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5BFB3F10"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9B5A88">
        <w:rPr>
          <w:noProof w:val="0"/>
          <w:lang w:val="ro-MD" w:eastAsia="ru-RU"/>
        </w:rPr>
        <w:t xml:space="preserve">69   din  07 mai </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F771B">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F771B">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891D5FD" w14:textId="074DAB52" w:rsidR="00326AFE" w:rsidRDefault="00326AFE" w:rsidP="005F771B">
      <w:pPr>
        <w:pStyle w:val="a"/>
        <w:numPr>
          <w:ilvl w:val="0"/>
          <w:numId w:val="20"/>
        </w:numPr>
        <w:tabs>
          <w:tab w:val="left" w:pos="-284"/>
          <w:tab w:val="left" w:pos="426"/>
        </w:tabs>
        <w:ind w:left="-284" w:firstLine="284"/>
        <w:rPr>
          <w:lang w:val="ro-MD"/>
        </w:rPr>
      </w:pPr>
      <w:r>
        <w:rPr>
          <w:lang w:val="ro-MD"/>
        </w:rPr>
        <w:t>Anunt de participare (anexa 2)</w:t>
      </w:r>
    </w:p>
    <w:p w14:paraId="69AD6057" w14:textId="1731B24C" w:rsidR="00922F8A" w:rsidRPr="00FF430B" w:rsidRDefault="0072565E" w:rsidP="005F771B">
      <w:pPr>
        <w:pStyle w:val="a"/>
        <w:numPr>
          <w:ilvl w:val="0"/>
          <w:numId w:val="20"/>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F771B">
      <w:pPr>
        <w:pStyle w:val="a"/>
        <w:numPr>
          <w:ilvl w:val="0"/>
          <w:numId w:val="20"/>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FE7006" w14:textId="3D183BBC" w:rsidR="00922F8A" w:rsidRPr="00FF430B" w:rsidRDefault="00922F8A" w:rsidP="005F771B">
      <w:pPr>
        <w:pStyle w:val="a"/>
        <w:numPr>
          <w:ilvl w:val="0"/>
          <w:numId w:val="20"/>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5F771B">
      <w:pPr>
        <w:pStyle w:val="a"/>
        <w:numPr>
          <w:ilvl w:val="0"/>
          <w:numId w:val="20"/>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F771B">
      <w:pPr>
        <w:pStyle w:val="a"/>
        <w:numPr>
          <w:ilvl w:val="0"/>
          <w:numId w:val="20"/>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F771B">
      <w:pPr>
        <w:pStyle w:val="a"/>
        <w:numPr>
          <w:ilvl w:val="0"/>
          <w:numId w:val="20"/>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F771B">
      <w:pPr>
        <w:pStyle w:val="a"/>
        <w:numPr>
          <w:ilvl w:val="0"/>
          <w:numId w:val="20"/>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F771B">
      <w:pPr>
        <w:pStyle w:val="a"/>
        <w:numPr>
          <w:ilvl w:val="0"/>
          <w:numId w:val="20"/>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F771B">
      <w:pPr>
        <w:pStyle w:val="a"/>
        <w:numPr>
          <w:ilvl w:val="0"/>
          <w:numId w:val="20"/>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F771B">
      <w:pPr>
        <w:pStyle w:val="a"/>
        <w:numPr>
          <w:ilvl w:val="0"/>
          <w:numId w:val="20"/>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F771B">
      <w:pPr>
        <w:pStyle w:val="a"/>
        <w:numPr>
          <w:ilvl w:val="0"/>
          <w:numId w:val="20"/>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F771B">
      <w:pPr>
        <w:pStyle w:val="a"/>
        <w:numPr>
          <w:ilvl w:val="0"/>
          <w:numId w:val="20"/>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F771B">
      <w:pPr>
        <w:pStyle w:val="a"/>
        <w:numPr>
          <w:ilvl w:val="0"/>
          <w:numId w:val="20"/>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F771B">
      <w:pPr>
        <w:pStyle w:val="a"/>
        <w:numPr>
          <w:ilvl w:val="0"/>
          <w:numId w:val="20"/>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F771B">
      <w:pPr>
        <w:pStyle w:val="a"/>
        <w:numPr>
          <w:ilvl w:val="0"/>
          <w:numId w:val="20"/>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5F771B">
      <w:pPr>
        <w:pStyle w:val="a"/>
        <w:numPr>
          <w:ilvl w:val="0"/>
          <w:numId w:val="20"/>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F771B">
      <w:pPr>
        <w:pStyle w:val="a"/>
        <w:numPr>
          <w:ilvl w:val="0"/>
          <w:numId w:val="12"/>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F771B">
      <w:pPr>
        <w:pStyle w:val="a"/>
        <w:numPr>
          <w:ilvl w:val="0"/>
          <w:numId w:val="12"/>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r w:rsidR="00366B72" w:rsidRPr="00FF430B">
        <w:rPr>
          <w:lang w:val="ro-MD"/>
        </w:rPr>
        <w:lastRenderedPageBreak/>
        <w:t>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F771B">
      <w:pPr>
        <w:pStyle w:val="a"/>
        <w:numPr>
          <w:ilvl w:val="0"/>
          <w:numId w:val="12"/>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F771B">
      <w:pPr>
        <w:pStyle w:val="a"/>
        <w:numPr>
          <w:ilvl w:val="0"/>
          <w:numId w:val="12"/>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F771B">
      <w:pPr>
        <w:pStyle w:val="a"/>
        <w:numPr>
          <w:ilvl w:val="0"/>
          <w:numId w:val="13"/>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225EA" w:rsidP="005F771B">
      <w:pPr>
        <w:pStyle w:val="a"/>
        <w:numPr>
          <w:ilvl w:val="0"/>
          <w:numId w:val="13"/>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F771B">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F771B">
      <w:pPr>
        <w:pStyle w:val="a"/>
        <w:numPr>
          <w:ilvl w:val="0"/>
          <w:numId w:val="12"/>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F771B">
      <w:pPr>
        <w:pStyle w:val="a"/>
        <w:numPr>
          <w:ilvl w:val="0"/>
          <w:numId w:val="12"/>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F771B">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F771B">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F771B">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F771B">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F771B">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F771B">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F771B">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F771B">
      <w:pPr>
        <w:pStyle w:val="a"/>
        <w:numPr>
          <w:ilvl w:val="0"/>
          <w:numId w:val="14"/>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F771B">
      <w:pPr>
        <w:pStyle w:val="a"/>
        <w:numPr>
          <w:ilvl w:val="0"/>
          <w:numId w:val="14"/>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F771B">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F771B">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F771B">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F771B">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F771B">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F771B">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 xml:space="preserve">şi de a încheia contractul respectiv numai în numele persoanei juridice, prin împuternicire. În acest caz documentele prezentate, care dovedesc eligibilitatea, </w:t>
      </w:r>
      <w:r w:rsidR="006F3B8E" w:rsidRPr="00FF430B">
        <w:rPr>
          <w:lang w:val="ro-MD"/>
        </w:rPr>
        <w:lastRenderedPageBreak/>
        <w:t>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lastRenderedPageBreak/>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lastRenderedPageBreak/>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w:t>
      </w:r>
      <w:r w:rsidR="00F75F0C" w:rsidRPr="00FF430B">
        <w:rPr>
          <w:lang w:val="ro-MD"/>
        </w:rPr>
        <w:lastRenderedPageBreak/>
        <w:t xml:space="preserve">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w:t>
      </w:r>
      <w:r w:rsidR="00C97B51" w:rsidRPr="00FF430B">
        <w:rPr>
          <w:lang w:val="ro-MD"/>
        </w:rPr>
        <w:lastRenderedPageBreak/>
        <w:t>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2E1B1649" w14:textId="2AD2FB04" w:rsidR="00631A2C" w:rsidRDefault="00631A2C" w:rsidP="00631A2C">
      <w:pPr>
        <w:pStyle w:val="Style3"/>
        <w:tabs>
          <w:tab w:val="left" w:pos="567"/>
        </w:tabs>
        <w:spacing w:before="0" w:beforeAutospacing="0" w:after="0"/>
        <w:ind w:left="0" w:firstLine="0"/>
        <w:jc w:val="center"/>
        <w:rPr>
          <w:rFonts w:eastAsia="PMingLiU"/>
          <w:lang w:val="ro-MD" w:eastAsia="zh-CN"/>
        </w:rPr>
      </w:pPr>
    </w:p>
    <w:p w14:paraId="7AF49434" w14:textId="13E6813C" w:rsidR="00326AFE" w:rsidRDefault="00326AFE" w:rsidP="00631A2C">
      <w:pPr>
        <w:pStyle w:val="Style3"/>
        <w:tabs>
          <w:tab w:val="left" w:pos="567"/>
        </w:tabs>
        <w:spacing w:before="0" w:beforeAutospacing="0" w:after="0"/>
        <w:ind w:left="0" w:firstLine="0"/>
        <w:jc w:val="center"/>
        <w:rPr>
          <w:rFonts w:eastAsia="PMingLiU"/>
          <w:lang w:val="ro-MD" w:eastAsia="zh-CN"/>
        </w:rPr>
      </w:pPr>
    </w:p>
    <w:p w14:paraId="2EF942BC" w14:textId="77777777" w:rsidR="00D8451C" w:rsidRDefault="00D8451C" w:rsidP="00950814">
      <w:pPr>
        <w:jc w:val="right"/>
        <w:rPr>
          <w:lang w:val="ro-MD"/>
        </w:rPr>
      </w:pPr>
    </w:p>
    <w:p w14:paraId="31B439C6" w14:textId="77777777" w:rsidR="00D8451C" w:rsidRDefault="00D8451C" w:rsidP="00950814">
      <w:pPr>
        <w:jc w:val="right"/>
        <w:rPr>
          <w:lang w:val="ro-MD"/>
        </w:rPr>
      </w:pPr>
    </w:p>
    <w:p w14:paraId="61475366" w14:textId="77777777" w:rsidR="00D8451C" w:rsidRDefault="00D8451C" w:rsidP="00950814">
      <w:pPr>
        <w:jc w:val="right"/>
        <w:rPr>
          <w:lang w:val="ro-MD"/>
        </w:rPr>
      </w:pPr>
    </w:p>
    <w:p w14:paraId="17C62759" w14:textId="77777777" w:rsidR="00D8451C" w:rsidRDefault="00D8451C" w:rsidP="00950814">
      <w:pPr>
        <w:jc w:val="right"/>
        <w:rPr>
          <w:lang w:val="ro-MD"/>
        </w:rPr>
      </w:pPr>
    </w:p>
    <w:p w14:paraId="628CD5E2" w14:textId="77777777" w:rsidR="00D8451C" w:rsidRDefault="00D8451C" w:rsidP="00950814">
      <w:pPr>
        <w:jc w:val="right"/>
        <w:rPr>
          <w:lang w:val="ro-MD"/>
        </w:rPr>
      </w:pPr>
    </w:p>
    <w:p w14:paraId="30AE95A3" w14:textId="77777777" w:rsidR="00D8451C" w:rsidRDefault="00D8451C" w:rsidP="00950814">
      <w:pPr>
        <w:jc w:val="right"/>
        <w:rPr>
          <w:lang w:val="ro-MD"/>
        </w:rPr>
      </w:pPr>
    </w:p>
    <w:p w14:paraId="44A59BE2" w14:textId="77777777" w:rsidR="00D8451C" w:rsidRDefault="00D8451C" w:rsidP="00950814">
      <w:pPr>
        <w:jc w:val="right"/>
        <w:rPr>
          <w:lang w:val="ro-MD"/>
        </w:rPr>
      </w:pPr>
    </w:p>
    <w:p w14:paraId="39A39365" w14:textId="77777777" w:rsidR="00D8451C" w:rsidRDefault="00D8451C" w:rsidP="00950814">
      <w:pPr>
        <w:jc w:val="right"/>
        <w:rPr>
          <w:lang w:val="ro-MD"/>
        </w:rPr>
      </w:pPr>
    </w:p>
    <w:p w14:paraId="4CA675B8" w14:textId="77777777" w:rsidR="00D8451C" w:rsidRDefault="00D8451C" w:rsidP="00950814">
      <w:pPr>
        <w:jc w:val="right"/>
        <w:rPr>
          <w:lang w:val="ro-MD"/>
        </w:rPr>
      </w:pPr>
    </w:p>
    <w:p w14:paraId="54F73B02" w14:textId="77777777" w:rsidR="00D8451C" w:rsidRDefault="00D8451C" w:rsidP="00950814">
      <w:pPr>
        <w:jc w:val="right"/>
        <w:rPr>
          <w:lang w:val="ro-MD"/>
        </w:rPr>
      </w:pPr>
    </w:p>
    <w:p w14:paraId="239E7455" w14:textId="77777777" w:rsidR="00D8451C" w:rsidRDefault="00D8451C" w:rsidP="00950814">
      <w:pPr>
        <w:jc w:val="right"/>
        <w:rPr>
          <w:lang w:val="ro-MD"/>
        </w:rPr>
      </w:pPr>
    </w:p>
    <w:p w14:paraId="3D8E847C" w14:textId="77777777" w:rsidR="00D8451C" w:rsidRDefault="00D8451C" w:rsidP="00950814">
      <w:pPr>
        <w:jc w:val="right"/>
        <w:rPr>
          <w:lang w:val="ro-MD"/>
        </w:rPr>
      </w:pPr>
    </w:p>
    <w:p w14:paraId="25EBCB4C" w14:textId="77777777" w:rsidR="00D8451C" w:rsidRDefault="00D8451C" w:rsidP="00950814">
      <w:pPr>
        <w:jc w:val="right"/>
        <w:rPr>
          <w:lang w:val="ro-MD"/>
        </w:rPr>
      </w:pPr>
    </w:p>
    <w:p w14:paraId="5960B774" w14:textId="77777777" w:rsidR="00D8451C" w:rsidRDefault="00D8451C" w:rsidP="00950814">
      <w:pPr>
        <w:jc w:val="right"/>
        <w:rPr>
          <w:lang w:val="ro-MD"/>
        </w:rPr>
      </w:pPr>
    </w:p>
    <w:p w14:paraId="0E7652CF" w14:textId="77777777" w:rsidR="00D8451C" w:rsidRDefault="00D8451C" w:rsidP="00950814">
      <w:pPr>
        <w:jc w:val="right"/>
        <w:rPr>
          <w:lang w:val="ro-MD"/>
        </w:rPr>
      </w:pPr>
    </w:p>
    <w:p w14:paraId="5A617D2D" w14:textId="77777777" w:rsidR="00D8451C" w:rsidRDefault="00D8451C" w:rsidP="00950814">
      <w:pPr>
        <w:jc w:val="right"/>
        <w:rPr>
          <w:lang w:val="ro-MD"/>
        </w:rPr>
      </w:pPr>
    </w:p>
    <w:p w14:paraId="0BC7696D" w14:textId="77777777" w:rsidR="00D8451C" w:rsidRDefault="00D8451C" w:rsidP="00950814">
      <w:pPr>
        <w:jc w:val="right"/>
        <w:rPr>
          <w:lang w:val="ro-MD"/>
        </w:rPr>
      </w:pPr>
    </w:p>
    <w:p w14:paraId="117032F1" w14:textId="77777777" w:rsidR="00D8451C" w:rsidRDefault="00D8451C" w:rsidP="00950814">
      <w:pPr>
        <w:jc w:val="right"/>
        <w:rPr>
          <w:lang w:val="ro-MD"/>
        </w:rPr>
      </w:pPr>
    </w:p>
    <w:p w14:paraId="10357D2F" w14:textId="77777777" w:rsidR="00D8451C" w:rsidRDefault="00D8451C" w:rsidP="00950814">
      <w:pPr>
        <w:jc w:val="right"/>
        <w:rPr>
          <w:lang w:val="ro-MD"/>
        </w:rPr>
      </w:pPr>
    </w:p>
    <w:p w14:paraId="1164A2B9" w14:textId="77777777" w:rsidR="00D8451C" w:rsidRDefault="00D8451C" w:rsidP="00950814">
      <w:pPr>
        <w:jc w:val="right"/>
        <w:rPr>
          <w:lang w:val="ro-MD"/>
        </w:rPr>
      </w:pPr>
    </w:p>
    <w:p w14:paraId="3C986BB4" w14:textId="77777777" w:rsidR="00D8451C" w:rsidRDefault="00D8451C" w:rsidP="00950814">
      <w:pPr>
        <w:jc w:val="right"/>
        <w:rPr>
          <w:lang w:val="ro-MD"/>
        </w:rPr>
      </w:pPr>
    </w:p>
    <w:p w14:paraId="1D46F255" w14:textId="77777777" w:rsidR="00D8451C" w:rsidRDefault="00D8451C" w:rsidP="00950814">
      <w:pPr>
        <w:jc w:val="right"/>
        <w:rPr>
          <w:lang w:val="ro-MD"/>
        </w:rPr>
      </w:pPr>
    </w:p>
    <w:p w14:paraId="26503B7B" w14:textId="77777777" w:rsidR="00D8451C" w:rsidRDefault="00D8451C" w:rsidP="00950814">
      <w:pPr>
        <w:jc w:val="right"/>
        <w:rPr>
          <w:lang w:val="ro-MD"/>
        </w:rPr>
      </w:pPr>
    </w:p>
    <w:p w14:paraId="6DAD5904" w14:textId="77777777" w:rsidR="00D8451C" w:rsidRDefault="00D8451C" w:rsidP="00950814">
      <w:pPr>
        <w:jc w:val="right"/>
        <w:rPr>
          <w:lang w:val="ro-MD"/>
        </w:rPr>
      </w:pPr>
    </w:p>
    <w:p w14:paraId="70970C0E" w14:textId="77777777" w:rsidR="00D8451C" w:rsidRDefault="00D8451C" w:rsidP="00950814">
      <w:pPr>
        <w:jc w:val="right"/>
        <w:rPr>
          <w:lang w:val="ro-MD"/>
        </w:rPr>
      </w:pPr>
    </w:p>
    <w:p w14:paraId="08E72A6D" w14:textId="77777777" w:rsidR="00D8451C" w:rsidRDefault="00D8451C" w:rsidP="00950814">
      <w:pPr>
        <w:jc w:val="right"/>
        <w:rPr>
          <w:lang w:val="ro-MD"/>
        </w:rPr>
      </w:pPr>
    </w:p>
    <w:p w14:paraId="4481C666" w14:textId="77777777" w:rsidR="00D8451C" w:rsidRDefault="00D8451C" w:rsidP="00950814">
      <w:pPr>
        <w:jc w:val="right"/>
        <w:rPr>
          <w:lang w:val="ro-MD"/>
        </w:rPr>
      </w:pPr>
    </w:p>
    <w:p w14:paraId="7332C21F" w14:textId="77777777" w:rsidR="00D8451C" w:rsidRDefault="00D8451C" w:rsidP="00950814">
      <w:pPr>
        <w:jc w:val="right"/>
        <w:rPr>
          <w:lang w:val="ro-MD"/>
        </w:rPr>
      </w:pPr>
    </w:p>
    <w:p w14:paraId="372B8039" w14:textId="77777777" w:rsidR="00D8451C" w:rsidRDefault="00D8451C" w:rsidP="00950814">
      <w:pPr>
        <w:jc w:val="right"/>
        <w:rPr>
          <w:lang w:val="ro-MD"/>
        </w:rPr>
      </w:pPr>
    </w:p>
    <w:p w14:paraId="26EE1DCE" w14:textId="7D4E1293" w:rsidR="00950814" w:rsidRPr="00FD0E26" w:rsidRDefault="00950814" w:rsidP="00950814">
      <w:pPr>
        <w:jc w:val="right"/>
        <w:rPr>
          <w:sz w:val="22"/>
          <w:szCs w:val="22"/>
          <w:lang w:val="ro-MD"/>
        </w:rPr>
      </w:pPr>
      <w:r w:rsidRPr="00FD0E26">
        <w:rPr>
          <w:lang w:val="ro-MD"/>
        </w:rPr>
        <w:t>Anexa nr. 2</w:t>
      </w:r>
    </w:p>
    <w:p w14:paraId="17FA323E" w14:textId="77777777" w:rsidR="00950814" w:rsidRPr="00FD0E26" w:rsidRDefault="00950814" w:rsidP="00950814">
      <w:pPr>
        <w:jc w:val="right"/>
        <w:rPr>
          <w:lang w:val="ro-MD"/>
        </w:rPr>
      </w:pPr>
      <w:r w:rsidRPr="00FD0E26">
        <w:rPr>
          <w:lang w:val="ro-MD"/>
        </w:rPr>
        <w:t>la Documentația standard nr. 69</w:t>
      </w:r>
    </w:p>
    <w:p w14:paraId="74663628" w14:textId="77777777" w:rsidR="00950814" w:rsidRPr="00FD0E26" w:rsidRDefault="00950814" w:rsidP="00950814">
      <w:pPr>
        <w:jc w:val="right"/>
        <w:rPr>
          <w:lang w:val="ro-MD"/>
        </w:rPr>
      </w:pPr>
      <w:r w:rsidRPr="00FD0E26">
        <w:rPr>
          <w:lang w:val="ro-MD"/>
        </w:rPr>
        <w:t>din 7 mai  2021</w:t>
      </w:r>
    </w:p>
    <w:p w14:paraId="1038A13C" w14:textId="77777777" w:rsidR="00950814" w:rsidRPr="00FD0E26" w:rsidRDefault="00950814" w:rsidP="00950814">
      <w:pPr>
        <w:jc w:val="right"/>
        <w:rPr>
          <w:lang w:val="ro-MD"/>
        </w:rPr>
      </w:pPr>
    </w:p>
    <w:p w14:paraId="678E2248" w14:textId="77777777" w:rsidR="00950814" w:rsidRPr="00FD0E26" w:rsidRDefault="00950814" w:rsidP="00950814">
      <w:pPr>
        <w:spacing w:before="120"/>
        <w:jc w:val="center"/>
        <w:outlineLvl w:val="0"/>
        <w:rPr>
          <w:b/>
          <w:sz w:val="28"/>
          <w:szCs w:val="28"/>
          <w:lang w:val="ro-MD" w:eastAsia="ru-RU"/>
        </w:rPr>
      </w:pPr>
      <w:r w:rsidRPr="00FD0E26">
        <w:rPr>
          <w:b/>
          <w:sz w:val="28"/>
          <w:szCs w:val="28"/>
          <w:lang w:val="ro-MD" w:eastAsia="ru-RU"/>
        </w:rPr>
        <w:t>ANUNȚ DE PARTICIPARE</w:t>
      </w:r>
    </w:p>
    <w:p w14:paraId="52C619CB" w14:textId="77777777" w:rsidR="00950814" w:rsidRPr="00FD0E26" w:rsidRDefault="00950814" w:rsidP="00950814">
      <w:pPr>
        <w:rPr>
          <w:sz w:val="20"/>
          <w:szCs w:val="20"/>
          <w:lang w:val="ro-MD" w:eastAsia="ru-RU"/>
        </w:rPr>
      </w:pPr>
    </w:p>
    <w:p w14:paraId="14D86155" w14:textId="77777777" w:rsidR="00950814" w:rsidRPr="00FD0E26" w:rsidRDefault="00950814" w:rsidP="00950814">
      <w:pPr>
        <w:shd w:val="clear" w:color="auto" w:fill="FFFFFF" w:themeFill="background1"/>
        <w:spacing w:before="120"/>
        <w:rPr>
          <w:b/>
          <w:lang w:val="ro-MD" w:eastAsia="ru-RU"/>
        </w:rPr>
      </w:pPr>
      <w:r w:rsidRPr="00FD0E26">
        <w:rPr>
          <w:b/>
          <w:lang w:val="ro-MD" w:eastAsia="ru-RU"/>
        </w:rPr>
        <w:t xml:space="preserve">privind achiziționarea:  </w:t>
      </w:r>
      <w:r w:rsidRPr="00FD0E26">
        <w:rPr>
          <w:b/>
          <w:i/>
          <w:u w:val="single"/>
          <w:lang w:val="ro-MD" w:eastAsia="ru-RU"/>
        </w:rPr>
        <w:t xml:space="preserve">Modernizarea infrastructurii electrice, majorarea puterii de alimentare la Liceul Teoretic  ,,Andrei Vartic,, orașul Ialoveni </w:t>
      </w:r>
      <w:r w:rsidRPr="00FD0E26">
        <w:rPr>
          <w:b/>
          <w:i/>
          <w:u w:val="single"/>
          <w:shd w:val="clear" w:color="auto" w:fill="FFFFFF" w:themeFill="background1"/>
          <w:lang w:val="ro-MD" w:eastAsia="ru-RU"/>
        </w:rPr>
        <w:br/>
      </w:r>
      <w:r w:rsidRPr="00FD0E26">
        <w:rPr>
          <w:b/>
          <w:lang w:val="ro-MD" w:eastAsia="ru-RU"/>
        </w:rPr>
        <w:br/>
        <w:t xml:space="preserve">prin procedura de achiziție_ </w:t>
      </w:r>
      <w:r w:rsidRPr="00FD0E26">
        <w:rPr>
          <w:b/>
          <w:i/>
          <w:u w:val="single"/>
          <w:lang w:val="ro-MD" w:eastAsia="ru-RU"/>
        </w:rPr>
        <w:t>Licitație deschisă</w:t>
      </w:r>
      <w:r w:rsidRPr="00FD0E26">
        <w:rPr>
          <w:b/>
          <w:lang w:val="ro-MD" w:eastAsia="ru-RU"/>
        </w:rPr>
        <w:t xml:space="preserve"> </w:t>
      </w:r>
      <w:r w:rsidRPr="00FD0E26">
        <w:rPr>
          <w:b/>
          <w:lang w:val="ro-MD" w:eastAsia="ru-RU"/>
        </w:rPr>
        <w:br/>
      </w:r>
    </w:p>
    <w:p w14:paraId="4C1AB286" w14:textId="77777777" w:rsidR="00950814" w:rsidRPr="00FD0E26" w:rsidRDefault="00950814" w:rsidP="00950814">
      <w:pPr>
        <w:tabs>
          <w:tab w:val="left" w:pos="284"/>
          <w:tab w:val="right" w:pos="9531"/>
        </w:tabs>
        <w:spacing w:before="120"/>
        <w:rPr>
          <w:b/>
          <w:highlight w:val="yellow"/>
          <w:lang w:val="ro-MD"/>
        </w:rPr>
      </w:pPr>
      <w:r w:rsidRPr="00FD0E26">
        <w:rPr>
          <w:b/>
          <w:highlight w:val="yellow"/>
          <w:lang w:val="ro-MD"/>
        </w:rPr>
        <w:t xml:space="preserve">*Procedura a fost inclusă în planul de achiziții publice a autorității contractante (Da/Nu): </w:t>
      </w:r>
      <w:r w:rsidRPr="00FD0E26">
        <w:rPr>
          <w:b/>
          <w:highlight w:val="yellow"/>
          <w:u w:val="single"/>
          <w:lang w:val="ro-MD"/>
        </w:rPr>
        <w:t>NU</w:t>
      </w:r>
      <w:r w:rsidRPr="00FD0E26">
        <w:rPr>
          <w:b/>
          <w:highlight w:val="yellow"/>
          <w:lang w:val="ro-MD"/>
        </w:rPr>
        <w:t xml:space="preserve"> </w:t>
      </w:r>
    </w:p>
    <w:p w14:paraId="373FA4CF" w14:textId="77777777" w:rsidR="00950814" w:rsidRPr="00FD0E26" w:rsidRDefault="00950814" w:rsidP="00950814">
      <w:pPr>
        <w:shd w:val="clear" w:color="auto" w:fill="FFFFFF" w:themeFill="background1"/>
        <w:tabs>
          <w:tab w:val="left" w:pos="284"/>
          <w:tab w:val="right" w:pos="426"/>
        </w:tabs>
        <w:spacing w:before="120"/>
        <w:jc w:val="both"/>
        <w:rPr>
          <w:b/>
          <w:highlight w:val="yellow"/>
          <w:lang w:val="ro-MD"/>
        </w:rPr>
      </w:pPr>
      <w:r w:rsidRPr="00FD0E26">
        <w:rPr>
          <w:b/>
          <w:highlight w:val="yellow"/>
          <w:lang w:val="ro-MD"/>
        </w:rPr>
        <w:t>Link-ul către planul de achiziții publice publicat:_____________________________________</w:t>
      </w:r>
    </w:p>
    <w:p w14:paraId="1FA262C8" w14:textId="77777777" w:rsidR="00950814" w:rsidRPr="00FD0E26" w:rsidRDefault="00950814" w:rsidP="00950814">
      <w:pPr>
        <w:numPr>
          <w:ilvl w:val="0"/>
          <w:numId w:val="17"/>
        </w:numPr>
        <w:shd w:val="clear" w:color="auto" w:fill="FFFFFF" w:themeFill="background1"/>
        <w:tabs>
          <w:tab w:val="left" w:pos="284"/>
          <w:tab w:val="right" w:pos="9531"/>
        </w:tabs>
        <w:spacing w:before="120"/>
        <w:ind w:left="284" w:hanging="284"/>
        <w:rPr>
          <w:b/>
          <w:lang w:val="ro-MD" w:eastAsia="ru-RU"/>
        </w:rPr>
      </w:pPr>
      <w:r w:rsidRPr="00FD0E26">
        <w:rPr>
          <w:b/>
          <w:lang w:val="ro-MD" w:eastAsia="ru-RU"/>
        </w:rPr>
        <w:t xml:space="preserve">Denumirea autorității contractante:   </w:t>
      </w:r>
      <w:r w:rsidRPr="00FD0E26">
        <w:rPr>
          <w:b/>
          <w:i/>
          <w:u w:val="single"/>
          <w:lang w:val="ro-MD" w:eastAsia="ru-RU"/>
        </w:rPr>
        <w:t>Liceul Teoretic Andrei Vartic ,,orașul Ialoveni,,</w:t>
      </w:r>
    </w:p>
    <w:p w14:paraId="33B4545F" w14:textId="77777777" w:rsidR="00950814" w:rsidRPr="00FD0E26" w:rsidRDefault="00950814" w:rsidP="00950814">
      <w:pPr>
        <w:numPr>
          <w:ilvl w:val="0"/>
          <w:numId w:val="17"/>
        </w:numPr>
        <w:shd w:val="clear" w:color="auto" w:fill="FFFFFF" w:themeFill="background1"/>
        <w:tabs>
          <w:tab w:val="left" w:pos="284"/>
          <w:tab w:val="right" w:pos="9531"/>
        </w:tabs>
        <w:spacing w:before="120"/>
        <w:ind w:left="284" w:hanging="284"/>
        <w:rPr>
          <w:b/>
          <w:lang w:val="ro-MD" w:eastAsia="ru-RU"/>
        </w:rPr>
      </w:pPr>
      <w:r w:rsidRPr="00FD0E26">
        <w:rPr>
          <w:b/>
          <w:lang w:val="ro-MD" w:eastAsia="ru-RU"/>
        </w:rPr>
        <w:t xml:space="preserve">IDNO:    </w:t>
      </w:r>
      <w:r w:rsidRPr="00FD0E26">
        <w:rPr>
          <w:b/>
          <w:i/>
          <w:u w:val="single"/>
          <w:lang w:val="ro-MD" w:eastAsia="ru-RU"/>
        </w:rPr>
        <w:t xml:space="preserve"> </w:t>
      </w:r>
      <w:r w:rsidRPr="00FD0E26">
        <w:rPr>
          <w:b/>
          <w:i/>
          <w:u w:val="single"/>
          <w:shd w:val="clear" w:color="auto" w:fill="FFFFFF" w:themeFill="background1"/>
          <w:lang w:val="ro-MD" w:eastAsia="ru-RU"/>
        </w:rPr>
        <w:t>101262008776</w:t>
      </w:r>
    </w:p>
    <w:p w14:paraId="28157F74" w14:textId="77777777" w:rsidR="00950814" w:rsidRPr="00FD0E26" w:rsidRDefault="00950814" w:rsidP="00950814">
      <w:pPr>
        <w:numPr>
          <w:ilvl w:val="0"/>
          <w:numId w:val="17"/>
        </w:numPr>
        <w:shd w:val="clear" w:color="auto" w:fill="FFFFFF" w:themeFill="background1"/>
        <w:tabs>
          <w:tab w:val="left" w:pos="284"/>
          <w:tab w:val="right" w:pos="9531"/>
        </w:tabs>
        <w:spacing w:before="120"/>
        <w:ind w:left="284" w:hanging="284"/>
        <w:rPr>
          <w:b/>
          <w:lang w:val="ro-MD" w:eastAsia="ru-RU"/>
        </w:rPr>
      </w:pPr>
      <w:r w:rsidRPr="00FD0E26">
        <w:rPr>
          <w:b/>
          <w:lang w:val="ro-MD" w:eastAsia="ru-RU"/>
        </w:rPr>
        <w:t xml:space="preserve">Adresa:  </w:t>
      </w:r>
      <w:r w:rsidRPr="00FD0E26">
        <w:rPr>
          <w:b/>
          <w:i/>
          <w:u w:val="single"/>
          <w:lang w:val="ro-MD" w:eastAsia="ru-RU"/>
        </w:rPr>
        <w:t>orașul Ialoveni, strada Alexandru cel Bun 84</w:t>
      </w:r>
      <w:r w:rsidRPr="00FD0E26">
        <w:rPr>
          <w:b/>
          <w:lang w:val="ro-MD" w:eastAsia="ru-RU"/>
        </w:rPr>
        <w:t xml:space="preserve"> </w:t>
      </w:r>
    </w:p>
    <w:p w14:paraId="5BC74ECB" w14:textId="77777777" w:rsidR="00950814" w:rsidRPr="00FD0E26" w:rsidRDefault="00950814" w:rsidP="00950814">
      <w:pPr>
        <w:numPr>
          <w:ilvl w:val="0"/>
          <w:numId w:val="17"/>
        </w:numPr>
        <w:shd w:val="clear" w:color="auto" w:fill="FFFFFF" w:themeFill="background1"/>
        <w:tabs>
          <w:tab w:val="left" w:pos="284"/>
          <w:tab w:val="right" w:pos="9531"/>
        </w:tabs>
        <w:spacing w:before="120"/>
        <w:ind w:left="284" w:hanging="284"/>
        <w:rPr>
          <w:b/>
          <w:lang w:val="ro-MD" w:eastAsia="ru-RU"/>
        </w:rPr>
      </w:pPr>
      <w:r w:rsidRPr="00FD0E26">
        <w:rPr>
          <w:b/>
          <w:lang w:val="ro-MD" w:eastAsia="ru-RU"/>
        </w:rPr>
        <w:t xml:space="preserve">Numărul de telefon/fax: </w:t>
      </w:r>
      <w:r w:rsidRPr="00FD0E26">
        <w:rPr>
          <w:b/>
          <w:i/>
          <w:u w:val="single"/>
          <w:shd w:val="clear" w:color="auto" w:fill="FFFFFF" w:themeFill="background1"/>
          <w:lang w:val="ro-MD" w:eastAsia="ru-RU"/>
        </w:rPr>
        <w:t>0268 2 60-36</w:t>
      </w:r>
    </w:p>
    <w:p w14:paraId="0826B0CB" w14:textId="77777777" w:rsidR="00950814" w:rsidRPr="00FD0E26" w:rsidRDefault="00950814" w:rsidP="00950814">
      <w:pPr>
        <w:numPr>
          <w:ilvl w:val="0"/>
          <w:numId w:val="17"/>
        </w:numPr>
        <w:shd w:val="clear" w:color="auto" w:fill="FFFFFF" w:themeFill="background1"/>
        <w:tabs>
          <w:tab w:val="left" w:pos="284"/>
          <w:tab w:val="right" w:pos="9531"/>
        </w:tabs>
        <w:spacing w:before="120"/>
        <w:ind w:left="284" w:hanging="284"/>
        <w:rPr>
          <w:b/>
          <w:lang w:val="ro-MD" w:eastAsia="ru-RU"/>
        </w:rPr>
      </w:pPr>
      <w:r w:rsidRPr="00FD0E26">
        <w:rPr>
          <w:b/>
          <w:lang w:val="ro-MD" w:eastAsia="ru-RU"/>
        </w:rPr>
        <w:t xml:space="preserve">Adresa de e-mail și pagina web oficială a autorității contractante: </w:t>
      </w:r>
      <w:r w:rsidRPr="00FD0E26">
        <w:rPr>
          <w:b/>
          <w:i/>
          <w:u w:val="single"/>
          <w:shd w:val="clear" w:color="auto" w:fill="FFFFFF" w:themeFill="background1"/>
          <w:lang w:val="ro-MD" w:eastAsia="ru-RU"/>
        </w:rPr>
        <w:t>liceul.a.vartic@gmail.com</w:t>
      </w:r>
    </w:p>
    <w:p w14:paraId="4F591690" w14:textId="77777777" w:rsidR="00950814" w:rsidRPr="00FD0E26" w:rsidRDefault="00950814" w:rsidP="00950814">
      <w:pPr>
        <w:numPr>
          <w:ilvl w:val="0"/>
          <w:numId w:val="17"/>
        </w:numPr>
        <w:shd w:val="clear" w:color="auto" w:fill="FFFFFF" w:themeFill="background1"/>
        <w:tabs>
          <w:tab w:val="left" w:pos="284"/>
          <w:tab w:val="right" w:pos="9531"/>
        </w:tabs>
        <w:spacing w:before="120"/>
        <w:ind w:left="288" w:hanging="288"/>
        <w:rPr>
          <w:b/>
          <w:lang w:val="ro-MD" w:eastAsia="ru-RU"/>
        </w:rPr>
      </w:pPr>
      <w:r w:rsidRPr="00FD0E26">
        <w:rPr>
          <w:b/>
          <w:lang w:val="ro-MD" w:eastAsia="ru-RU"/>
        </w:rPr>
        <w:t xml:space="preserve">Adresa de e-mail sau pagina web oficială de la care se va putea obține accesul la documentația de atribuire: </w:t>
      </w:r>
      <w:r w:rsidRPr="00FD0E26">
        <w:rPr>
          <w:b/>
          <w:i/>
          <w:lang w:val="ro-MD" w:eastAsia="ru-RU"/>
        </w:rPr>
        <w:t xml:space="preserve">documentația de atribuire este anexată în cadrul procedurii în SIA RSAP     </w:t>
      </w:r>
      <w:r w:rsidRPr="00FD0E26">
        <w:rPr>
          <w:b/>
          <w:i/>
          <w:u w:val="single"/>
          <w:lang w:val="ro-MD" w:eastAsia="ru-RU"/>
        </w:rPr>
        <w:t>natibotnar@gmail.com</w:t>
      </w:r>
    </w:p>
    <w:p w14:paraId="27C382B5" w14:textId="77777777" w:rsidR="00950814" w:rsidRPr="00FD0E26" w:rsidRDefault="00950814" w:rsidP="00950814">
      <w:pPr>
        <w:numPr>
          <w:ilvl w:val="0"/>
          <w:numId w:val="17"/>
        </w:numPr>
        <w:shd w:val="clear" w:color="auto" w:fill="FFFFFF" w:themeFill="background1"/>
        <w:tabs>
          <w:tab w:val="left" w:pos="284"/>
          <w:tab w:val="right" w:pos="9531"/>
        </w:tabs>
        <w:spacing w:before="120"/>
        <w:ind w:left="288" w:hanging="288"/>
        <w:rPr>
          <w:b/>
          <w:lang w:val="ro-MD" w:eastAsia="ru-RU"/>
        </w:rPr>
      </w:pPr>
      <w:r w:rsidRPr="00FD0E26">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D0E26">
        <w:rPr>
          <w:b/>
          <w:i/>
          <w:u w:val="single"/>
          <w:lang w:val="ro-MD" w:eastAsia="ru-RU"/>
        </w:rPr>
        <w:t>Instituție bugetară</w:t>
      </w:r>
    </w:p>
    <w:p w14:paraId="127A1EEA" w14:textId="77777777" w:rsidR="00950814" w:rsidRPr="00FD0E26" w:rsidRDefault="00950814" w:rsidP="00950814">
      <w:pPr>
        <w:numPr>
          <w:ilvl w:val="0"/>
          <w:numId w:val="17"/>
        </w:numPr>
        <w:shd w:val="clear" w:color="auto" w:fill="FFFFFF" w:themeFill="background1"/>
        <w:tabs>
          <w:tab w:val="left" w:pos="284"/>
          <w:tab w:val="right" w:pos="426"/>
        </w:tabs>
        <w:spacing w:before="120"/>
        <w:ind w:left="284" w:hanging="284"/>
        <w:rPr>
          <w:b/>
          <w:lang w:val="ro-MD" w:eastAsia="ru-RU"/>
        </w:rPr>
      </w:pPr>
      <w:r w:rsidRPr="00FD0E26">
        <w:rPr>
          <w:b/>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302"/>
        <w:gridCol w:w="2116"/>
        <w:gridCol w:w="861"/>
        <w:gridCol w:w="709"/>
        <w:gridCol w:w="2570"/>
        <w:gridCol w:w="1980"/>
      </w:tblGrid>
      <w:tr w:rsidR="00950814" w:rsidRPr="00FD0E26" w14:paraId="0483F9BB" w14:textId="77777777" w:rsidTr="00502D1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200C395" w14:textId="77777777" w:rsidR="00950814" w:rsidRPr="00FD0E26" w:rsidRDefault="00950814" w:rsidP="00502D1C">
            <w:pPr>
              <w:shd w:val="clear" w:color="auto" w:fill="FFFFFF" w:themeFill="background1"/>
              <w:spacing w:before="120"/>
              <w:jc w:val="center"/>
              <w:rPr>
                <w:b/>
                <w:sz w:val="20"/>
                <w:szCs w:val="20"/>
                <w:lang w:val="ro-MD" w:eastAsia="ru-RU"/>
              </w:rPr>
            </w:pPr>
            <w:r w:rsidRPr="00FD0E26">
              <w:rPr>
                <w:b/>
                <w:sz w:val="20"/>
                <w:szCs w:val="20"/>
                <w:lang w:val="ro-MD"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225C1D66" w14:textId="77777777" w:rsidR="00950814" w:rsidRPr="00FD0E26" w:rsidRDefault="00950814" w:rsidP="00502D1C">
            <w:pPr>
              <w:shd w:val="clear" w:color="auto" w:fill="FFFFFF" w:themeFill="background1"/>
              <w:spacing w:before="120"/>
              <w:jc w:val="center"/>
              <w:rPr>
                <w:b/>
                <w:sz w:val="20"/>
                <w:szCs w:val="20"/>
                <w:lang w:val="ro-MD" w:eastAsia="ru-RU"/>
              </w:rPr>
            </w:pPr>
            <w:r w:rsidRPr="00FD0E26">
              <w:rPr>
                <w:b/>
                <w:sz w:val="20"/>
                <w:szCs w:val="20"/>
                <w:lang w:val="ro-MD" w:eastAsia="ru-RU"/>
              </w:rPr>
              <w:t>Cod CPV</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42E085AE" w14:textId="77777777" w:rsidR="00950814" w:rsidRPr="00FD0E26" w:rsidRDefault="00950814" w:rsidP="00502D1C">
            <w:pPr>
              <w:shd w:val="clear" w:color="auto" w:fill="FFFFFF" w:themeFill="background1"/>
              <w:spacing w:before="120"/>
              <w:jc w:val="center"/>
              <w:rPr>
                <w:b/>
                <w:sz w:val="20"/>
                <w:szCs w:val="20"/>
                <w:lang w:val="ro-MD" w:eastAsia="ru-RU"/>
              </w:rPr>
            </w:pPr>
            <w:r w:rsidRPr="00FD0E26">
              <w:rPr>
                <w:b/>
                <w:sz w:val="20"/>
                <w:szCs w:val="20"/>
                <w:lang w:val="ro-MD" w:eastAsia="ru-RU"/>
              </w:rPr>
              <w:t>Denumirea serviciilor de proiectare sau de lucrări solicitate</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3A7543D2" w14:textId="77777777" w:rsidR="00950814" w:rsidRPr="00FD0E26" w:rsidRDefault="00950814" w:rsidP="00502D1C">
            <w:pPr>
              <w:shd w:val="clear" w:color="auto" w:fill="FFFFFF" w:themeFill="background1"/>
              <w:spacing w:before="120"/>
              <w:jc w:val="center"/>
              <w:rPr>
                <w:b/>
                <w:sz w:val="20"/>
                <w:szCs w:val="20"/>
                <w:lang w:val="ro-MD" w:eastAsia="ru-RU"/>
              </w:rPr>
            </w:pPr>
            <w:r w:rsidRPr="00FD0E26">
              <w:rPr>
                <w:b/>
                <w:sz w:val="20"/>
                <w:szCs w:val="20"/>
                <w:lang w:val="ro-MD"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B7A070" w14:textId="77777777" w:rsidR="00950814" w:rsidRPr="00FD0E26" w:rsidRDefault="00950814" w:rsidP="00502D1C">
            <w:pPr>
              <w:shd w:val="clear" w:color="auto" w:fill="FFFFFF" w:themeFill="background1"/>
              <w:spacing w:before="120"/>
              <w:jc w:val="center"/>
              <w:rPr>
                <w:b/>
                <w:sz w:val="20"/>
                <w:szCs w:val="20"/>
                <w:lang w:val="ro-MD" w:eastAsia="ru-RU"/>
              </w:rPr>
            </w:pPr>
            <w:r w:rsidRPr="00FD0E26">
              <w:rPr>
                <w:b/>
                <w:sz w:val="20"/>
                <w:szCs w:val="20"/>
                <w:lang w:val="ro-MD" w:eastAsia="ru-RU"/>
              </w:rPr>
              <w:t>Cantitatea</w:t>
            </w:r>
          </w:p>
        </w:tc>
        <w:tc>
          <w:tcPr>
            <w:tcW w:w="2570" w:type="dxa"/>
            <w:tcBorders>
              <w:top w:val="single" w:sz="4" w:space="0" w:color="auto"/>
              <w:left w:val="single" w:sz="4" w:space="0" w:color="auto"/>
              <w:bottom w:val="single" w:sz="4" w:space="0" w:color="auto"/>
              <w:right w:val="single" w:sz="4" w:space="0" w:color="auto"/>
            </w:tcBorders>
            <w:shd w:val="clear" w:color="auto" w:fill="auto"/>
            <w:vAlign w:val="center"/>
          </w:tcPr>
          <w:p w14:paraId="0292B7AA" w14:textId="77777777" w:rsidR="00950814" w:rsidRPr="00FD0E26" w:rsidRDefault="00950814" w:rsidP="00502D1C">
            <w:pPr>
              <w:shd w:val="clear" w:color="auto" w:fill="FFFFFF" w:themeFill="background1"/>
              <w:spacing w:before="120"/>
              <w:jc w:val="center"/>
              <w:rPr>
                <w:b/>
                <w:sz w:val="20"/>
                <w:szCs w:val="20"/>
                <w:lang w:val="ro-MD" w:eastAsia="ru-RU"/>
              </w:rPr>
            </w:pPr>
            <w:r w:rsidRPr="00FD0E26">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19CB977" w14:textId="77777777" w:rsidR="00950814" w:rsidRPr="00FD0E26" w:rsidRDefault="00950814" w:rsidP="00502D1C">
            <w:pPr>
              <w:shd w:val="clear" w:color="auto" w:fill="FFFFFF" w:themeFill="background1"/>
              <w:spacing w:before="120"/>
              <w:jc w:val="center"/>
              <w:rPr>
                <w:b/>
                <w:sz w:val="20"/>
                <w:szCs w:val="20"/>
                <w:lang w:val="ro-MD" w:eastAsia="ru-RU"/>
              </w:rPr>
            </w:pPr>
            <w:r w:rsidRPr="00FD0E26">
              <w:rPr>
                <w:b/>
                <w:sz w:val="20"/>
                <w:szCs w:val="20"/>
                <w:lang w:val="ro-MD" w:eastAsia="ru-RU"/>
              </w:rPr>
              <w:t>Valoarea estimată</w:t>
            </w:r>
            <w:r w:rsidRPr="00FD0E26">
              <w:rPr>
                <w:b/>
                <w:sz w:val="20"/>
                <w:szCs w:val="20"/>
                <w:lang w:val="ro-MD" w:eastAsia="ru-RU"/>
              </w:rPr>
              <w:br/>
              <w:t>(se va indica pentru fiecare lot în parte)</w:t>
            </w:r>
          </w:p>
        </w:tc>
      </w:tr>
      <w:tr w:rsidR="00950814" w:rsidRPr="00FD0E26" w14:paraId="1A93232D" w14:textId="77777777" w:rsidTr="00502D1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61029D6" w14:textId="77777777" w:rsidR="00950814" w:rsidRPr="00FD0E26" w:rsidRDefault="00950814" w:rsidP="00502D1C">
            <w:pPr>
              <w:shd w:val="clear" w:color="auto" w:fill="FFFFFF" w:themeFill="background1"/>
              <w:spacing w:before="120"/>
              <w:jc w:val="center"/>
              <w:rPr>
                <w:sz w:val="20"/>
                <w:szCs w:val="20"/>
                <w:lang w:val="ro-MD"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4521EBB5" w14:textId="77777777" w:rsidR="00950814" w:rsidRPr="00FD0E26" w:rsidRDefault="00950814" w:rsidP="00502D1C">
            <w:pPr>
              <w:shd w:val="clear" w:color="auto" w:fill="FFFFFF" w:themeFill="background1"/>
              <w:spacing w:before="120"/>
              <w:jc w:val="center"/>
              <w:rPr>
                <w:b/>
                <w:sz w:val="20"/>
                <w:szCs w:val="20"/>
                <w:lang w:val="ro-MD" w:eastAsia="ru-RU"/>
              </w:rPr>
            </w:pPr>
            <w:r w:rsidRPr="00FD0E26">
              <w:rPr>
                <w:b/>
                <w:sz w:val="20"/>
                <w:szCs w:val="20"/>
                <w:lang w:val="ro-MD" w:eastAsia="ru-RU"/>
              </w:rPr>
              <w:t>45310000-3</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14:paraId="415C46FC" w14:textId="77777777" w:rsidR="00950814" w:rsidRPr="00FD0E26" w:rsidRDefault="00950814" w:rsidP="00502D1C">
            <w:pPr>
              <w:shd w:val="clear" w:color="auto" w:fill="FFFFFF" w:themeFill="background1"/>
              <w:spacing w:before="120"/>
              <w:rPr>
                <w:b/>
                <w:lang w:val="ro-MD" w:eastAsia="ru-RU"/>
              </w:rPr>
            </w:pPr>
            <w:r w:rsidRPr="00FD0E26">
              <w:rPr>
                <w:b/>
                <w:lang w:val="ro-MD" w:eastAsia="ru-RU"/>
              </w:rPr>
              <w:t>LOTUL nr. 1</w:t>
            </w:r>
          </w:p>
          <w:p w14:paraId="0C1C0F49" w14:textId="77777777" w:rsidR="00950814" w:rsidRPr="00FD0E26" w:rsidRDefault="00950814" w:rsidP="00502D1C">
            <w:pPr>
              <w:shd w:val="clear" w:color="auto" w:fill="FFFFFF" w:themeFill="background1"/>
              <w:spacing w:before="120"/>
              <w:rPr>
                <w:b/>
                <w:lang w:val="ro-MD" w:eastAsia="ru-RU"/>
              </w:rPr>
            </w:pPr>
          </w:p>
          <w:p w14:paraId="2B831FEA" w14:textId="77777777" w:rsidR="00950814" w:rsidRPr="00FD0E26" w:rsidRDefault="00950814" w:rsidP="00502D1C">
            <w:pPr>
              <w:shd w:val="clear" w:color="auto" w:fill="FFFFFF" w:themeFill="background1"/>
              <w:spacing w:before="120"/>
              <w:rPr>
                <w:b/>
                <w:lang w:val="ro-MD" w:eastAsia="ru-RU"/>
              </w:rPr>
            </w:pPr>
            <w:r w:rsidRPr="00FD0E26">
              <w:rPr>
                <w:b/>
                <w:lang w:val="ro-MD" w:eastAsia="ru-RU"/>
              </w:rPr>
              <w:t>Modernizarea infrastructurii electrice, majorarea puterii de alimentare la Liceul Teoretic  ,,Andrei Vartic,, orașul Ialoveni,,</w:t>
            </w:r>
          </w:p>
          <w:p w14:paraId="606C16EB" w14:textId="77777777" w:rsidR="00950814" w:rsidRPr="00FD0E26" w:rsidRDefault="00950814" w:rsidP="00502D1C">
            <w:pPr>
              <w:shd w:val="clear" w:color="auto" w:fill="FFFFFF" w:themeFill="background1"/>
              <w:spacing w:before="120"/>
              <w:rPr>
                <w:b/>
                <w:sz w:val="20"/>
                <w:szCs w:val="20"/>
                <w:lang w:val="ro-MD" w:eastAsia="ru-RU"/>
              </w:rPr>
            </w:pPr>
            <w:r w:rsidRPr="00FD0E26">
              <w:rPr>
                <w:b/>
                <w:lang w:val="ro-MD" w:eastAsia="ru-RU"/>
              </w:rPr>
              <w:t>(lucrări exterioare și interioare)</w:t>
            </w:r>
            <w:r w:rsidRPr="00FD0E26">
              <w:rPr>
                <w:b/>
                <w:shd w:val="clear" w:color="auto" w:fill="FFFFFF" w:themeFill="background1"/>
                <w:lang w:val="ro-MD" w:eastAsia="ru-RU"/>
              </w:rPr>
              <w:br/>
            </w:r>
            <w:r w:rsidRPr="00FD0E26">
              <w:rPr>
                <w:b/>
                <w:lang w:val="ro-MD" w:eastAsia="ru-RU"/>
              </w:rPr>
              <w:br/>
            </w:r>
            <w:r w:rsidRPr="00FD0E26">
              <w:rPr>
                <w:b/>
                <w:shd w:val="clear" w:color="auto" w:fill="FFFFFF" w:themeFill="background1"/>
                <w:lang w:val="ro-MD" w:eastAsia="ru-RU"/>
              </w:rPr>
              <w:br/>
            </w:r>
            <w:r w:rsidRPr="00FD0E26">
              <w:rPr>
                <w:b/>
                <w:lang w:val="ro-MD" w:eastAsia="ru-RU"/>
              </w:rPr>
              <w:lastRenderedPageBreak/>
              <w:br/>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2DB81714" w14:textId="77777777" w:rsidR="00950814" w:rsidRPr="00FD0E26" w:rsidRDefault="00950814" w:rsidP="00502D1C">
            <w:pPr>
              <w:shd w:val="clear" w:color="auto" w:fill="FFFFFF" w:themeFill="background1"/>
              <w:spacing w:before="120"/>
              <w:jc w:val="center"/>
              <w:rPr>
                <w:sz w:val="20"/>
                <w:szCs w:val="20"/>
                <w:lang w:val="ro-MD" w:eastAsia="ru-RU"/>
              </w:rPr>
            </w:pPr>
            <w:r>
              <w:rPr>
                <w:sz w:val="20"/>
                <w:szCs w:val="20"/>
                <w:lang w:val="ro-MD" w:eastAsia="ru-RU"/>
              </w:rPr>
              <w:lastRenderedPageBreak/>
              <w:t>lucrări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5A2EB7" w14:textId="77777777" w:rsidR="00950814" w:rsidRPr="00FD0E26" w:rsidRDefault="00950814" w:rsidP="00502D1C">
            <w:pPr>
              <w:shd w:val="clear" w:color="auto" w:fill="FFFFFF" w:themeFill="background1"/>
              <w:spacing w:before="120"/>
              <w:jc w:val="center"/>
              <w:rPr>
                <w:sz w:val="20"/>
                <w:szCs w:val="20"/>
                <w:lang w:val="ro-MD" w:eastAsia="ru-RU"/>
              </w:rPr>
            </w:pPr>
            <w:r w:rsidRPr="00FD0E26">
              <w:rPr>
                <w:sz w:val="20"/>
                <w:szCs w:val="20"/>
                <w:lang w:val="ro-MD" w:eastAsia="ru-RU"/>
              </w:rPr>
              <w:t>1</w:t>
            </w:r>
          </w:p>
        </w:tc>
        <w:tc>
          <w:tcPr>
            <w:tcW w:w="2570" w:type="dxa"/>
            <w:tcBorders>
              <w:top w:val="single" w:sz="4" w:space="0" w:color="auto"/>
              <w:left w:val="single" w:sz="4" w:space="0" w:color="auto"/>
              <w:bottom w:val="single" w:sz="4" w:space="0" w:color="auto"/>
              <w:right w:val="single" w:sz="4" w:space="0" w:color="auto"/>
            </w:tcBorders>
            <w:shd w:val="clear" w:color="auto" w:fill="auto"/>
            <w:vAlign w:val="center"/>
          </w:tcPr>
          <w:p w14:paraId="41E834DE" w14:textId="77777777" w:rsidR="00B55642" w:rsidRPr="00FD0E26" w:rsidRDefault="00B55642" w:rsidP="00B55642">
            <w:pPr>
              <w:shd w:val="clear" w:color="auto" w:fill="FFFFFF" w:themeFill="background1"/>
              <w:contextualSpacing/>
              <w:rPr>
                <w:lang w:val="ro-MD" w:eastAsia="ru-RU"/>
              </w:rPr>
            </w:pPr>
            <w:r w:rsidRPr="00FD0E26">
              <w:rPr>
                <w:lang w:val="ro-MD" w:eastAsia="ru-RU"/>
              </w:rPr>
              <w:t>Conform caietelor de sarcini anexa nr.23  și a</w:t>
            </w:r>
            <w:r>
              <w:rPr>
                <w:lang w:val="ro-MD" w:eastAsia="ru-RU"/>
              </w:rPr>
              <w:t xml:space="preserve"> formularului de deviz nr.1 -</w:t>
            </w:r>
            <w:r w:rsidRPr="00FD0E26">
              <w:rPr>
                <w:lang w:val="ro-MD" w:eastAsia="ru-RU"/>
              </w:rPr>
              <w:t xml:space="preserve"> </w:t>
            </w:r>
            <w:r>
              <w:rPr>
                <w:lang w:val="ro-MD" w:eastAsia="ru-RU"/>
              </w:rPr>
              <w:t xml:space="preserve"> lista</w:t>
            </w:r>
            <w:r w:rsidRPr="00FD0E26">
              <w:rPr>
                <w:lang w:val="ro-MD" w:eastAsia="ru-RU"/>
              </w:rPr>
              <w:t xml:space="preserve"> cu cantitățile de lucrări </w:t>
            </w:r>
            <w:r>
              <w:rPr>
                <w:lang w:val="ro-MD" w:eastAsia="ru-RU"/>
              </w:rPr>
              <w:t xml:space="preserve">din </w:t>
            </w:r>
            <w:r w:rsidRPr="00FD0E26">
              <w:rPr>
                <w:lang w:val="ro-MD" w:eastAsia="ru-RU"/>
              </w:rPr>
              <w:t>Documentația Standart</w:t>
            </w:r>
          </w:p>
          <w:p w14:paraId="72769CF1" w14:textId="6F611ECB" w:rsidR="00950814" w:rsidRPr="00FD0E26" w:rsidRDefault="00B55642" w:rsidP="00B55642">
            <w:pPr>
              <w:shd w:val="clear" w:color="auto" w:fill="FFFFFF" w:themeFill="background1"/>
              <w:spacing w:before="120"/>
              <w:rPr>
                <w:sz w:val="20"/>
                <w:szCs w:val="20"/>
                <w:lang w:val="ro-MD" w:eastAsia="ru-RU"/>
              </w:rPr>
            </w:pPr>
            <w:r>
              <w:rPr>
                <w:lang w:val="ro-MD" w:eastAsia="ru-RU"/>
              </w:rPr>
              <w:t>Participantții sunt invitați în zilele  de luni-vineri începînd cu ora 10.00-</w:t>
            </w:r>
            <w:r w:rsidRPr="00FD0E26">
              <w:rPr>
                <w:lang w:val="ro-MD" w:eastAsia="ru-RU"/>
              </w:rPr>
              <w:t xml:space="preserve"> </w:t>
            </w:r>
            <w:r>
              <w:rPr>
                <w:lang w:val="ro-MD" w:eastAsia="ru-RU"/>
              </w:rPr>
              <w:t xml:space="preserve">15.00 la liceu  ca </w:t>
            </w:r>
            <w:r w:rsidRPr="00FD0E26">
              <w:rPr>
                <w:lang w:val="ro-MD" w:eastAsia="ru-RU"/>
              </w:rPr>
              <w:t xml:space="preserve">să examineze amplasarea lucrării, </w:t>
            </w:r>
            <w:r>
              <w:rPr>
                <w:lang w:val="ro-MD" w:eastAsia="ru-RU"/>
              </w:rPr>
              <w:t xml:space="preserve">documentația de proiect </w:t>
            </w:r>
            <w:r w:rsidRPr="00FD0E26">
              <w:rPr>
                <w:lang w:val="ro-MD" w:eastAsia="ru-RU"/>
              </w:rPr>
              <w:t xml:space="preserve">inclusiv împrejurimile, și să obțină toate </w:t>
            </w:r>
            <w:r w:rsidRPr="00FD0E26">
              <w:rPr>
                <w:lang w:val="ro-MD" w:eastAsia="ru-RU"/>
              </w:rPr>
              <w:lastRenderedPageBreak/>
              <w:t>informațiile care pot fi necesare în vederea</w:t>
            </w:r>
            <w:r>
              <w:rPr>
                <w:lang w:val="ro-MD" w:eastAsia="ru-RU"/>
              </w:rPr>
              <w:t xml:space="preserve"> </w:t>
            </w:r>
            <w:r w:rsidRPr="00FD0E26">
              <w:rPr>
                <w:lang w:val="ro-MD" w:eastAsia="ru-RU"/>
              </w:rPr>
              <w:t>elaborării ofertei</w:t>
            </w:r>
            <w:bookmarkStart w:id="45" w:name="_GoBack"/>
            <w:bookmarkEnd w:id="45"/>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B6FC987" w14:textId="77777777" w:rsidR="00950814" w:rsidRPr="00FD0E26" w:rsidRDefault="00950814" w:rsidP="00502D1C">
            <w:pPr>
              <w:shd w:val="clear" w:color="auto" w:fill="FFFFFF" w:themeFill="background1"/>
              <w:spacing w:before="120"/>
              <w:jc w:val="center"/>
              <w:rPr>
                <w:b/>
                <w:lang w:val="ro-MD" w:eastAsia="ru-RU"/>
              </w:rPr>
            </w:pPr>
            <w:r w:rsidRPr="00FD0E26">
              <w:rPr>
                <w:b/>
                <w:lang w:val="ro-MD" w:eastAsia="ru-RU"/>
              </w:rPr>
              <w:lastRenderedPageBreak/>
              <w:t>1477644,0</w:t>
            </w:r>
          </w:p>
        </w:tc>
      </w:tr>
      <w:tr w:rsidR="00950814" w:rsidRPr="00FD0E26" w14:paraId="4D822628" w14:textId="77777777" w:rsidTr="00502D1C">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9B934BD" w14:textId="77777777" w:rsidR="00950814" w:rsidRPr="00FD0E26" w:rsidRDefault="00950814" w:rsidP="00502D1C">
            <w:pPr>
              <w:shd w:val="clear" w:color="auto" w:fill="FFFFFF" w:themeFill="background1"/>
              <w:spacing w:before="120"/>
              <w:jc w:val="center"/>
              <w:rPr>
                <w:sz w:val="20"/>
                <w:szCs w:val="20"/>
                <w:lang w:val="ro-MD" w:eastAsia="ru-RU"/>
              </w:rPr>
            </w:pPr>
            <w:r w:rsidRPr="00FD0E26">
              <w:rPr>
                <w:b/>
                <w:sz w:val="20"/>
                <w:szCs w:val="20"/>
                <w:lang w:val="ro-MD" w:eastAsia="ru-RU"/>
              </w:rPr>
              <w:lastRenderedPageBreak/>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12903C2" w14:textId="77777777" w:rsidR="00950814" w:rsidRPr="00FD0E26" w:rsidRDefault="00950814" w:rsidP="00502D1C">
            <w:pPr>
              <w:shd w:val="clear" w:color="auto" w:fill="FFFFFF" w:themeFill="background1"/>
              <w:spacing w:before="120"/>
              <w:jc w:val="center"/>
              <w:rPr>
                <w:sz w:val="20"/>
                <w:szCs w:val="20"/>
                <w:lang w:val="ro-MD" w:eastAsia="ru-RU"/>
              </w:rPr>
            </w:pPr>
            <w:r w:rsidRPr="00FD0E26">
              <w:rPr>
                <w:b/>
                <w:lang w:val="ro-MD" w:eastAsia="ru-RU"/>
              </w:rPr>
              <w:t>1477644,0</w:t>
            </w:r>
          </w:p>
        </w:tc>
      </w:tr>
    </w:tbl>
    <w:p w14:paraId="14FEAFF7" w14:textId="77777777" w:rsidR="00950814" w:rsidRPr="00FD0E26" w:rsidRDefault="00950814" w:rsidP="00950814">
      <w:pPr>
        <w:numPr>
          <w:ilvl w:val="0"/>
          <w:numId w:val="17"/>
        </w:numPr>
        <w:shd w:val="clear" w:color="auto" w:fill="FFFFFF" w:themeFill="background1"/>
        <w:tabs>
          <w:tab w:val="right" w:pos="426"/>
        </w:tabs>
        <w:spacing w:before="120"/>
        <w:ind w:left="360"/>
        <w:rPr>
          <w:b/>
          <w:lang w:val="ro-MD" w:eastAsia="ru-RU"/>
        </w:rPr>
      </w:pPr>
      <w:r w:rsidRPr="00FD0E26">
        <w:rPr>
          <w:b/>
          <w:lang w:val="ro-MD" w:eastAsia="ru-RU"/>
        </w:rPr>
        <w:t xml:space="preserve">În cazul procedurilor de preselecție se indică numărul minim al candidaţilor şi, dacă este cazul, numărul maxim al acestora. </w:t>
      </w:r>
      <w:r w:rsidRPr="00FD0E26">
        <w:rPr>
          <w:b/>
          <w:i/>
          <w:u w:val="single"/>
          <w:lang w:val="ro-MD" w:eastAsia="ru-RU"/>
        </w:rPr>
        <w:t>Nu se aplică</w:t>
      </w:r>
    </w:p>
    <w:p w14:paraId="09B14BA2" w14:textId="77777777" w:rsidR="00950814" w:rsidRPr="00FD0E26" w:rsidRDefault="00950814" w:rsidP="00950814">
      <w:pPr>
        <w:numPr>
          <w:ilvl w:val="0"/>
          <w:numId w:val="17"/>
        </w:numPr>
        <w:shd w:val="clear" w:color="auto" w:fill="FFFFFF" w:themeFill="background1"/>
        <w:tabs>
          <w:tab w:val="right" w:pos="426"/>
        </w:tabs>
        <w:ind w:left="357"/>
        <w:rPr>
          <w:b/>
          <w:lang w:val="ro-MD" w:eastAsia="ru-RU"/>
        </w:rPr>
      </w:pPr>
      <w:r w:rsidRPr="00FD0E26">
        <w:rPr>
          <w:b/>
          <w:lang w:val="ro-MD" w:eastAsia="ru-RU"/>
        </w:rPr>
        <w:t xml:space="preserve">În cazul în care contractul este împărțit pe loturi, un operator economic poate depune </w:t>
      </w:r>
    </w:p>
    <w:p w14:paraId="71AF4277" w14:textId="77777777" w:rsidR="00950814" w:rsidRPr="00FD0E26" w:rsidRDefault="00950814" w:rsidP="00950814">
      <w:pPr>
        <w:shd w:val="clear" w:color="auto" w:fill="FFFFFF" w:themeFill="background1"/>
        <w:tabs>
          <w:tab w:val="right" w:pos="426"/>
        </w:tabs>
        <w:ind w:left="357"/>
        <w:rPr>
          <w:b/>
          <w:lang w:val="ro-MD" w:eastAsia="ru-RU"/>
        </w:rPr>
      </w:pPr>
      <w:r w:rsidRPr="00FD0E26">
        <w:rPr>
          <w:b/>
          <w:lang w:val="ro-MD" w:eastAsia="ru-RU"/>
        </w:rPr>
        <w:t>oferta (se va selecta):</w:t>
      </w:r>
    </w:p>
    <w:p w14:paraId="6B95CD68" w14:textId="77777777" w:rsidR="00950814" w:rsidRPr="00FD0E26" w:rsidRDefault="00950814" w:rsidP="00950814">
      <w:pPr>
        <w:numPr>
          <w:ilvl w:val="0"/>
          <w:numId w:val="18"/>
        </w:numPr>
        <w:shd w:val="clear" w:color="auto" w:fill="FFFFFF" w:themeFill="background1"/>
        <w:tabs>
          <w:tab w:val="right" w:pos="426"/>
        </w:tabs>
        <w:rPr>
          <w:b/>
          <w:i/>
          <w:u w:val="single"/>
          <w:lang w:val="ro-MD" w:eastAsia="ru-RU"/>
        </w:rPr>
      </w:pPr>
      <w:r w:rsidRPr="00FD0E26">
        <w:rPr>
          <w:b/>
          <w:i/>
          <w:u w:val="single"/>
          <w:lang w:val="ro-MD" w:eastAsia="ru-RU"/>
        </w:rPr>
        <w:t>Pentru un singur lot- DA</w:t>
      </w:r>
    </w:p>
    <w:p w14:paraId="6CF60A7C" w14:textId="77777777" w:rsidR="00950814" w:rsidRPr="00FD0E26" w:rsidRDefault="00950814" w:rsidP="00950814">
      <w:pPr>
        <w:shd w:val="clear" w:color="auto" w:fill="FFFFFF" w:themeFill="background1"/>
        <w:tabs>
          <w:tab w:val="right" w:pos="426"/>
        </w:tabs>
        <w:ind w:left="720"/>
        <w:rPr>
          <w:b/>
          <w:highlight w:val="yellow"/>
          <w:u w:val="single"/>
          <w:lang w:val="ro-MD" w:eastAsia="ru-RU"/>
        </w:rPr>
      </w:pPr>
    </w:p>
    <w:p w14:paraId="35FD330E" w14:textId="77777777" w:rsidR="00950814" w:rsidRPr="00FD0E26" w:rsidRDefault="00950814" w:rsidP="00950814">
      <w:pPr>
        <w:shd w:val="clear" w:color="auto" w:fill="FFFFFF" w:themeFill="background1"/>
        <w:tabs>
          <w:tab w:val="right" w:pos="426"/>
        </w:tabs>
        <w:ind w:left="720"/>
        <w:rPr>
          <w:b/>
          <w:u w:val="single"/>
          <w:lang w:val="ro-MD" w:eastAsia="ru-RU"/>
        </w:rPr>
      </w:pPr>
      <w:r w:rsidRPr="00FD0E26">
        <w:rPr>
          <w:b/>
          <w:highlight w:val="yellow"/>
          <w:u w:val="single"/>
          <w:lang w:val="ro-MD" w:eastAsia="ru-RU"/>
        </w:rPr>
        <w:t>În cadrul licitației este doar 1 lot  alcătuit din 3 caiete de sarcini, fiecare avînd specificul său:</w:t>
      </w:r>
    </w:p>
    <w:p w14:paraId="4D9C6B3D" w14:textId="77777777" w:rsidR="00950814" w:rsidRPr="00FD0E26" w:rsidRDefault="00950814" w:rsidP="00950814">
      <w:pPr>
        <w:pStyle w:val="a"/>
        <w:numPr>
          <w:ilvl w:val="0"/>
          <w:numId w:val="26"/>
        </w:numPr>
        <w:shd w:val="clear" w:color="auto" w:fill="FFFFFF" w:themeFill="background1"/>
        <w:tabs>
          <w:tab w:val="clear" w:pos="1134"/>
          <w:tab w:val="right" w:pos="426"/>
        </w:tabs>
        <w:spacing w:before="120"/>
        <w:contextualSpacing/>
        <w:jc w:val="left"/>
        <w:rPr>
          <w:highlight w:val="yellow"/>
          <w:lang w:val="ro-MD" w:eastAsia="ru-RU"/>
        </w:rPr>
      </w:pPr>
      <w:r w:rsidRPr="00FD0E26">
        <w:rPr>
          <w:lang w:val="ro-MD" w:eastAsia="ru-RU"/>
        </w:rPr>
        <w:t xml:space="preserve"> </w:t>
      </w:r>
      <w:r w:rsidRPr="00FD0E26">
        <w:rPr>
          <w:b/>
          <w:highlight w:val="yellow"/>
          <w:u w:val="single"/>
          <w:lang w:val="ro-MD" w:eastAsia="ru-RU"/>
        </w:rPr>
        <w:t>Caietul de sarcini nr.1</w:t>
      </w:r>
      <w:r w:rsidRPr="00FD0E26">
        <w:rPr>
          <w:b/>
          <w:highlight w:val="yellow"/>
          <w:lang w:val="ro-MD" w:eastAsia="ru-RU"/>
        </w:rPr>
        <w:t>:</w:t>
      </w:r>
      <w:r w:rsidRPr="00FD0E26">
        <w:rPr>
          <w:highlight w:val="yellow"/>
          <w:lang w:val="ro-MD" w:eastAsia="ru-RU"/>
        </w:rPr>
        <w:t xml:space="preserve"> Modernizarea infrastructurii electrice exterioare, majorarea puterii de alimentare la Liceul Teoretic  ,,Andrei Vartic,, orașul Ialoveni</w:t>
      </w:r>
    </w:p>
    <w:p w14:paraId="04CAE41F" w14:textId="77777777" w:rsidR="00950814" w:rsidRPr="00FD0E26" w:rsidRDefault="00950814" w:rsidP="00950814">
      <w:pPr>
        <w:pStyle w:val="a"/>
        <w:numPr>
          <w:ilvl w:val="0"/>
          <w:numId w:val="26"/>
        </w:numPr>
        <w:shd w:val="clear" w:color="auto" w:fill="FFFFFF" w:themeFill="background1"/>
        <w:tabs>
          <w:tab w:val="clear" w:pos="1134"/>
          <w:tab w:val="right" w:pos="426"/>
        </w:tabs>
        <w:spacing w:before="120"/>
        <w:contextualSpacing/>
        <w:jc w:val="left"/>
        <w:rPr>
          <w:highlight w:val="yellow"/>
          <w:lang w:val="ro-MD" w:eastAsia="ru-RU"/>
        </w:rPr>
      </w:pPr>
      <w:r w:rsidRPr="00FD0E26">
        <w:rPr>
          <w:highlight w:val="yellow"/>
          <w:lang w:val="ro-MD" w:eastAsia="ru-RU"/>
        </w:rPr>
        <w:t xml:space="preserve"> </w:t>
      </w:r>
      <w:r w:rsidRPr="00FD0E26">
        <w:rPr>
          <w:b/>
          <w:highlight w:val="yellow"/>
          <w:u w:val="single"/>
          <w:lang w:val="ro-MD" w:eastAsia="ru-RU"/>
        </w:rPr>
        <w:t>Caietul de sarcini nr.2</w:t>
      </w:r>
      <w:r w:rsidRPr="00FD0E26">
        <w:rPr>
          <w:b/>
          <w:highlight w:val="yellow"/>
          <w:lang w:val="ro-MD" w:eastAsia="ru-RU"/>
        </w:rPr>
        <w:t xml:space="preserve"> :</w:t>
      </w:r>
      <w:r w:rsidRPr="00FD0E26">
        <w:rPr>
          <w:highlight w:val="yellow"/>
          <w:lang w:val="ro-MD" w:eastAsia="ru-RU"/>
        </w:rPr>
        <w:t xml:space="preserve"> Modernizarea infrastructurii electrice interioare, majorarea puterii de alimentare la Liceul Teoretic  ,,Andrei Vartic,, orașul Ialoveni</w:t>
      </w:r>
    </w:p>
    <w:p w14:paraId="769E2E62" w14:textId="77777777" w:rsidR="00950814" w:rsidRPr="00FD0E26" w:rsidRDefault="00950814" w:rsidP="00950814">
      <w:pPr>
        <w:pStyle w:val="a"/>
        <w:numPr>
          <w:ilvl w:val="0"/>
          <w:numId w:val="26"/>
        </w:numPr>
        <w:shd w:val="clear" w:color="auto" w:fill="FFFFFF" w:themeFill="background1"/>
        <w:tabs>
          <w:tab w:val="clear" w:pos="1134"/>
          <w:tab w:val="right" w:pos="426"/>
        </w:tabs>
        <w:spacing w:before="120"/>
        <w:contextualSpacing/>
        <w:jc w:val="left"/>
        <w:rPr>
          <w:b/>
          <w:highlight w:val="yellow"/>
          <w:lang w:val="ro-MD" w:eastAsia="ru-RU"/>
        </w:rPr>
      </w:pPr>
      <w:r w:rsidRPr="00FD0E26">
        <w:rPr>
          <w:b/>
          <w:highlight w:val="yellow"/>
          <w:u w:val="single"/>
          <w:lang w:val="ro-MD" w:eastAsia="ru-RU"/>
        </w:rPr>
        <w:t>Caietul de sarcini nr.3</w:t>
      </w:r>
      <w:r w:rsidRPr="00FD0E26">
        <w:rPr>
          <w:b/>
          <w:highlight w:val="yellow"/>
          <w:lang w:val="ro-MD" w:eastAsia="ru-RU"/>
        </w:rPr>
        <w:t xml:space="preserve"> : </w:t>
      </w:r>
      <w:r w:rsidRPr="00FD0E26">
        <w:rPr>
          <w:highlight w:val="yellow"/>
          <w:lang w:val="ro-MD" w:eastAsia="ru-RU"/>
        </w:rPr>
        <w:t>Reparații curente după executarea lucrărilor  de modernizare și reparația capitală a unor săli de clase.</w:t>
      </w:r>
    </w:p>
    <w:p w14:paraId="2D665D7D" w14:textId="77777777" w:rsidR="00950814" w:rsidRPr="00FD0E26" w:rsidRDefault="00950814" w:rsidP="00950814">
      <w:pPr>
        <w:pStyle w:val="a"/>
        <w:shd w:val="clear" w:color="auto" w:fill="FFFFFF" w:themeFill="background1"/>
        <w:tabs>
          <w:tab w:val="right" w:pos="426"/>
        </w:tabs>
        <w:spacing w:before="120"/>
        <w:ind w:left="1080"/>
        <w:rPr>
          <w:b/>
          <w:lang w:val="ro-MD" w:eastAsia="ru-RU"/>
        </w:rPr>
      </w:pPr>
    </w:p>
    <w:p w14:paraId="4B1D4FDD" w14:textId="77777777" w:rsidR="00950814" w:rsidRPr="00FD0E26" w:rsidRDefault="00950814" w:rsidP="00950814">
      <w:pPr>
        <w:pStyle w:val="a"/>
        <w:numPr>
          <w:ilvl w:val="0"/>
          <w:numId w:val="17"/>
        </w:numPr>
        <w:shd w:val="clear" w:color="auto" w:fill="FFFFFF" w:themeFill="background1"/>
        <w:tabs>
          <w:tab w:val="clear" w:pos="1134"/>
          <w:tab w:val="right" w:pos="567"/>
        </w:tabs>
        <w:spacing w:before="120"/>
        <w:ind w:left="426" w:hanging="502"/>
        <w:contextualSpacing/>
        <w:jc w:val="left"/>
        <w:rPr>
          <w:b/>
          <w:lang w:val="ro-MD" w:eastAsia="ru-RU"/>
        </w:rPr>
      </w:pPr>
      <w:r w:rsidRPr="00FD0E26">
        <w:rPr>
          <w:b/>
          <w:lang w:val="ro-MD" w:eastAsia="ru-RU"/>
        </w:rPr>
        <w:t xml:space="preserve">Admiterea sau interzicerea ofertelor alternative: </w:t>
      </w:r>
      <w:r w:rsidRPr="00FD0E26">
        <w:rPr>
          <w:b/>
          <w:i/>
          <w:u w:val="single"/>
          <w:lang w:val="ro-MD" w:eastAsia="ru-RU"/>
        </w:rPr>
        <w:t>Nu se admite</w:t>
      </w:r>
    </w:p>
    <w:p w14:paraId="3E8DA7C1" w14:textId="77777777" w:rsidR="00950814" w:rsidRPr="00FD0E26" w:rsidRDefault="00950814" w:rsidP="00950814">
      <w:pPr>
        <w:numPr>
          <w:ilvl w:val="0"/>
          <w:numId w:val="17"/>
        </w:numPr>
        <w:shd w:val="clear" w:color="auto" w:fill="FFFFFF" w:themeFill="background1"/>
        <w:tabs>
          <w:tab w:val="left" w:pos="0"/>
          <w:tab w:val="left" w:pos="284"/>
          <w:tab w:val="left" w:pos="426"/>
        </w:tabs>
        <w:spacing w:before="120"/>
        <w:ind w:left="284" w:hanging="284"/>
        <w:rPr>
          <w:b/>
          <w:lang w:val="ro-MD" w:eastAsia="ru-RU"/>
        </w:rPr>
      </w:pPr>
      <w:r w:rsidRPr="00FD0E26">
        <w:rPr>
          <w:b/>
          <w:lang w:val="ro-MD" w:eastAsia="ru-RU"/>
        </w:rPr>
        <w:t xml:space="preserve">Termenii și condițiile de prestare/executare solicitați:  </w:t>
      </w:r>
      <w:r>
        <w:rPr>
          <w:b/>
          <w:i/>
          <w:u w:val="single"/>
          <w:lang w:val="ro-MD" w:eastAsia="ru-RU"/>
        </w:rPr>
        <w:t xml:space="preserve">Participantul </w:t>
      </w:r>
      <w:r w:rsidRPr="00FD0E26">
        <w:rPr>
          <w:b/>
          <w:i/>
          <w:u w:val="single"/>
          <w:lang w:val="ro-MD" w:eastAsia="ru-RU"/>
        </w:rPr>
        <w:t xml:space="preserve"> </w:t>
      </w:r>
      <w:r>
        <w:rPr>
          <w:b/>
          <w:i/>
          <w:u w:val="single"/>
          <w:lang w:val="ro-MD" w:eastAsia="ru-RU"/>
        </w:rPr>
        <w:t xml:space="preserve"> cîștigător </w:t>
      </w:r>
      <w:r w:rsidRPr="00FD0E26">
        <w:rPr>
          <w:b/>
          <w:i/>
          <w:u w:val="single"/>
          <w:lang w:val="ro-MD" w:eastAsia="ru-RU"/>
        </w:rPr>
        <w:t xml:space="preserve">va executa lucrările date în maxim </w:t>
      </w:r>
      <w:r>
        <w:rPr>
          <w:b/>
          <w:i/>
          <w:u w:val="single"/>
          <w:lang w:val="ro-MD" w:eastAsia="ru-RU"/>
        </w:rPr>
        <w:t>60</w:t>
      </w:r>
      <w:r w:rsidRPr="00FD0E26">
        <w:rPr>
          <w:b/>
          <w:i/>
          <w:u w:val="single"/>
          <w:lang w:val="ro-MD" w:eastAsia="ru-RU"/>
        </w:rPr>
        <w:t xml:space="preserve"> </w:t>
      </w:r>
      <w:r>
        <w:rPr>
          <w:b/>
          <w:i/>
          <w:u w:val="single"/>
          <w:lang w:val="ro-MD" w:eastAsia="ru-RU"/>
        </w:rPr>
        <w:t xml:space="preserve">zile calendaristice </w:t>
      </w:r>
      <w:r w:rsidRPr="00FD0E26">
        <w:rPr>
          <w:b/>
          <w:i/>
          <w:u w:val="single"/>
          <w:lang w:val="ro-MD" w:eastAsia="ru-RU"/>
        </w:rPr>
        <w:t>de la semnarea contractului</w:t>
      </w:r>
      <w:r>
        <w:rPr>
          <w:b/>
          <w:i/>
          <w:u w:val="single"/>
          <w:lang w:val="ro-MD" w:eastAsia="ru-RU"/>
        </w:rPr>
        <w:t xml:space="preserve">, conform cerințelor solicitate în </w:t>
      </w:r>
      <w:r w:rsidRPr="00FD0E26">
        <w:rPr>
          <w:b/>
          <w:i/>
          <w:u w:val="single"/>
          <w:lang w:val="ro-MD" w:eastAsia="ru-RU"/>
        </w:rPr>
        <w:t xml:space="preserve"> (anexa2)</w:t>
      </w:r>
      <w:r>
        <w:rPr>
          <w:b/>
          <w:i/>
          <w:u w:val="single"/>
          <w:lang w:val="ro-MD" w:eastAsia="ru-RU"/>
        </w:rPr>
        <w:t xml:space="preserve"> și volumele de lucrări enumerate  în caietele de sarcini. </w:t>
      </w:r>
    </w:p>
    <w:p w14:paraId="5B69621D" w14:textId="77777777" w:rsidR="00950814" w:rsidRPr="00FD0E26" w:rsidRDefault="00950814" w:rsidP="00950814">
      <w:pPr>
        <w:numPr>
          <w:ilvl w:val="0"/>
          <w:numId w:val="17"/>
        </w:numPr>
        <w:shd w:val="clear" w:color="auto" w:fill="FFFFFF" w:themeFill="background1"/>
        <w:tabs>
          <w:tab w:val="left" w:pos="0"/>
          <w:tab w:val="left" w:pos="284"/>
          <w:tab w:val="left" w:pos="426"/>
        </w:tabs>
        <w:spacing w:before="120"/>
        <w:ind w:left="284" w:hanging="284"/>
        <w:rPr>
          <w:b/>
          <w:lang w:val="ro-MD" w:eastAsia="ru-RU"/>
        </w:rPr>
      </w:pPr>
      <w:r w:rsidRPr="00FD0E26">
        <w:rPr>
          <w:b/>
          <w:lang w:val="ro-MD" w:eastAsia="ru-RU"/>
        </w:rPr>
        <w:t xml:space="preserve">Termenul de valabilitate a contractului: </w:t>
      </w:r>
      <w:r w:rsidRPr="00FD0E26">
        <w:rPr>
          <w:b/>
          <w:i/>
          <w:u w:val="single"/>
          <w:lang w:val="ro-MD" w:eastAsia="ru-RU"/>
        </w:rPr>
        <w:t>31.12.2026</w:t>
      </w:r>
    </w:p>
    <w:p w14:paraId="74E5EBEB" w14:textId="77777777" w:rsidR="00950814" w:rsidRPr="00FD0E26" w:rsidRDefault="00950814" w:rsidP="00950814">
      <w:pPr>
        <w:numPr>
          <w:ilvl w:val="0"/>
          <w:numId w:val="17"/>
        </w:numPr>
        <w:tabs>
          <w:tab w:val="right" w:pos="426"/>
        </w:tabs>
        <w:spacing w:before="120"/>
        <w:ind w:left="360"/>
        <w:rPr>
          <w:b/>
          <w:lang w:val="ro-MD" w:eastAsia="ru-RU"/>
        </w:rPr>
      </w:pPr>
      <w:r w:rsidRPr="00FD0E26">
        <w:rPr>
          <w:b/>
          <w:lang w:val="ro-MD" w:eastAsia="ru-RU"/>
        </w:rPr>
        <w:t xml:space="preserve">Contract de achiziție rezervat atelierelor protejate sau că acesta poate fi executat numai în cadrul unor programe de angajare protejată (după caz): </w:t>
      </w:r>
      <w:r w:rsidRPr="00FD0E26">
        <w:rPr>
          <w:b/>
          <w:i/>
          <w:u w:val="single"/>
          <w:lang w:val="ro-MD" w:eastAsia="ru-RU"/>
        </w:rPr>
        <w:t>NU</w:t>
      </w:r>
    </w:p>
    <w:p w14:paraId="33987A1A" w14:textId="77777777" w:rsidR="00950814" w:rsidRPr="00FD0E26" w:rsidRDefault="00950814" w:rsidP="00950814">
      <w:pPr>
        <w:numPr>
          <w:ilvl w:val="0"/>
          <w:numId w:val="17"/>
        </w:numPr>
        <w:shd w:val="clear" w:color="auto" w:fill="FFFFFF" w:themeFill="background1"/>
        <w:tabs>
          <w:tab w:val="right" w:pos="426"/>
        </w:tabs>
        <w:spacing w:before="120"/>
        <w:ind w:left="360"/>
        <w:rPr>
          <w:sz w:val="20"/>
          <w:lang w:val="ro-MD" w:eastAsia="ru-RU"/>
        </w:rPr>
      </w:pPr>
      <w:r w:rsidRPr="00FD0E26">
        <w:rPr>
          <w:b/>
          <w:lang w:val="ro-MD" w:eastAsia="ru-RU"/>
        </w:rPr>
        <w:t xml:space="preserve">Prestarea serviciului este rezervată unei anumite profesii în temeiul unor legisau al unor acte administrative (după caz): </w:t>
      </w:r>
      <w:r w:rsidRPr="00FD0E26">
        <w:rPr>
          <w:b/>
          <w:i/>
          <w:u w:val="single"/>
          <w:lang w:val="ro-MD" w:eastAsia="ru-RU"/>
        </w:rPr>
        <w:t>Nu se aplică</w:t>
      </w:r>
    </w:p>
    <w:p w14:paraId="7B91084A" w14:textId="77777777" w:rsidR="00950814" w:rsidRPr="00FD0E26" w:rsidRDefault="00950814" w:rsidP="00950814">
      <w:pPr>
        <w:numPr>
          <w:ilvl w:val="0"/>
          <w:numId w:val="17"/>
        </w:numPr>
        <w:shd w:val="clear" w:color="auto" w:fill="FFFFFF" w:themeFill="background1"/>
        <w:tabs>
          <w:tab w:val="right" w:pos="426"/>
        </w:tabs>
        <w:spacing w:before="120"/>
        <w:ind w:left="360"/>
        <w:rPr>
          <w:b/>
          <w:lang w:val="ro-MD" w:eastAsia="ru-RU"/>
        </w:rPr>
      </w:pPr>
      <w:r w:rsidRPr="00FD0E26">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3"/>
        <w:gridCol w:w="3759"/>
        <w:gridCol w:w="3536"/>
        <w:gridCol w:w="1618"/>
      </w:tblGrid>
      <w:tr w:rsidR="00950814" w:rsidRPr="00FD0E26" w14:paraId="2AA1D539" w14:textId="77777777" w:rsidTr="00502D1C">
        <w:tc>
          <w:tcPr>
            <w:tcW w:w="576" w:type="dxa"/>
            <w:shd w:val="clear" w:color="auto" w:fill="auto"/>
          </w:tcPr>
          <w:p w14:paraId="05F7FEB7" w14:textId="77777777" w:rsidR="00950814" w:rsidRPr="00FD0E26" w:rsidRDefault="00950814" w:rsidP="00502D1C">
            <w:pPr>
              <w:shd w:val="clear" w:color="auto" w:fill="FFFFFF" w:themeFill="background1"/>
              <w:tabs>
                <w:tab w:val="left" w:pos="612"/>
              </w:tabs>
              <w:spacing w:before="120" w:after="120"/>
              <w:rPr>
                <w:b/>
                <w:iCs/>
                <w:sz w:val="20"/>
                <w:szCs w:val="20"/>
                <w:lang w:val="ro-MD" w:eastAsia="ru-RU"/>
              </w:rPr>
            </w:pPr>
            <w:r w:rsidRPr="00FD0E26">
              <w:rPr>
                <w:b/>
                <w:iCs/>
                <w:sz w:val="20"/>
                <w:szCs w:val="20"/>
                <w:lang w:val="ro-MD" w:eastAsia="ru-RU"/>
              </w:rPr>
              <w:t>Nr. d/o</w:t>
            </w:r>
          </w:p>
        </w:tc>
        <w:tc>
          <w:tcPr>
            <w:tcW w:w="3810" w:type="dxa"/>
            <w:shd w:val="clear" w:color="auto" w:fill="auto"/>
          </w:tcPr>
          <w:p w14:paraId="15F36177" w14:textId="77777777" w:rsidR="00950814" w:rsidRPr="00FD0E26" w:rsidRDefault="00950814" w:rsidP="00502D1C">
            <w:pPr>
              <w:shd w:val="clear" w:color="auto" w:fill="FFFFFF" w:themeFill="background1"/>
              <w:tabs>
                <w:tab w:val="left" w:pos="612"/>
              </w:tabs>
              <w:spacing w:before="120" w:after="120"/>
              <w:jc w:val="center"/>
              <w:rPr>
                <w:b/>
                <w:iCs/>
                <w:sz w:val="20"/>
                <w:szCs w:val="20"/>
                <w:lang w:val="ro-MD" w:eastAsia="ru-RU"/>
              </w:rPr>
            </w:pPr>
            <w:r w:rsidRPr="00FD0E26">
              <w:rPr>
                <w:b/>
                <w:iCs/>
                <w:sz w:val="20"/>
                <w:szCs w:val="20"/>
                <w:lang w:val="ro-MD" w:eastAsia="ru-RU"/>
              </w:rPr>
              <w:t>Descrierea criteriului/cerinței</w:t>
            </w:r>
          </w:p>
        </w:tc>
        <w:tc>
          <w:tcPr>
            <w:tcW w:w="3563" w:type="dxa"/>
            <w:shd w:val="clear" w:color="auto" w:fill="auto"/>
          </w:tcPr>
          <w:p w14:paraId="34EEC170" w14:textId="77777777" w:rsidR="00950814" w:rsidRPr="00FD0E26" w:rsidRDefault="00950814" w:rsidP="00502D1C">
            <w:pPr>
              <w:shd w:val="clear" w:color="auto" w:fill="FFFFFF" w:themeFill="background1"/>
              <w:tabs>
                <w:tab w:val="left" w:pos="612"/>
              </w:tabs>
              <w:spacing w:before="120" w:after="120"/>
              <w:rPr>
                <w:b/>
                <w:iCs/>
                <w:sz w:val="20"/>
                <w:szCs w:val="20"/>
                <w:lang w:val="ro-MD" w:eastAsia="ru-RU"/>
              </w:rPr>
            </w:pPr>
            <w:r w:rsidRPr="00FD0E26">
              <w:rPr>
                <w:b/>
                <w:iCs/>
                <w:sz w:val="20"/>
                <w:szCs w:val="20"/>
                <w:lang w:val="ro-MD" w:eastAsia="ru-RU"/>
              </w:rPr>
              <w:t>Mod de demonstrare a îndeplinirii criteriului/cerinței:</w:t>
            </w:r>
          </w:p>
        </w:tc>
        <w:tc>
          <w:tcPr>
            <w:tcW w:w="1621" w:type="dxa"/>
            <w:shd w:val="clear" w:color="auto" w:fill="auto"/>
          </w:tcPr>
          <w:p w14:paraId="467FA9CC" w14:textId="77777777" w:rsidR="00950814" w:rsidRPr="00FD0E26" w:rsidRDefault="00950814" w:rsidP="00502D1C">
            <w:pPr>
              <w:shd w:val="clear" w:color="auto" w:fill="FFFFFF" w:themeFill="background1"/>
              <w:tabs>
                <w:tab w:val="left" w:pos="612"/>
              </w:tabs>
              <w:spacing w:before="120" w:after="120"/>
              <w:jc w:val="center"/>
              <w:rPr>
                <w:b/>
                <w:iCs/>
                <w:sz w:val="20"/>
                <w:szCs w:val="20"/>
                <w:lang w:val="ro-MD" w:eastAsia="ru-RU"/>
              </w:rPr>
            </w:pPr>
            <w:r w:rsidRPr="00FD0E26">
              <w:rPr>
                <w:b/>
                <w:iCs/>
                <w:sz w:val="20"/>
                <w:szCs w:val="20"/>
                <w:lang w:val="ro-MD" w:eastAsia="ru-RU"/>
              </w:rPr>
              <w:t>Nivelul minim/</w:t>
            </w:r>
            <w:r w:rsidRPr="00FD0E26">
              <w:rPr>
                <w:b/>
                <w:iCs/>
                <w:sz w:val="20"/>
                <w:szCs w:val="20"/>
                <w:lang w:val="ro-MD" w:eastAsia="ru-RU"/>
              </w:rPr>
              <w:br/>
              <w:t>Obligativitatea</w:t>
            </w:r>
          </w:p>
        </w:tc>
      </w:tr>
      <w:tr w:rsidR="00950814" w:rsidRPr="00FD0E26" w14:paraId="578CF28A" w14:textId="77777777" w:rsidTr="00502D1C">
        <w:tc>
          <w:tcPr>
            <w:tcW w:w="576" w:type="dxa"/>
            <w:shd w:val="clear" w:color="auto" w:fill="auto"/>
          </w:tcPr>
          <w:p w14:paraId="1D7DA494"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1</w:t>
            </w:r>
          </w:p>
        </w:tc>
        <w:tc>
          <w:tcPr>
            <w:tcW w:w="3810" w:type="dxa"/>
            <w:shd w:val="clear" w:color="auto" w:fill="auto"/>
            <w:vAlign w:val="center"/>
          </w:tcPr>
          <w:p w14:paraId="781F966E" w14:textId="77777777" w:rsidR="00950814" w:rsidRPr="00FD0E26" w:rsidRDefault="00950814" w:rsidP="00502D1C">
            <w:pPr>
              <w:contextualSpacing/>
              <w:rPr>
                <w:lang w:val="ro-MD"/>
              </w:rPr>
            </w:pPr>
            <w:r w:rsidRPr="00FD0E26">
              <w:rPr>
                <w:lang w:val="ro-MD"/>
              </w:rPr>
              <w:t>Cerere de participare</w:t>
            </w:r>
          </w:p>
        </w:tc>
        <w:tc>
          <w:tcPr>
            <w:tcW w:w="3563" w:type="dxa"/>
            <w:shd w:val="clear" w:color="auto" w:fill="auto"/>
            <w:vAlign w:val="center"/>
          </w:tcPr>
          <w:p w14:paraId="6EDB03E7" w14:textId="77777777" w:rsidR="00950814" w:rsidRPr="00FD0E26" w:rsidRDefault="00950814" w:rsidP="00502D1C">
            <w:pPr>
              <w:contextualSpacing/>
              <w:jc w:val="center"/>
              <w:rPr>
                <w:iCs/>
                <w:lang w:val="ro-MD" w:eastAsia="ru-RU"/>
              </w:rPr>
            </w:pPr>
            <w:r w:rsidRPr="00FD0E26">
              <w:rPr>
                <w:lang w:val="ro-MD"/>
              </w:rPr>
              <w:t xml:space="preserve"> </w:t>
            </w:r>
            <w:r w:rsidRPr="00FD0E26">
              <w:rPr>
                <w:iCs/>
                <w:lang w:val="ro-MD" w:eastAsia="ru-RU"/>
              </w:rPr>
              <w:t xml:space="preserve">Conform Documentației Standart  </w:t>
            </w:r>
            <w:r w:rsidRPr="00FD0E26">
              <w:rPr>
                <w:b/>
                <w:iCs/>
                <w:lang w:val="ro-MD" w:eastAsia="ru-RU"/>
              </w:rPr>
              <w:t>(anexa  nr.7 )</w:t>
            </w:r>
          </w:p>
          <w:p w14:paraId="63319E31" w14:textId="77777777" w:rsidR="00950814" w:rsidRPr="00FD0E26" w:rsidRDefault="00950814" w:rsidP="00502D1C">
            <w:pPr>
              <w:contextualSpacing/>
              <w:jc w:val="center"/>
              <w:rPr>
                <w:lang w:val="ro-MD"/>
              </w:rPr>
            </w:pPr>
            <w:r w:rsidRPr="00FD0E26">
              <w:rPr>
                <w:lang w:val="ro-MD"/>
              </w:rPr>
              <w:t>Semnat electronic de către Participant</w:t>
            </w:r>
          </w:p>
        </w:tc>
        <w:tc>
          <w:tcPr>
            <w:tcW w:w="1621" w:type="dxa"/>
            <w:shd w:val="clear" w:color="auto" w:fill="auto"/>
          </w:tcPr>
          <w:p w14:paraId="018E9F96"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155C96A9" w14:textId="77777777" w:rsidTr="00502D1C">
        <w:tc>
          <w:tcPr>
            <w:tcW w:w="576" w:type="dxa"/>
            <w:shd w:val="clear" w:color="auto" w:fill="auto"/>
          </w:tcPr>
          <w:p w14:paraId="5541890D"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2</w:t>
            </w:r>
          </w:p>
        </w:tc>
        <w:tc>
          <w:tcPr>
            <w:tcW w:w="3810" w:type="dxa"/>
            <w:shd w:val="clear" w:color="auto" w:fill="auto"/>
          </w:tcPr>
          <w:p w14:paraId="4E3392C3"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Formularul standart al Documentului Unic de Achiziții European   </w:t>
            </w:r>
          </w:p>
        </w:tc>
        <w:tc>
          <w:tcPr>
            <w:tcW w:w="3563" w:type="dxa"/>
            <w:shd w:val="clear" w:color="auto" w:fill="auto"/>
          </w:tcPr>
          <w:p w14:paraId="2B9210EB"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DUAE, </w:t>
            </w:r>
            <w:r w:rsidRPr="00FD0E26">
              <w:rPr>
                <w:lang w:val="ro-MD"/>
              </w:rPr>
              <w:t>aprobat prin Ordinul ministrului finanțelor  nr.72/2020 (nr.146 din 26.11.2020)</w:t>
            </w:r>
            <w:r w:rsidRPr="00FD0E26">
              <w:rPr>
                <w:iCs/>
                <w:lang w:val="ro-MD" w:eastAsia="ru-RU"/>
              </w:rPr>
              <w:t xml:space="preserve"> confirmat prin semnătura electronică a Participantului și adaptat după condițiile procedurii.</w:t>
            </w:r>
          </w:p>
        </w:tc>
        <w:tc>
          <w:tcPr>
            <w:tcW w:w="1621" w:type="dxa"/>
            <w:shd w:val="clear" w:color="auto" w:fill="auto"/>
          </w:tcPr>
          <w:p w14:paraId="1D9FC530"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30292CC1" w14:textId="77777777" w:rsidTr="00502D1C">
        <w:tc>
          <w:tcPr>
            <w:tcW w:w="576" w:type="dxa"/>
            <w:shd w:val="clear" w:color="auto" w:fill="auto"/>
          </w:tcPr>
          <w:p w14:paraId="1C0C8B2B" w14:textId="77777777" w:rsidR="00950814" w:rsidRPr="00FD0E26" w:rsidRDefault="00950814" w:rsidP="00502D1C">
            <w:pPr>
              <w:shd w:val="clear" w:color="auto" w:fill="FFFFFF" w:themeFill="background1"/>
              <w:tabs>
                <w:tab w:val="left" w:pos="612"/>
              </w:tabs>
              <w:spacing w:before="120" w:after="120"/>
              <w:rPr>
                <w:iCs/>
                <w:lang w:val="ro-MD" w:eastAsia="ru-RU"/>
              </w:rPr>
            </w:pPr>
            <w:r>
              <w:rPr>
                <w:iCs/>
                <w:lang w:val="ro-MD" w:eastAsia="ru-RU"/>
              </w:rPr>
              <w:t>3</w:t>
            </w:r>
          </w:p>
        </w:tc>
        <w:tc>
          <w:tcPr>
            <w:tcW w:w="3810" w:type="dxa"/>
            <w:shd w:val="clear" w:color="auto" w:fill="auto"/>
          </w:tcPr>
          <w:p w14:paraId="2843A5D2"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Declarație privind valabilitatea ofertei</w:t>
            </w:r>
          </w:p>
        </w:tc>
        <w:tc>
          <w:tcPr>
            <w:tcW w:w="3563" w:type="dxa"/>
            <w:shd w:val="clear" w:color="auto" w:fill="auto"/>
          </w:tcPr>
          <w:p w14:paraId="463D41C8"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Conform Documentației Standart </w:t>
            </w:r>
            <w:r w:rsidRPr="00FD0E26">
              <w:rPr>
                <w:b/>
                <w:iCs/>
                <w:lang w:val="ro-MD" w:eastAsia="ru-RU"/>
              </w:rPr>
              <w:t>(anexa nr.8 )</w:t>
            </w:r>
            <w:r w:rsidRPr="00FD0E26">
              <w:rPr>
                <w:iCs/>
                <w:lang w:val="ro-MD" w:eastAsia="ru-RU"/>
              </w:rPr>
              <w:t xml:space="preserve"> confirmat prin </w:t>
            </w:r>
            <w:r w:rsidRPr="00FD0E26">
              <w:rPr>
                <w:iCs/>
                <w:lang w:val="ro-MD" w:eastAsia="ru-RU"/>
              </w:rPr>
              <w:lastRenderedPageBreak/>
              <w:t>semnătura electronică a Participantului.</w:t>
            </w:r>
          </w:p>
        </w:tc>
        <w:tc>
          <w:tcPr>
            <w:tcW w:w="1621" w:type="dxa"/>
            <w:shd w:val="clear" w:color="auto" w:fill="auto"/>
          </w:tcPr>
          <w:p w14:paraId="37115CFD"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lastRenderedPageBreak/>
              <w:t>DA</w:t>
            </w:r>
          </w:p>
        </w:tc>
      </w:tr>
      <w:tr w:rsidR="00950814" w:rsidRPr="00FD0E26" w14:paraId="6A26ABD1" w14:textId="77777777" w:rsidTr="00502D1C">
        <w:tc>
          <w:tcPr>
            <w:tcW w:w="576" w:type="dxa"/>
            <w:shd w:val="clear" w:color="auto" w:fill="auto"/>
          </w:tcPr>
          <w:p w14:paraId="36A6AF99" w14:textId="77777777" w:rsidR="00950814" w:rsidRPr="00FD0E26" w:rsidRDefault="00950814" w:rsidP="00502D1C">
            <w:pPr>
              <w:shd w:val="clear" w:color="auto" w:fill="FFFFFF" w:themeFill="background1"/>
              <w:tabs>
                <w:tab w:val="left" w:pos="612"/>
              </w:tabs>
              <w:spacing w:before="120" w:after="120"/>
              <w:rPr>
                <w:iCs/>
                <w:lang w:val="ro-MD" w:eastAsia="ru-RU"/>
              </w:rPr>
            </w:pPr>
            <w:r>
              <w:rPr>
                <w:iCs/>
                <w:lang w:val="ro-MD" w:eastAsia="ru-RU"/>
              </w:rPr>
              <w:lastRenderedPageBreak/>
              <w:t>4</w:t>
            </w:r>
          </w:p>
        </w:tc>
        <w:tc>
          <w:tcPr>
            <w:tcW w:w="3810" w:type="dxa"/>
            <w:shd w:val="clear" w:color="auto" w:fill="auto"/>
          </w:tcPr>
          <w:p w14:paraId="33AB3F00" w14:textId="77777777" w:rsidR="00950814" w:rsidRPr="00FD0E26" w:rsidRDefault="00950814" w:rsidP="00502D1C">
            <w:pPr>
              <w:rPr>
                <w:lang w:val="ro-MD"/>
              </w:rPr>
            </w:pPr>
            <w:r w:rsidRPr="00FD0E26">
              <w:rPr>
                <w:lang w:val="ro-MD"/>
              </w:rPr>
              <w:t>Certificat de efectuare sistematică a plăţii impozitelor, contribuţiilor</w:t>
            </w:r>
          </w:p>
        </w:tc>
        <w:tc>
          <w:tcPr>
            <w:tcW w:w="3563" w:type="dxa"/>
            <w:shd w:val="clear" w:color="auto" w:fill="auto"/>
          </w:tcPr>
          <w:p w14:paraId="4B9CA23D" w14:textId="77777777" w:rsidR="00950814" w:rsidRPr="00FD0E26" w:rsidRDefault="00950814" w:rsidP="00502D1C">
            <w:pPr>
              <w:rPr>
                <w:iCs/>
                <w:lang w:val="ro-MD"/>
              </w:rPr>
            </w:pPr>
            <w:r w:rsidRPr="00FD0E26">
              <w:rPr>
                <w:iCs/>
                <w:lang w:val="ro-MD"/>
              </w:rPr>
              <w:t>Certificat privind lipsa sau existența restanțelor faţă de bugetul public național. Eliberat de Inspectoratul Fiscal de Stat (valabilitatea certificatului – conform cerinţelor Inspectoratului Fiscal al Republicii Moldova) original sau generat de Portalul Guvernamental al Antreprenorului confirmat prin semnătura electronică de către ofertant.</w:t>
            </w:r>
          </w:p>
          <w:p w14:paraId="5308E3B0" w14:textId="77777777" w:rsidR="00950814" w:rsidRPr="00FD0E26" w:rsidRDefault="00950814" w:rsidP="00502D1C">
            <w:pPr>
              <w:rPr>
                <w:lang w:val="ro-MD"/>
              </w:rPr>
            </w:pPr>
          </w:p>
        </w:tc>
        <w:tc>
          <w:tcPr>
            <w:tcW w:w="1621" w:type="dxa"/>
            <w:shd w:val="clear" w:color="auto" w:fill="auto"/>
          </w:tcPr>
          <w:p w14:paraId="1713B580"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21DF456A" w14:textId="77777777" w:rsidTr="00502D1C">
        <w:tc>
          <w:tcPr>
            <w:tcW w:w="576" w:type="dxa"/>
            <w:shd w:val="clear" w:color="auto" w:fill="auto"/>
          </w:tcPr>
          <w:p w14:paraId="689A533B" w14:textId="77777777" w:rsidR="00950814" w:rsidRPr="00FD0E26" w:rsidRDefault="00950814" w:rsidP="00502D1C">
            <w:pPr>
              <w:shd w:val="clear" w:color="auto" w:fill="FFFFFF" w:themeFill="background1"/>
              <w:tabs>
                <w:tab w:val="left" w:pos="612"/>
              </w:tabs>
              <w:spacing w:before="120" w:after="120"/>
              <w:rPr>
                <w:iCs/>
                <w:lang w:val="ro-MD" w:eastAsia="ru-RU"/>
              </w:rPr>
            </w:pPr>
            <w:r>
              <w:rPr>
                <w:iCs/>
                <w:lang w:val="ro-MD" w:eastAsia="ru-RU"/>
              </w:rPr>
              <w:t>5</w:t>
            </w:r>
          </w:p>
        </w:tc>
        <w:tc>
          <w:tcPr>
            <w:tcW w:w="3810" w:type="dxa"/>
            <w:shd w:val="clear" w:color="auto" w:fill="auto"/>
          </w:tcPr>
          <w:p w14:paraId="0377E444"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Grafic de executare a lucrărilor</w:t>
            </w:r>
          </w:p>
        </w:tc>
        <w:tc>
          <w:tcPr>
            <w:tcW w:w="3563" w:type="dxa"/>
            <w:shd w:val="clear" w:color="auto" w:fill="auto"/>
          </w:tcPr>
          <w:p w14:paraId="297CB269"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Conform Documentației Standart </w:t>
            </w:r>
            <w:r w:rsidRPr="00FD0E26">
              <w:rPr>
                <w:b/>
                <w:iCs/>
                <w:lang w:val="ro-MD" w:eastAsia="ru-RU"/>
              </w:rPr>
              <w:t>(anexa nr.10 )</w:t>
            </w:r>
            <w:r w:rsidRPr="00FD0E26">
              <w:rPr>
                <w:iCs/>
                <w:lang w:val="ro-MD" w:eastAsia="ru-RU"/>
              </w:rPr>
              <w:t xml:space="preserve"> confirmat prin semnătura electronică a Participantului.</w:t>
            </w:r>
          </w:p>
        </w:tc>
        <w:tc>
          <w:tcPr>
            <w:tcW w:w="1621" w:type="dxa"/>
            <w:shd w:val="clear" w:color="auto" w:fill="auto"/>
          </w:tcPr>
          <w:p w14:paraId="2FD53858"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4DFD2069" w14:textId="77777777" w:rsidTr="00502D1C">
        <w:tc>
          <w:tcPr>
            <w:tcW w:w="576" w:type="dxa"/>
            <w:shd w:val="clear" w:color="auto" w:fill="auto"/>
          </w:tcPr>
          <w:p w14:paraId="0D76A4E4" w14:textId="77777777" w:rsidR="00950814" w:rsidRPr="00FD0E26" w:rsidRDefault="00950814" w:rsidP="00502D1C">
            <w:pPr>
              <w:shd w:val="clear" w:color="auto" w:fill="FFFFFF" w:themeFill="background1"/>
              <w:tabs>
                <w:tab w:val="left" w:pos="612"/>
              </w:tabs>
              <w:spacing w:before="120" w:after="120"/>
              <w:rPr>
                <w:iCs/>
                <w:lang w:val="ro-MD" w:eastAsia="ru-RU"/>
              </w:rPr>
            </w:pPr>
            <w:r>
              <w:rPr>
                <w:iCs/>
                <w:lang w:val="ro-MD" w:eastAsia="ru-RU"/>
              </w:rPr>
              <w:t>6</w:t>
            </w:r>
          </w:p>
        </w:tc>
        <w:tc>
          <w:tcPr>
            <w:tcW w:w="3810" w:type="dxa"/>
            <w:shd w:val="clear" w:color="auto" w:fill="auto"/>
          </w:tcPr>
          <w:p w14:paraId="1BA066D8"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Declarație privind experiența similară</w:t>
            </w:r>
          </w:p>
          <w:p w14:paraId="73961FCB" w14:textId="77777777" w:rsidR="00950814" w:rsidRPr="00FD0E26" w:rsidRDefault="00950814" w:rsidP="00502D1C">
            <w:pPr>
              <w:widowControl w:val="0"/>
              <w:contextualSpacing/>
              <w:jc w:val="both"/>
              <w:rPr>
                <w:b/>
                <w:bCs/>
                <w:lang w:val="ro-MD"/>
              </w:rPr>
            </w:pPr>
            <w:r w:rsidRPr="00FD0E26">
              <w:rPr>
                <w:b/>
                <w:bCs/>
                <w:lang w:val="ro-MD"/>
              </w:rPr>
              <w:t xml:space="preserve"> </w:t>
            </w:r>
          </w:p>
          <w:p w14:paraId="614E98D8" w14:textId="77777777" w:rsidR="00950814" w:rsidRPr="00FD0E26" w:rsidRDefault="00950814" w:rsidP="00502D1C">
            <w:pPr>
              <w:widowControl w:val="0"/>
              <w:contextualSpacing/>
              <w:jc w:val="both"/>
              <w:rPr>
                <w:iCs/>
                <w:lang w:val="ro-MD" w:eastAsia="ru-RU"/>
              </w:rPr>
            </w:pPr>
          </w:p>
        </w:tc>
        <w:tc>
          <w:tcPr>
            <w:tcW w:w="3563" w:type="dxa"/>
            <w:shd w:val="clear" w:color="auto" w:fill="auto"/>
          </w:tcPr>
          <w:p w14:paraId="1F4A781A"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Conform Documentației Standart </w:t>
            </w:r>
            <w:r w:rsidRPr="00FD0E26">
              <w:rPr>
                <w:b/>
                <w:iCs/>
                <w:lang w:val="ro-MD" w:eastAsia="ru-RU"/>
              </w:rPr>
              <w:t>(anexa nr.12 )</w:t>
            </w:r>
            <w:r w:rsidRPr="00FD0E26">
              <w:rPr>
                <w:iCs/>
                <w:lang w:val="ro-MD" w:eastAsia="ru-RU"/>
              </w:rPr>
              <w:t xml:space="preserve"> confirmat prin semnătura electronică a Participantului.</w:t>
            </w:r>
          </w:p>
          <w:p w14:paraId="06EE4AED" w14:textId="77777777" w:rsidR="00950814" w:rsidRPr="00FD0E26" w:rsidRDefault="00950814" w:rsidP="00502D1C">
            <w:pPr>
              <w:widowControl w:val="0"/>
              <w:contextualSpacing/>
              <w:jc w:val="both"/>
              <w:rPr>
                <w:bCs/>
                <w:lang w:val="ro-MD"/>
              </w:rPr>
            </w:pPr>
            <w:r w:rsidRPr="00FD0E26">
              <w:rPr>
                <w:bCs/>
                <w:lang w:val="ro-MD"/>
              </w:rPr>
              <w:t>Participantul urmează să dispună de un nivel minim de experiență similara pentru a se califica conform cerințelor de îndeplinire a contractului:</w:t>
            </w:r>
          </w:p>
          <w:p w14:paraId="7EBD1287" w14:textId="77777777" w:rsidR="00950814" w:rsidRPr="00FD0E26" w:rsidRDefault="00950814" w:rsidP="00502D1C">
            <w:pPr>
              <w:shd w:val="clear" w:color="auto" w:fill="FFFFFF" w:themeFill="background1"/>
              <w:tabs>
                <w:tab w:val="left" w:pos="612"/>
              </w:tabs>
              <w:spacing w:before="120" w:after="120"/>
              <w:rPr>
                <w:lang w:val="ro-MD"/>
              </w:rPr>
            </w:pPr>
            <w:r w:rsidRPr="00FD0E26">
              <w:rPr>
                <w:bCs/>
                <w:lang w:val="ro-MD"/>
              </w:rPr>
              <w:t>- Executarea în ultimii 5 ani (calculați până la data limită de depunere a ofertelor) a cel puțin a unui contract ce a avut ca obiect execuția unor lucrări similare cu o valoare nu mai mică de 75% din valoarea viitorului contract, confirmat prin prezentarea contractului de antrepriză sau subantrepriză, precum și procesul-verbal de recepție la terminarea lucrărilor sau procesul-verbal de recepție finală însoțit de certificări de bună execuție (recomandări) pentru cele mai importante lucrări din partea Beneficiarului</w:t>
            </w:r>
            <w:r w:rsidRPr="00FD0E26">
              <w:rPr>
                <w:lang w:val="ro-MD"/>
              </w:rPr>
              <w:t>.</w:t>
            </w:r>
          </w:p>
          <w:p w14:paraId="367CBA3B" w14:textId="77777777" w:rsidR="00950814" w:rsidRPr="00FD0E26" w:rsidRDefault="00950814" w:rsidP="00502D1C">
            <w:pPr>
              <w:shd w:val="clear" w:color="auto" w:fill="FFFFFF" w:themeFill="background1"/>
              <w:tabs>
                <w:tab w:val="left" w:pos="612"/>
              </w:tabs>
              <w:spacing w:before="120" w:after="120"/>
              <w:rPr>
                <w:iCs/>
                <w:lang w:val="ro-MD" w:eastAsia="ru-RU"/>
              </w:rPr>
            </w:pPr>
          </w:p>
        </w:tc>
        <w:tc>
          <w:tcPr>
            <w:tcW w:w="1621" w:type="dxa"/>
            <w:shd w:val="clear" w:color="auto" w:fill="auto"/>
          </w:tcPr>
          <w:p w14:paraId="6A014691"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1BAC9456" w14:textId="77777777" w:rsidTr="00502D1C">
        <w:tc>
          <w:tcPr>
            <w:tcW w:w="576" w:type="dxa"/>
            <w:shd w:val="clear" w:color="auto" w:fill="auto"/>
          </w:tcPr>
          <w:p w14:paraId="02D14007" w14:textId="77777777" w:rsidR="00950814" w:rsidRPr="00FD0E26" w:rsidRDefault="00950814" w:rsidP="00502D1C">
            <w:pPr>
              <w:shd w:val="clear" w:color="auto" w:fill="FFFFFF" w:themeFill="background1"/>
              <w:tabs>
                <w:tab w:val="left" w:pos="612"/>
              </w:tabs>
              <w:spacing w:before="120" w:after="120"/>
              <w:rPr>
                <w:iCs/>
                <w:lang w:val="ro-MD" w:eastAsia="ru-RU"/>
              </w:rPr>
            </w:pPr>
            <w:r>
              <w:rPr>
                <w:iCs/>
                <w:lang w:val="ro-MD" w:eastAsia="ru-RU"/>
              </w:rPr>
              <w:t>7</w:t>
            </w:r>
          </w:p>
        </w:tc>
        <w:tc>
          <w:tcPr>
            <w:tcW w:w="3810" w:type="dxa"/>
            <w:shd w:val="clear" w:color="auto" w:fill="auto"/>
          </w:tcPr>
          <w:p w14:paraId="309204E4"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Declarație privind lista principalelor lucrări executate in ultimul an de activitate </w:t>
            </w:r>
          </w:p>
          <w:p w14:paraId="6CD26915" w14:textId="77777777" w:rsidR="00950814" w:rsidRPr="00FD0E26" w:rsidRDefault="00950814" w:rsidP="00502D1C">
            <w:pPr>
              <w:widowControl w:val="0"/>
              <w:contextualSpacing/>
              <w:jc w:val="both"/>
              <w:rPr>
                <w:bCs/>
                <w:lang w:val="ro-MD"/>
              </w:rPr>
            </w:pPr>
            <w:r w:rsidRPr="00FD0E26">
              <w:rPr>
                <w:bCs/>
                <w:lang w:val="ro-MD"/>
              </w:rPr>
              <w:t>Sunt eligibile numai lucrările din domeniu.</w:t>
            </w:r>
          </w:p>
          <w:p w14:paraId="5F163BB2" w14:textId="77777777" w:rsidR="00950814" w:rsidRPr="00FD0E26" w:rsidRDefault="00950814" w:rsidP="00502D1C">
            <w:pPr>
              <w:shd w:val="clear" w:color="auto" w:fill="FFFFFF" w:themeFill="background1"/>
              <w:tabs>
                <w:tab w:val="left" w:pos="612"/>
              </w:tabs>
              <w:spacing w:before="120" w:after="120"/>
              <w:rPr>
                <w:iCs/>
                <w:lang w:val="ro-MD" w:eastAsia="ru-RU"/>
              </w:rPr>
            </w:pPr>
          </w:p>
          <w:p w14:paraId="72FCF93F" w14:textId="77777777" w:rsidR="00950814" w:rsidRPr="00FD0E26" w:rsidRDefault="00950814" w:rsidP="00502D1C">
            <w:pPr>
              <w:shd w:val="clear" w:color="auto" w:fill="FFFFFF" w:themeFill="background1"/>
              <w:tabs>
                <w:tab w:val="left" w:pos="612"/>
              </w:tabs>
              <w:spacing w:before="120" w:after="120"/>
              <w:rPr>
                <w:iCs/>
                <w:lang w:val="ro-MD" w:eastAsia="ru-RU"/>
              </w:rPr>
            </w:pPr>
          </w:p>
        </w:tc>
        <w:tc>
          <w:tcPr>
            <w:tcW w:w="3563" w:type="dxa"/>
            <w:shd w:val="clear" w:color="auto" w:fill="auto"/>
          </w:tcPr>
          <w:p w14:paraId="6DF2E111"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lastRenderedPageBreak/>
              <w:t xml:space="preserve">Conform Documentației Standart </w:t>
            </w:r>
            <w:r w:rsidRPr="00FD0E26">
              <w:rPr>
                <w:b/>
                <w:iCs/>
                <w:lang w:val="ro-MD" w:eastAsia="ru-RU"/>
              </w:rPr>
              <w:t>(anexa nr.13 )</w:t>
            </w:r>
            <w:r w:rsidRPr="00FD0E26">
              <w:rPr>
                <w:iCs/>
                <w:lang w:val="ro-MD" w:eastAsia="ru-RU"/>
              </w:rPr>
              <w:t xml:space="preserve"> confirmat prin semnătura electronică a Participantului.</w:t>
            </w:r>
          </w:p>
          <w:p w14:paraId="19B13AB2"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bCs/>
                <w:lang w:val="ro-MD"/>
              </w:rPr>
              <w:lastRenderedPageBreak/>
              <w:t>Participantul trebuie să demonstreze  că valoarea cumulată a tuturor contractelor executate în ultimul an de activitate este  egală sau mai mare decât valoarea viitorului contract, precum și procese-verbale de recepție la terminarea lucrărilor sau procese-verbale de recepție finală.</w:t>
            </w:r>
          </w:p>
        </w:tc>
        <w:tc>
          <w:tcPr>
            <w:tcW w:w="1621" w:type="dxa"/>
            <w:shd w:val="clear" w:color="auto" w:fill="auto"/>
          </w:tcPr>
          <w:p w14:paraId="3F257955"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lastRenderedPageBreak/>
              <w:t>DA</w:t>
            </w:r>
          </w:p>
        </w:tc>
      </w:tr>
      <w:tr w:rsidR="00950814" w:rsidRPr="00FD0E26" w14:paraId="2925C2D4" w14:textId="77777777" w:rsidTr="00502D1C">
        <w:tc>
          <w:tcPr>
            <w:tcW w:w="576" w:type="dxa"/>
            <w:shd w:val="clear" w:color="auto" w:fill="auto"/>
          </w:tcPr>
          <w:p w14:paraId="46C374A5" w14:textId="77777777" w:rsidR="00950814" w:rsidRPr="00FD0E26" w:rsidRDefault="00950814" w:rsidP="00502D1C">
            <w:pPr>
              <w:shd w:val="clear" w:color="auto" w:fill="FFFFFF" w:themeFill="background1"/>
              <w:tabs>
                <w:tab w:val="left" w:pos="612"/>
              </w:tabs>
              <w:spacing w:before="120" w:after="120"/>
              <w:rPr>
                <w:iCs/>
                <w:lang w:val="ro-MD" w:eastAsia="ru-RU"/>
              </w:rPr>
            </w:pPr>
            <w:r>
              <w:rPr>
                <w:iCs/>
                <w:lang w:val="ro-MD" w:eastAsia="ru-RU"/>
              </w:rPr>
              <w:lastRenderedPageBreak/>
              <w:t>8</w:t>
            </w:r>
          </w:p>
        </w:tc>
        <w:tc>
          <w:tcPr>
            <w:tcW w:w="3810" w:type="dxa"/>
            <w:shd w:val="clear" w:color="auto" w:fill="auto"/>
          </w:tcPr>
          <w:p w14:paraId="535EA9C5" w14:textId="77777777" w:rsidR="00950814" w:rsidRPr="00FD0E26" w:rsidRDefault="00950814" w:rsidP="00502D1C">
            <w:pPr>
              <w:widowControl w:val="0"/>
              <w:contextualSpacing/>
              <w:rPr>
                <w:lang w:val="ro-MD"/>
              </w:rPr>
            </w:pPr>
            <w:r w:rsidRPr="00FD0E26">
              <w:rPr>
                <w:lang w:val="ro-MD"/>
              </w:rPr>
              <w:t xml:space="preserve">Declarație privind dotările specifice, utilajul și echipamentul necesar pentru îndeplinirea corespunzătoare a contractului </w:t>
            </w:r>
          </w:p>
          <w:p w14:paraId="71A3BD82" w14:textId="77777777" w:rsidR="00950814" w:rsidRPr="00FD0E26" w:rsidRDefault="00950814" w:rsidP="00502D1C">
            <w:pPr>
              <w:widowControl w:val="0"/>
              <w:contextualSpacing/>
              <w:jc w:val="center"/>
              <w:rPr>
                <w:iCs/>
                <w:lang w:val="ro-MD" w:eastAsia="ru-RU"/>
              </w:rPr>
            </w:pPr>
          </w:p>
        </w:tc>
        <w:tc>
          <w:tcPr>
            <w:tcW w:w="3563" w:type="dxa"/>
            <w:shd w:val="clear" w:color="auto" w:fill="auto"/>
          </w:tcPr>
          <w:p w14:paraId="31AA275A"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Conform Documentației Standart </w:t>
            </w:r>
            <w:r w:rsidRPr="00FD0E26">
              <w:rPr>
                <w:b/>
                <w:iCs/>
                <w:lang w:val="ro-MD" w:eastAsia="ru-RU"/>
              </w:rPr>
              <w:t>(anexa nr.14 )</w:t>
            </w:r>
            <w:r w:rsidRPr="00FD0E26">
              <w:rPr>
                <w:iCs/>
                <w:lang w:val="ro-MD" w:eastAsia="ru-RU"/>
              </w:rPr>
              <w:t xml:space="preserve"> confirmat prin semnătura electronică a Participantului. </w:t>
            </w:r>
          </w:p>
          <w:p w14:paraId="67B47CBD"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lang w:val="ro-MD"/>
              </w:rPr>
              <w:t xml:space="preserve"> Participantul trebuie să demonstreze că dispune</w:t>
            </w:r>
            <w:r>
              <w:rPr>
                <w:lang w:val="ro-MD"/>
              </w:rPr>
              <w:t xml:space="preserve"> de </w:t>
            </w:r>
            <w:r w:rsidRPr="00FD0E26">
              <w:rPr>
                <w:lang w:val="ro-MD"/>
              </w:rPr>
              <w:t>a</w:t>
            </w:r>
            <w:r>
              <w:rPr>
                <w:lang w:val="ro-MD"/>
              </w:rPr>
              <w:t>utorizarea</w:t>
            </w:r>
            <w:r w:rsidRPr="00FD0E26">
              <w:rPr>
                <w:lang w:val="ro-MD"/>
              </w:rPr>
              <w:t xml:space="preserve">  unui laborator electrotehnic</w:t>
            </w:r>
            <w:r>
              <w:rPr>
                <w:lang w:val="ro-MD"/>
              </w:rPr>
              <w:t xml:space="preserve"> în dotare </w:t>
            </w:r>
            <w:r w:rsidRPr="00FD0E26">
              <w:rPr>
                <w:lang w:val="ro-MD"/>
              </w:rPr>
              <w:t xml:space="preserve"> </w:t>
            </w:r>
            <w:r>
              <w:rPr>
                <w:lang w:val="ro-MD"/>
              </w:rPr>
              <w:t>conform</w:t>
            </w:r>
            <w:r w:rsidRPr="00FD0E26">
              <w:rPr>
                <w:lang w:val="ro-MD"/>
              </w:rPr>
              <w:t xml:space="preserve"> „Regulamentului cu privire la autorizarea laboratoarelor electrotehnice”, sau  prezentarea unui contract valabil la data depunerii ofertelor  cu un agent economic ce dispune de autorizatie și laborator electrotehnic pentru lucrarile necesare din caietul de sarcini.</w:t>
            </w:r>
          </w:p>
          <w:p w14:paraId="12223EB9" w14:textId="77777777" w:rsidR="00950814" w:rsidRPr="00FD0E26" w:rsidRDefault="00950814" w:rsidP="00502D1C">
            <w:pPr>
              <w:shd w:val="clear" w:color="auto" w:fill="FFFFFF" w:themeFill="background1"/>
              <w:tabs>
                <w:tab w:val="left" w:pos="612"/>
              </w:tabs>
              <w:spacing w:before="120" w:after="120"/>
              <w:rPr>
                <w:iCs/>
                <w:lang w:val="ro-MD" w:eastAsia="ru-RU"/>
              </w:rPr>
            </w:pPr>
          </w:p>
          <w:p w14:paraId="46CCED70" w14:textId="77777777" w:rsidR="00950814" w:rsidRPr="00FD0E26" w:rsidRDefault="00950814" w:rsidP="00502D1C">
            <w:pPr>
              <w:shd w:val="clear" w:color="auto" w:fill="FFFFFF" w:themeFill="background1"/>
              <w:tabs>
                <w:tab w:val="left" w:pos="612"/>
              </w:tabs>
              <w:spacing w:before="120" w:after="120"/>
              <w:rPr>
                <w:iCs/>
                <w:lang w:val="ro-MD" w:eastAsia="ru-RU"/>
              </w:rPr>
            </w:pPr>
          </w:p>
          <w:p w14:paraId="3EBDBE4D" w14:textId="77777777" w:rsidR="00950814" w:rsidRPr="00FD0E26" w:rsidRDefault="00950814" w:rsidP="00502D1C">
            <w:pPr>
              <w:shd w:val="clear" w:color="auto" w:fill="FFFFFF" w:themeFill="background1"/>
              <w:tabs>
                <w:tab w:val="left" w:pos="612"/>
              </w:tabs>
              <w:spacing w:before="120" w:after="120"/>
              <w:rPr>
                <w:iCs/>
                <w:lang w:val="ro-MD" w:eastAsia="ru-RU"/>
              </w:rPr>
            </w:pPr>
          </w:p>
        </w:tc>
        <w:tc>
          <w:tcPr>
            <w:tcW w:w="1621" w:type="dxa"/>
            <w:shd w:val="clear" w:color="auto" w:fill="auto"/>
          </w:tcPr>
          <w:p w14:paraId="103A56EF"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60BF126D" w14:textId="77777777" w:rsidTr="00502D1C">
        <w:tc>
          <w:tcPr>
            <w:tcW w:w="576" w:type="dxa"/>
            <w:shd w:val="clear" w:color="auto" w:fill="auto"/>
          </w:tcPr>
          <w:p w14:paraId="28AFF4BE" w14:textId="77777777" w:rsidR="00950814" w:rsidRPr="00FD0E26" w:rsidRDefault="00950814" w:rsidP="00502D1C">
            <w:pPr>
              <w:shd w:val="clear" w:color="auto" w:fill="FFFFFF" w:themeFill="background1"/>
              <w:tabs>
                <w:tab w:val="left" w:pos="612"/>
              </w:tabs>
              <w:spacing w:before="120" w:after="120"/>
              <w:rPr>
                <w:iCs/>
                <w:lang w:val="ro-MD" w:eastAsia="ru-RU"/>
              </w:rPr>
            </w:pPr>
            <w:r>
              <w:rPr>
                <w:iCs/>
                <w:lang w:val="ro-MD" w:eastAsia="ru-RU"/>
              </w:rPr>
              <w:t>9</w:t>
            </w:r>
          </w:p>
        </w:tc>
        <w:tc>
          <w:tcPr>
            <w:tcW w:w="3810" w:type="dxa"/>
            <w:shd w:val="clear" w:color="auto" w:fill="auto"/>
          </w:tcPr>
          <w:p w14:paraId="014CD992"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lang w:val="ro-MD"/>
              </w:rPr>
              <w:t>Declarație privind personalul de specialitate propus pentru implementarea contractului</w:t>
            </w:r>
          </w:p>
        </w:tc>
        <w:tc>
          <w:tcPr>
            <w:tcW w:w="3563" w:type="dxa"/>
            <w:shd w:val="clear" w:color="auto" w:fill="auto"/>
          </w:tcPr>
          <w:p w14:paraId="7C436085"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Conform Documentației Standart </w:t>
            </w:r>
            <w:r w:rsidRPr="00FD0E26">
              <w:rPr>
                <w:b/>
                <w:iCs/>
                <w:lang w:val="ro-MD" w:eastAsia="ru-RU"/>
              </w:rPr>
              <w:t>(anexa nr.15 )</w:t>
            </w:r>
            <w:r w:rsidRPr="00FD0E26">
              <w:rPr>
                <w:iCs/>
                <w:lang w:val="ro-MD" w:eastAsia="ru-RU"/>
              </w:rPr>
              <w:t xml:space="preserve"> confirmat prin semnătura electronică a Participantului.</w:t>
            </w:r>
          </w:p>
          <w:p w14:paraId="3FDACE25"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Participantul trebuie sa demonstreze accesul la personalul  instruit în domeniul SSM și echipat corespunzător pentru lucrări</w:t>
            </w:r>
            <w:r>
              <w:rPr>
                <w:iCs/>
                <w:lang w:val="ro-MD" w:eastAsia="ru-RU"/>
              </w:rPr>
              <w:t>le</w:t>
            </w:r>
            <w:r w:rsidRPr="00FD0E26">
              <w:rPr>
                <w:iCs/>
                <w:lang w:val="ro-MD" w:eastAsia="ru-RU"/>
              </w:rPr>
              <w:t xml:space="preserve"> de electricitate necesar</w:t>
            </w:r>
            <w:r>
              <w:rPr>
                <w:iCs/>
                <w:lang w:val="ro-MD" w:eastAsia="ru-RU"/>
              </w:rPr>
              <w:t xml:space="preserve">e pentru îndeplinirea </w:t>
            </w:r>
            <w:r w:rsidRPr="00FD0E26">
              <w:rPr>
                <w:iCs/>
                <w:lang w:val="ro-MD" w:eastAsia="ru-RU"/>
              </w:rPr>
              <w:t>obiectului contractului ce urmează a fi atribuit.</w:t>
            </w:r>
          </w:p>
          <w:p w14:paraId="4823422C" w14:textId="77777777" w:rsidR="00950814" w:rsidRPr="00FD0E26" w:rsidRDefault="00950814" w:rsidP="00502D1C">
            <w:pPr>
              <w:shd w:val="clear" w:color="auto" w:fill="FFFFFF" w:themeFill="background1"/>
              <w:tabs>
                <w:tab w:val="left" w:pos="612"/>
              </w:tabs>
              <w:spacing w:before="120" w:after="120"/>
              <w:rPr>
                <w:lang w:val="ro-MD"/>
              </w:rPr>
            </w:pPr>
            <w:r w:rsidRPr="00FD0E26">
              <w:rPr>
                <w:lang w:val="ro-MD"/>
              </w:rPr>
              <w:t>*Certificat de atestare tehnico-profesională a responsabilului tehnic din domeniul obiectului de achiziție, precum și dovada de experiență în cadrul companiei nu mai puțin de 6 luni.</w:t>
            </w:r>
          </w:p>
          <w:p w14:paraId="0BAE7EEF" w14:textId="77777777" w:rsidR="00950814" w:rsidRPr="00FD0E26" w:rsidRDefault="00950814" w:rsidP="00502D1C">
            <w:pPr>
              <w:shd w:val="clear" w:color="auto" w:fill="FFFFFF" w:themeFill="background1"/>
              <w:tabs>
                <w:tab w:val="left" w:pos="612"/>
              </w:tabs>
              <w:spacing w:before="120" w:after="120"/>
              <w:rPr>
                <w:lang w:val="ro-MD"/>
              </w:rPr>
            </w:pPr>
            <w:r w:rsidRPr="00FD0E26">
              <w:rPr>
                <w:lang w:val="ro-MD"/>
              </w:rPr>
              <w:lastRenderedPageBreak/>
              <w:t>*Dovada contabilă  ( ordin de angajare sau contract de muncă valabil  ) a unui electrician autorizat cu  minim gradul II inclusiv.</w:t>
            </w:r>
          </w:p>
          <w:p w14:paraId="40484E59" w14:textId="77777777" w:rsidR="00950814" w:rsidRPr="00FD0E26" w:rsidRDefault="00950814" w:rsidP="00502D1C">
            <w:pPr>
              <w:shd w:val="clear" w:color="auto" w:fill="FFFFFF" w:themeFill="background1"/>
              <w:tabs>
                <w:tab w:val="left" w:pos="612"/>
              </w:tabs>
              <w:spacing w:before="120" w:after="120"/>
              <w:rPr>
                <w:iCs/>
                <w:lang w:val="ro-MD" w:eastAsia="ru-RU"/>
              </w:rPr>
            </w:pPr>
          </w:p>
        </w:tc>
        <w:tc>
          <w:tcPr>
            <w:tcW w:w="1621" w:type="dxa"/>
            <w:shd w:val="clear" w:color="auto" w:fill="auto"/>
          </w:tcPr>
          <w:p w14:paraId="30F276AA"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lastRenderedPageBreak/>
              <w:t>DA</w:t>
            </w:r>
          </w:p>
        </w:tc>
      </w:tr>
      <w:tr w:rsidR="00950814" w:rsidRPr="00FD0E26" w14:paraId="258FEFEF" w14:textId="77777777" w:rsidTr="00502D1C">
        <w:tc>
          <w:tcPr>
            <w:tcW w:w="576" w:type="dxa"/>
            <w:shd w:val="clear" w:color="auto" w:fill="auto"/>
          </w:tcPr>
          <w:p w14:paraId="1D32C20E"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lastRenderedPageBreak/>
              <w:t>1</w:t>
            </w:r>
            <w:r>
              <w:rPr>
                <w:iCs/>
                <w:lang w:val="ro-MD" w:eastAsia="ru-RU"/>
              </w:rPr>
              <w:t>0</w:t>
            </w:r>
          </w:p>
        </w:tc>
        <w:tc>
          <w:tcPr>
            <w:tcW w:w="3810" w:type="dxa"/>
            <w:shd w:val="clear" w:color="auto" w:fill="auto"/>
          </w:tcPr>
          <w:p w14:paraId="3F4B607D"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lang w:val="ro-MD"/>
              </w:rPr>
              <w:t xml:space="preserve">Lista subcontractanților și partea/părțile din contract care sunt îndeplinite de aceștia </w:t>
            </w:r>
          </w:p>
        </w:tc>
        <w:tc>
          <w:tcPr>
            <w:tcW w:w="3563" w:type="dxa"/>
            <w:shd w:val="clear" w:color="auto" w:fill="auto"/>
          </w:tcPr>
          <w:p w14:paraId="49C1673D"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Conform Documentației Standart </w:t>
            </w:r>
            <w:r w:rsidRPr="00FD0E26">
              <w:rPr>
                <w:b/>
                <w:iCs/>
                <w:lang w:val="ro-MD" w:eastAsia="ru-RU"/>
              </w:rPr>
              <w:t>(anexa nr.16 )</w:t>
            </w:r>
            <w:r w:rsidRPr="00FD0E26">
              <w:rPr>
                <w:iCs/>
                <w:lang w:val="ro-MD" w:eastAsia="ru-RU"/>
              </w:rPr>
              <w:t xml:space="preserve"> confirmat prin semnătura electronică a Participantului.</w:t>
            </w:r>
          </w:p>
          <w:p w14:paraId="1BA2621C"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Urmează a fi atașat/atașate la anexa nr.16 copia/copiile contractului/contractelor încheiat/încheiate cu subantreprenorii și partea/părțile care sunt îndeplinite de aceștia.</w:t>
            </w:r>
          </w:p>
        </w:tc>
        <w:tc>
          <w:tcPr>
            <w:tcW w:w="1621" w:type="dxa"/>
            <w:shd w:val="clear" w:color="auto" w:fill="auto"/>
          </w:tcPr>
          <w:p w14:paraId="3F9A8292"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4307A57B" w14:textId="77777777" w:rsidTr="00502D1C">
        <w:tc>
          <w:tcPr>
            <w:tcW w:w="576" w:type="dxa"/>
            <w:shd w:val="clear" w:color="auto" w:fill="auto"/>
          </w:tcPr>
          <w:p w14:paraId="1DF475F3"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1</w:t>
            </w:r>
            <w:r>
              <w:rPr>
                <w:iCs/>
                <w:lang w:val="ro-MD" w:eastAsia="ru-RU"/>
              </w:rPr>
              <w:t>1</w:t>
            </w:r>
          </w:p>
        </w:tc>
        <w:tc>
          <w:tcPr>
            <w:tcW w:w="3810" w:type="dxa"/>
            <w:shd w:val="clear" w:color="auto" w:fill="auto"/>
          </w:tcPr>
          <w:p w14:paraId="465DA1C0"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lang w:val="ro-MD"/>
              </w:rPr>
              <w:t>Informații privind asocierea</w:t>
            </w:r>
          </w:p>
        </w:tc>
        <w:tc>
          <w:tcPr>
            <w:tcW w:w="3563" w:type="dxa"/>
            <w:shd w:val="clear" w:color="auto" w:fill="auto"/>
          </w:tcPr>
          <w:p w14:paraId="11131E9E"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Conform Documentației Standart </w:t>
            </w:r>
            <w:r w:rsidRPr="00FD0E26">
              <w:rPr>
                <w:b/>
                <w:iCs/>
                <w:lang w:val="ro-MD" w:eastAsia="ru-RU"/>
              </w:rPr>
              <w:t>(anexa nr.17 )</w:t>
            </w:r>
            <w:r w:rsidRPr="00FD0E26">
              <w:rPr>
                <w:iCs/>
                <w:lang w:val="ro-MD" w:eastAsia="ru-RU"/>
              </w:rPr>
              <w:t xml:space="preserve"> confirmat prin semnătura electronică a Participantului.</w:t>
            </w:r>
          </w:p>
        </w:tc>
        <w:tc>
          <w:tcPr>
            <w:tcW w:w="1621" w:type="dxa"/>
            <w:shd w:val="clear" w:color="auto" w:fill="auto"/>
          </w:tcPr>
          <w:p w14:paraId="258A3B0A"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0B7E3B97" w14:textId="77777777" w:rsidTr="00502D1C">
        <w:tc>
          <w:tcPr>
            <w:tcW w:w="576" w:type="dxa"/>
            <w:shd w:val="clear" w:color="auto" w:fill="auto"/>
          </w:tcPr>
          <w:p w14:paraId="17643807"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1</w:t>
            </w:r>
            <w:r>
              <w:rPr>
                <w:iCs/>
                <w:lang w:val="ro-MD" w:eastAsia="ru-RU"/>
              </w:rPr>
              <w:t>2</w:t>
            </w:r>
          </w:p>
        </w:tc>
        <w:tc>
          <w:tcPr>
            <w:tcW w:w="3810" w:type="dxa"/>
            <w:shd w:val="clear" w:color="auto" w:fill="auto"/>
          </w:tcPr>
          <w:p w14:paraId="7AC61DEF"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lang w:val="ro-MD"/>
              </w:rPr>
              <w:t xml:space="preserve">Declarație terț susținător </w:t>
            </w:r>
          </w:p>
        </w:tc>
        <w:tc>
          <w:tcPr>
            <w:tcW w:w="3563" w:type="dxa"/>
            <w:shd w:val="clear" w:color="auto" w:fill="auto"/>
          </w:tcPr>
          <w:p w14:paraId="1D775F46"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Conform Documentației Standart </w:t>
            </w:r>
            <w:r w:rsidRPr="00FD0E26">
              <w:rPr>
                <w:b/>
                <w:iCs/>
                <w:lang w:val="ro-MD" w:eastAsia="ru-RU"/>
              </w:rPr>
              <w:t>(anexele nr.18,19,20,21 )</w:t>
            </w:r>
            <w:r w:rsidRPr="00FD0E26">
              <w:rPr>
                <w:iCs/>
                <w:lang w:val="ro-MD" w:eastAsia="ru-RU"/>
              </w:rPr>
              <w:t xml:space="preserve"> confirmat prin semnătura electronică a Participantului.</w:t>
            </w:r>
          </w:p>
        </w:tc>
        <w:tc>
          <w:tcPr>
            <w:tcW w:w="1621" w:type="dxa"/>
            <w:shd w:val="clear" w:color="auto" w:fill="auto"/>
          </w:tcPr>
          <w:p w14:paraId="078EC73E"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3D63A19F" w14:textId="77777777" w:rsidTr="00502D1C">
        <w:tc>
          <w:tcPr>
            <w:tcW w:w="576" w:type="dxa"/>
            <w:shd w:val="clear" w:color="auto" w:fill="auto"/>
          </w:tcPr>
          <w:p w14:paraId="04C0CDD3"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1</w:t>
            </w:r>
            <w:r>
              <w:rPr>
                <w:iCs/>
                <w:lang w:val="ro-MD" w:eastAsia="ru-RU"/>
              </w:rPr>
              <w:t>3</w:t>
            </w:r>
          </w:p>
        </w:tc>
        <w:tc>
          <w:tcPr>
            <w:tcW w:w="3810" w:type="dxa"/>
            <w:shd w:val="clear" w:color="auto" w:fill="auto"/>
          </w:tcPr>
          <w:p w14:paraId="73A4D371"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Aviz pentru participare la licitațiile publice din domeniul construcțiilor </w:t>
            </w:r>
          </w:p>
        </w:tc>
        <w:tc>
          <w:tcPr>
            <w:tcW w:w="3563" w:type="dxa"/>
            <w:shd w:val="clear" w:color="auto" w:fill="auto"/>
          </w:tcPr>
          <w:p w14:paraId="1550944F"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Conform Documentației Standart </w:t>
            </w:r>
            <w:r w:rsidRPr="00FD0E26">
              <w:rPr>
                <w:b/>
                <w:iCs/>
                <w:lang w:val="ro-MD" w:eastAsia="ru-RU"/>
              </w:rPr>
              <w:t>(anexa nr.22 )</w:t>
            </w:r>
            <w:r w:rsidRPr="00FD0E26">
              <w:rPr>
                <w:iCs/>
                <w:lang w:val="ro-MD" w:eastAsia="ru-RU"/>
              </w:rPr>
              <w:t xml:space="preserve"> confirmat prin semnătura electronică a Participantului.</w:t>
            </w:r>
          </w:p>
        </w:tc>
        <w:tc>
          <w:tcPr>
            <w:tcW w:w="1621" w:type="dxa"/>
            <w:shd w:val="clear" w:color="auto" w:fill="auto"/>
          </w:tcPr>
          <w:p w14:paraId="4F5650B9"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1DC7E482" w14:textId="77777777" w:rsidTr="00502D1C">
        <w:tc>
          <w:tcPr>
            <w:tcW w:w="576" w:type="dxa"/>
            <w:shd w:val="clear" w:color="auto" w:fill="auto"/>
          </w:tcPr>
          <w:p w14:paraId="323C377D"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1</w:t>
            </w:r>
            <w:r>
              <w:rPr>
                <w:iCs/>
                <w:lang w:val="ro-MD" w:eastAsia="ru-RU"/>
              </w:rPr>
              <w:t>4</w:t>
            </w:r>
          </w:p>
        </w:tc>
        <w:tc>
          <w:tcPr>
            <w:tcW w:w="3810" w:type="dxa"/>
            <w:shd w:val="clear" w:color="auto" w:fill="auto"/>
          </w:tcPr>
          <w:p w14:paraId="4B29915F" w14:textId="77777777" w:rsidR="00950814" w:rsidRPr="00FD0E26" w:rsidRDefault="00950814" w:rsidP="00502D1C">
            <w:pPr>
              <w:rPr>
                <w:lang w:val="ro-MD"/>
              </w:rPr>
            </w:pPr>
            <w:r w:rsidRPr="00FD0E26">
              <w:rPr>
                <w:lang w:val="ro-MD"/>
              </w:rPr>
              <w:t>Dovada înregistrării persoanei</w:t>
            </w:r>
          </w:p>
          <w:p w14:paraId="14BAD6FC" w14:textId="77777777" w:rsidR="00950814" w:rsidRPr="00FD0E26" w:rsidRDefault="00950814" w:rsidP="00502D1C">
            <w:pPr>
              <w:rPr>
                <w:lang w:val="ro-MD"/>
              </w:rPr>
            </w:pPr>
            <w:r w:rsidRPr="00FD0E26">
              <w:rPr>
                <w:lang w:val="ro-MD"/>
              </w:rPr>
              <w:t>juridice</w:t>
            </w:r>
          </w:p>
          <w:p w14:paraId="5ED6437B" w14:textId="77777777" w:rsidR="00950814" w:rsidRPr="00FD0E26" w:rsidRDefault="00950814" w:rsidP="00502D1C">
            <w:pPr>
              <w:rPr>
                <w:lang w:val="ro-MD"/>
              </w:rPr>
            </w:pPr>
          </w:p>
        </w:tc>
        <w:tc>
          <w:tcPr>
            <w:tcW w:w="3563" w:type="dxa"/>
            <w:shd w:val="clear" w:color="auto" w:fill="auto"/>
          </w:tcPr>
          <w:p w14:paraId="5CE7BFE4" w14:textId="77777777" w:rsidR="00950814" w:rsidRPr="00FD0E26" w:rsidRDefault="00950814" w:rsidP="00502D1C">
            <w:pPr>
              <w:rPr>
                <w:lang w:val="ro-MD"/>
              </w:rPr>
            </w:pPr>
            <w:r w:rsidRPr="00FD0E26">
              <w:rPr>
                <w:lang w:val="ro-MD"/>
              </w:rPr>
              <w:t>Certificat/decizie de înregistrare a</w:t>
            </w:r>
          </w:p>
          <w:p w14:paraId="41B9717C" w14:textId="77777777" w:rsidR="00950814" w:rsidRPr="00FD0E26" w:rsidRDefault="00950814" w:rsidP="00502D1C">
            <w:pPr>
              <w:rPr>
                <w:lang w:val="ro-MD"/>
              </w:rPr>
            </w:pPr>
            <w:r w:rsidRPr="00FD0E26">
              <w:rPr>
                <w:lang w:val="ro-MD"/>
              </w:rPr>
              <w:t>întreprinderii/extras din Registrul</w:t>
            </w:r>
          </w:p>
          <w:p w14:paraId="02436BDB" w14:textId="77777777" w:rsidR="00950814" w:rsidRPr="00FD0E26" w:rsidRDefault="00950814" w:rsidP="00502D1C">
            <w:pPr>
              <w:rPr>
                <w:lang w:val="ro-MD"/>
              </w:rPr>
            </w:pPr>
            <w:r w:rsidRPr="00FD0E26">
              <w:rPr>
                <w:lang w:val="ro-MD"/>
              </w:rPr>
              <w:t>de Stat,</w:t>
            </w:r>
            <w:r w:rsidRPr="00FD0E26">
              <w:rPr>
                <w:iCs/>
                <w:lang w:val="ro-MD" w:eastAsia="ru-RU"/>
              </w:rPr>
              <w:t xml:space="preserve"> confirmat prin semnătura electronică a Participantului</w:t>
            </w:r>
          </w:p>
        </w:tc>
        <w:tc>
          <w:tcPr>
            <w:tcW w:w="1621" w:type="dxa"/>
            <w:shd w:val="clear" w:color="auto" w:fill="auto"/>
          </w:tcPr>
          <w:p w14:paraId="6F8D60CF"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5CFC1CC3" w14:textId="77777777" w:rsidTr="00502D1C">
        <w:tc>
          <w:tcPr>
            <w:tcW w:w="576" w:type="dxa"/>
            <w:shd w:val="clear" w:color="auto" w:fill="auto"/>
          </w:tcPr>
          <w:p w14:paraId="18960AA6"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1</w:t>
            </w:r>
            <w:r>
              <w:rPr>
                <w:iCs/>
                <w:lang w:val="ro-MD" w:eastAsia="ru-RU"/>
              </w:rPr>
              <w:t>5</w:t>
            </w:r>
          </w:p>
        </w:tc>
        <w:tc>
          <w:tcPr>
            <w:tcW w:w="3810" w:type="dxa"/>
            <w:shd w:val="clear" w:color="auto" w:fill="auto"/>
            <w:vAlign w:val="center"/>
          </w:tcPr>
          <w:p w14:paraId="4F23375A" w14:textId="77777777" w:rsidR="00950814" w:rsidRPr="00FD0E26" w:rsidRDefault="00950814" w:rsidP="00502D1C">
            <w:pPr>
              <w:widowControl w:val="0"/>
              <w:contextualSpacing/>
              <w:rPr>
                <w:lang w:val="ro-MD"/>
              </w:rPr>
            </w:pPr>
            <w:r w:rsidRPr="00FD0E26">
              <w:rPr>
                <w:lang w:val="ro-MD"/>
              </w:rPr>
              <w:t xml:space="preserve">Ultimul raport financiar </w:t>
            </w:r>
          </w:p>
        </w:tc>
        <w:tc>
          <w:tcPr>
            <w:tcW w:w="3563" w:type="dxa"/>
            <w:shd w:val="clear" w:color="auto" w:fill="auto"/>
          </w:tcPr>
          <w:p w14:paraId="150F689D"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Ultimul raport financiar pentru perioada de gestiune anterioară,avizat și înregistrat de organele competente - confirmat prin semnătura electronică a Participantului</w:t>
            </w:r>
          </w:p>
        </w:tc>
        <w:tc>
          <w:tcPr>
            <w:tcW w:w="1621" w:type="dxa"/>
            <w:shd w:val="clear" w:color="auto" w:fill="auto"/>
          </w:tcPr>
          <w:p w14:paraId="0B2D1E9D"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09316D94" w14:textId="77777777" w:rsidTr="00502D1C">
        <w:tc>
          <w:tcPr>
            <w:tcW w:w="576" w:type="dxa"/>
            <w:shd w:val="clear" w:color="auto" w:fill="auto"/>
          </w:tcPr>
          <w:p w14:paraId="4EE859BA"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1</w:t>
            </w:r>
            <w:r>
              <w:rPr>
                <w:iCs/>
                <w:lang w:val="ro-MD" w:eastAsia="ru-RU"/>
              </w:rPr>
              <w:t>6</w:t>
            </w:r>
          </w:p>
        </w:tc>
        <w:tc>
          <w:tcPr>
            <w:tcW w:w="3810" w:type="dxa"/>
            <w:shd w:val="clear" w:color="auto" w:fill="auto"/>
          </w:tcPr>
          <w:p w14:paraId="42C71C32"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 Propunerea Tehnică </w:t>
            </w:r>
          </w:p>
          <w:p w14:paraId="6B918C05"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(documentația de deviz)</w:t>
            </w:r>
          </w:p>
        </w:tc>
        <w:tc>
          <w:tcPr>
            <w:tcW w:w="3563" w:type="dxa"/>
            <w:shd w:val="clear" w:color="auto" w:fill="auto"/>
          </w:tcPr>
          <w:p w14:paraId="49B57E32" w14:textId="77777777" w:rsidR="00950814" w:rsidRPr="00FD0E26" w:rsidRDefault="00950814" w:rsidP="00502D1C">
            <w:pPr>
              <w:widowControl w:val="0"/>
              <w:contextualSpacing/>
              <w:rPr>
                <w:b/>
                <w:bCs/>
                <w:lang w:val="ro-MD"/>
              </w:rPr>
            </w:pPr>
            <w:r w:rsidRPr="00FD0E26">
              <w:rPr>
                <w:b/>
                <w:bCs/>
                <w:lang w:val="ro-MD"/>
              </w:rPr>
              <w:t>Original scanat,  formularele</w:t>
            </w:r>
            <w:r w:rsidRPr="00FD0E26">
              <w:rPr>
                <w:b/>
                <w:bCs/>
                <w:i/>
                <w:lang w:val="ro-MD"/>
              </w:rPr>
              <w:t xml:space="preserve"> </w:t>
            </w:r>
            <w:r w:rsidRPr="00FD0E26">
              <w:rPr>
                <w:b/>
                <w:bCs/>
                <w:lang w:val="ro-MD"/>
              </w:rPr>
              <w:t xml:space="preserve">Deviz  : F7, F5, F3  </w:t>
            </w:r>
          </w:p>
          <w:p w14:paraId="52B73109" w14:textId="77777777" w:rsidR="00950814" w:rsidRPr="00FD0E26" w:rsidRDefault="00950814" w:rsidP="00502D1C">
            <w:pPr>
              <w:widowControl w:val="0"/>
              <w:contextualSpacing/>
              <w:rPr>
                <w:bCs/>
                <w:lang w:val="ro-MD"/>
              </w:rPr>
            </w:pPr>
            <w:r>
              <w:rPr>
                <w:bCs/>
                <w:lang w:val="ro-MD"/>
              </w:rPr>
              <w:t>(conform  Caietelor</w:t>
            </w:r>
            <w:r w:rsidRPr="00FD0E26">
              <w:rPr>
                <w:bCs/>
                <w:lang w:val="ro-MD"/>
              </w:rPr>
              <w:t xml:space="preserve"> de sarcini) confirmat prin semnătură electronică.</w:t>
            </w:r>
          </w:p>
          <w:p w14:paraId="58E0FD2F" w14:textId="77777777" w:rsidR="00950814" w:rsidRPr="00FD0E26" w:rsidRDefault="00950814" w:rsidP="00502D1C">
            <w:pPr>
              <w:widowControl w:val="0"/>
              <w:contextualSpacing/>
              <w:rPr>
                <w:bCs/>
                <w:lang w:val="ro-MD"/>
              </w:rPr>
            </w:pPr>
            <w:r w:rsidRPr="00FD0E26">
              <w:rPr>
                <w:bCs/>
                <w:lang w:val="ro-MD"/>
              </w:rPr>
              <w:t>Este interzisă modificarea formularelor de deviz prin majorare sau micșorare a resurselor sau excluderea totală a acestora.</w:t>
            </w:r>
          </w:p>
          <w:p w14:paraId="4A5DE8E3" w14:textId="77777777" w:rsidR="00950814" w:rsidRPr="00FD0E26" w:rsidRDefault="00950814" w:rsidP="00502D1C">
            <w:pPr>
              <w:widowControl w:val="0"/>
              <w:contextualSpacing/>
              <w:rPr>
                <w:bCs/>
                <w:lang w:val="ro-MD"/>
              </w:rPr>
            </w:pPr>
            <w:r w:rsidRPr="00FD0E26">
              <w:rPr>
                <w:bCs/>
                <w:lang w:val="ro-MD"/>
              </w:rPr>
              <w:lastRenderedPageBreak/>
              <w:t>Cifrele indicate în devize la valoarea de deviz lei, pe unitate de măsură inclusiv salariu și total inclusiv salariu, obligatoriu vor fi cu două semne după virgulă.</w:t>
            </w:r>
          </w:p>
          <w:p w14:paraId="0FBC2D20" w14:textId="77777777" w:rsidR="00950814" w:rsidRPr="00FD0E26" w:rsidRDefault="00950814" w:rsidP="00502D1C">
            <w:pPr>
              <w:widowControl w:val="0"/>
              <w:contextualSpacing/>
              <w:jc w:val="center"/>
              <w:rPr>
                <w:bCs/>
                <w:lang w:val="ro-MD"/>
              </w:rPr>
            </w:pPr>
          </w:p>
          <w:p w14:paraId="411BE43D" w14:textId="77777777" w:rsidR="00950814" w:rsidRPr="00FD0E26" w:rsidRDefault="00950814" w:rsidP="00502D1C">
            <w:pPr>
              <w:shd w:val="clear" w:color="auto" w:fill="FFFFFF" w:themeFill="background1"/>
              <w:tabs>
                <w:tab w:val="left" w:pos="612"/>
              </w:tabs>
              <w:spacing w:before="120" w:after="120"/>
              <w:rPr>
                <w:iCs/>
                <w:lang w:val="ro-MD" w:eastAsia="ru-RU"/>
              </w:rPr>
            </w:pPr>
          </w:p>
        </w:tc>
        <w:tc>
          <w:tcPr>
            <w:tcW w:w="1621" w:type="dxa"/>
            <w:shd w:val="clear" w:color="auto" w:fill="auto"/>
          </w:tcPr>
          <w:p w14:paraId="660FDA2A"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lastRenderedPageBreak/>
              <w:t>DA</w:t>
            </w:r>
          </w:p>
        </w:tc>
      </w:tr>
      <w:tr w:rsidR="00950814" w:rsidRPr="00FD0E26" w14:paraId="7FD45B14" w14:textId="77777777" w:rsidTr="00502D1C">
        <w:tc>
          <w:tcPr>
            <w:tcW w:w="576" w:type="dxa"/>
            <w:shd w:val="clear" w:color="auto" w:fill="auto"/>
          </w:tcPr>
          <w:p w14:paraId="484584F5" w14:textId="77777777" w:rsidR="00950814" w:rsidRPr="00FD0E26" w:rsidRDefault="00950814" w:rsidP="00502D1C">
            <w:pPr>
              <w:shd w:val="clear" w:color="auto" w:fill="FFFFFF" w:themeFill="background1"/>
              <w:tabs>
                <w:tab w:val="left" w:pos="612"/>
              </w:tabs>
              <w:spacing w:before="120" w:after="120"/>
              <w:rPr>
                <w:iCs/>
                <w:lang w:val="ro-MD" w:eastAsia="ru-RU"/>
              </w:rPr>
            </w:pPr>
            <w:r>
              <w:rPr>
                <w:iCs/>
                <w:lang w:val="ro-MD" w:eastAsia="ru-RU"/>
              </w:rPr>
              <w:lastRenderedPageBreak/>
              <w:t>17</w:t>
            </w:r>
          </w:p>
        </w:tc>
        <w:tc>
          <w:tcPr>
            <w:tcW w:w="3810" w:type="dxa"/>
            <w:shd w:val="clear" w:color="auto" w:fill="auto"/>
          </w:tcPr>
          <w:p w14:paraId="2E0A7BB4"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Propunerea financiară</w:t>
            </w:r>
          </w:p>
        </w:tc>
        <w:tc>
          <w:tcPr>
            <w:tcW w:w="3563" w:type="dxa"/>
            <w:shd w:val="clear" w:color="auto" w:fill="auto"/>
          </w:tcPr>
          <w:p w14:paraId="633873EB" w14:textId="77777777" w:rsidR="00950814" w:rsidRPr="00FD0E26" w:rsidRDefault="00950814" w:rsidP="00502D1C">
            <w:pPr>
              <w:widowControl w:val="0"/>
              <w:contextualSpacing/>
              <w:rPr>
                <w:b/>
                <w:bCs/>
                <w:lang w:val="ro-MD"/>
              </w:rPr>
            </w:pPr>
            <w:r w:rsidRPr="00FD0E26">
              <w:rPr>
                <w:lang w:val="ro-MD" w:eastAsia="ru-RU"/>
              </w:rPr>
              <w:t>Ofertantul elaborează propunerea financiară, astfel încât aceasta să furnizeze toate informațiile cu privire la prețuri, tarife, precum şi la alte condiții financiare şi comerciale legate de obiectul contractului de achiziție publică de lucrări. Obligatoriu semnarea prin semnătura electronica.Ca model formularul îl găsiți în documentația standart.</w:t>
            </w:r>
          </w:p>
        </w:tc>
        <w:tc>
          <w:tcPr>
            <w:tcW w:w="1621" w:type="dxa"/>
            <w:shd w:val="clear" w:color="auto" w:fill="auto"/>
          </w:tcPr>
          <w:p w14:paraId="07C3DBCF"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12AA646B" w14:textId="77777777" w:rsidTr="00502D1C">
        <w:tc>
          <w:tcPr>
            <w:tcW w:w="576" w:type="dxa"/>
            <w:shd w:val="clear" w:color="auto" w:fill="auto"/>
          </w:tcPr>
          <w:p w14:paraId="10B70807"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18</w:t>
            </w:r>
          </w:p>
        </w:tc>
        <w:tc>
          <w:tcPr>
            <w:tcW w:w="3810" w:type="dxa"/>
            <w:shd w:val="clear" w:color="auto" w:fill="auto"/>
          </w:tcPr>
          <w:p w14:paraId="58BBAE76"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Dovada conformității sau calității materialelor de bază </w:t>
            </w:r>
          </w:p>
        </w:tc>
        <w:tc>
          <w:tcPr>
            <w:tcW w:w="3563" w:type="dxa"/>
            <w:shd w:val="clear" w:color="auto" w:fill="auto"/>
          </w:tcPr>
          <w:p w14:paraId="3320CE5E"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Participantul urmează să prezinte  certificate/declarații de conformitate sau  de calitate sau încercări de laborator pentru materialele de bază  care urmează să </w:t>
            </w:r>
            <w:r>
              <w:rPr>
                <w:iCs/>
                <w:lang w:val="ro-MD" w:eastAsia="ru-RU"/>
              </w:rPr>
              <w:t>le  folosească conform caietelor</w:t>
            </w:r>
            <w:r w:rsidRPr="00FD0E26">
              <w:rPr>
                <w:iCs/>
                <w:lang w:val="ro-MD" w:eastAsia="ru-RU"/>
              </w:rPr>
              <w:t xml:space="preserve"> de sarcini și anume: </w:t>
            </w:r>
          </w:p>
          <w:p w14:paraId="0C99BC66"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-corpuri de iluminat</w:t>
            </w:r>
          </w:p>
          <w:p w14:paraId="00DD5D24"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-cablul electric</w:t>
            </w:r>
          </w:p>
          <w:p w14:paraId="474AD783"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-țeavă din PVC</w:t>
            </w:r>
          </w:p>
          <w:p w14:paraId="1D3AA797"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bCs/>
                <w:lang w:val="ro-MD"/>
              </w:rPr>
              <w:t xml:space="preserve"> Actele vor fi confirmate prin semnătură electronică a participantului.</w:t>
            </w:r>
          </w:p>
        </w:tc>
        <w:tc>
          <w:tcPr>
            <w:tcW w:w="1621" w:type="dxa"/>
            <w:shd w:val="clear" w:color="auto" w:fill="auto"/>
          </w:tcPr>
          <w:p w14:paraId="6E3C197B"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227D187B" w14:textId="77777777" w:rsidTr="00502D1C">
        <w:tc>
          <w:tcPr>
            <w:tcW w:w="576" w:type="dxa"/>
            <w:shd w:val="clear" w:color="auto" w:fill="auto"/>
          </w:tcPr>
          <w:p w14:paraId="2DDB2388"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19</w:t>
            </w:r>
          </w:p>
        </w:tc>
        <w:tc>
          <w:tcPr>
            <w:tcW w:w="3810" w:type="dxa"/>
            <w:shd w:val="clear" w:color="auto" w:fill="auto"/>
          </w:tcPr>
          <w:p w14:paraId="4AEED6E5"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lang w:val="ro-MD"/>
              </w:rPr>
              <w:t xml:space="preserve">Disponibilitate de </w:t>
            </w:r>
            <w:r>
              <w:rPr>
                <w:lang w:val="ro-MD"/>
              </w:rPr>
              <w:t xml:space="preserve"> resurse financiare: </w:t>
            </w:r>
            <w:r w:rsidRPr="00FD0E26">
              <w:rPr>
                <w:lang w:val="ro-MD"/>
              </w:rPr>
              <w:t xml:space="preserve">bani lichizi sau capital circulant, de resurse creditare sau alte mijloace financiare </w:t>
            </w:r>
          </w:p>
        </w:tc>
        <w:tc>
          <w:tcPr>
            <w:tcW w:w="3563" w:type="dxa"/>
            <w:shd w:val="clear" w:color="auto" w:fill="auto"/>
          </w:tcPr>
          <w:p w14:paraId="47B6FBC3" w14:textId="77777777" w:rsidR="00950814" w:rsidRPr="00FD0E26" w:rsidRDefault="00950814" w:rsidP="00502D1C">
            <w:pPr>
              <w:shd w:val="clear" w:color="auto" w:fill="FFFFFF" w:themeFill="background1"/>
              <w:tabs>
                <w:tab w:val="left" w:pos="612"/>
              </w:tabs>
              <w:spacing w:before="120" w:after="120"/>
              <w:rPr>
                <w:iCs/>
                <w:lang w:val="ro-MD" w:eastAsia="ru-RU"/>
              </w:rPr>
            </w:pPr>
            <w:r>
              <w:rPr>
                <w:color w:val="000000"/>
                <w:lang w:val="ro-MD"/>
              </w:rPr>
              <w:t xml:space="preserve">Demonstrarea prin documente justificative emise de instituții  competente </w:t>
            </w:r>
            <w:r>
              <w:rPr>
                <w:lang w:val="ro-MD"/>
              </w:rPr>
              <w:t xml:space="preserve">disponibilitatea </w:t>
            </w:r>
            <w:r w:rsidRPr="00FD0E26">
              <w:rPr>
                <w:lang w:val="ro-MD"/>
              </w:rPr>
              <w:t xml:space="preserve">de </w:t>
            </w:r>
            <w:r>
              <w:rPr>
                <w:lang w:val="ro-MD"/>
              </w:rPr>
              <w:t xml:space="preserve"> resurse financiare: </w:t>
            </w:r>
            <w:r w:rsidRPr="00FD0E26">
              <w:rPr>
                <w:lang w:val="ro-MD"/>
              </w:rPr>
              <w:t xml:space="preserve">bani lichizi sau capital circulant, resurse creditare sau alte mijloace financiare </w:t>
            </w:r>
            <w:r>
              <w:rPr>
                <w:color w:val="000000"/>
                <w:lang w:val="ro-MD"/>
              </w:rPr>
              <w:t xml:space="preserve">disponibile </w:t>
            </w:r>
            <w:r w:rsidRPr="00FD0E26">
              <w:rPr>
                <w:color w:val="000000"/>
                <w:lang w:val="ro-MD"/>
              </w:rPr>
              <w:t xml:space="preserve">–minim </w:t>
            </w:r>
            <w:r>
              <w:rPr>
                <w:color w:val="000000"/>
                <w:lang w:val="ro-MD"/>
              </w:rPr>
              <w:t>800000,00</w:t>
            </w:r>
            <w:r w:rsidRPr="00FD0E26">
              <w:rPr>
                <w:color w:val="000000"/>
                <w:lang w:val="ro-MD"/>
              </w:rPr>
              <w:t xml:space="preserve"> lei ,</w:t>
            </w:r>
            <w:r w:rsidRPr="00FD0E26">
              <w:rPr>
                <w:iCs/>
                <w:lang w:val="ro-MD" w:eastAsia="ru-RU"/>
              </w:rPr>
              <w:t xml:space="preserve"> confirmat prin semnătura electronică a Participantului.</w:t>
            </w:r>
          </w:p>
          <w:p w14:paraId="51E5493F"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lang w:val="ro-MD"/>
              </w:rPr>
              <w:t>Disponibilitate de bani lichizi sau capital circulant, de resurse creditare sau alte mijloace financiare</w:t>
            </w:r>
          </w:p>
          <w:p w14:paraId="6437D4D2" w14:textId="77777777" w:rsidR="00950814" w:rsidRPr="00FD0E26" w:rsidRDefault="00950814" w:rsidP="00502D1C">
            <w:pPr>
              <w:shd w:val="clear" w:color="auto" w:fill="FFFFFF" w:themeFill="background1"/>
              <w:tabs>
                <w:tab w:val="left" w:pos="612"/>
              </w:tabs>
              <w:spacing w:before="120" w:after="120"/>
              <w:rPr>
                <w:iCs/>
                <w:lang w:val="ro-MD" w:eastAsia="ru-RU"/>
              </w:rPr>
            </w:pPr>
          </w:p>
        </w:tc>
        <w:tc>
          <w:tcPr>
            <w:tcW w:w="1621" w:type="dxa"/>
            <w:shd w:val="clear" w:color="auto" w:fill="auto"/>
          </w:tcPr>
          <w:p w14:paraId="4CEC5B73"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702E233A" w14:textId="77777777" w:rsidTr="00502D1C">
        <w:tc>
          <w:tcPr>
            <w:tcW w:w="576" w:type="dxa"/>
            <w:shd w:val="clear" w:color="auto" w:fill="auto"/>
          </w:tcPr>
          <w:p w14:paraId="3420E806"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20</w:t>
            </w:r>
          </w:p>
        </w:tc>
        <w:tc>
          <w:tcPr>
            <w:tcW w:w="3810" w:type="dxa"/>
            <w:shd w:val="clear" w:color="auto" w:fill="auto"/>
          </w:tcPr>
          <w:p w14:paraId="6D71F0A3"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Lichiditate generală</w:t>
            </w:r>
          </w:p>
        </w:tc>
        <w:tc>
          <w:tcPr>
            <w:tcW w:w="3563" w:type="dxa"/>
            <w:shd w:val="clear" w:color="auto" w:fill="auto"/>
          </w:tcPr>
          <w:p w14:paraId="4729A1D6"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Certificat- confirmat prin semnătura electronică a Participantului.</w:t>
            </w:r>
          </w:p>
          <w:p w14:paraId="23327C11"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lastRenderedPageBreak/>
              <w:t>Participantul trebuie sa demonstreze lichiditate generală (active circulante/datorii curente) și nivelul minim de lichiditate  nu mai puțin de 100 %</w:t>
            </w:r>
          </w:p>
          <w:p w14:paraId="62CE4C2D" w14:textId="77777777" w:rsidR="00950814" w:rsidRPr="00FD0E26" w:rsidRDefault="00950814" w:rsidP="00502D1C">
            <w:pPr>
              <w:shd w:val="clear" w:color="auto" w:fill="FFFFFF" w:themeFill="background1"/>
              <w:tabs>
                <w:tab w:val="left" w:pos="612"/>
              </w:tabs>
              <w:spacing w:before="120" w:after="120"/>
              <w:rPr>
                <w:iCs/>
                <w:lang w:val="ro-MD" w:eastAsia="ru-RU"/>
              </w:rPr>
            </w:pPr>
          </w:p>
        </w:tc>
        <w:tc>
          <w:tcPr>
            <w:tcW w:w="1621" w:type="dxa"/>
            <w:shd w:val="clear" w:color="auto" w:fill="auto"/>
          </w:tcPr>
          <w:p w14:paraId="1F4D3670"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lastRenderedPageBreak/>
              <w:t>DA</w:t>
            </w:r>
          </w:p>
        </w:tc>
      </w:tr>
      <w:tr w:rsidR="00950814" w:rsidRPr="00FD0E26" w14:paraId="363C9549" w14:textId="77777777" w:rsidTr="00502D1C">
        <w:tc>
          <w:tcPr>
            <w:tcW w:w="576" w:type="dxa"/>
            <w:shd w:val="clear" w:color="auto" w:fill="auto"/>
          </w:tcPr>
          <w:p w14:paraId="350A5F48"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lastRenderedPageBreak/>
              <w:t>21</w:t>
            </w:r>
          </w:p>
        </w:tc>
        <w:tc>
          <w:tcPr>
            <w:tcW w:w="3810" w:type="dxa"/>
            <w:shd w:val="clear" w:color="auto" w:fill="auto"/>
          </w:tcPr>
          <w:p w14:paraId="69F626B1"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 xml:space="preserve">Declarație privind perioada de garanție a lucrărilor </w:t>
            </w:r>
          </w:p>
        </w:tc>
        <w:tc>
          <w:tcPr>
            <w:tcW w:w="3563" w:type="dxa"/>
            <w:shd w:val="clear" w:color="auto" w:fill="auto"/>
          </w:tcPr>
          <w:p w14:paraId="233756D4" w14:textId="77777777" w:rsidR="00950814" w:rsidRPr="00FD0E26" w:rsidRDefault="00950814" w:rsidP="00502D1C">
            <w:pPr>
              <w:widowControl w:val="0"/>
              <w:contextualSpacing/>
              <w:rPr>
                <w:iCs/>
                <w:lang w:val="ro-MD" w:eastAsia="ru-RU"/>
              </w:rPr>
            </w:pPr>
            <w:r w:rsidRPr="00FD0E26">
              <w:rPr>
                <w:lang w:val="ro-MD"/>
              </w:rPr>
              <w:t xml:space="preserve">Declarație- </w:t>
            </w:r>
            <w:r w:rsidRPr="00FD0E26">
              <w:rPr>
                <w:iCs/>
                <w:lang w:val="ro-MD" w:eastAsia="ru-RU"/>
              </w:rPr>
              <w:t>confirmat prin semnătura electronică a Participantului.</w:t>
            </w:r>
          </w:p>
          <w:p w14:paraId="1D0AC687" w14:textId="77777777" w:rsidR="00950814" w:rsidRPr="00FD0E26" w:rsidRDefault="00950814" w:rsidP="00502D1C">
            <w:pPr>
              <w:widowControl w:val="0"/>
              <w:contextualSpacing/>
              <w:rPr>
                <w:iCs/>
                <w:lang w:val="ro-MD" w:eastAsia="ru-RU"/>
              </w:rPr>
            </w:pPr>
          </w:p>
          <w:p w14:paraId="416EF5C5" w14:textId="77777777" w:rsidR="00950814" w:rsidRPr="00FD0E26" w:rsidRDefault="00950814" w:rsidP="00502D1C">
            <w:pPr>
              <w:widowControl w:val="0"/>
              <w:contextualSpacing/>
              <w:rPr>
                <w:b/>
                <w:iCs/>
                <w:lang w:val="ro-MD" w:eastAsia="ru-RU"/>
              </w:rPr>
            </w:pPr>
            <w:r w:rsidRPr="00FD0E26">
              <w:rPr>
                <w:b/>
                <w:iCs/>
                <w:lang w:val="ro-MD" w:eastAsia="ru-RU"/>
              </w:rPr>
              <w:t>Perioada de garanție pentru lucrările prevăzute este de 5 ani.</w:t>
            </w:r>
          </w:p>
          <w:p w14:paraId="58D76067" w14:textId="77777777" w:rsidR="00950814" w:rsidRPr="00FD0E26" w:rsidRDefault="00950814" w:rsidP="00502D1C">
            <w:pPr>
              <w:widowControl w:val="0"/>
              <w:contextualSpacing/>
              <w:rPr>
                <w:b/>
                <w:iCs/>
                <w:lang w:val="ro-MD" w:eastAsia="ru-RU"/>
              </w:rPr>
            </w:pPr>
          </w:p>
          <w:p w14:paraId="599A4774" w14:textId="77777777" w:rsidR="00950814" w:rsidRPr="00FD0E26" w:rsidRDefault="00950814" w:rsidP="00502D1C">
            <w:pPr>
              <w:widowControl w:val="0"/>
              <w:contextualSpacing/>
              <w:jc w:val="both"/>
              <w:rPr>
                <w:lang w:val="ro-MD"/>
              </w:rPr>
            </w:pPr>
            <w:r w:rsidRPr="00FD0E26">
              <w:rPr>
                <w:iCs/>
                <w:lang w:val="ro-MD" w:eastAsia="ru-RU"/>
              </w:rPr>
              <w:t xml:space="preserve">Antreprenorul , răspunde potrivit obligațiilor ce-i revin </w:t>
            </w:r>
          </w:p>
          <w:p w14:paraId="0EB40689" w14:textId="77777777" w:rsidR="00950814" w:rsidRPr="00FD0E26" w:rsidRDefault="00950814" w:rsidP="00502D1C">
            <w:pPr>
              <w:widowControl w:val="0"/>
              <w:contextualSpacing/>
              <w:jc w:val="both"/>
              <w:rPr>
                <w:lang w:val="ro-MD"/>
              </w:rPr>
            </w:pPr>
            <w:r w:rsidRPr="00FD0E26">
              <w:rPr>
                <w:lang w:val="ro-MD"/>
              </w:rPr>
              <w:t xml:space="preserve">pentru defectele și viciile ascunse ale lucrărilor după recepția lucrărilor </w:t>
            </w:r>
            <w:r w:rsidRPr="00FD0E26">
              <w:rPr>
                <w:iCs/>
                <w:lang w:val="ro-MD" w:eastAsia="ru-RU"/>
              </w:rPr>
              <w:t>în conformitate cu prevederile art.30 a  Legii RM   nr.721 din 02.02.1996 privind calitatea în construcții.</w:t>
            </w:r>
          </w:p>
          <w:p w14:paraId="2B6B5DA2" w14:textId="77777777" w:rsidR="00950814" w:rsidRPr="00FD0E26" w:rsidRDefault="00950814" w:rsidP="00502D1C">
            <w:pPr>
              <w:shd w:val="clear" w:color="auto" w:fill="FFFFFF" w:themeFill="background1"/>
              <w:tabs>
                <w:tab w:val="left" w:pos="612"/>
              </w:tabs>
              <w:spacing w:before="120" w:after="120"/>
              <w:rPr>
                <w:iCs/>
                <w:lang w:val="ro-MD" w:eastAsia="ru-RU"/>
              </w:rPr>
            </w:pPr>
          </w:p>
        </w:tc>
        <w:tc>
          <w:tcPr>
            <w:tcW w:w="1621" w:type="dxa"/>
            <w:shd w:val="clear" w:color="auto" w:fill="auto"/>
          </w:tcPr>
          <w:p w14:paraId="50F3DB9A"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533F6D5D" w14:textId="77777777" w:rsidTr="00502D1C">
        <w:tc>
          <w:tcPr>
            <w:tcW w:w="576" w:type="dxa"/>
            <w:shd w:val="clear" w:color="auto" w:fill="auto"/>
          </w:tcPr>
          <w:p w14:paraId="4D37F267" w14:textId="77777777" w:rsidR="00950814" w:rsidRPr="00FD0E26" w:rsidRDefault="00950814" w:rsidP="00502D1C">
            <w:pPr>
              <w:shd w:val="clear" w:color="auto" w:fill="FFFFFF" w:themeFill="background1"/>
              <w:tabs>
                <w:tab w:val="left" w:pos="612"/>
              </w:tabs>
              <w:spacing w:before="120" w:after="120"/>
              <w:rPr>
                <w:iCs/>
                <w:lang w:val="ro-MD" w:eastAsia="ru-RU"/>
              </w:rPr>
            </w:pPr>
            <w:r>
              <w:rPr>
                <w:iCs/>
                <w:lang w:val="ro-MD" w:eastAsia="ru-RU"/>
              </w:rPr>
              <w:t>22</w:t>
            </w:r>
          </w:p>
        </w:tc>
        <w:tc>
          <w:tcPr>
            <w:tcW w:w="3810" w:type="dxa"/>
            <w:shd w:val="clear" w:color="auto" w:fill="auto"/>
          </w:tcPr>
          <w:p w14:paraId="765B2DEF"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Standarte de asigurare a calității</w:t>
            </w:r>
          </w:p>
        </w:tc>
        <w:tc>
          <w:tcPr>
            <w:tcW w:w="3563" w:type="dxa"/>
            <w:shd w:val="clear" w:color="auto" w:fill="auto"/>
          </w:tcPr>
          <w:p w14:paraId="22FE25D5" w14:textId="77777777" w:rsidR="00950814" w:rsidRPr="00FD0E26" w:rsidRDefault="00950814" w:rsidP="00502D1C">
            <w:pPr>
              <w:widowControl w:val="0"/>
              <w:contextualSpacing/>
              <w:rPr>
                <w:lang w:val="ro-MD"/>
              </w:rPr>
            </w:pPr>
            <w:r w:rsidRPr="00FD0E26">
              <w:rPr>
                <w:lang w:val="ro-MD"/>
              </w:rPr>
              <w:t xml:space="preserve">Participantul  urmează să prezinte documente și certificate emise de organisme independente, prin care atestă faptul că respectă anumite standarte de asigurare a calității (ISO 9001:2015) sau echivalentul. Documentele vor fi </w:t>
            </w:r>
            <w:r w:rsidRPr="00FD0E26">
              <w:rPr>
                <w:iCs/>
                <w:lang w:val="ro-MD" w:eastAsia="ru-RU"/>
              </w:rPr>
              <w:t>confirmate prin semnătura electronică a Participantului.</w:t>
            </w:r>
          </w:p>
        </w:tc>
        <w:tc>
          <w:tcPr>
            <w:tcW w:w="1621" w:type="dxa"/>
            <w:shd w:val="clear" w:color="auto" w:fill="auto"/>
          </w:tcPr>
          <w:p w14:paraId="0AFE2789"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59EB9563" w14:textId="77777777" w:rsidTr="00502D1C">
        <w:tc>
          <w:tcPr>
            <w:tcW w:w="576" w:type="dxa"/>
            <w:shd w:val="clear" w:color="auto" w:fill="auto"/>
          </w:tcPr>
          <w:p w14:paraId="43536446" w14:textId="77777777" w:rsidR="00950814" w:rsidRPr="00FD0E26" w:rsidRDefault="00950814" w:rsidP="00502D1C">
            <w:pPr>
              <w:shd w:val="clear" w:color="auto" w:fill="FFFFFF" w:themeFill="background1"/>
              <w:tabs>
                <w:tab w:val="left" w:pos="612"/>
              </w:tabs>
              <w:spacing w:before="120" w:after="120"/>
              <w:rPr>
                <w:iCs/>
                <w:lang w:val="ro-MD" w:eastAsia="ru-RU"/>
              </w:rPr>
            </w:pPr>
            <w:r>
              <w:rPr>
                <w:iCs/>
                <w:lang w:val="ro-MD" w:eastAsia="ru-RU"/>
              </w:rPr>
              <w:t>23</w:t>
            </w:r>
          </w:p>
        </w:tc>
        <w:tc>
          <w:tcPr>
            <w:tcW w:w="3810" w:type="dxa"/>
            <w:shd w:val="clear" w:color="auto" w:fill="auto"/>
          </w:tcPr>
          <w:p w14:paraId="713AA2F3"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Standarte de protecție a mediului</w:t>
            </w:r>
          </w:p>
        </w:tc>
        <w:tc>
          <w:tcPr>
            <w:tcW w:w="3563" w:type="dxa"/>
            <w:shd w:val="clear" w:color="auto" w:fill="auto"/>
          </w:tcPr>
          <w:p w14:paraId="718A3617" w14:textId="77777777" w:rsidR="00950814" w:rsidRPr="00FD0E26" w:rsidRDefault="00950814" w:rsidP="00502D1C">
            <w:pPr>
              <w:widowControl w:val="0"/>
              <w:contextualSpacing/>
              <w:rPr>
                <w:lang w:val="ro-MD"/>
              </w:rPr>
            </w:pPr>
            <w:r w:rsidRPr="00FD0E26">
              <w:rPr>
                <w:lang w:val="ro-MD"/>
              </w:rPr>
              <w:t xml:space="preserve">Participantul  urmează să prezinte documente și certificate emise de organisme independente, prin care atestă faptul că respectă anumite standarte de protecție a mediului  (ISO 14001:2015) sau echivalentul. Documentele vor fi </w:t>
            </w:r>
            <w:r w:rsidRPr="00FD0E26">
              <w:rPr>
                <w:iCs/>
                <w:lang w:val="ro-MD" w:eastAsia="ru-RU"/>
              </w:rPr>
              <w:t>confirmate prin semnătura electronică a Participantului.</w:t>
            </w:r>
          </w:p>
        </w:tc>
        <w:tc>
          <w:tcPr>
            <w:tcW w:w="1621" w:type="dxa"/>
            <w:shd w:val="clear" w:color="auto" w:fill="auto"/>
          </w:tcPr>
          <w:p w14:paraId="5E4A0D42"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DA</w:t>
            </w:r>
          </w:p>
        </w:tc>
      </w:tr>
      <w:tr w:rsidR="00950814" w:rsidRPr="00FD0E26" w14:paraId="3DA31252" w14:textId="77777777" w:rsidTr="00502D1C">
        <w:tc>
          <w:tcPr>
            <w:tcW w:w="576" w:type="dxa"/>
            <w:tcBorders>
              <w:bottom w:val="single" w:sz="4" w:space="0" w:color="auto"/>
            </w:tcBorders>
            <w:shd w:val="clear" w:color="auto" w:fill="auto"/>
          </w:tcPr>
          <w:p w14:paraId="3DCECCD5" w14:textId="77777777" w:rsidR="00950814" w:rsidRPr="00FD0E26" w:rsidRDefault="00950814" w:rsidP="00502D1C">
            <w:pPr>
              <w:shd w:val="clear" w:color="auto" w:fill="FFFFFF" w:themeFill="background1"/>
              <w:tabs>
                <w:tab w:val="left" w:pos="612"/>
              </w:tabs>
              <w:spacing w:before="120" w:after="120"/>
              <w:rPr>
                <w:iCs/>
                <w:lang w:val="ro-MD" w:eastAsia="ru-RU"/>
              </w:rPr>
            </w:pPr>
            <w:r>
              <w:rPr>
                <w:iCs/>
                <w:lang w:val="ro-MD" w:eastAsia="ru-RU"/>
              </w:rPr>
              <w:t>24</w:t>
            </w:r>
          </w:p>
        </w:tc>
        <w:tc>
          <w:tcPr>
            <w:tcW w:w="3810" w:type="dxa"/>
            <w:tcBorders>
              <w:bottom w:val="single" w:sz="4" w:space="0" w:color="auto"/>
            </w:tcBorders>
            <w:shd w:val="clear" w:color="auto" w:fill="auto"/>
          </w:tcPr>
          <w:p w14:paraId="4194E75D" w14:textId="77777777" w:rsidR="00950814" w:rsidRPr="0019710C" w:rsidRDefault="00950814" w:rsidP="00502D1C">
            <w:pPr>
              <w:shd w:val="clear" w:color="auto" w:fill="FFFFFF" w:themeFill="background1"/>
              <w:tabs>
                <w:tab w:val="left" w:pos="612"/>
              </w:tabs>
              <w:spacing w:before="120" w:after="120"/>
              <w:rPr>
                <w:iCs/>
                <w:lang w:val="ru-RU" w:eastAsia="ru-RU"/>
              </w:rPr>
            </w:pPr>
            <w:r w:rsidRPr="0019710C">
              <w:rPr>
                <w:iCs/>
                <w:lang w:eastAsia="ru-RU"/>
              </w:rPr>
              <w:t>Formular informativ despre ofertant</w:t>
            </w:r>
          </w:p>
        </w:tc>
        <w:tc>
          <w:tcPr>
            <w:tcW w:w="3563" w:type="dxa"/>
            <w:tcBorders>
              <w:bottom w:val="single" w:sz="4" w:space="0" w:color="auto"/>
            </w:tcBorders>
            <w:shd w:val="clear" w:color="auto" w:fill="auto"/>
          </w:tcPr>
          <w:p w14:paraId="087CA86A" w14:textId="77777777" w:rsidR="00950814" w:rsidRPr="0019710C" w:rsidRDefault="00950814" w:rsidP="00502D1C">
            <w:pPr>
              <w:shd w:val="clear" w:color="auto" w:fill="FFFFFF" w:themeFill="background1"/>
              <w:tabs>
                <w:tab w:val="left" w:pos="612"/>
              </w:tabs>
              <w:spacing w:before="120" w:after="120"/>
              <w:rPr>
                <w:iCs/>
                <w:lang w:val="en-US" w:eastAsia="ru-RU"/>
              </w:rPr>
            </w:pPr>
            <w:r w:rsidRPr="0019710C">
              <w:rPr>
                <w:iCs/>
                <w:lang w:eastAsia="ru-RU"/>
              </w:rPr>
              <w:t>În original, confirmat prin semnătura electronică a Participantului.</w:t>
            </w:r>
          </w:p>
        </w:tc>
        <w:tc>
          <w:tcPr>
            <w:tcW w:w="1621" w:type="dxa"/>
            <w:tcBorders>
              <w:bottom w:val="single" w:sz="4" w:space="0" w:color="auto"/>
            </w:tcBorders>
            <w:shd w:val="clear" w:color="auto" w:fill="auto"/>
          </w:tcPr>
          <w:p w14:paraId="3155A4E1" w14:textId="77777777" w:rsidR="00950814" w:rsidRPr="00FD0E26" w:rsidRDefault="00950814" w:rsidP="00502D1C">
            <w:pPr>
              <w:shd w:val="clear" w:color="auto" w:fill="FFFFFF" w:themeFill="background1"/>
              <w:tabs>
                <w:tab w:val="left" w:pos="612"/>
              </w:tabs>
              <w:spacing w:before="120" w:after="120"/>
              <w:rPr>
                <w:iCs/>
                <w:lang w:val="ro-MD" w:eastAsia="ru-RU"/>
              </w:rPr>
            </w:pPr>
            <w:r>
              <w:rPr>
                <w:iCs/>
                <w:lang w:val="ro-MD" w:eastAsia="ru-RU"/>
              </w:rPr>
              <w:t>DA</w:t>
            </w:r>
          </w:p>
        </w:tc>
      </w:tr>
      <w:tr w:rsidR="00950814" w:rsidRPr="00FD0E26" w14:paraId="2CED4411" w14:textId="77777777" w:rsidTr="00502D1C">
        <w:tc>
          <w:tcPr>
            <w:tcW w:w="576" w:type="dxa"/>
            <w:tcBorders>
              <w:bottom w:val="single" w:sz="4" w:space="0" w:color="auto"/>
            </w:tcBorders>
            <w:shd w:val="clear" w:color="auto" w:fill="auto"/>
          </w:tcPr>
          <w:p w14:paraId="3402B1AD" w14:textId="77777777" w:rsidR="00950814" w:rsidRPr="00FD0E26" w:rsidRDefault="00950814" w:rsidP="00502D1C">
            <w:pPr>
              <w:shd w:val="clear" w:color="auto" w:fill="FFFFFF" w:themeFill="background1"/>
              <w:tabs>
                <w:tab w:val="left" w:pos="612"/>
              </w:tabs>
              <w:spacing w:before="120" w:after="120"/>
              <w:rPr>
                <w:iCs/>
                <w:lang w:val="ro-MD" w:eastAsia="ru-RU"/>
              </w:rPr>
            </w:pPr>
            <w:r>
              <w:rPr>
                <w:iCs/>
                <w:lang w:val="ro-MD" w:eastAsia="ru-RU"/>
              </w:rPr>
              <w:t>25</w:t>
            </w:r>
          </w:p>
        </w:tc>
        <w:tc>
          <w:tcPr>
            <w:tcW w:w="3810" w:type="dxa"/>
            <w:tcBorders>
              <w:bottom w:val="single" w:sz="4" w:space="0" w:color="auto"/>
            </w:tcBorders>
            <w:shd w:val="clear" w:color="auto" w:fill="auto"/>
          </w:tcPr>
          <w:p w14:paraId="6667042D" w14:textId="77777777" w:rsidR="00950814" w:rsidRPr="00BB0AD9" w:rsidRDefault="00950814" w:rsidP="00502D1C">
            <w:pPr>
              <w:shd w:val="clear" w:color="auto" w:fill="FFFFFF" w:themeFill="background1"/>
              <w:tabs>
                <w:tab w:val="left" w:pos="612"/>
              </w:tabs>
              <w:spacing w:before="120" w:after="120"/>
              <w:rPr>
                <w:iCs/>
                <w:lang w:val="en-US" w:eastAsia="ru-RU"/>
              </w:rPr>
            </w:pPr>
            <w:r w:rsidRPr="00BB0AD9">
              <w:rPr>
                <w:lang w:eastAsia="ru-RU"/>
              </w:rPr>
              <w:t>Certificat de atribuire al contului bancar eliberat de banca deținătoare de cont</w:t>
            </w:r>
          </w:p>
        </w:tc>
        <w:tc>
          <w:tcPr>
            <w:tcW w:w="3563" w:type="dxa"/>
            <w:tcBorders>
              <w:bottom w:val="single" w:sz="4" w:space="0" w:color="auto"/>
            </w:tcBorders>
            <w:shd w:val="clear" w:color="auto" w:fill="auto"/>
          </w:tcPr>
          <w:p w14:paraId="19181362" w14:textId="77777777" w:rsidR="00950814" w:rsidRPr="00BB0AD9" w:rsidRDefault="00950814" w:rsidP="00502D1C">
            <w:pPr>
              <w:shd w:val="clear" w:color="auto" w:fill="FFFFFF" w:themeFill="background1"/>
              <w:tabs>
                <w:tab w:val="left" w:pos="612"/>
              </w:tabs>
              <w:spacing w:before="120" w:after="120"/>
              <w:rPr>
                <w:iCs/>
                <w:lang w:val="en-US" w:eastAsia="ru-RU"/>
              </w:rPr>
            </w:pPr>
            <w:r w:rsidRPr="00BB0AD9">
              <w:rPr>
                <w:iCs/>
                <w:lang w:eastAsia="ru-RU"/>
              </w:rPr>
              <w:t>Copie, confirmat prin semnătura electronică a Participantului</w:t>
            </w:r>
          </w:p>
        </w:tc>
        <w:tc>
          <w:tcPr>
            <w:tcW w:w="1621" w:type="dxa"/>
            <w:tcBorders>
              <w:bottom w:val="single" w:sz="4" w:space="0" w:color="auto"/>
            </w:tcBorders>
            <w:shd w:val="clear" w:color="auto" w:fill="auto"/>
          </w:tcPr>
          <w:p w14:paraId="4BAC52B2" w14:textId="77777777" w:rsidR="00950814" w:rsidRDefault="00950814" w:rsidP="00502D1C">
            <w:pPr>
              <w:shd w:val="clear" w:color="auto" w:fill="FFFFFF" w:themeFill="background1"/>
              <w:tabs>
                <w:tab w:val="left" w:pos="612"/>
              </w:tabs>
              <w:spacing w:before="120" w:after="120"/>
              <w:rPr>
                <w:iCs/>
                <w:lang w:val="ro-MD" w:eastAsia="ru-RU"/>
              </w:rPr>
            </w:pPr>
            <w:r>
              <w:rPr>
                <w:iCs/>
                <w:lang w:val="ro-MD" w:eastAsia="ru-RU"/>
              </w:rPr>
              <w:t>DA</w:t>
            </w:r>
          </w:p>
        </w:tc>
      </w:tr>
      <w:tr w:rsidR="00950814" w:rsidRPr="00FD0E26" w14:paraId="428CD5F6" w14:textId="77777777" w:rsidTr="00502D1C">
        <w:tc>
          <w:tcPr>
            <w:tcW w:w="576" w:type="dxa"/>
            <w:tcBorders>
              <w:top w:val="single" w:sz="4" w:space="0" w:color="auto"/>
              <w:bottom w:val="single" w:sz="4" w:space="0" w:color="auto"/>
              <w:right w:val="single" w:sz="4" w:space="0" w:color="auto"/>
            </w:tcBorders>
            <w:shd w:val="clear" w:color="auto" w:fill="auto"/>
          </w:tcPr>
          <w:p w14:paraId="25590C01" w14:textId="77777777" w:rsidR="00950814" w:rsidRPr="00FD0E26" w:rsidRDefault="00950814" w:rsidP="00502D1C">
            <w:pPr>
              <w:shd w:val="clear" w:color="auto" w:fill="FFFFFF" w:themeFill="background1"/>
              <w:tabs>
                <w:tab w:val="left" w:pos="612"/>
              </w:tabs>
              <w:spacing w:before="120" w:after="120"/>
              <w:rPr>
                <w:iCs/>
                <w:lang w:val="ro-MD" w:eastAsia="ru-RU"/>
              </w:rPr>
            </w:pPr>
          </w:p>
        </w:tc>
        <w:tc>
          <w:tcPr>
            <w:tcW w:w="3810" w:type="dxa"/>
            <w:tcBorders>
              <w:top w:val="single" w:sz="4" w:space="0" w:color="auto"/>
              <w:left w:val="single" w:sz="4" w:space="0" w:color="auto"/>
              <w:bottom w:val="single" w:sz="4" w:space="0" w:color="auto"/>
              <w:right w:val="nil"/>
            </w:tcBorders>
            <w:shd w:val="clear" w:color="auto" w:fill="auto"/>
          </w:tcPr>
          <w:p w14:paraId="642E554F" w14:textId="77777777" w:rsidR="00950814" w:rsidRPr="005C5F2D" w:rsidRDefault="00950814" w:rsidP="00502D1C">
            <w:pPr>
              <w:shd w:val="clear" w:color="auto" w:fill="FFFFFF" w:themeFill="background1"/>
              <w:tabs>
                <w:tab w:val="left" w:pos="612"/>
              </w:tabs>
              <w:spacing w:before="120" w:after="120"/>
              <w:rPr>
                <w:lang w:eastAsia="ru-RU"/>
              </w:rPr>
            </w:pPr>
            <w:r>
              <w:rPr>
                <w:b/>
                <w:sz w:val="20"/>
              </w:rPr>
              <w:t xml:space="preserve"> </w:t>
            </w:r>
            <w:r w:rsidRPr="005C5F2D">
              <w:rPr>
                <w:b/>
                <w:highlight w:val="yellow"/>
              </w:rPr>
              <w:t>Informație pentru</w:t>
            </w:r>
            <w:r w:rsidRPr="005C5F2D">
              <w:rPr>
                <w:b/>
                <w:spacing w:val="-7"/>
                <w:highlight w:val="yellow"/>
              </w:rPr>
              <w:t xml:space="preserve"> </w:t>
            </w:r>
            <w:r w:rsidRPr="005C5F2D">
              <w:rPr>
                <w:b/>
                <w:highlight w:val="yellow"/>
              </w:rPr>
              <w:t xml:space="preserve">Participantul </w:t>
            </w:r>
            <w:r w:rsidRPr="005C5F2D">
              <w:rPr>
                <w:b/>
                <w:spacing w:val="-7"/>
                <w:highlight w:val="yellow"/>
              </w:rPr>
              <w:t xml:space="preserve"> </w:t>
            </w:r>
            <w:r w:rsidRPr="005C5F2D">
              <w:rPr>
                <w:b/>
                <w:highlight w:val="yellow"/>
              </w:rPr>
              <w:t>desemnat</w:t>
            </w:r>
            <w:r w:rsidRPr="005C5F2D">
              <w:rPr>
                <w:b/>
                <w:spacing w:val="-4"/>
                <w:highlight w:val="yellow"/>
              </w:rPr>
              <w:t xml:space="preserve"> </w:t>
            </w:r>
            <w:r w:rsidRPr="005C5F2D">
              <w:rPr>
                <w:b/>
                <w:highlight w:val="yellow"/>
              </w:rPr>
              <w:t>câștigător :la</w:t>
            </w:r>
            <w:r w:rsidRPr="005C5F2D">
              <w:rPr>
                <w:b/>
                <w:spacing w:val="-3"/>
                <w:highlight w:val="yellow"/>
              </w:rPr>
              <w:t xml:space="preserve"> </w:t>
            </w:r>
            <w:r w:rsidRPr="005C5F2D">
              <w:rPr>
                <w:b/>
                <w:highlight w:val="yellow"/>
              </w:rPr>
              <w:t>momentul</w:t>
            </w:r>
            <w:r w:rsidRPr="005C5F2D">
              <w:rPr>
                <w:b/>
                <w:spacing w:val="-8"/>
                <w:highlight w:val="yellow"/>
              </w:rPr>
              <w:t xml:space="preserve"> </w:t>
            </w:r>
            <w:r w:rsidRPr="005C5F2D">
              <w:rPr>
                <w:b/>
                <w:highlight w:val="yellow"/>
              </w:rPr>
              <w:t>încheierii</w:t>
            </w:r>
            <w:r w:rsidRPr="005C5F2D">
              <w:rPr>
                <w:b/>
                <w:spacing w:val="-6"/>
                <w:highlight w:val="yellow"/>
              </w:rPr>
              <w:t xml:space="preserve"> </w:t>
            </w:r>
            <w:r w:rsidRPr="005C5F2D">
              <w:rPr>
                <w:b/>
                <w:spacing w:val="-2"/>
                <w:highlight w:val="yellow"/>
              </w:rPr>
              <w:t xml:space="preserve">contractului </w:t>
            </w:r>
            <w:r w:rsidRPr="005C5F2D">
              <w:rPr>
                <w:b/>
                <w:highlight w:val="yellow"/>
              </w:rPr>
              <w:t>vor</w:t>
            </w:r>
            <w:r w:rsidRPr="005C5F2D">
              <w:rPr>
                <w:b/>
                <w:spacing w:val="-8"/>
                <w:highlight w:val="yellow"/>
              </w:rPr>
              <w:t xml:space="preserve"> </w:t>
            </w:r>
            <w:r w:rsidRPr="005C5F2D">
              <w:rPr>
                <w:b/>
                <w:highlight w:val="yellow"/>
              </w:rPr>
              <w:t>fi</w:t>
            </w:r>
            <w:r w:rsidRPr="005C5F2D">
              <w:rPr>
                <w:b/>
                <w:spacing w:val="-7"/>
                <w:highlight w:val="yellow"/>
              </w:rPr>
              <w:t xml:space="preserve"> </w:t>
            </w:r>
            <w:r w:rsidRPr="005C5F2D">
              <w:rPr>
                <w:b/>
                <w:highlight w:val="yellow"/>
              </w:rPr>
              <w:lastRenderedPageBreak/>
              <w:t>prezentate următoarele documente</w:t>
            </w:r>
          </w:p>
        </w:tc>
        <w:tc>
          <w:tcPr>
            <w:tcW w:w="3563" w:type="dxa"/>
            <w:tcBorders>
              <w:top w:val="single" w:sz="4" w:space="0" w:color="auto"/>
              <w:left w:val="nil"/>
              <w:bottom w:val="single" w:sz="4" w:space="0" w:color="auto"/>
              <w:right w:val="single" w:sz="4" w:space="0" w:color="auto"/>
            </w:tcBorders>
            <w:shd w:val="clear" w:color="auto" w:fill="auto"/>
          </w:tcPr>
          <w:p w14:paraId="608B9475" w14:textId="77777777" w:rsidR="00950814" w:rsidRPr="00BB0AD9" w:rsidRDefault="00950814" w:rsidP="00502D1C">
            <w:pPr>
              <w:shd w:val="clear" w:color="auto" w:fill="FFFFFF" w:themeFill="background1"/>
              <w:tabs>
                <w:tab w:val="left" w:pos="612"/>
              </w:tabs>
              <w:spacing w:before="120" w:after="120"/>
              <w:rPr>
                <w:iCs/>
                <w:lang w:eastAsia="ru-RU"/>
              </w:rPr>
            </w:pPr>
          </w:p>
        </w:tc>
        <w:tc>
          <w:tcPr>
            <w:tcW w:w="1621" w:type="dxa"/>
            <w:tcBorders>
              <w:top w:val="single" w:sz="4" w:space="0" w:color="auto"/>
              <w:left w:val="single" w:sz="4" w:space="0" w:color="auto"/>
              <w:bottom w:val="single" w:sz="4" w:space="0" w:color="auto"/>
              <w:right w:val="single" w:sz="4" w:space="0" w:color="auto"/>
            </w:tcBorders>
            <w:shd w:val="clear" w:color="auto" w:fill="auto"/>
          </w:tcPr>
          <w:p w14:paraId="65CB47C2" w14:textId="77777777" w:rsidR="00950814" w:rsidRDefault="00950814" w:rsidP="00502D1C">
            <w:pPr>
              <w:shd w:val="clear" w:color="auto" w:fill="FFFFFF" w:themeFill="background1"/>
              <w:tabs>
                <w:tab w:val="left" w:pos="612"/>
              </w:tabs>
              <w:spacing w:before="120" w:after="120"/>
              <w:rPr>
                <w:iCs/>
                <w:lang w:val="ro-MD" w:eastAsia="ru-RU"/>
              </w:rPr>
            </w:pPr>
          </w:p>
        </w:tc>
      </w:tr>
      <w:tr w:rsidR="00950814" w:rsidRPr="00FD0E26" w14:paraId="25B022BB" w14:textId="77777777" w:rsidTr="00502D1C">
        <w:tc>
          <w:tcPr>
            <w:tcW w:w="576" w:type="dxa"/>
            <w:tcBorders>
              <w:top w:val="single" w:sz="4" w:space="0" w:color="auto"/>
            </w:tcBorders>
            <w:shd w:val="clear" w:color="auto" w:fill="auto"/>
          </w:tcPr>
          <w:p w14:paraId="2FF91B34" w14:textId="77777777" w:rsidR="00950814" w:rsidRPr="00FD0E26" w:rsidRDefault="00950814" w:rsidP="00502D1C">
            <w:pPr>
              <w:shd w:val="clear" w:color="auto" w:fill="FFFFFF" w:themeFill="background1"/>
              <w:tabs>
                <w:tab w:val="left" w:pos="612"/>
              </w:tabs>
              <w:spacing w:before="120" w:after="120"/>
              <w:rPr>
                <w:iCs/>
                <w:lang w:val="ro-MD" w:eastAsia="ru-RU"/>
              </w:rPr>
            </w:pPr>
            <w:r>
              <w:rPr>
                <w:iCs/>
                <w:lang w:val="ro-MD" w:eastAsia="ru-RU"/>
              </w:rPr>
              <w:lastRenderedPageBreak/>
              <w:t>1</w:t>
            </w:r>
          </w:p>
        </w:tc>
        <w:tc>
          <w:tcPr>
            <w:tcW w:w="3810" w:type="dxa"/>
            <w:tcBorders>
              <w:top w:val="single" w:sz="4" w:space="0" w:color="auto"/>
            </w:tcBorders>
            <w:shd w:val="clear" w:color="auto" w:fill="auto"/>
          </w:tcPr>
          <w:p w14:paraId="029575C2"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lang w:val="ro-MD"/>
              </w:rPr>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3563" w:type="dxa"/>
            <w:tcBorders>
              <w:top w:val="single" w:sz="4" w:space="0" w:color="auto"/>
            </w:tcBorders>
            <w:shd w:val="clear" w:color="auto" w:fill="auto"/>
          </w:tcPr>
          <w:p w14:paraId="3AD33B1D" w14:textId="77777777" w:rsidR="00950814" w:rsidRPr="00FD0E26" w:rsidRDefault="00950814" w:rsidP="00502D1C">
            <w:pPr>
              <w:shd w:val="clear" w:color="auto" w:fill="FFFFFF" w:themeFill="background1"/>
              <w:tabs>
                <w:tab w:val="left" w:pos="612"/>
              </w:tabs>
              <w:spacing w:before="120" w:after="120"/>
              <w:rPr>
                <w:lang w:val="ro-MD"/>
              </w:rPr>
            </w:pPr>
            <w:r w:rsidRPr="00FD0E26">
              <w:rPr>
                <w:lang w:val="ro-MD"/>
              </w:rPr>
              <w:t>Declarație-  în original confirmat prin semnătură și ștampilă umedă a ofertantul desemnat câștigător. Conform Formularului aprobat prin ordinul Ministerului Finanțelor nr.145 din 24 noiembrie 2020 să prezinte  autorității contractante și DECLARAŢIA în termen de 5 zile de la data comunicării rezultatelor procedurii de achiziție publică.</w:t>
            </w:r>
          </w:p>
        </w:tc>
        <w:tc>
          <w:tcPr>
            <w:tcW w:w="1621" w:type="dxa"/>
            <w:tcBorders>
              <w:top w:val="single" w:sz="4" w:space="0" w:color="auto"/>
            </w:tcBorders>
            <w:shd w:val="clear" w:color="auto" w:fill="auto"/>
          </w:tcPr>
          <w:p w14:paraId="548FA4BF" w14:textId="77777777" w:rsidR="00950814" w:rsidRPr="00696E9C" w:rsidRDefault="00950814" w:rsidP="00502D1C">
            <w:pPr>
              <w:tabs>
                <w:tab w:val="left" w:pos="612"/>
              </w:tabs>
              <w:spacing w:before="120" w:after="120" w:line="256" w:lineRule="auto"/>
              <w:rPr>
                <w:iCs/>
                <w:lang w:eastAsia="ru-RU"/>
              </w:rPr>
            </w:pPr>
            <w:r w:rsidRPr="00696E9C">
              <w:rPr>
                <w:iCs/>
                <w:lang w:eastAsia="ru-RU"/>
              </w:rPr>
              <w:t>Obligatoriu pentru participantul desemnat câștigător</w:t>
            </w:r>
          </w:p>
        </w:tc>
      </w:tr>
      <w:tr w:rsidR="00950814" w:rsidRPr="00FD0E26" w14:paraId="2128D8D5" w14:textId="77777777" w:rsidTr="00502D1C">
        <w:tc>
          <w:tcPr>
            <w:tcW w:w="576" w:type="dxa"/>
            <w:shd w:val="clear" w:color="auto" w:fill="auto"/>
          </w:tcPr>
          <w:p w14:paraId="7131369F" w14:textId="77777777" w:rsidR="00950814" w:rsidRPr="00FD0E26" w:rsidRDefault="00950814" w:rsidP="00502D1C">
            <w:pPr>
              <w:shd w:val="clear" w:color="auto" w:fill="FFFFFF" w:themeFill="background1"/>
              <w:tabs>
                <w:tab w:val="left" w:pos="612"/>
              </w:tabs>
              <w:spacing w:before="120" w:after="120"/>
              <w:rPr>
                <w:iCs/>
                <w:lang w:val="ro-MD" w:eastAsia="ru-RU"/>
              </w:rPr>
            </w:pPr>
            <w:r w:rsidRPr="00FD0E26">
              <w:rPr>
                <w:iCs/>
                <w:lang w:val="ro-MD" w:eastAsia="ru-RU"/>
              </w:rPr>
              <w:t>2</w:t>
            </w:r>
          </w:p>
        </w:tc>
        <w:tc>
          <w:tcPr>
            <w:tcW w:w="3810" w:type="dxa"/>
            <w:shd w:val="clear" w:color="auto" w:fill="auto"/>
          </w:tcPr>
          <w:p w14:paraId="08097809" w14:textId="77777777" w:rsidR="00950814" w:rsidRPr="00696E9C" w:rsidRDefault="00950814" w:rsidP="00502D1C">
            <w:pPr>
              <w:spacing w:line="256" w:lineRule="auto"/>
              <w:ind w:left="40"/>
              <w:jc w:val="both"/>
              <w:rPr>
                <w:lang w:eastAsia="ru-RU"/>
              </w:rPr>
            </w:pPr>
            <w:r w:rsidRPr="00696E9C">
              <w:rPr>
                <w:lang w:eastAsia="ru-RU"/>
              </w:rPr>
              <w:t xml:space="preserve">Garanția de bună execuție 5% </w:t>
            </w:r>
          </w:p>
        </w:tc>
        <w:tc>
          <w:tcPr>
            <w:tcW w:w="3563" w:type="dxa"/>
            <w:shd w:val="clear" w:color="auto" w:fill="auto"/>
          </w:tcPr>
          <w:p w14:paraId="6E4EB7ED" w14:textId="77777777" w:rsidR="00950814" w:rsidRPr="00BD7A89" w:rsidRDefault="00950814" w:rsidP="00502D1C">
            <w:pPr>
              <w:spacing w:line="256" w:lineRule="auto"/>
              <w:ind w:left="40" w:right="-12"/>
              <w:rPr>
                <w:lang w:eastAsia="ru-RU"/>
              </w:rPr>
            </w:pPr>
            <w:r w:rsidRPr="00BD7A89">
              <w:rPr>
                <w:lang w:eastAsia="ru-RU"/>
              </w:rPr>
              <w:t xml:space="preserve">Participantul desemnat câștigător va prezenta garanție de bună execuție - 5 % din valoarea contractului cu TVA </w:t>
            </w:r>
            <w:r>
              <w:rPr>
                <w:lang w:eastAsia="ru-RU"/>
              </w:rPr>
              <w:t>sub</w:t>
            </w:r>
            <w:r w:rsidRPr="00BD7A89">
              <w:rPr>
                <w:lang w:eastAsia="ru-RU"/>
              </w:rPr>
              <w:t xml:space="preserve"> următoarele forme:</w:t>
            </w:r>
          </w:p>
          <w:p w14:paraId="5CF2E3F3" w14:textId="77777777" w:rsidR="00950814" w:rsidRPr="00BD7A89" w:rsidRDefault="00950814" w:rsidP="00502D1C">
            <w:pPr>
              <w:spacing w:line="256" w:lineRule="auto"/>
              <w:ind w:right="-12"/>
              <w:rPr>
                <w:lang w:eastAsia="ru-RU"/>
              </w:rPr>
            </w:pPr>
            <w:r w:rsidRPr="00BD7A89">
              <w:rPr>
                <w:lang w:eastAsia="ru-RU"/>
              </w:rPr>
              <w:t>- Garanție bancară emisă de către o bancă unde se deservește participantul</w:t>
            </w:r>
            <w:r>
              <w:rPr>
                <w:lang w:eastAsia="ru-RU"/>
              </w:rPr>
              <w:t xml:space="preserve"> în valoare de 5 </w:t>
            </w:r>
            <w:r w:rsidRPr="00BD7A89">
              <w:rPr>
                <w:lang w:eastAsia="ru-RU"/>
              </w:rPr>
              <w:t xml:space="preserve">% din suma contractului cu TVA, cu termen de valabilitate nu mai mic decât valabilitatea contractului </w:t>
            </w:r>
          </w:p>
          <w:p w14:paraId="6D1FCDFF" w14:textId="77777777" w:rsidR="00950814" w:rsidRDefault="00950814" w:rsidP="00502D1C">
            <w:pPr>
              <w:spacing w:line="256" w:lineRule="auto"/>
              <w:ind w:right="-12"/>
              <w:rPr>
                <w:lang w:eastAsia="ru-RU"/>
              </w:rPr>
            </w:pPr>
            <w:r w:rsidRPr="00BD7A89">
              <w:rPr>
                <w:lang w:eastAsia="ru-RU"/>
              </w:rPr>
              <w:t>-</w:t>
            </w:r>
            <w:r>
              <w:rPr>
                <w:lang w:eastAsia="ru-RU"/>
              </w:rPr>
              <w:t>P</w:t>
            </w:r>
            <w:r w:rsidRPr="00BD7A89">
              <w:rPr>
                <w:lang w:eastAsia="ru-RU"/>
              </w:rPr>
              <w:t xml:space="preserve">rin transfer la contul autorității contractante confirmat prin dispoziție </w:t>
            </w:r>
            <w:r>
              <w:rPr>
                <w:lang w:eastAsia="ru-RU"/>
              </w:rPr>
              <w:t>de plată semnată și ștampilată.</w:t>
            </w:r>
          </w:p>
          <w:p w14:paraId="782E9EFA" w14:textId="77777777" w:rsidR="00950814" w:rsidRPr="00BD7A89" w:rsidRDefault="00950814" w:rsidP="00502D1C">
            <w:pPr>
              <w:spacing w:line="256" w:lineRule="auto"/>
              <w:ind w:right="-12"/>
              <w:rPr>
                <w:lang w:eastAsia="ru-RU"/>
              </w:rPr>
            </w:pPr>
            <w:r>
              <w:rPr>
                <w:lang w:eastAsia="ru-RU"/>
              </w:rPr>
              <w:t>- rețineri succesive directe din plata cuvenită  pentru facturile înaintate.</w:t>
            </w:r>
            <w:r w:rsidRPr="00BD7A89">
              <w:rPr>
                <w:lang w:eastAsia="ru-RU"/>
              </w:rPr>
              <w:t xml:space="preserve"> Garanție de</w:t>
            </w:r>
            <w:r w:rsidRPr="00010610">
              <w:rPr>
                <w:lang w:eastAsia="ru-RU"/>
              </w:rPr>
              <w:t xml:space="preserve"> </w:t>
            </w:r>
            <w:r w:rsidRPr="00BD7A89">
              <w:rPr>
                <w:lang w:eastAsia="ru-RU"/>
              </w:rPr>
              <w:t>bună execuție se prezintă pînă la semnarea contractului.</w:t>
            </w:r>
          </w:p>
          <w:p w14:paraId="2F95DA07" w14:textId="77777777" w:rsidR="00950814" w:rsidRPr="00696E9C" w:rsidRDefault="00950814" w:rsidP="00502D1C">
            <w:pPr>
              <w:spacing w:line="256" w:lineRule="auto"/>
              <w:ind w:left="40" w:right="-12"/>
              <w:jc w:val="both"/>
              <w:rPr>
                <w:lang w:eastAsia="ru-RU"/>
              </w:rPr>
            </w:pPr>
          </w:p>
        </w:tc>
        <w:tc>
          <w:tcPr>
            <w:tcW w:w="1621" w:type="dxa"/>
            <w:shd w:val="clear" w:color="auto" w:fill="auto"/>
          </w:tcPr>
          <w:p w14:paraId="22DA061A" w14:textId="77777777" w:rsidR="00950814" w:rsidRPr="00696E9C" w:rsidRDefault="00950814" w:rsidP="00502D1C">
            <w:pPr>
              <w:shd w:val="clear" w:color="auto" w:fill="FFFFFF" w:themeFill="background1"/>
              <w:tabs>
                <w:tab w:val="left" w:pos="612"/>
              </w:tabs>
              <w:spacing w:before="120" w:after="120"/>
              <w:rPr>
                <w:iCs/>
                <w:lang w:val="ro-MD" w:eastAsia="ru-RU"/>
              </w:rPr>
            </w:pPr>
            <w:r w:rsidRPr="00696E9C">
              <w:rPr>
                <w:iCs/>
                <w:lang w:eastAsia="ru-RU"/>
              </w:rPr>
              <w:t>Obligatoriu pentru participantul desemnat câștigător</w:t>
            </w:r>
          </w:p>
        </w:tc>
      </w:tr>
    </w:tbl>
    <w:p w14:paraId="37131E80" w14:textId="77777777" w:rsidR="00950814" w:rsidRPr="00FD0E26" w:rsidRDefault="00950814" w:rsidP="00950814">
      <w:pPr>
        <w:numPr>
          <w:ilvl w:val="0"/>
          <w:numId w:val="17"/>
        </w:numPr>
        <w:shd w:val="clear" w:color="auto" w:fill="FFFFFF" w:themeFill="background1"/>
        <w:tabs>
          <w:tab w:val="right" w:pos="426"/>
        </w:tabs>
        <w:spacing w:before="120"/>
        <w:ind w:left="360"/>
        <w:rPr>
          <w:b/>
          <w:lang w:val="ro-MD" w:eastAsia="ru-RU"/>
        </w:rPr>
      </w:pPr>
      <w:r w:rsidRPr="00FD0E26">
        <w:rPr>
          <w:b/>
          <w:lang w:val="ro-MD" w:eastAsia="ru-RU"/>
        </w:rPr>
        <w:t xml:space="preserve">Garanția pentru </w:t>
      </w:r>
      <w:r>
        <w:rPr>
          <w:b/>
          <w:lang w:val="ro-MD" w:eastAsia="ru-RU"/>
        </w:rPr>
        <w:t xml:space="preserve">ofertă, după caz:    </w:t>
      </w:r>
      <w:r>
        <w:rPr>
          <w:b/>
          <w:i/>
          <w:u w:val="single"/>
          <w:lang w:val="ro-MD" w:eastAsia="ru-RU"/>
        </w:rPr>
        <w:t>N</w:t>
      </w:r>
      <w:r w:rsidRPr="007E5890">
        <w:rPr>
          <w:b/>
          <w:i/>
          <w:u w:val="single"/>
          <w:lang w:val="ro-MD" w:eastAsia="ru-RU"/>
        </w:rPr>
        <w:t>u se aplică</w:t>
      </w:r>
      <w:r w:rsidRPr="00FD0E26">
        <w:rPr>
          <w:lang w:val="ro-MD"/>
        </w:rPr>
        <w:t xml:space="preserve"> </w:t>
      </w:r>
      <w:r>
        <w:rPr>
          <w:b/>
          <w:lang w:val="ro-MD" w:eastAsia="ru-RU"/>
        </w:rPr>
        <w:t xml:space="preserve">  cuantumul:  </w:t>
      </w:r>
      <w:r>
        <w:rPr>
          <w:b/>
          <w:i/>
          <w:u w:val="single"/>
          <w:lang w:val="ro-MD" w:eastAsia="ru-RU"/>
        </w:rPr>
        <w:t>N</w:t>
      </w:r>
      <w:r w:rsidRPr="007E5890">
        <w:rPr>
          <w:b/>
          <w:i/>
          <w:u w:val="single"/>
          <w:lang w:val="ro-MD" w:eastAsia="ru-RU"/>
        </w:rPr>
        <w:t>u se aplică</w:t>
      </w:r>
      <w:r>
        <w:rPr>
          <w:b/>
          <w:lang w:val="ro-MD" w:eastAsia="ru-RU"/>
        </w:rPr>
        <w:t xml:space="preserve"> </w:t>
      </w:r>
      <w:r w:rsidRPr="00FD0E26">
        <w:rPr>
          <w:b/>
          <w:lang w:val="ro-MD" w:eastAsia="ru-RU"/>
        </w:rPr>
        <w:t>.</w:t>
      </w:r>
    </w:p>
    <w:p w14:paraId="7385D409" w14:textId="77777777" w:rsidR="00950814" w:rsidRPr="00FD0E26" w:rsidRDefault="00950814" w:rsidP="00950814">
      <w:pPr>
        <w:numPr>
          <w:ilvl w:val="0"/>
          <w:numId w:val="17"/>
        </w:numPr>
        <w:shd w:val="clear" w:color="auto" w:fill="FFFFFF" w:themeFill="background1"/>
        <w:tabs>
          <w:tab w:val="right" w:pos="426"/>
        </w:tabs>
        <w:spacing w:before="120"/>
        <w:ind w:left="360"/>
        <w:rPr>
          <w:b/>
          <w:lang w:val="ro-MD" w:eastAsia="ru-RU"/>
        </w:rPr>
      </w:pPr>
      <w:r w:rsidRPr="00FD0E26">
        <w:rPr>
          <w:b/>
          <w:lang w:val="ro-MD" w:eastAsia="ru-RU"/>
        </w:rPr>
        <w:t>Termenul de garanție a lucrărilor</w:t>
      </w:r>
      <w:r>
        <w:rPr>
          <w:b/>
          <w:lang w:val="ro-MD" w:eastAsia="ru-RU"/>
        </w:rPr>
        <w:t>:</w:t>
      </w:r>
      <w:r w:rsidRPr="00FD0E26">
        <w:rPr>
          <w:b/>
          <w:lang w:val="ro-MD" w:eastAsia="ru-RU"/>
        </w:rPr>
        <w:t xml:space="preserve"> </w:t>
      </w:r>
      <w:r>
        <w:rPr>
          <w:b/>
          <w:lang w:val="ro-MD" w:eastAsia="ru-RU"/>
        </w:rPr>
        <w:t xml:space="preserve"> </w:t>
      </w:r>
      <w:r w:rsidRPr="00636336">
        <w:rPr>
          <w:b/>
          <w:i/>
          <w:u w:val="single"/>
          <w:lang w:val="ro-MD" w:eastAsia="ru-RU"/>
        </w:rPr>
        <w:t>5 ani</w:t>
      </w:r>
      <w:r>
        <w:rPr>
          <w:b/>
          <w:lang w:val="ro-MD" w:eastAsia="ru-RU"/>
        </w:rPr>
        <w:t xml:space="preserve"> </w:t>
      </w:r>
      <w:r w:rsidRPr="00FD0E26">
        <w:rPr>
          <w:b/>
          <w:lang w:val="ro-MD" w:eastAsia="ru-RU"/>
        </w:rPr>
        <w:t>.</w:t>
      </w:r>
    </w:p>
    <w:p w14:paraId="70245EAB" w14:textId="77777777" w:rsidR="00950814" w:rsidRDefault="00950814" w:rsidP="00950814">
      <w:pPr>
        <w:numPr>
          <w:ilvl w:val="0"/>
          <w:numId w:val="17"/>
        </w:numPr>
        <w:shd w:val="clear" w:color="auto" w:fill="FFFFFF" w:themeFill="background1"/>
        <w:tabs>
          <w:tab w:val="right" w:pos="426"/>
        </w:tabs>
        <w:spacing w:before="120"/>
        <w:ind w:left="360"/>
        <w:rPr>
          <w:b/>
          <w:i/>
          <w:u w:val="single"/>
          <w:lang w:val="ro-MD" w:eastAsia="ru-RU"/>
        </w:rPr>
      </w:pPr>
      <w:r w:rsidRPr="00FD0E26">
        <w:rPr>
          <w:b/>
          <w:lang w:val="ro-MD" w:eastAsia="ru-RU"/>
        </w:rPr>
        <w:t>Garanția de bună execuție a cont</w:t>
      </w:r>
      <w:r>
        <w:rPr>
          <w:b/>
          <w:lang w:val="ro-MD" w:eastAsia="ru-RU"/>
        </w:rPr>
        <w:t xml:space="preserve">ractului, după caz:  </w:t>
      </w:r>
      <w:r>
        <w:rPr>
          <w:b/>
          <w:i/>
          <w:u w:val="single"/>
          <w:lang w:val="ro-MD" w:eastAsia="ru-RU"/>
        </w:rPr>
        <w:t>S</w:t>
      </w:r>
      <w:r w:rsidRPr="00F5656E">
        <w:rPr>
          <w:b/>
          <w:i/>
          <w:u w:val="single"/>
          <w:lang w:val="ro-MD" w:eastAsia="ru-RU"/>
        </w:rPr>
        <w:t>e aplică</w:t>
      </w:r>
      <w:r>
        <w:rPr>
          <w:b/>
          <w:lang w:val="ro-MD" w:eastAsia="ru-RU"/>
        </w:rPr>
        <w:t xml:space="preserve"> </w:t>
      </w:r>
      <w:r w:rsidRPr="00FD0E26">
        <w:rPr>
          <w:b/>
          <w:lang w:val="ro-MD" w:eastAsia="ru-RU"/>
        </w:rPr>
        <w:t xml:space="preserve">, </w:t>
      </w:r>
      <w:r>
        <w:rPr>
          <w:b/>
          <w:lang w:val="ro-MD" w:eastAsia="ru-RU"/>
        </w:rPr>
        <w:t xml:space="preserve">cuantumul : </w:t>
      </w:r>
      <w:r w:rsidRPr="00F5656E">
        <w:rPr>
          <w:b/>
          <w:i/>
          <w:u w:val="single"/>
          <w:lang w:val="ro-MD" w:eastAsia="ru-RU"/>
        </w:rPr>
        <w:t>5 % din valoarea contractului cu TVA .</w:t>
      </w:r>
    </w:p>
    <w:p w14:paraId="3E50BAA3" w14:textId="77777777" w:rsidR="00950814" w:rsidRPr="003A5057" w:rsidRDefault="00950814" w:rsidP="00950814">
      <w:pPr>
        <w:spacing w:line="256" w:lineRule="auto"/>
        <w:ind w:right="-12"/>
        <w:rPr>
          <w:rFonts w:eastAsia="SimSun"/>
          <w:i/>
          <w:lang w:eastAsia="ru-RU"/>
        </w:rPr>
      </w:pPr>
      <w:r w:rsidRPr="003A5057">
        <w:rPr>
          <w:i/>
          <w:lang w:eastAsia="ru-RU"/>
        </w:rPr>
        <w:t xml:space="preserve">Participantul desemnat câștigător va prezenta garanție de bună execuție - </w:t>
      </w:r>
      <w:r w:rsidRPr="003A5057">
        <w:rPr>
          <w:rFonts w:eastAsia="SimSun"/>
          <w:i/>
          <w:lang w:eastAsia="ru-RU"/>
        </w:rPr>
        <w:t>5 % di</w:t>
      </w:r>
      <w:r w:rsidRPr="003A5057">
        <w:rPr>
          <w:i/>
          <w:lang w:eastAsia="ru-RU"/>
        </w:rPr>
        <w:t>n valoarea contractului cu TVA sub următoarele forme:</w:t>
      </w:r>
    </w:p>
    <w:p w14:paraId="3A14C413" w14:textId="77777777" w:rsidR="00950814" w:rsidRPr="003A5057" w:rsidRDefault="00950814" w:rsidP="00950814">
      <w:pPr>
        <w:pStyle w:val="a"/>
        <w:spacing w:line="256" w:lineRule="auto"/>
        <w:ind w:right="-12"/>
        <w:rPr>
          <w:i/>
          <w:lang w:eastAsia="ru-RU"/>
        </w:rPr>
      </w:pPr>
      <w:r w:rsidRPr="003A5057">
        <w:rPr>
          <w:i/>
          <w:lang w:eastAsia="ru-RU"/>
        </w:rPr>
        <w:t xml:space="preserve">- </w:t>
      </w:r>
      <w:r w:rsidRPr="003A5057">
        <w:rPr>
          <w:rFonts w:eastAsia="SimSun"/>
          <w:i/>
          <w:lang w:val="ro-RO" w:eastAsia="ru-RU"/>
        </w:rPr>
        <w:t>Garanție bancară emisă de către o bancă unde se deservește participantul</w:t>
      </w:r>
      <w:r w:rsidRPr="003A5057">
        <w:rPr>
          <w:i/>
          <w:lang w:eastAsia="ru-RU"/>
        </w:rPr>
        <w:t xml:space="preserve"> în valoare de 5 </w:t>
      </w:r>
      <w:r w:rsidRPr="003A5057">
        <w:rPr>
          <w:rFonts w:eastAsia="SimSun"/>
          <w:i/>
          <w:lang w:val="ro-RO" w:eastAsia="ru-RU"/>
        </w:rPr>
        <w:t>% din suma contractului cu TVA, cu termen de valabilitate nu mai mic decât valabilitatea contrac</w:t>
      </w:r>
      <w:r w:rsidRPr="003A5057">
        <w:rPr>
          <w:i/>
          <w:lang w:eastAsia="ru-RU"/>
        </w:rPr>
        <w:t xml:space="preserve">tului </w:t>
      </w:r>
    </w:p>
    <w:p w14:paraId="49B2E3F8" w14:textId="77777777" w:rsidR="00950814" w:rsidRPr="003A5057" w:rsidRDefault="00950814" w:rsidP="00950814">
      <w:pPr>
        <w:spacing w:line="256" w:lineRule="auto"/>
        <w:ind w:left="360" w:right="-12"/>
        <w:rPr>
          <w:i/>
          <w:lang w:eastAsia="ru-RU"/>
        </w:rPr>
      </w:pPr>
      <w:r w:rsidRPr="003A5057">
        <w:rPr>
          <w:i/>
          <w:lang w:eastAsia="ru-RU"/>
        </w:rPr>
        <w:t xml:space="preserve">      -P</w:t>
      </w:r>
      <w:r w:rsidRPr="003A5057">
        <w:rPr>
          <w:rFonts w:eastAsia="SimSun"/>
          <w:i/>
          <w:lang w:eastAsia="ru-RU"/>
        </w:rPr>
        <w:t>rin transfer la contul autorității contractante con</w:t>
      </w:r>
      <w:r w:rsidRPr="003A5057">
        <w:rPr>
          <w:i/>
          <w:lang w:eastAsia="ru-RU"/>
        </w:rPr>
        <w:t>firmat prin dispoziție de plată semnată și ștampilată.</w:t>
      </w:r>
    </w:p>
    <w:p w14:paraId="6EE07D7A" w14:textId="77777777" w:rsidR="00950814" w:rsidRPr="003A5057" w:rsidRDefault="00950814" w:rsidP="00950814">
      <w:pPr>
        <w:spacing w:line="256" w:lineRule="auto"/>
        <w:ind w:left="360" w:right="-12"/>
        <w:rPr>
          <w:i/>
          <w:lang w:eastAsia="ru-RU"/>
        </w:rPr>
      </w:pPr>
      <w:r w:rsidRPr="003A5057">
        <w:rPr>
          <w:i/>
          <w:lang w:eastAsia="ru-RU"/>
        </w:rPr>
        <w:t xml:space="preserve">    - Rețineri succesive directe din plata cuvenită  pentru facturile înaintate.</w:t>
      </w:r>
      <w:r w:rsidRPr="003A5057">
        <w:rPr>
          <w:rFonts w:eastAsia="SimSun"/>
          <w:i/>
          <w:lang w:eastAsia="ru-RU"/>
        </w:rPr>
        <w:t xml:space="preserve"> Garanție de</w:t>
      </w:r>
      <w:r w:rsidRPr="003A5057">
        <w:rPr>
          <w:rFonts w:asciiTheme="minorHAnsi" w:eastAsia="SimSun" w:hAnsiTheme="minorHAnsi" w:cstheme="minorBidi"/>
          <w:i/>
          <w:lang w:eastAsia="ru-RU"/>
        </w:rPr>
        <w:t xml:space="preserve"> </w:t>
      </w:r>
      <w:r w:rsidRPr="003A5057">
        <w:rPr>
          <w:rFonts w:eastAsia="SimSun"/>
          <w:i/>
          <w:lang w:eastAsia="ru-RU"/>
        </w:rPr>
        <w:t>bună execuție se prezintă pînă la semnarea contractului.</w:t>
      </w:r>
    </w:p>
    <w:p w14:paraId="353AB01A" w14:textId="77777777" w:rsidR="00950814" w:rsidRPr="00FD0E26" w:rsidRDefault="00950814" w:rsidP="00950814">
      <w:pPr>
        <w:numPr>
          <w:ilvl w:val="0"/>
          <w:numId w:val="17"/>
        </w:numPr>
        <w:shd w:val="clear" w:color="auto" w:fill="FFFFFF" w:themeFill="background1"/>
        <w:tabs>
          <w:tab w:val="right" w:pos="426"/>
        </w:tabs>
        <w:spacing w:before="120"/>
        <w:ind w:left="360"/>
        <w:rPr>
          <w:b/>
          <w:lang w:val="ro-MD" w:eastAsia="ru-RU"/>
        </w:rPr>
      </w:pPr>
      <w:r w:rsidRPr="00FD0E26">
        <w:rPr>
          <w:b/>
          <w:lang w:val="ro-MD" w:eastAsia="ru-RU"/>
        </w:rPr>
        <w:lastRenderedPageBreak/>
        <w:t>Motivul recurgerii la procedura accelerată (în cazul licitației deschise, restrânse și a procedurii nego</w:t>
      </w:r>
      <w:r>
        <w:rPr>
          <w:b/>
          <w:lang w:val="ro-MD" w:eastAsia="ru-RU"/>
        </w:rPr>
        <w:t xml:space="preserve">ciate), după caz:  </w:t>
      </w:r>
      <w:r w:rsidRPr="00261875">
        <w:rPr>
          <w:b/>
          <w:i/>
          <w:u w:val="single"/>
          <w:lang w:val="ro-MD" w:eastAsia="ru-RU"/>
        </w:rPr>
        <w:t>Nu se aplică</w:t>
      </w:r>
      <w:r>
        <w:rPr>
          <w:b/>
          <w:lang w:val="ro-MD" w:eastAsia="ru-RU"/>
        </w:rPr>
        <w:t xml:space="preserve"> </w:t>
      </w:r>
    </w:p>
    <w:p w14:paraId="278295CF" w14:textId="77777777" w:rsidR="00950814" w:rsidRPr="00FD0E26" w:rsidRDefault="00950814" w:rsidP="00950814">
      <w:pPr>
        <w:numPr>
          <w:ilvl w:val="0"/>
          <w:numId w:val="17"/>
        </w:numPr>
        <w:shd w:val="clear" w:color="auto" w:fill="FFFFFF" w:themeFill="background1"/>
        <w:tabs>
          <w:tab w:val="right" w:pos="426"/>
        </w:tabs>
        <w:spacing w:before="120"/>
        <w:ind w:left="360"/>
        <w:rPr>
          <w:b/>
          <w:lang w:val="ro-MD" w:eastAsia="ru-RU"/>
        </w:rPr>
      </w:pPr>
      <w:r w:rsidRPr="00FD0E26">
        <w:rPr>
          <w:b/>
          <w:lang w:val="ro-MD" w:eastAsia="ru-RU"/>
        </w:rPr>
        <w:t>Tehnici și instrumente specifice de atribuire (dacă este cazul specificați dacă se va utiliza acordul-cadru, sistemul dinamic de achiziție sau licitația electronică):</w:t>
      </w:r>
      <w:r>
        <w:rPr>
          <w:b/>
          <w:lang w:val="ro-MD" w:eastAsia="ru-RU"/>
        </w:rPr>
        <w:t xml:space="preserve"> </w:t>
      </w:r>
      <w:r w:rsidRPr="00261875">
        <w:rPr>
          <w:b/>
          <w:i/>
          <w:u w:val="single"/>
          <w:lang w:val="ro-MD" w:eastAsia="ru-RU"/>
        </w:rPr>
        <w:t>Nu se aplică</w:t>
      </w:r>
    </w:p>
    <w:p w14:paraId="57BA0129" w14:textId="77777777" w:rsidR="00950814" w:rsidRPr="00FD0E26" w:rsidRDefault="00950814" w:rsidP="00950814">
      <w:pPr>
        <w:numPr>
          <w:ilvl w:val="0"/>
          <w:numId w:val="17"/>
        </w:numPr>
        <w:tabs>
          <w:tab w:val="right" w:pos="426"/>
        </w:tabs>
        <w:spacing w:before="120"/>
        <w:ind w:left="0" w:firstLine="0"/>
        <w:rPr>
          <w:b/>
          <w:lang w:val="ro-MD" w:eastAsia="ru-RU"/>
        </w:rPr>
      </w:pPr>
      <w:r w:rsidRPr="00FD0E26">
        <w:rPr>
          <w:b/>
          <w:lang w:val="ro-MD" w:eastAsia="ru-RU"/>
        </w:rPr>
        <w:t>Condiții speciale de care depinde îndeplinirea contractului (</w:t>
      </w:r>
      <w:r w:rsidRPr="00FD0E26">
        <w:rPr>
          <w:lang w:val="ro-MD" w:eastAsia="ru-RU"/>
        </w:rPr>
        <w:t>indicați după caz</w:t>
      </w:r>
      <w:r w:rsidRPr="00FD0E26">
        <w:rPr>
          <w:b/>
          <w:lang w:val="ro-MD" w:eastAsia="ru-RU"/>
        </w:rPr>
        <w:t xml:space="preserve">): </w:t>
      </w:r>
      <w:r w:rsidRPr="00261875">
        <w:rPr>
          <w:b/>
          <w:i/>
          <w:u w:val="single"/>
          <w:lang w:val="ro-MD" w:eastAsia="ru-RU"/>
        </w:rPr>
        <w:t>Nu se aplică</w:t>
      </w:r>
    </w:p>
    <w:p w14:paraId="15CB6F5E" w14:textId="77777777" w:rsidR="00950814" w:rsidRPr="00FD0E26" w:rsidRDefault="00950814" w:rsidP="00950814">
      <w:pPr>
        <w:numPr>
          <w:ilvl w:val="0"/>
          <w:numId w:val="17"/>
        </w:numPr>
        <w:tabs>
          <w:tab w:val="right" w:pos="426"/>
        </w:tabs>
        <w:spacing w:before="120"/>
        <w:ind w:left="0" w:firstLine="0"/>
        <w:rPr>
          <w:b/>
          <w:lang w:val="ro-MD" w:eastAsia="ru-RU"/>
        </w:rPr>
      </w:pPr>
      <w:bookmarkStart w:id="46" w:name="_Hlk71621175"/>
      <w:r w:rsidRPr="00FD0E26">
        <w:rPr>
          <w:b/>
          <w:lang w:val="ro-MD" w:eastAsia="ru-RU"/>
        </w:rPr>
        <w:t>Ofertele se prezintă în valută</w:t>
      </w:r>
      <w:bookmarkEnd w:id="46"/>
      <w:r>
        <w:rPr>
          <w:b/>
          <w:lang w:val="ro-MD" w:eastAsia="ru-RU"/>
        </w:rPr>
        <w:t xml:space="preserve">: </w:t>
      </w:r>
      <w:r w:rsidRPr="00B024CE">
        <w:rPr>
          <w:b/>
          <w:i/>
          <w:u w:val="single"/>
          <w:lang w:eastAsia="ru-RU"/>
        </w:rPr>
        <w:t>în lei moldovenești, MDL</w:t>
      </w:r>
    </w:p>
    <w:p w14:paraId="387C2B16" w14:textId="77777777" w:rsidR="00950814" w:rsidRPr="00FD0E26" w:rsidRDefault="00950814" w:rsidP="00950814">
      <w:pPr>
        <w:numPr>
          <w:ilvl w:val="0"/>
          <w:numId w:val="17"/>
        </w:numPr>
        <w:tabs>
          <w:tab w:val="right" w:pos="426"/>
        </w:tabs>
        <w:spacing w:before="120"/>
        <w:ind w:left="0" w:firstLine="0"/>
        <w:rPr>
          <w:b/>
          <w:lang w:val="ro-MD" w:eastAsia="ru-RU"/>
        </w:rPr>
      </w:pPr>
      <w:r w:rsidRPr="00FD0E26">
        <w:rPr>
          <w:b/>
          <w:lang w:val="ro-MD" w:eastAsia="ru-RU"/>
        </w:rPr>
        <w:t xml:space="preserve">Criteriul de evaluare aplicat pentru atribuirea contractului: </w:t>
      </w:r>
      <w:r>
        <w:rPr>
          <w:b/>
          <w:lang w:val="ro-MD" w:eastAsia="ru-RU"/>
        </w:rPr>
        <w:t xml:space="preserve"> </w:t>
      </w:r>
      <w:r w:rsidRPr="00AC4A2D">
        <w:rPr>
          <w:b/>
          <w:i/>
          <w:u w:val="single"/>
          <w:lang w:val="ro-MD" w:eastAsia="ru-RU"/>
        </w:rPr>
        <w:t xml:space="preserve">prețul cel mai </w:t>
      </w:r>
      <w:r>
        <w:rPr>
          <w:b/>
          <w:i/>
          <w:u w:val="single"/>
          <w:lang w:val="ro-MD" w:eastAsia="ru-RU"/>
        </w:rPr>
        <w:t>scăzut pentru  întreg lot, stabilit  prin cumularea valorilor ofertate pentru toate cele 3 caiete de sarcini.</w:t>
      </w:r>
    </w:p>
    <w:p w14:paraId="0E8DBED7" w14:textId="77777777" w:rsidR="00950814" w:rsidRPr="00FD0E26" w:rsidRDefault="00950814" w:rsidP="00950814">
      <w:pPr>
        <w:shd w:val="clear" w:color="auto" w:fill="FFFFFF" w:themeFill="background1"/>
        <w:tabs>
          <w:tab w:val="right" w:pos="426"/>
        </w:tabs>
        <w:ind w:left="720"/>
        <w:rPr>
          <w:b/>
          <w:highlight w:val="yellow"/>
          <w:u w:val="single"/>
          <w:lang w:val="ro-MD" w:eastAsia="ru-RU"/>
        </w:rPr>
      </w:pPr>
    </w:p>
    <w:p w14:paraId="6EDEFB65" w14:textId="77777777" w:rsidR="00950814" w:rsidRPr="00FD0E26" w:rsidRDefault="00950814" w:rsidP="00950814">
      <w:pPr>
        <w:shd w:val="clear" w:color="auto" w:fill="FFFFFF" w:themeFill="background1"/>
        <w:tabs>
          <w:tab w:val="right" w:pos="426"/>
        </w:tabs>
        <w:ind w:left="720"/>
        <w:rPr>
          <w:b/>
          <w:u w:val="single"/>
          <w:lang w:val="ro-MD" w:eastAsia="ru-RU"/>
        </w:rPr>
      </w:pPr>
      <w:r w:rsidRPr="00FD0E26">
        <w:rPr>
          <w:b/>
          <w:highlight w:val="yellow"/>
          <w:u w:val="single"/>
          <w:lang w:val="ro-MD" w:eastAsia="ru-RU"/>
        </w:rPr>
        <w:t>În cadrul licitației este doar 1 lot  alcătuit din 3 caiete de sarcini, fiecare avînd specificul său:</w:t>
      </w:r>
    </w:p>
    <w:p w14:paraId="7B5F41DB" w14:textId="77777777" w:rsidR="00950814" w:rsidRPr="00FD0E26" w:rsidRDefault="00950814" w:rsidP="00950814">
      <w:pPr>
        <w:pStyle w:val="a"/>
        <w:numPr>
          <w:ilvl w:val="0"/>
          <w:numId w:val="26"/>
        </w:numPr>
        <w:shd w:val="clear" w:color="auto" w:fill="FFFFFF" w:themeFill="background1"/>
        <w:tabs>
          <w:tab w:val="clear" w:pos="1134"/>
          <w:tab w:val="right" w:pos="426"/>
        </w:tabs>
        <w:spacing w:before="120"/>
        <w:contextualSpacing/>
        <w:jc w:val="left"/>
        <w:rPr>
          <w:highlight w:val="yellow"/>
          <w:lang w:val="ro-MD" w:eastAsia="ru-RU"/>
        </w:rPr>
      </w:pPr>
      <w:r w:rsidRPr="00FD0E26">
        <w:rPr>
          <w:lang w:val="ro-MD" w:eastAsia="ru-RU"/>
        </w:rPr>
        <w:t xml:space="preserve"> </w:t>
      </w:r>
      <w:r w:rsidRPr="00FD0E26">
        <w:rPr>
          <w:b/>
          <w:highlight w:val="yellow"/>
          <w:u w:val="single"/>
          <w:lang w:val="ro-MD" w:eastAsia="ru-RU"/>
        </w:rPr>
        <w:t>Caietul de sarcini nr.1</w:t>
      </w:r>
      <w:r w:rsidRPr="00FD0E26">
        <w:rPr>
          <w:b/>
          <w:highlight w:val="yellow"/>
          <w:lang w:val="ro-MD" w:eastAsia="ru-RU"/>
        </w:rPr>
        <w:t>:</w:t>
      </w:r>
      <w:r w:rsidRPr="00FD0E26">
        <w:rPr>
          <w:highlight w:val="yellow"/>
          <w:lang w:val="ro-MD" w:eastAsia="ru-RU"/>
        </w:rPr>
        <w:t xml:space="preserve"> Modernizarea infrastructurii electrice exterioare, majorarea puterii de alimentare la Liceul Teoretic  ,,Andrei Vartic,, orașul Ialoveni</w:t>
      </w:r>
    </w:p>
    <w:p w14:paraId="106E6B9E" w14:textId="77777777" w:rsidR="00950814" w:rsidRPr="00FD0E26" w:rsidRDefault="00950814" w:rsidP="00950814">
      <w:pPr>
        <w:pStyle w:val="a"/>
        <w:numPr>
          <w:ilvl w:val="0"/>
          <w:numId w:val="26"/>
        </w:numPr>
        <w:shd w:val="clear" w:color="auto" w:fill="FFFFFF" w:themeFill="background1"/>
        <w:tabs>
          <w:tab w:val="clear" w:pos="1134"/>
          <w:tab w:val="right" w:pos="426"/>
        </w:tabs>
        <w:spacing w:before="120"/>
        <w:contextualSpacing/>
        <w:jc w:val="left"/>
        <w:rPr>
          <w:highlight w:val="yellow"/>
          <w:lang w:val="ro-MD" w:eastAsia="ru-RU"/>
        </w:rPr>
      </w:pPr>
      <w:r w:rsidRPr="00FD0E26">
        <w:rPr>
          <w:highlight w:val="yellow"/>
          <w:lang w:val="ro-MD" w:eastAsia="ru-RU"/>
        </w:rPr>
        <w:t xml:space="preserve"> </w:t>
      </w:r>
      <w:r w:rsidRPr="00FD0E26">
        <w:rPr>
          <w:b/>
          <w:highlight w:val="yellow"/>
          <w:u w:val="single"/>
          <w:lang w:val="ro-MD" w:eastAsia="ru-RU"/>
        </w:rPr>
        <w:t>Caietul de sarcini nr.2</w:t>
      </w:r>
      <w:r w:rsidRPr="00FD0E26">
        <w:rPr>
          <w:b/>
          <w:highlight w:val="yellow"/>
          <w:lang w:val="ro-MD" w:eastAsia="ru-RU"/>
        </w:rPr>
        <w:t xml:space="preserve"> :</w:t>
      </w:r>
      <w:r w:rsidRPr="00FD0E26">
        <w:rPr>
          <w:highlight w:val="yellow"/>
          <w:lang w:val="ro-MD" w:eastAsia="ru-RU"/>
        </w:rPr>
        <w:t xml:space="preserve"> Modernizarea infrastructurii electrice interioare, majorarea puterii de alimentare la Liceul Teoretic  ,,Andrei Vartic,, orașul Ialoveni</w:t>
      </w:r>
    </w:p>
    <w:p w14:paraId="77234604" w14:textId="77777777" w:rsidR="00950814" w:rsidRPr="007D0052" w:rsidRDefault="00950814" w:rsidP="00950814">
      <w:pPr>
        <w:pStyle w:val="a"/>
        <w:numPr>
          <w:ilvl w:val="0"/>
          <w:numId w:val="26"/>
        </w:numPr>
        <w:shd w:val="clear" w:color="auto" w:fill="FFFFFF" w:themeFill="background1"/>
        <w:tabs>
          <w:tab w:val="clear" w:pos="1134"/>
          <w:tab w:val="right" w:pos="426"/>
        </w:tabs>
        <w:spacing w:before="120"/>
        <w:contextualSpacing/>
        <w:jc w:val="left"/>
        <w:rPr>
          <w:b/>
          <w:highlight w:val="yellow"/>
          <w:lang w:val="ro-MD" w:eastAsia="ru-RU"/>
        </w:rPr>
      </w:pPr>
      <w:r w:rsidRPr="00FD0E26">
        <w:rPr>
          <w:b/>
          <w:highlight w:val="yellow"/>
          <w:u w:val="single"/>
          <w:lang w:val="ro-MD" w:eastAsia="ru-RU"/>
        </w:rPr>
        <w:t>Caietul de sarcini nr.3</w:t>
      </w:r>
      <w:r w:rsidRPr="00FD0E26">
        <w:rPr>
          <w:b/>
          <w:highlight w:val="yellow"/>
          <w:lang w:val="ro-MD" w:eastAsia="ru-RU"/>
        </w:rPr>
        <w:t xml:space="preserve"> : </w:t>
      </w:r>
      <w:r w:rsidRPr="00FD0E26">
        <w:rPr>
          <w:highlight w:val="yellow"/>
          <w:lang w:val="ro-MD" w:eastAsia="ru-RU"/>
        </w:rPr>
        <w:t>Reparații curente după executarea lucrărilor  de modernizare și reparația capitală a unor săli de clase.</w:t>
      </w:r>
    </w:p>
    <w:p w14:paraId="1F41FB72" w14:textId="77777777" w:rsidR="00950814" w:rsidRPr="007D0052" w:rsidRDefault="00950814" w:rsidP="00950814">
      <w:pPr>
        <w:shd w:val="clear" w:color="auto" w:fill="FFFFFF" w:themeFill="background1"/>
        <w:tabs>
          <w:tab w:val="right" w:pos="426"/>
        </w:tabs>
        <w:spacing w:before="120"/>
        <w:ind w:left="720"/>
        <w:rPr>
          <w:b/>
          <w:highlight w:val="yellow"/>
          <w:lang w:val="ro-MD" w:eastAsia="ru-RU"/>
        </w:rPr>
      </w:pPr>
      <w:r w:rsidRPr="007D0052">
        <w:rPr>
          <w:b/>
          <w:highlight w:val="yellow"/>
          <w:u w:val="single"/>
          <w:lang w:val="ro-MD" w:eastAsia="ru-RU"/>
        </w:rPr>
        <w:t xml:space="preserve"> Contractul va fi atribuit ofertantului care oferă cel mai mic preț pentru lotul în ansamblu, calculat prin însumarea ofertelor aferente celor 3 caiete de sarcini</w:t>
      </w:r>
      <w:r>
        <w:rPr>
          <w:b/>
          <w:highlight w:val="yellow"/>
          <w:u w:val="single"/>
          <w:lang w:val="ro-MD" w:eastAsia="ru-RU"/>
        </w:rPr>
        <w:t>.</w:t>
      </w:r>
    </w:p>
    <w:p w14:paraId="4157FEC9" w14:textId="77777777" w:rsidR="00950814" w:rsidRPr="00FD0E26" w:rsidRDefault="00950814" w:rsidP="00950814">
      <w:pPr>
        <w:numPr>
          <w:ilvl w:val="0"/>
          <w:numId w:val="17"/>
        </w:numPr>
        <w:tabs>
          <w:tab w:val="right" w:pos="426"/>
        </w:tabs>
        <w:spacing w:before="120"/>
        <w:ind w:left="0" w:firstLine="0"/>
        <w:rPr>
          <w:b/>
          <w:lang w:val="ro-MD" w:eastAsia="ru-RU"/>
        </w:rPr>
      </w:pPr>
      <w:r w:rsidRPr="00FD0E26">
        <w:rPr>
          <w:b/>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950814" w:rsidRPr="00FD0E26" w14:paraId="0E2FD1CA" w14:textId="77777777" w:rsidTr="00502D1C">
        <w:tc>
          <w:tcPr>
            <w:tcW w:w="577" w:type="dxa"/>
            <w:shd w:val="clear" w:color="auto" w:fill="auto"/>
          </w:tcPr>
          <w:p w14:paraId="67D62B9A" w14:textId="77777777" w:rsidR="00950814" w:rsidRPr="00FD0E26" w:rsidRDefault="00950814" w:rsidP="00502D1C">
            <w:pPr>
              <w:shd w:val="clear" w:color="auto" w:fill="FFFFFF" w:themeFill="background1"/>
              <w:tabs>
                <w:tab w:val="left" w:pos="612"/>
              </w:tabs>
              <w:spacing w:before="120" w:after="120"/>
              <w:rPr>
                <w:b/>
                <w:iCs/>
                <w:sz w:val="20"/>
                <w:szCs w:val="20"/>
                <w:lang w:val="ro-MD" w:eastAsia="ru-RU"/>
              </w:rPr>
            </w:pPr>
            <w:r w:rsidRPr="00FD0E26">
              <w:rPr>
                <w:b/>
                <w:iCs/>
                <w:sz w:val="20"/>
                <w:szCs w:val="20"/>
                <w:lang w:val="ro-MD" w:eastAsia="ru-RU"/>
              </w:rPr>
              <w:t>Nr. d/o</w:t>
            </w:r>
          </w:p>
        </w:tc>
        <w:tc>
          <w:tcPr>
            <w:tcW w:w="7248" w:type="dxa"/>
            <w:shd w:val="clear" w:color="auto" w:fill="auto"/>
          </w:tcPr>
          <w:p w14:paraId="1E5390D5" w14:textId="77777777" w:rsidR="00950814" w:rsidRPr="00FD0E26" w:rsidRDefault="00950814" w:rsidP="00502D1C">
            <w:pPr>
              <w:shd w:val="clear" w:color="auto" w:fill="FFFFFF" w:themeFill="background1"/>
              <w:tabs>
                <w:tab w:val="left" w:pos="612"/>
              </w:tabs>
              <w:spacing w:before="120" w:after="120"/>
              <w:jc w:val="center"/>
              <w:rPr>
                <w:b/>
                <w:iCs/>
                <w:sz w:val="20"/>
                <w:szCs w:val="20"/>
                <w:lang w:val="ro-MD" w:eastAsia="ru-RU"/>
              </w:rPr>
            </w:pPr>
            <w:r w:rsidRPr="00FD0E26">
              <w:rPr>
                <w:b/>
                <w:iCs/>
                <w:sz w:val="20"/>
                <w:szCs w:val="20"/>
                <w:lang w:val="ro-MD" w:eastAsia="ru-RU"/>
              </w:rPr>
              <w:t>Denumirea factorului de evaluare</w:t>
            </w:r>
          </w:p>
        </w:tc>
        <w:tc>
          <w:tcPr>
            <w:tcW w:w="1800" w:type="dxa"/>
            <w:shd w:val="clear" w:color="auto" w:fill="auto"/>
          </w:tcPr>
          <w:p w14:paraId="06E805B6" w14:textId="77777777" w:rsidR="00950814" w:rsidRPr="00FD0E26" w:rsidRDefault="00950814" w:rsidP="00502D1C">
            <w:pPr>
              <w:shd w:val="clear" w:color="auto" w:fill="FFFFFF" w:themeFill="background1"/>
              <w:tabs>
                <w:tab w:val="left" w:pos="612"/>
              </w:tabs>
              <w:spacing w:before="120" w:after="120"/>
              <w:jc w:val="center"/>
              <w:rPr>
                <w:b/>
                <w:iCs/>
                <w:sz w:val="20"/>
                <w:szCs w:val="20"/>
                <w:lang w:val="ro-MD" w:eastAsia="ru-RU"/>
              </w:rPr>
            </w:pPr>
            <w:r w:rsidRPr="00FD0E26">
              <w:rPr>
                <w:b/>
                <w:iCs/>
                <w:sz w:val="20"/>
                <w:szCs w:val="20"/>
                <w:lang w:val="ro-MD" w:eastAsia="ru-RU"/>
              </w:rPr>
              <w:t>Ponderea%</w:t>
            </w:r>
          </w:p>
        </w:tc>
      </w:tr>
      <w:tr w:rsidR="00950814" w:rsidRPr="00FD0E26" w14:paraId="4B2CA037" w14:textId="77777777" w:rsidTr="00502D1C">
        <w:tc>
          <w:tcPr>
            <w:tcW w:w="577" w:type="dxa"/>
            <w:shd w:val="clear" w:color="auto" w:fill="auto"/>
          </w:tcPr>
          <w:p w14:paraId="5B8FEE79" w14:textId="77777777" w:rsidR="00950814" w:rsidRPr="00FD0E26" w:rsidRDefault="00950814" w:rsidP="00502D1C">
            <w:pPr>
              <w:shd w:val="clear" w:color="auto" w:fill="FFFFFF" w:themeFill="background1"/>
              <w:tabs>
                <w:tab w:val="left" w:pos="612"/>
              </w:tabs>
              <w:spacing w:before="120" w:after="120"/>
              <w:rPr>
                <w:iCs/>
                <w:lang w:val="ro-MD" w:eastAsia="ru-RU"/>
              </w:rPr>
            </w:pPr>
          </w:p>
        </w:tc>
        <w:tc>
          <w:tcPr>
            <w:tcW w:w="7248" w:type="dxa"/>
            <w:shd w:val="clear" w:color="auto" w:fill="auto"/>
          </w:tcPr>
          <w:p w14:paraId="3BBC8BB9" w14:textId="77777777" w:rsidR="00950814" w:rsidRPr="00173ACA" w:rsidRDefault="00950814" w:rsidP="00502D1C">
            <w:pPr>
              <w:shd w:val="clear" w:color="auto" w:fill="FFFFFF" w:themeFill="background1"/>
              <w:tabs>
                <w:tab w:val="left" w:pos="612"/>
              </w:tabs>
              <w:spacing w:before="120" w:after="120"/>
              <w:rPr>
                <w:b/>
                <w:iCs/>
                <w:lang w:val="ro-MD" w:eastAsia="ru-RU"/>
              </w:rPr>
            </w:pPr>
            <w:r w:rsidRPr="00173ACA">
              <w:rPr>
                <w:b/>
                <w:iCs/>
                <w:lang w:val="ro-MD" w:eastAsia="ru-RU"/>
              </w:rPr>
              <w:t>Nu se aplică</w:t>
            </w:r>
          </w:p>
        </w:tc>
        <w:tc>
          <w:tcPr>
            <w:tcW w:w="1800" w:type="dxa"/>
            <w:shd w:val="clear" w:color="auto" w:fill="auto"/>
          </w:tcPr>
          <w:p w14:paraId="4B490409" w14:textId="77777777" w:rsidR="00950814" w:rsidRPr="00FD0E26" w:rsidRDefault="00950814" w:rsidP="00502D1C">
            <w:pPr>
              <w:shd w:val="clear" w:color="auto" w:fill="FFFFFF" w:themeFill="background1"/>
              <w:tabs>
                <w:tab w:val="left" w:pos="612"/>
              </w:tabs>
              <w:spacing w:before="120" w:after="120"/>
              <w:rPr>
                <w:iCs/>
                <w:lang w:val="ro-MD" w:eastAsia="ru-RU"/>
              </w:rPr>
            </w:pPr>
          </w:p>
        </w:tc>
      </w:tr>
    </w:tbl>
    <w:p w14:paraId="0A0B3ABF" w14:textId="77777777" w:rsidR="00950814" w:rsidRPr="00FD0E26" w:rsidRDefault="00950814" w:rsidP="00950814">
      <w:pPr>
        <w:numPr>
          <w:ilvl w:val="0"/>
          <w:numId w:val="17"/>
        </w:numPr>
        <w:shd w:val="clear" w:color="auto" w:fill="FFFFFF" w:themeFill="background1"/>
        <w:tabs>
          <w:tab w:val="right" w:pos="426"/>
        </w:tabs>
        <w:spacing w:before="120"/>
        <w:ind w:left="0" w:firstLine="0"/>
        <w:rPr>
          <w:b/>
          <w:lang w:val="ro-MD" w:eastAsia="ru-RU"/>
        </w:rPr>
      </w:pPr>
      <w:r w:rsidRPr="00FD0E26">
        <w:rPr>
          <w:b/>
          <w:lang w:val="ro-MD" w:eastAsia="ru-RU"/>
        </w:rPr>
        <w:t>Termenul limită de depunere/deschidere a ofertelor:</w:t>
      </w:r>
      <w:r>
        <w:rPr>
          <w:b/>
          <w:lang w:val="ro-MD" w:eastAsia="ru-RU"/>
        </w:rPr>
        <w:t xml:space="preserve"> </w:t>
      </w:r>
    </w:p>
    <w:p w14:paraId="6BD95FEA" w14:textId="77777777" w:rsidR="00950814" w:rsidRPr="007D0052" w:rsidRDefault="00950814" w:rsidP="00950814">
      <w:pPr>
        <w:numPr>
          <w:ilvl w:val="0"/>
          <w:numId w:val="19"/>
        </w:numPr>
        <w:shd w:val="clear" w:color="auto" w:fill="FFFFFF" w:themeFill="background1"/>
        <w:tabs>
          <w:tab w:val="right" w:pos="426"/>
        </w:tabs>
        <w:spacing w:before="120"/>
        <w:rPr>
          <w:b/>
          <w:i/>
          <w:u w:val="single"/>
          <w:lang w:val="ro-MD" w:eastAsia="ru-RU"/>
        </w:rPr>
      </w:pPr>
      <w:r w:rsidRPr="007D0052">
        <w:rPr>
          <w:b/>
          <w:i/>
          <w:u w:val="single"/>
          <w:lang w:val="ro-MD" w:eastAsia="ru-RU"/>
        </w:rPr>
        <w:t xml:space="preserve">conform SIA RSAP </w:t>
      </w:r>
    </w:p>
    <w:p w14:paraId="0D418C7F" w14:textId="77777777" w:rsidR="00950814" w:rsidRPr="00FD0E26" w:rsidRDefault="00950814" w:rsidP="00950814">
      <w:pPr>
        <w:numPr>
          <w:ilvl w:val="0"/>
          <w:numId w:val="17"/>
        </w:numPr>
        <w:shd w:val="clear" w:color="auto" w:fill="FFFFFF" w:themeFill="background1"/>
        <w:tabs>
          <w:tab w:val="right" w:pos="426"/>
        </w:tabs>
        <w:spacing w:before="120"/>
        <w:ind w:left="0" w:firstLine="0"/>
        <w:rPr>
          <w:b/>
          <w:lang w:val="ro-MD" w:eastAsia="ru-RU"/>
        </w:rPr>
      </w:pPr>
      <w:r w:rsidRPr="00FD0E26">
        <w:rPr>
          <w:b/>
          <w:lang w:val="ro-MD" w:eastAsia="ru-RU"/>
        </w:rPr>
        <w:t xml:space="preserve">Adresa la care trebuie transmise ofertele sau cererile de participare: </w:t>
      </w:r>
    </w:p>
    <w:p w14:paraId="26B79A9D" w14:textId="77777777" w:rsidR="00950814" w:rsidRPr="007D0052" w:rsidRDefault="00950814" w:rsidP="00950814">
      <w:pPr>
        <w:shd w:val="clear" w:color="auto" w:fill="FFFFFF" w:themeFill="background1"/>
        <w:tabs>
          <w:tab w:val="right" w:pos="426"/>
        </w:tabs>
        <w:spacing w:before="120"/>
        <w:ind w:left="450"/>
        <w:rPr>
          <w:b/>
          <w:u w:val="single"/>
          <w:lang w:val="ro-MD" w:eastAsia="ru-RU"/>
        </w:rPr>
      </w:pPr>
      <w:r w:rsidRPr="007D0052">
        <w:rPr>
          <w:b/>
          <w:i/>
          <w:u w:val="single"/>
          <w:lang w:val="ro-MD" w:eastAsia="ru-RU"/>
        </w:rPr>
        <w:t>Ofertele sau cererile de participare vor fi depuse electronic prin intermediul SIA RSAP</w:t>
      </w:r>
    </w:p>
    <w:p w14:paraId="6CB32E88" w14:textId="77777777" w:rsidR="00950814" w:rsidRPr="00FD0E26" w:rsidRDefault="00950814" w:rsidP="00950814">
      <w:pPr>
        <w:numPr>
          <w:ilvl w:val="0"/>
          <w:numId w:val="17"/>
        </w:numPr>
        <w:tabs>
          <w:tab w:val="right" w:pos="426"/>
        </w:tabs>
        <w:spacing w:before="120"/>
        <w:ind w:left="0" w:firstLine="0"/>
        <w:rPr>
          <w:b/>
          <w:lang w:val="ro-MD" w:eastAsia="ru-RU"/>
        </w:rPr>
      </w:pPr>
      <w:r w:rsidRPr="00FD0E26">
        <w:rPr>
          <w:b/>
          <w:lang w:val="ro-MD" w:eastAsia="ru-RU"/>
        </w:rPr>
        <w:t xml:space="preserve">Termenul de valabilitate a ofertelor: </w:t>
      </w:r>
      <w:r>
        <w:rPr>
          <w:b/>
          <w:i/>
          <w:u w:val="single"/>
          <w:lang w:eastAsia="ru-RU"/>
        </w:rPr>
        <w:t>60 de  zile de</w:t>
      </w:r>
      <w:r w:rsidRPr="00B024CE">
        <w:rPr>
          <w:b/>
          <w:i/>
          <w:u w:val="single"/>
          <w:lang w:eastAsia="ru-RU"/>
        </w:rPr>
        <w:t xml:space="preserve"> la data deschiderii ofertelor </w:t>
      </w:r>
    </w:p>
    <w:p w14:paraId="310D0BC5" w14:textId="77777777" w:rsidR="00950814" w:rsidRPr="00FD0E26" w:rsidRDefault="00950814" w:rsidP="00950814">
      <w:pPr>
        <w:numPr>
          <w:ilvl w:val="0"/>
          <w:numId w:val="17"/>
        </w:numPr>
        <w:tabs>
          <w:tab w:val="right" w:pos="426"/>
        </w:tabs>
        <w:spacing w:before="120"/>
        <w:ind w:left="0" w:firstLine="0"/>
        <w:rPr>
          <w:b/>
          <w:lang w:val="ro-MD" w:eastAsia="ru-RU"/>
        </w:rPr>
      </w:pPr>
      <w:r w:rsidRPr="00FD0E26">
        <w:rPr>
          <w:b/>
          <w:lang w:val="ro-MD" w:eastAsia="ru-RU"/>
        </w:rPr>
        <w:t xml:space="preserve">Locul deschiderii ofertelor: </w:t>
      </w:r>
      <w:r w:rsidRPr="00B024CE">
        <w:rPr>
          <w:b/>
          <w:i/>
          <w:u w:val="single"/>
          <w:lang w:eastAsia="ru-RU"/>
        </w:rPr>
        <w:t>prin intermediul SIA RSAP</w:t>
      </w:r>
    </w:p>
    <w:p w14:paraId="5C8961DA" w14:textId="77777777" w:rsidR="00950814" w:rsidRPr="00FD0E26" w:rsidRDefault="00950814" w:rsidP="00950814">
      <w:pPr>
        <w:shd w:val="clear" w:color="auto" w:fill="FFFFFF" w:themeFill="background1"/>
        <w:tabs>
          <w:tab w:val="right" w:pos="426"/>
        </w:tabs>
        <w:ind w:left="3240"/>
        <w:contextualSpacing/>
        <w:jc w:val="center"/>
        <w:rPr>
          <w:sz w:val="20"/>
          <w:lang w:val="ro-MD" w:eastAsia="ru-RU"/>
        </w:rPr>
      </w:pPr>
    </w:p>
    <w:p w14:paraId="1D7BC782" w14:textId="77777777" w:rsidR="00950814" w:rsidRPr="00FD0E26" w:rsidRDefault="00950814" w:rsidP="00950814">
      <w:pPr>
        <w:shd w:val="clear" w:color="auto" w:fill="FFFFFF" w:themeFill="background1"/>
        <w:tabs>
          <w:tab w:val="left" w:pos="360"/>
          <w:tab w:val="left" w:pos="1800"/>
          <w:tab w:val="left" w:pos="3240"/>
        </w:tabs>
        <w:spacing w:after="120"/>
        <w:ind w:left="360"/>
        <w:rPr>
          <w:b/>
          <w:i/>
          <w:lang w:val="ro-MD" w:eastAsia="ru-RU"/>
        </w:rPr>
      </w:pPr>
      <w:r w:rsidRPr="00FD0E26">
        <w:rPr>
          <w:b/>
          <w:i/>
          <w:lang w:val="ro-MD" w:eastAsia="ru-RU"/>
        </w:rPr>
        <w:t xml:space="preserve">Ofertele întârziate vor fi respinse. </w:t>
      </w:r>
    </w:p>
    <w:p w14:paraId="30A17B80" w14:textId="77777777" w:rsidR="00950814" w:rsidRPr="007D0052" w:rsidRDefault="00950814" w:rsidP="00950814">
      <w:pPr>
        <w:numPr>
          <w:ilvl w:val="0"/>
          <w:numId w:val="17"/>
        </w:numPr>
        <w:shd w:val="clear" w:color="auto" w:fill="FFFFFF" w:themeFill="background1"/>
        <w:tabs>
          <w:tab w:val="right" w:pos="426"/>
        </w:tabs>
        <w:spacing w:before="120"/>
        <w:ind w:left="450" w:hanging="450"/>
        <w:rPr>
          <w:b/>
          <w:u w:val="single"/>
          <w:lang w:val="ro-MD" w:eastAsia="ru-RU"/>
        </w:rPr>
      </w:pPr>
      <w:r w:rsidRPr="00FD0E26">
        <w:rPr>
          <w:b/>
          <w:lang w:val="ro-MD" w:eastAsia="ru-RU"/>
        </w:rPr>
        <w:t xml:space="preserve">Persoanele autorizate să asiste la deschiderea ofertelor: </w:t>
      </w:r>
      <w:r w:rsidRPr="00FD0E26">
        <w:rPr>
          <w:b/>
          <w:lang w:val="ro-MD" w:eastAsia="ru-RU"/>
        </w:rPr>
        <w:br/>
      </w:r>
      <w:r w:rsidRPr="007D0052">
        <w:rPr>
          <w:b/>
          <w:u w:val="single"/>
          <w:lang w:val="ro-MD" w:eastAsia="ru-RU"/>
        </w:rPr>
        <w:t>Ofertanții sau reprezentanții acestora au dreptul să participe la deschiderea ofertelor, cu excepția cazului când ofertele au fost depuse prin SIA RSAP.</w:t>
      </w:r>
    </w:p>
    <w:p w14:paraId="3E0BBCF6" w14:textId="77777777" w:rsidR="00950814" w:rsidRPr="00A820DF" w:rsidRDefault="00950814" w:rsidP="00950814">
      <w:pPr>
        <w:numPr>
          <w:ilvl w:val="0"/>
          <w:numId w:val="17"/>
        </w:numPr>
        <w:shd w:val="clear" w:color="auto" w:fill="FFFFFF" w:themeFill="background1"/>
        <w:tabs>
          <w:tab w:val="right" w:pos="426"/>
        </w:tabs>
        <w:spacing w:before="120"/>
        <w:ind w:left="450" w:hanging="450"/>
        <w:rPr>
          <w:b/>
          <w:u w:val="single"/>
          <w:lang w:eastAsia="ru-RU"/>
        </w:rPr>
      </w:pPr>
      <w:r w:rsidRPr="00FD0E26">
        <w:rPr>
          <w:b/>
          <w:lang w:val="ro-MD" w:eastAsia="ru-RU"/>
        </w:rPr>
        <w:t xml:space="preserve">Limba sau limbile în care trebuie redactate ofertele sau cererile de participare: </w:t>
      </w:r>
      <w:r w:rsidRPr="00A820DF">
        <w:rPr>
          <w:b/>
          <w:i/>
          <w:u w:val="single"/>
          <w:lang w:eastAsia="ru-RU"/>
        </w:rPr>
        <w:t>în limba</w:t>
      </w:r>
      <w:r w:rsidRPr="00A820DF">
        <w:rPr>
          <w:b/>
          <w:u w:val="single"/>
          <w:lang w:eastAsia="ru-RU"/>
        </w:rPr>
        <w:t xml:space="preserve"> </w:t>
      </w:r>
      <w:r w:rsidRPr="00A820DF">
        <w:rPr>
          <w:b/>
          <w:i/>
          <w:u w:val="single"/>
          <w:lang w:eastAsia="ru-RU"/>
        </w:rPr>
        <w:t>română.</w:t>
      </w:r>
    </w:p>
    <w:p w14:paraId="635CEC93" w14:textId="77777777" w:rsidR="00950814" w:rsidRPr="00FD0E26" w:rsidRDefault="00950814" w:rsidP="00950814">
      <w:pPr>
        <w:numPr>
          <w:ilvl w:val="0"/>
          <w:numId w:val="17"/>
        </w:numPr>
        <w:shd w:val="clear" w:color="auto" w:fill="FFFFFF" w:themeFill="background1"/>
        <w:tabs>
          <w:tab w:val="right" w:pos="426"/>
        </w:tabs>
        <w:spacing w:before="120"/>
        <w:ind w:left="360"/>
        <w:rPr>
          <w:b/>
          <w:lang w:val="ro-MD" w:eastAsia="ru-RU"/>
        </w:rPr>
      </w:pPr>
      <w:r w:rsidRPr="00FD0E26">
        <w:rPr>
          <w:b/>
          <w:lang w:val="ro-MD" w:eastAsia="ru-RU"/>
        </w:rPr>
        <w:t xml:space="preserve">Respectivul contract se referă la un proiect și/sau program finanțat din fonduri ale Uniunii Europene: </w:t>
      </w:r>
      <w:r w:rsidRPr="007D0052">
        <w:rPr>
          <w:b/>
          <w:i/>
          <w:u w:val="single"/>
          <w:lang w:val="ro-MD" w:eastAsia="ru-RU"/>
        </w:rPr>
        <w:t>NU</w:t>
      </w:r>
    </w:p>
    <w:p w14:paraId="7EECC0FB" w14:textId="77777777" w:rsidR="00950814" w:rsidRPr="00FD0E26" w:rsidRDefault="00950814" w:rsidP="00950814">
      <w:pPr>
        <w:numPr>
          <w:ilvl w:val="0"/>
          <w:numId w:val="17"/>
        </w:numPr>
        <w:shd w:val="clear" w:color="auto" w:fill="FFFFFF" w:themeFill="background1"/>
        <w:tabs>
          <w:tab w:val="right" w:pos="426"/>
        </w:tabs>
        <w:spacing w:before="120"/>
        <w:ind w:left="0" w:firstLine="0"/>
        <w:rPr>
          <w:b/>
          <w:lang w:val="ro-MD" w:eastAsia="ru-RU"/>
        </w:rPr>
      </w:pPr>
      <w:r w:rsidRPr="00FD0E26">
        <w:rPr>
          <w:b/>
          <w:lang w:val="ro-MD" w:eastAsia="ru-RU"/>
        </w:rPr>
        <w:t xml:space="preserve">Denumirea și adresa organismului competent de soluționare a contestațiilor: </w:t>
      </w:r>
    </w:p>
    <w:p w14:paraId="5BB44781" w14:textId="77777777" w:rsidR="00950814" w:rsidRPr="00FD0E26" w:rsidRDefault="00950814" w:rsidP="00950814">
      <w:pPr>
        <w:shd w:val="clear" w:color="auto" w:fill="FFFFFF" w:themeFill="background1"/>
        <w:tabs>
          <w:tab w:val="right" w:pos="426"/>
        </w:tabs>
        <w:ind w:left="450"/>
        <w:rPr>
          <w:b/>
          <w:i/>
          <w:lang w:val="ro-MD" w:eastAsia="ru-RU"/>
        </w:rPr>
      </w:pPr>
      <w:r w:rsidRPr="00FD0E26">
        <w:rPr>
          <w:b/>
          <w:i/>
          <w:lang w:val="ro-MD" w:eastAsia="ru-RU"/>
        </w:rPr>
        <w:t>Agenția Națională pentru Soluționarea Contestațiilor</w:t>
      </w:r>
    </w:p>
    <w:p w14:paraId="2E28167A" w14:textId="77777777" w:rsidR="00950814" w:rsidRPr="00FD0E26" w:rsidRDefault="00950814" w:rsidP="00950814">
      <w:pPr>
        <w:shd w:val="clear" w:color="auto" w:fill="FFFFFF" w:themeFill="background1"/>
        <w:tabs>
          <w:tab w:val="right" w:pos="426"/>
        </w:tabs>
        <w:ind w:left="450"/>
        <w:rPr>
          <w:b/>
          <w:i/>
          <w:lang w:val="ro-MD" w:eastAsia="ru-RU"/>
        </w:rPr>
      </w:pPr>
      <w:r w:rsidRPr="00FD0E26">
        <w:rPr>
          <w:b/>
          <w:i/>
          <w:lang w:val="ro-MD" w:eastAsia="ru-RU"/>
        </w:rPr>
        <w:t>Adresa: mun. Chișinău, bd. Ștefan cel Mare și Sfânt nr.124 (et.4), MD 2001;</w:t>
      </w:r>
    </w:p>
    <w:p w14:paraId="52F30E67" w14:textId="77777777" w:rsidR="00950814" w:rsidRPr="00FD0E26" w:rsidRDefault="00950814" w:rsidP="00950814">
      <w:pPr>
        <w:shd w:val="clear" w:color="auto" w:fill="FFFFFF" w:themeFill="background1"/>
        <w:tabs>
          <w:tab w:val="right" w:pos="426"/>
        </w:tabs>
        <w:ind w:left="450"/>
        <w:rPr>
          <w:b/>
          <w:i/>
          <w:lang w:val="ro-MD" w:eastAsia="ru-RU"/>
        </w:rPr>
      </w:pPr>
      <w:r w:rsidRPr="00FD0E26">
        <w:rPr>
          <w:b/>
          <w:i/>
          <w:lang w:val="ro-MD" w:eastAsia="ru-RU"/>
        </w:rPr>
        <w:t>Tel/Fax/email: 022-820 652, 022 820-651, contestatii@ansc.md</w:t>
      </w:r>
    </w:p>
    <w:p w14:paraId="517C5537" w14:textId="77777777" w:rsidR="00950814" w:rsidRPr="00FD0E26" w:rsidRDefault="00950814" w:rsidP="00950814">
      <w:pPr>
        <w:numPr>
          <w:ilvl w:val="0"/>
          <w:numId w:val="17"/>
        </w:numPr>
        <w:shd w:val="clear" w:color="auto" w:fill="FFFFFF" w:themeFill="background1"/>
        <w:tabs>
          <w:tab w:val="right" w:pos="426"/>
        </w:tabs>
        <w:spacing w:before="120"/>
        <w:ind w:left="360"/>
        <w:rPr>
          <w:b/>
          <w:lang w:val="ro-MD" w:eastAsia="ru-RU"/>
        </w:rPr>
      </w:pPr>
      <w:r w:rsidRPr="00FD0E26">
        <w:rPr>
          <w:b/>
          <w:lang w:val="ro-MD" w:eastAsia="ru-RU"/>
        </w:rPr>
        <w:lastRenderedPageBreak/>
        <w:t>Data (datele) și referința (referințele) publicărilor anterioare în Jurnalul Oficial al Uniunii Europene privind contractul (contractele) la care se referă anunțul respectiv (dacă este cazul):</w:t>
      </w:r>
      <w:r>
        <w:rPr>
          <w:b/>
          <w:lang w:val="ro-MD" w:eastAsia="ru-RU"/>
        </w:rPr>
        <w:t xml:space="preserve"> </w:t>
      </w:r>
      <w:r w:rsidRPr="007D0052">
        <w:rPr>
          <w:b/>
          <w:i/>
          <w:u w:val="single"/>
          <w:lang w:val="ro-MD" w:eastAsia="ru-RU"/>
        </w:rPr>
        <w:t>Nu se aplică</w:t>
      </w:r>
    </w:p>
    <w:p w14:paraId="29DE09FB" w14:textId="77777777" w:rsidR="00950814" w:rsidRPr="00FD0E26" w:rsidRDefault="00950814" w:rsidP="00950814">
      <w:pPr>
        <w:numPr>
          <w:ilvl w:val="0"/>
          <w:numId w:val="17"/>
        </w:numPr>
        <w:shd w:val="clear" w:color="auto" w:fill="FFFFFF" w:themeFill="background1"/>
        <w:tabs>
          <w:tab w:val="right" w:pos="426"/>
        </w:tabs>
        <w:spacing w:before="120"/>
        <w:ind w:left="360"/>
        <w:rPr>
          <w:b/>
          <w:lang w:val="ro-MD" w:eastAsia="ru-RU"/>
        </w:rPr>
      </w:pPr>
      <w:r w:rsidRPr="00FD0E26">
        <w:rPr>
          <w:b/>
          <w:lang w:val="ro-MD" w:eastAsia="ru-RU"/>
        </w:rPr>
        <w:t>În cazul achizițiilor periodice, calendarul estimat pentru publicarea anunțurilor viitoare</w:t>
      </w:r>
      <w:r w:rsidRPr="00FD0E26">
        <w:rPr>
          <w:b/>
          <w:shd w:val="clear" w:color="auto" w:fill="FFFFFF" w:themeFill="background1"/>
          <w:lang w:val="ro-MD" w:eastAsia="ru-RU"/>
        </w:rPr>
        <w:t>:</w:t>
      </w:r>
      <w:r w:rsidRPr="00E02133">
        <w:rPr>
          <w:b/>
          <w:i/>
          <w:u w:val="single"/>
          <w:lang w:val="ro-MD" w:eastAsia="ru-RU"/>
        </w:rPr>
        <w:t xml:space="preserve"> </w:t>
      </w:r>
      <w:r w:rsidRPr="007D0052">
        <w:rPr>
          <w:b/>
          <w:i/>
          <w:u w:val="single"/>
          <w:lang w:val="ro-MD" w:eastAsia="ru-RU"/>
        </w:rPr>
        <w:t>Nu se aplică</w:t>
      </w:r>
    </w:p>
    <w:p w14:paraId="4631A458" w14:textId="77777777" w:rsidR="00950814" w:rsidRPr="00FD0E26" w:rsidRDefault="00950814" w:rsidP="00950814">
      <w:pPr>
        <w:numPr>
          <w:ilvl w:val="0"/>
          <w:numId w:val="17"/>
        </w:numPr>
        <w:shd w:val="clear" w:color="auto" w:fill="FFFFFF" w:themeFill="background1"/>
        <w:tabs>
          <w:tab w:val="right" w:pos="426"/>
        </w:tabs>
        <w:spacing w:before="120"/>
        <w:ind w:left="360"/>
        <w:rPr>
          <w:b/>
          <w:lang w:val="ro-MD" w:eastAsia="ru-RU"/>
        </w:rPr>
      </w:pPr>
      <w:r w:rsidRPr="00FD0E26">
        <w:rPr>
          <w:b/>
          <w:lang w:val="ro-MD" w:eastAsia="ru-RU"/>
        </w:rPr>
        <w:t xml:space="preserve">Data publicării anunțului de intenție sau, după caz, precizarea că nu a fost publicat un astfel de </w:t>
      </w:r>
      <w:r w:rsidRPr="00FD0E26">
        <w:rPr>
          <w:b/>
          <w:shd w:val="clear" w:color="auto" w:fill="FFFFFF" w:themeFill="background1"/>
          <w:lang w:val="ro-MD" w:eastAsia="ru-RU"/>
        </w:rPr>
        <w:t>anunţ:</w:t>
      </w:r>
      <w:r>
        <w:rPr>
          <w:b/>
          <w:shd w:val="clear" w:color="auto" w:fill="FFFFFF" w:themeFill="background1"/>
          <w:lang w:val="ro-MD" w:eastAsia="ru-RU"/>
        </w:rPr>
        <w:t xml:space="preserve">  </w:t>
      </w:r>
      <w:r w:rsidRPr="00E02133">
        <w:rPr>
          <w:b/>
          <w:i/>
          <w:u w:val="single"/>
          <w:shd w:val="clear" w:color="auto" w:fill="FFFFFF" w:themeFill="background1"/>
          <w:lang w:val="ro-MD" w:eastAsia="ru-RU"/>
        </w:rPr>
        <w:t>Nu a fost publicat un astfel de anunț.</w:t>
      </w:r>
      <w:r>
        <w:rPr>
          <w:b/>
          <w:i/>
          <w:u w:val="single"/>
          <w:shd w:val="clear" w:color="auto" w:fill="FFFFFF" w:themeFill="background1"/>
          <w:lang w:val="ro-MD" w:eastAsia="ru-RU"/>
        </w:rPr>
        <w:t xml:space="preserve"> </w:t>
      </w:r>
      <w:r>
        <w:rPr>
          <w:b/>
          <w:i/>
          <w:u w:val="single"/>
          <w:lang w:val="ro-MD" w:eastAsia="ru-RU"/>
        </w:rPr>
        <w:t>V</w:t>
      </w:r>
      <w:r w:rsidRPr="00B024CE">
        <w:rPr>
          <w:b/>
          <w:i/>
          <w:u w:val="single"/>
          <w:lang w:eastAsia="ru-RU"/>
        </w:rPr>
        <w:t>aloarea estimată a obiectului prezentei proceduri este mai mică decât pragul care prevede obligativitatea publicării anunțului de intenție.</w:t>
      </w:r>
    </w:p>
    <w:p w14:paraId="797AACB7" w14:textId="77777777" w:rsidR="00950814" w:rsidRPr="00FD0E26" w:rsidRDefault="00950814" w:rsidP="00950814">
      <w:pPr>
        <w:numPr>
          <w:ilvl w:val="0"/>
          <w:numId w:val="17"/>
        </w:numPr>
        <w:shd w:val="clear" w:color="auto" w:fill="FFFFFF" w:themeFill="background1"/>
        <w:tabs>
          <w:tab w:val="right" w:pos="426"/>
        </w:tabs>
        <w:spacing w:before="120"/>
        <w:ind w:left="0" w:firstLine="0"/>
        <w:rPr>
          <w:b/>
          <w:lang w:val="ro-MD" w:eastAsia="ru-RU"/>
        </w:rPr>
      </w:pPr>
      <w:r w:rsidRPr="00FD0E26">
        <w:rPr>
          <w:b/>
          <w:lang w:val="ro-MD" w:eastAsia="ru-RU"/>
        </w:rPr>
        <w:t>Data transmiterii spre publicare a anunțului de participar</w:t>
      </w:r>
      <w:r w:rsidRPr="00FD0E26">
        <w:rPr>
          <w:b/>
          <w:shd w:val="clear" w:color="auto" w:fill="FFFFFF" w:themeFill="background1"/>
          <w:lang w:val="ro-MD" w:eastAsia="ru-RU"/>
        </w:rPr>
        <w:t>e:</w:t>
      </w:r>
      <w:r w:rsidRPr="00A54808">
        <w:rPr>
          <w:b/>
          <w:i/>
          <w:u w:val="single"/>
          <w:shd w:val="clear" w:color="auto" w:fill="FFFFFF" w:themeFill="background1"/>
          <w:lang w:eastAsia="ru-RU"/>
        </w:rPr>
        <w:t xml:space="preserve"> </w:t>
      </w:r>
      <w:r w:rsidRPr="00B024CE">
        <w:rPr>
          <w:b/>
          <w:i/>
          <w:u w:val="single"/>
          <w:shd w:val="clear" w:color="auto" w:fill="FFFFFF" w:themeFill="background1"/>
          <w:lang w:eastAsia="ru-RU"/>
        </w:rPr>
        <w:t xml:space="preserve">conform sistem </w:t>
      </w:r>
      <w:r w:rsidRPr="00B024CE">
        <w:rPr>
          <w:b/>
          <w:i/>
          <w:u w:val="single"/>
          <w:lang w:eastAsia="ru-RU"/>
        </w:rPr>
        <w:t xml:space="preserve"> SIA RSAP</w:t>
      </w:r>
    </w:p>
    <w:p w14:paraId="7240E622" w14:textId="77777777" w:rsidR="00950814" w:rsidRPr="00FD0E26" w:rsidRDefault="00950814" w:rsidP="00950814">
      <w:pPr>
        <w:numPr>
          <w:ilvl w:val="0"/>
          <w:numId w:val="17"/>
        </w:numPr>
        <w:shd w:val="clear" w:color="auto" w:fill="FFFFFF" w:themeFill="background1"/>
        <w:tabs>
          <w:tab w:val="right" w:pos="426"/>
        </w:tabs>
        <w:spacing w:before="120"/>
        <w:ind w:left="0" w:firstLine="0"/>
        <w:rPr>
          <w:b/>
          <w:lang w:val="ro-MD" w:eastAsia="ru-RU"/>
        </w:rPr>
      </w:pPr>
      <w:r w:rsidRPr="00FD0E26">
        <w:rPr>
          <w:b/>
          <w:lang w:val="ro-MD" w:eastAsia="ru-RU"/>
        </w:rPr>
        <w:t>În cadrul procedurii de achiziție publică se va utiliza/accepta:</w:t>
      </w:r>
    </w:p>
    <w:p w14:paraId="3EC997B8" w14:textId="77777777" w:rsidR="00950814" w:rsidRPr="00FD0E26" w:rsidRDefault="00950814" w:rsidP="00950814">
      <w:pPr>
        <w:shd w:val="clear" w:color="auto" w:fill="FFFFFF" w:themeFill="background1"/>
        <w:tabs>
          <w:tab w:val="right" w:pos="426"/>
        </w:tabs>
        <w:spacing w:before="120"/>
        <w:rPr>
          <w:b/>
          <w:lang w:val="ro-MD"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950814" w:rsidRPr="00FD0E26" w14:paraId="6A86CE1D" w14:textId="77777777" w:rsidTr="00502D1C">
        <w:tc>
          <w:tcPr>
            <w:tcW w:w="5305" w:type="dxa"/>
            <w:shd w:val="clear" w:color="auto" w:fill="FFFFFF"/>
          </w:tcPr>
          <w:p w14:paraId="56CE40F0" w14:textId="77777777" w:rsidR="00950814" w:rsidRPr="00FD0E26" w:rsidRDefault="00950814" w:rsidP="00502D1C">
            <w:pPr>
              <w:shd w:val="clear" w:color="auto" w:fill="FFFFFF" w:themeFill="background1"/>
              <w:tabs>
                <w:tab w:val="right" w:pos="426"/>
              </w:tabs>
              <w:rPr>
                <w:b/>
                <w:lang w:val="ro-MD" w:eastAsia="ru-RU"/>
              </w:rPr>
            </w:pPr>
            <w:r w:rsidRPr="00FD0E26">
              <w:rPr>
                <w:b/>
                <w:lang w:val="ro-MD" w:eastAsia="ru-RU"/>
              </w:rPr>
              <w:t>Denumirea instrumentului electronic</w:t>
            </w:r>
          </w:p>
        </w:tc>
        <w:tc>
          <w:tcPr>
            <w:tcW w:w="3785" w:type="dxa"/>
            <w:shd w:val="clear" w:color="auto" w:fill="FFFFFF"/>
          </w:tcPr>
          <w:p w14:paraId="419E21E3" w14:textId="77777777" w:rsidR="00950814" w:rsidRPr="00FD0E26" w:rsidRDefault="00950814" w:rsidP="00502D1C">
            <w:pPr>
              <w:shd w:val="clear" w:color="auto" w:fill="FFFFFF" w:themeFill="background1"/>
              <w:tabs>
                <w:tab w:val="right" w:pos="426"/>
              </w:tabs>
              <w:rPr>
                <w:b/>
                <w:lang w:val="ro-MD" w:eastAsia="ru-RU"/>
              </w:rPr>
            </w:pPr>
            <w:r w:rsidRPr="00FD0E26">
              <w:rPr>
                <w:b/>
                <w:lang w:val="ro-MD" w:eastAsia="ru-RU"/>
              </w:rPr>
              <w:t>Se va utiliza/accepta sau nu</w:t>
            </w:r>
          </w:p>
        </w:tc>
      </w:tr>
      <w:tr w:rsidR="00950814" w:rsidRPr="00FD0E26" w14:paraId="6AF7506F" w14:textId="77777777" w:rsidTr="00502D1C">
        <w:tc>
          <w:tcPr>
            <w:tcW w:w="5305" w:type="dxa"/>
            <w:shd w:val="clear" w:color="auto" w:fill="FFFFFF"/>
          </w:tcPr>
          <w:p w14:paraId="509E27C5" w14:textId="77777777" w:rsidR="00950814" w:rsidRPr="00FD0E26" w:rsidRDefault="00950814" w:rsidP="00502D1C">
            <w:pPr>
              <w:shd w:val="clear" w:color="auto" w:fill="FFFFFF" w:themeFill="background1"/>
              <w:tabs>
                <w:tab w:val="right" w:pos="426"/>
              </w:tabs>
              <w:rPr>
                <w:lang w:val="ro-MD" w:eastAsia="ru-RU"/>
              </w:rPr>
            </w:pPr>
            <w:r w:rsidRPr="00FD0E26">
              <w:rPr>
                <w:lang w:val="ro-MD" w:eastAsia="ru-RU"/>
              </w:rPr>
              <w:t>depunerea electronică a ofertelor sau a cererilor de participare</w:t>
            </w:r>
          </w:p>
        </w:tc>
        <w:tc>
          <w:tcPr>
            <w:tcW w:w="3785" w:type="dxa"/>
            <w:shd w:val="clear" w:color="auto" w:fill="FFFFFF"/>
          </w:tcPr>
          <w:p w14:paraId="5E68865C" w14:textId="77777777" w:rsidR="00950814" w:rsidRPr="00B024CE" w:rsidRDefault="00950814" w:rsidP="00502D1C">
            <w:pPr>
              <w:shd w:val="clear" w:color="auto" w:fill="FFFFFF" w:themeFill="background1"/>
              <w:tabs>
                <w:tab w:val="right" w:pos="426"/>
              </w:tabs>
              <w:rPr>
                <w:b/>
                <w:i/>
                <w:lang w:eastAsia="ru-RU"/>
              </w:rPr>
            </w:pPr>
            <w:r w:rsidRPr="00B024CE">
              <w:rPr>
                <w:b/>
                <w:i/>
                <w:lang w:eastAsia="ru-RU"/>
              </w:rPr>
              <w:t>Se acceptă</w:t>
            </w:r>
          </w:p>
        </w:tc>
      </w:tr>
      <w:tr w:rsidR="00950814" w:rsidRPr="00FD0E26" w14:paraId="1E72978D" w14:textId="77777777" w:rsidTr="00502D1C">
        <w:tc>
          <w:tcPr>
            <w:tcW w:w="5305" w:type="dxa"/>
            <w:shd w:val="clear" w:color="auto" w:fill="FFFFFF"/>
          </w:tcPr>
          <w:p w14:paraId="2CD5AA70" w14:textId="77777777" w:rsidR="00950814" w:rsidRPr="00FD0E26" w:rsidRDefault="00950814" w:rsidP="00502D1C">
            <w:pPr>
              <w:shd w:val="clear" w:color="auto" w:fill="FFFFFF" w:themeFill="background1"/>
              <w:tabs>
                <w:tab w:val="right" w:pos="426"/>
              </w:tabs>
              <w:rPr>
                <w:lang w:val="ro-MD" w:eastAsia="ru-RU"/>
              </w:rPr>
            </w:pPr>
            <w:r w:rsidRPr="00FD0E26">
              <w:rPr>
                <w:lang w:val="ro-MD" w:eastAsia="ru-RU"/>
              </w:rPr>
              <w:t>sistemul de comenzi electronice</w:t>
            </w:r>
          </w:p>
        </w:tc>
        <w:tc>
          <w:tcPr>
            <w:tcW w:w="3785" w:type="dxa"/>
            <w:shd w:val="clear" w:color="auto" w:fill="FFFFFF"/>
          </w:tcPr>
          <w:p w14:paraId="1BF844C2" w14:textId="77777777" w:rsidR="00950814" w:rsidRPr="00B024CE" w:rsidRDefault="00950814" w:rsidP="00502D1C">
            <w:pPr>
              <w:shd w:val="clear" w:color="auto" w:fill="FFFFFF" w:themeFill="background1"/>
              <w:tabs>
                <w:tab w:val="right" w:pos="426"/>
              </w:tabs>
              <w:rPr>
                <w:b/>
                <w:i/>
                <w:lang w:eastAsia="ru-RU"/>
              </w:rPr>
            </w:pPr>
            <w:r w:rsidRPr="00B024CE">
              <w:rPr>
                <w:b/>
                <w:i/>
                <w:lang w:eastAsia="ru-RU"/>
              </w:rPr>
              <w:t>Nu se acceptă</w:t>
            </w:r>
          </w:p>
        </w:tc>
      </w:tr>
      <w:tr w:rsidR="00950814" w:rsidRPr="00FD0E26" w14:paraId="688BFD75" w14:textId="77777777" w:rsidTr="00502D1C">
        <w:tc>
          <w:tcPr>
            <w:tcW w:w="5305" w:type="dxa"/>
            <w:shd w:val="clear" w:color="auto" w:fill="FFFFFF"/>
          </w:tcPr>
          <w:p w14:paraId="2D2CC43B" w14:textId="77777777" w:rsidR="00950814" w:rsidRPr="00FD0E26" w:rsidRDefault="00950814" w:rsidP="00502D1C">
            <w:pPr>
              <w:shd w:val="clear" w:color="auto" w:fill="FFFFFF" w:themeFill="background1"/>
              <w:tabs>
                <w:tab w:val="right" w:pos="426"/>
              </w:tabs>
              <w:rPr>
                <w:lang w:val="ro-MD" w:eastAsia="ru-RU"/>
              </w:rPr>
            </w:pPr>
            <w:r w:rsidRPr="00FD0E26">
              <w:rPr>
                <w:lang w:val="ro-MD" w:eastAsia="ru-RU"/>
              </w:rPr>
              <w:t>facturarea electronică</w:t>
            </w:r>
          </w:p>
        </w:tc>
        <w:tc>
          <w:tcPr>
            <w:tcW w:w="3785" w:type="dxa"/>
            <w:shd w:val="clear" w:color="auto" w:fill="FFFFFF"/>
          </w:tcPr>
          <w:p w14:paraId="2970D444" w14:textId="77777777" w:rsidR="00950814" w:rsidRPr="00B024CE" w:rsidRDefault="00950814" w:rsidP="00502D1C">
            <w:pPr>
              <w:rPr>
                <w:b/>
                <w:i/>
              </w:rPr>
            </w:pPr>
            <w:r w:rsidRPr="00B024CE">
              <w:rPr>
                <w:b/>
                <w:i/>
                <w:lang w:eastAsia="ru-RU"/>
              </w:rPr>
              <w:t>Se acceptă</w:t>
            </w:r>
          </w:p>
        </w:tc>
      </w:tr>
      <w:tr w:rsidR="00950814" w:rsidRPr="00FD0E26" w14:paraId="5CDFAE15" w14:textId="77777777" w:rsidTr="00502D1C">
        <w:trPr>
          <w:trHeight w:val="77"/>
        </w:trPr>
        <w:tc>
          <w:tcPr>
            <w:tcW w:w="5305" w:type="dxa"/>
            <w:shd w:val="clear" w:color="auto" w:fill="FFFFFF"/>
          </w:tcPr>
          <w:p w14:paraId="5D8759A7" w14:textId="77777777" w:rsidR="00950814" w:rsidRPr="00FD0E26" w:rsidRDefault="00950814" w:rsidP="00502D1C">
            <w:pPr>
              <w:shd w:val="clear" w:color="auto" w:fill="FFFFFF" w:themeFill="background1"/>
              <w:tabs>
                <w:tab w:val="right" w:pos="426"/>
              </w:tabs>
              <w:rPr>
                <w:lang w:val="ro-MD" w:eastAsia="ru-RU"/>
              </w:rPr>
            </w:pPr>
            <w:r w:rsidRPr="00FD0E26">
              <w:rPr>
                <w:lang w:val="ro-MD" w:eastAsia="ru-RU"/>
              </w:rPr>
              <w:t>plățile electronice</w:t>
            </w:r>
          </w:p>
        </w:tc>
        <w:tc>
          <w:tcPr>
            <w:tcW w:w="3785" w:type="dxa"/>
            <w:shd w:val="clear" w:color="auto" w:fill="FFFFFF"/>
          </w:tcPr>
          <w:p w14:paraId="2C8747F1" w14:textId="77777777" w:rsidR="00950814" w:rsidRPr="00B024CE" w:rsidRDefault="00950814" w:rsidP="00502D1C">
            <w:pPr>
              <w:rPr>
                <w:b/>
                <w:i/>
              </w:rPr>
            </w:pPr>
            <w:r w:rsidRPr="00B024CE">
              <w:rPr>
                <w:b/>
                <w:i/>
                <w:lang w:eastAsia="ru-RU"/>
              </w:rPr>
              <w:t>Se acceptă</w:t>
            </w:r>
          </w:p>
        </w:tc>
      </w:tr>
    </w:tbl>
    <w:p w14:paraId="0C264B0D" w14:textId="77777777" w:rsidR="00950814" w:rsidRPr="00FD0E26" w:rsidRDefault="00950814" w:rsidP="00950814">
      <w:pPr>
        <w:numPr>
          <w:ilvl w:val="0"/>
          <w:numId w:val="17"/>
        </w:numPr>
        <w:shd w:val="clear" w:color="auto" w:fill="FFFFFF" w:themeFill="background1"/>
        <w:tabs>
          <w:tab w:val="right" w:pos="426"/>
        </w:tabs>
        <w:spacing w:before="120"/>
        <w:ind w:left="360"/>
        <w:rPr>
          <w:b/>
          <w:lang w:val="ro-MD" w:eastAsia="ru-RU"/>
        </w:rPr>
      </w:pPr>
      <w:r w:rsidRPr="00FD0E26">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4B4262">
        <w:rPr>
          <w:b/>
          <w:i/>
          <w:u w:val="single"/>
          <w:lang w:val="ro-MD" w:eastAsia="ru-RU"/>
        </w:rPr>
        <w:t>NU</w:t>
      </w:r>
    </w:p>
    <w:p w14:paraId="3419E905" w14:textId="77777777" w:rsidR="00950814" w:rsidRDefault="00950814" w:rsidP="00950814">
      <w:pPr>
        <w:numPr>
          <w:ilvl w:val="0"/>
          <w:numId w:val="17"/>
        </w:numPr>
        <w:shd w:val="clear" w:color="auto" w:fill="FFFFFF" w:themeFill="background1"/>
        <w:tabs>
          <w:tab w:val="right" w:pos="426"/>
        </w:tabs>
        <w:spacing w:before="120"/>
        <w:ind w:left="0" w:firstLine="0"/>
        <w:rPr>
          <w:b/>
          <w:lang w:val="ro-MD" w:eastAsia="ru-RU"/>
        </w:rPr>
      </w:pPr>
      <w:r w:rsidRPr="00FD0E26">
        <w:rPr>
          <w:b/>
          <w:lang w:val="ro-MD" w:eastAsia="ru-RU"/>
        </w:rPr>
        <w:t xml:space="preserve">Alte informații relevante: </w:t>
      </w:r>
    </w:p>
    <w:p w14:paraId="610D409A" w14:textId="77777777" w:rsidR="00950814" w:rsidRPr="00CC79B7" w:rsidRDefault="00950814" w:rsidP="00950814">
      <w:pPr>
        <w:shd w:val="clear" w:color="auto" w:fill="FFFFFF" w:themeFill="background1"/>
        <w:tabs>
          <w:tab w:val="right" w:pos="426"/>
        </w:tabs>
        <w:spacing w:before="120"/>
        <w:rPr>
          <w:bCs/>
          <w:lang w:val="ro-MD" w:eastAsia="ru-RU"/>
        </w:rPr>
      </w:pPr>
      <w:r>
        <w:rPr>
          <w:b/>
          <w:lang w:val="ro-MD" w:eastAsia="ru-RU"/>
        </w:rPr>
        <w:t>1.</w:t>
      </w:r>
      <w:r w:rsidRPr="00B024CE">
        <w:rPr>
          <w:bCs/>
          <w:lang w:eastAsia="ru-RU"/>
        </w:rPr>
        <w:t xml:space="preserve">  </w:t>
      </w:r>
      <w:r w:rsidRPr="00CC79B7">
        <w:rPr>
          <w:bCs/>
          <w:lang w:val="ro-MD" w:eastAsia="ru-RU"/>
        </w:rPr>
        <w:t>Agenții economici vor anexa pe SIA RSAP „MTender” obligatoriu formularul ofertei, cererea de participare, declarația de valabilitate, devizele (formularele 7,5,3),</w:t>
      </w:r>
      <w:r w:rsidRPr="00CC79B7">
        <w:rPr>
          <w:lang w:val="ro-MD"/>
        </w:rPr>
        <w:t xml:space="preserve"> certificat de efectuare sistematică a plăţii impozitelor, contribuţiilor,</w:t>
      </w:r>
      <w:r w:rsidRPr="00CC79B7">
        <w:rPr>
          <w:bCs/>
          <w:lang w:val="ro-MD" w:eastAsia="ru-RU"/>
        </w:rPr>
        <w:t xml:space="preserve">  graficul de execuție și DUAE.</w:t>
      </w:r>
    </w:p>
    <w:p w14:paraId="54744157" w14:textId="77777777" w:rsidR="00950814" w:rsidRPr="00CC79B7" w:rsidRDefault="00950814" w:rsidP="00950814">
      <w:pPr>
        <w:shd w:val="clear" w:color="auto" w:fill="FFFFFF" w:themeFill="background1"/>
        <w:spacing w:before="120" w:after="120"/>
        <w:rPr>
          <w:bCs/>
          <w:lang w:val="ro-MD" w:eastAsia="ru-RU"/>
        </w:rPr>
      </w:pPr>
      <w:r w:rsidRPr="00CC79B7">
        <w:rPr>
          <w:bCs/>
          <w:lang w:val="ro-MD" w:eastAsia="ru-RU"/>
        </w:rPr>
        <w:t xml:space="preserve">2. Oferta scrisă va fi semnată în format electronic, de către administratorul companiei indicat în Extrasul Registrului de Stat al persoanelor juridice sau de către persoana împuternicită. În cazul delegării sau împuternicirii persoanei, la ofertă se anexează actul/documentul de împuternicire. </w:t>
      </w:r>
    </w:p>
    <w:p w14:paraId="0AFB87F1" w14:textId="77777777" w:rsidR="00950814" w:rsidRPr="00CC79B7" w:rsidRDefault="00950814" w:rsidP="00950814">
      <w:pPr>
        <w:shd w:val="clear" w:color="auto" w:fill="FFFFFF" w:themeFill="background1"/>
        <w:tabs>
          <w:tab w:val="right" w:pos="426"/>
        </w:tabs>
        <w:contextualSpacing/>
        <w:rPr>
          <w:bCs/>
          <w:lang w:val="ro-MD" w:eastAsia="ru-RU"/>
        </w:rPr>
      </w:pPr>
      <w:r w:rsidRPr="00CC79B7">
        <w:rPr>
          <w:bCs/>
          <w:lang w:val="ro-MD" w:eastAsia="ru-RU"/>
        </w:rPr>
        <w:t xml:space="preserve">3. </w:t>
      </w:r>
      <w:r w:rsidRPr="00CC79B7">
        <w:rPr>
          <w:bCs/>
          <w:lang w:val="ro-MD" w:eastAsia="ru-RU"/>
        </w:rPr>
        <w:tab/>
        <w:t xml:space="preserve">Agenții economici vor </w:t>
      </w:r>
      <w:r>
        <w:rPr>
          <w:bCs/>
          <w:lang w:val="ro-MD" w:eastAsia="ru-RU"/>
        </w:rPr>
        <w:t>prezenta</w:t>
      </w:r>
      <w:r w:rsidRPr="00CC79B7">
        <w:rPr>
          <w:bCs/>
          <w:lang w:val="ro-MD" w:eastAsia="ru-RU"/>
        </w:rPr>
        <w:t xml:space="preserve"> formularele, certificatele, avizele și alte documente indicate în anunțul de participare și în DUAE în termen de 3 zile lucrătoare din data solicitării acestora de către autoritatea contractantă.</w:t>
      </w:r>
    </w:p>
    <w:p w14:paraId="6E9ADA27" w14:textId="77777777" w:rsidR="00950814" w:rsidRPr="000A4201" w:rsidRDefault="00950814" w:rsidP="00950814">
      <w:pPr>
        <w:spacing w:line="256" w:lineRule="auto"/>
        <w:ind w:right="-12"/>
        <w:rPr>
          <w:rFonts w:eastAsia="SimSun"/>
          <w:lang w:eastAsia="ru-RU"/>
        </w:rPr>
      </w:pPr>
      <w:r w:rsidRPr="00CC79B7">
        <w:rPr>
          <w:bCs/>
          <w:lang w:val="ro-MD" w:eastAsia="ru-RU"/>
        </w:rPr>
        <w:t>4.</w:t>
      </w:r>
      <w:r>
        <w:rPr>
          <w:bCs/>
          <w:lang w:val="ro-MD" w:eastAsia="ru-RU"/>
        </w:rPr>
        <w:t xml:space="preserve"> </w:t>
      </w:r>
      <w:r w:rsidRPr="000A4201">
        <w:rPr>
          <w:lang w:eastAsia="ru-RU"/>
        </w:rPr>
        <w:t>Participantul desemnat câștigător va prezenta g</w:t>
      </w:r>
      <w:r>
        <w:rPr>
          <w:lang w:eastAsia="ru-RU"/>
        </w:rPr>
        <w:t>aranția</w:t>
      </w:r>
      <w:r w:rsidRPr="000A4201">
        <w:rPr>
          <w:lang w:eastAsia="ru-RU"/>
        </w:rPr>
        <w:t xml:space="preserve"> de bună execuție - </w:t>
      </w:r>
      <w:r w:rsidRPr="000A4201">
        <w:rPr>
          <w:rFonts w:eastAsia="SimSun"/>
          <w:lang w:eastAsia="ru-RU"/>
        </w:rPr>
        <w:t>5 % di</w:t>
      </w:r>
      <w:r w:rsidRPr="000A4201">
        <w:rPr>
          <w:lang w:eastAsia="ru-RU"/>
        </w:rPr>
        <w:t>n valoarea contractului cu TVA sub următoarele forme:</w:t>
      </w:r>
    </w:p>
    <w:p w14:paraId="45AFED73" w14:textId="77777777" w:rsidR="00950814" w:rsidRPr="000A4201" w:rsidRDefault="00950814" w:rsidP="00950814">
      <w:pPr>
        <w:pStyle w:val="a"/>
        <w:spacing w:line="256" w:lineRule="auto"/>
        <w:ind w:right="-12"/>
        <w:rPr>
          <w:lang w:val="ro-MD" w:eastAsia="ru-RU"/>
        </w:rPr>
      </w:pPr>
      <w:r w:rsidRPr="000A4201">
        <w:rPr>
          <w:lang w:val="ro-MD" w:eastAsia="ru-RU"/>
        </w:rPr>
        <w:t xml:space="preserve">- </w:t>
      </w:r>
      <w:r w:rsidRPr="000A4201">
        <w:rPr>
          <w:rFonts w:eastAsia="SimSun"/>
          <w:lang w:val="ro-MD" w:eastAsia="ru-RU"/>
        </w:rPr>
        <w:t>Garanție bancară emisă de către o bancă unde se deservește participantul</w:t>
      </w:r>
      <w:r w:rsidRPr="000A4201">
        <w:rPr>
          <w:lang w:val="ro-MD" w:eastAsia="ru-RU"/>
        </w:rPr>
        <w:t xml:space="preserve"> în valoare de 5 </w:t>
      </w:r>
      <w:r w:rsidRPr="000A4201">
        <w:rPr>
          <w:rFonts w:eastAsia="SimSun"/>
          <w:lang w:val="ro-MD" w:eastAsia="ru-RU"/>
        </w:rPr>
        <w:t>% din suma contractului cu TVA, cu termen de valabilitate nu mai mic decât valabilitatea contrac</w:t>
      </w:r>
      <w:r w:rsidRPr="000A4201">
        <w:rPr>
          <w:lang w:val="ro-MD" w:eastAsia="ru-RU"/>
        </w:rPr>
        <w:t xml:space="preserve">tului </w:t>
      </w:r>
    </w:p>
    <w:p w14:paraId="0935222F" w14:textId="77777777" w:rsidR="00950814" w:rsidRPr="000A4201" w:rsidRDefault="00950814" w:rsidP="00950814">
      <w:pPr>
        <w:spacing w:line="256" w:lineRule="auto"/>
        <w:ind w:left="360" w:right="-12"/>
        <w:rPr>
          <w:lang w:val="ro-MD" w:eastAsia="ru-RU"/>
        </w:rPr>
      </w:pPr>
      <w:r w:rsidRPr="000A4201">
        <w:rPr>
          <w:lang w:val="ro-MD" w:eastAsia="ru-RU"/>
        </w:rPr>
        <w:t xml:space="preserve">      -P</w:t>
      </w:r>
      <w:r w:rsidRPr="000A4201">
        <w:rPr>
          <w:rFonts w:eastAsia="SimSun"/>
          <w:lang w:val="ro-MD" w:eastAsia="ru-RU"/>
        </w:rPr>
        <w:t>rin transfer la contul autorității contractante con</w:t>
      </w:r>
      <w:r w:rsidRPr="000A4201">
        <w:rPr>
          <w:lang w:val="ro-MD" w:eastAsia="ru-RU"/>
        </w:rPr>
        <w:t>firmat prin dispoziție de plată semnată și ștampilată.</w:t>
      </w:r>
    </w:p>
    <w:p w14:paraId="566D0A8A" w14:textId="77777777" w:rsidR="00950814" w:rsidRPr="000A4201" w:rsidRDefault="00950814" w:rsidP="00950814">
      <w:pPr>
        <w:spacing w:line="256" w:lineRule="auto"/>
        <w:ind w:left="360" w:right="-12"/>
        <w:rPr>
          <w:lang w:val="ro-MD" w:eastAsia="ru-RU"/>
        </w:rPr>
      </w:pPr>
      <w:r w:rsidRPr="000A4201">
        <w:rPr>
          <w:lang w:val="ro-MD" w:eastAsia="ru-RU"/>
        </w:rPr>
        <w:t xml:space="preserve">    - Rețineri succesive directe din plata cuvenită  pentru facturile înaintate.</w:t>
      </w:r>
      <w:r w:rsidRPr="000A4201">
        <w:rPr>
          <w:rFonts w:eastAsia="SimSun"/>
          <w:lang w:val="ro-MD" w:eastAsia="ru-RU"/>
        </w:rPr>
        <w:t xml:space="preserve"> Garanție de</w:t>
      </w:r>
      <w:r w:rsidRPr="000A4201">
        <w:rPr>
          <w:rFonts w:asciiTheme="minorHAnsi" w:eastAsia="SimSun" w:hAnsiTheme="minorHAnsi" w:cstheme="minorBidi"/>
          <w:lang w:val="ro-MD" w:eastAsia="ru-RU"/>
        </w:rPr>
        <w:t xml:space="preserve"> </w:t>
      </w:r>
      <w:r w:rsidRPr="000A4201">
        <w:rPr>
          <w:rFonts w:eastAsia="SimSun"/>
          <w:lang w:val="ro-MD" w:eastAsia="ru-RU"/>
        </w:rPr>
        <w:t>bună execuție se prezintă pînă la semnarea contractului.</w:t>
      </w:r>
    </w:p>
    <w:p w14:paraId="303A2314" w14:textId="77777777" w:rsidR="00950814" w:rsidRPr="000A4201" w:rsidRDefault="00950814" w:rsidP="00950814">
      <w:pPr>
        <w:shd w:val="clear" w:color="auto" w:fill="FFFFFF" w:themeFill="background1"/>
        <w:tabs>
          <w:tab w:val="right" w:pos="426"/>
        </w:tabs>
        <w:spacing w:before="120"/>
        <w:rPr>
          <w:bCs/>
          <w:lang w:val="ro-MD" w:eastAsia="ru-RU"/>
        </w:rPr>
      </w:pPr>
      <w:r w:rsidRPr="00CC79B7">
        <w:rPr>
          <w:bCs/>
          <w:lang w:val="ro-MD" w:eastAsia="ru-RU"/>
        </w:rPr>
        <w:t xml:space="preserve"> </w:t>
      </w:r>
      <w:r>
        <w:rPr>
          <w:bCs/>
          <w:lang w:val="ro-MD" w:eastAsia="ru-RU"/>
        </w:rPr>
        <w:t xml:space="preserve">   </w:t>
      </w:r>
      <w:r w:rsidRPr="00B024CE">
        <w:rPr>
          <w:bCs/>
          <w:lang w:eastAsia="ru-RU"/>
        </w:rPr>
        <w:t>5.</w:t>
      </w:r>
      <w:r w:rsidRPr="00B024CE">
        <w:rPr>
          <w:bCs/>
          <w:lang w:eastAsia="ru-RU"/>
        </w:rPr>
        <w:tab/>
        <w:t xml:space="preserve"> </w:t>
      </w:r>
      <w:r w:rsidRPr="000A4201">
        <w:rPr>
          <w:bCs/>
          <w:lang w:val="ro-MD" w:eastAsia="ru-RU"/>
        </w:rPr>
        <w:t>În termen de 5 zile de la data comunicării rezultatelor procedurii de achiziție publică, ofertantul/ofertantul asociat desemnat câștigător va prezenta autorității contractante DECLARAŢIA privind confirmarea identității beneficiarilor efectivi și neîncadrarea acestora în situația condamnării pentru participarea la activități ale unei organizații sau grupări criminale, pentru corupție, fraudă și/sau spălare de bani.</w:t>
      </w:r>
    </w:p>
    <w:p w14:paraId="41609307" w14:textId="77777777" w:rsidR="00950814" w:rsidRPr="00E141C5" w:rsidRDefault="00950814" w:rsidP="00950814">
      <w:pPr>
        <w:jc w:val="both"/>
        <w:rPr>
          <w:b/>
          <w:color w:val="FF0000"/>
          <w:lang w:val="ro-MD" w:eastAsia="ru-MD"/>
        </w:rPr>
      </w:pPr>
      <w:r>
        <w:rPr>
          <w:b/>
          <w:lang w:eastAsia="ru-RU"/>
        </w:rPr>
        <w:t xml:space="preserve">    </w:t>
      </w:r>
      <w:r w:rsidRPr="00E141C5">
        <w:rPr>
          <w:lang w:eastAsia="ru-RU"/>
        </w:rPr>
        <w:t>6.</w:t>
      </w:r>
      <w:r>
        <w:rPr>
          <w:b/>
          <w:lang w:eastAsia="ru-RU"/>
        </w:rPr>
        <w:t xml:space="preserve"> </w:t>
      </w:r>
      <w:r w:rsidRPr="00E141C5">
        <w:rPr>
          <w:lang w:val="ro-MD"/>
        </w:rPr>
        <w:t>Agentul economic va fi exclus de la participarea în procesul de achiziții în cazul în care s-a constatat că acesta:</w:t>
      </w:r>
    </w:p>
    <w:p w14:paraId="30F54870" w14:textId="77777777" w:rsidR="00950814" w:rsidRPr="00E141C5" w:rsidRDefault="00950814" w:rsidP="00950814">
      <w:pPr>
        <w:jc w:val="both"/>
        <w:rPr>
          <w:b/>
          <w:lang w:val="ro-MD" w:eastAsia="ru-MD"/>
        </w:rPr>
      </w:pPr>
      <w:r>
        <w:rPr>
          <w:lang w:val="ro-MD" w:eastAsia="ru-MD"/>
        </w:rPr>
        <w:t xml:space="preserve">      </w:t>
      </w:r>
      <w:r w:rsidRPr="00E141C5">
        <w:rPr>
          <w:lang w:val="ro-MD" w:eastAsia="ru-MD"/>
        </w:rPr>
        <w:t xml:space="preserve">a) a </w:t>
      </w:r>
      <w:r w:rsidRPr="00E141C5">
        <w:rPr>
          <w:lang w:val="ro-MD" w:eastAsia="ru-RU"/>
        </w:rPr>
        <w:t xml:space="preserve">depus oferta cu </w:t>
      </w:r>
      <w:r w:rsidRPr="00E141C5">
        <w:rPr>
          <w:lang w:val="ro-MD" w:eastAsia="ru-MD"/>
        </w:rPr>
        <w:t>completare defectuoasă a formularelor</w:t>
      </w:r>
      <w:r w:rsidRPr="00E141C5">
        <w:rPr>
          <w:b/>
          <w:lang w:val="ro-MD" w:eastAsia="ru-MD"/>
        </w:rPr>
        <w:t xml:space="preserve"> </w:t>
      </w:r>
      <w:r w:rsidRPr="00E141C5">
        <w:rPr>
          <w:lang w:val="ro-MD" w:eastAsia="ru-MD"/>
        </w:rPr>
        <w:t>sau cu abateri de la original</w:t>
      </w:r>
      <w:r w:rsidRPr="00E141C5">
        <w:rPr>
          <w:lang w:val="ro-MD" w:eastAsia="ru-RU"/>
        </w:rPr>
        <w:t xml:space="preserve">, </w:t>
      </w:r>
      <w:r w:rsidRPr="00E141C5">
        <w:rPr>
          <w:lang w:val="ro-MD" w:eastAsia="ru-MD"/>
        </w:rPr>
        <w:t>precum și neîndeplinirea  criteriilor privind eligibilitatea operatorilor economici şi a criteriilor de selecţie.</w:t>
      </w:r>
    </w:p>
    <w:p w14:paraId="4CE8C2CF" w14:textId="77777777" w:rsidR="00950814" w:rsidRPr="00E141C5" w:rsidRDefault="00950814" w:rsidP="00950814">
      <w:pPr>
        <w:jc w:val="both"/>
        <w:rPr>
          <w:lang w:val="ro-MD" w:eastAsia="ru-MD"/>
        </w:rPr>
      </w:pPr>
      <w:r>
        <w:rPr>
          <w:lang w:val="ro-MD" w:eastAsia="ru-MD"/>
        </w:rPr>
        <w:lastRenderedPageBreak/>
        <w:t xml:space="preserve">     </w:t>
      </w:r>
      <w:r w:rsidRPr="00E141C5">
        <w:rPr>
          <w:lang w:val="ro-MD" w:eastAsia="ru-MD"/>
        </w:rPr>
        <w:t>b) se află în situația de insolvență, lichidare, suspendare sau încetare a activității, de judecată, sau  în orice altă situație similară.</w:t>
      </w:r>
    </w:p>
    <w:p w14:paraId="18865C0A" w14:textId="77777777" w:rsidR="00950814" w:rsidRPr="00E141C5" w:rsidRDefault="00950814" w:rsidP="00950814">
      <w:pPr>
        <w:jc w:val="both"/>
        <w:rPr>
          <w:lang w:val="ro-MD" w:eastAsia="ru-MD"/>
        </w:rPr>
      </w:pPr>
      <w:r>
        <w:rPr>
          <w:lang w:val="ro-MD" w:eastAsia="ru-MD"/>
        </w:rPr>
        <w:t xml:space="preserve">    </w:t>
      </w:r>
      <w:r w:rsidRPr="00E141C5">
        <w:rPr>
          <w:lang w:val="ro-MD" w:eastAsia="ru-MD"/>
        </w:rPr>
        <w:t>c) nu-și îndeplinește obligațiile privind plata impozitelor la bugetele de toate nivelurile și plățile obligatorii la fondurile de stat. (dacă se constată că la ziua deschiderii ofertei are datorii la bugetele de toate nivelurile și plățile obligatorii la fondurile de stat)</w:t>
      </w:r>
    </w:p>
    <w:p w14:paraId="7585A121" w14:textId="77777777" w:rsidR="00950814" w:rsidRPr="00E141C5" w:rsidRDefault="00950814" w:rsidP="00950814">
      <w:pPr>
        <w:jc w:val="both"/>
        <w:rPr>
          <w:lang w:val="ro-MD" w:eastAsia="ru-MD"/>
        </w:rPr>
      </w:pPr>
      <w:r>
        <w:rPr>
          <w:lang w:val="ro-MD" w:eastAsia="ru-MD"/>
        </w:rPr>
        <w:t xml:space="preserve">   </w:t>
      </w:r>
      <w:r w:rsidRPr="00E141C5">
        <w:rPr>
          <w:lang w:val="ro-MD" w:eastAsia="ru-MD"/>
        </w:rPr>
        <w:t xml:space="preserve">d) comunică informații eronate/false în materialele prezentate. </w:t>
      </w:r>
    </w:p>
    <w:p w14:paraId="2283635B" w14:textId="77777777" w:rsidR="00950814" w:rsidRPr="00E141C5" w:rsidRDefault="00950814" w:rsidP="00950814">
      <w:pPr>
        <w:shd w:val="clear" w:color="auto" w:fill="FFFFFF" w:themeFill="background1"/>
        <w:tabs>
          <w:tab w:val="right" w:pos="426"/>
        </w:tabs>
        <w:spacing w:before="120"/>
        <w:rPr>
          <w:b/>
          <w:color w:val="FFFFFF" w:themeColor="background1"/>
          <w:lang w:val="ro-MD" w:eastAsia="ru-RU"/>
        </w:rPr>
      </w:pPr>
      <w:r>
        <w:rPr>
          <w:lang w:val="ro-MD" w:eastAsia="ru-MD"/>
        </w:rPr>
        <w:t xml:space="preserve">   </w:t>
      </w:r>
      <w:r w:rsidRPr="00E141C5">
        <w:rPr>
          <w:lang w:val="ro-MD" w:eastAsia="ru-MD"/>
        </w:rPr>
        <w:t xml:space="preserve">e) ofertantul a fost înclus în Lista operatorilor economici excluși de la procedurile de achiziție ale Agenției de Achiziții Publice </w:t>
      </w:r>
      <w:r>
        <w:rPr>
          <w:lang w:val="ro-MD" w:eastAsia="ru-MD"/>
        </w:rPr>
        <w:t>.</w:t>
      </w:r>
      <w:r w:rsidRPr="00E141C5">
        <w:rPr>
          <w:lang w:val="ro-MD" w:eastAsia="ru-MD"/>
        </w:rPr>
        <w:t xml:space="preserve"> </w:t>
      </w:r>
    </w:p>
    <w:p w14:paraId="258750FC" w14:textId="77777777" w:rsidR="00950814" w:rsidRPr="00E141C5" w:rsidRDefault="00950814" w:rsidP="00950814">
      <w:pPr>
        <w:shd w:val="clear" w:color="auto" w:fill="FFFFFF" w:themeFill="background1"/>
        <w:spacing w:before="120" w:after="120"/>
        <w:rPr>
          <w:b/>
          <w:lang w:val="ro-MD" w:eastAsia="ru-RU"/>
        </w:rPr>
      </w:pPr>
    </w:p>
    <w:p w14:paraId="533A8C7E" w14:textId="77777777" w:rsidR="00950814" w:rsidRPr="00FD0E26" w:rsidRDefault="00950814" w:rsidP="00950814">
      <w:pPr>
        <w:shd w:val="clear" w:color="auto" w:fill="FFFFFF" w:themeFill="background1"/>
        <w:spacing w:before="120" w:after="120"/>
        <w:rPr>
          <w:b/>
          <w:lang w:val="ro-MD" w:eastAsia="ru-RU"/>
        </w:rPr>
      </w:pPr>
    </w:p>
    <w:p w14:paraId="082C996A" w14:textId="77777777" w:rsidR="00950814" w:rsidRPr="00FD0E26" w:rsidRDefault="00950814" w:rsidP="00950814">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D0E26">
        <w:rPr>
          <w:b/>
          <w:lang w:val="ro-MD" w:eastAsia="ru-RU"/>
        </w:rPr>
        <w:t xml:space="preserve">Conducătorul grupului de lucru:  </w:t>
      </w:r>
      <w:r w:rsidRPr="00FD0E26">
        <w:rPr>
          <w:b/>
          <w:shd w:val="clear" w:color="auto" w:fill="FFFFFF" w:themeFill="background1"/>
          <w:lang w:val="ro-MD" w:eastAsia="ru-RU"/>
        </w:rPr>
        <w:t xml:space="preserve">______________________________  </w:t>
      </w:r>
      <w:r w:rsidRPr="00FD0E26">
        <w:rPr>
          <w:b/>
          <w:lang w:val="ro-MD"/>
        </w:rPr>
        <w:t>.</w:t>
      </w:r>
    </w:p>
    <w:p w14:paraId="3206309B" w14:textId="77777777" w:rsidR="00950814" w:rsidRPr="00FD0E26" w:rsidRDefault="00950814" w:rsidP="00950814">
      <w:pPr>
        <w:tabs>
          <w:tab w:val="decimal" w:pos="8364"/>
        </w:tabs>
        <w:spacing w:line="276" w:lineRule="auto"/>
        <w:ind w:right="-144"/>
        <w:jc w:val="center"/>
        <w:rPr>
          <w:b/>
          <w:bCs/>
          <w:color w:val="000000"/>
          <w:lang w:val="ro-MD"/>
        </w:rPr>
      </w:pPr>
    </w:p>
    <w:p w14:paraId="32836D85" w14:textId="77777777" w:rsidR="00950814" w:rsidRPr="00FD0E26" w:rsidRDefault="00950814" w:rsidP="00950814">
      <w:pPr>
        <w:tabs>
          <w:tab w:val="decimal" w:pos="8364"/>
        </w:tabs>
        <w:spacing w:line="276" w:lineRule="auto"/>
        <w:ind w:right="-144"/>
        <w:jc w:val="center"/>
        <w:rPr>
          <w:b/>
          <w:bCs/>
          <w:color w:val="000000"/>
          <w:lang w:val="ro-MD"/>
        </w:rPr>
      </w:pPr>
    </w:p>
    <w:p w14:paraId="770D5E88" w14:textId="77777777" w:rsidR="00950814" w:rsidRPr="00FD0E26" w:rsidRDefault="00950814" w:rsidP="00950814">
      <w:pPr>
        <w:tabs>
          <w:tab w:val="left" w:pos="360"/>
          <w:tab w:val="left" w:pos="567"/>
        </w:tabs>
        <w:outlineLvl w:val="2"/>
        <w:rPr>
          <w:rFonts w:eastAsia="PMingLiU"/>
          <w:b/>
          <w:lang w:val="ro-MD" w:eastAsia="zh-CN"/>
        </w:rPr>
      </w:pPr>
    </w:p>
    <w:p w14:paraId="0CF89578" w14:textId="378AD8B0" w:rsidR="00326AFE" w:rsidRDefault="00326AFE" w:rsidP="00631A2C">
      <w:pPr>
        <w:pStyle w:val="Style3"/>
        <w:tabs>
          <w:tab w:val="left" w:pos="567"/>
        </w:tabs>
        <w:spacing w:before="0" w:beforeAutospacing="0" w:after="0"/>
        <w:ind w:left="0" w:firstLine="0"/>
        <w:jc w:val="center"/>
        <w:rPr>
          <w:rFonts w:eastAsia="PMingLiU"/>
          <w:lang w:val="ro-MD" w:eastAsia="zh-CN"/>
        </w:rPr>
      </w:pPr>
    </w:p>
    <w:p w14:paraId="64A7A556" w14:textId="0E7EC670" w:rsidR="00326AFE" w:rsidRDefault="00326AFE" w:rsidP="00631A2C">
      <w:pPr>
        <w:pStyle w:val="Style3"/>
        <w:tabs>
          <w:tab w:val="left" w:pos="567"/>
        </w:tabs>
        <w:spacing w:before="0" w:beforeAutospacing="0" w:after="0"/>
        <w:ind w:left="0" w:firstLine="0"/>
        <w:jc w:val="center"/>
        <w:rPr>
          <w:rFonts w:eastAsia="PMingLiU"/>
          <w:lang w:val="ro-MD" w:eastAsia="zh-CN"/>
        </w:rPr>
      </w:pPr>
    </w:p>
    <w:p w14:paraId="308F6345" w14:textId="07E02AD5" w:rsidR="00326AFE" w:rsidRDefault="00326AFE" w:rsidP="00631A2C">
      <w:pPr>
        <w:pStyle w:val="Style3"/>
        <w:tabs>
          <w:tab w:val="left" w:pos="567"/>
        </w:tabs>
        <w:spacing w:before="0" w:beforeAutospacing="0" w:after="0"/>
        <w:ind w:left="0" w:firstLine="0"/>
        <w:jc w:val="center"/>
        <w:rPr>
          <w:rFonts w:eastAsia="PMingLiU"/>
          <w:lang w:val="ro-MD" w:eastAsia="zh-CN"/>
        </w:rPr>
      </w:pPr>
    </w:p>
    <w:p w14:paraId="3DD7DBE9" w14:textId="1D1C4BC5" w:rsidR="00326AFE" w:rsidRDefault="00326AFE" w:rsidP="00631A2C">
      <w:pPr>
        <w:pStyle w:val="Style3"/>
        <w:tabs>
          <w:tab w:val="left" w:pos="567"/>
        </w:tabs>
        <w:spacing w:before="0" w:beforeAutospacing="0" w:after="0"/>
        <w:ind w:left="0" w:firstLine="0"/>
        <w:jc w:val="center"/>
        <w:rPr>
          <w:rFonts w:eastAsia="PMingLiU"/>
          <w:lang w:val="ro-MD" w:eastAsia="zh-CN"/>
        </w:rPr>
      </w:pPr>
    </w:p>
    <w:p w14:paraId="61937B0A" w14:textId="71E40A7E" w:rsidR="00326AFE" w:rsidRDefault="00326AFE" w:rsidP="00631A2C">
      <w:pPr>
        <w:pStyle w:val="Style3"/>
        <w:tabs>
          <w:tab w:val="left" w:pos="567"/>
        </w:tabs>
        <w:spacing w:before="0" w:beforeAutospacing="0" w:after="0"/>
        <w:ind w:left="0" w:firstLine="0"/>
        <w:jc w:val="center"/>
        <w:rPr>
          <w:rFonts w:eastAsia="PMingLiU"/>
          <w:lang w:val="ro-MD" w:eastAsia="zh-CN"/>
        </w:rPr>
      </w:pPr>
    </w:p>
    <w:p w14:paraId="54737823" w14:textId="6CD4B400" w:rsidR="00326AFE" w:rsidRDefault="00326AFE" w:rsidP="00631A2C">
      <w:pPr>
        <w:pStyle w:val="Style3"/>
        <w:tabs>
          <w:tab w:val="left" w:pos="567"/>
        </w:tabs>
        <w:spacing w:before="0" w:beforeAutospacing="0" w:after="0"/>
        <w:ind w:left="0" w:firstLine="0"/>
        <w:jc w:val="center"/>
        <w:rPr>
          <w:rFonts w:eastAsia="PMingLiU"/>
          <w:lang w:val="ro-MD" w:eastAsia="zh-CN"/>
        </w:rPr>
      </w:pPr>
    </w:p>
    <w:p w14:paraId="370A434F" w14:textId="1FC50957" w:rsidR="00326AFE" w:rsidRDefault="00326AFE" w:rsidP="00631A2C">
      <w:pPr>
        <w:pStyle w:val="Style3"/>
        <w:tabs>
          <w:tab w:val="left" w:pos="567"/>
        </w:tabs>
        <w:spacing w:before="0" w:beforeAutospacing="0" w:after="0"/>
        <w:ind w:left="0" w:firstLine="0"/>
        <w:jc w:val="center"/>
        <w:rPr>
          <w:rFonts w:eastAsia="PMingLiU"/>
          <w:lang w:val="ro-MD" w:eastAsia="zh-CN"/>
        </w:rPr>
      </w:pPr>
    </w:p>
    <w:p w14:paraId="650407B3" w14:textId="66A84799" w:rsidR="00326AFE" w:rsidRDefault="00326AFE" w:rsidP="00631A2C">
      <w:pPr>
        <w:pStyle w:val="Style3"/>
        <w:tabs>
          <w:tab w:val="left" w:pos="567"/>
        </w:tabs>
        <w:spacing w:before="0" w:beforeAutospacing="0" w:after="0"/>
        <w:ind w:left="0" w:firstLine="0"/>
        <w:jc w:val="center"/>
        <w:rPr>
          <w:rFonts w:eastAsia="PMingLiU"/>
          <w:lang w:val="ro-MD" w:eastAsia="zh-CN"/>
        </w:rPr>
      </w:pPr>
    </w:p>
    <w:p w14:paraId="60CFB629" w14:textId="1B8C2D38" w:rsidR="00326AFE" w:rsidRDefault="00326AFE" w:rsidP="00631A2C">
      <w:pPr>
        <w:pStyle w:val="Style3"/>
        <w:tabs>
          <w:tab w:val="left" w:pos="567"/>
        </w:tabs>
        <w:spacing w:before="0" w:beforeAutospacing="0" w:after="0"/>
        <w:ind w:left="0" w:firstLine="0"/>
        <w:jc w:val="center"/>
        <w:rPr>
          <w:rFonts w:eastAsia="PMingLiU"/>
          <w:lang w:val="ro-MD" w:eastAsia="zh-CN"/>
        </w:rPr>
      </w:pPr>
    </w:p>
    <w:p w14:paraId="6BAF8D84" w14:textId="48D4E86E" w:rsidR="00326AFE" w:rsidRDefault="00326AFE" w:rsidP="00631A2C">
      <w:pPr>
        <w:pStyle w:val="Style3"/>
        <w:tabs>
          <w:tab w:val="left" w:pos="567"/>
        </w:tabs>
        <w:spacing w:before="0" w:beforeAutospacing="0" w:after="0"/>
        <w:ind w:left="0" w:firstLine="0"/>
        <w:jc w:val="center"/>
        <w:rPr>
          <w:rFonts w:eastAsia="PMingLiU"/>
          <w:lang w:val="ro-MD" w:eastAsia="zh-CN"/>
        </w:rPr>
      </w:pPr>
    </w:p>
    <w:p w14:paraId="2AE597F5" w14:textId="45035D3B" w:rsidR="00326AFE" w:rsidRDefault="00326AFE" w:rsidP="00631A2C">
      <w:pPr>
        <w:pStyle w:val="Style3"/>
        <w:tabs>
          <w:tab w:val="left" w:pos="567"/>
        </w:tabs>
        <w:spacing w:before="0" w:beforeAutospacing="0" w:after="0"/>
        <w:ind w:left="0" w:firstLine="0"/>
        <w:jc w:val="center"/>
        <w:rPr>
          <w:rFonts w:eastAsia="PMingLiU"/>
          <w:lang w:val="ro-MD" w:eastAsia="zh-CN"/>
        </w:rPr>
      </w:pPr>
    </w:p>
    <w:p w14:paraId="2D1C885C" w14:textId="3AA808CA" w:rsidR="00326AFE" w:rsidRDefault="00326AFE" w:rsidP="00631A2C">
      <w:pPr>
        <w:pStyle w:val="Style3"/>
        <w:tabs>
          <w:tab w:val="left" w:pos="567"/>
        </w:tabs>
        <w:spacing w:before="0" w:beforeAutospacing="0" w:after="0"/>
        <w:ind w:left="0" w:firstLine="0"/>
        <w:jc w:val="center"/>
        <w:rPr>
          <w:rFonts w:eastAsia="PMingLiU"/>
          <w:lang w:val="ro-MD" w:eastAsia="zh-CN"/>
        </w:rPr>
      </w:pPr>
    </w:p>
    <w:p w14:paraId="5B65FF47" w14:textId="72FF3516" w:rsidR="00326AFE" w:rsidRDefault="00326AFE" w:rsidP="00631A2C">
      <w:pPr>
        <w:pStyle w:val="Style3"/>
        <w:tabs>
          <w:tab w:val="left" w:pos="567"/>
        </w:tabs>
        <w:spacing w:before="0" w:beforeAutospacing="0" w:after="0"/>
        <w:ind w:left="0" w:firstLine="0"/>
        <w:jc w:val="center"/>
        <w:rPr>
          <w:rFonts w:eastAsia="PMingLiU"/>
          <w:lang w:val="ro-MD" w:eastAsia="zh-CN"/>
        </w:rPr>
      </w:pPr>
    </w:p>
    <w:p w14:paraId="43A47538" w14:textId="77777777" w:rsidR="00326AFE" w:rsidRPr="00FF430B" w:rsidRDefault="00326AFE" w:rsidP="00631A2C">
      <w:pPr>
        <w:pStyle w:val="Style3"/>
        <w:tabs>
          <w:tab w:val="left" w:pos="567"/>
        </w:tabs>
        <w:spacing w:before="0" w:beforeAutospacing="0" w:after="0"/>
        <w:ind w:left="0" w:firstLine="0"/>
        <w:jc w:val="center"/>
        <w:rPr>
          <w:rFonts w:eastAsia="PMingLiU"/>
          <w:lang w:val="ro-MD" w:eastAsia="zh-CN"/>
        </w:rPr>
      </w:pPr>
    </w:p>
    <w:p w14:paraId="0B6137D0" w14:textId="77777777" w:rsidR="00D8451C" w:rsidRDefault="00D8451C" w:rsidP="00BA7FF4">
      <w:pPr>
        <w:jc w:val="right"/>
        <w:rPr>
          <w:noProof w:val="0"/>
          <w:lang w:val="ro-MD"/>
        </w:rPr>
      </w:pPr>
      <w:bookmarkStart w:id="47" w:name="_Toc449692095"/>
    </w:p>
    <w:p w14:paraId="3CE4ADD6" w14:textId="77777777" w:rsidR="00D8451C" w:rsidRDefault="00D8451C" w:rsidP="00BA7FF4">
      <w:pPr>
        <w:jc w:val="right"/>
        <w:rPr>
          <w:noProof w:val="0"/>
          <w:lang w:val="ro-MD"/>
        </w:rPr>
      </w:pPr>
    </w:p>
    <w:p w14:paraId="5C814F74" w14:textId="77777777" w:rsidR="00D8451C" w:rsidRDefault="00D8451C" w:rsidP="00BA7FF4">
      <w:pPr>
        <w:jc w:val="right"/>
        <w:rPr>
          <w:noProof w:val="0"/>
          <w:lang w:val="ro-MD"/>
        </w:rPr>
      </w:pPr>
    </w:p>
    <w:p w14:paraId="7E0E8ABA" w14:textId="77777777" w:rsidR="00D8451C" w:rsidRDefault="00D8451C" w:rsidP="00BA7FF4">
      <w:pPr>
        <w:jc w:val="right"/>
        <w:rPr>
          <w:noProof w:val="0"/>
          <w:lang w:val="ro-MD"/>
        </w:rPr>
      </w:pPr>
    </w:p>
    <w:p w14:paraId="37134789" w14:textId="77777777" w:rsidR="00D8451C" w:rsidRDefault="00D8451C" w:rsidP="00BA7FF4">
      <w:pPr>
        <w:jc w:val="right"/>
        <w:rPr>
          <w:noProof w:val="0"/>
          <w:lang w:val="ro-MD"/>
        </w:rPr>
      </w:pPr>
    </w:p>
    <w:p w14:paraId="5EC7BC5E" w14:textId="77777777" w:rsidR="00D8451C" w:rsidRDefault="00D8451C" w:rsidP="00BA7FF4">
      <w:pPr>
        <w:jc w:val="right"/>
        <w:rPr>
          <w:noProof w:val="0"/>
          <w:lang w:val="ro-MD"/>
        </w:rPr>
      </w:pPr>
    </w:p>
    <w:p w14:paraId="186A66B4" w14:textId="77777777" w:rsidR="00D8451C" w:rsidRDefault="00D8451C" w:rsidP="00BA7FF4">
      <w:pPr>
        <w:jc w:val="right"/>
        <w:rPr>
          <w:noProof w:val="0"/>
          <w:lang w:val="ro-MD"/>
        </w:rPr>
      </w:pPr>
    </w:p>
    <w:p w14:paraId="335E75A0" w14:textId="77777777" w:rsidR="00D8451C" w:rsidRDefault="00D8451C" w:rsidP="00BA7FF4">
      <w:pPr>
        <w:jc w:val="right"/>
        <w:rPr>
          <w:noProof w:val="0"/>
          <w:lang w:val="ro-MD"/>
        </w:rPr>
      </w:pPr>
    </w:p>
    <w:p w14:paraId="4ABD216C" w14:textId="77777777" w:rsidR="00D8451C" w:rsidRDefault="00D8451C" w:rsidP="00BA7FF4">
      <w:pPr>
        <w:jc w:val="right"/>
        <w:rPr>
          <w:noProof w:val="0"/>
          <w:lang w:val="ro-MD"/>
        </w:rPr>
      </w:pPr>
    </w:p>
    <w:p w14:paraId="30C86FDB" w14:textId="77777777" w:rsidR="00D8451C" w:rsidRDefault="00D8451C" w:rsidP="00BA7FF4">
      <w:pPr>
        <w:jc w:val="right"/>
        <w:rPr>
          <w:noProof w:val="0"/>
          <w:lang w:val="ro-MD"/>
        </w:rPr>
      </w:pPr>
    </w:p>
    <w:p w14:paraId="5684CD79" w14:textId="77777777" w:rsidR="00D8451C" w:rsidRDefault="00D8451C" w:rsidP="00BA7FF4">
      <w:pPr>
        <w:jc w:val="right"/>
        <w:rPr>
          <w:noProof w:val="0"/>
          <w:lang w:val="ro-MD"/>
        </w:rPr>
      </w:pPr>
    </w:p>
    <w:p w14:paraId="7C327D6F" w14:textId="77777777" w:rsidR="00D8451C" w:rsidRDefault="00D8451C" w:rsidP="00BA7FF4">
      <w:pPr>
        <w:jc w:val="right"/>
        <w:rPr>
          <w:noProof w:val="0"/>
          <w:lang w:val="ro-MD"/>
        </w:rPr>
      </w:pPr>
    </w:p>
    <w:p w14:paraId="6462F3E1" w14:textId="77777777" w:rsidR="00D8451C" w:rsidRDefault="00D8451C" w:rsidP="00BA7FF4">
      <w:pPr>
        <w:jc w:val="right"/>
        <w:rPr>
          <w:noProof w:val="0"/>
          <w:lang w:val="ro-MD"/>
        </w:rPr>
      </w:pPr>
    </w:p>
    <w:p w14:paraId="13603846" w14:textId="77777777" w:rsidR="00D8451C" w:rsidRDefault="00D8451C" w:rsidP="00BA7FF4">
      <w:pPr>
        <w:jc w:val="right"/>
        <w:rPr>
          <w:noProof w:val="0"/>
          <w:lang w:val="ro-MD"/>
        </w:rPr>
      </w:pPr>
    </w:p>
    <w:p w14:paraId="6C32975B" w14:textId="77777777" w:rsidR="00D8451C" w:rsidRDefault="00D8451C" w:rsidP="00BA7FF4">
      <w:pPr>
        <w:jc w:val="right"/>
        <w:rPr>
          <w:noProof w:val="0"/>
          <w:lang w:val="ro-MD"/>
        </w:rPr>
      </w:pPr>
    </w:p>
    <w:p w14:paraId="5B5B026B" w14:textId="77777777" w:rsidR="00D8451C" w:rsidRDefault="00D8451C" w:rsidP="00BA7FF4">
      <w:pPr>
        <w:jc w:val="right"/>
        <w:rPr>
          <w:noProof w:val="0"/>
          <w:lang w:val="ro-MD"/>
        </w:rPr>
      </w:pPr>
    </w:p>
    <w:p w14:paraId="274901FB" w14:textId="77777777" w:rsidR="00D8451C" w:rsidRDefault="00D8451C" w:rsidP="00BA7FF4">
      <w:pPr>
        <w:jc w:val="right"/>
        <w:rPr>
          <w:noProof w:val="0"/>
          <w:lang w:val="ro-MD"/>
        </w:rPr>
      </w:pPr>
    </w:p>
    <w:p w14:paraId="7424DDFE" w14:textId="77777777" w:rsidR="00D8451C" w:rsidRDefault="00D8451C" w:rsidP="00BA7FF4">
      <w:pPr>
        <w:jc w:val="right"/>
        <w:rPr>
          <w:noProof w:val="0"/>
          <w:lang w:val="ro-MD"/>
        </w:rPr>
      </w:pPr>
    </w:p>
    <w:p w14:paraId="58665A43" w14:textId="77777777" w:rsidR="00D8451C" w:rsidRDefault="00D8451C" w:rsidP="00BA7FF4">
      <w:pPr>
        <w:jc w:val="right"/>
        <w:rPr>
          <w:noProof w:val="0"/>
          <w:lang w:val="ro-MD"/>
        </w:rPr>
      </w:pPr>
    </w:p>
    <w:p w14:paraId="77531126" w14:textId="77777777" w:rsidR="00D8451C" w:rsidRDefault="00D8451C" w:rsidP="00BA7FF4">
      <w:pPr>
        <w:jc w:val="right"/>
        <w:rPr>
          <w:noProof w:val="0"/>
          <w:lang w:val="ro-MD"/>
        </w:rPr>
      </w:pPr>
    </w:p>
    <w:p w14:paraId="6606EFB7" w14:textId="77777777" w:rsidR="00D8451C" w:rsidRDefault="00D8451C" w:rsidP="00BA7FF4">
      <w:pPr>
        <w:jc w:val="right"/>
        <w:rPr>
          <w:noProof w:val="0"/>
          <w:lang w:val="ro-MD"/>
        </w:rPr>
      </w:pPr>
    </w:p>
    <w:p w14:paraId="020B2209" w14:textId="77777777" w:rsidR="00D8451C" w:rsidRDefault="00D8451C" w:rsidP="00BA7FF4">
      <w:pPr>
        <w:jc w:val="right"/>
        <w:rPr>
          <w:noProof w:val="0"/>
          <w:lang w:val="ro-MD"/>
        </w:rPr>
      </w:pPr>
    </w:p>
    <w:p w14:paraId="385342FF" w14:textId="77777777" w:rsidR="00D8451C" w:rsidRDefault="00D8451C" w:rsidP="00BA7FF4">
      <w:pPr>
        <w:jc w:val="right"/>
        <w:rPr>
          <w:noProof w:val="0"/>
          <w:lang w:val="ro-MD"/>
        </w:rPr>
      </w:pPr>
    </w:p>
    <w:p w14:paraId="01BCB302" w14:textId="77777777" w:rsidR="00D8451C" w:rsidRDefault="00D8451C" w:rsidP="00BA7FF4">
      <w:pPr>
        <w:jc w:val="right"/>
        <w:rPr>
          <w:noProof w:val="0"/>
          <w:lang w:val="ro-MD"/>
        </w:rPr>
      </w:pPr>
    </w:p>
    <w:p w14:paraId="18F4925C" w14:textId="77777777" w:rsidR="00D8451C" w:rsidRDefault="00D8451C" w:rsidP="00BA7FF4">
      <w:pPr>
        <w:jc w:val="right"/>
        <w:rPr>
          <w:noProof w:val="0"/>
          <w:lang w:val="ro-MD"/>
        </w:rPr>
      </w:pPr>
    </w:p>
    <w:p w14:paraId="77DBD92A" w14:textId="77777777" w:rsidR="00D8451C" w:rsidRDefault="00D8451C" w:rsidP="00BA7FF4">
      <w:pPr>
        <w:jc w:val="right"/>
        <w:rPr>
          <w:noProof w:val="0"/>
          <w:lang w:val="ro-MD"/>
        </w:rPr>
      </w:pPr>
    </w:p>
    <w:p w14:paraId="03A16651" w14:textId="799F85C5" w:rsidR="00BA7FF4" w:rsidRPr="00FF430B" w:rsidRDefault="00F53B70" w:rsidP="00BA7FF4">
      <w:pPr>
        <w:jc w:val="right"/>
        <w:rPr>
          <w:noProof w:val="0"/>
          <w:sz w:val="22"/>
          <w:szCs w:val="22"/>
          <w:lang w:val="ro-MD"/>
        </w:rPr>
      </w:pPr>
      <w:r>
        <w:rPr>
          <w:noProof w:val="0"/>
          <w:lang w:val="ro-MD"/>
        </w:rPr>
        <w:t>Ane</w:t>
      </w:r>
      <w:r w:rsidR="00BA7FF4" w:rsidRPr="00FF430B">
        <w:rPr>
          <w:noProof w:val="0"/>
          <w:lang w:val="ro-MD"/>
        </w:rPr>
        <w:t>xa nr.</w:t>
      </w:r>
      <w:r w:rsidR="00FF430B">
        <w:rPr>
          <w:noProof w:val="0"/>
          <w:lang w:val="ro-MD"/>
        </w:rPr>
        <w:t xml:space="preserve"> </w:t>
      </w:r>
      <w:r w:rsidR="00BA7FF4"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54002888" w14:textId="6136D6BB" w:rsidR="00BA7FF4" w:rsidRPr="00FF430B" w:rsidRDefault="00BA7FF4" w:rsidP="00BA7FF4">
      <w:pPr>
        <w:jc w:val="right"/>
        <w:rPr>
          <w:noProof w:val="0"/>
          <w:sz w:val="22"/>
          <w:szCs w:val="22"/>
          <w:lang w:val="ro-MD"/>
        </w:rPr>
      </w:pPr>
      <w:bookmarkStart w:id="49" w:name="_Toc449692097"/>
      <w:bookmarkEnd w:id="48"/>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224A43F7" w14:textId="4F4D0F08"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23A4A799" w:rsidR="00AA1372" w:rsidRPr="00FF430B" w:rsidRDefault="0018596B" w:rsidP="002242A0">
      <w:pPr>
        <w:pStyle w:val="a7"/>
        <w:tabs>
          <w:tab w:val="left" w:pos="567"/>
          <w:tab w:val="left" w:pos="5670"/>
        </w:tabs>
        <w:jc w:val="center"/>
        <w:rPr>
          <w:rFonts w:ascii="Times New Roman" w:hAnsi="Times New Roman"/>
          <w:szCs w:val="24"/>
          <w:lang w:val="ro-MD"/>
        </w:rPr>
      </w:pPr>
      <w:r>
        <w:rPr>
          <w:rFonts w:ascii="Times New Roman" w:hAnsi="Times New Roman"/>
          <w:szCs w:val="24"/>
          <w:lang w:val="ro-MD"/>
        </w:rPr>
        <w:t xml:space="preserve">încheiat contractul                                                       </w:t>
      </w:r>
      <w:r w:rsidR="00A227F2" w:rsidRPr="00FF430B">
        <w:rPr>
          <w:rFonts w:ascii="Times New Roman" w:hAnsi="Times New Roman"/>
          <w:szCs w:val="24"/>
          <w:lang w:val="ro-MD"/>
        </w:rPr>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6B4DE606" w14:textId="70659D18"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70E5B1A0" w14:textId="72354F14" w:rsidR="002D6E71" w:rsidRPr="00FF430B" w:rsidRDefault="002D6E71" w:rsidP="00284ED0">
      <w:pPr>
        <w:spacing w:line="276" w:lineRule="auto"/>
        <w:jc w:val="center"/>
        <w:rPr>
          <w:rFonts w:eastAsia="PMingLiU"/>
          <w:b/>
          <w:lang w:val="ro-MD" w:eastAsia="zh-CN"/>
        </w:rPr>
      </w:pPr>
    </w:p>
    <w:p w14:paraId="1B856953" w14:textId="13C3B025"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277C3685" w14:textId="57EEB7AB"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3439794D" w14:textId="77777777" w:rsidR="00581656" w:rsidRDefault="00581656" w:rsidP="00BA7FF4">
      <w:pPr>
        <w:jc w:val="right"/>
        <w:rPr>
          <w:noProof w:val="0"/>
          <w:lang w:val="ro-MD"/>
        </w:rPr>
      </w:pPr>
    </w:p>
    <w:p w14:paraId="463ACBBD" w14:textId="77777777" w:rsidR="00581656" w:rsidRDefault="00581656" w:rsidP="00BA7FF4">
      <w:pPr>
        <w:jc w:val="right"/>
        <w:rPr>
          <w:noProof w:val="0"/>
          <w:lang w:val="ro-MD"/>
        </w:rPr>
      </w:pPr>
    </w:p>
    <w:p w14:paraId="14CDF462" w14:textId="77777777" w:rsidR="00581656" w:rsidRDefault="00581656" w:rsidP="00BA7FF4">
      <w:pPr>
        <w:jc w:val="right"/>
        <w:rPr>
          <w:noProof w:val="0"/>
          <w:lang w:val="ro-MD"/>
        </w:rPr>
      </w:pPr>
    </w:p>
    <w:p w14:paraId="770873D8" w14:textId="77777777" w:rsidR="00581656" w:rsidRDefault="00581656" w:rsidP="00BA7FF4">
      <w:pPr>
        <w:jc w:val="right"/>
        <w:rPr>
          <w:noProof w:val="0"/>
          <w:lang w:val="ro-MD"/>
        </w:rPr>
      </w:pPr>
    </w:p>
    <w:p w14:paraId="34531DED" w14:textId="77777777" w:rsidR="00581656" w:rsidRDefault="00581656" w:rsidP="00BA7FF4">
      <w:pPr>
        <w:jc w:val="right"/>
        <w:rPr>
          <w:noProof w:val="0"/>
          <w:lang w:val="ro-MD"/>
        </w:rPr>
      </w:pPr>
    </w:p>
    <w:p w14:paraId="3A89A169" w14:textId="77777777" w:rsidR="00581656" w:rsidRDefault="00581656" w:rsidP="00BA7FF4">
      <w:pPr>
        <w:jc w:val="right"/>
        <w:rPr>
          <w:noProof w:val="0"/>
          <w:lang w:val="ro-MD"/>
        </w:rPr>
      </w:pPr>
    </w:p>
    <w:p w14:paraId="5FC80B72" w14:textId="77777777" w:rsidR="00581656" w:rsidRDefault="00581656" w:rsidP="00BA7FF4">
      <w:pPr>
        <w:jc w:val="right"/>
        <w:rPr>
          <w:noProof w:val="0"/>
          <w:lang w:val="ro-MD"/>
        </w:rPr>
      </w:pPr>
    </w:p>
    <w:p w14:paraId="0C766FFF" w14:textId="4D01F95C"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0500D455" w14:textId="23C134EE"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03CD552E" w14:textId="77777777" w:rsidR="00581656" w:rsidRDefault="00581656" w:rsidP="00BA7FF4">
      <w:pPr>
        <w:jc w:val="right"/>
        <w:rPr>
          <w:noProof w:val="0"/>
          <w:lang w:val="ro-MD"/>
        </w:rPr>
      </w:pPr>
    </w:p>
    <w:p w14:paraId="58E3364C" w14:textId="77777777" w:rsidR="00581656" w:rsidRDefault="00581656" w:rsidP="00BA7FF4">
      <w:pPr>
        <w:jc w:val="right"/>
        <w:rPr>
          <w:noProof w:val="0"/>
          <w:lang w:val="ro-MD"/>
        </w:rPr>
      </w:pPr>
    </w:p>
    <w:p w14:paraId="62067C60" w14:textId="77777777" w:rsidR="00581656" w:rsidRDefault="00581656" w:rsidP="00BA7FF4">
      <w:pPr>
        <w:jc w:val="right"/>
        <w:rPr>
          <w:noProof w:val="0"/>
          <w:lang w:val="ro-MD"/>
        </w:rPr>
      </w:pPr>
    </w:p>
    <w:p w14:paraId="45980F22" w14:textId="77777777" w:rsidR="00581656" w:rsidRDefault="00581656" w:rsidP="00BA7FF4">
      <w:pPr>
        <w:jc w:val="right"/>
        <w:rPr>
          <w:noProof w:val="0"/>
          <w:lang w:val="ro-MD"/>
        </w:rPr>
      </w:pPr>
    </w:p>
    <w:p w14:paraId="32386345" w14:textId="77777777" w:rsidR="00581656" w:rsidRDefault="00581656" w:rsidP="00BA7FF4">
      <w:pPr>
        <w:jc w:val="right"/>
        <w:rPr>
          <w:noProof w:val="0"/>
          <w:lang w:val="ro-MD"/>
        </w:rPr>
      </w:pPr>
    </w:p>
    <w:p w14:paraId="4C0DEF83" w14:textId="77777777" w:rsidR="00581656" w:rsidRDefault="00581656" w:rsidP="00BA7FF4">
      <w:pPr>
        <w:jc w:val="right"/>
        <w:rPr>
          <w:noProof w:val="0"/>
          <w:lang w:val="ro-MD"/>
        </w:rPr>
      </w:pPr>
    </w:p>
    <w:p w14:paraId="5B9AD359" w14:textId="38450CE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4BA25EFD" w14:textId="2D47331C"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179B7A23" w14:textId="77777777" w:rsidR="00581656" w:rsidRDefault="00581656" w:rsidP="00BA7FF4">
      <w:pPr>
        <w:jc w:val="right"/>
        <w:rPr>
          <w:noProof w:val="0"/>
          <w:lang w:val="ro-MD"/>
        </w:rPr>
      </w:pPr>
    </w:p>
    <w:p w14:paraId="2F0D01F6" w14:textId="4DAA416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0847CCED" w14:textId="122CF514"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AECA80D" w14:textId="77777777" w:rsidR="00581656" w:rsidRDefault="00AC7DAC" w:rsidP="00581656">
      <w:pPr>
        <w:shd w:val="clear" w:color="auto" w:fill="FFFFFF"/>
        <w:jc w:val="right"/>
        <w:rPr>
          <w:spacing w:val="-1"/>
          <w:lang w:val="ro-MD"/>
        </w:rPr>
      </w:pPr>
      <w:r w:rsidRPr="00FF430B">
        <w:rPr>
          <w:spacing w:val="-1"/>
          <w:lang w:val="ro-MD"/>
        </w:rPr>
        <w:lastRenderedPageBreak/>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00581656">
        <w:rPr>
          <w:i/>
          <w:spacing w:val="-1"/>
          <w:lang w:val="ro-MD"/>
        </w:rPr>
        <w:t xml:space="preserve">  (semnătură autorizat</w:t>
      </w:r>
    </w:p>
    <w:p w14:paraId="62DCCB65" w14:textId="5D421356" w:rsidR="00BA7FF4" w:rsidRPr="00581656" w:rsidRDefault="00BA7FF4" w:rsidP="00581656">
      <w:pPr>
        <w:shd w:val="clear" w:color="auto" w:fill="FFFFFF"/>
        <w:jc w:val="right"/>
        <w:rPr>
          <w:spacing w:val="-1"/>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lastRenderedPageBreak/>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25163154" w14:textId="24241944" w:rsidR="00581656" w:rsidRPr="00581656" w:rsidRDefault="006A6FDA" w:rsidP="00581656">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43EE9EA7" w14:textId="77777777" w:rsidR="00581656" w:rsidRDefault="00581656" w:rsidP="00BA7FF4">
      <w:pPr>
        <w:jc w:val="right"/>
        <w:rPr>
          <w:noProof w:val="0"/>
          <w:lang w:val="ro-MD"/>
        </w:rPr>
      </w:pPr>
    </w:p>
    <w:p w14:paraId="79A44096" w14:textId="77777777" w:rsidR="00581656" w:rsidRDefault="00581656" w:rsidP="00BA7FF4">
      <w:pPr>
        <w:jc w:val="right"/>
        <w:rPr>
          <w:noProof w:val="0"/>
          <w:lang w:val="ro-MD"/>
        </w:rPr>
      </w:pPr>
    </w:p>
    <w:p w14:paraId="4991AC43" w14:textId="34494336"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49388E16" w14:textId="1BD1A040" w:rsidR="00B27D8B" w:rsidRPr="00FF430B" w:rsidRDefault="00B27D8B" w:rsidP="00581656">
      <w:pPr>
        <w:tabs>
          <w:tab w:val="left" w:pos="567"/>
        </w:tabs>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lastRenderedPageBreak/>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F771B">
            <w:pPr>
              <w:pStyle w:val="a"/>
              <w:numPr>
                <w:ilvl w:val="0"/>
                <w:numId w:val="16"/>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53FD6508" w:rsidR="002D6E71" w:rsidRDefault="002D6E71" w:rsidP="006C4C0E">
      <w:pPr>
        <w:tabs>
          <w:tab w:val="left" w:leader="underscore" w:pos="6465"/>
          <w:tab w:val="right" w:leader="underscore" w:pos="9777"/>
        </w:tabs>
        <w:spacing w:line="302" w:lineRule="auto"/>
        <w:rPr>
          <w:rFonts w:eastAsia="PMingLiU"/>
          <w:lang w:val="ro-MD" w:eastAsia="zh-CN"/>
        </w:rPr>
      </w:pPr>
    </w:p>
    <w:p w14:paraId="3B19BD12" w14:textId="77777777" w:rsidR="00581656" w:rsidRPr="00FF430B" w:rsidRDefault="00581656"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lastRenderedPageBreak/>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02CACD8E"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r w:rsidR="00A5610D">
        <w:rPr>
          <w:rFonts w:ascii="Times New Roman" w:hAnsi="Times New Roman" w:cs="Times New Roman"/>
          <w:bCs w:val="0"/>
          <w:color w:val="auto"/>
          <w:sz w:val="24"/>
          <w:szCs w:val="24"/>
          <w:lang w:val="ro-MD"/>
        </w:rPr>
        <w:t xml:space="preserve"> </w:t>
      </w:r>
      <w:r w:rsidR="00BA66C9">
        <w:rPr>
          <w:rFonts w:ascii="Times New Roman" w:hAnsi="Times New Roman" w:cs="Times New Roman"/>
          <w:bCs w:val="0"/>
          <w:color w:val="auto"/>
          <w:sz w:val="24"/>
          <w:szCs w:val="24"/>
          <w:lang w:val="ro-MD"/>
        </w:rPr>
        <w:t xml:space="preserve">Nr.1 </w:t>
      </w:r>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1A5732E6"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r w:rsidR="00BA66C9">
        <w:rPr>
          <w:rFonts w:ascii="Times New Roman" w:hAnsi="Times New Roman" w:cs="Times New Roman"/>
          <w:bCs w:val="0"/>
          <w:color w:val="auto"/>
          <w:lang w:val="ro-MD"/>
        </w:rPr>
        <w:t xml:space="preserve"> Exterioare </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0BD7CF9F" w:rsidR="00233538" w:rsidRPr="00FF430B" w:rsidRDefault="0003591A" w:rsidP="00BA66C9">
      <w:pPr>
        <w:ind w:firstLine="709"/>
        <w:jc w:val="both"/>
        <w:rPr>
          <w:lang w:val="ro-MD"/>
        </w:rPr>
      </w:pPr>
      <w:r w:rsidRPr="00FF430B">
        <w:rPr>
          <w:lang w:val="ro-MD"/>
        </w:rPr>
        <w:t>Obiectul</w:t>
      </w:r>
      <w:r w:rsidR="00BA66C9">
        <w:rPr>
          <w:lang w:val="ro-MD"/>
        </w:rPr>
        <w:t xml:space="preserve"> : </w:t>
      </w:r>
      <w:r w:rsidR="00BA66C9" w:rsidRPr="00FD0E26">
        <w:rPr>
          <w:b/>
          <w:i/>
          <w:u w:val="single"/>
          <w:lang w:val="ro-MD" w:eastAsia="ru-RU"/>
        </w:rPr>
        <w:t>Modernizarea infrastructurii electrice</w:t>
      </w:r>
      <w:r w:rsidR="00BA66C9">
        <w:rPr>
          <w:b/>
          <w:i/>
          <w:u w:val="single"/>
          <w:lang w:val="ro-MD" w:eastAsia="ru-RU"/>
        </w:rPr>
        <w:t xml:space="preserve"> exterioare</w:t>
      </w:r>
      <w:r w:rsidR="00BA66C9" w:rsidRPr="00FD0E26">
        <w:rPr>
          <w:b/>
          <w:i/>
          <w:u w:val="single"/>
          <w:lang w:val="ro-MD" w:eastAsia="ru-RU"/>
        </w:rPr>
        <w:t>, majorarea puterii de alimentare la Liceul Teoretic  ,,Andrei Vartic,, orașul Ialoveni</w:t>
      </w:r>
      <w:r w:rsidR="00BA66C9">
        <w:rPr>
          <w:b/>
          <w:i/>
          <w:u w:val="single"/>
          <w:lang w:val="ro-MD" w:eastAsia="ru-RU"/>
        </w:rPr>
        <w:t xml:space="preserve"> </w:t>
      </w:r>
    </w:p>
    <w:p w14:paraId="2F0672EF" w14:textId="6920E988" w:rsidR="00DA4D01" w:rsidRPr="001A04C3" w:rsidRDefault="0003591A" w:rsidP="00DA4D01">
      <w:pPr>
        <w:ind w:firstLine="709"/>
        <w:jc w:val="both"/>
        <w:rPr>
          <w:i/>
          <w:lang w:val="ro-MD"/>
        </w:rPr>
      </w:pPr>
      <w:r w:rsidRPr="00FF430B">
        <w:rPr>
          <w:lang w:val="ro-MD"/>
        </w:rPr>
        <w:t>Autoritatea contractantă</w:t>
      </w:r>
      <w:r w:rsidR="00DA4D01">
        <w:rPr>
          <w:lang w:val="ro-MD"/>
        </w:rPr>
        <w:t xml:space="preserve"> </w:t>
      </w:r>
      <w:r w:rsidR="00DA4D01" w:rsidRPr="001A04C3">
        <w:rPr>
          <w:i/>
          <w:lang w:val="ro-MD"/>
        </w:rPr>
        <w:t xml:space="preserve"> </w:t>
      </w:r>
      <w:r w:rsidR="00DA4D01" w:rsidRPr="001A04C3">
        <w:rPr>
          <w:u w:val="single"/>
          <w:lang w:val="ro-MD"/>
        </w:rPr>
        <w:t>Liceul Teoretic „Andrei Vartic” orașul Ialoveni</w:t>
      </w:r>
      <w:r w:rsidR="00DA4D01">
        <w:rPr>
          <w:u w:val="single"/>
          <w:lang w:val="ro-MD"/>
        </w:rPr>
        <w:t xml:space="preserve">, strada Alexandru cel Bun 84 </w:t>
      </w:r>
    </w:p>
    <w:p w14:paraId="6B852C2A" w14:textId="7BC06039" w:rsidR="00233538" w:rsidRPr="00FF430B" w:rsidRDefault="00233538" w:rsidP="00196AB4">
      <w:pPr>
        <w:ind w:firstLine="709"/>
        <w:jc w:val="both"/>
        <w:rPr>
          <w:lang w:val="ro-MD"/>
        </w:rPr>
      </w:pP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3904BD4A" w14:textId="77777777" w:rsidR="001B34E4" w:rsidRDefault="001B34E4" w:rsidP="00196AB4">
      <w:pPr>
        <w:ind w:firstLine="709"/>
        <w:jc w:val="both"/>
        <w:rPr>
          <w:b/>
          <w:lang w:val="ro-MD"/>
        </w:rPr>
      </w:pPr>
      <w:r w:rsidRPr="001B34E4">
        <w:rPr>
          <w:lang w:val="ro-MD" w:eastAsia="ru-RU"/>
        </w:rPr>
        <w:t>Modernizarea infrastructurii electrice exterioare, majorarea puterii de alimentare la Liceul Teoretic  ,,Andrei Vartic,, orașul Ialoveni</w:t>
      </w:r>
    </w:p>
    <w:p w14:paraId="61B03973" w14:textId="3D09B8D6" w:rsidR="00233538" w:rsidRPr="00FF430B" w:rsidRDefault="001B34E4" w:rsidP="00196AB4">
      <w:pPr>
        <w:ind w:firstLine="709"/>
        <w:jc w:val="both"/>
        <w:rPr>
          <w:b/>
          <w:lang w:val="ro-MD"/>
        </w:rPr>
      </w:pPr>
      <w:r w:rsidRPr="001B34E4">
        <w:rPr>
          <w:b/>
          <w:lang w:val="ro-MD"/>
        </w:rPr>
        <w:t xml:space="preserve"> </w:t>
      </w:r>
      <w:r w:rsidR="0003591A"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68EBE44A" w14:textId="6DC4126E" w:rsidR="001814F5" w:rsidRPr="001A04C3" w:rsidRDefault="001814F5" w:rsidP="001814F5">
      <w:pPr>
        <w:numPr>
          <w:ilvl w:val="0"/>
          <w:numId w:val="28"/>
        </w:numPr>
        <w:jc w:val="both"/>
        <w:rPr>
          <w:rFonts w:eastAsia="Calibri"/>
          <w:b/>
          <w:lang w:eastAsia="ru-RU"/>
        </w:rPr>
      </w:pPr>
      <w:r w:rsidRPr="001A04C3">
        <w:rPr>
          <w:rFonts w:eastAsia="Calibri"/>
          <w:lang w:eastAsia="ru-RU"/>
        </w:rPr>
        <w:t xml:space="preserve">Materialele </w:t>
      </w:r>
      <w:r>
        <w:rPr>
          <w:rFonts w:eastAsia="Calibri"/>
          <w:lang w:eastAsia="ru-RU"/>
        </w:rPr>
        <w:t xml:space="preserve">vor corespunde standartelor de  calitate naționale și europene. Vor fi prezentate certificate de calitate și agremente tehnice. </w:t>
      </w:r>
      <w:r w:rsidRPr="001A04C3">
        <w:rPr>
          <w:rFonts w:eastAsia="Calibri"/>
          <w:lang w:eastAsia="ru-RU"/>
        </w:rPr>
        <w:t xml:space="preserve"> </w:t>
      </w:r>
    </w:p>
    <w:p w14:paraId="3CA1C9F8" w14:textId="72ABB5FC" w:rsidR="001814F5" w:rsidRPr="001A04C3" w:rsidRDefault="001814F5" w:rsidP="001814F5">
      <w:pPr>
        <w:numPr>
          <w:ilvl w:val="0"/>
          <w:numId w:val="28"/>
        </w:numPr>
        <w:jc w:val="both"/>
        <w:rPr>
          <w:rFonts w:eastAsia="Calibri"/>
          <w:b/>
          <w:lang w:eastAsia="ru-RU"/>
        </w:rPr>
      </w:pPr>
      <w:r>
        <w:rPr>
          <w:lang w:eastAsia="ru-RU"/>
        </w:rPr>
        <w:t xml:space="preserve"> Toate costurile pentru probe și încercări sunt suportate de Antreprenor.</w:t>
      </w:r>
      <w:r w:rsidRPr="001A04C3">
        <w:rPr>
          <w:lang w:eastAsia="ru-RU"/>
        </w:rPr>
        <w:t xml:space="preserve"> </w:t>
      </w:r>
    </w:p>
    <w:p w14:paraId="25CDF5D4" w14:textId="222FBCB1" w:rsidR="001814F5" w:rsidRPr="000E797B" w:rsidRDefault="001814F5" w:rsidP="001814F5">
      <w:pPr>
        <w:numPr>
          <w:ilvl w:val="0"/>
          <w:numId w:val="27"/>
        </w:numPr>
        <w:contextualSpacing/>
        <w:jc w:val="both"/>
        <w:rPr>
          <w:rFonts w:eastAsia="Calibri"/>
        </w:rPr>
      </w:pPr>
      <w:r w:rsidRPr="000E797B">
        <w:rPr>
          <w:rFonts w:eastAsia="Calibri"/>
        </w:rPr>
        <w:t>termenul executării: maximum 60 zile calendaristice de la semnarea contractului</w:t>
      </w:r>
    </w:p>
    <w:p w14:paraId="695C8B79" w14:textId="77777777" w:rsidR="001814F5" w:rsidRPr="001A04C3" w:rsidRDefault="001814F5" w:rsidP="001814F5">
      <w:pPr>
        <w:ind w:firstLine="709"/>
        <w:jc w:val="both"/>
        <w:rPr>
          <w:lang w:eastAsia="ru-RU"/>
        </w:rPr>
      </w:pPr>
    </w:p>
    <w:p w14:paraId="70CC699B" w14:textId="3E5BA651" w:rsidR="00233538" w:rsidRPr="00FF430B" w:rsidRDefault="0003591A" w:rsidP="00196AB4">
      <w:pPr>
        <w:ind w:firstLine="709"/>
        <w:jc w:val="both"/>
        <w:rPr>
          <w:b/>
          <w:lang w:val="ro-MD"/>
        </w:rPr>
      </w:pPr>
      <w:r w:rsidRPr="00FF430B">
        <w:rPr>
          <w:b/>
          <w:lang w:val="ro-MD"/>
        </w:rPr>
        <w:t>4. Mostre</w:t>
      </w:r>
      <w:r w:rsidR="0080157C">
        <w:rPr>
          <w:b/>
          <w:lang w:val="ro-MD"/>
        </w:rPr>
        <w:t>- nu se cere</w:t>
      </w:r>
    </w:p>
    <w:p w14:paraId="6CFC4FEC" w14:textId="20B255E1" w:rsidR="00233538" w:rsidRPr="00FF430B" w:rsidRDefault="00233538" w:rsidP="00196AB4">
      <w:pPr>
        <w:ind w:firstLine="709"/>
        <w:jc w:val="both"/>
        <w:rPr>
          <w:lang w:val="ro-MD"/>
        </w:rPr>
      </w:pP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31D3BAFA" w14:textId="77777777" w:rsidR="00877982" w:rsidRPr="001A04C3" w:rsidRDefault="00877982" w:rsidP="00877982">
      <w:pPr>
        <w:ind w:firstLine="709"/>
        <w:jc w:val="both"/>
        <w:rPr>
          <w:rFonts w:eastAsia="Calibri"/>
          <w:lang w:eastAsia="ru-RU"/>
        </w:rPr>
      </w:pPr>
      <w:r w:rsidRPr="001A04C3">
        <w:rPr>
          <w:rFonts w:eastAsia="Calibri"/>
          <w:lang w:eastAsia="ru-RU"/>
        </w:rPr>
        <w:t xml:space="preserve">Antreprenorul pe șantier este obligat din contul propriu:  </w:t>
      </w:r>
    </w:p>
    <w:p w14:paraId="22B8CA4F" w14:textId="77777777" w:rsidR="00877982" w:rsidRPr="001A04C3" w:rsidRDefault="00877982" w:rsidP="00877982">
      <w:pPr>
        <w:jc w:val="both"/>
        <w:rPr>
          <w:rFonts w:eastAsia="Calibri"/>
          <w:lang w:eastAsia="ru-RU"/>
        </w:rPr>
      </w:pPr>
      <w:r w:rsidRPr="001A04C3">
        <w:rPr>
          <w:rFonts w:eastAsia="Calibri"/>
          <w:lang w:eastAsia="ru-RU"/>
        </w:rPr>
        <w:t>- de a limita acces la șantier</w:t>
      </w:r>
    </w:p>
    <w:p w14:paraId="26360919" w14:textId="77777777" w:rsidR="00877982" w:rsidRPr="001A04C3" w:rsidRDefault="00877982" w:rsidP="00877982">
      <w:pPr>
        <w:jc w:val="both"/>
        <w:rPr>
          <w:rFonts w:eastAsia="Calibri"/>
          <w:lang w:eastAsia="ru-RU"/>
        </w:rPr>
      </w:pPr>
      <w:r w:rsidRPr="001A04C3">
        <w:rPr>
          <w:rFonts w:eastAsia="Calibri"/>
          <w:lang w:eastAsia="ru-RU"/>
        </w:rPr>
        <w:t>- de a instala panou informațional</w:t>
      </w:r>
    </w:p>
    <w:p w14:paraId="0246DF02" w14:textId="6329948D" w:rsidR="00877982" w:rsidRPr="001A04C3" w:rsidRDefault="00877982" w:rsidP="00877982">
      <w:pPr>
        <w:tabs>
          <w:tab w:val="left" w:pos="567"/>
        </w:tabs>
        <w:spacing w:line="276" w:lineRule="auto"/>
        <w:jc w:val="both"/>
        <w:rPr>
          <w:lang w:eastAsia="ru-RU"/>
        </w:rPr>
      </w:pPr>
      <w:r w:rsidRPr="001A04C3">
        <w:rPr>
          <w:lang w:eastAsia="ru-RU"/>
        </w:rPr>
        <w:t>- să asigure lucrările executate şi echipamentul pe care le are la dispoziţie împotriva degradării şi furturilor până la predarea lucrărilor Beneficiarului. El trebuie să ia măsuri de protecţie contra degradării lucrării datorită a</w:t>
      </w:r>
      <w:r>
        <w:rPr>
          <w:lang w:eastAsia="ru-RU"/>
        </w:rPr>
        <w:t>cţiunilor atmosferice şi a apei.</w:t>
      </w:r>
      <w:r w:rsidRPr="001A04C3">
        <w:rPr>
          <w:lang w:eastAsia="ru-RU"/>
        </w:rPr>
        <w:t xml:space="preserve">    </w:t>
      </w:r>
    </w:p>
    <w:p w14:paraId="73E5EEBF" w14:textId="5511EDB0" w:rsidR="00877982" w:rsidRDefault="00877982" w:rsidP="00877982">
      <w:pPr>
        <w:tabs>
          <w:tab w:val="left" w:pos="567"/>
        </w:tabs>
        <w:spacing w:line="276" w:lineRule="auto"/>
        <w:jc w:val="both"/>
        <w:rPr>
          <w:lang w:eastAsia="ru-RU"/>
        </w:rPr>
      </w:pPr>
      <w:r w:rsidRPr="001A04C3">
        <w:rPr>
          <w:lang w:eastAsia="ru-RU"/>
        </w:rPr>
        <w:t xml:space="preserve">-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2BD85B8B" w14:textId="616D9B82" w:rsidR="002840BD" w:rsidRPr="001A04C3" w:rsidRDefault="002840BD" w:rsidP="00877982">
      <w:pPr>
        <w:tabs>
          <w:tab w:val="left" w:pos="567"/>
        </w:tabs>
        <w:spacing w:line="276" w:lineRule="auto"/>
        <w:jc w:val="both"/>
        <w:rPr>
          <w:lang w:eastAsia="ru-RU"/>
        </w:rPr>
      </w:pPr>
      <w:r>
        <w:rPr>
          <w:lang w:eastAsia="ru-RU"/>
        </w:rPr>
        <w:t>-Antreprenorul asigură transportul , depozitarea și protecția materialelor.</w:t>
      </w:r>
    </w:p>
    <w:p w14:paraId="57050DDE" w14:textId="77777777" w:rsidR="00877982" w:rsidRPr="001A04C3" w:rsidRDefault="00877982" w:rsidP="00877982">
      <w:pPr>
        <w:ind w:firstLine="709"/>
        <w:jc w:val="both"/>
        <w:rPr>
          <w:b/>
          <w:lang w:val="ro-MD"/>
        </w:rPr>
      </w:pPr>
    </w:p>
    <w:p w14:paraId="3EFA90BF" w14:textId="222AE100" w:rsidR="00233538" w:rsidRPr="00D97816" w:rsidRDefault="0003591A" w:rsidP="00196AB4">
      <w:pPr>
        <w:ind w:firstLine="709"/>
        <w:jc w:val="both"/>
        <w:rPr>
          <w:lang w:val="ro-MD"/>
        </w:rPr>
      </w:pPr>
      <w:r w:rsidRPr="00FF430B">
        <w:rPr>
          <w:b/>
          <w:lang w:val="ro-MD"/>
        </w:rPr>
        <w:lastRenderedPageBreak/>
        <w:t>6. Încercări, instrucţiuni, garanţii ale furnizorilor, desene şi scheme de execuţie</w:t>
      </w:r>
      <w:r w:rsidR="00516D36" w:rsidRPr="00D97816">
        <w:rPr>
          <w:lang w:val="ro-MD"/>
        </w:rPr>
        <w:t xml:space="preserve">: se efectuează teste și verificări ale instalațiilor electrice.  Se oferă garanție pentru lucrări  5 ani, și garanție pentru echipamente conform legisalției. </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36B59393" w14:textId="36865676" w:rsidR="005B69E4" w:rsidRPr="001A04C3" w:rsidRDefault="005B69E4" w:rsidP="005B69E4">
      <w:pPr>
        <w:jc w:val="both"/>
        <w:rPr>
          <w:rFonts w:eastAsia="Calibri"/>
          <w:lang w:eastAsia="ru-RU"/>
        </w:rPr>
      </w:pPr>
      <w:r>
        <w:rPr>
          <w:rFonts w:eastAsia="Calibri"/>
          <w:lang w:eastAsia="ru-RU"/>
        </w:rPr>
        <w:t xml:space="preserve">În caz de depistare vicii ascunse </w:t>
      </w:r>
      <w:r w:rsidRPr="001A04C3">
        <w:rPr>
          <w:rFonts w:eastAsia="Calibri"/>
          <w:lang w:eastAsia="ru-RU"/>
        </w:rPr>
        <w:t xml:space="preserve"> se constatează în prezența autorului proiectului și reprezentantului  supravegherii tehnice  și se introduce înscrierea în cartea tehnica.</w:t>
      </w:r>
    </w:p>
    <w:p w14:paraId="6EEB51E8" w14:textId="7B2B3E44" w:rsidR="005B69E4" w:rsidRDefault="005B69E4" w:rsidP="005B69E4">
      <w:pPr>
        <w:ind w:firstLine="709"/>
        <w:jc w:val="both"/>
        <w:rPr>
          <w:lang w:eastAsia="ru-RU"/>
        </w:rPr>
      </w:pPr>
      <w:r w:rsidRPr="001A04C3">
        <w:rPr>
          <w:lang w:eastAsia="ru-RU"/>
        </w:rPr>
        <w:t xml:space="preserve">- Lucrările care devin ascunse nu vor fi acoperite fără aprobarea responsabilului tehnic atestat şi proiectantului, Antreprenorul  asigură posibilitatea să examineze şi să urmărească orice lucrare care urmează să fie ascunsă. </w:t>
      </w:r>
    </w:p>
    <w:p w14:paraId="4500B170" w14:textId="775C9116" w:rsidR="005B69E4" w:rsidRPr="001A04C3" w:rsidRDefault="005B69E4" w:rsidP="005B69E4">
      <w:pPr>
        <w:ind w:firstLine="709"/>
        <w:jc w:val="both"/>
        <w:rPr>
          <w:lang w:val="ro-MD"/>
        </w:rPr>
      </w:pPr>
      <w:r>
        <w:rPr>
          <w:lang w:eastAsia="ru-RU"/>
        </w:rPr>
        <w:t>-Antreprenorul este obligat să remediezer pe cheltuiala proprie orice defect în perioada de garanție.</w:t>
      </w:r>
    </w:p>
    <w:p w14:paraId="0BD999F9" w14:textId="5A2C14AD" w:rsidR="00233538" w:rsidRPr="00FF430B" w:rsidRDefault="00233538" w:rsidP="00196AB4">
      <w:pPr>
        <w:ind w:firstLine="709"/>
        <w:jc w:val="both"/>
        <w:rPr>
          <w:lang w:val="ro-MD"/>
        </w:rPr>
      </w:pPr>
    </w:p>
    <w:p w14:paraId="35F493B0" w14:textId="499C48D7" w:rsidR="00233538" w:rsidRPr="0024639E" w:rsidRDefault="0003591A" w:rsidP="00196AB4">
      <w:pPr>
        <w:ind w:firstLine="709"/>
        <w:jc w:val="both"/>
        <w:rPr>
          <w:lang w:val="ro-MD"/>
        </w:rPr>
      </w:pPr>
      <w:r w:rsidRPr="00FF430B">
        <w:rPr>
          <w:b/>
          <w:lang w:val="ro-MD"/>
        </w:rPr>
        <w:t>8. Trasarea geodezică a lucrărilor, toleranţe de execuţie</w:t>
      </w:r>
      <w:r w:rsidR="0024639E">
        <w:rPr>
          <w:b/>
          <w:lang w:val="ro-MD"/>
        </w:rPr>
        <w:t xml:space="preserve">: </w:t>
      </w:r>
      <w:r w:rsidR="0024639E" w:rsidRPr="0024639E">
        <w:rPr>
          <w:lang w:val="ro-MD"/>
        </w:rPr>
        <w:t>Trasarea lucrărilor se face conform proiectului</w:t>
      </w:r>
      <w:r w:rsidR="0024639E">
        <w:rPr>
          <w:lang w:val="ro-MD"/>
        </w:rPr>
        <w:t>, respectînd limitele și amplasamentele stabilite.</w:t>
      </w:r>
    </w:p>
    <w:p w14:paraId="7D8EADA6" w14:textId="77777777" w:rsidR="0024639E" w:rsidRDefault="0003591A" w:rsidP="00196AB4">
      <w:pPr>
        <w:ind w:firstLine="709"/>
        <w:jc w:val="both"/>
        <w:rPr>
          <w:b/>
          <w:lang w:val="ro-MD"/>
        </w:rPr>
      </w:pPr>
      <w:r w:rsidRPr="00FF430B">
        <w:rPr>
          <w:b/>
          <w:lang w:val="ro-MD"/>
        </w:rPr>
        <w:t>9. Parametrii de calcul ai elementelor constructive</w:t>
      </w:r>
      <w:r w:rsidR="0024639E">
        <w:rPr>
          <w:b/>
          <w:lang w:val="ro-MD"/>
        </w:rPr>
        <w:t xml:space="preserve">: </w:t>
      </w:r>
    </w:p>
    <w:p w14:paraId="65D91F2E" w14:textId="16F4519F" w:rsidR="00233538" w:rsidRPr="0024639E" w:rsidRDefault="0024639E" w:rsidP="00196AB4">
      <w:pPr>
        <w:ind w:firstLine="709"/>
        <w:jc w:val="both"/>
        <w:rPr>
          <w:lang w:val="ro-MD"/>
        </w:rPr>
      </w:pPr>
      <w:r>
        <w:rPr>
          <w:b/>
          <w:lang w:val="ro-MD"/>
        </w:rPr>
        <w:t xml:space="preserve">   </w:t>
      </w:r>
      <w:r w:rsidRPr="0024639E">
        <w:rPr>
          <w:lang w:val="ro-MD"/>
        </w:rPr>
        <w:t>Se vor respecta parametrii tehnici ai rețelei electrice:</w:t>
      </w:r>
      <w:r>
        <w:rPr>
          <w:lang w:val="ro-MD"/>
        </w:rPr>
        <w:t xml:space="preserve"> tensiune, putere instalată, sarcini electrice și condiții de siguranță.</w:t>
      </w:r>
    </w:p>
    <w:p w14:paraId="43F285FE" w14:textId="4C7E7448"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r w:rsidR="0024639E">
        <w:rPr>
          <w:b/>
          <w:lang w:val="ro-MD"/>
        </w:rPr>
        <w:t xml:space="preserve">: </w:t>
      </w:r>
      <w:r w:rsidR="0024639E" w:rsidRPr="0024639E">
        <w:rPr>
          <w:lang w:val="ro-MD"/>
        </w:rPr>
        <w:t>Nu se aplică direct, dar se va asigura protecția instalațiilor electrice față de condițiile de mediu din clădire și în afara acesteia.</w:t>
      </w:r>
    </w:p>
    <w:p w14:paraId="2BE79935" w14:textId="47316FC5" w:rsidR="00233538" w:rsidRDefault="0003591A" w:rsidP="00196AB4">
      <w:pPr>
        <w:ind w:firstLine="709"/>
        <w:jc w:val="both"/>
        <w:rPr>
          <w:b/>
          <w:lang w:val="ro-MD"/>
        </w:rPr>
      </w:pPr>
      <w:r w:rsidRPr="00FF430B">
        <w:rPr>
          <w:b/>
          <w:lang w:val="ro-MD"/>
        </w:rPr>
        <w:t>11. Nivelul admis al zgomotului şi al vibraţiilor</w:t>
      </w:r>
      <w:r w:rsidR="006361C2">
        <w:rPr>
          <w:b/>
          <w:lang w:val="ro-MD"/>
        </w:rPr>
        <w:t>:</w:t>
      </w:r>
    </w:p>
    <w:p w14:paraId="4E99AF1C" w14:textId="35424BEA" w:rsidR="006361C2" w:rsidRPr="00FF430B" w:rsidRDefault="006361C2" w:rsidP="00196AB4">
      <w:pPr>
        <w:ind w:firstLine="709"/>
        <w:jc w:val="both"/>
        <w:rPr>
          <w:b/>
          <w:lang w:val="ro-MD"/>
        </w:rPr>
      </w:pPr>
      <w:r>
        <w:rPr>
          <w:b/>
          <w:lang w:val="ro-MD"/>
        </w:rPr>
        <w:t xml:space="preserve"> </w:t>
      </w:r>
      <w:r w:rsidRPr="006361C2">
        <w:rPr>
          <w:lang w:val="ro-MD"/>
        </w:rPr>
        <w:t>Se vor respecta normele sanitare și tehnice privind zgomotul și vibrațiile admise în instituțiile de învățămînt</w:t>
      </w:r>
      <w:r>
        <w:rPr>
          <w:b/>
          <w:lang w:val="ro-MD"/>
        </w:rPr>
        <w:t>.</w:t>
      </w:r>
    </w:p>
    <w:p w14:paraId="237B0B2B" w14:textId="5C78B658" w:rsidR="00233538" w:rsidRDefault="0003591A" w:rsidP="00196AB4">
      <w:pPr>
        <w:ind w:firstLine="709"/>
        <w:jc w:val="both"/>
        <w:rPr>
          <w:b/>
          <w:lang w:val="ro-MD"/>
        </w:rPr>
      </w:pPr>
      <w:r w:rsidRPr="00FF430B">
        <w:rPr>
          <w:b/>
          <w:lang w:val="ro-MD"/>
        </w:rPr>
        <w:t>12. Cerinţe privind montarea utilajelor şi a instalaţiilor</w:t>
      </w:r>
      <w:r w:rsidR="00D118EC">
        <w:rPr>
          <w:b/>
          <w:lang w:val="ro-MD"/>
        </w:rPr>
        <w:t>:</w:t>
      </w:r>
    </w:p>
    <w:p w14:paraId="1DF847F4" w14:textId="07CAB9F7" w:rsidR="00D118EC" w:rsidRPr="00D118EC" w:rsidRDefault="00D118EC" w:rsidP="00196AB4">
      <w:pPr>
        <w:ind w:firstLine="709"/>
        <w:jc w:val="both"/>
        <w:rPr>
          <w:lang w:val="ro-MD"/>
        </w:rPr>
      </w:pPr>
      <w:r>
        <w:rPr>
          <w:lang w:val="ro-MD"/>
        </w:rPr>
        <w:t>Intalațiile vor fi montate conform proiectului tehnic, cu respectarea normelor de si</w:t>
      </w:r>
      <w:r w:rsidR="00201697">
        <w:rPr>
          <w:lang w:val="ro-MD"/>
        </w:rPr>
        <w:t>guranță și protecție anticorozivă.</w:t>
      </w:r>
    </w:p>
    <w:p w14:paraId="33E0FADA" w14:textId="0153BBFB" w:rsidR="00233538" w:rsidRDefault="0003591A" w:rsidP="00196AB4">
      <w:pPr>
        <w:ind w:firstLine="709"/>
        <w:jc w:val="both"/>
        <w:rPr>
          <w:b/>
          <w:lang w:val="ro-MD"/>
        </w:rPr>
      </w:pPr>
      <w:r w:rsidRPr="00FF430B">
        <w:rPr>
          <w:b/>
          <w:lang w:val="ro-MD"/>
        </w:rPr>
        <w:t>13. Lucrări de construcţii aferente montării instalaţiilor</w:t>
      </w:r>
      <w:r w:rsidR="00201697">
        <w:rPr>
          <w:b/>
          <w:lang w:val="ro-MD"/>
        </w:rPr>
        <w:t>:</w:t>
      </w:r>
    </w:p>
    <w:p w14:paraId="045F31F4" w14:textId="47A0E0C8" w:rsidR="00201697" w:rsidRPr="00201697" w:rsidRDefault="00201697" w:rsidP="00196AB4">
      <w:pPr>
        <w:ind w:firstLine="709"/>
        <w:jc w:val="both"/>
        <w:rPr>
          <w:lang w:val="ro-MD"/>
        </w:rPr>
      </w:pPr>
      <w:r>
        <w:rPr>
          <w:lang w:val="ro-MD"/>
        </w:rPr>
        <w:t>Se includ lucrări de săpături, fixare, montare suporturi, trasee pentru cabluri și alte lucrări auxliare.</w:t>
      </w:r>
    </w:p>
    <w:p w14:paraId="1799F9CA" w14:textId="18B0B73B" w:rsidR="00233538" w:rsidRDefault="0003591A" w:rsidP="00196AB4">
      <w:pPr>
        <w:ind w:firstLine="709"/>
        <w:jc w:val="both"/>
        <w:rPr>
          <w:b/>
          <w:lang w:val="ro-MD"/>
        </w:rPr>
      </w:pPr>
      <w:r w:rsidRPr="00FF430B">
        <w:rPr>
          <w:b/>
          <w:lang w:val="ro-MD"/>
        </w:rPr>
        <w:t>14. Articole, produse şi piese necesare instalaţiilor</w:t>
      </w:r>
    </w:p>
    <w:p w14:paraId="4E721DA9" w14:textId="7908DF62" w:rsidR="00502D1C" w:rsidRPr="00502D1C" w:rsidRDefault="00502D1C" w:rsidP="00196AB4">
      <w:pPr>
        <w:ind w:firstLine="709"/>
        <w:jc w:val="both"/>
        <w:rPr>
          <w:lang w:val="ro-MD"/>
        </w:rPr>
      </w:pPr>
      <w:r>
        <w:rPr>
          <w:lang w:val="ro-MD"/>
        </w:rPr>
        <w:t>Se vor utiliza cabluri electrice, tablouri electrice, corpuri de iluminat, țeavă din PVC,întrerupătoare și altecomponente conform proiectului.</w:t>
      </w:r>
    </w:p>
    <w:p w14:paraId="55B269D6" w14:textId="5A5B60D3" w:rsidR="00233538"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r w:rsidR="00502D1C">
        <w:rPr>
          <w:b/>
          <w:lang w:val="ro-MD"/>
        </w:rPr>
        <w:t>:</w:t>
      </w:r>
    </w:p>
    <w:p w14:paraId="7E9E5C02" w14:textId="1D88F841" w:rsidR="00502D1C" w:rsidRPr="00502D1C" w:rsidRDefault="00502D1C" w:rsidP="00196AB4">
      <w:pPr>
        <w:ind w:firstLine="709"/>
        <w:jc w:val="both"/>
        <w:rPr>
          <w:lang w:val="ro-MD"/>
        </w:rPr>
      </w:pPr>
      <w:r>
        <w:rPr>
          <w:lang w:val="ro-MD"/>
        </w:rPr>
        <w:t>Se vor folosi utilaje de montaj, scule și mijloace de transport necesare execuției contractului.</w:t>
      </w:r>
    </w:p>
    <w:p w14:paraId="7CF5B58A" w14:textId="2EE8FD7F" w:rsidR="00233538" w:rsidRDefault="0003591A" w:rsidP="00196AB4">
      <w:pPr>
        <w:ind w:firstLine="709"/>
        <w:jc w:val="both"/>
        <w:rPr>
          <w:b/>
          <w:lang w:val="ro-MD"/>
        </w:rPr>
      </w:pPr>
      <w:r w:rsidRPr="00FF430B">
        <w:rPr>
          <w:b/>
          <w:lang w:val="ro-MD"/>
        </w:rPr>
        <w:t>16. Definiţii</w:t>
      </w:r>
      <w:r w:rsidR="00502D1C">
        <w:rPr>
          <w:b/>
          <w:lang w:val="ro-MD"/>
        </w:rPr>
        <w:t>:</w:t>
      </w:r>
    </w:p>
    <w:p w14:paraId="3B51AE47" w14:textId="05F32B44" w:rsidR="00502D1C" w:rsidRPr="00502D1C" w:rsidRDefault="00502D1C" w:rsidP="00196AB4">
      <w:pPr>
        <w:ind w:firstLine="709"/>
        <w:jc w:val="both"/>
        <w:rPr>
          <w:lang w:val="ro-MD"/>
        </w:rPr>
      </w:pPr>
      <w:r>
        <w:rPr>
          <w:lang w:val="ro-MD"/>
        </w:rPr>
        <w:t>Se aplică definiții din domeniul construcțiilor și instalatiilor electrice conform normelor în viguare.</w:t>
      </w:r>
    </w:p>
    <w:p w14:paraId="036896FF" w14:textId="004710B5" w:rsidR="00233538" w:rsidRDefault="0003591A" w:rsidP="00196AB4">
      <w:pPr>
        <w:ind w:firstLine="709"/>
        <w:jc w:val="both"/>
        <w:rPr>
          <w:b/>
          <w:lang w:val="ro-MD"/>
        </w:rPr>
      </w:pPr>
      <w:r w:rsidRPr="00FF430B">
        <w:rPr>
          <w:b/>
          <w:lang w:val="ro-MD"/>
        </w:rPr>
        <w:t>17. Cerinţe privind calculul costului</w:t>
      </w:r>
      <w:r w:rsidR="00502D1C">
        <w:rPr>
          <w:b/>
          <w:lang w:val="ro-MD"/>
        </w:rPr>
        <w:t>:</w:t>
      </w:r>
    </w:p>
    <w:p w14:paraId="41589DFC" w14:textId="45966D4E" w:rsidR="00502D1C" w:rsidRPr="00502D1C" w:rsidRDefault="00502D1C" w:rsidP="00196AB4">
      <w:pPr>
        <w:ind w:firstLine="709"/>
        <w:jc w:val="both"/>
        <w:rPr>
          <w:lang w:val="ro-MD"/>
        </w:rPr>
      </w:pPr>
      <w:r>
        <w:rPr>
          <w:lang w:val="ro-MD"/>
        </w:rPr>
        <w:t>Costul se determină pe baza devizului de cheltuieli, conform normelor tehnice și prețurilor de piață.</w:t>
      </w:r>
    </w:p>
    <w:p w14:paraId="55D25A60" w14:textId="77777777" w:rsidR="00502D1C" w:rsidRPr="00FF430B" w:rsidRDefault="00502D1C" w:rsidP="00196AB4">
      <w:pPr>
        <w:ind w:firstLine="709"/>
        <w:jc w:val="both"/>
        <w:rPr>
          <w:b/>
          <w:lang w:val="ro-MD"/>
        </w:rPr>
      </w:pPr>
    </w:p>
    <w:p w14:paraId="570B8A85" w14:textId="25340F66" w:rsidR="00F4030F" w:rsidRDefault="00F4030F" w:rsidP="00196AB4">
      <w:pPr>
        <w:ind w:firstLine="709"/>
        <w:jc w:val="both"/>
        <w:rPr>
          <w:b/>
          <w:lang w:val="ro-MD"/>
        </w:rPr>
      </w:pPr>
      <w:r w:rsidRPr="00FF430B">
        <w:rPr>
          <w:b/>
          <w:lang w:val="ro-MD"/>
        </w:rPr>
        <w:t>18. Documente obligatorii la depunerea ofertei</w:t>
      </w:r>
      <w:r w:rsidR="00502D1C">
        <w:rPr>
          <w:b/>
          <w:lang w:val="ro-MD"/>
        </w:rPr>
        <w:t>:</w:t>
      </w:r>
    </w:p>
    <w:p w14:paraId="6B36249D" w14:textId="77777777" w:rsidR="00C12CCE" w:rsidRDefault="00502D1C" w:rsidP="00196AB4">
      <w:pPr>
        <w:ind w:firstLine="709"/>
        <w:jc w:val="both"/>
        <w:rPr>
          <w:lang w:val="ro-MD"/>
        </w:rPr>
      </w:pPr>
      <w:r w:rsidRPr="00C12CCE">
        <w:rPr>
          <w:lang w:val="ro-MD"/>
        </w:rPr>
        <w:t>Certificat de înregistrare, licențe,deviz-ofertă, documentație tehnică, declarații de conformitate și alte acte solicita</w:t>
      </w:r>
      <w:r w:rsidR="00C12CCE" w:rsidRPr="00C12CCE">
        <w:rPr>
          <w:lang w:val="ro-MD"/>
        </w:rPr>
        <w:t>te în SIA RSAP</w:t>
      </w:r>
    </w:p>
    <w:p w14:paraId="593F803D" w14:textId="34C34CE7" w:rsidR="00502D1C" w:rsidRPr="00C12CCE" w:rsidRDefault="00502D1C" w:rsidP="00196AB4">
      <w:pPr>
        <w:ind w:firstLine="709"/>
        <w:jc w:val="both"/>
        <w:rPr>
          <w:lang w:val="ro-MD"/>
        </w:rPr>
      </w:pPr>
    </w:p>
    <w:p w14:paraId="27AB060C" w14:textId="2148DF59" w:rsidR="00F4030F" w:rsidRPr="00C12CCE" w:rsidRDefault="00C12CCE" w:rsidP="00C12CCE">
      <w:pPr>
        <w:ind w:left="284"/>
        <w:rPr>
          <w:b/>
          <w:lang w:val="ro-MD"/>
        </w:rPr>
      </w:pPr>
      <w:r>
        <w:rPr>
          <w:b/>
          <w:lang w:val="ro-MD"/>
        </w:rPr>
        <w:t>19.</w:t>
      </w:r>
      <w:r w:rsidR="00F4030F" w:rsidRPr="00C12CCE">
        <w:rPr>
          <w:b/>
          <w:lang w:val="ro-MD"/>
        </w:rPr>
        <w:t>Documente obligatorii la evaluarea ofertelor</w:t>
      </w:r>
      <w:r>
        <w:rPr>
          <w:b/>
          <w:lang w:val="ro-MD"/>
        </w:rPr>
        <w:t>:</w:t>
      </w:r>
    </w:p>
    <w:p w14:paraId="5B55B59F" w14:textId="42216D56" w:rsidR="00C12CCE" w:rsidRPr="00C12CCE" w:rsidRDefault="00C12CCE" w:rsidP="00C12CCE">
      <w:pPr>
        <w:ind w:left="284"/>
        <w:rPr>
          <w:lang w:val="ro-MD"/>
        </w:rPr>
      </w:pPr>
      <w:r w:rsidRPr="00C12CCE">
        <w:rPr>
          <w:lang w:val="ro-MD"/>
        </w:rPr>
        <w:t>Documente justificative pentru calificare, experiență similară, capacitate tehnică și financiară, prezentate la solic</w:t>
      </w:r>
      <w:r>
        <w:rPr>
          <w:lang w:val="ro-MD"/>
        </w:rPr>
        <w:t>itarea autorității contractante în SIA RSAP.</w:t>
      </w:r>
    </w:p>
    <w:p w14:paraId="53EBE3A1" w14:textId="77777777" w:rsidR="00C12CCE" w:rsidRPr="00C12CCE" w:rsidRDefault="00C12CCE" w:rsidP="00C12CCE">
      <w:pPr>
        <w:pStyle w:val="a"/>
        <w:numPr>
          <w:ilvl w:val="0"/>
          <w:numId w:val="0"/>
        </w:numPr>
        <w:ind w:left="644"/>
        <w:rPr>
          <w:b/>
          <w:lang w:val="ro-MD"/>
        </w:rPr>
      </w:pPr>
    </w:p>
    <w:p w14:paraId="0B3C3F1D" w14:textId="49677EF1" w:rsidR="0019071C" w:rsidRPr="00FF430B" w:rsidRDefault="0019071C" w:rsidP="00196AB4">
      <w:pPr>
        <w:ind w:firstLine="709"/>
        <w:jc w:val="both"/>
        <w:rPr>
          <w:bCs/>
          <w:lang w:val="ro-MD"/>
        </w:rPr>
      </w:pP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56112218" w14:textId="1A12389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r w:rsidR="006D01AC">
        <w:rPr>
          <w:rFonts w:ascii="Times New Roman" w:hAnsi="Times New Roman" w:cs="Times New Roman"/>
          <w:color w:val="auto"/>
          <w:lang w:val="ro-MD"/>
        </w:rPr>
        <w:t xml:space="preserve"> exterioare</w:t>
      </w:r>
    </w:p>
    <w:p w14:paraId="6A55CC41" w14:textId="77777777" w:rsidR="00E71F7B" w:rsidRPr="00FF430B" w:rsidRDefault="00E71F7B" w:rsidP="00196AB4">
      <w:pPr>
        <w:ind w:firstLine="709"/>
        <w:jc w:val="both"/>
        <w:rPr>
          <w:b/>
          <w:lang w:val="ro-MD"/>
        </w:rPr>
      </w:pPr>
    </w:p>
    <w:p w14:paraId="7889DC23" w14:textId="27FF636C" w:rsidR="00E71F7B" w:rsidRPr="001107E0" w:rsidRDefault="0003591A" w:rsidP="009E2657">
      <w:pPr>
        <w:tabs>
          <w:tab w:val="left" w:pos="567"/>
        </w:tabs>
        <w:jc w:val="both"/>
        <w:rPr>
          <w:i/>
          <w:u w:val="single"/>
          <w:lang w:val="ro-MD" w:eastAsia="ru-RU"/>
        </w:rPr>
      </w:pPr>
      <w:r w:rsidRPr="001107E0">
        <w:rPr>
          <w:b/>
          <w:lang w:val="ro-MD"/>
        </w:rPr>
        <w:t>Obiectul</w:t>
      </w:r>
      <w:r w:rsidR="001107E0">
        <w:rPr>
          <w:lang w:val="ro-MD"/>
        </w:rPr>
        <w:t xml:space="preserve">: </w:t>
      </w:r>
      <w:r w:rsidR="001107E0" w:rsidRPr="001107E0">
        <w:rPr>
          <w:b/>
          <w:i/>
          <w:u w:val="single"/>
          <w:lang w:val="ro-MD" w:eastAsia="ru-RU"/>
        </w:rPr>
        <w:t xml:space="preserve"> </w:t>
      </w:r>
      <w:r w:rsidR="001107E0" w:rsidRPr="001107E0">
        <w:rPr>
          <w:i/>
          <w:u w:val="single"/>
          <w:lang w:val="ro-MD" w:eastAsia="ru-RU"/>
        </w:rPr>
        <w:t>Modernizarea infrastructurii electrice exterioare, majorarea puterii de alimentare la Liceul Teoretic  ,,Andrei Vartic,, orașul Ialoveni</w:t>
      </w:r>
    </w:p>
    <w:p w14:paraId="1F66991F" w14:textId="77777777" w:rsidR="001107E0" w:rsidRPr="001107E0" w:rsidRDefault="001107E0" w:rsidP="009E2657">
      <w:pPr>
        <w:tabs>
          <w:tab w:val="left" w:pos="567"/>
        </w:tabs>
        <w:jc w:val="both"/>
        <w:rPr>
          <w:lang w:val="ro-MD"/>
        </w:rPr>
      </w:pPr>
    </w:p>
    <w:p w14:paraId="60D0564D" w14:textId="7418DF10" w:rsidR="001107E0" w:rsidRPr="001A04C3" w:rsidRDefault="0003591A" w:rsidP="001107E0">
      <w:pPr>
        <w:jc w:val="both"/>
        <w:rPr>
          <w:i/>
          <w:lang w:val="ro-MD"/>
        </w:rPr>
      </w:pPr>
      <w:r w:rsidRPr="001107E0">
        <w:rPr>
          <w:b/>
          <w:lang w:val="ro-MD"/>
        </w:rPr>
        <w:t>Autoritatea contractantă</w:t>
      </w:r>
      <w:r w:rsidR="001107E0" w:rsidRPr="001107E0">
        <w:rPr>
          <w:b/>
          <w:lang w:val="ro-MD"/>
        </w:rPr>
        <w:t>:</w:t>
      </w:r>
      <w:r w:rsidR="001107E0">
        <w:rPr>
          <w:lang w:val="ro-MD"/>
        </w:rPr>
        <w:t xml:space="preserve">  </w:t>
      </w:r>
      <w:r w:rsidR="001107E0" w:rsidRPr="001A04C3">
        <w:rPr>
          <w:u w:val="single"/>
          <w:lang w:val="ro-MD"/>
        </w:rPr>
        <w:t>Liceul Teoretic „Andrei Vartic” orașul Ialoveni</w:t>
      </w:r>
      <w:r w:rsidR="001107E0">
        <w:rPr>
          <w:u w:val="single"/>
          <w:lang w:val="ro-MD"/>
        </w:rPr>
        <w:t xml:space="preserve">, strada Alexandru cel Bun 84 </w:t>
      </w:r>
    </w:p>
    <w:p w14:paraId="5BCF1496" w14:textId="36D9AADF" w:rsidR="00E71F7B" w:rsidRDefault="00E71F7B" w:rsidP="009E2657">
      <w:pPr>
        <w:tabs>
          <w:tab w:val="left" w:pos="567"/>
        </w:tabs>
        <w:jc w:val="both"/>
        <w:rPr>
          <w:lang w:val="ro-MD"/>
        </w:rPr>
      </w:pPr>
    </w:p>
    <w:p w14:paraId="6F241167" w14:textId="77777777" w:rsidR="00D8451C" w:rsidRDefault="00D8451C" w:rsidP="00D8451C">
      <w:pPr>
        <w:rPr>
          <w:b/>
          <w:bCs/>
          <w:sz w:val="28"/>
          <w:szCs w:val="28"/>
        </w:rPr>
      </w:pPr>
      <w:r>
        <w:rPr>
          <w:b/>
          <w:bCs/>
          <w:sz w:val="28"/>
          <w:szCs w:val="28"/>
          <w:lang w:val="en-US"/>
        </w:rPr>
        <w:t>Retelele exterioare de alimentare cu energie electrica  (marca REAE)</w:t>
      </w:r>
    </w:p>
    <w:p w14:paraId="577CF085" w14:textId="77777777" w:rsidR="00D8451C" w:rsidRPr="00D8451C" w:rsidRDefault="00D8451C" w:rsidP="009E2657">
      <w:pPr>
        <w:tabs>
          <w:tab w:val="left" w:pos="567"/>
        </w:tabs>
        <w:jc w:val="both"/>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D8451C" w:rsidRPr="00884147" w14:paraId="10410611" w14:textId="77777777" w:rsidTr="00176550">
        <w:trPr>
          <w:cantSplit/>
          <w:trHeight w:val="1246"/>
        </w:trPr>
        <w:tc>
          <w:tcPr>
            <w:tcW w:w="709" w:type="dxa"/>
            <w:tcBorders>
              <w:top w:val="single" w:sz="4" w:space="0" w:color="auto"/>
              <w:bottom w:val="single" w:sz="4" w:space="0" w:color="auto"/>
            </w:tcBorders>
            <w:shd w:val="pct5" w:color="auto" w:fill="auto"/>
          </w:tcPr>
          <w:p w14:paraId="715CB17F" w14:textId="77777777" w:rsidR="00D8451C" w:rsidRDefault="00D8451C" w:rsidP="00176550">
            <w:pPr>
              <w:ind w:right="-108"/>
              <w:jc w:val="center"/>
              <w:rPr>
                <w:sz w:val="22"/>
                <w:szCs w:val="22"/>
                <w:lang w:val="en-US"/>
              </w:rPr>
            </w:pPr>
            <w:r>
              <w:rPr>
                <w:sz w:val="22"/>
                <w:szCs w:val="22"/>
                <w:lang w:val="en-US"/>
              </w:rPr>
              <w:t>№</w:t>
            </w:r>
          </w:p>
          <w:p w14:paraId="0C124BD4" w14:textId="77777777" w:rsidR="00D8451C" w:rsidRDefault="00D8451C" w:rsidP="00176550">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34F3ACB4" w14:textId="77777777" w:rsidR="00D8451C" w:rsidRDefault="00D8451C" w:rsidP="00176550">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252" w:type="dxa"/>
            <w:tcBorders>
              <w:top w:val="single" w:sz="4" w:space="0" w:color="auto"/>
              <w:bottom w:val="single" w:sz="4" w:space="0" w:color="auto"/>
            </w:tcBorders>
            <w:shd w:val="pct5" w:color="auto" w:fill="auto"/>
          </w:tcPr>
          <w:p w14:paraId="03354112" w14:textId="77777777" w:rsidR="00D8451C" w:rsidRDefault="00D8451C" w:rsidP="00176550">
            <w:pPr>
              <w:jc w:val="center"/>
              <w:rPr>
                <w:sz w:val="22"/>
                <w:szCs w:val="22"/>
              </w:rPr>
            </w:pPr>
          </w:p>
          <w:p w14:paraId="2D0E148D" w14:textId="77777777" w:rsidR="00D8451C" w:rsidRDefault="00D8451C" w:rsidP="00176550">
            <w:pPr>
              <w:jc w:val="center"/>
              <w:rPr>
                <w:sz w:val="22"/>
                <w:szCs w:val="22"/>
                <w:lang w:val="en-US"/>
              </w:rPr>
            </w:pPr>
            <w:r>
              <w:rPr>
                <w:sz w:val="22"/>
                <w:szCs w:val="22"/>
              </w:rPr>
              <w:t xml:space="preserve">Denumire lucrări       </w:t>
            </w:r>
          </w:p>
        </w:tc>
        <w:tc>
          <w:tcPr>
            <w:tcW w:w="993" w:type="dxa"/>
            <w:tcBorders>
              <w:top w:val="single" w:sz="4" w:space="0" w:color="auto"/>
              <w:bottom w:val="single" w:sz="4" w:space="0" w:color="auto"/>
            </w:tcBorders>
            <w:shd w:val="pct5" w:color="auto" w:fill="auto"/>
          </w:tcPr>
          <w:p w14:paraId="103723DE" w14:textId="77777777" w:rsidR="00D8451C" w:rsidRDefault="00D8451C" w:rsidP="00176550">
            <w:pPr>
              <w:ind w:left="-108" w:right="-108"/>
              <w:jc w:val="center"/>
              <w:rPr>
                <w:sz w:val="22"/>
                <w:szCs w:val="22"/>
              </w:rPr>
            </w:pPr>
          </w:p>
          <w:p w14:paraId="2E67C06F" w14:textId="77777777" w:rsidR="00D8451C" w:rsidRDefault="00D8451C" w:rsidP="00176550">
            <w:pPr>
              <w:ind w:left="-108" w:right="-108"/>
              <w:jc w:val="center"/>
              <w:rPr>
                <w:sz w:val="22"/>
                <w:szCs w:val="22"/>
                <w:lang w:val="en-US"/>
              </w:rPr>
            </w:pPr>
            <w:r>
              <w:rPr>
                <w:sz w:val="22"/>
                <w:szCs w:val="22"/>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5D4E326C" w14:textId="77777777" w:rsidR="00D8451C" w:rsidRDefault="00D8451C" w:rsidP="00176550">
            <w:pPr>
              <w:ind w:left="-108" w:right="-108"/>
              <w:jc w:val="center"/>
              <w:rPr>
                <w:sz w:val="22"/>
                <w:szCs w:val="22"/>
              </w:rPr>
            </w:pPr>
            <w:r>
              <w:rPr>
                <w:sz w:val="22"/>
                <w:szCs w:val="22"/>
              </w:rPr>
              <w:t xml:space="preserve">Cantitate conform datelor din </w:t>
            </w:r>
          </w:p>
          <w:p w14:paraId="1BF139BF" w14:textId="77777777" w:rsidR="00D8451C" w:rsidRDefault="00D8451C" w:rsidP="00176550">
            <w:pPr>
              <w:ind w:left="-108" w:right="-108"/>
              <w:jc w:val="center"/>
              <w:rPr>
                <w:sz w:val="22"/>
                <w:szCs w:val="22"/>
                <w:lang w:val="en-US"/>
              </w:rPr>
            </w:pPr>
            <w:r>
              <w:rPr>
                <w:sz w:val="22"/>
                <w:szCs w:val="22"/>
              </w:rPr>
              <w:t>proiect</w:t>
            </w:r>
          </w:p>
        </w:tc>
      </w:tr>
    </w:tbl>
    <w:p w14:paraId="29927E10" w14:textId="77777777" w:rsidR="00D8451C" w:rsidRDefault="00D8451C" w:rsidP="00D8451C">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D8451C" w14:paraId="79013945" w14:textId="77777777" w:rsidTr="00176550">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73FAF504" w14:textId="77777777" w:rsidR="00D8451C" w:rsidRDefault="00D8451C" w:rsidP="00176550">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7D96860C" w14:textId="77777777" w:rsidR="00D8451C" w:rsidRDefault="00D8451C" w:rsidP="00176550">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12A17445" w14:textId="77777777" w:rsidR="00D8451C" w:rsidRDefault="00D8451C" w:rsidP="00176550">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56F642EC" w14:textId="77777777" w:rsidR="00D8451C" w:rsidRDefault="00D8451C" w:rsidP="00176550">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407238FE" w14:textId="77777777" w:rsidR="00D8451C" w:rsidRDefault="00D8451C" w:rsidP="00176550">
            <w:pPr>
              <w:ind w:left="-108" w:right="-108"/>
              <w:jc w:val="center"/>
              <w:rPr>
                <w:sz w:val="22"/>
                <w:szCs w:val="22"/>
                <w:lang w:val="en-US"/>
              </w:rPr>
            </w:pPr>
            <w:r>
              <w:rPr>
                <w:sz w:val="22"/>
                <w:szCs w:val="22"/>
                <w:lang w:val="en-US"/>
              </w:rPr>
              <w:t>5</w:t>
            </w:r>
          </w:p>
        </w:tc>
      </w:tr>
      <w:tr w:rsidR="00D8451C" w:rsidRPr="0097392D" w14:paraId="5BE0E484" w14:textId="77777777" w:rsidTr="00176550">
        <w:tc>
          <w:tcPr>
            <w:tcW w:w="709" w:type="dxa"/>
            <w:tcBorders>
              <w:top w:val="nil"/>
              <w:left w:val="single" w:sz="6" w:space="0" w:color="auto"/>
              <w:bottom w:val="nil"/>
              <w:right w:val="nil"/>
            </w:tcBorders>
          </w:tcPr>
          <w:p w14:paraId="3EFEF378" w14:textId="77777777" w:rsidR="00D8451C" w:rsidRDefault="00D8451C" w:rsidP="00176550">
            <w:pPr>
              <w:jc w:val="center"/>
              <w:rPr>
                <w:lang w:val="en-US"/>
              </w:rPr>
            </w:pPr>
          </w:p>
        </w:tc>
        <w:tc>
          <w:tcPr>
            <w:tcW w:w="1276" w:type="dxa"/>
            <w:gridSpan w:val="2"/>
            <w:tcBorders>
              <w:top w:val="nil"/>
              <w:left w:val="single" w:sz="6" w:space="0" w:color="auto"/>
              <w:bottom w:val="nil"/>
              <w:right w:val="nil"/>
            </w:tcBorders>
          </w:tcPr>
          <w:p w14:paraId="55CF0F8B" w14:textId="77777777" w:rsidR="00D8451C" w:rsidRDefault="00D8451C" w:rsidP="00176550">
            <w:pPr>
              <w:rPr>
                <w:lang w:val="en-US"/>
              </w:rPr>
            </w:pPr>
          </w:p>
        </w:tc>
        <w:tc>
          <w:tcPr>
            <w:tcW w:w="4252" w:type="dxa"/>
            <w:gridSpan w:val="3"/>
            <w:tcBorders>
              <w:top w:val="nil"/>
              <w:left w:val="single" w:sz="6" w:space="0" w:color="auto"/>
              <w:bottom w:val="nil"/>
              <w:right w:val="single" w:sz="6" w:space="0" w:color="auto"/>
            </w:tcBorders>
          </w:tcPr>
          <w:p w14:paraId="0394363E" w14:textId="77777777" w:rsidR="00D8451C" w:rsidRPr="007F2714" w:rsidRDefault="00D8451C" w:rsidP="00176550">
            <w:pPr>
              <w:rPr>
                <w:b/>
                <w:bCs/>
                <w:sz w:val="22"/>
                <w:szCs w:val="22"/>
                <w:lang w:val="en-US"/>
              </w:rPr>
            </w:pPr>
            <w:r w:rsidRPr="0097392D">
              <w:rPr>
                <w:b/>
                <w:bCs/>
                <w:sz w:val="22"/>
                <w:szCs w:val="22"/>
                <w:lang w:val="en-US"/>
              </w:rPr>
              <w:t xml:space="preserve">1. Lucrari de constructii </w:t>
            </w:r>
          </w:p>
          <w:p w14:paraId="67F1ADD4" w14:textId="77777777" w:rsidR="00D8451C" w:rsidRPr="0097392D" w:rsidRDefault="00D8451C" w:rsidP="00176550">
            <w:pPr>
              <w:rPr>
                <w:lang w:val="en-US"/>
              </w:rPr>
            </w:pPr>
          </w:p>
        </w:tc>
        <w:tc>
          <w:tcPr>
            <w:tcW w:w="993" w:type="dxa"/>
            <w:gridSpan w:val="2"/>
            <w:tcBorders>
              <w:top w:val="nil"/>
              <w:left w:val="single" w:sz="6" w:space="0" w:color="auto"/>
              <w:bottom w:val="nil"/>
              <w:right w:val="nil"/>
            </w:tcBorders>
          </w:tcPr>
          <w:p w14:paraId="3DA69EE5" w14:textId="77777777" w:rsidR="00D8451C" w:rsidRPr="0097392D" w:rsidRDefault="00D8451C" w:rsidP="00176550">
            <w:pPr>
              <w:rPr>
                <w:b/>
                <w:bCs/>
                <w:sz w:val="22"/>
                <w:szCs w:val="22"/>
                <w:lang w:val="en-US"/>
              </w:rPr>
            </w:pPr>
          </w:p>
        </w:tc>
        <w:tc>
          <w:tcPr>
            <w:tcW w:w="1559" w:type="dxa"/>
            <w:gridSpan w:val="2"/>
            <w:tcBorders>
              <w:top w:val="nil"/>
              <w:left w:val="single" w:sz="6" w:space="0" w:color="auto"/>
              <w:bottom w:val="nil"/>
              <w:right w:val="nil"/>
            </w:tcBorders>
          </w:tcPr>
          <w:p w14:paraId="3C2A7ADA" w14:textId="77777777" w:rsidR="00D8451C" w:rsidRPr="0097392D" w:rsidRDefault="00D8451C" w:rsidP="00176550">
            <w:pPr>
              <w:rPr>
                <w:lang w:val="en-US"/>
              </w:rPr>
            </w:pPr>
          </w:p>
        </w:tc>
        <w:tc>
          <w:tcPr>
            <w:tcW w:w="283" w:type="dxa"/>
            <w:tcBorders>
              <w:top w:val="nil"/>
              <w:left w:val="single" w:sz="6" w:space="0" w:color="auto"/>
              <w:bottom w:val="nil"/>
              <w:right w:val="nil"/>
            </w:tcBorders>
          </w:tcPr>
          <w:p w14:paraId="44B7D7DC" w14:textId="77777777" w:rsidR="00D8451C" w:rsidRPr="0097392D" w:rsidRDefault="00D8451C" w:rsidP="00176550">
            <w:pPr>
              <w:rPr>
                <w:lang w:val="en-US"/>
              </w:rPr>
            </w:pPr>
          </w:p>
        </w:tc>
      </w:tr>
      <w:tr w:rsidR="00D8451C" w:rsidRPr="0097392D" w14:paraId="7327552B" w14:textId="77777777" w:rsidTr="00176550">
        <w:tc>
          <w:tcPr>
            <w:tcW w:w="709" w:type="dxa"/>
            <w:tcBorders>
              <w:top w:val="nil"/>
              <w:left w:val="single" w:sz="6" w:space="0" w:color="auto"/>
              <w:bottom w:val="nil"/>
              <w:right w:val="nil"/>
            </w:tcBorders>
          </w:tcPr>
          <w:p w14:paraId="5DAB94BC" w14:textId="77777777" w:rsidR="00D8451C" w:rsidRDefault="00D8451C" w:rsidP="00176550">
            <w:pPr>
              <w:jc w:val="center"/>
              <w:rPr>
                <w:lang w:val="en-US"/>
              </w:rPr>
            </w:pPr>
          </w:p>
        </w:tc>
        <w:tc>
          <w:tcPr>
            <w:tcW w:w="1276" w:type="dxa"/>
            <w:gridSpan w:val="2"/>
            <w:tcBorders>
              <w:top w:val="nil"/>
              <w:left w:val="single" w:sz="6" w:space="0" w:color="auto"/>
              <w:bottom w:val="nil"/>
              <w:right w:val="nil"/>
            </w:tcBorders>
          </w:tcPr>
          <w:p w14:paraId="1A75E902" w14:textId="77777777" w:rsidR="00D8451C" w:rsidRDefault="00D8451C" w:rsidP="00176550">
            <w:pPr>
              <w:rPr>
                <w:lang w:val="en-US"/>
              </w:rPr>
            </w:pPr>
          </w:p>
        </w:tc>
        <w:tc>
          <w:tcPr>
            <w:tcW w:w="4252" w:type="dxa"/>
            <w:gridSpan w:val="3"/>
            <w:tcBorders>
              <w:top w:val="nil"/>
              <w:left w:val="single" w:sz="6" w:space="0" w:color="auto"/>
              <w:bottom w:val="nil"/>
              <w:right w:val="single" w:sz="6" w:space="0" w:color="auto"/>
            </w:tcBorders>
          </w:tcPr>
          <w:p w14:paraId="3878BD1B" w14:textId="77777777" w:rsidR="00D8451C" w:rsidRPr="007F2714" w:rsidRDefault="00D8451C" w:rsidP="00176550">
            <w:pPr>
              <w:rPr>
                <w:b/>
                <w:bCs/>
                <w:sz w:val="22"/>
                <w:szCs w:val="22"/>
                <w:lang w:val="en-US"/>
              </w:rPr>
            </w:pPr>
            <w:r w:rsidRPr="0097392D">
              <w:rPr>
                <w:b/>
                <w:bCs/>
                <w:sz w:val="22"/>
                <w:szCs w:val="22"/>
                <w:lang w:val="en-US"/>
              </w:rPr>
              <w:t>1.1. Lucrari de constructii</w:t>
            </w:r>
          </w:p>
          <w:p w14:paraId="0AFB8450" w14:textId="77777777" w:rsidR="00D8451C" w:rsidRPr="0097392D" w:rsidRDefault="00D8451C" w:rsidP="00176550">
            <w:pPr>
              <w:rPr>
                <w:lang w:val="en-US"/>
              </w:rPr>
            </w:pPr>
          </w:p>
        </w:tc>
        <w:tc>
          <w:tcPr>
            <w:tcW w:w="993" w:type="dxa"/>
            <w:gridSpan w:val="2"/>
            <w:tcBorders>
              <w:top w:val="nil"/>
              <w:left w:val="single" w:sz="6" w:space="0" w:color="auto"/>
              <w:bottom w:val="nil"/>
              <w:right w:val="nil"/>
            </w:tcBorders>
          </w:tcPr>
          <w:p w14:paraId="6E0F99D2" w14:textId="77777777" w:rsidR="00D8451C" w:rsidRPr="0097392D" w:rsidRDefault="00D8451C" w:rsidP="00176550">
            <w:pPr>
              <w:rPr>
                <w:b/>
                <w:bCs/>
                <w:sz w:val="22"/>
                <w:szCs w:val="22"/>
                <w:lang w:val="en-US"/>
              </w:rPr>
            </w:pPr>
          </w:p>
        </w:tc>
        <w:tc>
          <w:tcPr>
            <w:tcW w:w="1559" w:type="dxa"/>
            <w:gridSpan w:val="2"/>
            <w:tcBorders>
              <w:top w:val="nil"/>
              <w:left w:val="single" w:sz="6" w:space="0" w:color="auto"/>
              <w:bottom w:val="nil"/>
              <w:right w:val="nil"/>
            </w:tcBorders>
          </w:tcPr>
          <w:p w14:paraId="678D064C" w14:textId="77777777" w:rsidR="00D8451C" w:rsidRPr="0097392D" w:rsidRDefault="00D8451C" w:rsidP="00176550">
            <w:pPr>
              <w:rPr>
                <w:lang w:val="en-US"/>
              </w:rPr>
            </w:pPr>
          </w:p>
        </w:tc>
        <w:tc>
          <w:tcPr>
            <w:tcW w:w="283" w:type="dxa"/>
            <w:tcBorders>
              <w:top w:val="nil"/>
              <w:left w:val="single" w:sz="6" w:space="0" w:color="auto"/>
              <w:bottom w:val="nil"/>
              <w:right w:val="nil"/>
            </w:tcBorders>
          </w:tcPr>
          <w:p w14:paraId="283778F0" w14:textId="77777777" w:rsidR="00D8451C" w:rsidRPr="0097392D" w:rsidRDefault="00D8451C" w:rsidP="00176550">
            <w:pPr>
              <w:rPr>
                <w:lang w:val="en-US"/>
              </w:rPr>
            </w:pPr>
          </w:p>
        </w:tc>
      </w:tr>
      <w:tr w:rsidR="00D8451C" w14:paraId="39CB998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FB457C" w14:textId="77777777" w:rsidR="00D8451C" w:rsidRDefault="00D8451C" w:rsidP="00176550">
            <w:pPr>
              <w:rPr>
                <w:lang w:val="en-US"/>
              </w:rPr>
            </w:pPr>
            <w:r>
              <w:rPr>
                <w:lang w:val="en-US"/>
              </w:rPr>
              <w:t>1</w:t>
            </w:r>
          </w:p>
        </w:tc>
        <w:tc>
          <w:tcPr>
            <w:tcW w:w="1276" w:type="dxa"/>
            <w:gridSpan w:val="2"/>
            <w:tcBorders>
              <w:top w:val="single" w:sz="4" w:space="0" w:color="auto"/>
              <w:bottom w:val="single" w:sz="4" w:space="0" w:color="auto"/>
            </w:tcBorders>
          </w:tcPr>
          <w:p w14:paraId="30A5916C" w14:textId="77777777" w:rsidR="00D8451C" w:rsidRDefault="00D8451C" w:rsidP="00176550">
            <w:pPr>
              <w:rPr>
                <w:lang w:val="en-US"/>
              </w:rPr>
            </w:pPr>
            <w:r>
              <w:rPr>
                <w:lang w:val="en-US"/>
              </w:rPr>
              <w:t>TsA16B1</w:t>
            </w:r>
          </w:p>
          <w:p w14:paraId="5AC89AE0"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5CEA5785"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Sapatura manuala de pamint, in spatii limitate, in transe de pina la 4 m adincime, pentru cabluri electrice de inalta tensiune, in pamint cu umiditate naturala fara sprijiniri latime &lt; 1 m, adincime &lt; 1,5 m , teren mijlociu (Разработка грунта для траншеи)</w:t>
            </w:r>
            <w:r>
              <w:rPr>
                <w:rFonts w:ascii="Times New Roman CYR" w:hAnsi="Times New Roman CYR" w:cs="Times New Roman CYR"/>
                <w:sz w:val="16"/>
                <w:szCs w:val="16"/>
                <w:lang w:val="en-US"/>
              </w:rPr>
              <w:t xml:space="preserve"> </w:t>
            </w:r>
          </w:p>
          <w:p w14:paraId="252C627C"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32CAE85E" w14:textId="77777777" w:rsidR="00D8451C" w:rsidRDefault="00D8451C" w:rsidP="00176550">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2D413644" w14:textId="77777777" w:rsidR="00D8451C" w:rsidRDefault="00D8451C" w:rsidP="00176550">
            <w:pPr>
              <w:jc w:val="center"/>
              <w:rPr>
                <w:lang w:val="en-US"/>
              </w:rPr>
            </w:pPr>
            <w:r>
              <w:rPr>
                <w:lang w:val="en-US"/>
              </w:rPr>
              <w:t>44,600</w:t>
            </w:r>
          </w:p>
        </w:tc>
      </w:tr>
      <w:tr w:rsidR="00D8451C" w14:paraId="75AB2ED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CEC808" w14:textId="77777777" w:rsidR="00D8451C" w:rsidRDefault="00D8451C" w:rsidP="00176550">
            <w:pPr>
              <w:rPr>
                <w:lang w:val="en-US"/>
              </w:rPr>
            </w:pPr>
          </w:p>
        </w:tc>
        <w:tc>
          <w:tcPr>
            <w:tcW w:w="1276" w:type="dxa"/>
            <w:gridSpan w:val="2"/>
            <w:tcBorders>
              <w:top w:val="nil"/>
              <w:bottom w:val="single" w:sz="2" w:space="0" w:color="auto"/>
            </w:tcBorders>
            <w:vAlign w:val="center"/>
          </w:tcPr>
          <w:p w14:paraId="61DCC6E0" w14:textId="77777777" w:rsidR="00D8451C" w:rsidRDefault="00D8451C" w:rsidP="00176550">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6DC675C2" w14:textId="77777777" w:rsidR="00D8451C" w:rsidRDefault="00D8451C" w:rsidP="00176550">
            <w:pPr>
              <w:rPr>
                <w:lang w:val="en-US"/>
              </w:rPr>
            </w:pPr>
            <w:r>
              <w:rPr>
                <w:lang w:val="en-US"/>
              </w:rPr>
              <w:t>Muncitor necalificat</w:t>
            </w:r>
          </w:p>
        </w:tc>
        <w:tc>
          <w:tcPr>
            <w:tcW w:w="993" w:type="dxa"/>
            <w:gridSpan w:val="2"/>
            <w:tcBorders>
              <w:top w:val="nil"/>
              <w:bottom w:val="single" w:sz="2" w:space="0" w:color="auto"/>
            </w:tcBorders>
          </w:tcPr>
          <w:p w14:paraId="71A09360"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3842CC7A" w14:textId="77777777" w:rsidR="00D8451C" w:rsidRDefault="00D8451C" w:rsidP="00176550">
            <w:pPr>
              <w:rPr>
                <w:lang w:val="en-US"/>
              </w:rPr>
            </w:pPr>
            <w:r>
              <w:rPr>
                <w:lang w:val="en-US"/>
              </w:rPr>
              <w:t>53,966</w:t>
            </w:r>
          </w:p>
        </w:tc>
      </w:tr>
      <w:tr w:rsidR="00D8451C" w14:paraId="18A2AD2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3216F3" w14:textId="77777777" w:rsidR="00D8451C" w:rsidRDefault="00D8451C" w:rsidP="00176550">
            <w:pPr>
              <w:rPr>
                <w:lang w:val="en-US"/>
              </w:rPr>
            </w:pPr>
          </w:p>
        </w:tc>
        <w:tc>
          <w:tcPr>
            <w:tcW w:w="1276" w:type="dxa"/>
            <w:gridSpan w:val="2"/>
            <w:tcBorders>
              <w:top w:val="nil"/>
              <w:bottom w:val="single" w:sz="2" w:space="0" w:color="auto"/>
            </w:tcBorders>
            <w:vAlign w:val="center"/>
          </w:tcPr>
          <w:p w14:paraId="73A73E84" w14:textId="77777777" w:rsidR="00D8451C" w:rsidRDefault="00D8451C" w:rsidP="00176550">
            <w:pPr>
              <w:jc w:val="center"/>
              <w:rPr>
                <w:sz w:val="16"/>
                <w:szCs w:val="16"/>
                <w:lang w:val="en-US"/>
              </w:rPr>
            </w:pPr>
            <w:r>
              <w:rPr>
                <w:sz w:val="16"/>
                <w:szCs w:val="16"/>
                <w:lang w:val="en-US"/>
              </w:rPr>
              <w:t>7137010011500</w:t>
            </w:r>
          </w:p>
        </w:tc>
        <w:tc>
          <w:tcPr>
            <w:tcW w:w="4252" w:type="dxa"/>
            <w:gridSpan w:val="3"/>
            <w:tcBorders>
              <w:top w:val="nil"/>
              <w:bottom w:val="single" w:sz="2" w:space="0" w:color="auto"/>
            </w:tcBorders>
          </w:tcPr>
          <w:p w14:paraId="721650C6" w14:textId="77777777" w:rsidR="00D8451C" w:rsidRDefault="00D8451C" w:rsidP="00176550">
            <w:pPr>
              <w:rPr>
                <w:lang w:val="en-US"/>
              </w:rPr>
            </w:pPr>
            <w:r>
              <w:rPr>
                <w:lang w:val="en-US"/>
              </w:rPr>
              <w:t>Electrician</w:t>
            </w:r>
          </w:p>
        </w:tc>
        <w:tc>
          <w:tcPr>
            <w:tcW w:w="993" w:type="dxa"/>
            <w:gridSpan w:val="2"/>
            <w:tcBorders>
              <w:top w:val="nil"/>
              <w:bottom w:val="single" w:sz="2" w:space="0" w:color="auto"/>
            </w:tcBorders>
          </w:tcPr>
          <w:p w14:paraId="5D25C1D3"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0C89AC46" w14:textId="77777777" w:rsidR="00D8451C" w:rsidRDefault="00D8451C" w:rsidP="00176550">
            <w:pPr>
              <w:rPr>
                <w:lang w:val="en-US"/>
              </w:rPr>
            </w:pPr>
            <w:r>
              <w:rPr>
                <w:lang w:val="en-US"/>
              </w:rPr>
              <w:t>5,352</w:t>
            </w:r>
          </w:p>
        </w:tc>
      </w:tr>
      <w:tr w:rsidR="00D8451C" w:rsidRPr="00EB582C" w14:paraId="0FD2FB36" w14:textId="77777777" w:rsidTr="00176550">
        <w:trPr>
          <w:trHeight w:val="340"/>
        </w:trPr>
        <w:tc>
          <w:tcPr>
            <w:tcW w:w="709" w:type="dxa"/>
            <w:tcBorders>
              <w:top w:val="nil"/>
              <w:left w:val="single" w:sz="6" w:space="0" w:color="auto"/>
              <w:bottom w:val="nil"/>
              <w:right w:val="nil"/>
            </w:tcBorders>
          </w:tcPr>
          <w:p w14:paraId="33D8B191"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1B20D4B4"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558CCCBD"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5975637"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69D33081"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65F8AB5D" w14:textId="77777777" w:rsidR="00D8451C" w:rsidRPr="00EB582C" w:rsidRDefault="00D8451C" w:rsidP="00176550">
            <w:pPr>
              <w:rPr>
                <w:lang w:val="en-US"/>
              </w:rPr>
            </w:pPr>
          </w:p>
        </w:tc>
      </w:tr>
      <w:tr w:rsidR="00D8451C" w14:paraId="2F94AEE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FBF3BA" w14:textId="77777777" w:rsidR="00D8451C" w:rsidRDefault="00D8451C" w:rsidP="00176550">
            <w:pPr>
              <w:rPr>
                <w:lang w:val="en-US"/>
              </w:rPr>
            </w:pPr>
            <w:r>
              <w:rPr>
                <w:lang w:val="en-US"/>
              </w:rPr>
              <w:t>2</w:t>
            </w:r>
          </w:p>
        </w:tc>
        <w:tc>
          <w:tcPr>
            <w:tcW w:w="1276" w:type="dxa"/>
            <w:gridSpan w:val="2"/>
            <w:tcBorders>
              <w:top w:val="single" w:sz="4" w:space="0" w:color="auto"/>
              <w:bottom w:val="single" w:sz="4" w:space="0" w:color="auto"/>
            </w:tcBorders>
          </w:tcPr>
          <w:p w14:paraId="7BC1E761" w14:textId="77777777" w:rsidR="00D8451C" w:rsidRDefault="00D8451C" w:rsidP="00176550">
            <w:pPr>
              <w:rPr>
                <w:lang w:val="en-US"/>
              </w:rPr>
            </w:pPr>
            <w:r>
              <w:rPr>
                <w:lang w:val="en-US"/>
              </w:rPr>
              <w:t>TsD18B</w:t>
            </w:r>
          </w:p>
          <w:p w14:paraId="58D67903"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36ED3CD6"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Umplutura compactata in santuri, pentru cablurile ingropate ale liniilor electrice de inalta tensiune, executata cu pamint provenit din teren mijlociu (Обр. засыпка вручную)</w:t>
            </w:r>
            <w:r>
              <w:rPr>
                <w:rFonts w:ascii="Times New Roman CYR" w:hAnsi="Times New Roman CYR" w:cs="Times New Roman CYR"/>
                <w:sz w:val="16"/>
                <w:szCs w:val="16"/>
                <w:lang w:val="en-US"/>
              </w:rPr>
              <w:t xml:space="preserve"> </w:t>
            </w:r>
          </w:p>
          <w:p w14:paraId="4643A1ED"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2BA7E62D" w14:textId="77777777" w:rsidR="00D8451C" w:rsidRDefault="00D8451C" w:rsidP="00176550">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63362775" w14:textId="77777777" w:rsidR="00D8451C" w:rsidRDefault="00D8451C" w:rsidP="00176550">
            <w:pPr>
              <w:jc w:val="center"/>
              <w:rPr>
                <w:lang w:val="en-US"/>
              </w:rPr>
            </w:pPr>
            <w:r>
              <w:rPr>
                <w:lang w:val="en-US"/>
              </w:rPr>
              <w:t>30,600</w:t>
            </w:r>
          </w:p>
        </w:tc>
      </w:tr>
      <w:tr w:rsidR="00D8451C" w14:paraId="7A80EB4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0700B3" w14:textId="77777777" w:rsidR="00D8451C" w:rsidRDefault="00D8451C" w:rsidP="00176550">
            <w:pPr>
              <w:rPr>
                <w:lang w:val="en-US"/>
              </w:rPr>
            </w:pPr>
          </w:p>
        </w:tc>
        <w:tc>
          <w:tcPr>
            <w:tcW w:w="1276" w:type="dxa"/>
            <w:gridSpan w:val="2"/>
            <w:tcBorders>
              <w:top w:val="nil"/>
              <w:bottom w:val="single" w:sz="2" w:space="0" w:color="auto"/>
            </w:tcBorders>
            <w:vAlign w:val="center"/>
          </w:tcPr>
          <w:p w14:paraId="05B2CDFD" w14:textId="77777777" w:rsidR="00D8451C" w:rsidRDefault="00D8451C" w:rsidP="00176550">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795193C" w14:textId="77777777" w:rsidR="00D8451C" w:rsidRDefault="00D8451C" w:rsidP="00176550">
            <w:pPr>
              <w:rPr>
                <w:lang w:val="en-US"/>
              </w:rPr>
            </w:pPr>
            <w:r>
              <w:rPr>
                <w:lang w:val="en-US"/>
              </w:rPr>
              <w:t>Muncitor necalificat</w:t>
            </w:r>
          </w:p>
        </w:tc>
        <w:tc>
          <w:tcPr>
            <w:tcW w:w="993" w:type="dxa"/>
            <w:gridSpan w:val="2"/>
            <w:tcBorders>
              <w:top w:val="nil"/>
              <w:bottom w:val="single" w:sz="2" w:space="0" w:color="auto"/>
            </w:tcBorders>
          </w:tcPr>
          <w:p w14:paraId="6DF5E0B8"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0CBAEF74" w14:textId="77777777" w:rsidR="00D8451C" w:rsidRDefault="00D8451C" w:rsidP="00176550">
            <w:pPr>
              <w:rPr>
                <w:lang w:val="en-US"/>
              </w:rPr>
            </w:pPr>
            <w:r>
              <w:rPr>
                <w:lang w:val="en-US"/>
              </w:rPr>
              <w:t>29,682</w:t>
            </w:r>
          </w:p>
        </w:tc>
      </w:tr>
      <w:tr w:rsidR="00D8451C" w14:paraId="7DACD3F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D0426A" w14:textId="77777777" w:rsidR="00D8451C" w:rsidRDefault="00D8451C" w:rsidP="00176550">
            <w:pPr>
              <w:rPr>
                <w:lang w:val="en-US"/>
              </w:rPr>
            </w:pPr>
          </w:p>
        </w:tc>
        <w:tc>
          <w:tcPr>
            <w:tcW w:w="1276" w:type="dxa"/>
            <w:gridSpan w:val="2"/>
            <w:tcBorders>
              <w:top w:val="nil"/>
              <w:bottom w:val="single" w:sz="2" w:space="0" w:color="auto"/>
            </w:tcBorders>
            <w:vAlign w:val="center"/>
          </w:tcPr>
          <w:p w14:paraId="5690BB24" w14:textId="77777777" w:rsidR="00D8451C" w:rsidRDefault="00D8451C" w:rsidP="00176550">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09683DBB" w14:textId="77777777" w:rsidR="00D8451C" w:rsidRDefault="00D8451C" w:rsidP="00176550">
            <w:pPr>
              <w:rPr>
                <w:lang w:val="en-US"/>
              </w:rPr>
            </w:pPr>
            <w:r>
              <w:rPr>
                <w:lang w:val="en-US"/>
              </w:rPr>
              <w:t>Apa industriala in cisterne pt. lucrari drumuri-terasam.</w:t>
            </w:r>
          </w:p>
        </w:tc>
        <w:tc>
          <w:tcPr>
            <w:tcW w:w="993" w:type="dxa"/>
            <w:gridSpan w:val="2"/>
            <w:tcBorders>
              <w:top w:val="nil"/>
              <w:bottom w:val="single" w:sz="2" w:space="0" w:color="auto"/>
            </w:tcBorders>
          </w:tcPr>
          <w:p w14:paraId="7F14E6C0" w14:textId="77777777" w:rsidR="00D8451C" w:rsidRDefault="00D8451C" w:rsidP="00176550">
            <w:pPr>
              <w:rPr>
                <w:lang w:val="en-US"/>
              </w:rPr>
            </w:pPr>
            <w:r>
              <w:rPr>
                <w:lang w:val="en-US"/>
              </w:rPr>
              <w:t>m3</w:t>
            </w:r>
          </w:p>
        </w:tc>
        <w:tc>
          <w:tcPr>
            <w:tcW w:w="1559" w:type="dxa"/>
            <w:gridSpan w:val="2"/>
            <w:tcBorders>
              <w:top w:val="nil"/>
              <w:bottom w:val="single" w:sz="2" w:space="0" w:color="auto"/>
            </w:tcBorders>
          </w:tcPr>
          <w:p w14:paraId="5FE56050" w14:textId="77777777" w:rsidR="00D8451C" w:rsidRDefault="00D8451C" w:rsidP="00176550">
            <w:pPr>
              <w:rPr>
                <w:lang w:val="en-US"/>
              </w:rPr>
            </w:pPr>
            <w:r>
              <w:rPr>
                <w:lang w:val="en-US"/>
              </w:rPr>
              <w:t>3,060</w:t>
            </w:r>
          </w:p>
        </w:tc>
      </w:tr>
      <w:tr w:rsidR="00D8451C" w:rsidRPr="00EB582C" w14:paraId="3C9B1355" w14:textId="77777777" w:rsidTr="00176550">
        <w:trPr>
          <w:trHeight w:val="340"/>
        </w:trPr>
        <w:tc>
          <w:tcPr>
            <w:tcW w:w="709" w:type="dxa"/>
            <w:tcBorders>
              <w:top w:val="nil"/>
              <w:left w:val="single" w:sz="6" w:space="0" w:color="auto"/>
              <w:bottom w:val="nil"/>
              <w:right w:val="nil"/>
            </w:tcBorders>
          </w:tcPr>
          <w:p w14:paraId="6A4CDB69"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218A30F9"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4D859487"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89FD13E"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462AF4F7"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79047F78" w14:textId="77777777" w:rsidR="00D8451C" w:rsidRPr="00EB582C" w:rsidRDefault="00D8451C" w:rsidP="00176550">
            <w:pPr>
              <w:rPr>
                <w:lang w:val="en-US"/>
              </w:rPr>
            </w:pPr>
          </w:p>
        </w:tc>
      </w:tr>
      <w:tr w:rsidR="00D8451C" w14:paraId="63BC1CD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417DB8" w14:textId="77777777" w:rsidR="00D8451C" w:rsidRDefault="00D8451C" w:rsidP="00176550">
            <w:pPr>
              <w:rPr>
                <w:lang w:val="en-US"/>
              </w:rPr>
            </w:pPr>
            <w:r>
              <w:rPr>
                <w:lang w:val="en-US"/>
              </w:rPr>
              <w:t>3</w:t>
            </w:r>
          </w:p>
        </w:tc>
        <w:tc>
          <w:tcPr>
            <w:tcW w:w="1276" w:type="dxa"/>
            <w:gridSpan w:val="2"/>
            <w:tcBorders>
              <w:top w:val="single" w:sz="4" w:space="0" w:color="auto"/>
              <w:bottom w:val="single" w:sz="4" w:space="0" w:color="auto"/>
            </w:tcBorders>
          </w:tcPr>
          <w:p w14:paraId="7F80CD83" w14:textId="77777777" w:rsidR="00D8451C" w:rsidRDefault="00D8451C" w:rsidP="00176550">
            <w:pPr>
              <w:rPr>
                <w:lang w:val="en-US"/>
              </w:rPr>
            </w:pPr>
            <w:r>
              <w:rPr>
                <w:lang w:val="en-US"/>
              </w:rPr>
              <w:t>Цена поставщика</w:t>
            </w:r>
          </w:p>
          <w:p w14:paraId="0B591A59"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74547044"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Nisip</w:t>
            </w:r>
            <w:r>
              <w:rPr>
                <w:rFonts w:ascii="Times New Roman CYR" w:hAnsi="Times New Roman CYR" w:cs="Times New Roman CYR"/>
                <w:sz w:val="16"/>
                <w:szCs w:val="16"/>
                <w:lang w:val="en-US"/>
              </w:rPr>
              <w:t xml:space="preserve"> </w:t>
            </w:r>
          </w:p>
          <w:p w14:paraId="6663D9C9"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1FA6E23E" w14:textId="77777777" w:rsidR="00D8451C" w:rsidRDefault="00D8451C" w:rsidP="00176550">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60421F6A" w14:textId="77777777" w:rsidR="00D8451C" w:rsidRDefault="00D8451C" w:rsidP="00176550">
            <w:pPr>
              <w:jc w:val="center"/>
              <w:rPr>
                <w:lang w:val="en-US"/>
              </w:rPr>
            </w:pPr>
            <w:r>
              <w:rPr>
                <w:lang w:val="en-US"/>
              </w:rPr>
              <w:t>14,000</w:t>
            </w:r>
          </w:p>
        </w:tc>
      </w:tr>
      <w:tr w:rsidR="00D8451C" w14:paraId="2BD404C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AC580D" w14:textId="77777777" w:rsidR="00D8451C" w:rsidRDefault="00D8451C" w:rsidP="00176550">
            <w:pPr>
              <w:rPr>
                <w:lang w:val="en-US"/>
              </w:rPr>
            </w:pPr>
          </w:p>
        </w:tc>
        <w:tc>
          <w:tcPr>
            <w:tcW w:w="1276" w:type="dxa"/>
            <w:gridSpan w:val="2"/>
            <w:tcBorders>
              <w:top w:val="nil"/>
              <w:bottom w:val="single" w:sz="2" w:space="0" w:color="auto"/>
            </w:tcBorders>
            <w:vAlign w:val="center"/>
          </w:tcPr>
          <w:p w14:paraId="68BAB7AC" w14:textId="77777777" w:rsidR="00D8451C" w:rsidRDefault="00D8451C" w:rsidP="00176550">
            <w:pPr>
              <w:jc w:val="center"/>
              <w:rPr>
                <w:sz w:val="16"/>
                <w:szCs w:val="16"/>
                <w:lang w:val="en-US"/>
              </w:rPr>
            </w:pPr>
            <w:r>
              <w:rPr>
                <w:sz w:val="16"/>
                <w:szCs w:val="16"/>
                <w:lang w:val="en-US"/>
              </w:rPr>
              <w:t>1158952</w:t>
            </w:r>
          </w:p>
        </w:tc>
        <w:tc>
          <w:tcPr>
            <w:tcW w:w="4252" w:type="dxa"/>
            <w:gridSpan w:val="3"/>
            <w:tcBorders>
              <w:top w:val="nil"/>
              <w:bottom w:val="single" w:sz="2" w:space="0" w:color="auto"/>
            </w:tcBorders>
          </w:tcPr>
          <w:p w14:paraId="5E25303A" w14:textId="77777777" w:rsidR="00D8451C" w:rsidRDefault="00D8451C" w:rsidP="00176550">
            <w:pPr>
              <w:rPr>
                <w:lang w:val="en-US"/>
              </w:rPr>
            </w:pPr>
            <w:r>
              <w:rPr>
                <w:lang w:val="en-US"/>
              </w:rPr>
              <w:t>Nisip</w:t>
            </w:r>
          </w:p>
        </w:tc>
        <w:tc>
          <w:tcPr>
            <w:tcW w:w="993" w:type="dxa"/>
            <w:gridSpan w:val="2"/>
            <w:tcBorders>
              <w:top w:val="nil"/>
              <w:bottom w:val="single" w:sz="2" w:space="0" w:color="auto"/>
            </w:tcBorders>
          </w:tcPr>
          <w:p w14:paraId="53B80CBE" w14:textId="77777777" w:rsidR="00D8451C" w:rsidRDefault="00D8451C" w:rsidP="00176550">
            <w:pPr>
              <w:rPr>
                <w:lang w:val="en-US"/>
              </w:rPr>
            </w:pPr>
            <w:r>
              <w:rPr>
                <w:lang w:val="en-US"/>
              </w:rPr>
              <w:t>m3</w:t>
            </w:r>
          </w:p>
        </w:tc>
        <w:tc>
          <w:tcPr>
            <w:tcW w:w="1559" w:type="dxa"/>
            <w:gridSpan w:val="2"/>
            <w:tcBorders>
              <w:top w:val="nil"/>
              <w:bottom w:val="single" w:sz="2" w:space="0" w:color="auto"/>
            </w:tcBorders>
          </w:tcPr>
          <w:p w14:paraId="56CDAF89" w14:textId="77777777" w:rsidR="00D8451C" w:rsidRDefault="00D8451C" w:rsidP="00176550">
            <w:pPr>
              <w:rPr>
                <w:lang w:val="en-US"/>
              </w:rPr>
            </w:pPr>
            <w:r>
              <w:rPr>
                <w:lang w:val="en-US"/>
              </w:rPr>
              <w:t>14,000</w:t>
            </w:r>
          </w:p>
        </w:tc>
      </w:tr>
      <w:tr w:rsidR="00D8451C" w:rsidRPr="00EB582C" w14:paraId="00AA211E" w14:textId="77777777" w:rsidTr="00176550">
        <w:trPr>
          <w:trHeight w:val="340"/>
        </w:trPr>
        <w:tc>
          <w:tcPr>
            <w:tcW w:w="709" w:type="dxa"/>
            <w:tcBorders>
              <w:top w:val="nil"/>
              <w:left w:val="single" w:sz="6" w:space="0" w:color="auto"/>
              <w:bottom w:val="nil"/>
              <w:right w:val="nil"/>
            </w:tcBorders>
          </w:tcPr>
          <w:p w14:paraId="7FC8BA68"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52A41FBE"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7D628E84"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9025DA1"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7ACED71B"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6C1F1D0B" w14:textId="77777777" w:rsidR="00D8451C" w:rsidRPr="00EB582C" w:rsidRDefault="00D8451C" w:rsidP="00176550">
            <w:pPr>
              <w:rPr>
                <w:lang w:val="en-US"/>
              </w:rPr>
            </w:pPr>
          </w:p>
        </w:tc>
      </w:tr>
      <w:tr w:rsidR="00D8451C" w14:paraId="5A1EAFF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C52197" w14:textId="77777777" w:rsidR="00D8451C" w:rsidRDefault="00D8451C" w:rsidP="00176550">
            <w:pPr>
              <w:rPr>
                <w:lang w:val="en-US"/>
              </w:rPr>
            </w:pPr>
            <w:r>
              <w:rPr>
                <w:lang w:val="en-US"/>
              </w:rPr>
              <w:t>4</w:t>
            </w:r>
          </w:p>
        </w:tc>
        <w:tc>
          <w:tcPr>
            <w:tcW w:w="1276" w:type="dxa"/>
            <w:gridSpan w:val="2"/>
            <w:tcBorders>
              <w:top w:val="single" w:sz="4" w:space="0" w:color="auto"/>
              <w:bottom w:val="single" w:sz="4" w:space="0" w:color="auto"/>
            </w:tcBorders>
          </w:tcPr>
          <w:p w14:paraId="3AA65F58" w14:textId="77777777" w:rsidR="00D8451C" w:rsidRDefault="00D8451C" w:rsidP="00176550">
            <w:pPr>
              <w:rPr>
                <w:lang w:val="en-US"/>
              </w:rPr>
            </w:pPr>
            <w:r>
              <w:rPr>
                <w:lang w:val="en-US"/>
              </w:rPr>
              <w:t>Цена поставщика</w:t>
            </w:r>
          </w:p>
          <w:p w14:paraId="1BA48EDF"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1309BF5B"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Caramida</w:t>
            </w:r>
            <w:r>
              <w:rPr>
                <w:rFonts w:ascii="Times New Roman CYR" w:hAnsi="Times New Roman CYR" w:cs="Times New Roman CYR"/>
                <w:sz w:val="16"/>
                <w:szCs w:val="16"/>
                <w:lang w:val="en-US"/>
              </w:rPr>
              <w:t xml:space="preserve"> </w:t>
            </w:r>
          </w:p>
          <w:p w14:paraId="77FEBE54"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02D8862B"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79FD798" w14:textId="77777777" w:rsidR="00D8451C" w:rsidRDefault="00D8451C" w:rsidP="00176550">
            <w:pPr>
              <w:jc w:val="center"/>
              <w:rPr>
                <w:lang w:val="en-US"/>
              </w:rPr>
            </w:pPr>
            <w:r>
              <w:rPr>
                <w:lang w:val="en-US"/>
              </w:rPr>
              <w:t>1 027,000</w:t>
            </w:r>
          </w:p>
        </w:tc>
      </w:tr>
      <w:tr w:rsidR="00D8451C" w14:paraId="0402D8F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52A8F2" w14:textId="77777777" w:rsidR="00D8451C" w:rsidRDefault="00D8451C" w:rsidP="00176550">
            <w:pPr>
              <w:rPr>
                <w:lang w:val="en-US"/>
              </w:rPr>
            </w:pPr>
          </w:p>
        </w:tc>
        <w:tc>
          <w:tcPr>
            <w:tcW w:w="1276" w:type="dxa"/>
            <w:gridSpan w:val="2"/>
            <w:tcBorders>
              <w:top w:val="nil"/>
              <w:bottom w:val="single" w:sz="2" w:space="0" w:color="auto"/>
            </w:tcBorders>
            <w:vAlign w:val="center"/>
          </w:tcPr>
          <w:p w14:paraId="0C28278E" w14:textId="77777777" w:rsidR="00D8451C" w:rsidRDefault="00D8451C" w:rsidP="00176550">
            <w:pPr>
              <w:jc w:val="center"/>
              <w:rPr>
                <w:sz w:val="16"/>
                <w:szCs w:val="16"/>
                <w:lang w:val="en-US"/>
              </w:rPr>
            </w:pPr>
            <w:r>
              <w:rPr>
                <w:sz w:val="16"/>
                <w:szCs w:val="16"/>
                <w:lang w:val="en-US"/>
              </w:rPr>
              <w:t>1158951</w:t>
            </w:r>
          </w:p>
        </w:tc>
        <w:tc>
          <w:tcPr>
            <w:tcW w:w="4252" w:type="dxa"/>
            <w:gridSpan w:val="3"/>
            <w:tcBorders>
              <w:top w:val="nil"/>
              <w:bottom w:val="single" w:sz="2" w:space="0" w:color="auto"/>
            </w:tcBorders>
          </w:tcPr>
          <w:p w14:paraId="7B822BAE" w14:textId="77777777" w:rsidR="00D8451C" w:rsidRDefault="00D8451C" w:rsidP="00176550">
            <w:pPr>
              <w:rPr>
                <w:lang w:val="en-US"/>
              </w:rPr>
            </w:pPr>
            <w:r>
              <w:rPr>
                <w:lang w:val="en-US"/>
              </w:rPr>
              <w:t>Caramida</w:t>
            </w:r>
          </w:p>
        </w:tc>
        <w:tc>
          <w:tcPr>
            <w:tcW w:w="993" w:type="dxa"/>
            <w:gridSpan w:val="2"/>
            <w:tcBorders>
              <w:top w:val="nil"/>
              <w:bottom w:val="single" w:sz="2" w:space="0" w:color="auto"/>
            </w:tcBorders>
          </w:tcPr>
          <w:p w14:paraId="4BD29BC9"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69AF454F" w14:textId="77777777" w:rsidR="00D8451C" w:rsidRDefault="00D8451C" w:rsidP="00176550">
            <w:pPr>
              <w:rPr>
                <w:lang w:val="en-US"/>
              </w:rPr>
            </w:pPr>
            <w:r>
              <w:rPr>
                <w:lang w:val="en-US"/>
              </w:rPr>
              <w:t>1 027,000</w:t>
            </w:r>
          </w:p>
        </w:tc>
      </w:tr>
      <w:tr w:rsidR="00D8451C" w:rsidRPr="00EB582C" w14:paraId="3D9C0F99" w14:textId="77777777" w:rsidTr="00176550">
        <w:trPr>
          <w:trHeight w:val="340"/>
        </w:trPr>
        <w:tc>
          <w:tcPr>
            <w:tcW w:w="709" w:type="dxa"/>
            <w:tcBorders>
              <w:top w:val="nil"/>
              <w:left w:val="single" w:sz="6" w:space="0" w:color="auto"/>
              <w:bottom w:val="nil"/>
              <w:right w:val="nil"/>
            </w:tcBorders>
          </w:tcPr>
          <w:p w14:paraId="7C4B5453"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70EEDC00"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167AE2EA"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35FE8AE"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116DFB22"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4348095D" w14:textId="77777777" w:rsidR="00D8451C" w:rsidRPr="00EB582C" w:rsidRDefault="00D8451C" w:rsidP="00176550">
            <w:pPr>
              <w:rPr>
                <w:lang w:val="en-US"/>
              </w:rPr>
            </w:pPr>
          </w:p>
        </w:tc>
      </w:tr>
      <w:tr w:rsidR="00D8451C" w14:paraId="0BDEA26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0F401E" w14:textId="77777777" w:rsidR="00D8451C" w:rsidRDefault="00D8451C" w:rsidP="00176550">
            <w:pPr>
              <w:rPr>
                <w:lang w:val="en-US"/>
              </w:rPr>
            </w:pPr>
            <w:r>
              <w:rPr>
                <w:lang w:val="en-US"/>
              </w:rPr>
              <w:t>5</w:t>
            </w:r>
          </w:p>
        </w:tc>
        <w:tc>
          <w:tcPr>
            <w:tcW w:w="1276" w:type="dxa"/>
            <w:gridSpan w:val="2"/>
            <w:tcBorders>
              <w:top w:val="single" w:sz="4" w:space="0" w:color="auto"/>
              <w:bottom w:val="single" w:sz="4" w:space="0" w:color="auto"/>
            </w:tcBorders>
          </w:tcPr>
          <w:p w14:paraId="0F1B8915" w14:textId="77777777" w:rsidR="00D8451C" w:rsidRDefault="00D8451C" w:rsidP="00176550">
            <w:pPr>
              <w:rPr>
                <w:lang w:val="en-US"/>
              </w:rPr>
            </w:pPr>
            <w:r>
              <w:rPr>
                <w:lang w:val="en-US"/>
              </w:rPr>
              <w:t>34-02-003-1</w:t>
            </w:r>
          </w:p>
          <w:p w14:paraId="2E66975D"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30C98F1F"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Executarea conductelor din tevi de polietilena: pina la 2 gauri, (Teava PE d=110mm, SDR 17)</w:t>
            </w:r>
            <w:r>
              <w:rPr>
                <w:rFonts w:ascii="Times New Roman CYR" w:hAnsi="Times New Roman CYR" w:cs="Times New Roman CYR"/>
                <w:sz w:val="16"/>
                <w:szCs w:val="16"/>
                <w:lang w:val="en-US"/>
              </w:rPr>
              <w:t xml:space="preserve"> </w:t>
            </w:r>
          </w:p>
          <w:p w14:paraId="3F8464EA"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552037E1" w14:textId="77777777" w:rsidR="00D8451C" w:rsidRDefault="00D8451C" w:rsidP="00176550">
            <w:pPr>
              <w:jc w:val="center"/>
              <w:rPr>
                <w:lang w:val="en-US"/>
              </w:rPr>
            </w:pPr>
            <w:r>
              <w:rPr>
                <w:lang w:val="en-US"/>
              </w:rPr>
              <w:t>km</w:t>
            </w:r>
          </w:p>
        </w:tc>
        <w:tc>
          <w:tcPr>
            <w:tcW w:w="1559" w:type="dxa"/>
            <w:gridSpan w:val="2"/>
            <w:tcBorders>
              <w:top w:val="single" w:sz="4" w:space="0" w:color="auto"/>
              <w:bottom w:val="single" w:sz="4" w:space="0" w:color="auto"/>
            </w:tcBorders>
            <w:vAlign w:val="center"/>
          </w:tcPr>
          <w:p w14:paraId="500C8888" w14:textId="77777777" w:rsidR="00D8451C" w:rsidRDefault="00D8451C" w:rsidP="00176550">
            <w:pPr>
              <w:jc w:val="center"/>
              <w:rPr>
                <w:lang w:val="en-US"/>
              </w:rPr>
            </w:pPr>
            <w:r>
              <w:rPr>
                <w:lang w:val="en-US"/>
              </w:rPr>
              <w:t>0,060</w:t>
            </w:r>
          </w:p>
        </w:tc>
      </w:tr>
      <w:tr w:rsidR="00D8451C" w14:paraId="79A3881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09DAFA" w14:textId="77777777" w:rsidR="00D8451C" w:rsidRDefault="00D8451C" w:rsidP="00176550">
            <w:pPr>
              <w:rPr>
                <w:lang w:val="en-US"/>
              </w:rPr>
            </w:pPr>
          </w:p>
        </w:tc>
        <w:tc>
          <w:tcPr>
            <w:tcW w:w="1276" w:type="dxa"/>
            <w:gridSpan w:val="2"/>
            <w:tcBorders>
              <w:top w:val="nil"/>
              <w:bottom w:val="single" w:sz="2" w:space="0" w:color="auto"/>
            </w:tcBorders>
            <w:vAlign w:val="center"/>
          </w:tcPr>
          <w:p w14:paraId="5022AF8A"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5DB531C0"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0B426CD1"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0E554E25" w14:textId="77777777" w:rsidR="00D8451C" w:rsidRDefault="00D8451C" w:rsidP="00176550">
            <w:pPr>
              <w:rPr>
                <w:lang w:val="en-US"/>
              </w:rPr>
            </w:pPr>
            <w:r>
              <w:rPr>
                <w:lang w:val="en-US"/>
              </w:rPr>
              <w:t>7,980</w:t>
            </w:r>
          </w:p>
        </w:tc>
      </w:tr>
      <w:tr w:rsidR="00D8451C" w14:paraId="67A7002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A94329" w14:textId="77777777" w:rsidR="00D8451C" w:rsidRDefault="00D8451C" w:rsidP="00176550">
            <w:pPr>
              <w:rPr>
                <w:lang w:val="en-US"/>
              </w:rPr>
            </w:pPr>
          </w:p>
        </w:tc>
        <w:tc>
          <w:tcPr>
            <w:tcW w:w="1276" w:type="dxa"/>
            <w:gridSpan w:val="2"/>
            <w:tcBorders>
              <w:top w:val="nil"/>
              <w:bottom w:val="single" w:sz="2" w:space="0" w:color="auto"/>
            </w:tcBorders>
            <w:vAlign w:val="center"/>
          </w:tcPr>
          <w:p w14:paraId="25823D29" w14:textId="77777777" w:rsidR="00D8451C" w:rsidRDefault="00D8451C" w:rsidP="00176550">
            <w:pPr>
              <w:jc w:val="center"/>
              <w:rPr>
                <w:sz w:val="16"/>
                <w:szCs w:val="16"/>
                <w:lang w:val="en-US"/>
              </w:rPr>
            </w:pPr>
            <w:r>
              <w:rPr>
                <w:sz w:val="16"/>
                <w:szCs w:val="16"/>
                <w:lang w:val="en-US"/>
              </w:rPr>
              <w:t>101-0070</w:t>
            </w:r>
          </w:p>
        </w:tc>
        <w:tc>
          <w:tcPr>
            <w:tcW w:w="4252" w:type="dxa"/>
            <w:gridSpan w:val="3"/>
            <w:tcBorders>
              <w:top w:val="nil"/>
              <w:bottom w:val="single" w:sz="2" w:space="0" w:color="auto"/>
            </w:tcBorders>
          </w:tcPr>
          <w:p w14:paraId="10710964" w14:textId="77777777" w:rsidR="00D8451C" w:rsidRPr="004C4874" w:rsidRDefault="00D8451C" w:rsidP="00176550">
            <w:r>
              <w:rPr>
                <w:lang w:val="en-US"/>
              </w:rPr>
              <w:t>Benzina</w:t>
            </w:r>
            <w:r w:rsidRPr="004C4874">
              <w:t xml:space="preserve"> "АИ-98", "АИ-95" "Экстра", "АИ-93"</w:t>
            </w:r>
          </w:p>
        </w:tc>
        <w:tc>
          <w:tcPr>
            <w:tcW w:w="993" w:type="dxa"/>
            <w:gridSpan w:val="2"/>
            <w:tcBorders>
              <w:top w:val="nil"/>
              <w:bottom w:val="single" w:sz="2" w:space="0" w:color="auto"/>
            </w:tcBorders>
          </w:tcPr>
          <w:p w14:paraId="5B81FD58"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24E105C4" w14:textId="77777777" w:rsidR="00D8451C" w:rsidRDefault="00D8451C" w:rsidP="00176550">
            <w:pPr>
              <w:rPr>
                <w:lang w:val="en-US"/>
              </w:rPr>
            </w:pPr>
            <w:r>
              <w:rPr>
                <w:lang w:val="en-US"/>
              </w:rPr>
              <w:t>0,000</w:t>
            </w:r>
          </w:p>
        </w:tc>
      </w:tr>
      <w:tr w:rsidR="00D8451C" w14:paraId="0852BEC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BDAABE" w14:textId="77777777" w:rsidR="00D8451C" w:rsidRDefault="00D8451C" w:rsidP="00176550">
            <w:pPr>
              <w:rPr>
                <w:lang w:val="en-US"/>
              </w:rPr>
            </w:pPr>
          </w:p>
        </w:tc>
        <w:tc>
          <w:tcPr>
            <w:tcW w:w="1276" w:type="dxa"/>
            <w:gridSpan w:val="2"/>
            <w:tcBorders>
              <w:top w:val="nil"/>
              <w:bottom w:val="single" w:sz="2" w:space="0" w:color="auto"/>
            </w:tcBorders>
            <w:vAlign w:val="center"/>
          </w:tcPr>
          <w:p w14:paraId="634BF4F1" w14:textId="77777777" w:rsidR="00D8451C" w:rsidRDefault="00D8451C" w:rsidP="00176550">
            <w:pPr>
              <w:jc w:val="center"/>
              <w:rPr>
                <w:sz w:val="16"/>
                <w:szCs w:val="16"/>
                <w:lang w:val="en-US"/>
              </w:rPr>
            </w:pPr>
            <w:r>
              <w:rPr>
                <w:sz w:val="16"/>
                <w:szCs w:val="16"/>
                <w:lang w:val="en-US"/>
              </w:rPr>
              <w:t>102-0097</w:t>
            </w:r>
          </w:p>
        </w:tc>
        <w:tc>
          <w:tcPr>
            <w:tcW w:w="4252" w:type="dxa"/>
            <w:gridSpan w:val="3"/>
            <w:tcBorders>
              <w:top w:val="nil"/>
              <w:bottom w:val="single" w:sz="2" w:space="0" w:color="auto"/>
            </w:tcBorders>
          </w:tcPr>
          <w:p w14:paraId="7400AB0C" w14:textId="77777777" w:rsidR="00D8451C" w:rsidRDefault="00D8451C" w:rsidP="00176550">
            <w:pPr>
              <w:rPr>
                <w:lang w:val="en-US"/>
              </w:rPr>
            </w:pPr>
            <w:r>
              <w:rPr>
                <w:lang w:val="en-US"/>
              </w:rPr>
              <w:t>Cherestea de esente rasinoase. Grinzi netivite, lungime 2-3,75 m, diferite latimi, grosime 100-125 mm, cal. III</w:t>
            </w:r>
          </w:p>
        </w:tc>
        <w:tc>
          <w:tcPr>
            <w:tcW w:w="993" w:type="dxa"/>
            <w:gridSpan w:val="2"/>
            <w:tcBorders>
              <w:top w:val="nil"/>
              <w:bottom w:val="single" w:sz="2" w:space="0" w:color="auto"/>
            </w:tcBorders>
          </w:tcPr>
          <w:p w14:paraId="58AEE1F8" w14:textId="77777777" w:rsidR="00D8451C" w:rsidRDefault="00D8451C" w:rsidP="00176550">
            <w:pPr>
              <w:rPr>
                <w:lang w:val="en-US"/>
              </w:rPr>
            </w:pPr>
            <w:r>
              <w:rPr>
                <w:lang w:val="en-US"/>
              </w:rPr>
              <w:t>m3</w:t>
            </w:r>
          </w:p>
        </w:tc>
        <w:tc>
          <w:tcPr>
            <w:tcW w:w="1559" w:type="dxa"/>
            <w:gridSpan w:val="2"/>
            <w:tcBorders>
              <w:top w:val="nil"/>
              <w:bottom w:val="single" w:sz="2" w:space="0" w:color="auto"/>
            </w:tcBorders>
          </w:tcPr>
          <w:p w14:paraId="481FD59D" w14:textId="77777777" w:rsidR="00D8451C" w:rsidRDefault="00D8451C" w:rsidP="00176550">
            <w:pPr>
              <w:rPr>
                <w:lang w:val="en-US"/>
              </w:rPr>
            </w:pPr>
            <w:r>
              <w:rPr>
                <w:lang w:val="en-US"/>
              </w:rPr>
              <w:t>0,005</w:t>
            </w:r>
          </w:p>
        </w:tc>
      </w:tr>
      <w:tr w:rsidR="00D8451C" w:rsidRPr="00EB582C" w14:paraId="399856B7" w14:textId="77777777" w:rsidTr="00176550">
        <w:trPr>
          <w:trHeight w:val="340"/>
        </w:trPr>
        <w:tc>
          <w:tcPr>
            <w:tcW w:w="709" w:type="dxa"/>
            <w:tcBorders>
              <w:top w:val="nil"/>
              <w:left w:val="single" w:sz="6" w:space="0" w:color="auto"/>
              <w:bottom w:val="nil"/>
              <w:right w:val="nil"/>
            </w:tcBorders>
          </w:tcPr>
          <w:p w14:paraId="696EA559"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54CA303B"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6BA92CA9"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4233871"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66393A5D"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3C80F088" w14:textId="77777777" w:rsidR="00D8451C" w:rsidRPr="00EB582C" w:rsidRDefault="00D8451C" w:rsidP="00176550">
            <w:pPr>
              <w:rPr>
                <w:lang w:val="en-US"/>
              </w:rPr>
            </w:pPr>
          </w:p>
        </w:tc>
      </w:tr>
      <w:tr w:rsidR="00D8451C" w14:paraId="17DC6A7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44384FF" w14:textId="77777777" w:rsidR="00D8451C" w:rsidRDefault="00D8451C" w:rsidP="00176550">
            <w:pPr>
              <w:rPr>
                <w:lang w:val="en-US"/>
              </w:rPr>
            </w:pPr>
            <w:r>
              <w:rPr>
                <w:lang w:val="en-US"/>
              </w:rPr>
              <w:t>6</w:t>
            </w:r>
          </w:p>
        </w:tc>
        <w:tc>
          <w:tcPr>
            <w:tcW w:w="1276" w:type="dxa"/>
            <w:gridSpan w:val="2"/>
            <w:tcBorders>
              <w:top w:val="single" w:sz="4" w:space="0" w:color="auto"/>
              <w:bottom w:val="single" w:sz="4" w:space="0" w:color="auto"/>
            </w:tcBorders>
          </w:tcPr>
          <w:p w14:paraId="4D51EE4C" w14:textId="77777777" w:rsidR="00D8451C" w:rsidRDefault="00D8451C" w:rsidP="00176550">
            <w:pPr>
              <w:rPr>
                <w:lang w:val="en-US"/>
              </w:rPr>
            </w:pPr>
            <w:r>
              <w:rPr>
                <w:lang w:val="en-US"/>
              </w:rPr>
              <w:t>Pret de piata</w:t>
            </w:r>
          </w:p>
          <w:p w14:paraId="5B2FB445"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5023B307"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Teava PE d=110mm, SDR 17</w:t>
            </w:r>
            <w:r>
              <w:rPr>
                <w:rFonts w:ascii="Times New Roman CYR" w:hAnsi="Times New Roman CYR" w:cs="Times New Roman CYR"/>
                <w:sz w:val="16"/>
                <w:szCs w:val="16"/>
                <w:lang w:val="en-US"/>
              </w:rPr>
              <w:t xml:space="preserve"> </w:t>
            </w:r>
          </w:p>
          <w:p w14:paraId="0497E5F8"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525E0713" w14:textId="77777777" w:rsidR="00D8451C" w:rsidRDefault="00D8451C"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7C4255A4" w14:textId="77777777" w:rsidR="00D8451C" w:rsidRDefault="00D8451C" w:rsidP="00176550">
            <w:pPr>
              <w:jc w:val="center"/>
              <w:rPr>
                <w:lang w:val="en-US"/>
              </w:rPr>
            </w:pPr>
            <w:r>
              <w:rPr>
                <w:lang w:val="en-US"/>
              </w:rPr>
              <w:t>60,000</w:t>
            </w:r>
          </w:p>
        </w:tc>
      </w:tr>
      <w:tr w:rsidR="00D8451C" w14:paraId="08A2076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EC403F" w14:textId="77777777" w:rsidR="00D8451C" w:rsidRDefault="00D8451C" w:rsidP="00176550">
            <w:pPr>
              <w:rPr>
                <w:lang w:val="en-US"/>
              </w:rPr>
            </w:pPr>
          </w:p>
        </w:tc>
        <w:tc>
          <w:tcPr>
            <w:tcW w:w="1276" w:type="dxa"/>
            <w:gridSpan w:val="2"/>
            <w:tcBorders>
              <w:top w:val="nil"/>
              <w:bottom w:val="single" w:sz="2" w:space="0" w:color="auto"/>
            </w:tcBorders>
            <w:vAlign w:val="center"/>
          </w:tcPr>
          <w:p w14:paraId="6B69B0DD" w14:textId="77777777" w:rsidR="00D8451C" w:rsidRDefault="00D8451C" w:rsidP="00176550">
            <w:pPr>
              <w:jc w:val="center"/>
              <w:rPr>
                <w:sz w:val="16"/>
                <w:szCs w:val="16"/>
                <w:lang w:val="en-US"/>
              </w:rPr>
            </w:pPr>
            <w:r>
              <w:rPr>
                <w:sz w:val="16"/>
                <w:szCs w:val="16"/>
                <w:lang w:val="en-US"/>
              </w:rPr>
              <w:t>8888352</w:t>
            </w:r>
          </w:p>
        </w:tc>
        <w:tc>
          <w:tcPr>
            <w:tcW w:w="4252" w:type="dxa"/>
            <w:gridSpan w:val="3"/>
            <w:tcBorders>
              <w:top w:val="nil"/>
              <w:bottom w:val="single" w:sz="2" w:space="0" w:color="auto"/>
            </w:tcBorders>
          </w:tcPr>
          <w:p w14:paraId="50B2F16A" w14:textId="77777777" w:rsidR="00D8451C" w:rsidRDefault="00D8451C" w:rsidP="00176550">
            <w:pPr>
              <w:rPr>
                <w:lang w:val="en-US"/>
              </w:rPr>
            </w:pPr>
            <w:r>
              <w:rPr>
                <w:lang w:val="en-US"/>
              </w:rPr>
              <w:t>Teava PE d=110mm, SDR 17</w:t>
            </w:r>
          </w:p>
        </w:tc>
        <w:tc>
          <w:tcPr>
            <w:tcW w:w="993" w:type="dxa"/>
            <w:gridSpan w:val="2"/>
            <w:tcBorders>
              <w:top w:val="nil"/>
              <w:bottom w:val="single" w:sz="2" w:space="0" w:color="auto"/>
            </w:tcBorders>
          </w:tcPr>
          <w:p w14:paraId="7BE45555" w14:textId="77777777" w:rsidR="00D8451C" w:rsidRDefault="00D8451C" w:rsidP="00176550">
            <w:pPr>
              <w:rPr>
                <w:lang w:val="en-US"/>
              </w:rPr>
            </w:pPr>
            <w:r>
              <w:rPr>
                <w:lang w:val="en-US"/>
              </w:rPr>
              <w:t>m</w:t>
            </w:r>
          </w:p>
        </w:tc>
        <w:tc>
          <w:tcPr>
            <w:tcW w:w="1559" w:type="dxa"/>
            <w:gridSpan w:val="2"/>
            <w:tcBorders>
              <w:top w:val="nil"/>
              <w:bottom w:val="single" w:sz="2" w:space="0" w:color="auto"/>
            </w:tcBorders>
          </w:tcPr>
          <w:p w14:paraId="01AA9851" w14:textId="77777777" w:rsidR="00D8451C" w:rsidRDefault="00D8451C" w:rsidP="00176550">
            <w:pPr>
              <w:rPr>
                <w:lang w:val="en-US"/>
              </w:rPr>
            </w:pPr>
            <w:r>
              <w:rPr>
                <w:lang w:val="en-US"/>
              </w:rPr>
              <w:t>60,000</w:t>
            </w:r>
          </w:p>
        </w:tc>
      </w:tr>
      <w:tr w:rsidR="00D8451C" w:rsidRPr="00EB582C" w14:paraId="15DDF9DA" w14:textId="77777777" w:rsidTr="00176550">
        <w:trPr>
          <w:trHeight w:val="340"/>
        </w:trPr>
        <w:tc>
          <w:tcPr>
            <w:tcW w:w="709" w:type="dxa"/>
            <w:tcBorders>
              <w:top w:val="nil"/>
              <w:left w:val="single" w:sz="6" w:space="0" w:color="auto"/>
              <w:bottom w:val="nil"/>
              <w:right w:val="nil"/>
            </w:tcBorders>
          </w:tcPr>
          <w:p w14:paraId="4B031286"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4FEA852C"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7303C61E"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2D464A2"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59257EE1"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0E816A76" w14:textId="77777777" w:rsidR="00D8451C" w:rsidRPr="00EB582C" w:rsidRDefault="00D8451C" w:rsidP="00176550">
            <w:pPr>
              <w:rPr>
                <w:lang w:val="en-US"/>
              </w:rPr>
            </w:pPr>
          </w:p>
        </w:tc>
      </w:tr>
      <w:tr w:rsidR="00D8451C" w14:paraId="41FF3FB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C6D085" w14:textId="77777777" w:rsidR="00D8451C" w:rsidRDefault="00D8451C" w:rsidP="00176550">
            <w:pPr>
              <w:rPr>
                <w:lang w:val="en-US"/>
              </w:rPr>
            </w:pPr>
            <w:r>
              <w:rPr>
                <w:lang w:val="en-US"/>
              </w:rPr>
              <w:t>7</w:t>
            </w:r>
          </w:p>
        </w:tc>
        <w:tc>
          <w:tcPr>
            <w:tcW w:w="1276" w:type="dxa"/>
            <w:gridSpan w:val="2"/>
            <w:tcBorders>
              <w:top w:val="single" w:sz="4" w:space="0" w:color="auto"/>
              <w:bottom w:val="single" w:sz="4" w:space="0" w:color="auto"/>
            </w:tcBorders>
          </w:tcPr>
          <w:p w14:paraId="093A8497" w14:textId="77777777" w:rsidR="00D8451C" w:rsidRDefault="00D8451C" w:rsidP="00176550">
            <w:pPr>
              <w:rPr>
                <w:lang w:val="en-US"/>
              </w:rPr>
            </w:pPr>
            <w:r>
              <w:rPr>
                <w:lang w:val="en-US"/>
              </w:rPr>
              <w:t>TsA16B1</w:t>
            </w:r>
          </w:p>
          <w:p w14:paraId="24FD5B84"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26AC9572"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Sapatura manuala de pamint, in spatii limitate, in transe de pina la 4 m adincime, pentru cabluri electrice de inalta tensiune, in pamint cu umiditate naturala fara sprijiniri latime &lt; 1 m, adincime &lt; 1,5 m , teren mijlociu  (pentru priza de pamint)</w:t>
            </w:r>
            <w:r>
              <w:rPr>
                <w:rFonts w:ascii="Times New Roman CYR" w:hAnsi="Times New Roman CYR" w:cs="Times New Roman CYR"/>
                <w:sz w:val="16"/>
                <w:szCs w:val="16"/>
                <w:lang w:val="en-US"/>
              </w:rPr>
              <w:t xml:space="preserve"> </w:t>
            </w:r>
          </w:p>
          <w:p w14:paraId="45EDFC9F"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5601412B" w14:textId="77777777" w:rsidR="00D8451C" w:rsidRDefault="00D8451C" w:rsidP="00176550">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092DED8F" w14:textId="77777777" w:rsidR="00D8451C" w:rsidRDefault="00D8451C" w:rsidP="00176550">
            <w:pPr>
              <w:jc w:val="center"/>
              <w:rPr>
                <w:lang w:val="en-US"/>
              </w:rPr>
            </w:pPr>
            <w:r>
              <w:rPr>
                <w:lang w:val="en-US"/>
              </w:rPr>
              <w:t>1,900</w:t>
            </w:r>
          </w:p>
        </w:tc>
      </w:tr>
      <w:tr w:rsidR="00D8451C" w14:paraId="569A97D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3D5016" w14:textId="77777777" w:rsidR="00D8451C" w:rsidRDefault="00D8451C" w:rsidP="00176550">
            <w:pPr>
              <w:rPr>
                <w:lang w:val="en-US"/>
              </w:rPr>
            </w:pPr>
          </w:p>
        </w:tc>
        <w:tc>
          <w:tcPr>
            <w:tcW w:w="1276" w:type="dxa"/>
            <w:gridSpan w:val="2"/>
            <w:tcBorders>
              <w:top w:val="nil"/>
              <w:bottom w:val="single" w:sz="2" w:space="0" w:color="auto"/>
            </w:tcBorders>
            <w:vAlign w:val="center"/>
          </w:tcPr>
          <w:p w14:paraId="633643B1" w14:textId="77777777" w:rsidR="00D8451C" w:rsidRDefault="00D8451C" w:rsidP="00176550">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33CFC620" w14:textId="77777777" w:rsidR="00D8451C" w:rsidRDefault="00D8451C" w:rsidP="00176550">
            <w:pPr>
              <w:rPr>
                <w:lang w:val="en-US"/>
              </w:rPr>
            </w:pPr>
            <w:r>
              <w:rPr>
                <w:lang w:val="en-US"/>
              </w:rPr>
              <w:t>Muncitor necalificat</w:t>
            </w:r>
          </w:p>
        </w:tc>
        <w:tc>
          <w:tcPr>
            <w:tcW w:w="993" w:type="dxa"/>
            <w:gridSpan w:val="2"/>
            <w:tcBorders>
              <w:top w:val="nil"/>
              <w:bottom w:val="single" w:sz="2" w:space="0" w:color="auto"/>
            </w:tcBorders>
          </w:tcPr>
          <w:p w14:paraId="44F097E3"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5CFFA645" w14:textId="77777777" w:rsidR="00D8451C" w:rsidRDefault="00D8451C" w:rsidP="00176550">
            <w:pPr>
              <w:rPr>
                <w:lang w:val="en-US"/>
              </w:rPr>
            </w:pPr>
            <w:r>
              <w:rPr>
                <w:lang w:val="en-US"/>
              </w:rPr>
              <w:t>2,299</w:t>
            </w:r>
          </w:p>
        </w:tc>
      </w:tr>
      <w:tr w:rsidR="00D8451C" w14:paraId="108BE05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C090E4" w14:textId="77777777" w:rsidR="00D8451C" w:rsidRDefault="00D8451C" w:rsidP="00176550">
            <w:pPr>
              <w:rPr>
                <w:lang w:val="en-US"/>
              </w:rPr>
            </w:pPr>
          </w:p>
        </w:tc>
        <w:tc>
          <w:tcPr>
            <w:tcW w:w="1276" w:type="dxa"/>
            <w:gridSpan w:val="2"/>
            <w:tcBorders>
              <w:top w:val="nil"/>
              <w:bottom w:val="single" w:sz="2" w:space="0" w:color="auto"/>
            </w:tcBorders>
            <w:vAlign w:val="center"/>
          </w:tcPr>
          <w:p w14:paraId="0D8336A0" w14:textId="77777777" w:rsidR="00D8451C" w:rsidRDefault="00D8451C" w:rsidP="00176550">
            <w:pPr>
              <w:jc w:val="center"/>
              <w:rPr>
                <w:sz w:val="16"/>
                <w:szCs w:val="16"/>
                <w:lang w:val="en-US"/>
              </w:rPr>
            </w:pPr>
            <w:r>
              <w:rPr>
                <w:sz w:val="16"/>
                <w:szCs w:val="16"/>
                <w:lang w:val="en-US"/>
              </w:rPr>
              <w:t>7137010011500</w:t>
            </w:r>
          </w:p>
        </w:tc>
        <w:tc>
          <w:tcPr>
            <w:tcW w:w="4252" w:type="dxa"/>
            <w:gridSpan w:val="3"/>
            <w:tcBorders>
              <w:top w:val="nil"/>
              <w:bottom w:val="single" w:sz="2" w:space="0" w:color="auto"/>
            </w:tcBorders>
          </w:tcPr>
          <w:p w14:paraId="7DD349A6" w14:textId="77777777" w:rsidR="00D8451C" w:rsidRDefault="00D8451C" w:rsidP="00176550">
            <w:pPr>
              <w:rPr>
                <w:lang w:val="en-US"/>
              </w:rPr>
            </w:pPr>
            <w:r>
              <w:rPr>
                <w:lang w:val="en-US"/>
              </w:rPr>
              <w:t>Electrician</w:t>
            </w:r>
          </w:p>
        </w:tc>
        <w:tc>
          <w:tcPr>
            <w:tcW w:w="993" w:type="dxa"/>
            <w:gridSpan w:val="2"/>
            <w:tcBorders>
              <w:top w:val="nil"/>
              <w:bottom w:val="single" w:sz="2" w:space="0" w:color="auto"/>
            </w:tcBorders>
          </w:tcPr>
          <w:p w14:paraId="2DBD67FB"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564AD9A1" w14:textId="77777777" w:rsidR="00D8451C" w:rsidRDefault="00D8451C" w:rsidP="00176550">
            <w:pPr>
              <w:rPr>
                <w:lang w:val="en-US"/>
              </w:rPr>
            </w:pPr>
            <w:r>
              <w:rPr>
                <w:lang w:val="en-US"/>
              </w:rPr>
              <w:t>0,228</w:t>
            </w:r>
          </w:p>
        </w:tc>
      </w:tr>
      <w:tr w:rsidR="00D8451C" w:rsidRPr="00EB582C" w14:paraId="074970D8" w14:textId="77777777" w:rsidTr="00176550">
        <w:trPr>
          <w:trHeight w:val="340"/>
        </w:trPr>
        <w:tc>
          <w:tcPr>
            <w:tcW w:w="709" w:type="dxa"/>
            <w:tcBorders>
              <w:top w:val="nil"/>
              <w:left w:val="single" w:sz="6" w:space="0" w:color="auto"/>
              <w:bottom w:val="nil"/>
              <w:right w:val="nil"/>
            </w:tcBorders>
          </w:tcPr>
          <w:p w14:paraId="612A1DD4"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27C73F02"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21C90645"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802570A"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4CD1E988"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2BF8EA83" w14:textId="77777777" w:rsidR="00D8451C" w:rsidRPr="00EB582C" w:rsidRDefault="00D8451C" w:rsidP="00176550">
            <w:pPr>
              <w:rPr>
                <w:lang w:val="en-US"/>
              </w:rPr>
            </w:pPr>
          </w:p>
        </w:tc>
      </w:tr>
      <w:tr w:rsidR="00D8451C" w14:paraId="51EB7C5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7ACC5D" w14:textId="77777777" w:rsidR="00D8451C" w:rsidRDefault="00D8451C" w:rsidP="00176550">
            <w:pPr>
              <w:rPr>
                <w:lang w:val="en-US"/>
              </w:rPr>
            </w:pPr>
            <w:r>
              <w:rPr>
                <w:lang w:val="en-US"/>
              </w:rPr>
              <w:t>8</w:t>
            </w:r>
          </w:p>
        </w:tc>
        <w:tc>
          <w:tcPr>
            <w:tcW w:w="1276" w:type="dxa"/>
            <w:gridSpan w:val="2"/>
            <w:tcBorders>
              <w:top w:val="single" w:sz="4" w:space="0" w:color="auto"/>
              <w:bottom w:val="single" w:sz="4" w:space="0" w:color="auto"/>
            </w:tcBorders>
          </w:tcPr>
          <w:p w14:paraId="2CFEC09C" w14:textId="77777777" w:rsidR="00D8451C" w:rsidRDefault="00D8451C" w:rsidP="00176550">
            <w:pPr>
              <w:rPr>
                <w:lang w:val="en-US"/>
              </w:rPr>
            </w:pPr>
            <w:r>
              <w:rPr>
                <w:lang w:val="en-US"/>
              </w:rPr>
              <w:t>TsD18B</w:t>
            </w:r>
          </w:p>
          <w:p w14:paraId="442FFCAF"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7FFDA182"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Umplutura compactata in santuri, pentru cablurile ingropate ale liniilor electrice de inalta tensiune, executata cu pamint provenit din teren mijlociu (pentru priza de pamint)</w:t>
            </w:r>
            <w:r>
              <w:rPr>
                <w:rFonts w:ascii="Times New Roman CYR" w:hAnsi="Times New Roman CYR" w:cs="Times New Roman CYR"/>
                <w:sz w:val="16"/>
                <w:szCs w:val="16"/>
                <w:lang w:val="en-US"/>
              </w:rPr>
              <w:t xml:space="preserve"> </w:t>
            </w:r>
          </w:p>
          <w:p w14:paraId="4029F38F"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24718E31" w14:textId="77777777" w:rsidR="00D8451C" w:rsidRDefault="00D8451C" w:rsidP="00176550">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3368AE17" w14:textId="77777777" w:rsidR="00D8451C" w:rsidRDefault="00D8451C" w:rsidP="00176550">
            <w:pPr>
              <w:jc w:val="center"/>
              <w:rPr>
                <w:lang w:val="en-US"/>
              </w:rPr>
            </w:pPr>
            <w:r>
              <w:rPr>
                <w:lang w:val="en-US"/>
              </w:rPr>
              <w:t>1,900</w:t>
            </w:r>
          </w:p>
        </w:tc>
      </w:tr>
      <w:tr w:rsidR="00D8451C" w14:paraId="0142D31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0E53EC" w14:textId="77777777" w:rsidR="00D8451C" w:rsidRDefault="00D8451C" w:rsidP="00176550">
            <w:pPr>
              <w:rPr>
                <w:lang w:val="en-US"/>
              </w:rPr>
            </w:pPr>
          </w:p>
        </w:tc>
        <w:tc>
          <w:tcPr>
            <w:tcW w:w="1276" w:type="dxa"/>
            <w:gridSpan w:val="2"/>
            <w:tcBorders>
              <w:top w:val="nil"/>
              <w:bottom w:val="single" w:sz="2" w:space="0" w:color="auto"/>
            </w:tcBorders>
            <w:vAlign w:val="center"/>
          </w:tcPr>
          <w:p w14:paraId="0AB66CAA" w14:textId="77777777" w:rsidR="00D8451C" w:rsidRDefault="00D8451C" w:rsidP="00176550">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137366C4" w14:textId="77777777" w:rsidR="00D8451C" w:rsidRDefault="00D8451C" w:rsidP="00176550">
            <w:pPr>
              <w:rPr>
                <w:lang w:val="en-US"/>
              </w:rPr>
            </w:pPr>
            <w:r>
              <w:rPr>
                <w:lang w:val="en-US"/>
              </w:rPr>
              <w:t>Muncitor necalificat</w:t>
            </w:r>
          </w:p>
        </w:tc>
        <w:tc>
          <w:tcPr>
            <w:tcW w:w="993" w:type="dxa"/>
            <w:gridSpan w:val="2"/>
            <w:tcBorders>
              <w:top w:val="nil"/>
              <w:bottom w:val="single" w:sz="2" w:space="0" w:color="auto"/>
            </w:tcBorders>
          </w:tcPr>
          <w:p w14:paraId="4D3A18BC"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48D3D297" w14:textId="77777777" w:rsidR="00D8451C" w:rsidRDefault="00D8451C" w:rsidP="00176550">
            <w:pPr>
              <w:rPr>
                <w:lang w:val="en-US"/>
              </w:rPr>
            </w:pPr>
            <w:r>
              <w:rPr>
                <w:lang w:val="en-US"/>
              </w:rPr>
              <w:t>1,843</w:t>
            </w:r>
          </w:p>
        </w:tc>
      </w:tr>
      <w:tr w:rsidR="00D8451C" w14:paraId="626D4A7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A89981" w14:textId="77777777" w:rsidR="00D8451C" w:rsidRDefault="00D8451C" w:rsidP="00176550">
            <w:pPr>
              <w:rPr>
                <w:lang w:val="en-US"/>
              </w:rPr>
            </w:pPr>
          </w:p>
        </w:tc>
        <w:tc>
          <w:tcPr>
            <w:tcW w:w="1276" w:type="dxa"/>
            <w:gridSpan w:val="2"/>
            <w:tcBorders>
              <w:top w:val="nil"/>
              <w:bottom w:val="single" w:sz="2" w:space="0" w:color="auto"/>
            </w:tcBorders>
            <w:vAlign w:val="center"/>
          </w:tcPr>
          <w:p w14:paraId="0E15D1A5" w14:textId="77777777" w:rsidR="00D8451C" w:rsidRDefault="00D8451C" w:rsidP="00176550">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7618559E" w14:textId="77777777" w:rsidR="00D8451C" w:rsidRDefault="00D8451C" w:rsidP="00176550">
            <w:pPr>
              <w:rPr>
                <w:lang w:val="en-US"/>
              </w:rPr>
            </w:pPr>
            <w:r>
              <w:rPr>
                <w:lang w:val="en-US"/>
              </w:rPr>
              <w:t>Apa industriala in cisterne pt. lucrari drumuri-terasam.</w:t>
            </w:r>
          </w:p>
        </w:tc>
        <w:tc>
          <w:tcPr>
            <w:tcW w:w="993" w:type="dxa"/>
            <w:gridSpan w:val="2"/>
            <w:tcBorders>
              <w:top w:val="nil"/>
              <w:bottom w:val="single" w:sz="2" w:space="0" w:color="auto"/>
            </w:tcBorders>
          </w:tcPr>
          <w:p w14:paraId="1E9994D2" w14:textId="77777777" w:rsidR="00D8451C" w:rsidRDefault="00D8451C" w:rsidP="00176550">
            <w:pPr>
              <w:rPr>
                <w:lang w:val="en-US"/>
              </w:rPr>
            </w:pPr>
            <w:r>
              <w:rPr>
                <w:lang w:val="en-US"/>
              </w:rPr>
              <w:t>m3</w:t>
            </w:r>
          </w:p>
        </w:tc>
        <w:tc>
          <w:tcPr>
            <w:tcW w:w="1559" w:type="dxa"/>
            <w:gridSpan w:val="2"/>
            <w:tcBorders>
              <w:top w:val="nil"/>
              <w:bottom w:val="single" w:sz="2" w:space="0" w:color="auto"/>
            </w:tcBorders>
          </w:tcPr>
          <w:p w14:paraId="04EF1109" w14:textId="77777777" w:rsidR="00D8451C" w:rsidRDefault="00D8451C" w:rsidP="00176550">
            <w:pPr>
              <w:rPr>
                <w:lang w:val="en-US"/>
              </w:rPr>
            </w:pPr>
            <w:r>
              <w:rPr>
                <w:lang w:val="en-US"/>
              </w:rPr>
              <w:t>0,190</w:t>
            </w:r>
          </w:p>
        </w:tc>
      </w:tr>
      <w:tr w:rsidR="00D8451C" w:rsidRPr="00EB582C" w14:paraId="7E51F539" w14:textId="77777777" w:rsidTr="00176550">
        <w:trPr>
          <w:trHeight w:val="340"/>
        </w:trPr>
        <w:tc>
          <w:tcPr>
            <w:tcW w:w="709" w:type="dxa"/>
            <w:tcBorders>
              <w:top w:val="nil"/>
              <w:left w:val="single" w:sz="6" w:space="0" w:color="auto"/>
              <w:bottom w:val="nil"/>
              <w:right w:val="nil"/>
            </w:tcBorders>
          </w:tcPr>
          <w:p w14:paraId="15CE2939"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21102475"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0353718D"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337E7EB"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02C8F6F9"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72B75558" w14:textId="77777777" w:rsidR="00D8451C" w:rsidRPr="00EB582C" w:rsidRDefault="00D8451C" w:rsidP="00176550">
            <w:pPr>
              <w:rPr>
                <w:lang w:val="en-US"/>
              </w:rPr>
            </w:pPr>
          </w:p>
        </w:tc>
      </w:tr>
      <w:tr w:rsidR="00D8451C" w14:paraId="3105B32A"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9397DF9" w14:textId="77777777" w:rsidR="00D8451C" w:rsidRDefault="00D8451C" w:rsidP="00176550">
            <w:pPr>
              <w:rPr>
                <w:sz w:val="8"/>
                <w:szCs w:val="8"/>
                <w:lang w:val="en-US"/>
              </w:rPr>
            </w:pPr>
          </w:p>
        </w:tc>
        <w:tc>
          <w:tcPr>
            <w:tcW w:w="1276" w:type="dxa"/>
            <w:gridSpan w:val="2"/>
            <w:tcBorders>
              <w:left w:val="nil"/>
              <w:bottom w:val="nil"/>
              <w:right w:val="nil"/>
            </w:tcBorders>
          </w:tcPr>
          <w:p w14:paraId="1DA29373" w14:textId="77777777" w:rsidR="00D8451C" w:rsidRDefault="00D8451C" w:rsidP="00176550">
            <w:pPr>
              <w:rPr>
                <w:sz w:val="8"/>
                <w:szCs w:val="8"/>
                <w:lang w:val="en-US"/>
              </w:rPr>
            </w:pPr>
          </w:p>
        </w:tc>
        <w:tc>
          <w:tcPr>
            <w:tcW w:w="3402" w:type="dxa"/>
            <w:gridSpan w:val="2"/>
            <w:tcBorders>
              <w:left w:val="nil"/>
              <w:bottom w:val="nil"/>
              <w:right w:val="nil"/>
            </w:tcBorders>
          </w:tcPr>
          <w:p w14:paraId="00FF5C07" w14:textId="77777777" w:rsidR="00D8451C" w:rsidRDefault="00D8451C" w:rsidP="00176550">
            <w:pPr>
              <w:rPr>
                <w:sz w:val="8"/>
                <w:szCs w:val="8"/>
                <w:lang w:val="en-US"/>
              </w:rPr>
            </w:pPr>
          </w:p>
          <w:p w14:paraId="5F7A2353" w14:textId="77777777" w:rsidR="00D8451C" w:rsidRDefault="00D8451C" w:rsidP="00176550">
            <w:pPr>
              <w:rPr>
                <w:sz w:val="8"/>
                <w:szCs w:val="8"/>
                <w:lang w:val="en-US"/>
              </w:rPr>
            </w:pPr>
          </w:p>
          <w:p w14:paraId="6BAA1C7D" w14:textId="77777777" w:rsidR="00D8451C" w:rsidRDefault="00D8451C" w:rsidP="00176550">
            <w:pPr>
              <w:rPr>
                <w:sz w:val="8"/>
                <w:szCs w:val="8"/>
                <w:lang w:val="en-US"/>
              </w:rPr>
            </w:pPr>
          </w:p>
        </w:tc>
        <w:tc>
          <w:tcPr>
            <w:tcW w:w="1134" w:type="dxa"/>
            <w:gridSpan w:val="2"/>
            <w:tcBorders>
              <w:left w:val="nil"/>
              <w:bottom w:val="nil"/>
              <w:right w:val="nil"/>
            </w:tcBorders>
          </w:tcPr>
          <w:p w14:paraId="7813DDF2" w14:textId="77777777" w:rsidR="00D8451C" w:rsidRDefault="00D8451C" w:rsidP="00176550">
            <w:pPr>
              <w:rPr>
                <w:sz w:val="8"/>
                <w:szCs w:val="8"/>
                <w:lang w:val="en-US"/>
              </w:rPr>
            </w:pPr>
          </w:p>
        </w:tc>
        <w:tc>
          <w:tcPr>
            <w:tcW w:w="1134" w:type="dxa"/>
            <w:gridSpan w:val="2"/>
            <w:tcBorders>
              <w:left w:val="nil"/>
              <w:bottom w:val="nil"/>
              <w:right w:val="nil"/>
            </w:tcBorders>
          </w:tcPr>
          <w:p w14:paraId="2D36748B" w14:textId="77777777" w:rsidR="00D8451C" w:rsidRDefault="00D8451C" w:rsidP="00176550">
            <w:pPr>
              <w:rPr>
                <w:sz w:val="8"/>
                <w:szCs w:val="8"/>
                <w:lang w:val="en-US"/>
              </w:rPr>
            </w:pPr>
          </w:p>
        </w:tc>
        <w:tc>
          <w:tcPr>
            <w:tcW w:w="1134" w:type="dxa"/>
            <w:tcBorders>
              <w:left w:val="nil"/>
              <w:bottom w:val="nil"/>
            </w:tcBorders>
          </w:tcPr>
          <w:p w14:paraId="1D21B411" w14:textId="77777777" w:rsidR="00D8451C" w:rsidRDefault="00D8451C" w:rsidP="00176550">
            <w:pPr>
              <w:rPr>
                <w:sz w:val="8"/>
                <w:szCs w:val="8"/>
                <w:lang w:val="en-US"/>
              </w:rPr>
            </w:pPr>
          </w:p>
        </w:tc>
      </w:tr>
      <w:tr w:rsidR="00D8451C" w:rsidRPr="00EB582C" w14:paraId="29E21387"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2B71492" w14:textId="77777777" w:rsidR="00D8451C" w:rsidRDefault="00D8451C"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49CF55E"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147DBFD6"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3735406C"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10F5343F" w14:textId="77777777" w:rsidR="00D8451C" w:rsidRPr="00EB582C" w:rsidRDefault="00D8451C" w:rsidP="00176550">
            <w:pPr>
              <w:rPr>
                <w:lang w:val="en-US"/>
              </w:rPr>
            </w:pPr>
          </w:p>
        </w:tc>
      </w:tr>
      <w:tr w:rsidR="00D8451C" w14:paraId="4DAF3594"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113F630" w14:textId="77777777" w:rsidR="00D8451C" w:rsidRDefault="00D8451C" w:rsidP="00176550">
            <w:pPr>
              <w:rPr>
                <w:lang w:val="en-US"/>
              </w:rPr>
            </w:pPr>
          </w:p>
        </w:tc>
        <w:tc>
          <w:tcPr>
            <w:tcW w:w="709" w:type="dxa"/>
            <w:tcBorders>
              <w:top w:val="single" w:sz="4" w:space="0" w:color="auto"/>
              <w:left w:val="nil"/>
              <w:bottom w:val="single" w:sz="4" w:space="0" w:color="auto"/>
              <w:right w:val="nil"/>
            </w:tcBorders>
          </w:tcPr>
          <w:p w14:paraId="55D8689A"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6A31BBA0" w14:textId="77777777" w:rsidR="00D8451C" w:rsidRDefault="00D8451C" w:rsidP="00176550">
            <w:pPr>
              <w:rPr>
                <w:lang w:val="en-US"/>
              </w:rPr>
            </w:pPr>
          </w:p>
        </w:tc>
        <w:tc>
          <w:tcPr>
            <w:tcW w:w="2693" w:type="dxa"/>
            <w:tcBorders>
              <w:top w:val="single" w:sz="4" w:space="0" w:color="auto"/>
              <w:left w:val="nil"/>
              <w:bottom w:val="single" w:sz="4" w:space="0" w:color="auto"/>
              <w:right w:val="nil"/>
            </w:tcBorders>
          </w:tcPr>
          <w:p w14:paraId="10F7E79B" w14:textId="77777777" w:rsidR="00D8451C" w:rsidRDefault="00D8451C" w:rsidP="00176550">
            <w:pPr>
              <w:rPr>
                <w:sz w:val="8"/>
                <w:szCs w:val="8"/>
                <w:lang w:val="en-US"/>
              </w:rPr>
            </w:pPr>
            <w:r>
              <w:rPr>
                <w:b/>
                <w:bCs/>
                <w:lang w:val="en-US"/>
              </w:rPr>
              <w:t xml:space="preserve">Total </w:t>
            </w:r>
            <w:r>
              <w:rPr>
                <w:b/>
                <w:bCs/>
                <w:sz w:val="22"/>
                <w:szCs w:val="22"/>
                <w:lang w:val="en-US"/>
              </w:rPr>
              <w:t>Lucrari de constructii</w:t>
            </w:r>
          </w:p>
        </w:tc>
        <w:tc>
          <w:tcPr>
            <w:tcW w:w="1134" w:type="dxa"/>
            <w:gridSpan w:val="2"/>
            <w:tcBorders>
              <w:top w:val="single" w:sz="4" w:space="0" w:color="auto"/>
              <w:left w:val="nil"/>
              <w:bottom w:val="single" w:sz="4" w:space="0" w:color="auto"/>
              <w:right w:val="nil"/>
            </w:tcBorders>
          </w:tcPr>
          <w:p w14:paraId="117CF02A" w14:textId="77777777" w:rsidR="00D8451C" w:rsidRDefault="00D8451C"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01164059" w14:textId="77777777" w:rsidR="00D8451C" w:rsidRDefault="00D8451C" w:rsidP="00176550">
            <w:pPr>
              <w:rPr>
                <w:b/>
                <w:bCs/>
                <w:lang w:val="en-US"/>
              </w:rPr>
            </w:pPr>
          </w:p>
        </w:tc>
      </w:tr>
      <w:tr w:rsidR="00D8451C" w:rsidRPr="0097392D" w14:paraId="46F251D3" w14:textId="77777777" w:rsidTr="00176550">
        <w:tc>
          <w:tcPr>
            <w:tcW w:w="709" w:type="dxa"/>
            <w:tcBorders>
              <w:top w:val="nil"/>
              <w:left w:val="single" w:sz="6" w:space="0" w:color="auto"/>
              <w:bottom w:val="nil"/>
              <w:right w:val="nil"/>
            </w:tcBorders>
          </w:tcPr>
          <w:p w14:paraId="55A73ECA" w14:textId="77777777" w:rsidR="00D8451C" w:rsidRDefault="00D8451C"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C20B064" w14:textId="77777777" w:rsidR="00D8451C" w:rsidRDefault="00D8451C" w:rsidP="00176550">
            <w:pPr>
              <w:rPr>
                <w:lang w:val="en-US"/>
              </w:rPr>
            </w:pPr>
          </w:p>
        </w:tc>
        <w:tc>
          <w:tcPr>
            <w:tcW w:w="4252" w:type="dxa"/>
            <w:gridSpan w:val="3"/>
            <w:tcBorders>
              <w:top w:val="nil"/>
              <w:left w:val="single" w:sz="6" w:space="0" w:color="auto"/>
              <w:bottom w:val="nil"/>
              <w:right w:val="single" w:sz="6" w:space="0" w:color="auto"/>
            </w:tcBorders>
          </w:tcPr>
          <w:p w14:paraId="5D1B9A1C" w14:textId="77777777" w:rsidR="00D8451C" w:rsidRPr="007F2714" w:rsidRDefault="00D8451C" w:rsidP="00176550">
            <w:pPr>
              <w:rPr>
                <w:b/>
                <w:bCs/>
                <w:sz w:val="22"/>
                <w:szCs w:val="22"/>
                <w:lang w:val="en-US"/>
              </w:rPr>
            </w:pPr>
            <w:r w:rsidRPr="0097392D">
              <w:rPr>
                <w:b/>
                <w:bCs/>
                <w:sz w:val="22"/>
                <w:szCs w:val="22"/>
                <w:lang w:val="en-US"/>
              </w:rPr>
              <w:t>1.2. Lucrari de demontare</w:t>
            </w:r>
          </w:p>
          <w:p w14:paraId="06F3FD57" w14:textId="77777777" w:rsidR="00D8451C" w:rsidRPr="0097392D" w:rsidRDefault="00D8451C" w:rsidP="00176550">
            <w:pPr>
              <w:rPr>
                <w:lang w:val="en-US"/>
              </w:rPr>
            </w:pPr>
          </w:p>
        </w:tc>
        <w:tc>
          <w:tcPr>
            <w:tcW w:w="993" w:type="dxa"/>
            <w:gridSpan w:val="2"/>
            <w:tcBorders>
              <w:top w:val="nil"/>
              <w:left w:val="single" w:sz="6" w:space="0" w:color="auto"/>
              <w:bottom w:val="nil"/>
              <w:right w:val="nil"/>
            </w:tcBorders>
          </w:tcPr>
          <w:p w14:paraId="594AABED" w14:textId="77777777" w:rsidR="00D8451C" w:rsidRPr="0097392D" w:rsidRDefault="00D8451C" w:rsidP="00176550">
            <w:pPr>
              <w:rPr>
                <w:b/>
                <w:bCs/>
                <w:sz w:val="22"/>
                <w:szCs w:val="22"/>
                <w:lang w:val="en-US"/>
              </w:rPr>
            </w:pPr>
          </w:p>
        </w:tc>
        <w:tc>
          <w:tcPr>
            <w:tcW w:w="1559" w:type="dxa"/>
            <w:gridSpan w:val="2"/>
            <w:tcBorders>
              <w:top w:val="nil"/>
              <w:left w:val="single" w:sz="6" w:space="0" w:color="auto"/>
              <w:bottom w:val="nil"/>
              <w:right w:val="nil"/>
            </w:tcBorders>
          </w:tcPr>
          <w:p w14:paraId="20B27B37" w14:textId="77777777" w:rsidR="00D8451C" w:rsidRPr="0097392D" w:rsidRDefault="00D8451C" w:rsidP="00176550">
            <w:pPr>
              <w:rPr>
                <w:lang w:val="en-US"/>
              </w:rPr>
            </w:pPr>
          </w:p>
        </w:tc>
        <w:tc>
          <w:tcPr>
            <w:tcW w:w="283" w:type="dxa"/>
            <w:tcBorders>
              <w:top w:val="nil"/>
              <w:left w:val="single" w:sz="6" w:space="0" w:color="auto"/>
              <w:bottom w:val="nil"/>
              <w:right w:val="nil"/>
            </w:tcBorders>
          </w:tcPr>
          <w:p w14:paraId="7A2DB7D5" w14:textId="77777777" w:rsidR="00D8451C" w:rsidRPr="0097392D" w:rsidRDefault="00D8451C" w:rsidP="00176550">
            <w:pPr>
              <w:rPr>
                <w:lang w:val="en-US"/>
              </w:rPr>
            </w:pPr>
          </w:p>
        </w:tc>
      </w:tr>
      <w:tr w:rsidR="00D8451C" w14:paraId="04E52C4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39F7C6" w14:textId="77777777" w:rsidR="00D8451C" w:rsidRDefault="00D8451C" w:rsidP="00176550">
            <w:pPr>
              <w:rPr>
                <w:lang w:val="en-US"/>
              </w:rPr>
            </w:pPr>
            <w:r>
              <w:rPr>
                <w:lang w:val="en-US"/>
              </w:rPr>
              <w:t>9</w:t>
            </w:r>
          </w:p>
        </w:tc>
        <w:tc>
          <w:tcPr>
            <w:tcW w:w="1276" w:type="dxa"/>
            <w:gridSpan w:val="2"/>
            <w:tcBorders>
              <w:top w:val="single" w:sz="4" w:space="0" w:color="auto"/>
              <w:bottom w:val="single" w:sz="4" w:space="0" w:color="auto"/>
            </w:tcBorders>
          </w:tcPr>
          <w:p w14:paraId="1FE344E4" w14:textId="77777777" w:rsidR="00D8451C" w:rsidRDefault="00D8451C" w:rsidP="00176550">
            <w:pPr>
              <w:rPr>
                <w:lang w:val="en-US"/>
              </w:rPr>
            </w:pPr>
            <w:r>
              <w:rPr>
                <w:lang w:val="en-US"/>
              </w:rPr>
              <w:t>RpEG17D</w:t>
            </w:r>
          </w:p>
          <w:p w14:paraId="6CD6B01F"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032F988A"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Demontarea tablourilor electrice: metalic (panouri electrice)</w:t>
            </w:r>
            <w:r>
              <w:rPr>
                <w:rFonts w:ascii="Times New Roman CYR" w:hAnsi="Times New Roman CYR" w:cs="Times New Roman CYR"/>
                <w:sz w:val="16"/>
                <w:szCs w:val="16"/>
                <w:lang w:val="en-US"/>
              </w:rPr>
              <w:t xml:space="preserve"> </w:t>
            </w:r>
          </w:p>
          <w:p w14:paraId="53FBA299"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7799B7D3"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F2E0E3D" w14:textId="77777777" w:rsidR="00D8451C" w:rsidRDefault="00D8451C" w:rsidP="00176550">
            <w:pPr>
              <w:jc w:val="center"/>
              <w:rPr>
                <w:lang w:val="en-US"/>
              </w:rPr>
            </w:pPr>
            <w:r>
              <w:rPr>
                <w:lang w:val="en-US"/>
              </w:rPr>
              <w:t>1,000</w:t>
            </w:r>
          </w:p>
        </w:tc>
      </w:tr>
      <w:tr w:rsidR="00D8451C" w14:paraId="70B52E4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E06BC5" w14:textId="77777777" w:rsidR="00D8451C" w:rsidRDefault="00D8451C" w:rsidP="00176550">
            <w:pPr>
              <w:rPr>
                <w:lang w:val="en-US"/>
              </w:rPr>
            </w:pPr>
          </w:p>
        </w:tc>
        <w:tc>
          <w:tcPr>
            <w:tcW w:w="1276" w:type="dxa"/>
            <w:gridSpan w:val="2"/>
            <w:tcBorders>
              <w:top w:val="nil"/>
              <w:bottom w:val="single" w:sz="2" w:space="0" w:color="auto"/>
            </w:tcBorders>
            <w:vAlign w:val="center"/>
          </w:tcPr>
          <w:p w14:paraId="4A934573" w14:textId="77777777" w:rsidR="00D8451C" w:rsidRDefault="00D8451C" w:rsidP="00176550">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0EDC214D" w14:textId="77777777" w:rsidR="00D8451C" w:rsidRDefault="00D8451C" w:rsidP="00176550">
            <w:pPr>
              <w:rPr>
                <w:lang w:val="en-US"/>
              </w:rPr>
            </w:pPr>
            <w:r>
              <w:rPr>
                <w:lang w:val="en-US"/>
              </w:rPr>
              <w:t>Electrician in constructii</w:t>
            </w:r>
          </w:p>
        </w:tc>
        <w:tc>
          <w:tcPr>
            <w:tcW w:w="993" w:type="dxa"/>
            <w:gridSpan w:val="2"/>
            <w:tcBorders>
              <w:top w:val="nil"/>
              <w:bottom w:val="single" w:sz="2" w:space="0" w:color="auto"/>
            </w:tcBorders>
          </w:tcPr>
          <w:p w14:paraId="2DF63641"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598C26B1" w14:textId="77777777" w:rsidR="00D8451C" w:rsidRDefault="00D8451C" w:rsidP="00176550">
            <w:pPr>
              <w:rPr>
                <w:lang w:val="en-US"/>
              </w:rPr>
            </w:pPr>
            <w:r>
              <w:rPr>
                <w:lang w:val="en-US"/>
              </w:rPr>
              <w:t>5,880</w:t>
            </w:r>
          </w:p>
        </w:tc>
      </w:tr>
      <w:tr w:rsidR="00D8451C" w:rsidRPr="00EB582C" w14:paraId="74CA4392" w14:textId="77777777" w:rsidTr="00176550">
        <w:trPr>
          <w:trHeight w:val="340"/>
        </w:trPr>
        <w:tc>
          <w:tcPr>
            <w:tcW w:w="709" w:type="dxa"/>
            <w:tcBorders>
              <w:top w:val="nil"/>
              <w:left w:val="single" w:sz="6" w:space="0" w:color="auto"/>
              <w:bottom w:val="nil"/>
              <w:right w:val="nil"/>
            </w:tcBorders>
          </w:tcPr>
          <w:p w14:paraId="71BDAC7D"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148F2EEC"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5407E2C8"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D9404B2"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42850C09"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052B9A47" w14:textId="77777777" w:rsidR="00D8451C" w:rsidRPr="00EB582C" w:rsidRDefault="00D8451C" w:rsidP="00176550">
            <w:pPr>
              <w:rPr>
                <w:lang w:val="en-US"/>
              </w:rPr>
            </w:pPr>
          </w:p>
        </w:tc>
      </w:tr>
      <w:tr w:rsidR="00D8451C" w14:paraId="380078D3"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E8F3792" w14:textId="77777777" w:rsidR="00D8451C" w:rsidRDefault="00D8451C" w:rsidP="00176550">
            <w:pPr>
              <w:rPr>
                <w:sz w:val="8"/>
                <w:szCs w:val="8"/>
                <w:lang w:val="en-US"/>
              </w:rPr>
            </w:pPr>
          </w:p>
        </w:tc>
        <w:tc>
          <w:tcPr>
            <w:tcW w:w="1276" w:type="dxa"/>
            <w:gridSpan w:val="2"/>
            <w:tcBorders>
              <w:left w:val="nil"/>
              <w:bottom w:val="nil"/>
              <w:right w:val="nil"/>
            </w:tcBorders>
          </w:tcPr>
          <w:p w14:paraId="27539583" w14:textId="77777777" w:rsidR="00D8451C" w:rsidRDefault="00D8451C" w:rsidP="00176550">
            <w:pPr>
              <w:rPr>
                <w:sz w:val="8"/>
                <w:szCs w:val="8"/>
                <w:lang w:val="en-US"/>
              </w:rPr>
            </w:pPr>
          </w:p>
        </w:tc>
        <w:tc>
          <w:tcPr>
            <w:tcW w:w="3402" w:type="dxa"/>
            <w:gridSpan w:val="2"/>
            <w:tcBorders>
              <w:left w:val="nil"/>
              <w:bottom w:val="nil"/>
              <w:right w:val="nil"/>
            </w:tcBorders>
          </w:tcPr>
          <w:p w14:paraId="4C9B8247" w14:textId="77777777" w:rsidR="00D8451C" w:rsidRDefault="00D8451C" w:rsidP="00176550">
            <w:pPr>
              <w:rPr>
                <w:sz w:val="8"/>
                <w:szCs w:val="8"/>
                <w:lang w:val="en-US"/>
              </w:rPr>
            </w:pPr>
          </w:p>
          <w:p w14:paraId="04E1C6C5" w14:textId="77777777" w:rsidR="00D8451C" w:rsidRDefault="00D8451C" w:rsidP="00176550">
            <w:pPr>
              <w:rPr>
                <w:sz w:val="8"/>
                <w:szCs w:val="8"/>
                <w:lang w:val="en-US"/>
              </w:rPr>
            </w:pPr>
          </w:p>
          <w:p w14:paraId="64933966" w14:textId="77777777" w:rsidR="00D8451C" w:rsidRDefault="00D8451C" w:rsidP="00176550">
            <w:pPr>
              <w:rPr>
                <w:sz w:val="8"/>
                <w:szCs w:val="8"/>
                <w:lang w:val="en-US"/>
              </w:rPr>
            </w:pPr>
          </w:p>
        </w:tc>
        <w:tc>
          <w:tcPr>
            <w:tcW w:w="1134" w:type="dxa"/>
            <w:gridSpan w:val="2"/>
            <w:tcBorders>
              <w:left w:val="nil"/>
              <w:bottom w:val="nil"/>
              <w:right w:val="nil"/>
            </w:tcBorders>
          </w:tcPr>
          <w:p w14:paraId="7F0DE2FB" w14:textId="77777777" w:rsidR="00D8451C" w:rsidRDefault="00D8451C" w:rsidP="00176550">
            <w:pPr>
              <w:rPr>
                <w:sz w:val="8"/>
                <w:szCs w:val="8"/>
                <w:lang w:val="en-US"/>
              </w:rPr>
            </w:pPr>
          </w:p>
        </w:tc>
        <w:tc>
          <w:tcPr>
            <w:tcW w:w="1134" w:type="dxa"/>
            <w:gridSpan w:val="2"/>
            <w:tcBorders>
              <w:left w:val="nil"/>
              <w:bottom w:val="nil"/>
              <w:right w:val="nil"/>
            </w:tcBorders>
          </w:tcPr>
          <w:p w14:paraId="52C9AAB9" w14:textId="77777777" w:rsidR="00D8451C" w:rsidRDefault="00D8451C" w:rsidP="00176550">
            <w:pPr>
              <w:rPr>
                <w:sz w:val="8"/>
                <w:szCs w:val="8"/>
                <w:lang w:val="en-US"/>
              </w:rPr>
            </w:pPr>
          </w:p>
        </w:tc>
        <w:tc>
          <w:tcPr>
            <w:tcW w:w="1134" w:type="dxa"/>
            <w:tcBorders>
              <w:left w:val="nil"/>
              <w:bottom w:val="nil"/>
            </w:tcBorders>
          </w:tcPr>
          <w:p w14:paraId="1DA758A5" w14:textId="77777777" w:rsidR="00D8451C" w:rsidRDefault="00D8451C" w:rsidP="00176550">
            <w:pPr>
              <w:rPr>
                <w:sz w:val="8"/>
                <w:szCs w:val="8"/>
                <w:lang w:val="en-US"/>
              </w:rPr>
            </w:pPr>
          </w:p>
        </w:tc>
      </w:tr>
      <w:tr w:rsidR="00D8451C" w:rsidRPr="00EB582C" w14:paraId="5F1FB197"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5280A0D" w14:textId="77777777" w:rsidR="00D8451C" w:rsidRDefault="00D8451C"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C164E91"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2ED0F335"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210F0CB3"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5966FDB3" w14:textId="77777777" w:rsidR="00D8451C" w:rsidRPr="00EB582C" w:rsidRDefault="00D8451C" w:rsidP="00176550">
            <w:pPr>
              <w:rPr>
                <w:lang w:val="en-US"/>
              </w:rPr>
            </w:pPr>
          </w:p>
        </w:tc>
      </w:tr>
      <w:tr w:rsidR="00D8451C" w14:paraId="606EE83D"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DECC778" w14:textId="77777777" w:rsidR="00D8451C" w:rsidRDefault="00D8451C" w:rsidP="00176550">
            <w:pPr>
              <w:rPr>
                <w:lang w:val="en-US"/>
              </w:rPr>
            </w:pPr>
          </w:p>
        </w:tc>
        <w:tc>
          <w:tcPr>
            <w:tcW w:w="709" w:type="dxa"/>
            <w:tcBorders>
              <w:top w:val="single" w:sz="4" w:space="0" w:color="auto"/>
              <w:left w:val="nil"/>
              <w:bottom w:val="single" w:sz="4" w:space="0" w:color="auto"/>
              <w:right w:val="nil"/>
            </w:tcBorders>
          </w:tcPr>
          <w:p w14:paraId="5FAD29B9"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112683F6" w14:textId="77777777" w:rsidR="00D8451C" w:rsidRDefault="00D8451C" w:rsidP="00176550">
            <w:pPr>
              <w:rPr>
                <w:lang w:val="en-US"/>
              </w:rPr>
            </w:pPr>
          </w:p>
        </w:tc>
        <w:tc>
          <w:tcPr>
            <w:tcW w:w="2693" w:type="dxa"/>
            <w:tcBorders>
              <w:top w:val="single" w:sz="4" w:space="0" w:color="auto"/>
              <w:left w:val="nil"/>
              <w:bottom w:val="single" w:sz="4" w:space="0" w:color="auto"/>
              <w:right w:val="nil"/>
            </w:tcBorders>
          </w:tcPr>
          <w:p w14:paraId="0DA14179" w14:textId="77777777" w:rsidR="00D8451C" w:rsidRDefault="00D8451C" w:rsidP="00176550">
            <w:pPr>
              <w:rPr>
                <w:sz w:val="8"/>
                <w:szCs w:val="8"/>
                <w:lang w:val="en-US"/>
              </w:rPr>
            </w:pPr>
            <w:r>
              <w:rPr>
                <w:b/>
                <w:bCs/>
                <w:lang w:val="en-US"/>
              </w:rPr>
              <w:t xml:space="preserve">Total </w:t>
            </w:r>
            <w:r>
              <w:rPr>
                <w:b/>
                <w:bCs/>
                <w:sz w:val="22"/>
                <w:szCs w:val="22"/>
                <w:lang w:val="en-US"/>
              </w:rPr>
              <w:t>Lucrari de demontare</w:t>
            </w:r>
          </w:p>
        </w:tc>
        <w:tc>
          <w:tcPr>
            <w:tcW w:w="1134" w:type="dxa"/>
            <w:gridSpan w:val="2"/>
            <w:tcBorders>
              <w:top w:val="single" w:sz="4" w:space="0" w:color="auto"/>
              <w:left w:val="nil"/>
              <w:bottom w:val="single" w:sz="4" w:space="0" w:color="auto"/>
              <w:right w:val="nil"/>
            </w:tcBorders>
          </w:tcPr>
          <w:p w14:paraId="7E596EE8" w14:textId="77777777" w:rsidR="00D8451C" w:rsidRDefault="00D8451C"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4800C413" w14:textId="77777777" w:rsidR="00D8451C" w:rsidRDefault="00D8451C" w:rsidP="00176550">
            <w:pPr>
              <w:rPr>
                <w:b/>
                <w:bCs/>
                <w:lang w:val="en-US"/>
              </w:rPr>
            </w:pPr>
          </w:p>
        </w:tc>
      </w:tr>
      <w:tr w:rsidR="00D8451C" w:rsidRPr="0097392D" w14:paraId="47CA25DF" w14:textId="77777777" w:rsidTr="00176550">
        <w:tc>
          <w:tcPr>
            <w:tcW w:w="709" w:type="dxa"/>
            <w:tcBorders>
              <w:top w:val="nil"/>
              <w:left w:val="single" w:sz="6" w:space="0" w:color="auto"/>
              <w:bottom w:val="nil"/>
              <w:right w:val="nil"/>
            </w:tcBorders>
          </w:tcPr>
          <w:p w14:paraId="19D0561D" w14:textId="77777777" w:rsidR="00D8451C" w:rsidRDefault="00D8451C"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88443DD" w14:textId="77777777" w:rsidR="00D8451C" w:rsidRDefault="00D8451C" w:rsidP="00176550">
            <w:pPr>
              <w:rPr>
                <w:lang w:val="en-US"/>
              </w:rPr>
            </w:pPr>
          </w:p>
        </w:tc>
        <w:tc>
          <w:tcPr>
            <w:tcW w:w="4252" w:type="dxa"/>
            <w:gridSpan w:val="3"/>
            <w:tcBorders>
              <w:top w:val="nil"/>
              <w:left w:val="single" w:sz="6" w:space="0" w:color="auto"/>
              <w:bottom w:val="nil"/>
              <w:right w:val="single" w:sz="6" w:space="0" w:color="auto"/>
            </w:tcBorders>
          </w:tcPr>
          <w:p w14:paraId="352C715E" w14:textId="77777777" w:rsidR="00D8451C" w:rsidRPr="007F2714" w:rsidRDefault="00D8451C" w:rsidP="00176550">
            <w:pPr>
              <w:rPr>
                <w:b/>
                <w:bCs/>
                <w:sz w:val="22"/>
                <w:szCs w:val="22"/>
                <w:lang w:val="en-US"/>
              </w:rPr>
            </w:pPr>
            <w:r w:rsidRPr="0097392D">
              <w:rPr>
                <w:b/>
                <w:bCs/>
                <w:sz w:val="22"/>
                <w:szCs w:val="22"/>
                <w:lang w:val="en-US"/>
              </w:rPr>
              <w:t>1.3. Imbracaminte din beton asfaltic S=24 м2 (desfacerea si recuperare)</w:t>
            </w:r>
          </w:p>
          <w:p w14:paraId="0505F533" w14:textId="77777777" w:rsidR="00D8451C" w:rsidRPr="0097392D" w:rsidRDefault="00D8451C" w:rsidP="00176550">
            <w:pPr>
              <w:rPr>
                <w:lang w:val="en-US"/>
              </w:rPr>
            </w:pPr>
          </w:p>
        </w:tc>
        <w:tc>
          <w:tcPr>
            <w:tcW w:w="993" w:type="dxa"/>
            <w:gridSpan w:val="2"/>
            <w:tcBorders>
              <w:top w:val="nil"/>
              <w:left w:val="single" w:sz="6" w:space="0" w:color="auto"/>
              <w:bottom w:val="nil"/>
              <w:right w:val="nil"/>
            </w:tcBorders>
          </w:tcPr>
          <w:p w14:paraId="509C5508" w14:textId="77777777" w:rsidR="00D8451C" w:rsidRPr="0097392D" w:rsidRDefault="00D8451C" w:rsidP="00176550">
            <w:pPr>
              <w:rPr>
                <w:b/>
                <w:bCs/>
                <w:sz w:val="22"/>
                <w:szCs w:val="22"/>
                <w:lang w:val="en-US"/>
              </w:rPr>
            </w:pPr>
          </w:p>
        </w:tc>
        <w:tc>
          <w:tcPr>
            <w:tcW w:w="1559" w:type="dxa"/>
            <w:gridSpan w:val="2"/>
            <w:tcBorders>
              <w:top w:val="nil"/>
              <w:left w:val="single" w:sz="6" w:space="0" w:color="auto"/>
              <w:bottom w:val="nil"/>
              <w:right w:val="nil"/>
            </w:tcBorders>
          </w:tcPr>
          <w:p w14:paraId="1876F3E4" w14:textId="77777777" w:rsidR="00D8451C" w:rsidRPr="0097392D" w:rsidRDefault="00D8451C" w:rsidP="00176550">
            <w:pPr>
              <w:rPr>
                <w:lang w:val="en-US"/>
              </w:rPr>
            </w:pPr>
          </w:p>
        </w:tc>
        <w:tc>
          <w:tcPr>
            <w:tcW w:w="283" w:type="dxa"/>
            <w:tcBorders>
              <w:top w:val="nil"/>
              <w:left w:val="single" w:sz="6" w:space="0" w:color="auto"/>
              <w:bottom w:val="nil"/>
              <w:right w:val="nil"/>
            </w:tcBorders>
          </w:tcPr>
          <w:p w14:paraId="26773F75" w14:textId="77777777" w:rsidR="00D8451C" w:rsidRPr="0097392D" w:rsidRDefault="00D8451C" w:rsidP="00176550">
            <w:pPr>
              <w:rPr>
                <w:lang w:val="en-US"/>
              </w:rPr>
            </w:pPr>
          </w:p>
        </w:tc>
      </w:tr>
      <w:tr w:rsidR="00D8451C" w14:paraId="09F19DA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1BC8F5" w14:textId="77777777" w:rsidR="00D8451C" w:rsidRDefault="00D8451C" w:rsidP="00176550">
            <w:pPr>
              <w:rPr>
                <w:lang w:val="en-US"/>
              </w:rPr>
            </w:pPr>
            <w:r>
              <w:rPr>
                <w:lang w:val="en-US"/>
              </w:rPr>
              <w:t>10</w:t>
            </w:r>
          </w:p>
        </w:tc>
        <w:tc>
          <w:tcPr>
            <w:tcW w:w="1276" w:type="dxa"/>
            <w:gridSpan w:val="2"/>
            <w:tcBorders>
              <w:top w:val="single" w:sz="4" w:space="0" w:color="auto"/>
              <w:bottom w:val="single" w:sz="4" w:space="0" w:color="auto"/>
            </w:tcBorders>
          </w:tcPr>
          <w:p w14:paraId="11F93CE4" w14:textId="77777777" w:rsidR="00D8451C" w:rsidRDefault="00D8451C" w:rsidP="00176550">
            <w:pPr>
              <w:rPr>
                <w:lang w:val="en-US"/>
              </w:rPr>
            </w:pPr>
            <w:r>
              <w:rPr>
                <w:lang w:val="en-US"/>
              </w:rPr>
              <w:t>DC04B</w:t>
            </w:r>
          </w:p>
          <w:p w14:paraId="21A1C129"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557BFC90"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Taierea cu masina cu discuri diamantate a rosturilor de contractie si dilatatie in betonul de uzura la drumuri (Резка машиной с алмазными дисками температурных и деформационных швов в износостойком бетоне дорог)</w:t>
            </w:r>
            <w:r>
              <w:rPr>
                <w:rFonts w:ascii="Times New Roman CYR" w:hAnsi="Times New Roman CYR" w:cs="Times New Roman CYR"/>
                <w:sz w:val="16"/>
                <w:szCs w:val="16"/>
                <w:lang w:val="en-US"/>
              </w:rPr>
              <w:t xml:space="preserve"> </w:t>
            </w:r>
          </w:p>
          <w:p w14:paraId="109502C6"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3F980CF8" w14:textId="77777777" w:rsidR="00D8451C" w:rsidRDefault="00D8451C"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473651EC" w14:textId="77777777" w:rsidR="00D8451C" w:rsidRDefault="00D8451C" w:rsidP="00176550">
            <w:pPr>
              <w:jc w:val="center"/>
              <w:rPr>
                <w:lang w:val="en-US"/>
              </w:rPr>
            </w:pPr>
            <w:r>
              <w:rPr>
                <w:lang w:val="en-US"/>
              </w:rPr>
              <w:t>48,000</w:t>
            </w:r>
          </w:p>
        </w:tc>
      </w:tr>
      <w:tr w:rsidR="00D8451C" w14:paraId="630D7C6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3AF8FA" w14:textId="77777777" w:rsidR="00D8451C" w:rsidRDefault="00D8451C" w:rsidP="00176550">
            <w:pPr>
              <w:rPr>
                <w:lang w:val="en-US"/>
              </w:rPr>
            </w:pPr>
          </w:p>
        </w:tc>
        <w:tc>
          <w:tcPr>
            <w:tcW w:w="1276" w:type="dxa"/>
            <w:gridSpan w:val="2"/>
            <w:tcBorders>
              <w:top w:val="nil"/>
              <w:bottom w:val="single" w:sz="2" w:space="0" w:color="auto"/>
            </w:tcBorders>
            <w:vAlign w:val="center"/>
          </w:tcPr>
          <w:p w14:paraId="126E3D5B" w14:textId="77777777" w:rsidR="00D8451C" w:rsidRDefault="00D8451C" w:rsidP="00176550">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2A3477D2" w14:textId="77777777" w:rsidR="00D8451C" w:rsidRDefault="00D8451C" w:rsidP="00176550">
            <w:pPr>
              <w:rPr>
                <w:lang w:val="en-US"/>
              </w:rPr>
            </w:pPr>
            <w:r>
              <w:rPr>
                <w:lang w:val="en-US"/>
              </w:rPr>
              <w:t>Betonist</w:t>
            </w:r>
          </w:p>
        </w:tc>
        <w:tc>
          <w:tcPr>
            <w:tcW w:w="993" w:type="dxa"/>
            <w:gridSpan w:val="2"/>
            <w:tcBorders>
              <w:top w:val="nil"/>
              <w:bottom w:val="single" w:sz="2" w:space="0" w:color="auto"/>
            </w:tcBorders>
          </w:tcPr>
          <w:p w14:paraId="39E569C3"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311739B4" w14:textId="77777777" w:rsidR="00D8451C" w:rsidRDefault="00D8451C" w:rsidP="00176550">
            <w:pPr>
              <w:rPr>
                <w:lang w:val="en-US"/>
              </w:rPr>
            </w:pPr>
            <w:r>
              <w:rPr>
                <w:lang w:val="en-US"/>
              </w:rPr>
              <w:t>13,920</w:t>
            </w:r>
          </w:p>
        </w:tc>
      </w:tr>
      <w:tr w:rsidR="00D8451C" w14:paraId="2AADAD9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69E58B" w14:textId="77777777" w:rsidR="00D8451C" w:rsidRDefault="00D8451C" w:rsidP="00176550">
            <w:pPr>
              <w:rPr>
                <w:lang w:val="en-US"/>
              </w:rPr>
            </w:pPr>
          </w:p>
        </w:tc>
        <w:tc>
          <w:tcPr>
            <w:tcW w:w="1276" w:type="dxa"/>
            <w:gridSpan w:val="2"/>
            <w:tcBorders>
              <w:top w:val="nil"/>
              <w:bottom w:val="single" w:sz="2" w:space="0" w:color="auto"/>
            </w:tcBorders>
            <w:vAlign w:val="center"/>
          </w:tcPr>
          <w:p w14:paraId="5497B779" w14:textId="77777777" w:rsidR="00D8451C" w:rsidRDefault="00D8451C" w:rsidP="00176550">
            <w:pPr>
              <w:jc w:val="center"/>
              <w:rPr>
                <w:sz w:val="16"/>
                <w:szCs w:val="16"/>
                <w:lang w:val="en-US"/>
              </w:rPr>
            </w:pPr>
            <w:r>
              <w:rPr>
                <w:sz w:val="16"/>
                <w:szCs w:val="16"/>
                <w:lang w:val="en-US"/>
              </w:rPr>
              <w:t>2681116002000</w:t>
            </w:r>
          </w:p>
        </w:tc>
        <w:tc>
          <w:tcPr>
            <w:tcW w:w="4252" w:type="dxa"/>
            <w:gridSpan w:val="3"/>
            <w:tcBorders>
              <w:top w:val="nil"/>
              <w:bottom w:val="single" w:sz="2" w:space="0" w:color="auto"/>
            </w:tcBorders>
          </w:tcPr>
          <w:p w14:paraId="5B667CB7" w14:textId="77777777" w:rsidR="00D8451C" w:rsidRDefault="00D8451C" w:rsidP="00176550">
            <w:pPr>
              <w:rPr>
                <w:lang w:val="en-US"/>
              </w:rPr>
            </w:pPr>
            <w:r>
              <w:rPr>
                <w:lang w:val="en-US"/>
              </w:rPr>
              <w:t xml:space="preserve">Disc armat cu segm. diamant crest. larg. d=400 mm </w:t>
            </w:r>
          </w:p>
        </w:tc>
        <w:tc>
          <w:tcPr>
            <w:tcW w:w="993" w:type="dxa"/>
            <w:gridSpan w:val="2"/>
            <w:tcBorders>
              <w:top w:val="nil"/>
              <w:bottom w:val="single" w:sz="2" w:space="0" w:color="auto"/>
            </w:tcBorders>
          </w:tcPr>
          <w:p w14:paraId="05CB5791"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64EB1C68" w14:textId="77777777" w:rsidR="00D8451C" w:rsidRDefault="00D8451C" w:rsidP="00176550">
            <w:pPr>
              <w:rPr>
                <w:lang w:val="en-US"/>
              </w:rPr>
            </w:pPr>
            <w:r>
              <w:rPr>
                <w:lang w:val="en-US"/>
              </w:rPr>
              <w:t>0,168</w:t>
            </w:r>
          </w:p>
        </w:tc>
      </w:tr>
      <w:tr w:rsidR="00D8451C" w14:paraId="56478FD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E9D565" w14:textId="77777777" w:rsidR="00D8451C" w:rsidRDefault="00D8451C" w:rsidP="00176550">
            <w:pPr>
              <w:rPr>
                <w:lang w:val="en-US"/>
              </w:rPr>
            </w:pPr>
          </w:p>
        </w:tc>
        <w:tc>
          <w:tcPr>
            <w:tcW w:w="1276" w:type="dxa"/>
            <w:gridSpan w:val="2"/>
            <w:tcBorders>
              <w:top w:val="nil"/>
              <w:bottom w:val="single" w:sz="2" w:space="0" w:color="auto"/>
            </w:tcBorders>
            <w:vAlign w:val="center"/>
          </w:tcPr>
          <w:p w14:paraId="1CAC657A" w14:textId="77777777" w:rsidR="00D8451C" w:rsidRDefault="00D8451C" w:rsidP="00176550">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1CBDAE5F" w14:textId="77777777" w:rsidR="00D8451C" w:rsidRDefault="00D8451C" w:rsidP="00176550">
            <w:pPr>
              <w:rPr>
                <w:lang w:val="en-US"/>
              </w:rPr>
            </w:pPr>
            <w:r>
              <w:rPr>
                <w:lang w:val="en-US"/>
              </w:rPr>
              <w:t>Apa industriala in cisterne pt. lucrari drumuri-terasam.</w:t>
            </w:r>
          </w:p>
        </w:tc>
        <w:tc>
          <w:tcPr>
            <w:tcW w:w="993" w:type="dxa"/>
            <w:gridSpan w:val="2"/>
            <w:tcBorders>
              <w:top w:val="nil"/>
              <w:bottom w:val="single" w:sz="2" w:space="0" w:color="auto"/>
            </w:tcBorders>
          </w:tcPr>
          <w:p w14:paraId="33D73D11" w14:textId="77777777" w:rsidR="00D8451C" w:rsidRDefault="00D8451C" w:rsidP="00176550">
            <w:pPr>
              <w:rPr>
                <w:lang w:val="en-US"/>
              </w:rPr>
            </w:pPr>
            <w:r>
              <w:rPr>
                <w:lang w:val="en-US"/>
              </w:rPr>
              <w:t>m3</w:t>
            </w:r>
          </w:p>
        </w:tc>
        <w:tc>
          <w:tcPr>
            <w:tcW w:w="1559" w:type="dxa"/>
            <w:gridSpan w:val="2"/>
            <w:tcBorders>
              <w:top w:val="nil"/>
              <w:bottom w:val="single" w:sz="2" w:space="0" w:color="auto"/>
            </w:tcBorders>
          </w:tcPr>
          <w:p w14:paraId="634E84BF" w14:textId="77777777" w:rsidR="00D8451C" w:rsidRDefault="00D8451C" w:rsidP="00176550">
            <w:pPr>
              <w:rPr>
                <w:lang w:val="en-US"/>
              </w:rPr>
            </w:pPr>
            <w:r>
              <w:rPr>
                <w:lang w:val="en-US"/>
              </w:rPr>
              <w:t>1,920</w:t>
            </w:r>
          </w:p>
        </w:tc>
      </w:tr>
      <w:tr w:rsidR="00D8451C" w14:paraId="14AD6E3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661FFF" w14:textId="77777777" w:rsidR="00D8451C" w:rsidRDefault="00D8451C" w:rsidP="00176550">
            <w:pPr>
              <w:rPr>
                <w:lang w:val="en-US"/>
              </w:rPr>
            </w:pPr>
          </w:p>
        </w:tc>
        <w:tc>
          <w:tcPr>
            <w:tcW w:w="1276" w:type="dxa"/>
            <w:gridSpan w:val="2"/>
            <w:tcBorders>
              <w:top w:val="nil"/>
              <w:bottom w:val="single" w:sz="2" w:space="0" w:color="auto"/>
            </w:tcBorders>
            <w:vAlign w:val="center"/>
          </w:tcPr>
          <w:p w14:paraId="72E63AE5" w14:textId="77777777" w:rsidR="00D8451C" w:rsidRDefault="00D8451C" w:rsidP="00176550">
            <w:pPr>
              <w:jc w:val="center"/>
              <w:rPr>
                <w:sz w:val="16"/>
                <w:szCs w:val="16"/>
                <w:lang w:val="en-US"/>
              </w:rPr>
            </w:pPr>
            <w:r>
              <w:rPr>
                <w:sz w:val="16"/>
                <w:szCs w:val="16"/>
                <w:lang w:val="en-US"/>
              </w:rPr>
              <w:t>2952270004204</w:t>
            </w:r>
          </w:p>
        </w:tc>
        <w:tc>
          <w:tcPr>
            <w:tcW w:w="4252" w:type="dxa"/>
            <w:gridSpan w:val="3"/>
            <w:tcBorders>
              <w:top w:val="nil"/>
              <w:bottom w:val="single" w:sz="2" w:space="0" w:color="auto"/>
            </w:tcBorders>
          </w:tcPr>
          <w:p w14:paraId="056E6B6A" w14:textId="77777777" w:rsidR="00D8451C" w:rsidRDefault="00D8451C" w:rsidP="00176550">
            <w:pPr>
              <w:rPr>
                <w:lang w:val="en-US"/>
              </w:rPr>
            </w:pPr>
            <w:r>
              <w:rPr>
                <w:lang w:val="en-US"/>
              </w:rPr>
              <w:t xml:space="preserve">Masina de taiat rosturi in beton  cu discuri abrazive </w:t>
            </w:r>
          </w:p>
        </w:tc>
        <w:tc>
          <w:tcPr>
            <w:tcW w:w="993" w:type="dxa"/>
            <w:gridSpan w:val="2"/>
            <w:tcBorders>
              <w:top w:val="nil"/>
              <w:bottom w:val="single" w:sz="2" w:space="0" w:color="auto"/>
            </w:tcBorders>
          </w:tcPr>
          <w:p w14:paraId="781B7DAC"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51B12A37" w14:textId="77777777" w:rsidR="00D8451C" w:rsidRDefault="00D8451C" w:rsidP="00176550">
            <w:pPr>
              <w:rPr>
                <w:lang w:val="en-US"/>
              </w:rPr>
            </w:pPr>
            <w:r>
              <w:rPr>
                <w:lang w:val="en-US"/>
              </w:rPr>
              <w:t>14,112</w:t>
            </w:r>
          </w:p>
        </w:tc>
      </w:tr>
      <w:tr w:rsidR="00D8451C" w:rsidRPr="00EB582C" w14:paraId="568814B7" w14:textId="77777777" w:rsidTr="00176550">
        <w:trPr>
          <w:trHeight w:val="340"/>
        </w:trPr>
        <w:tc>
          <w:tcPr>
            <w:tcW w:w="709" w:type="dxa"/>
            <w:tcBorders>
              <w:top w:val="nil"/>
              <w:left w:val="single" w:sz="6" w:space="0" w:color="auto"/>
              <w:bottom w:val="nil"/>
              <w:right w:val="nil"/>
            </w:tcBorders>
          </w:tcPr>
          <w:p w14:paraId="5C697BC8"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55BE9F04"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0CE743DC"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F22F583"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1B316AF9"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51E197C4" w14:textId="77777777" w:rsidR="00D8451C" w:rsidRPr="00EB582C" w:rsidRDefault="00D8451C" w:rsidP="00176550">
            <w:pPr>
              <w:rPr>
                <w:lang w:val="en-US"/>
              </w:rPr>
            </w:pPr>
          </w:p>
        </w:tc>
      </w:tr>
      <w:tr w:rsidR="00D8451C" w14:paraId="529FBB8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8F9A81" w14:textId="77777777" w:rsidR="00D8451C" w:rsidRDefault="00D8451C" w:rsidP="00176550">
            <w:pPr>
              <w:rPr>
                <w:lang w:val="en-US"/>
              </w:rPr>
            </w:pPr>
            <w:r>
              <w:rPr>
                <w:lang w:val="en-US"/>
              </w:rPr>
              <w:t>11</w:t>
            </w:r>
          </w:p>
        </w:tc>
        <w:tc>
          <w:tcPr>
            <w:tcW w:w="1276" w:type="dxa"/>
            <w:gridSpan w:val="2"/>
            <w:tcBorders>
              <w:top w:val="single" w:sz="4" w:space="0" w:color="auto"/>
              <w:bottom w:val="single" w:sz="4" w:space="0" w:color="auto"/>
            </w:tcBorders>
          </w:tcPr>
          <w:p w14:paraId="49272187" w14:textId="77777777" w:rsidR="00D8451C" w:rsidRDefault="00D8451C" w:rsidP="00176550">
            <w:pPr>
              <w:rPr>
                <w:lang w:val="en-US"/>
              </w:rPr>
            </w:pPr>
            <w:r>
              <w:rPr>
                <w:lang w:val="en-US"/>
              </w:rPr>
              <w:t>Dl109</w:t>
            </w:r>
          </w:p>
          <w:p w14:paraId="7D3E09A3"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5004AB00"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Decaparea mecanizata a imbracamintei din beton asfaltic (Разборка существующего асфальтобетонного покрытия механизированным способом)</w:t>
            </w:r>
            <w:r>
              <w:rPr>
                <w:rFonts w:ascii="Times New Roman CYR" w:hAnsi="Times New Roman CYR" w:cs="Times New Roman CYR"/>
                <w:sz w:val="16"/>
                <w:szCs w:val="16"/>
                <w:lang w:val="en-US"/>
              </w:rPr>
              <w:t xml:space="preserve"> </w:t>
            </w:r>
          </w:p>
          <w:p w14:paraId="5E20F158"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30D7AEB6" w14:textId="77777777" w:rsidR="00D8451C" w:rsidRDefault="00D8451C" w:rsidP="00176550">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5D564B9D" w14:textId="77777777" w:rsidR="00D8451C" w:rsidRDefault="00D8451C" w:rsidP="00176550">
            <w:pPr>
              <w:jc w:val="center"/>
              <w:rPr>
                <w:lang w:val="en-US"/>
              </w:rPr>
            </w:pPr>
            <w:r>
              <w:rPr>
                <w:lang w:val="en-US"/>
              </w:rPr>
              <w:t>2,400</w:t>
            </w:r>
          </w:p>
        </w:tc>
      </w:tr>
      <w:tr w:rsidR="00D8451C" w14:paraId="67989E1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E9D653" w14:textId="77777777" w:rsidR="00D8451C" w:rsidRDefault="00D8451C" w:rsidP="00176550">
            <w:pPr>
              <w:rPr>
                <w:lang w:val="en-US"/>
              </w:rPr>
            </w:pPr>
          </w:p>
        </w:tc>
        <w:tc>
          <w:tcPr>
            <w:tcW w:w="1276" w:type="dxa"/>
            <w:gridSpan w:val="2"/>
            <w:tcBorders>
              <w:top w:val="nil"/>
              <w:bottom w:val="single" w:sz="2" w:space="0" w:color="auto"/>
            </w:tcBorders>
            <w:vAlign w:val="center"/>
          </w:tcPr>
          <w:p w14:paraId="29D01568" w14:textId="77777777" w:rsidR="00D8451C" w:rsidRDefault="00D8451C" w:rsidP="00176550">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2ED1F5CC"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47CF63BB"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7A31E7DA" w14:textId="77777777" w:rsidR="00D8451C" w:rsidRDefault="00D8451C" w:rsidP="00176550">
            <w:pPr>
              <w:rPr>
                <w:lang w:val="en-US"/>
              </w:rPr>
            </w:pPr>
            <w:r>
              <w:rPr>
                <w:lang w:val="en-US"/>
              </w:rPr>
              <w:t>3,840</w:t>
            </w:r>
          </w:p>
        </w:tc>
      </w:tr>
      <w:tr w:rsidR="00D8451C" w14:paraId="45106DE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F6AB8E" w14:textId="77777777" w:rsidR="00D8451C" w:rsidRDefault="00D8451C" w:rsidP="00176550">
            <w:pPr>
              <w:rPr>
                <w:lang w:val="en-US"/>
              </w:rPr>
            </w:pPr>
          </w:p>
        </w:tc>
        <w:tc>
          <w:tcPr>
            <w:tcW w:w="1276" w:type="dxa"/>
            <w:gridSpan w:val="2"/>
            <w:tcBorders>
              <w:top w:val="nil"/>
              <w:bottom w:val="single" w:sz="2" w:space="0" w:color="auto"/>
            </w:tcBorders>
            <w:vAlign w:val="center"/>
          </w:tcPr>
          <w:p w14:paraId="66204B70" w14:textId="77777777" w:rsidR="00D8451C" w:rsidRDefault="00D8451C" w:rsidP="00176550">
            <w:pPr>
              <w:jc w:val="center"/>
              <w:rPr>
                <w:sz w:val="16"/>
                <w:szCs w:val="16"/>
                <w:lang w:val="en-US"/>
              </w:rPr>
            </w:pPr>
            <w:r>
              <w:rPr>
                <w:sz w:val="16"/>
                <w:szCs w:val="16"/>
                <w:lang w:val="en-US"/>
              </w:rPr>
              <w:t>2875277400000</w:t>
            </w:r>
          </w:p>
        </w:tc>
        <w:tc>
          <w:tcPr>
            <w:tcW w:w="4252" w:type="dxa"/>
            <w:gridSpan w:val="3"/>
            <w:tcBorders>
              <w:top w:val="nil"/>
              <w:bottom w:val="single" w:sz="2" w:space="0" w:color="auto"/>
            </w:tcBorders>
          </w:tcPr>
          <w:p w14:paraId="7FFAF441" w14:textId="77777777" w:rsidR="00D8451C" w:rsidRDefault="00D8451C" w:rsidP="00176550">
            <w:pPr>
              <w:rPr>
                <w:lang w:val="en-US"/>
              </w:rPr>
            </w:pPr>
            <w:r>
              <w:rPr>
                <w:lang w:val="en-US"/>
              </w:rPr>
              <w:t>Compresor (7 atm.) 6 m3/min</w:t>
            </w:r>
          </w:p>
        </w:tc>
        <w:tc>
          <w:tcPr>
            <w:tcW w:w="993" w:type="dxa"/>
            <w:gridSpan w:val="2"/>
            <w:tcBorders>
              <w:top w:val="nil"/>
              <w:bottom w:val="single" w:sz="2" w:space="0" w:color="auto"/>
            </w:tcBorders>
          </w:tcPr>
          <w:p w14:paraId="59796962"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21CCB38A" w14:textId="77777777" w:rsidR="00D8451C" w:rsidRDefault="00D8451C" w:rsidP="00176550">
            <w:pPr>
              <w:rPr>
                <w:lang w:val="en-US"/>
              </w:rPr>
            </w:pPr>
            <w:r>
              <w:rPr>
                <w:lang w:val="en-US"/>
              </w:rPr>
              <w:t>1,860</w:t>
            </w:r>
          </w:p>
        </w:tc>
      </w:tr>
      <w:tr w:rsidR="00D8451C" w14:paraId="0B3F0A4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56112A" w14:textId="77777777" w:rsidR="00D8451C" w:rsidRDefault="00D8451C" w:rsidP="00176550">
            <w:pPr>
              <w:rPr>
                <w:lang w:val="en-US"/>
              </w:rPr>
            </w:pPr>
          </w:p>
        </w:tc>
        <w:tc>
          <w:tcPr>
            <w:tcW w:w="1276" w:type="dxa"/>
            <w:gridSpan w:val="2"/>
            <w:tcBorders>
              <w:top w:val="nil"/>
              <w:bottom w:val="single" w:sz="2" w:space="0" w:color="auto"/>
            </w:tcBorders>
            <w:vAlign w:val="center"/>
          </w:tcPr>
          <w:p w14:paraId="5ADD3998" w14:textId="77777777" w:rsidR="00D8451C" w:rsidRDefault="00D8451C" w:rsidP="00176550">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73F7650A" w14:textId="77777777" w:rsidR="00D8451C" w:rsidRDefault="00D8451C" w:rsidP="00176550">
            <w:pPr>
              <w:rPr>
                <w:lang w:val="en-US"/>
              </w:rPr>
            </w:pPr>
            <w:r>
              <w:rPr>
                <w:lang w:val="en-US"/>
              </w:rPr>
              <w:t>Autogreder pina la 175 cp</w:t>
            </w:r>
          </w:p>
        </w:tc>
        <w:tc>
          <w:tcPr>
            <w:tcW w:w="993" w:type="dxa"/>
            <w:gridSpan w:val="2"/>
            <w:tcBorders>
              <w:top w:val="nil"/>
              <w:bottom w:val="single" w:sz="2" w:space="0" w:color="auto"/>
            </w:tcBorders>
          </w:tcPr>
          <w:p w14:paraId="74EC3541"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24C3EBF0" w14:textId="77777777" w:rsidR="00D8451C" w:rsidRDefault="00D8451C" w:rsidP="00176550">
            <w:pPr>
              <w:rPr>
                <w:lang w:val="en-US"/>
              </w:rPr>
            </w:pPr>
            <w:r>
              <w:rPr>
                <w:lang w:val="en-US"/>
              </w:rPr>
              <w:t>0,046</w:t>
            </w:r>
          </w:p>
        </w:tc>
      </w:tr>
      <w:tr w:rsidR="00D8451C" w14:paraId="52CD1B1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798F66" w14:textId="77777777" w:rsidR="00D8451C" w:rsidRDefault="00D8451C" w:rsidP="00176550">
            <w:pPr>
              <w:rPr>
                <w:lang w:val="en-US"/>
              </w:rPr>
            </w:pPr>
          </w:p>
        </w:tc>
        <w:tc>
          <w:tcPr>
            <w:tcW w:w="1276" w:type="dxa"/>
            <w:gridSpan w:val="2"/>
            <w:tcBorders>
              <w:top w:val="nil"/>
              <w:bottom w:val="single" w:sz="2" w:space="0" w:color="auto"/>
            </w:tcBorders>
            <w:vAlign w:val="center"/>
          </w:tcPr>
          <w:p w14:paraId="2E7EF47A" w14:textId="77777777" w:rsidR="00D8451C" w:rsidRDefault="00D8451C" w:rsidP="00176550">
            <w:pPr>
              <w:jc w:val="center"/>
              <w:rPr>
                <w:sz w:val="16"/>
                <w:szCs w:val="16"/>
                <w:lang w:val="en-US"/>
              </w:rPr>
            </w:pPr>
            <w:r>
              <w:rPr>
                <w:sz w:val="16"/>
                <w:szCs w:val="16"/>
                <w:lang w:val="en-US"/>
              </w:rPr>
              <w:t>2952270003370</w:t>
            </w:r>
          </w:p>
        </w:tc>
        <w:tc>
          <w:tcPr>
            <w:tcW w:w="4252" w:type="dxa"/>
            <w:gridSpan w:val="3"/>
            <w:tcBorders>
              <w:top w:val="nil"/>
              <w:bottom w:val="single" w:sz="2" w:space="0" w:color="auto"/>
            </w:tcBorders>
          </w:tcPr>
          <w:p w14:paraId="5775BD8B" w14:textId="77777777" w:rsidR="00D8451C" w:rsidRDefault="00D8451C" w:rsidP="00176550">
            <w:pPr>
              <w:rPr>
                <w:lang w:val="en-US"/>
              </w:rPr>
            </w:pPr>
            <w:r>
              <w:rPr>
                <w:lang w:val="en-US"/>
              </w:rPr>
              <w:t>Ciocan pneumatic 4.0-5.9 m3/min</w:t>
            </w:r>
          </w:p>
        </w:tc>
        <w:tc>
          <w:tcPr>
            <w:tcW w:w="993" w:type="dxa"/>
            <w:gridSpan w:val="2"/>
            <w:tcBorders>
              <w:top w:val="nil"/>
              <w:bottom w:val="single" w:sz="2" w:space="0" w:color="auto"/>
            </w:tcBorders>
          </w:tcPr>
          <w:p w14:paraId="5AF55370"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108ED6A4" w14:textId="77777777" w:rsidR="00D8451C" w:rsidRDefault="00D8451C" w:rsidP="00176550">
            <w:pPr>
              <w:rPr>
                <w:lang w:val="en-US"/>
              </w:rPr>
            </w:pPr>
            <w:r>
              <w:rPr>
                <w:lang w:val="en-US"/>
              </w:rPr>
              <w:t>1,860</w:t>
            </w:r>
          </w:p>
        </w:tc>
      </w:tr>
      <w:tr w:rsidR="00D8451C" w:rsidRPr="00EB582C" w14:paraId="625180F2" w14:textId="77777777" w:rsidTr="00176550">
        <w:trPr>
          <w:trHeight w:val="340"/>
        </w:trPr>
        <w:tc>
          <w:tcPr>
            <w:tcW w:w="709" w:type="dxa"/>
            <w:tcBorders>
              <w:top w:val="nil"/>
              <w:left w:val="single" w:sz="6" w:space="0" w:color="auto"/>
              <w:bottom w:val="nil"/>
              <w:right w:val="nil"/>
            </w:tcBorders>
          </w:tcPr>
          <w:p w14:paraId="2194D5BD"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65D876B8"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3C4F607D"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C35679D"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37D4C176"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780E9405" w14:textId="77777777" w:rsidR="00D8451C" w:rsidRPr="00EB582C" w:rsidRDefault="00D8451C" w:rsidP="00176550">
            <w:pPr>
              <w:rPr>
                <w:lang w:val="en-US"/>
              </w:rPr>
            </w:pPr>
          </w:p>
        </w:tc>
      </w:tr>
      <w:tr w:rsidR="00D8451C" w14:paraId="4B7B159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CCAAF0" w14:textId="77777777" w:rsidR="00D8451C" w:rsidRDefault="00D8451C" w:rsidP="00176550">
            <w:pPr>
              <w:rPr>
                <w:lang w:val="en-US"/>
              </w:rPr>
            </w:pPr>
            <w:r>
              <w:rPr>
                <w:lang w:val="en-US"/>
              </w:rPr>
              <w:t>12</w:t>
            </w:r>
          </w:p>
        </w:tc>
        <w:tc>
          <w:tcPr>
            <w:tcW w:w="1276" w:type="dxa"/>
            <w:gridSpan w:val="2"/>
            <w:tcBorders>
              <w:top w:val="single" w:sz="4" w:space="0" w:color="auto"/>
              <w:bottom w:val="single" w:sz="4" w:space="0" w:color="auto"/>
            </w:tcBorders>
          </w:tcPr>
          <w:p w14:paraId="25C6B007" w14:textId="77777777" w:rsidR="00D8451C" w:rsidRDefault="00D8451C" w:rsidP="00176550">
            <w:pPr>
              <w:rPr>
                <w:lang w:val="en-US"/>
              </w:rPr>
            </w:pPr>
            <w:r>
              <w:rPr>
                <w:lang w:val="en-US"/>
              </w:rPr>
              <w:t>Dl118</w:t>
            </w:r>
          </w:p>
          <w:p w14:paraId="525BB351"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22FAFBCD"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Decaparea mecanizata a imbracamintei din piatra sparta (щебень (50%) используем вторично)</w:t>
            </w:r>
            <w:r>
              <w:rPr>
                <w:rFonts w:ascii="Times New Roman CYR" w:hAnsi="Times New Roman CYR" w:cs="Times New Roman CYR"/>
                <w:sz w:val="16"/>
                <w:szCs w:val="16"/>
                <w:lang w:val="en-US"/>
              </w:rPr>
              <w:t xml:space="preserve"> </w:t>
            </w:r>
          </w:p>
          <w:p w14:paraId="119AA4FE"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74B85C9E" w14:textId="77777777" w:rsidR="00D8451C" w:rsidRDefault="00D8451C" w:rsidP="00176550">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5FC60A04" w14:textId="77777777" w:rsidR="00D8451C" w:rsidRDefault="00D8451C" w:rsidP="00176550">
            <w:pPr>
              <w:jc w:val="center"/>
              <w:rPr>
                <w:lang w:val="en-US"/>
              </w:rPr>
            </w:pPr>
            <w:r>
              <w:rPr>
                <w:lang w:val="en-US"/>
              </w:rPr>
              <w:t>6,000</w:t>
            </w:r>
          </w:p>
        </w:tc>
      </w:tr>
      <w:tr w:rsidR="00D8451C" w14:paraId="4C6F0D3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F82F66" w14:textId="77777777" w:rsidR="00D8451C" w:rsidRDefault="00D8451C" w:rsidP="00176550">
            <w:pPr>
              <w:rPr>
                <w:lang w:val="en-US"/>
              </w:rPr>
            </w:pPr>
          </w:p>
        </w:tc>
        <w:tc>
          <w:tcPr>
            <w:tcW w:w="1276" w:type="dxa"/>
            <w:gridSpan w:val="2"/>
            <w:tcBorders>
              <w:top w:val="nil"/>
              <w:bottom w:val="single" w:sz="2" w:space="0" w:color="auto"/>
            </w:tcBorders>
            <w:vAlign w:val="center"/>
          </w:tcPr>
          <w:p w14:paraId="0B3F4B54" w14:textId="77777777" w:rsidR="00D8451C" w:rsidRDefault="00D8451C" w:rsidP="00176550">
            <w:pPr>
              <w:jc w:val="center"/>
              <w:rPr>
                <w:sz w:val="16"/>
                <w:szCs w:val="16"/>
                <w:lang w:val="en-US"/>
              </w:rPr>
            </w:pPr>
            <w:r>
              <w:rPr>
                <w:sz w:val="16"/>
                <w:szCs w:val="16"/>
                <w:lang w:val="en-US"/>
              </w:rPr>
              <w:t>9310060019930</w:t>
            </w:r>
          </w:p>
        </w:tc>
        <w:tc>
          <w:tcPr>
            <w:tcW w:w="4252" w:type="dxa"/>
            <w:gridSpan w:val="3"/>
            <w:tcBorders>
              <w:top w:val="nil"/>
              <w:bottom w:val="single" w:sz="2" w:space="0" w:color="auto"/>
            </w:tcBorders>
          </w:tcPr>
          <w:p w14:paraId="16397EE1"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36C53B68"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4784CB10" w14:textId="77777777" w:rsidR="00D8451C" w:rsidRDefault="00D8451C" w:rsidP="00176550">
            <w:pPr>
              <w:rPr>
                <w:lang w:val="en-US"/>
              </w:rPr>
            </w:pPr>
            <w:r>
              <w:rPr>
                <w:lang w:val="en-US"/>
              </w:rPr>
              <w:t>0,858</w:t>
            </w:r>
          </w:p>
        </w:tc>
      </w:tr>
      <w:tr w:rsidR="00D8451C" w14:paraId="780E348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59C540" w14:textId="77777777" w:rsidR="00D8451C" w:rsidRDefault="00D8451C" w:rsidP="00176550">
            <w:pPr>
              <w:rPr>
                <w:lang w:val="en-US"/>
              </w:rPr>
            </w:pPr>
          </w:p>
        </w:tc>
        <w:tc>
          <w:tcPr>
            <w:tcW w:w="1276" w:type="dxa"/>
            <w:gridSpan w:val="2"/>
            <w:tcBorders>
              <w:top w:val="nil"/>
              <w:bottom w:val="single" w:sz="2" w:space="0" w:color="auto"/>
            </w:tcBorders>
            <w:vAlign w:val="center"/>
          </w:tcPr>
          <w:p w14:paraId="1DF107C9" w14:textId="77777777" w:rsidR="00D8451C" w:rsidRDefault="00D8451C" w:rsidP="00176550">
            <w:pPr>
              <w:jc w:val="center"/>
              <w:rPr>
                <w:sz w:val="16"/>
                <w:szCs w:val="16"/>
                <w:lang w:val="en-US"/>
              </w:rPr>
            </w:pPr>
            <w:r>
              <w:rPr>
                <w:sz w:val="16"/>
                <w:szCs w:val="16"/>
                <w:lang w:val="en-US"/>
              </w:rPr>
              <w:t>2952220003546</w:t>
            </w:r>
          </w:p>
        </w:tc>
        <w:tc>
          <w:tcPr>
            <w:tcW w:w="4252" w:type="dxa"/>
            <w:gridSpan w:val="3"/>
            <w:tcBorders>
              <w:top w:val="nil"/>
              <w:bottom w:val="single" w:sz="2" w:space="0" w:color="auto"/>
            </w:tcBorders>
          </w:tcPr>
          <w:p w14:paraId="42C47433" w14:textId="77777777" w:rsidR="00D8451C" w:rsidRDefault="00D8451C" w:rsidP="00176550">
            <w:pPr>
              <w:rPr>
                <w:lang w:val="en-US"/>
              </w:rPr>
            </w:pPr>
            <w:r>
              <w:rPr>
                <w:lang w:val="en-US"/>
              </w:rPr>
              <w:t>Autogreder pina la 175 cp</w:t>
            </w:r>
          </w:p>
        </w:tc>
        <w:tc>
          <w:tcPr>
            <w:tcW w:w="993" w:type="dxa"/>
            <w:gridSpan w:val="2"/>
            <w:tcBorders>
              <w:top w:val="nil"/>
              <w:bottom w:val="single" w:sz="2" w:space="0" w:color="auto"/>
            </w:tcBorders>
          </w:tcPr>
          <w:p w14:paraId="05AA9BA0"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7D210D75" w14:textId="77777777" w:rsidR="00D8451C" w:rsidRDefault="00D8451C" w:rsidP="00176550">
            <w:pPr>
              <w:rPr>
                <w:lang w:val="en-US"/>
              </w:rPr>
            </w:pPr>
            <w:r>
              <w:rPr>
                <w:lang w:val="en-US"/>
              </w:rPr>
              <w:t>0,143</w:t>
            </w:r>
          </w:p>
        </w:tc>
      </w:tr>
      <w:tr w:rsidR="00D8451C" w14:paraId="0A66820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01A543" w14:textId="77777777" w:rsidR="00D8451C" w:rsidRDefault="00D8451C" w:rsidP="00176550">
            <w:pPr>
              <w:rPr>
                <w:lang w:val="en-US"/>
              </w:rPr>
            </w:pPr>
          </w:p>
        </w:tc>
        <w:tc>
          <w:tcPr>
            <w:tcW w:w="1276" w:type="dxa"/>
            <w:gridSpan w:val="2"/>
            <w:tcBorders>
              <w:top w:val="nil"/>
              <w:bottom w:val="single" w:sz="2" w:space="0" w:color="auto"/>
            </w:tcBorders>
            <w:vAlign w:val="center"/>
          </w:tcPr>
          <w:p w14:paraId="5E2DD82D" w14:textId="77777777" w:rsidR="00D8451C" w:rsidRDefault="00D8451C" w:rsidP="00176550">
            <w:pPr>
              <w:jc w:val="center"/>
              <w:rPr>
                <w:sz w:val="16"/>
                <w:szCs w:val="16"/>
                <w:lang w:val="en-US"/>
              </w:rPr>
            </w:pPr>
            <w:r>
              <w:rPr>
                <w:sz w:val="16"/>
                <w:szCs w:val="16"/>
                <w:lang w:val="en-US"/>
              </w:rPr>
              <w:t>2952260003544</w:t>
            </w:r>
          </w:p>
        </w:tc>
        <w:tc>
          <w:tcPr>
            <w:tcW w:w="4252" w:type="dxa"/>
            <w:gridSpan w:val="3"/>
            <w:tcBorders>
              <w:top w:val="nil"/>
              <w:bottom w:val="single" w:sz="2" w:space="0" w:color="auto"/>
            </w:tcBorders>
          </w:tcPr>
          <w:p w14:paraId="1FCB1236" w14:textId="77777777" w:rsidR="00D8451C" w:rsidRDefault="00D8451C" w:rsidP="00176550">
            <w:pPr>
              <w:rPr>
                <w:lang w:val="en-US"/>
              </w:rPr>
            </w:pPr>
            <w:r>
              <w:rPr>
                <w:lang w:val="en-US"/>
              </w:rPr>
              <w:t>Scarificator mecanic remorcat</w:t>
            </w:r>
          </w:p>
        </w:tc>
        <w:tc>
          <w:tcPr>
            <w:tcW w:w="993" w:type="dxa"/>
            <w:gridSpan w:val="2"/>
            <w:tcBorders>
              <w:top w:val="nil"/>
              <w:bottom w:val="single" w:sz="2" w:space="0" w:color="auto"/>
            </w:tcBorders>
          </w:tcPr>
          <w:p w14:paraId="4C866F9E"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5C74DD9C" w14:textId="77777777" w:rsidR="00D8451C" w:rsidRDefault="00D8451C" w:rsidP="00176550">
            <w:pPr>
              <w:rPr>
                <w:lang w:val="en-US"/>
              </w:rPr>
            </w:pPr>
            <w:r>
              <w:rPr>
                <w:lang w:val="en-US"/>
              </w:rPr>
              <w:t>0,083</w:t>
            </w:r>
          </w:p>
        </w:tc>
      </w:tr>
      <w:tr w:rsidR="00D8451C" w14:paraId="14204CF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968CDA" w14:textId="77777777" w:rsidR="00D8451C" w:rsidRDefault="00D8451C" w:rsidP="00176550">
            <w:pPr>
              <w:rPr>
                <w:lang w:val="en-US"/>
              </w:rPr>
            </w:pPr>
          </w:p>
        </w:tc>
        <w:tc>
          <w:tcPr>
            <w:tcW w:w="1276" w:type="dxa"/>
            <w:gridSpan w:val="2"/>
            <w:tcBorders>
              <w:top w:val="nil"/>
              <w:bottom w:val="single" w:sz="2" w:space="0" w:color="auto"/>
            </w:tcBorders>
            <w:vAlign w:val="center"/>
          </w:tcPr>
          <w:p w14:paraId="3FA63FEB" w14:textId="77777777" w:rsidR="00D8451C" w:rsidRDefault="00D8451C" w:rsidP="00176550">
            <w:pPr>
              <w:jc w:val="center"/>
              <w:rPr>
                <w:sz w:val="16"/>
                <w:szCs w:val="16"/>
                <w:lang w:val="en-US"/>
              </w:rPr>
            </w:pPr>
            <w:r>
              <w:rPr>
                <w:sz w:val="16"/>
                <w:szCs w:val="16"/>
                <w:lang w:val="en-US"/>
              </w:rPr>
              <w:t>2952500005607</w:t>
            </w:r>
          </w:p>
        </w:tc>
        <w:tc>
          <w:tcPr>
            <w:tcW w:w="4252" w:type="dxa"/>
            <w:gridSpan w:val="3"/>
            <w:tcBorders>
              <w:top w:val="nil"/>
              <w:bottom w:val="single" w:sz="2" w:space="0" w:color="auto"/>
            </w:tcBorders>
          </w:tcPr>
          <w:p w14:paraId="67EEE11A" w14:textId="77777777" w:rsidR="00D8451C" w:rsidRDefault="00D8451C" w:rsidP="00176550">
            <w:pPr>
              <w:rPr>
                <w:lang w:val="en-US"/>
              </w:rPr>
            </w:pPr>
            <w:r>
              <w:rPr>
                <w:lang w:val="en-US"/>
              </w:rPr>
              <w:t>Tractor pe senile 80 cp</w:t>
            </w:r>
          </w:p>
        </w:tc>
        <w:tc>
          <w:tcPr>
            <w:tcW w:w="993" w:type="dxa"/>
            <w:gridSpan w:val="2"/>
            <w:tcBorders>
              <w:top w:val="nil"/>
              <w:bottom w:val="single" w:sz="2" w:space="0" w:color="auto"/>
            </w:tcBorders>
          </w:tcPr>
          <w:p w14:paraId="523E8E44"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44E4AF27" w14:textId="77777777" w:rsidR="00D8451C" w:rsidRDefault="00D8451C" w:rsidP="00176550">
            <w:pPr>
              <w:rPr>
                <w:lang w:val="en-US"/>
              </w:rPr>
            </w:pPr>
            <w:r>
              <w:rPr>
                <w:lang w:val="en-US"/>
              </w:rPr>
              <w:t>0,083</w:t>
            </w:r>
          </w:p>
        </w:tc>
      </w:tr>
      <w:tr w:rsidR="00D8451C" w:rsidRPr="00EB582C" w14:paraId="5D5F0E6B" w14:textId="77777777" w:rsidTr="00176550">
        <w:trPr>
          <w:trHeight w:val="340"/>
        </w:trPr>
        <w:tc>
          <w:tcPr>
            <w:tcW w:w="709" w:type="dxa"/>
            <w:tcBorders>
              <w:top w:val="nil"/>
              <w:left w:val="single" w:sz="6" w:space="0" w:color="auto"/>
              <w:bottom w:val="nil"/>
              <w:right w:val="nil"/>
            </w:tcBorders>
          </w:tcPr>
          <w:p w14:paraId="3634E1B1"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25C30DDB"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46F75A22"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A49A072"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159D03F1"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43ACF5D0" w14:textId="77777777" w:rsidR="00D8451C" w:rsidRPr="00EB582C" w:rsidRDefault="00D8451C" w:rsidP="00176550">
            <w:pPr>
              <w:rPr>
                <w:lang w:val="en-US"/>
              </w:rPr>
            </w:pPr>
          </w:p>
        </w:tc>
      </w:tr>
      <w:tr w:rsidR="00D8451C" w14:paraId="35D7BF9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B90141" w14:textId="77777777" w:rsidR="00D8451C" w:rsidRDefault="00D8451C" w:rsidP="00176550">
            <w:pPr>
              <w:rPr>
                <w:lang w:val="en-US"/>
              </w:rPr>
            </w:pPr>
            <w:r>
              <w:rPr>
                <w:lang w:val="en-US"/>
              </w:rPr>
              <w:t>13</w:t>
            </w:r>
          </w:p>
        </w:tc>
        <w:tc>
          <w:tcPr>
            <w:tcW w:w="1276" w:type="dxa"/>
            <w:gridSpan w:val="2"/>
            <w:tcBorders>
              <w:top w:val="single" w:sz="4" w:space="0" w:color="auto"/>
              <w:bottom w:val="single" w:sz="4" w:space="0" w:color="auto"/>
            </w:tcBorders>
          </w:tcPr>
          <w:p w14:paraId="2E71E10C" w14:textId="77777777" w:rsidR="00D8451C" w:rsidRDefault="00D8451C" w:rsidP="00176550">
            <w:pPr>
              <w:rPr>
                <w:lang w:val="en-US"/>
              </w:rPr>
            </w:pPr>
            <w:r>
              <w:rPr>
                <w:lang w:val="en-US"/>
              </w:rPr>
              <w:t>TsC35C1</w:t>
            </w:r>
          </w:p>
          <w:p w14:paraId="61D3594E"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0415FE46"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Excavat transport cu incarcator frontal , la distante de incarcare in autovehicul cu incarcator frontal pe senile de 0,5-0,99 m.c, roci tari si foarte tari , pina la 25 kg  la distanta &lt; 10 m (Разработка и перемещение грунта фронтальным погрузчиком 0,5-0,99 м3, на погрузочное расстояние в автомобиль, твердые и очень твердые горные породы, до 25 кг, на расстояние &lt; 10 м,)</w:t>
            </w:r>
            <w:r>
              <w:rPr>
                <w:rFonts w:ascii="Times New Roman CYR" w:hAnsi="Times New Roman CYR" w:cs="Times New Roman CYR"/>
                <w:sz w:val="16"/>
                <w:szCs w:val="16"/>
                <w:lang w:val="en-US"/>
              </w:rPr>
              <w:t xml:space="preserve"> </w:t>
            </w:r>
          </w:p>
          <w:p w14:paraId="5AC87D59"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587DA8D4" w14:textId="77777777" w:rsidR="00D8451C" w:rsidRDefault="00D8451C" w:rsidP="00176550">
            <w:pPr>
              <w:jc w:val="center"/>
              <w:rPr>
                <w:lang w:val="en-US"/>
              </w:rPr>
            </w:pPr>
            <w:r>
              <w:rPr>
                <w:lang w:val="en-US"/>
              </w:rPr>
              <w:t>100 m3</w:t>
            </w:r>
          </w:p>
        </w:tc>
        <w:tc>
          <w:tcPr>
            <w:tcW w:w="1559" w:type="dxa"/>
            <w:gridSpan w:val="2"/>
            <w:tcBorders>
              <w:top w:val="single" w:sz="4" w:space="0" w:color="auto"/>
              <w:bottom w:val="single" w:sz="4" w:space="0" w:color="auto"/>
            </w:tcBorders>
            <w:vAlign w:val="center"/>
          </w:tcPr>
          <w:p w14:paraId="67C2C3A0" w14:textId="77777777" w:rsidR="00D8451C" w:rsidRDefault="00D8451C" w:rsidP="00176550">
            <w:pPr>
              <w:jc w:val="center"/>
              <w:rPr>
                <w:lang w:val="en-US"/>
              </w:rPr>
            </w:pPr>
            <w:r>
              <w:rPr>
                <w:lang w:val="en-US"/>
              </w:rPr>
              <w:t>0,084</w:t>
            </w:r>
          </w:p>
        </w:tc>
      </w:tr>
      <w:tr w:rsidR="00D8451C" w14:paraId="0668D4E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DD13D7" w14:textId="77777777" w:rsidR="00D8451C" w:rsidRDefault="00D8451C" w:rsidP="00176550">
            <w:pPr>
              <w:rPr>
                <w:lang w:val="en-US"/>
              </w:rPr>
            </w:pPr>
          </w:p>
        </w:tc>
        <w:tc>
          <w:tcPr>
            <w:tcW w:w="1276" w:type="dxa"/>
            <w:gridSpan w:val="2"/>
            <w:tcBorders>
              <w:top w:val="nil"/>
              <w:bottom w:val="single" w:sz="2" w:space="0" w:color="auto"/>
            </w:tcBorders>
            <w:vAlign w:val="center"/>
          </w:tcPr>
          <w:p w14:paraId="2C4EE3BE" w14:textId="77777777" w:rsidR="00D8451C" w:rsidRDefault="00D8451C" w:rsidP="00176550">
            <w:pPr>
              <w:jc w:val="center"/>
              <w:rPr>
                <w:sz w:val="16"/>
                <w:szCs w:val="16"/>
                <w:lang w:val="en-US"/>
              </w:rPr>
            </w:pPr>
            <w:r>
              <w:rPr>
                <w:sz w:val="16"/>
                <w:szCs w:val="16"/>
                <w:lang w:val="en-US"/>
              </w:rPr>
              <w:t>2952270007403</w:t>
            </w:r>
          </w:p>
        </w:tc>
        <w:tc>
          <w:tcPr>
            <w:tcW w:w="4252" w:type="dxa"/>
            <w:gridSpan w:val="3"/>
            <w:tcBorders>
              <w:top w:val="nil"/>
              <w:bottom w:val="single" w:sz="2" w:space="0" w:color="auto"/>
            </w:tcBorders>
          </w:tcPr>
          <w:p w14:paraId="6983B22F" w14:textId="77777777" w:rsidR="00D8451C" w:rsidRDefault="00D8451C" w:rsidP="00176550">
            <w:pPr>
              <w:rPr>
                <w:lang w:val="en-US"/>
              </w:rPr>
            </w:pPr>
            <w:r>
              <w:rPr>
                <w:lang w:val="en-US"/>
              </w:rPr>
              <w:t>Incarcator frontal pe senile 0,5 - 0,99 mc</w:t>
            </w:r>
          </w:p>
        </w:tc>
        <w:tc>
          <w:tcPr>
            <w:tcW w:w="993" w:type="dxa"/>
            <w:gridSpan w:val="2"/>
            <w:tcBorders>
              <w:top w:val="nil"/>
              <w:bottom w:val="single" w:sz="2" w:space="0" w:color="auto"/>
            </w:tcBorders>
          </w:tcPr>
          <w:p w14:paraId="7C579DD2"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484E7EF2" w14:textId="77777777" w:rsidR="00D8451C" w:rsidRDefault="00D8451C" w:rsidP="00176550">
            <w:pPr>
              <w:rPr>
                <w:lang w:val="en-US"/>
              </w:rPr>
            </w:pPr>
            <w:r>
              <w:rPr>
                <w:lang w:val="en-US"/>
              </w:rPr>
              <w:t>0,490</w:t>
            </w:r>
          </w:p>
        </w:tc>
      </w:tr>
      <w:tr w:rsidR="00D8451C" w:rsidRPr="00EB582C" w14:paraId="00D483D6" w14:textId="77777777" w:rsidTr="00176550">
        <w:trPr>
          <w:trHeight w:val="340"/>
        </w:trPr>
        <w:tc>
          <w:tcPr>
            <w:tcW w:w="709" w:type="dxa"/>
            <w:tcBorders>
              <w:top w:val="nil"/>
              <w:left w:val="single" w:sz="6" w:space="0" w:color="auto"/>
              <w:bottom w:val="nil"/>
              <w:right w:val="nil"/>
            </w:tcBorders>
          </w:tcPr>
          <w:p w14:paraId="7EBD0E63"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35DDF60F"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1F356E4D"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FD53312"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11153519"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75A2C7B6" w14:textId="77777777" w:rsidR="00D8451C" w:rsidRPr="00EB582C" w:rsidRDefault="00D8451C" w:rsidP="00176550">
            <w:pPr>
              <w:rPr>
                <w:lang w:val="en-US"/>
              </w:rPr>
            </w:pPr>
          </w:p>
        </w:tc>
      </w:tr>
      <w:tr w:rsidR="00D8451C" w14:paraId="791BB1E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D25FD0" w14:textId="77777777" w:rsidR="00D8451C" w:rsidRDefault="00D8451C" w:rsidP="00176550">
            <w:pPr>
              <w:rPr>
                <w:lang w:val="en-US"/>
              </w:rPr>
            </w:pPr>
            <w:r>
              <w:rPr>
                <w:lang w:val="en-US"/>
              </w:rPr>
              <w:t>14</w:t>
            </w:r>
          </w:p>
        </w:tc>
        <w:tc>
          <w:tcPr>
            <w:tcW w:w="1276" w:type="dxa"/>
            <w:gridSpan w:val="2"/>
            <w:tcBorders>
              <w:top w:val="single" w:sz="4" w:space="0" w:color="auto"/>
              <w:bottom w:val="single" w:sz="4" w:space="0" w:color="auto"/>
            </w:tcBorders>
          </w:tcPr>
          <w:p w14:paraId="68B29BCF" w14:textId="77777777" w:rsidR="00D8451C" w:rsidRDefault="00D8451C" w:rsidP="00176550">
            <w:pPr>
              <w:rPr>
                <w:lang w:val="en-US"/>
              </w:rPr>
            </w:pPr>
            <w:r>
              <w:rPr>
                <w:lang w:val="en-US"/>
              </w:rPr>
              <w:t>TsI51A5</w:t>
            </w:r>
          </w:p>
          <w:p w14:paraId="27103323"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33867E83"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Transportarea pamintului cu autobasculanta de 10 t la distanta de: 5 km (Вывоз мусора от разборки автосамосвалами грузоподъемностью 10 тн на расстояние 5 км)</w:t>
            </w:r>
            <w:r>
              <w:rPr>
                <w:rFonts w:ascii="Times New Roman CYR" w:hAnsi="Times New Roman CYR" w:cs="Times New Roman CYR"/>
                <w:sz w:val="16"/>
                <w:szCs w:val="16"/>
                <w:lang w:val="en-US"/>
              </w:rPr>
              <w:t xml:space="preserve"> </w:t>
            </w:r>
          </w:p>
          <w:p w14:paraId="49B0354A"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07F93F96" w14:textId="77777777" w:rsidR="00D8451C" w:rsidRDefault="00D8451C" w:rsidP="00176550">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00091FF5" w14:textId="77777777" w:rsidR="00D8451C" w:rsidRDefault="00D8451C" w:rsidP="00176550">
            <w:pPr>
              <w:jc w:val="center"/>
              <w:rPr>
                <w:lang w:val="en-US"/>
              </w:rPr>
            </w:pPr>
            <w:r>
              <w:rPr>
                <w:lang w:val="en-US"/>
              </w:rPr>
              <w:t>10,800</w:t>
            </w:r>
          </w:p>
        </w:tc>
      </w:tr>
      <w:tr w:rsidR="00D8451C" w14:paraId="3C2426E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84B1BA" w14:textId="77777777" w:rsidR="00D8451C" w:rsidRDefault="00D8451C" w:rsidP="00176550">
            <w:pPr>
              <w:rPr>
                <w:lang w:val="en-US"/>
              </w:rPr>
            </w:pPr>
          </w:p>
        </w:tc>
        <w:tc>
          <w:tcPr>
            <w:tcW w:w="1276" w:type="dxa"/>
            <w:gridSpan w:val="2"/>
            <w:tcBorders>
              <w:top w:val="nil"/>
              <w:bottom w:val="single" w:sz="2" w:space="0" w:color="auto"/>
            </w:tcBorders>
            <w:vAlign w:val="center"/>
          </w:tcPr>
          <w:p w14:paraId="1BA306B6" w14:textId="77777777" w:rsidR="00D8451C" w:rsidRDefault="00D8451C" w:rsidP="00176550">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14:paraId="58453B4C" w14:textId="77777777" w:rsidR="00D8451C" w:rsidRDefault="00D8451C" w:rsidP="00176550">
            <w:pPr>
              <w:rPr>
                <w:lang w:val="en-US"/>
              </w:rPr>
            </w:pPr>
            <w:r>
              <w:rPr>
                <w:lang w:val="en-US"/>
              </w:rPr>
              <w:t>Autobasculanta-10t</w:t>
            </w:r>
          </w:p>
        </w:tc>
        <w:tc>
          <w:tcPr>
            <w:tcW w:w="993" w:type="dxa"/>
            <w:gridSpan w:val="2"/>
            <w:tcBorders>
              <w:top w:val="nil"/>
              <w:bottom w:val="single" w:sz="2" w:space="0" w:color="auto"/>
            </w:tcBorders>
          </w:tcPr>
          <w:p w14:paraId="7300C1E0"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7F1AA475" w14:textId="77777777" w:rsidR="00D8451C" w:rsidRDefault="00D8451C" w:rsidP="00176550">
            <w:pPr>
              <w:rPr>
                <w:lang w:val="en-US"/>
              </w:rPr>
            </w:pPr>
            <w:r>
              <w:rPr>
                <w:lang w:val="en-US"/>
              </w:rPr>
              <w:t>0,414</w:t>
            </w:r>
          </w:p>
        </w:tc>
      </w:tr>
      <w:tr w:rsidR="00D8451C" w:rsidRPr="00EB582C" w14:paraId="20AB00F4" w14:textId="77777777" w:rsidTr="00176550">
        <w:trPr>
          <w:trHeight w:val="340"/>
        </w:trPr>
        <w:tc>
          <w:tcPr>
            <w:tcW w:w="709" w:type="dxa"/>
            <w:tcBorders>
              <w:top w:val="nil"/>
              <w:left w:val="single" w:sz="6" w:space="0" w:color="auto"/>
              <w:bottom w:val="nil"/>
              <w:right w:val="nil"/>
            </w:tcBorders>
          </w:tcPr>
          <w:p w14:paraId="51F50BE9"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40D6D8FD"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0D4F389B"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33B4BDB"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04D9D738"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34223DD6" w14:textId="77777777" w:rsidR="00D8451C" w:rsidRPr="00EB582C" w:rsidRDefault="00D8451C" w:rsidP="00176550">
            <w:pPr>
              <w:rPr>
                <w:lang w:val="en-US"/>
              </w:rPr>
            </w:pPr>
          </w:p>
        </w:tc>
      </w:tr>
      <w:tr w:rsidR="00D8451C" w14:paraId="16BD1EF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B504BAF" w14:textId="77777777" w:rsidR="00D8451C" w:rsidRDefault="00D8451C" w:rsidP="00176550">
            <w:pPr>
              <w:rPr>
                <w:lang w:val="en-US"/>
              </w:rPr>
            </w:pPr>
            <w:r>
              <w:rPr>
                <w:lang w:val="en-US"/>
              </w:rPr>
              <w:t>15</w:t>
            </w:r>
          </w:p>
        </w:tc>
        <w:tc>
          <w:tcPr>
            <w:tcW w:w="1276" w:type="dxa"/>
            <w:gridSpan w:val="2"/>
            <w:tcBorders>
              <w:top w:val="single" w:sz="4" w:space="0" w:color="auto"/>
              <w:bottom w:val="single" w:sz="4" w:space="0" w:color="auto"/>
            </w:tcBorders>
          </w:tcPr>
          <w:p w14:paraId="32745782" w14:textId="77777777" w:rsidR="00D8451C" w:rsidRDefault="00D8451C" w:rsidP="00176550">
            <w:pPr>
              <w:rPr>
                <w:lang w:val="en-US"/>
              </w:rPr>
            </w:pPr>
            <w:r>
              <w:rPr>
                <w:lang w:val="en-US"/>
              </w:rPr>
              <w:t>TsC54B</w:t>
            </w:r>
          </w:p>
          <w:p w14:paraId="344DF563"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2DCBA4AB"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Strat de fundatie din piatra sparta (Слой основания из щебня толщ.0,25м  - новый)</w:t>
            </w:r>
            <w:r>
              <w:rPr>
                <w:rFonts w:ascii="Times New Roman CYR" w:hAnsi="Times New Roman CYR" w:cs="Times New Roman CYR"/>
                <w:sz w:val="16"/>
                <w:szCs w:val="16"/>
                <w:lang w:val="en-US"/>
              </w:rPr>
              <w:t xml:space="preserve"> </w:t>
            </w:r>
          </w:p>
          <w:p w14:paraId="7878F575"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536D7254" w14:textId="77777777" w:rsidR="00D8451C" w:rsidRDefault="00D8451C" w:rsidP="00176550">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28C7DEDA" w14:textId="77777777" w:rsidR="00D8451C" w:rsidRDefault="00D8451C" w:rsidP="00176550">
            <w:pPr>
              <w:jc w:val="center"/>
              <w:rPr>
                <w:lang w:val="en-US"/>
              </w:rPr>
            </w:pPr>
            <w:r>
              <w:rPr>
                <w:lang w:val="en-US"/>
              </w:rPr>
              <w:t>3,000</w:t>
            </w:r>
          </w:p>
        </w:tc>
      </w:tr>
      <w:tr w:rsidR="00D8451C" w14:paraId="36E3B34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59FEC3" w14:textId="77777777" w:rsidR="00D8451C" w:rsidRDefault="00D8451C" w:rsidP="00176550">
            <w:pPr>
              <w:rPr>
                <w:lang w:val="en-US"/>
              </w:rPr>
            </w:pPr>
          </w:p>
        </w:tc>
        <w:tc>
          <w:tcPr>
            <w:tcW w:w="1276" w:type="dxa"/>
            <w:gridSpan w:val="2"/>
            <w:tcBorders>
              <w:top w:val="nil"/>
              <w:bottom w:val="single" w:sz="2" w:space="0" w:color="auto"/>
            </w:tcBorders>
            <w:vAlign w:val="center"/>
          </w:tcPr>
          <w:p w14:paraId="478F638B" w14:textId="77777777" w:rsidR="00D8451C" w:rsidRDefault="00D8451C" w:rsidP="00176550">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62EAAA21" w14:textId="77777777" w:rsidR="00D8451C" w:rsidRDefault="00D8451C" w:rsidP="00176550">
            <w:pPr>
              <w:rPr>
                <w:lang w:val="en-US"/>
              </w:rPr>
            </w:pPr>
            <w:r>
              <w:rPr>
                <w:lang w:val="en-US"/>
              </w:rPr>
              <w:t>Muncitor necalificat</w:t>
            </w:r>
          </w:p>
        </w:tc>
        <w:tc>
          <w:tcPr>
            <w:tcW w:w="993" w:type="dxa"/>
            <w:gridSpan w:val="2"/>
            <w:tcBorders>
              <w:top w:val="nil"/>
              <w:bottom w:val="single" w:sz="2" w:space="0" w:color="auto"/>
            </w:tcBorders>
          </w:tcPr>
          <w:p w14:paraId="5F8D9DA3"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56E55466" w14:textId="77777777" w:rsidR="00D8451C" w:rsidRDefault="00D8451C" w:rsidP="00176550">
            <w:pPr>
              <w:rPr>
                <w:lang w:val="en-US"/>
              </w:rPr>
            </w:pPr>
            <w:r>
              <w:rPr>
                <w:lang w:val="en-US"/>
              </w:rPr>
              <w:t>2,970</w:t>
            </w:r>
          </w:p>
        </w:tc>
      </w:tr>
      <w:tr w:rsidR="00D8451C" w14:paraId="05013E1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60BB86" w14:textId="77777777" w:rsidR="00D8451C" w:rsidRDefault="00D8451C" w:rsidP="00176550">
            <w:pPr>
              <w:rPr>
                <w:lang w:val="en-US"/>
              </w:rPr>
            </w:pPr>
          </w:p>
        </w:tc>
        <w:tc>
          <w:tcPr>
            <w:tcW w:w="1276" w:type="dxa"/>
            <w:gridSpan w:val="2"/>
            <w:tcBorders>
              <w:top w:val="nil"/>
              <w:bottom w:val="single" w:sz="2" w:space="0" w:color="auto"/>
            </w:tcBorders>
            <w:vAlign w:val="center"/>
          </w:tcPr>
          <w:p w14:paraId="1206E7A3" w14:textId="77777777" w:rsidR="00D8451C" w:rsidRDefault="00D8451C" w:rsidP="00176550">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2DF11788" w14:textId="77777777" w:rsidR="00D8451C" w:rsidRDefault="00D8451C" w:rsidP="00176550">
            <w:pPr>
              <w:rPr>
                <w:lang w:val="en-US"/>
              </w:rPr>
            </w:pPr>
            <w:r>
              <w:rPr>
                <w:lang w:val="en-US"/>
              </w:rPr>
              <w:t xml:space="preserve">Piatra sparta </w:t>
            </w:r>
          </w:p>
        </w:tc>
        <w:tc>
          <w:tcPr>
            <w:tcW w:w="993" w:type="dxa"/>
            <w:gridSpan w:val="2"/>
            <w:tcBorders>
              <w:top w:val="nil"/>
              <w:bottom w:val="single" w:sz="2" w:space="0" w:color="auto"/>
            </w:tcBorders>
          </w:tcPr>
          <w:p w14:paraId="1520828B" w14:textId="77777777" w:rsidR="00D8451C" w:rsidRDefault="00D8451C" w:rsidP="00176550">
            <w:pPr>
              <w:rPr>
                <w:lang w:val="en-US"/>
              </w:rPr>
            </w:pPr>
            <w:r>
              <w:rPr>
                <w:lang w:val="en-US"/>
              </w:rPr>
              <w:t>m3</w:t>
            </w:r>
          </w:p>
        </w:tc>
        <w:tc>
          <w:tcPr>
            <w:tcW w:w="1559" w:type="dxa"/>
            <w:gridSpan w:val="2"/>
            <w:tcBorders>
              <w:top w:val="nil"/>
              <w:bottom w:val="single" w:sz="2" w:space="0" w:color="auto"/>
            </w:tcBorders>
          </w:tcPr>
          <w:p w14:paraId="1B3CC293" w14:textId="77777777" w:rsidR="00D8451C" w:rsidRDefault="00D8451C" w:rsidP="00176550">
            <w:pPr>
              <w:rPr>
                <w:lang w:val="en-US"/>
              </w:rPr>
            </w:pPr>
            <w:r>
              <w:rPr>
                <w:lang w:val="en-US"/>
              </w:rPr>
              <w:t>3,450</w:t>
            </w:r>
          </w:p>
        </w:tc>
      </w:tr>
      <w:tr w:rsidR="00D8451C" w14:paraId="7A0BBF1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B7FD81" w14:textId="77777777" w:rsidR="00D8451C" w:rsidRDefault="00D8451C" w:rsidP="00176550">
            <w:pPr>
              <w:rPr>
                <w:lang w:val="en-US"/>
              </w:rPr>
            </w:pPr>
          </w:p>
        </w:tc>
        <w:tc>
          <w:tcPr>
            <w:tcW w:w="1276" w:type="dxa"/>
            <w:gridSpan w:val="2"/>
            <w:tcBorders>
              <w:top w:val="nil"/>
              <w:bottom w:val="single" w:sz="2" w:space="0" w:color="auto"/>
            </w:tcBorders>
            <w:vAlign w:val="center"/>
          </w:tcPr>
          <w:p w14:paraId="7C850F15" w14:textId="77777777" w:rsidR="00D8451C" w:rsidRDefault="00D8451C" w:rsidP="00176550">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17A094F0" w14:textId="77777777" w:rsidR="00D8451C" w:rsidRDefault="00D8451C" w:rsidP="00176550">
            <w:pPr>
              <w:rPr>
                <w:lang w:val="en-US"/>
              </w:rPr>
            </w:pPr>
            <w:r>
              <w:rPr>
                <w:lang w:val="en-US"/>
              </w:rPr>
              <w:t>Apa</w:t>
            </w:r>
          </w:p>
        </w:tc>
        <w:tc>
          <w:tcPr>
            <w:tcW w:w="993" w:type="dxa"/>
            <w:gridSpan w:val="2"/>
            <w:tcBorders>
              <w:top w:val="nil"/>
              <w:bottom w:val="single" w:sz="2" w:space="0" w:color="auto"/>
            </w:tcBorders>
          </w:tcPr>
          <w:p w14:paraId="067E7BDB" w14:textId="77777777" w:rsidR="00D8451C" w:rsidRDefault="00D8451C" w:rsidP="00176550">
            <w:pPr>
              <w:rPr>
                <w:lang w:val="en-US"/>
              </w:rPr>
            </w:pPr>
            <w:r>
              <w:rPr>
                <w:lang w:val="en-US"/>
              </w:rPr>
              <w:t>m3</w:t>
            </w:r>
          </w:p>
        </w:tc>
        <w:tc>
          <w:tcPr>
            <w:tcW w:w="1559" w:type="dxa"/>
            <w:gridSpan w:val="2"/>
            <w:tcBorders>
              <w:top w:val="nil"/>
              <w:bottom w:val="single" w:sz="2" w:space="0" w:color="auto"/>
            </w:tcBorders>
          </w:tcPr>
          <w:p w14:paraId="3D622AAB" w14:textId="77777777" w:rsidR="00D8451C" w:rsidRDefault="00D8451C" w:rsidP="00176550">
            <w:pPr>
              <w:rPr>
                <w:lang w:val="en-US"/>
              </w:rPr>
            </w:pPr>
            <w:r>
              <w:rPr>
                <w:lang w:val="en-US"/>
              </w:rPr>
              <w:t>0,300</w:t>
            </w:r>
          </w:p>
        </w:tc>
      </w:tr>
      <w:tr w:rsidR="00D8451C" w14:paraId="5C729D8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AF589C" w14:textId="77777777" w:rsidR="00D8451C" w:rsidRDefault="00D8451C" w:rsidP="00176550">
            <w:pPr>
              <w:rPr>
                <w:lang w:val="en-US"/>
              </w:rPr>
            </w:pPr>
          </w:p>
        </w:tc>
        <w:tc>
          <w:tcPr>
            <w:tcW w:w="1276" w:type="dxa"/>
            <w:gridSpan w:val="2"/>
            <w:tcBorders>
              <w:top w:val="nil"/>
              <w:bottom w:val="single" w:sz="2" w:space="0" w:color="auto"/>
            </w:tcBorders>
            <w:vAlign w:val="center"/>
          </w:tcPr>
          <w:p w14:paraId="74E71E6D" w14:textId="77777777" w:rsidR="00D8451C" w:rsidRDefault="00D8451C" w:rsidP="00176550">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14:paraId="61873FEB" w14:textId="77777777" w:rsidR="00D8451C" w:rsidRDefault="00D8451C" w:rsidP="00176550">
            <w:pPr>
              <w:rPr>
                <w:lang w:val="en-US"/>
              </w:rPr>
            </w:pPr>
            <w:r>
              <w:rPr>
                <w:lang w:val="en-US"/>
              </w:rPr>
              <w:t>Compresor mobil motor ardere interna, presiunea pina la 686 kPa (7atm), 2,2 m3/min</w:t>
            </w:r>
          </w:p>
        </w:tc>
        <w:tc>
          <w:tcPr>
            <w:tcW w:w="993" w:type="dxa"/>
            <w:gridSpan w:val="2"/>
            <w:tcBorders>
              <w:top w:val="nil"/>
              <w:bottom w:val="single" w:sz="2" w:space="0" w:color="auto"/>
            </w:tcBorders>
          </w:tcPr>
          <w:p w14:paraId="1CAC122F"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10425990" w14:textId="77777777" w:rsidR="00D8451C" w:rsidRDefault="00D8451C" w:rsidP="00176550">
            <w:pPr>
              <w:rPr>
                <w:lang w:val="en-US"/>
              </w:rPr>
            </w:pPr>
            <w:r>
              <w:rPr>
                <w:lang w:val="en-US"/>
              </w:rPr>
              <w:t>0,630</w:t>
            </w:r>
          </w:p>
        </w:tc>
      </w:tr>
      <w:tr w:rsidR="00D8451C" w14:paraId="0E2A108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1281C3" w14:textId="77777777" w:rsidR="00D8451C" w:rsidRDefault="00D8451C" w:rsidP="00176550">
            <w:pPr>
              <w:rPr>
                <w:lang w:val="en-US"/>
              </w:rPr>
            </w:pPr>
          </w:p>
        </w:tc>
        <w:tc>
          <w:tcPr>
            <w:tcW w:w="1276" w:type="dxa"/>
            <w:gridSpan w:val="2"/>
            <w:tcBorders>
              <w:top w:val="nil"/>
              <w:bottom w:val="single" w:sz="2" w:space="0" w:color="auto"/>
            </w:tcBorders>
            <w:vAlign w:val="center"/>
          </w:tcPr>
          <w:p w14:paraId="4508EC62" w14:textId="77777777" w:rsidR="00D8451C" w:rsidRDefault="00D8451C" w:rsidP="00176550">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14:paraId="02613D94" w14:textId="77777777" w:rsidR="00D8451C" w:rsidRDefault="00D8451C" w:rsidP="00176550">
            <w:pPr>
              <w:rPr>
                <w:lang w:val="en-US"/>
              </w:rPr>
            </w:pPr>
            <w:r>
              <w:rPr>
                <w:lang w:val="en-US"/>
              </w:rPr>
              <w:t>Compactor pe pneuri sau mecanic 150 - 200 kg</w:t>
            </w:r>
          </w:p>
        </w:tc>
        <w:tc>
          <w:tcPr>
            <w:tcW w:w="993" w:type="dxa"/>
            <w:gridSpan w:val="2"/>
            <w:tcBorders>
              <w:top w:val="nil"/>
              <w:bottom w:val="single" w:sz="2" w:space="0" w:color="auto"/>
            </w:tcBorders>
          </w:tcPr>
          <w:p w14:paraId="6783FF4D"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4DE61114" w14:textId="77777777" w:rsidR="00D8451C" w:rsidRDefault="00D8451C" w:rsidP="00176550">
            <w:pPr>
              <w:rPr>
                <w:lang w:val="en-US"/>
              </w:rPr>
            </w:pPr>
            <w:r>
              <w:rPr>
                <w:lang w:val="en-US"/>
              </w:rPr>
              <w:t>1,260</w:t>
            </w:r>
          </w:p>
        </w:tc>
      </w:tr>
      <w:tr w:rsidR="00D8451C" w:rsidRPr="00EB582C" w14:paraId="20943723" w14:textId="77777777" w:rsidTr="00176550">
        <w:trPr>
          <w:trHeight w:val="340"/>
        </w:trPr>
        <w:tc>
          <w:tcPr>
            <w:tcW w:w="709" w:type="dxa"/>
            <w:tcBorders>
              <w:top w:val="nil"/>
              <w:left w:val="single" w:sz="6" w:space="0" w:color="auto"/>
              <w:bottom w:val="nil"/>
              <w:right w:val="nil"/>
            </w:tcBorders>
          </w:tcPr>
          <w:p w14:paraId="7EC89980"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70B5C5DF"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0874FE51"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B4D181C"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27A2A3DE"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2575503F" w14:textId="77777777" w:rsidR="00D8451C" w:rsidRPr="00EB582C" w:rsidRDefault="00D8451C" w:rsidP="00176550">
            <w:pPr>
              <w:rPr>
                <w:lang w:val="en-US"/>
              </w:rPr>
            </w:pPr>
          </w:p>
        </w:tc>
      </w:tr>
      <w:tr w:rsidR="00D8451C" w14:paraId="04FCE74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11400AB" w14:textId="77777777" w:rsidR="00D8451C" w:rsidRDefault="00D8451C" w:rsidP="00176550">
            <w:pPr>
              <w:rPr>
                <w:lang w:val="en-US"/>
              </w:rPr>
            </w:pPr>
            <w:r>
              <w:rPr>
                <w:lang w:val="en-US"/>
              </w:rPr>
              <w:t>16</w:t>
            </w:r>
          </w:p>
        </w:tc>
        <w:tc>
          <w:tcPr>
            <w:tcW w:w="1276" w:type="dxa"/>
            <w:gridSpan w:val="2"/>
            <w:tcBorders>
              <w:top w:val="single" w:sz="4" w:space="0" w:color="auto"/>
              <w:bottom w:val="single" w:sz="4" w:space="0" w:color="auto"/>
            </w:tcBorders>
          </w:tcPr>
          <w:p w14:paraId="276AA0DA" w14:textId="77777777" w:rsidR="00D8451C" w:rsidRDefault="00D8451C" w:rsidP="00176550">
            <w:pPr>
              <w:rPr>
                <w:lang w:val="en-US"/>
              </w:rPr>
            </w:pPr>
            <w:r>
              <w:rPr>
                <w:lang w:val="en-US"/>
              </w:rPr>
              <w:t>TsC54B</w:t>
            </w:r>
          </w:p>
          <w:p w14:paraId="40A98112"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41C95A05"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Strat de fundatie din piatra sparta (Слой основания из щебня толщ.0,25м  - от разборки)</w:t>
            </w:r>
            <w:r>
              <w:rPr>
                <w:rFonts w:ascii="Times New Roman CYR" w:hAnsi="Times New Roman CYR" w:cs="Times New Roman CYR"/>
                <w:sz w:val="16"/>
                <w:szCs w:val="16"/>
                <w:lang w:val="en-US"/>
              </w:rPr>
              <w:t xml:space="preserve"> </w:t>
            </w:r>
          </w:p>
          <w:p w14:paraId="648F3A6C"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65C11B72" w14:textId="77777777" w:rsidR="00D8451C" w:rsidRDefault="00D8451C" w:rsidP="00176550">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3C46D8EE" w14:textId="77777777" w:rsidR="00D8451C" w:rsidRDefault="00D8451C" w:rsidP="00176550">
            <w:pPr>
              <w:jc w:val="center"/>
              <w:rPr>
                <w:lang w:val="en-US"/>
              </w:rPr>
            </w:pPr>
            <w:r>
              <w:rPr>
                <w:lang w:val="en-US"/>
              </w:rPr>
              <w:t>3,000</w:t>
            </w:r>
          </w:p>
        </w:tc>
      </w:tr>
      <w:tr w:rsidR="00D8451C" w14:paraId="0BC0505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402BFB" w14:textId="77777777" w:rsidR="00D8451C" w:rsidRDefault="00D8451C" w:rsidP="00176550">
            <w:pPr>
              <w:rPr>
                <w:lang w:val="en-US"/>
              </w:rPr>
            </w:pPr>
          </w:p>
        </w:tc>
        <w:tc>
          <w:tcPr>
            <w:tcW w:w="1276" w:type="dxa"/>
            <w:gridSpan w:val="2"/>
            <w:tcBorders>
              <w:top w:val="nil"/>
              <w:bottom w:val="single" w:sz="2" w:space="0" w:color="auto"/>
            </w:tcBorders>
            <w:vAlign w:val="center"/>
          </w:tcPr>
          <w:p w14:paraId="39E4430E" w14:textId="77777777" w:rsidR="00D8451C" w:rsidRDefault="00D8451C" w:rsidP="00176550">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04ED4821" w14:textId="77777777" w:rsidR="00D8451C" w:rsidRDefault="00D8451C" w:rsidP="00176550">
            <w:pPr>
              <w:rPr>
                <w:lang w:val="en-US"/>
              </w:rPr>
            </w:pPr>
            <w:r>
              <w:rPr>
                <w:lang w:val="en-US"/>
              </w:rPr>
              <w:t>Muncitor necalificat</w:t>
            </w:r>
          </w:p>
        </w:tc>
        <w:tc>
          <w:tcPr>
            <w:tcW w:w="993" w:type="dxa"/>
            <w:gridSpan w:val="2"/>
            <w:tcBorders>
              <w:top w:val="nil"/>
              <w:bottom w:val="single" w:sz="2" w:space="0" w:color="auto"/>
            </w:tcBorders>
          </w:tcPr>
          <w:p w14:paraId="1DF4DDE0"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55F0A394" w14:textId="77777777" w:rsidR="00D8451C" w:rsidRDefault="00D8451C" w:rsidP="00176550">
            <w:pPr>
              <w:rPr>
                <w:lang w:val="en-US"/>
              </w:rPr>
            </w:pPr>
            <w:r>
              <w:rPr>
                <w:lang w:val="en-US"/>
              </w:rPr>
              <w:t>2,970</w:t>
            </w:r>
          </w:p>
        </w:tc>
      </w:tr>
      <w:tr w:rsidR="00D8451C" w14:paraId="07CC9A6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D7D354" w14:textId="77777777" w:rsidR="00D8451C" w:rsidRDefault="00D8451C" w:rsidP="00176550">
            <w:pPr>
              <w:rPr>
                <w:lang w:val="en-US"/>
              </w:rPr>
            </w:pPr>
          </w:p>
        </w:tc>
        <w:tc>
          <w:tcPr>
            <w:tcW w:w="1276" w:type="dxa"/>
            <w:gridSpan w:val="2"/>
            <w:tcBorders>
              <w:top w:val="nil"/>
              <w:bottom w:val="single" w:sz="2" w:space="0" w:color="auto"/>
            </w:tcBorders>
            <w:vAlign w:val="center"/>
          </w:tcPr>
          <w:p w14:paraId="51D32BA9" w14:textId="77777777" w:rsidR="00D8451C" w:rsidRDefault="00D8451C" w:rsidP="00176550">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2D3ECCD6" w14:textId="77777777" w:rsidR="00D8451C" w:rsidRDefault="00D8451C" w:rsidP="00176550">
            <w:pPr>
              <w:rPr>
                <w:lang w:val="en-US"/>
              </w:rPr>
            </w:pPr>
            <w:r>
              <w:rPr>
                <w:lang w:val="en-US"/>
              </w:rPr>
              <w:t>Apa</w:t>
            </w:r>
          </w:p>
        </w:tc>
        <w:tc>
          <w:tcPr>
            <w:tcW w:w="993" w:type="dxa"/>
            <w:gridSpan w:val="2"/>
            <w:tcBorders>
              <w:top w:val="nil"/>
              <w:bottom w:val="single" w:sz="2" w:space="0" w:color="auto"/>
            </w:tcBorders>
          </w:tcPr>
          <w:p w14:paraId="5D44EA6F" w14:textId="77777777" w:rsidR="00D8451C" w:rsidRDefault="00D8451C" w:rsidP="00176550">
            <w:pPr>
              <w:rPr>
                <w:lang w:val="en-US"/>
              </w:rPr>
            </w:pPr>
            <w:r>
              <w:rPr>
                <w:lang w:val="en-US"/>
              </w:rPr>
              <w:t>m3</w:t>
            </w:r>
          </w:p>
        </w:tc>
        <w:tc>
          <w:tcPr>
            <w:tcW w:w="1559" w:type="dxa"/>
            <w:gridSpan w:val="2"/>
            <w:tcBorders>
              <w:top w:val="nil"/>
              <w:bottom w:val="single" w:sz="2" w:space="0" w:color="auto"/>
            </w:tcBorders>
          </w:tcPr>
          <w:p w14:paraId="37E2831C" w14:textId="77777777" w:rsidR="00D8451C" w:rsidRDefault="00D8451C" w:rsidP="00176550">
            <w:pPr>
              <w:rPr>
                <w:lang w:val="en-US"/>
              </w:rPr>
            </w:pPr>
            <w:r>
              <w:rPr>
                <w:lang w:val="en-US"/>
              </w:rPr>
              <w:t>0,300</w:t>
            </w:r>
          </w:p>
        </w:tc>
      </w:tr>
      <w:tr w:rsidR="00D8451C" w14:paraId="7D7E11C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4BEAA2" w14:textId="77777777" w:rsidR="00D8451C" w:rsidRDefault="00D8451C" w:rsidP="00176550">
            <w:pPr>
              <w:rPr>
                <w:lang w:val="en-US"/>
              </w:rPr>
            </w:pPr>
          </w:p>
        </w:tc>
        <w:tc>
          <w:tcPr>
            <w:tcW w:w="1276" w:type="dxa"/>
            <w:gridSpan w:val="2"/>
            <w:tcBorders>
              <w:top w:val="nil"/>
              <w:bottom w:val="single" w:sz="2" w:space="0" w:color="auto"/>
            </w:tcBorders>
            <w:vAlign w:val="center"/>
          </w:tcPr>
          <w:p w14:paraId="2E752FCE" w14:textId="77777777" w:rsidR="00D8451C" w:rsidRDefault="00D8451C" w:rsidP="00176550">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14:paraId="60B7BB57" w14:textId="77777777" w:rsidR="00D8451C" w:rsidRDefault="00D8451C" w:rsidP="00176550">
            <w:pPr>
              <w:rPr>
                <w:lang w:val="en-US"/>
              </w:rPr>
            </w:pPr>
            <w:r>
              <w:rPr>
                <w:lang w:val="en-US"/>
              </w:rPr>
              <w:t>Compresor mobil motor ardere interna, presiunea pina la 686 kPa (7atm), 2,2 m3/min</w:t>
            </w:r>
          </w:p>
        </w:tc>
        <w:tc>
          <w:tcPr>
            <w:tcW w:w="993" w:type="dxa"/>
            <w:gridSpan w:val="2"/>
            <w:tcBorders>
              <w:top w:val="nil"/>
              <w:bottom w:val="single" w:sz="2" w:space="0" w:color="auto"/>
            </w:tcBorders>
          </w:tcPr>
          <w:p w14:paraId="039AD9B7"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69F048A" w14:textId="77777777" w:rsidR="00D8451C" w:rsidRDefault="00D8451C" w:rsidP="00176550">
            <w:pPr>
              <w:rPr>
                <w:lang w:val="en-US"/>
              </w:rPr>
            </w:pPr>
            <w:r>
              <w:rPr>
                <w:lang w:val="en-US"/>
              </w:rPr>
              <w:t>0,630</w:t>
            </w:r>
          </w:p>
        </w:tc>
      </w:tr>
      <w:tr w:rsidR="00D8451C" w14:paraId="0D6F37E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7CCB7E" w14:textId="77777777" w:rsidR="00D8451C" w:rsidRDefault="00D8451C" w:rsidP="00176550">
            <w:pPr>
              <w:rPr>
                <w:lang w:val="en-US"/>
              </w:rPr>
            </w:pPr>
          </w:p>
        </w:tc>
        <w:tc>
          <w:tcPr>
            <w:tcW w:w="1276" w:type="dxa"/>
            <w:gridSpan w:val="2"/>
            <w:tcBorders>
              <w:top w:val="nil"/>
              <w:bottom w:val="single" w:sz="2" w:space="0" w:color="auto"/>
            </w:tcBorders>
            <w:vAlign w:val="center"/>
          </w:tcPr>
          <w:p w14:paraId="169796A3" w14:textId="77777777" w:rsidR="00D8451C" w:rsidRDefault="00D8451C" w:rsidP="00176550">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14:paraId="507ABA57" w14:textId="77777777" w:rsidR="00D8451C" w:rsidRDefault="00D8451C" w:rsidP="00176550">
            <w:pPr>
              <w:rPr>
                <w:lang w:val="en-US"/>
              </w:rPr>
            </w:pPr>
            <w:r>
              <w:rPr>
                <w:lang w:val="en-US"/>
              </w:rPr>
              <w:t>Compactor pe pneuri sau mecanic 150 - 200 kg</w:t>
            </w:r>
          </w:p>
        </w:tc>
        <w:tc>
          <w:tcPr>
            <w:tcW w:w="993" w:type="dxa"/>
            <w:gridSpan w:val="2"/>
            <w:tcBorders>
              <w:top w:val="nil"/>
              <w:bottom w:val="single" w:sz="2" w:space="0" w:color="auto"/>
            </w:tcBorders>
          </w:tcPr>
          <w:p w14:paraId="0F4B6E41"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5BD17480" w14:textId="77777777" w:rsidR="00D8451C" w:rsidRDefault="00D8451C" w:rsidP="00176550">
            <w:pPr>
              <w:rPr>
                <w:lang w:val="en-US"/>
              </w:rPr>
            </w:pPr>
            <w:r>
              <w:rPr>
                <w:lang w:val="en-US"/>
              </w:rPr>
              <w:t>1,260</w:t>
            </w:r>
          </w:p>
        </w:tc>
      </w:tr>
      <w:tr w:rsidR="00D8451C" w:rsidRPr="00EB582C" w14:paraId="0B4C8713" w14:textId="77777777" w:rsidTr="00176550">
        <w:trPr>
          <w:trHeight w:val="340"/>
        </w:trPr>
        <w:tc>
          <w:tcPr>
            <w:tcW w:w="709" w:type="dxa"/>
            <w:tcBorders>
              <w:top w:val="nil"/>
              <w:left w:val="single" w:sz="6" w:space="0" w:color="auto"/>
              <w:bottom w:val="nil"/>
              <w:right w:val="nil"/>
            </w:tcBorders>
          </w:tcPr>
          <w:p w14:paraId="7EBF835C"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141F4B59"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0F9A509B"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E12F16C"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27C48F08"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3AAFF4BB" w14:textId="77777777" w:rsidR="00D8451C" w:rsidRPr="00EB582C" w:rsidRDefault="00D8451C" w:rsidP="00176550">
            <w:pPr>
              <w:rPr>
                <w:lang w:val="en-US"/>
              </w:rPr>
            </w:pPr>
          </w:p>
        </w:tc>
      </w:tr>
      <w:tr w:rsidR="00D8451C" w14:paraId="1226330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E68EEA" w14:textId="77777777" w:rsidR="00D8451C" w:rsidRDefault="00D8451C" w:rsidP="00176550">
            <w:pPr>
              <w:rPr>
                <w:lang w:val="en-US"/>
              </w:rPr>
            </w:pPr>
            <w:r>
              <w:rPr>
                <w:lang w:val="en-US"/>
              </w:rPr>
              <w:t>17</w:t>
            </w:r>
          </w:p>
        </w:tc>
        <w:tc>
          <w:tcPr>
            <w:tcW w:w="1276" w:type="dxa"/>
            <w:gridSpan w:val="2"/>
            <w:tcBorders>
              <w:top w:val="single" w:sz="4" w:space="0" w:color="auto"/>
              <w:bottom w:val="single" w:sz="4" w:space="0" w:color="auto"/>
            </w:tcBorders>
          </w:tcPr>
          <w:p w14:paraId="55056486" w14:textId="77777777" w:rsidR="00D8451C" w:rsidRDefault="00D8451C" w:rsidP="00176550">
            <w:pPr>
              <w:rPr>
                <w:lang w:val="en-US"/>
              </w:rPr>
            </w:pPr>
            <w:r>
              <w:rPr>
                <w:lang w:val="en-US"/>
              </w:rPr>
              <w:t>Dl107</w:t>
            </w:r>
          </w:p>
          <w:p w14:paraId="4AEE4764"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32359195"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Amorsarea suprafetelor straturilor de baza in vederea aplicarii unui strat de beton asfaltic (Розлив битума по основанию перед устройством асфальтобетонного покрытия - 0,65 l/m2)</w:t>
            </w:r>
            <w:r>
              <w:rPr>
                <w:rFonts w:ascii="Times New Roman CYR" w:hAnsi="Times New Roman CYR" w:cs="Times New Roman CYR"/>
                <w:sz w:val="16"/>
                <w:szCs w:val="16"/>
                <w:lang w:val="en-US"/>
              </w:rPr>
              <w:t xml:space="preserve"> </w:t>
            </w:r>
          </w:p>
          <w:p w14:paraId="4C1EDB31"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56CBCD60" w14:textId="77777777" w:rsidR="00D8451C" w:rsidRDefault="00D8451C" w:rsidP="00176550">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6392CF43" w14:textId="77777777" w:rsidR="00D8451C" w:rsidRDefault="00D8451C" w:rsidP="00176550">
            <w:pPr>
              <w:jc w:val="center"/>
              <w:rPr>
                <w:lang w:val="en-US"/>
              </w:rPr>
            </w:pPr>
            <w:r>
              <w:rPr>
                <w:lang w:val="en-US"/>
              </w:rPr>
              <w:t>0,016</w:t>
            </w:r>
          </w:p>
        </w:tc>
      </w:tr>
      <w:tr w:rsidR="00D8451C" w14:paraId="716DF0B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816146" w14:textId="77777777" w:rsidR="00D8451C" w:rsidRDefault="00D8451C" w:rsidP="00176550">
            <w:pPr>
              <w:rPr>
                <w:lang w:val="en-US"/>
              </w:rPr>
            </w:pPr>
          </w:p>
        </w:tc>
        <w:tc>
          <w:tcPr>
            <w:tcW w:w="1276" w:type="dxa"/>
            <w:gridSpan w:val="2"/>
            <w:tcBorders>
              <w:top w:val="nil"/>
              <w:bottom w:val="single" w:sz="2" w:space="0" w:color="auto"/>
            </w:tcBorders>
            <w:vAlign w:val="center"/>
          </w:tcPr>
          <w:p w14:paraId="247D9552" w14:textId="77777777" w:rsidR="00D8451C" w:rsidRDefault="00D8451C" w:rsidP="00176550">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00D62AEF" w14:textId="77777777" w:rsidR="00D8451C" w:rsidRDefault="00D8451C" w:rsidP="00176550">
            <w:pPr>
              <w:rPr>
                <w:lang w:val="en-US"/>
              </w:rPr>
            </w:pPr>
            <w:r>
              <w:rPr>
                <w:lang w:val="en-US"/>
              </w:rPr>
              <w:t>Bitum</w:t>
            </w:r>
          </w:p>
        </w:tc>
        <w:tc>
          <w:tcPr>
            <w:tcW w:w="993" w:type="dxa"/>
            <w:gridSpan w:val="2"/>
            <w:tcBorders>
              <w:top w:val="nil"/>
              <w:bottom w:val="single" w:sz="2" w:space="0" w:color="auto"/>
            </w:tcBorders>
          </w:tcPr>
          <w:p w14:paraId="3339B285"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47826BCA" w14:textId="77777777" w:rsidR="00D8451C" w:rsidRDefault="00D8451C" w:rsidP="00176550">
            <w:pPr>
              <w:rPr>
                <w:lang w:val="en-US"/>
              </w:rPr>
            </w:pPr>
            <w:r>
              <w:rPr>
                <w:lang w:val="en-US"/>
              </w:rPr>
              <w:t>0,016</w:t>
            </w:r>
          </w:p>
        </w:tc>
      </w:tr>
      <w:tr w:rsidR="00D8451C" w14:paraId="79CDD16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B7C9C3" w14:textId="77777777" w:rsidR="00D8451C" w:rsidRDefault="00D8451C" w:rsidP="00176550">
            <w:pPr>
              <w:rPr>
                <w:lang w:val="en-US"/>
              </w:rPr>
            </w:pPr>
          </w:p>
        </w:tc>
        <w:tc>
          <w:tcPr>
            <w:tcW w:w="1276" w:type="dxa"/>
            <w:gridSpan w:val="2"/>
            <w:tcBorders>
              <w:top w:val="nil"/>
              <w:bottom w:val="single" w:sz="2" w:space="0" w:color="auto"/>
            </w:tcBorders>
            <w:vAlign w:val="center"/>
          </w:tcPr>
          <w:p w14:paraId="22C4034D" w14:textId="77777777" w:rsidR="00D8451C" w:rsidRDefault="00D8451C" w:rsidP="00176550">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54BF630F" w14:textId="77777777" w:rsidR="00D8451C" w:rsidRDefault="00D8451C" w:rsidP="00176550">
            <w:pPr>
              <w:rPr>
                <w:lang w:val="en-US"/>
              </w:rPr>
            </w:pPr>
            <w:r>
              <w:rPr>
                <w:lang w:val="en-US"/>
              </w:rPr>
              <w:t>Autogudronator 3500 l - 3600 l</w:t>
            </w:r>
          </w:p>
        </w:tc>
        <w:tc>
          <w:tcPr>
            <w:tcW w:w="993" w:type="dxa"/>
            <w:gridSpan w:val="2"/>
            <w:tcBorders>
              <w:top w:val="nil"/>
              <w:bottom w:val="single" w:sz="2" w:space="0" w:color="auto"/>
            </w:tcBorders>
          </w:tcPr>
          <w:p w14:paraId="4D48183B"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1D66AD8" w14:textId="77777777" w:rsidR="00D8451C" w:rsidRDefault="00D8451C" w:rsidP="00176550">
            <w:pPr>
              <w:rPr>
                <w:lang w:val="en-US"/>
              </w:rPr>
            </w:pPr>
            <w:r>
              <w:rPr>
                <w:lang w:val="en-US"/>
              </w:rPr>
              <w:t>0,005</w:t>
            </w:r>
          </w:p>
        </w:tc>
      </w:tr>
      <w:tr w:rsidR="00D8451C" w:rsidRPr="00EB582C" w14:paraId="02776905" w14:textId="77777777" w:rsidTr="00176550">
        <w:trPr>
          <w:trHeight w:val="340"/>
        </w:trPr>
        <w:tc>
          <w:tcPr>
            <w:tcW w:w="709" w:type="dxa"/>
            <w:tcBorders>
              <w:top w:val="nil"/>
              <w:left w:val="single" w:sz="6" w:space="0" w:color="auto"/>
              <w:bottom w:val="nil"/>
              <w:right w:val="nil"/>
            </w:tcBorders>
          </w:tcPr>
          <w:p w14:paraId="67E69289"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13908E61"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2BB2D557"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6AF23A1"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07F693BC"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198E4846" w14:textId="77777777" w:rsidR="00D8451C" w:rsidRPr="00EB582C" w:rsidRDefault="00D8451C" w:rsidP="00176550">
            <w:pPr>
              <w:rPr>
                <w:lang w:val="en-US"/>
              </w:rPr>
            </w:pPr>
          </w:p>
        </w:tc>
      </w:tr>
      <w:tr w:rsidR="00D8451C" w14:paraId="776CA923"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049226" w14:textId="77777777" w:rsidR="00D8451C" w:rsidRDefault="00D8451C" w:rsidP="00176550">
            <w:pPr>
              <w:rPr>
                <w:lang w:val="en-US"/>
              </w:rPr>
            </w:pPr>
            <w:r>
              <w:rPr>
                <w:lang w:val="en-US"/>
              </w:rPr>
              <w:t>18</w:t>
            </w:r>
          </w:p>
        </w:tc>
        <w:tc>
          <w:tcPr>
            <w:tcW w:w="1276" w:type="dxa"/>
            <w:gridSpan w:val="2"/>
            <w:tcBorders>
              <w:top w:val="single" w:sz="4" w:space="0" w:color="auto"/>
              <w:bottom w:val="single" w:sz="4" w:space="0" w:color="auto"/>
            </w:tcBorders>
          </w:tcPr>
          <w:p w14:paraId="5C679186" w14:textId="77777777" w:rsidR="00D8451C" w:rsidRDefault="00D8451C" w:rsidP="00176550">
            <w:pPr>
              <w:rPr>
                <w:lang w:val="en-US"/>
              </w:rPr>
            </w:pPr>
            <w:r>
              <w:rPr>
                <w:lang w:val="en-US"/>
              </w:rPr>
              <w:t>DB16D</w:t>
            </w:r>
          </w:p>
          <w:p w14:paraId="0C46AABC"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0E1094BD"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 xml:space="preserve">Imbracaminte de beton asfaltic cu agregate marunte, executata la cald, in groosime de 4,0 cm, cu asternere manuala (Покрытие асфальтобетонное с мелким заполнителем, выполненное </w:t>
            </w:r>
            <w:r>
              <w:rPr>
                <w:lang w:val="en-US"/>
              </w:rPr>
              <w:lastRenderedPageBreak/>
              <w:t>горячим способом, толщиной 4,0 см, вручную)</w:t>
            </w:r>
            <w:r>
              <w:rPr>
                <w:rFonts w:ascii="Times New Roman CYR" w:hAnsi="Times New Roman CYR" w:cs="Times New Roman CYR"/>
                <w:sz w:val="16"/>
                <w:szCs w:val="16"/>
                <w:lang w:val="en-US"/>
              </w:rPr>
              <w:t xml:space="preserve"> </w:t>
            </w:r>
          </w:p>
          <w:p w14:paraId="2D26D11B"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4530C65C" w14:textId="77777777" w:rsidR="00D8451C" w:rsidRDefault="00D8451C" w:rsidP="00176550">
            <w:pPr>
              <w:jc w:val="center"/>
              <w:rPr>
                <w:lang w:val="en-US"/>
              </w:rPr>
            </w:pPr>
            <w:r>
              <w:rPr>
                <w:lang w:val="en-US"/>
              </w:rPr>
              <w:lastRenderedPageBreak/>
              <w:t>m2</w:t>
            </w:r>
          </w:p>
        </w:tc>
        <w:tc>
          <w:tcPr>
            <w:tcW w:w="1559" w:type="dxa"/>
            <w:gridSpan w:val="2"/>
            <w:tcBorders>
              <w:top w:val="single" w:sz="4" w:space="0" w:color="auto"/>
              <w:bottom w:val="single" w:sz="4" w:space="0" w:color="auto"/>
            </w:tcBorders>
            <w:vAlign w:val="center"/>
          </w:tcPr>
          <w:p w14:paraId="7B36912F" w14:textId="77777777" w:rsidR="00D8451C" w:rsidRDefault="00D8451C" w:rsidP="00176550">
            <w:pPr>
              <w:jc w:val="center"/>
              <w:rPr>
                <w:lang w:val="en-US"/>
              </w:rPr>
            </w:pPr>
            <w:r>
              <w:rPr>
                <w:lang w:val="en-US"/>
              </w:rPr>
              <w:t>24,000</w:t>
            </w:r>
          </w:p>
        </w:tc>
      </w:tr>
      <w:tr w:rsidR="00D8451C" w14:paraId="2CB5324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A1A7AA" w14:textId="77777777" w:rsidR="00D8451C" w:rsidRDefault="00D8451C" w:rsidP="00176550">
            <w:pPr>
              <w:rPr>
                <w:lang w:val="en-US"/>
              </w:rPr>
            </w:pPr>
          </w:p>
        </w:tc>
        <w:tc>
          <w:tcPr>
            <w:tcW w:w="1276" w:type="dxa"/>
            <w:gridSpan w:val="2"/>
            <w:tcBorders>
              <w:top w:val="nil"/>
              <w:bottom w:val="single" w:sz="2" w:space="0" w:color="auto"/>
            </w:tcBorders>
            <w:vAlign w:val="center"/>
          </w:tcPr>
          <w:p w14:paraId="3AA9F9A7" w14:textId="77777777" w:rsidR="00D8451C" w:rsidRDefault="00D8451C" w:rsidP="00176550">
            <w:pPr>
              <w:jc w:val="center"/>
              <w:rPr>
                <w:sz w:val="16"/>
                <w:szCs w:val="16"/>
                <w:lang w:val="en-US"/>
              </w:rPr>
            </w:pPr>
            <w:r>
              <w:rPr>
                <w:sz w:val="16"/>
                <w:szCs w:val="16"/>
                <w:lang w:val="en-US"/>
              </w:rPr>
              <w:t>7129040010110</w:t>
            </w:r>
          </w:p>
        </w:tc>
        <w:tc>
          <w:tcPr>
            <w:tcW w:w="4252" w:type="dxa"/>
            <w:gridSpan w:val="3"/>
            <w:tcBorders>
              <w:top w:val="nil"/>
              <w:bottom w:val="single" w:sz="2" w:space="0" w:color="auto"/>
            </w:tcBorders>
          </w:tcPr>
          <w:p w14:paraId="25DB4DCB" w14:textId="77777777" w:rsidR="00D8451C" w:rsidRDefault="00D8451C" w:rsidP="00176550">
            <w:pPr>
              <w:rPr>
                <w:lang w:val="en-US"/>
              </w:rPr>
            </w:pPr>
            <w:r>
              <w:rPr>
                <w:lang w:val="en-US"/>
              </w:rPr>
              <w:t>Asfaltator</w:t>
            </w:r>
          </w:p>
        </w:tc>
        <w:tc>
          <w:tcPr>
            <w:tcW w:w="993" w:type="dxa"/>
            <w:gridSpan w:val="2"/>
            <w:tcBorders>
              <w:top w:val="nil"/>
              <w:bottom w:val="single" w:sz="2" w:space="0" w:color="auto"/>
            </w:tcBorders>
          </w:tcPr>
          <w:p w14:paraId="69441B37"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74D50F34" w14:textId="77777777" w:rsidR="00D8451C" w:rsidRDefault="00D8451C" w:rsidP="00176550">
            <w:pPr>
              <w:rPr>
                <w:lang w:val="en-US"/>
              </w:rPr>
            </w:pPr>
            <w:r>
              <w:rPr>
                <w:lang w:val="en-US"/>
              </w:rPr>
              <w:t>2,880</w:t>
            </w:r>
          </w:p>
        </w:tc>
      </w:tr>
      <w:tr w:rsidR="00D8451C" w14:paraId="6E4FB87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55C4E6" w14:textId="77777777" w:rsidR="00D8451C" w:rsidRDefault="00D8451C" w:rsidP="00176550">
            <w:pPr>
              <w:rPr>
                <w:lang w:val="en-US"/>
              </w:rPr>
            </w:pPr>
          </w:p>
        </w:tc>
        <w:tc>
          <w:tcPr>
            <w:tcW w:w="1276" w:type="dxa"/>
            <w:gridSpan w:val="2"/>
            <w:tcBorders>
              <w:top w:val="nil"/>
              <w:bottom w:val="single" w:sz="2" w:space="0" w:color="auto"/>
            </w:tcBorders>
            <w:vAlign w:val="center"/>
          </w:tcPr>
          <w:p w14:paraId="7B6F8ADC" w14:textId="77777777" w:rsidR="00D8451C" w:rsidRDefault="00D8451C" w:rsidP="00176550">
            <w:pPr>
              <w:jc w:val="center"/>
              <w:rPr>
                <w:sz w:val="16"/>
                <w:szCs w:val="16"/>
                <w:lang w:val="en-US"/>
              </w:rPr>
            </w:pPr>
            <w:r>
              <w:rPr>
                <w:sz w:val="16"/>
                <w:szCs w:val="16"/>
                <w:lang w:val="en-US"/>
              </w:rPr>
              <w:t>111100010001311</w:t>
            </w:r>
          </w:p>
        </w:tc>
        <w:tc>
          <w:tcPr>
            <w:tcW w:w="4252" w:type="dxa"/>
            <w:gridSpan w:val="3"/>
            <w:tcBorders>
              <w:top w:val="nil"/>
              <w:bottom w:val="single" w:sz="2" w:space="0" w:color="auto"/>
            </w:tcBorders>
          </w:tcPr>
          <w:p w14:paraId="012F1BED" w14:textId="77777777" w:rsidR="00D8451C" w:rsidRDefault="00D8451C" w:rsidP="00176550">
            <w:pPr>
              <w:rPr>
                <w:lang w:val="en-US"/>
              </w:rPr>
            </w:pPr>
            <w:r>
              <w:rPr>
                <w:lang w:val="en-US"/>
              </w:rPr>
              <w:t>Mixtura asfaltica preparata la cald cu agregate marunte</w:t>
            </w:r>
          </w:p>
        </w:tc>
        <w:tc>
          <w:tcPr>
            <w:tcW w:w="993" w:type="dxa"/>
            <w:gridSpan w:val="2"/>
            <w:tcBorders>
              <w:top w:val="nil"/>
              <w:bottom w:val="single" w:sz="2" w:space="0" w:color="auto"/>
            </w:tcBorders>
          </w:tcPr>
          <w:p w14:paraId="074F0C46"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7E967D3E" w14:textId="77777777" w:rsidR="00D8451C" w:rsidRDefault="00D8451C" w:rsidP="00176550">
            <w:pPr>
              <w:rPr>
                <w:lang w:val="en-US"/>
              </w:rPr>
            </w:pPr>
            <w:r>
              <w:rPr>
                <w:lang w:val="en-US"/>
              </w:rPr>
              <w:t>2,256</w:t>
            </w:r>
          </w:p>
        </w:tc>
      </w:tr>
      <w:tr w:rsidR="00D8451C" w14:paraId="46249AF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654025" w14:textId="77777777" w:rsidR="00D8451C" w:rsidRDefault="00D8451C" w:rsidP="00176550">
            <w:pPr>
              <w:rPr>
                <w:lang w:val="en-US"/>
              </w:rPr>
            </w:pPr>
          </w:p>
        </w:tc>
        <w:tc>
          <w:tcPr>
            <w:tcW w:w="1276" w:type="dxa"/>
            <w:gridSpan w:val="2"/>
            <w:tcBorders>
              <w:top w:val="nil"/>
              <w:bottom w:val="single" w:sz="2" w:space="0" w:color="auto"/>
            </w:tcBorders>
            <w:vAlign w:val="center"/>
          </w:tcPr>
          <w:p w14:paraId="5E5A8FD9" w14:textId="77777777" w:rsidR="00D8451C" w:rsidRDefault="00D8451C" w:rsidP="00176550">
            <w:pPr>
              <w:jc w:val="center"/>
              <w:rPr>
                <w:sz w:val="16"/>
                <w:szCs w:val="16"/>
                <w:lang w:val="en-US"/>
              </w:rPr>
            </w:pPr>
            <w:r>
              <w:rPr>
                <w:sz w:val="16"/>
                <w:szCs w:val="16"/>
                <w:lang w:val="en-US"/>
              </w:rPr>
              <w:t>1421102200000</w:t>
            </w:r>
          </w:p>
        </w:tc>
        <w:tc>
          <w:tcPr>
            <w:tcW w:w="4252" w:type="dxa"/>
            <w:gridSpan w:val="3"/>
            <w:tcBorders>
              <w:top w:val="nil"/>
              <w:bottom w:val="single" w:sz="2" w:space="0" w:color="auto"/>
            </w:tcBorders>
          </w:tcPr>
          <w:p w14:paraId="534D71D0" w14:textId="77777777" w:rsidR="00D8451C" w:rsidRDefault="00D8451C" w:rsidP="00176550">
            <w:pPr>
              <w:rPr>
                <w:lang w:val="en-US"/>
              </w:rPr>
            </w:pPr>
            <w:r>
              <w:rPr>
                <w:lang w:val="en-US"/>
              </w:rPr>
              <w:t>Nisip bitumat</w:t>
            </w:r>
          </w:p>
        </w:tc>
        <w:tc>
          <w:tcPr>
            <w:tcW w:w="993" w:type="dxa"/>
            <w:gridSpan w:val="2"/>
            <w:tcBorders>
              <w:top w:val="nil"/>
              <w:bottom w:val="single" w:sz="2" w:space="0" w:color="auto"/>
            </w:tcBorders>
          </w:tcPr>
          <w:p w14:paraId="5D142DAD"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6A291C03" w14:textId="77777777" w:rsidR="00D8451C" w:rsidRDefault="00D8451C" w:rsidP="00176550">
            <w:pPr>
              <w:rPr>
                <w:lang w:val="en-US"/>
              </w:rPr>
            </w:pPr>
            <w:r>
              <w:rPr>
                <w:lang w:val="en-US"/>
              </w:rPr>
              <w:t>0,072</w:t>
            </w:r>
          </w:p>
        </w:tc>
      </w:tr>
      <w:tr w:rsidR="00D8451C" w14:paraId="6A16FD9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59196C" w14:textId="77777777" w:rsidR="00D8451C" w:rsidRDefault="00D8451C" w:rsidP="00176550">
            <w:pPr>
              <w:rPr>
                <w:lang w:val="en-US"/>
              </w:rPr>
            </w:pPr>
          </w:p>
        </w:tc>
        <w:tc>
          <w:tcPr>
            <w:tcW w:w="1276" w:type="dxa"/>
            <w:gridSpan w:val="2"/>
            <w:tcBorders>
              <w:top w:val="nil"/>
              <w:bottom w:val="single" w:sz="2" w:space="0" w:color="auto"/>
            </w:tcBorders>
            <w:vAlign w:val="center"/>
          </w:tcPr>
          <w:p w14:paraId="4631001A" w14:textId="77777777" w:rsidR="00D8451C" w:rsidRDefault="00D8451C" w:rsidP="00176550">
            <w:pPr>
              <w:jc w:val="center"/>
              <w:rPr>
                <w:sz w:val="16"/>
                <w:szCs w:val="16"/>
                <w:lang w:val="en-US"/>
              </w:rPr>
            </w:pPr>
            <w:r>
              <w:rPr>
                <w:sz w:val="16"/>
                <w:szCs w:val="16"/>
                <w:lang w:val="en-US"/>
              </w:rPr>
              <w:t>2710603420379</w:t>
            </w:r>
          </w:p>
        </w:tc>
        <w:tc>
          <w:tcPr>
            <w:tcW w:w="4252" w:type="dxa"/>
            <w:gridSpan w:val="3"/>
            <w:tcBorders>
              <w:top w:val="nil"/>
              <w:bottom w:val="single" w:sz="2" w:space="0" w:color="auto"/>
            </w:tcBorders>
          </w:tcPr>
          <w:p w14:paraId="60DDC44E" w14:textId="77777777" w:rsidR="00D8451C" w:rsidRDefault="00D8451C" w:rsidP="00176550">
            <w:pPr>
              <w:rPr>
                <w:lang w:val="en-US"/>
              </w:rPr>
            </w:pPr>
            <w:r>
              <w:rPr>
                <w:lang w:val="en-US"/>
              </w:rPr>
              <w:t>Otel patrat lam.cald lt = 30 mm</w:t>
            </w:r>
          </w:p>
        </w:tc>
        <w:tc>
          <w:tcPr>
            <w:tcW w:w="993" w:type="dxa"/>
            <w:gridSpan w:val="2"/>
            <w:tcBorders>
              <w:top w:val="nil"/>
              <w:bottom w:val="single" w:sz="2" w:space="0" w:color="auto"/>
            </w:tcBorders>
          </w:tcPr>
          <w:p w14:paraId="36C0BC87"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1B0D58DE" w14:textId="77777777" w:rsidR="00D8451C" w:rsidRDefault="00D8451C" w:rsidP="00176550">
            <w:pPr>
              <w:rPr>
                <w:lang w:val="en-US"/>
              </w:rPr>
            </w:pPr>
            <w:r>
              <w:rPr>
                <w:lang w:val="en-US"/>
              </w:rPr>
              <w:t>0,264</w:t>
            </w:r>
          </w:p>
        </w:tc>
      </w:tr>
      <w:tr w:rsidR="00D8451C" w14:paraId="7661972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0C3606" w14:textId="77777777" w:rsidR="00D8451C" w:rsidRDefault="00D8451C" w:rsidP="00176550">
            <w:pPr>
              <w:rPr>
                <w:lang w:val="en-US"/>
              </w:rPr>
            </w:pPr>
          </w:p>
        </w:tc>
        <w:tc>
          <w:tcPr>
            <w:tcW w:w="1276" w:type="dxa"/>
            <w:gridSpan w:val="2"/>
            <w:tcBorders>
              <w:top w:val="nil"/>
              <w:bottom w:val="single" w:sz="2" w:space="0" w:color="auto"/>
            </w:tcBorders>
            <w:vAlign w:val="center"/>
          </w:tcPr>
          <w:p w14:paraId="62812A51" w14:textId="77777777" w:rsidR="00D8451C" w:rsidRDefault="00D8451C" w:rsidP="00176550">
            <w:pPr>
              <w:jc w:val="center"/>
              <w:rPr>
                <w:sz w:val="16"/>
                <w:szCs w:val="16"/>
                <w:lang w:val="en-US"/>
              </w:rPr>
            </w:pPr>
            <w:r>
              <w:rPr>
                <w:sz w:val="16"/>
                <w:szCs w:val="16"/>
                <w:lang w:val="en-US"/>
              </w:rPr>
              <w:t>2952240004010</w:t>
            </w:r>
          </w:p>
        </w:tc>
        <w:tc>
          <w:tcPr>
            <w:tcW w:w="4252" w:type="dxa"/>
            <w:gridSpan w:val="3"/>
            <w:tcBorders>
              <w:top w:val="nil"/>
              <w:bottom w:val="single" w:sz="2" w:space="0" w:color="auto"/>
            </w:tcBorders>
          </w:tcPr>
          <w:p w14:paraId="104150BA" w14:textId="77777777" w:rsidR="00D8451C" w:rsidRDefault="00D8451C" w:rsidP="00176550">
            <w:pPr>
              <w:rPr>
                <w:lang w:val="en-US"/>
              </w:rPr>
            </w:pPr>
            <w:r>
              <w:rPr>
                <w:lang w:val="en-US"/>
              </w:rPr>
              <w:t>Compactor static autopropulsat cu rulouri valturi  R 8-14 de 14tf</w:t>
            </w:r>
          </w:p>
        </w:tc>
        <w:tc>
          <w:tcPr>
            <w:tcW w:w="993" w:type="dxa"/>
            <w:gridSpan w:val="2"/>
            <w:tcBorders>
              <w:top w:val="nil"/>
              <w:bottom w:val="single" w:sz="2" w:space="0" w:color="auto"/>
            </w:tcBorders>
          </w:tcPr>
          <w:p w14:paraId="34C2A73E"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2A96CDCA" w14:textId="77777777" w:rsidR="00D8451C" w:rsidRDefault="00D8451C" w:rsidP="00176550">
            <w:pPr>
              <w:rPr>
                <w:lang w:val="en-US"/>
              </w:rPr>
            </w:pPr>
            <w:r>
              <w:rPr>
                <w:lang w:val="en-US"/>
              </w:rPr>
              <w:t>0,274</w:t>
            </w:r>
          </w:p>
        </w:tc>
      </w:tr>
      <w:tr w:rsidR="00D8451C" w:rsidRPr="00EB582C" w14:paraId="57286C90" w14:textId="77777777" w:rsidTr="00176550">
        <w:trPr>
          <w:trHeight w:val="340"/>
        </w:trPr>
        <w:tc>
          <w:tcPr>
            <w:tcW w:w="709" w:type="dxa"/>
            <w:tcBorders>
              <w:top w:val="nil"/>
              <w:left w:val="single" w:sz="6" w:space="0" w:color="auto"/>
              <w:bottom w:val="nil"/>
              <w:right w:val="nil"/>
            </w:tcBorders>
          </w:tcPr>
          <w:p w14:paraId="18F15631"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7D845C28"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59D059E0"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914BD38"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1BABD4D4"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2A10876F" w14:textId="77777777" w:rsidR="00D8451C" w:rsidRPr="00EB582C" w:rsidRDefault="00D8451C" w:rsidP="00176550">
            <w:pPr>
              <w:rPr>
                <w:lang w:val="en-US"/>
              </w:rPr>
            </w:pPr>
          </w:p>
        </w:tc>
      </w:tr>
      <w:tr w:rsidR="00D8451C" w14:paraId="4B938B24"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4D9B5D7" w14:textId="77777777" w:rsidR="00D8451C" w:rsidRDefault="00D8451C" w:rsidP="00176550">
            <w:pPr>
              <w:rPr>
                <w:sz w:val="8"/>
                <w:szCs w:val="8"/>
                <w:lang w:val="en-US"/>
              </w:rPr>
            </w:pPr>
          </w:p>
        </w:tc>
        <w:tc>
          <w:tcPr>
            <w:tcW w:w="1276" w:type="dxa"/>
            <w:gridSpan w:val="2"/>
            <w:tcBorders>
              <w:left w:val="nil"/>
              <w:bottom w:val="nil"/>
              <w:right w:val="nil"/>
            </w:tcBorders>
          </w:tcPr>
          <w:p w14:paraId="6F21D7AA" w14:textId="77777777" w:rsidR="00D8451C" w:rsidRDefault="00D8451C" w:rsidP="00176550">
            <w:pPr>
              <w:rPr>
                <w:sz w:val="8"/>
                <w:szCs w:val="8"/>
                <w:lang w:val="en-US"/>
              </w:rPr>
            </w:pPr>
          </w:p>
        </w:tc>
        <w:tc>
          <w:tcPr>
            <w:tcW w:w="3402" w:type="dxa"/>
            <w:gridSpan w:val="2"/>
            <w:tcBorders>
              <w:left w:val="nil"/>
              <w:bottom w:val="nil"/>
              <w:right w:val="nil"/>
            </w:tcBorders>
          </w:tcPr>
          <w:p w14:paraId="005B7771" w14:textId="77777777" w:rsidR="00D8451C" w:rsidRDefault="00D8451C" w:rsidP="00176550">
            <w:pPr>
              <w:rPr>
                <w:sz w:val="8"/>
                <w:szCs w:val="8"/>
                <w:lang w:val="en-US"/>
              </w:rPr>
            </w:pPr>
          </w:p>
          <w:p w14:paraId="5001E611" w14:textId="77777777" w:rsidR="00D8451C" w:rsidRDefault="00D8451C" w:rsidP="00176550">
            <w:pPr>
              <w:rPr>
                <w:sz w:val="8"/>
                <w:szCs w:val="8"/>
                <w:lang w:val="en-US"/>
              </w:rPr>
            </w:pPr>
          </w:p>
          <w:p w14:paraId="73E406F8" w14:textId="77777777" w:rsidR="00D8451C" w:rsidRDefault="00D8451C" w:rsidP="00176550">
            <w:pPr>
              <w:rPr>
                <w:sz w:val="8"/>
                <w:szCs w:val="8"/>
                <w:lang w:val="en-US"/>
              </w:rPr>
            </w:pPr>
          </w:p>
        </w:tc>
        <w:tc>
          <w:tcPr>
            <w:tcW w:w="1134" w:type="dxa"/>
            <w:gridSpan w:val="2"/>
            <w:tcBorders>
              <w:left w:val="nil"/>
              <w:bottom w:val="nil"/>
              <w:right w:val="nil"/>
            </w:tcBorders>
          </w:tcPr>
          <w:p w14:paraId="0DEC5CCC" w14:textId="77777777" w:rsidR="00D8451C" w:rsidRDefault="00D8451C" w:rsidP="00176550">
            <w:pPr>
              <w:rPr>
                <w:sz w:val="8"/>
                <w:szCs w:val="8"/>
                <w:lang w:val="en-US"/>
              </w:rPr>
            </w:pPr>
          </w:p>
        </w:tc>
        <w:tc>
          <w:tcPr>
            <w:tcW w:w="1134" w:type="dxa"/>
            <w:gridSpan w:val="2"/>
            <w:tcBorders>
              <w:left w:val="nil"/>
              <w:bottom w:val="nil"/>
              <w:right w:val="nil"/>
            </w:tcBorders>
          </w:tcPr>
          <w:p w14:paraId="3FB0A599" w14:textId="77777777" w:rsidR="00D8451C" w:rsidRDefault="00D8451C" w:rsidP="00176550">
            <w:pPr>
              <w:rPr>
                <w:sz w:val="8"/>
                <w:szCs w:val="8"/>
                <w:lang w:val="en-US"/>
              </w:rPr>
            </w:pPr>
          </w:p>
        </w:tc>
        <w:tc>
          <w:tcPr>
            <w:tcW w:w="1134" w:type="dxa"/>
            <w:tcBorders>
              <w:left w:val="nil"/>
              <w:bottom w:val="nil"/>
            </w:tcBorders>
          </w:tcPr>
          <w:p w14:paraId="76CDADDA" w14:textId="77777777" w:rsidR="00D8451C" w:rsidRDefault="00D8451C" w:rsidP="00176550">
            <w:pPr>
              <w:rPr>
                <w:sz w:val="8"/>
                <w:szCs w:val="8"/>
                <w:lang w:val="en-US"/>
              </w:rPr>
            </w:pPr>
          </w:p>
        </w:tc>
      </w:tr>
      <w:tr w:rsidR="00D8451C" w:rsidRPr="00EB582C" w14:paraId="077DA705"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64DC329" w14:textId="77777777" w:rsidR="00D8451C" w:rsidRDefault="00D8451C"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044E8FE"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0EAB1DBC"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55A07762"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0810CC63" w14:textId="77777777" w:rsidR="00D8451C" w:rsidRPr="00EB582C" w:rsidRDefault="00D8451C" w:rsidP="00176550">
            <w:pPr>
              <w:rPr>
                <w:lang w:val="en-US"/>
              </w:rPr>
            </w:pPr>
          </w:p>
        </w:tc>
      </w:tr>
      <w:tr w:rsidR="00D8451C" w14:paraId="44577CCD"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A7D0F01" w14:textId="77777777" w:rsidR="00D8451C" w:rsidRDefault="00D8451C" w:rsidP="00176550">
            <w:pPr>
              <w:rPr>
                <w:lang w:val="en-US"/>
              </w:rPr>
            </w:pPr>
          </w:p>
        </w:tc>
        <w:tc>
          <w:tcPr>
            <w:tcW w:w="709" w:type="dxa"/>
            <w:tcBorders>
              <w:top w:val="single" w:sz="4" w:space="0" w:color="auto"/>
              <w:left w:val="nil"/>
              <w:bottom w:val="single" w:sz="4" w:space="0" w:color="auto"/>
              <w:right w:val="nil"/>
            </w:tcBorders>
          </w:tcPr>
          <w:p w14:paraId="2AB58F4D"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12475338" w14:textId="77777777" w:rsidR="00D8451C" w:rsidRDefault="00D8451C" w:rsidP="00176550">
            <w:pPr>
              <w:rPr>
                <w:lang w:val="en-US"/>
              </w:rPr>
            </w:pPr>
          </w:p>
        </w:tc>
        <w:tc>
          <w:tcPr>
            <w:tcW w:w="2693" w:type="dxa"/>
            <w:tcBorders>
              <w:top w:val="single" w:sz="4" w:space="0" w:color="auto"/>
              <w:left w:val="nil"/>
              <w:bottom w:val="single" w:sz="4" w:space="0" w:color="auto"/>
              <w:right w:val="nil"/>
            </w:tcBorders>
          </w:tcPr>
          <w:p w14:paraId="55504171" w14:textId="77777777" w:rsidR="00D8451C" w:rsidRDefault="00D8451C" w:rsidP="00176550">
            <w:pPr>
              <w:rPr>
                <w:sz w:val="8"/>
                <w:szCs w:val="8"/>
                <w:lang w:val="en-US"/>
              </w:rPr>
            </w:pPr>
            <w:r>
              <w:rPr>
                <w:b/>
                <w:bCs/>
                <w:lang w:val="en-US"/>
              </w:rPr>
              <w:t xml:space="preserve">Total </w:t>
            </w:r>
            <w:r>
              <w:rPr>
                <w:b/>
                <w:bCs/>
                <w:sz w:val="22"/>
                <w:szCs w:val="22"/>
                <w:lang w:val="en-US"/>
              </w:rPr>
              <w:t>Imbracaminte din beton asfaltic S=24 м2 (desfacerea si recuperare)</w:t>
            </w:r>
          </w:p>
        </w:tc>
        <w:tc>
          <w:tcPr>
            <w:tcW w:w="1134" w:type="dxa"/>
            <w:gridSpan w:val="2"/>
            <w:tcBorders>
              <w:top w:val="single" w:sz="4" w:space="0" w:color="auto"/>
              <w:left w:val="nil"/>
              <w:bottom w:val="single" w:sz="4" w:space="0" w:color="auto"/>
              <w:right w:val="nil"/>
            </w:tcBorders>
          </w:tcPr>
          <w:p w14:paraId="02EB6B70" w14:textId="77777777" w:rsidR="00D8451C" w:rsidRDefault="00D8451C"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1C8563EF" w14:textId="77777777" w:rsidR="00D8451C" w:rsidRDefault="00D8451C" w:rsidP="00176550">
            <w:pPr>
              <w:rPr>
                <w:b/>
                <w:bCs/>
                <w:lang w:val="en-US"/>
              </w:rPr>
            </w:pPr>
          </w:p>
        </w:tc>
      </w:tr>
      <w:tr w:rsidR="00D8451C" w14:paraId="6DADCEB6"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B5B9F0F" w14:textId="77777777" w:rsidR="00D8451C" w:rsidRDefault="00D8451C" w:rsidP="00176550">
            <w:pPr>
              <w:rPr>
                <w:sz w:val="8"/>
                <w:szCs w:val="8"/>
                <w:lang w:val="en-US"/>
              </w:rPr>
            </w:pPr>
            <w:r>
              <w:rPr>
                <w:lang w:val="en-US"/>
              </w:rPr>
              <w:t xml:space="preserve"> </w:t>
            </w:r>
          </w:p>
        </w:tc>
        <w:tc>
          <w:tcPr>
            <w:tcW w:w="1276" w:type="dxa"/>
            <w:gridSpan w:val="2"/>
            <w:tcBorders>
              <w:left w:val="nil"/>
              <w:bottom w:val="nil"/>
              <w:right w:val="nil"/>
            </w:tcBorders>
          </w:tcPr>
          <w:p w14:paraId="34F1F371" w14:textId="77777777" w:rsidR="00D8451C" w:rsidRDefault="00D8451C" w:rsidP="00176550">
            <w:pPr>
              <w:rPr>
                <w:sz w:val="8"/>
                <w:szCs w:val="8"/>
                <w:lang w:val="en-US"/>
              </w:rPr>
            </w:pPr>
          </w:p>
        </w:tc>
        <w:tc>
          <w:tcPr>
            <w:tcW w:w="3402" w:type="dxa"/>
            <w:gridSpan w:val="2"/>
            <w:tcBorders>
              <w:left w:val="nil"/>
              <w:bottom w:val="nil"/>
              <w:right w:val="nil"/>
            </w:tcBorders>
          </w:tcPr>
          <w:p w14:paraId="41150C98" w14:textId="77777777" w:rsidR="00D8451C" w:rsidRDefault="00D8451C" w:rsidP="00176550">
            <w:pPr>
              <w:rPr>
                <w:sz w:val="8"/>
                <w:szCs w:val="8"/>
                <w:lang w:val="en-US"/>
              </w:rPr>
            </w:pPr>
          </w:p>
          <w:p w14:paraId="5F90F530" w14:textId="77777777" w:rsidR="00D8451C" w:rsidRDefault="00D8451C" w:rsidP="00176550">
            <w:pPr>
              <w:rPr>
                <w:sz w:val="8"/>
                <w:szCs w:val="8"/>
                <w:lang w:val="en-US"/>
              </w:rPr>
            </w:pPr>
          </w:p>
          <w:p w14:paraId="571B27B3" w14:textId="77777777" w:rsidR="00D8451C" w:rsidRDefault="00D8451C" w:rsidP="00176550">
            <w:pPr>
              <w:rPr>
                <w:sz w:val="8"/>
                <w:szCs w:val="8"/>
                <w:lang w:val="en-US"/>
              </w:rPr>
            </w:pPr>
          </w:p>
        </w:tc>
        <w:tc>
          <w:tcPr>
            <w:tcW w:w="1134" w:type="dxa"/>
            <w:gridSpan w:val="2"/>
            <w:tcBorders>
              <w:left w:val="nil"/>
              <w:bottom w:val="nil"/>
              <w:right w:val="nil"/>
            </w:tcBorders>
          </w:tcPr>
          <w:p w14:paraId="47CEE222" w14:textId="77777777" w:rsidR="00D8451C" w:rsidRDefault="00D8451C" w:rsidP="00176550">
            <w:pPr>
              <w:rPr>
                <w:sz w:val="8"/>
                <w:szCs w:val="8"/>
                <w:lang w:val="en-US"/>
              </w:rPr>
            </w:pPr>
          </w:p>
        </w:tc>
        <w:tc>
          <w:tcPr>
            <w:tcW w:w="1134" w:type="dxa"/>
            <w:gridSpan w:val="2"/>
            <w:tcBorders>
              <w:left w:val="nil"/>
              <w:bottom w:val="nil"/>
              <w:right w:val="nil"/>
            </w:tcBorders>
          </w:tcPr>
          <w:p w14:paraId="66C5FF9A" w14:textId="77777777" w:rsidR="00D8451C" w:rsidRDefault="00D8451C" w:rsidP="00176550">
            <w:pPr>
              <w:rPr>
                <w:sz w:val="8"/>
                <w:szCs w:val="8"/>
                <w:lang w:val="en-US"/>
              </w:rPr>
            </w:pPr>
          </w:p>
        </w:tc>
        <w:tc>
          <w:tcPr>
            <w:tcW w:w="1134" w:type="dxa"/>
            <w:tcBorders>
              <w:left w:val="nil"/>
              <w:bottom w:val="nil"/>
            </w:tcBorders>
          </w:tcPr>
          <w:p w14:paraId="54EB9B33" w14:textId="77777777" w:rsidR="00D8451C" w:rsidRDefault="00D8451C" w:rsidP="00176550">
            <w:pPr>
              <w:rPr>
                <w:sz w:val="8"/>
                <w:szCs w:val="8"/>
                <w:lang w:val="en-US"/>
              </w:rPr>
            </w:pPr>
          </w:p>
        </w:tc>
      </w:tr>
      <w:tr w:rsidR="00D8451C" w:rsidRPr="00EB582C" w14:paraId="59F3F934"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FE01E7E" w14:textId="77777777" w:rsidR="00D8451C" w:rsidRDefault="00D8451C"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3FEA3B7"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2ADB5216"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3AE8EF15"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1528D159" w14:textId="77777777" w:rsidR="00D8451C" w:rsidRPr="00EB582C" w:rsidRDefault="00D8451C" w:rsidP="00176550">
            <w:pPr>
              <w:rPr>
                <w:lang w:val="en-US"/>
              </w:rPr>
            </w:pPr>
          </w:p>
        </w:tc>
      </w:tr>
      <w:tr w:rsidR="00D8451C" w:rsidRPr="00EB582C" w14:paraId="409DA79B"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FAC30BB"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0BD664E8"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3AE9CC35" w14:textId="77777777" w:rsidR="00D8451C" w:rsidRDefault="00D8451C" w:rsidP="00176550">
            <w:pPr>
              <w:rPr>
                <w:lang w:val="en-US"/>
              </w:rPr>
            </w:pPr>
            <w:r>
              <w:rPr>
                <w:lang w:val="en-US"/>
              </w:rPr>
              <w:t>Asigurarea sociala</w:t>
            </w:r>
          </w:p>
        </w:tc>
        <w:tc>
          <w:tcPr>
            <w:tcW w:w="1134" w:type="dxa"/>
            <w:gridSpan w:val="2"/>
            <w:tcBorders>
              <w:top w:val="single" w:sz="4" w:space="0" w:color="auto"/>
              <w:left w:val="nil"/>
              <w:bottom w:val="single" w:sz="4" w:space="0" w:color="auto"/>
              <w:right w:val="nil"/>
            </w:tcBorders>
          </w:tcPr>
          <w:p w14:paraId="364BE260"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18383D8A" w14:textId="77777777" w:rsidR="00D8451C" w:rsidRPr="00EB582C" w:rsidRDefault="00D8451C" w:rsidP="00176550">
            <w:pPr>
              <w:rPr>
                <w:lang w:val="en-US"/>
              </w:rPr>
            </w:pPr>
          </w:p>
        </w:tc>
      </w:tr>
      <w:tr w:rsidR="00D8451C" w:rsidRPr="00EB582C" w14:paraId="5F3ECD41"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B33C24B"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0BB1A10C"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387C0F1E" w14:textId="77777777" w:rsidR="00D8451C" w:rsidRDefault="00D8451C" w:rsidP="00176550">
            <w:pPr>
              <w:rPr>
                <w:lang w:val="en-US"/>
              </w:rPr>
            </w:pPr>
            <w:r>
              <w:rPr>
                <w:lang w:val="en-US"/>
              </w:rPr>
              <w:t>Cheltuieli de transportare</w:t>
            </w:r>
          </w:p>
        </w:tc>
        <w:tc>
          <w:tcPr>
            <w:tcW w:w="1134" w:type="dxa"/>
            <w:gridSpan w:val="2"/>
            <w:tcBorders>
              <w:top w:val="single" w:sz="4" w:space="0" w:color="auto"/>
              <w:left w:val="nil"/>
              <w:bottom w:val="single" w:sz="4" w:space="0" w:color="auto"/>
              <w:right w:val="nil"/>
            </w:tcBorders>
          </w:tcPr>
          <w:p w14:paraId="0A5CCFDD"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259EFC39" w14:textId="77777777" w:rsidR="00D8451C" w:rsidRPr="00EB582C" w:rsidRDefault="00D8451C" w:rsidP="00176550">
            <w:pPr>
              <w:rPr>
                <w:lang w:val="en-US"/>
              </w:rPr>
            </w:pPr>
          </w:p>
        </w:tc>
      </w:tr>
      <w:tr w:rsidR="00D8451C" w:rsidRPr="00EB582C" w14:paraId="31F8BD3F"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7551973"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66BDF44B"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2051BED5"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7B12C632"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1A4A5DAF" w14:textId="77777777" w:rsidR="00D8451C" w:rsidRPr="00EB582C" w:rsidRDefault="00D8451C" w:rsidP="00176550">
            <w:pPr>
              <w:rPr>
                <w:lang w:val="en-US"/>
              </w:rPr>
            </w:pPr>
          </w:p>
        </w:tc>
      </w:tr>
      <w:tr w:rsidR="00D8451C" w:rsidRPr="00EB582C" w14:paraId="39906E7E"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E80D5FB"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1F9DCB96"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03980553" w14:textId="77777777" w:rsidR="00D8451C" w:rsidRDefault="00D8451C" w:rsidP="00176550">
            <w:pPr>
              <w:rPr>
                <w:lang w:val="en-US"/>
              </w:rPr>
            </w:pPr>
            <w:r>
              <w:rPr>
                <w:lang w:val="en-US"/>
              </w:rPr>
              <w:t>Cheltuieli de semifabricat si depozite</w:t>
            </w:r>
          </w:p>
        </w:tc>
        <w:tc>
          <w:tcPr>
            <w:tcW w:w="1134" w:type="dxa"/>
            <w:gridSpan w:val="2"/>
            <w:tcBorders>
              <w:top w:val="single" w:sz="4" w:space="0" w:color="auto"/>
              <w:left w:val="nil"/>
              <w:bottom w:val="single" w:sz="4" w:space="0" w:color="auto"/>
              <w:right w:val="nil"/>
            </w:tcBorders>
          </w:tcPr>
          <w:p w14:paraId="7A10EDBB"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767D220E" w14:textId="77777777" w:rsidR="00D8451C" w:rsidRPr="00EB582C" w:rsidRDefault="00D8451C" w:rsidP="00176550">
            <w:pPr>
              <w:rPr>
                <w:lang w:val="en-US"/>
              </w:rPr>
            </w:pPr>
          </w:p>
        </w:tc>
      </w:tr>
      <w:tr w:rsidR="00D8451C" w:rsidRPr="00EB582C" w14:paraId="0FDB43E7"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4EBB7E7"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11FB1AD9"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6941A91B"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17016C71"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2CA9F9A7" w14:textId="77777777" w:rsidR="00D8451C" w:rsidRPr="00EB582C" w:rsidRDefault="00D8451C" w:rsidP="00176550">
            <w:pPr>
              <w:rPr>
                <w:lang w:val="en-US"/>
              </w:rPr>
            </w:pPr>
          </w:p>
        </w:tc>
      </w:tr>
      <w:tr w:rsidR="00D8451C" w:rsidRPr="00EB582C" w14:paraId="76359DA4"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9C8AC4A"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528675A3"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0B5BD77E" w14:textId="77777777" w:rsidR="00D8451C" w:rsidRDefault="00D8451C" w:rsidP="00176550">
            <w:pPr>
              <w:rPr>
                <w:lang w:val="en-US"/>
              </w:rPr>
            </w:pPr>
            <w:r>
              <w:rPr>
                <w:lang w:val="en-US"/>
              </w:rPr>
              <w:t>Cheltuieli de regie</w:t>
            </w:r>
          </w:p>
        </w:tc>
        <w:tc>
          <w:tcPr>
            <w:tcW w:w="1134" w:type="dxa"/>
            <w:gridSpan w:val="2"/>
            <w:tcBorders>
              <w:top w:val="single" w:sz="4" w:space="0" w:color="auto"/>
              <w:left w:val="nil"/>
              <w:bottom w:val="single" w:sz="4" w:space="0" w:color="auto"/>
              <w:right w:val="nil"/>
            </w:tcBorders>
          </w:tcPr>
          <w:p w14:paraId="5D66B81D"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48B22B58" w14:textId="77777777" w:rsidR="00D8451C" w:rsidRPr="00EB582C" w:rsidRDefault="00D8451C" w:rsidP="00176550">
            <w:pPr>
              <w:rPr>
                <w:lang w:val="en-US"/>
              </w:rPr>
            </w:pPr>
          </w:p>
        </w:tc>
      </w:tr>
      <w:tr w:rsidR="00D8451C" w:rsidRPr="00EB582C" w14:paraId="19C770FE"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1ED9225"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120C48C5"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7C50714D"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35178F9C"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63ED183B" w14:textId="77777777" w:rsidR="00D8451C" w:rsidRPr="00EB582C" w:rsidRDefault="00D8451C" w:rsidP="00176550">
            <w:pPr>
              <w:rPr>
                <w:lang w:val="en-US"/>
              </w:rPr>
            </w:pPr>
          </w:p>
        </w:tc>
      </w:tr>
      <w:tr w:rsidR="00D8451C" w:rsidRPr="00EB582C" w14:paraId="348C96FF"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34686C9"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13AD7D93"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01B73EDB" w14:textId="77777777" w:rsidR="00D8451C" w:rsidRDefault="00D8451C" w:rsidP="00176550">
            <w:pPr>
              <w:rPr>
                <w:lang w:val="en-US"/>
              </w:rPr>
            </w:pPr>
            <w:r>
              <w:rPr>
                <w:lang w:val="en-US"/>
              </w:rPr>
              <w:t>Beneficiu</w:t>
            </w:r>
          </w:p>
        </w:tc>
        <w:tc>
          <w:tcPr>
            <w:tcW w:w="1134" w:type="dxa"/>
            <w:gridSpan w:val="2"/>
            <w:tcBorders>
              <w:top w:val="single" w:sz="4" w:space="0" w:color="auto"/>
              <w:left w:val="nil"/>
              <w:bottom w:val="single" w:sz="4" w:space="0" w:color="auto"/>
              <w:right w:val="nil"/>
            </w:tcBorders>
          </w:tcPr>
          <w:p w14:paraId="6DF311DA"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2100BE2D" w14:textId="77777777" w:rsidR="00D8451C" w:rsidRPr="00EB582C" w:rsidRDefault="00D8451C" w:rsidP="00176550">
            <w:pPr>
              <w:rPr>
                <w:lang w:val="en-US"/>
              </w:rPr>
            </w:pPr>
          </w:p>
        </w:tc>
      </w:tr>
      <w:tr w:rsidR="00D8451C" w14:paraId="306EDE78"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0897587" w14:textId="77777777" w:rsidR="00D8451C" w:rsidRDefault="00D8451C" w:rsidP="00176550">
            <w:pPr>
              <w:rPr>
                <w:lang w:val="en-US"/>
              </w:rPr>
            </w:pPr>
          </w:p>
        </w:tc>
        <w:tc>
          <w:tcPr>
            <w:tcW w:w="709" w:type="dxa"/>
            <w:tcBorders>
              <w:top w:val="single" w:sz="4" w:space="0" w:color="auto"/>
              <w:left w:val="nil"/>
              <w:bottom w:val="single" w:sz="4" w:space="0" w:color="auto"/>
              <w:right w:val="nil"/>
            </w:tcBorders>
          </w:tcPr>
          <w:p w14:paraId="046E7B10"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1D73BF13" w14:textId="77777777" w:rsidR="00D8451C" w:rsidRDefault="00D8451C" w:rsidP="00176550">
            <w:pPr>
              <w:rPr>
                <w:lang w:val="en-US"/>
              </w:rPr>
            </w:pPr>
          </w:p>
        </w:tc>
        <w:tc>
          <w:tcPr>
            <w:tcW w:w="2693" w:type="dxa"/>
            <w:tcBorders>
              <w:top w:val="single" w:sz="4" w:space="0" w:color="auto"/>
              <w:left w:val="nil"/>
              <w:bottom w:val="single" w:sz="4" w:space="0" w:color="auto"/>
              <w:right w:val="nil"/>
            </w:tcBorders>
          </w:tcPr>
          <w:p w14:paraId="7C760075" w14:textId="77777777" w:rsidR="00D8451C" w:rsidRDefault="00D8451C" w:rsidP="00176550">
            <w:pPr>
              <w:rPr>
                <w:sz w:val="8"/>
                <w:szCs w:val="8"/>
                <w:lang w:val="en-US"/>
              </w:rPr>
            </w:pPr>
            <w:r>
              <w:rPr>
                <w:b/>
                <w:bCs/>
                <w:lang w:val="en-US"/>
              </w:rPr>
              <w:t xml:space="preserve">Total </w:t>
            </w:r>
            <w:r>
              <w:rPr>
                <w:b/>
                <w:bCs/>
                <w:sz w:val="22"/>
                <w:szCs w:val="22"/>
                <w:lang w:val="en-US"/>
              </w:rPr>
              <w:t xml:space="preserve">Lucrari de constructii </w:t>
            </w:r>
          </w:p>
        </w:tc>
        <w:tc>
          <w:tcPr>
            <w:tcW w:w="1134" w:type="dxa"/>
            <w:gridSpan w:val="2"/>
            <w:tcBorders>
              <w:top w:val="single" w:sz="4" w:space="0" w:color="auto"/>
              <w:left w:val="nil"/>
              <w:bottom w:val="single" w:sz="4" w:space="0" w:color="auto"/>
              <w:right w:val="nil"/>
            </w:tcBorders>
          </w:tcPr>
          <w:p w14:paraId="55FC906C" w14:textId="77777777" w:rsidR="00D8451C" w:rsidRDefault="00D8451C"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553D6C41" w14:textId="77777777" w:rsidR="00D8451C" w:rsidRDefault="00D8451C" w:rsidP="00176550">
            <w:pPr>
              <w:rPr>
                <w:b/>
                <w:bCs/>
                <w:lang w:val="en-US"/>
              </w:rPr>
            </w:pPr>
          </w:p>
        </w:tc>
      </w:tr>
      <w:tr w:rsidR="00D8451C" w:rsidRPr="004C4874" w14:paraId="473C8CF1" w14:textId="77777777" w:rsidTr="00176550">
        <w:tc>
          <w:tcPr>
            <w:tcW w:w="709" w:type="dxa"/>
            <w:tcBorders>
              <w:top w:val="nil"/>
              <w:left w:val="single" w:sz="6" w:space="0" w:color="auto"/>
              <w:bottom w:val="nil"/>
              <w:right w:val="nil"/>
            </w:tcBorders>
          </w:tcPr>
          <w:p w14:paraId="285967CE" w14:textId="77777777" w:rsidR="00D8451C" w:rsidRDefault="00D8451C"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8F004E2" w14:textId="77777777" w:rsidR="00D8451C" w:rsidRDefault="00D8451C" w:rsidP="00176550">
            <w:pPr>
              <w:rPr>
                <w:lang w:val="en-US"/>
              </w:rPr>
            </w:pPr>
          </w:p>
        </w:tc>
        <w:tc>
          <w:tcPr>
            <w:tcW w:w="4252" w:type="dxa"/>
            <w:gridSpan w:val="3"/>
            <w:tcBorders>
              <w:top w:val="nil"/>
              <w:left w:val="single" w:sz="6" w:space="0" w:color="auto"/>
              <w:bottom w:val="nil"/>
              <w:right w:val="single" w:sz="6" w:space="0" w:color="auto"/>
            </w:tcBorders>
          </w:tcPr>
          <w:p w14:paraId="7AF80AAB" w14:textId="77777777" w:rsidR="00D8451C" w:rsidRPr="004C4874" w:rsidRDefault="00D8451C" w:rsidP="00176550">
            <w:pPr>
              <w:rPr>
                <w:b/>
                <w:bCs/>
                <w:sz w:val="22"/>
                <w:szCs w:val="22"/>
              </w:rPr>
            </w:pPr>
            <w:r w:rsidRPr="004C4874">
              <w:rPr>
                <w:b/>
                <w:bCs/>
                <w:sz w:val="22"/>
                <w:szCs w:val="22"/>
              </w:rPr>
              <w:t xml:space="preserve">2. </w:t>
            </w:r>
            <w:r w:rsidRPr="0097392D">
              <w:rPr>
                <w:b/>
                <w:bCs/>
                <w:sz w:val="22"/>
                <w:szCs w:val="22"/>
                <w:lang w:val="en-US"/>
              </w:rPr>
              <w:t>Lucrari</w:t>
            </w:r>
            <w:r w:rsidRPr="004C4874">
              <w:rPr>
                <w:b/>
                <w:bCs/>
                <w:sz w:val="22"/>
                <w:szCs w:val="22"/>
              </w:rPr>
              <w:t xml:space="preserve"> </w:t>
            </w:r>
            <w:r w:rsidRPr="0097392D">
              <w:rPr>
                <w:b/>
                <w:bCs/>
                <w:sz w:val="22"/>
                <w:szCs w:val="22"/>
                <w:lang w:val="en-US"/>
              </w:rPr>
              <w:t>de</w:t>
            </w:r>
            <w:r w:rsidRPr="004C4874">
              <w:rPr>
                <w:b/>
                <w:bCs/>
                <w:sz w:val="22"/>
                <w:szCs w:val="22"/>
              </w:rPr>
              <w:t xml:space="preserve"> </w:t>
            </w:r>
            <w:r w:rsidRPr="0097392D">
              <w:rPr>
                <w:b/>
                <w:bCs/>
                <w:sz w:val="22"/>
                <w:szCs w:val="22"/>
                <w:lang w:val="en-US"/>
              </w:rPr>
              <w:t>montare</w:t>
            </w:r>
          </w:p>
          <w:p w14:paraId="18BE47A5" w14:textId="77777777" w:rsidR="00D8451C" w:rsidRPr="004C4874" w:rsidRDefault="00D8451C" w:rsidP="00176550">
            <w:pPr>
              <w:rPr>
                <w:sz w:val="16"/>
                <w:szCs w:val="16"/>
              </w:rPr>
            </w:pPr>
            <w:r w:rsidRPr="004C4874">
              <w:rPr>
                <w:sz w:val="16"/>
                <w:szCs w:val="16"/>
              </w:rPr>
              <w:t>Коэффициент к трудозатратам=1,000</w:t>
            </w:r>
          </w:p>
          <w:p w14:paraId="56CF52CA" w14:textId="77777777" w:rsidR="00D8451C" w:rsidRPr="004C4874" w:rsidRDefault="00D8451C" w:rsidP="00176550"/>
        </w:tc>
        <w:tc>
          <w:tcPr>
            <w:tcW w:w="993" w:type="dxa"/>
            <w:gridSpan w:val="2"/>
            <w:tcBorders>
              <w:top w:val="nil"/>
              <w:left w:val="single" w:sz="6" w:space="0" w:color="auto"/>
              <w:bottom w:val="nil"/>
              <w:right w:val="nil"/>
            </w:tcBorders>
          </w:tcPr>
          <w:p w14:paraId="6AA80505" w14:textId="77777777" w:rsidR="00D8451C" w:rsidRPr="004C4874" w:rsidRDefault="00D8451C" w:rsidP="00176550">
            <w:pPr>
              <w:rPr>
                <w:b/>
                <w:bCs/>
                <w:sz w:val="22"/>
                <w:szCs w:val="22"/>
              </w:rPr>
            </w:pPr>
          </w:p>
        </w:tc>
        <w:tc>
          <w:tcPr>
            <w:tcW w:w="1559" w:type="dxa"/>
            <w:gridSpan w:val="2"/>
            <w:tcBorders>
              <w:top w:val="nil"/>
              <w:left w:val="single" w:sz="6" w:space="0" w:color="auto"/>
              <w:bottom w:val="nil"/>
              <w:right w:val="nil"/>
            </w:tcBorders>
          </w:tcPr>
          <w:p w14:paraId="4AD57166" w14:textId="77777777" w:rsidR="00D8451C" w:rsidRPr="004C4874" w:rsidRDefault="00D8451C" w:rsidP="00176550"/>
        </w:tc>
        <w:tc>
          <w:tcPr>
            <w:tcW w:w="283" w:type="dxa"/>
            <w:tcBorders>
              <w:top w:val="nil"/>
              <w:left w:val="single" w:sz="6" w:space="0" w:color="auto"/>
              <w:bottom w:val="nil"/>
              <w:right w:val="nil"/>
            </w:tcBorders>
          </w:tcPr>
          <w:p w14:paraId="796C3510" w14:textId="77777777" w:rsidR="00D8451C" w:rsidRPr="004C4874" w:rsidRDefault="00D8451C" w:rsidP="00176550"/>
        </w:tc>
      </w:tr>
      <w:tr w:rsidR="00D8451C" w:rsidRPr="0097392D" w14:paraId="205968ED" w14:textId="77777777" w:rsidTr="00176550">
        <w:tc>
          <w:tcPr>
            <w:tcW w:w="709" w:type="dxa"/>
            <w:tcBorders>
              <w:top w:val="nil"/>
              <w:left w:val="single" w:sz="6" w:space="0" w:color="auto"/>
              <w:bottom w:val="nil"/>
              <w:right w:val="nil"/>
            </w:tcBorders>
          </w:tcPr>
          <w:p w14:paraId="78F7C334" w14:textId="77777777" w:rsidR="00D8451C" w:rsidRPr="004C4874" w:rsidRDefault="00D8451C" w:rsidP="00176550">
            <w:pPr>
              <w:jc w:val="center"/>
            </w:pPr>
          </w:p>
        </w:tc>
        <w:tc>
          <w:tcPr>
            <w:tcW w:w="1276" w:type="dxa"/>
            <w:gridSpan w:val="2"/>
            <w:tcBorders>
              <w:top w:val="nil"/>
              <w:left w:val="single" w:sz="6" w:space="0" w:color="auto"/>
              <w:bottom w:val="nil"/>
              <w:right w:val="nil"/>
            </w:tcBorders>
          </w:tcPr>
          <w:p w14:paraId="540890EF" w14:textId="77777777" w:rsidR="00D8451C" w:rsidRPr="004C4874" w:rsidRDefault="00D8451C" w:rsidP="00176550"/>
        </w:tc>
        <w:tc>
          <w:tcPr>
            <w:tcW w:w="4252" w:type="dxa"/>
            <w:gridSpan w:val="3"/>
            <w:tcBorders>
              <w:top w:val="nil"/>
              <w:left w:val="single" w:sz="6" w:space="0" w:color="auto"/>
              <w:bottom w:val="nil"/>
              <w:right w:val="single" w:sz="6" w:space="0" w:color="auto"/>
            </w:tcBorders>
          </w:tcPr>
          <w:p w14:paraId="67AD0227" w14:textId="77777777" w:rsidR="00D8451C" w:rsidRPr="007F2714" w:rsidRDefault="00D8451C" w:rsidP="00176550">
            <w:pPr>
              <w:rPr>
                <w:b/>
                <w:bCs/>
                <w:sz w:val="22"/>
                <w:szCs w:val="22"/>
                <w:lang w:val="en-US"/>
              </w:rPr>
            </w:pPr>
            <w:r w:rsidRPr="0097392D">
              <w:rPr>
                <w:b/>
                <w:bCs/>
                <w:sz w:val="22"/>
                <w:szCs w:val="22"/>
                <w:lang w:val="en-US"/>
              </w:rPr>
              <w:t>2.1. Complectarea punctului de racordare</w:t>
            </w:r>
          </w:p>
          <w:p w14:paraId="7338907F" w14:textId="77777777" w:rsidR="00D8451C" w:rsidRPr="0097392D" w:rsidRDefault="00D8451C" w:rsidP="00176550">
            <w:pPr>
              <w:rPr>
                <w:lang w:val="en-US"/>
              </w:rPr>
            </w:pPr>
          </w:p>
        </w:tc>
        <w:tc>
          <w:tcPr>
            <w:tcW w:w="993" w:type="dxa"/>
            <w:gridSpan w:val="2"/>
            <w:tcBorders>
              <w:top w:val="nil"/>
              <w:left w:val="single" w:sz="6" w:space="0" w:color="auto"/>
              <w:bottom w:val="nil"/>
              <w:right w:val="nil"/>
            </w:tcBorders>
          </w:tcPr>
          <w:p w14:paraId="5C0C3B6A" w14:textId="77777777" w:rsidR="00D8451C" w:rsidRPr="0097392D" w:rsidRDefault="00D8451C" w:rsidP="00176550">
            <w:pPr>
              <w:rPr>
                <w:b/>
                <w:bCs/>
                <w:sz w:val="22"/>
                <w:szCs w:val="22"/>
                <w:lang w:val="en-US"/>
              </w:rPr>
            </w:pPr>
          </w:p>
        </w:tc>
        <w:tc>
          <w:tcPr>
            <w:tcW w:w="1559" w:type="dxa"/>
            <w:gridSpan w:val="2"/>
            <w:tcBorders>
              <w:top w:val="nil"/>
              <w:left w:val="single" w:sz="6" w:space="0" w:color="auto"/>
              <w:bottom w:val="nil"/>
              <w:right w:val="nil"/>
            </w:tcBorders>
          </w:tcPr>
          <w:p w14:paraId="5C504545" w14:textId="77777777" w:rsidR="00D8451C" w:rsidRPr="0097392D" w:rsidRDefault="00D8451C" w:rsidP="00176550">
            <w:pPr>
              <w:rPr>
                <w:lang w:val="en-US"/>
              </w:rPr>
            </w:pPr>
          </w:p>
        </w:tc>
        <w:tc>
          <w:tcPr>
            <w:tcW w:w="283" w:type="dxa"/>
            <w:tcBorders>
              <w:top w:val="nil"/>
              <w:left w:val="single" w:sz="6" w:space="0" w:color="auto"/>
              <w:bottom w:val="nil"/>
              <w:right w:val="nil"/>
            </w:tcBorders>
          </w:tcPr>
          <w:p w14:paraId="0E7E5A43" w14:textId="77777777" w:rsidR="00D8451C" w:rsidRPr="0097392D" w:rsidRDefault="00D8451C" w:rsidP="00176550">
            <w:pPr>
              <w:rPr>
                <w:lang w:val="en-US"/>
              </w:rPr>
            </w:pPr>
          </w:p>
        </w:tc>
      </w:tr>
      <w:tr w:rsidR="00D8451C" w14:paraId="29E8D97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1B027F" w14:textId="77777777" w:rsidR="00D8451C" w:rsidRDefault="00D8451C" w:rsidP="00176550">
            <w:pPr>
              <w:rPr>
                <w:lang w:val="en-US"/>
              </w:rPr>
            </w:pPr>
            <w:r>
              <w:rPr>
                <w:lang w:val="en-US"/>
              </w:rPr>
              <w:t>19</w:t>
            </w:r>
          </w:p>
        </w:tc>
        <w:tc>
          <w:tcPr>
            <w:tcW w:w="1276" w:type="dxa"/>
            <w:gridSpan w:val="2"/>
            <w:tcBorders>
              <w:top w:val="single" w:sz="4" w:space="0" w:color="auto"/>
              <w:bottom w:val="single" w:sz="4" w:space="0" w:color="auto"/>
            </w:tcBorders>
          </w:tcPr>
          <w:p w14:paraId="243B9708" w14:textId="77777777" w:rsidR="00D8451C" w:rsidRDefault="00D8451C" w:rsidP="00176550">
            <w:pPr>
              <w:rPr>
                <w:lang w:val="en-US"/>
              </w:rPr>
            </w:pPr>
            <w:r>
              <w:rPr>
                <w:lang w:val="en-US"/>
              </w:rPr>
              <w:t>08-03-521-15</w:t>
            </w:r>
          </w:p>
          <w:p w14:paraId="1D1DE008"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1E284962"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Intreruptor cu pirghie pe placa cu maneta centrala sau laterala sau manevrare cu bara, montat pe suport metalic, tripolar, curent, pina la 250 A (Separator de sarcina vertical 3P, 250A)</w:t>
            </w:r>
            <w:r>
              <w:rPr>
                <w:rFonts w:ascii="Times New Roman CYR" w:hAnsi="Times New Roman CYR" w:cs="Times New Roman CYR"/>
                <w:sz w:val="16"/>
                <w:szCs w:val="16"/>
                <w:lang w:val="en-US"/>
              </w:rPr>
              <w:t xml:space="preserve"> </w:t>
            </w:r>
          </w:p>
          <w:p w14:paraId="0A93EA1B"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6788B572"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2A5B3A1" w14:textId="77777777" w:rsidR="00D8451C" w:rsidRDefault="00D8451C" w:rsidP="00176550">
            <w:pPr>
              <w:jc w:val="center"/>
              <w:rPr>
                <w:lang w:val="en-US"/>
              </w:rPr>
            </w:pPr>
            <w:r>
              <w:rPr>
                <w:lang w:val="en-US"/>
              </w:rPr>
              <w:t>2,000</w:t>
            </w:r>
          </w:p>
        </w:tc>
      </w:tr>
      <w:tr w:rsidR="00D8451C" w14:paraId="610F5D8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EB89FD" w14:textId="77777777" w:rsidR="00D8451C" w:rsidRDefault="00D8451C" w:rsidP="00176550">
            <w:pPr>
              <w:rPr>
                <w:lang w:val="en-US"/>
              </w:rPr>
            </w:pPr>
          </w:p>
        </w:tc>
        <w:tc>
          <w:tcPr>
            <w:tcW w:w="1276" w:type="dxa"/>
            <w:gridSpan w:val="2"/>
            <w:tcBorders>
              <w:top w:val="nil"/>
              <w:bottom w:val="single" w:sz="2" w:space="0" w:color="auto"/>
            </w:tcBorders>
            <w:vAlign w:val="center"/>
          </w:tcPr>
          <w:p w14:paraId="3B19A4FF"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61DBAEAA"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43C89C67"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022503CC" w14:textId="77777777" w:rsidR="00D8451C" w:rsidRDefault="00D8451C" w:rsidP="00176550">
            <w:pPr>
              <w:rPr>
                <w:lang w:val="en-US"/>
              </w:rPr>
            </w:pPr>
            <w:r>
              <w:rPr>
                <w:lang w:val="en-US"/>
              </w:rPr>
              <w:t>5,620</w:t>
            </w:r>
          </w:p>
        </w:tc>
      </w:tr>
      <w:tr w:rsidR="00D8451C" w14:paraId="766AFB2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85167D" w14:textId="77777777" w:rsidR="00D8451C" w:rsidRDefault="00D8451C" w:rsidP="00176550">
            <w:pPr>
              <w:rPr>
                <w:lang w:val="en-US"/>
              </w:rPr>
            </w:pPr>
          </w:p>
        </w:tc>
        <w:tc>
          <w:tcPr>
            <w:tcW w:w="1276" w:type="dxa"/>
            <w:gridSpan w:val="2"/>
            <w:tcBorders>
              <w:top w:val="nil"/>
              <w:bottom w:val="single" w:sz="2" w:space="0" w:color="auto"/>
            </w:tcBorders>
            <w:vAlign w:val="center"/>
          </w:tcPr>
          <w:p w14:paraId="7DBC743A" w14:textId="77777777" w:rsidR="00D8451C" w:rsidRDefault="00D8451C"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41C3C577" w14:textId="77777777" w:rsidR="00D8451C" w:rsidRDefault="00D8451C" w:rsidP="00176550">
            <w:pPr>
              <w:rPr>
                <w:lang w:val="en-US"/>
              </w:rPr>
            </w:pPr>
            <w:r>
              <w:rPr>
                <w:lang w:val="en-US"/>
              </w:rPr>
              <w:t xml:space="preserve">Sfoara (spagat) de hirtie </w:t>
            </w:r>
          </w:p>
        </w:tc>
        <w:tc>
          <w:tcPr>
            <w:tcW w:w="993" w:type="dxa"/>
            <w:gridSpan w:val="2"/>
            <w:tcBorders>
              <w:top w:val="nil"/>
              <w:bottom w:val="single" w:sz="2" w:space="0" w:color="auto"/>
            </w:tcBorders>
          </w:tcPr>
          <w:p w14:paraId="0E7B2B65"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263C67E8" w14:textId="77777777" w:rsidR="00D8451C" w:rsidRDefault="00D8451C" w:rsidP="00176550">
            <w:pPr>
              <w:rPr>
                <w:lang w:val="en-US"/>
              </w:rPr>
            </w:pPr>
            <w:r>
              <w:rPr>
                <w:lang w:val="en-US"/>
              </w:rPr>
              <w:t>0,016</w:t>
            </w:r>
          </w:p>
        </w:tc>
      </w:tr>
      <w:tr w:rsidR="00D8451C" w14:paraId="56F16DB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3313FE" w14:textId="77777777" w:rsidR="00D8451C" w:rsidRDefault="00D8451C" w:rsidP="00176550">
            <w:pPr>
              <w:rPr>
                <w:lang w:val="en-US"/>
              </w:rPr>
            </w:pPr>
          </w:p>
        </w:tc>
        <w:tc>
          <w:tcPr>
            <w:tcW w:w="1276" w:type="dxa"/>
            <w:gridSpan w:val="2"/>
            <w:tcBorders>
              <w:top w:val="nil"/>
              <w:bottom w:val="single" w:sz="2" w:space="0" w:color="auto"/>
            </w:tcBorders>
            <w:vAlign w:val="center"/>
          </w:tcPr>
          <w:p w14:paraId="1F92A98D" w14:textId="77777777" w:rsidR="00D8451C" w:rsidRDefault="00D8451C"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587F5B7E" w14:textId="77777777" w:rsidR="00D8451C" w:rsidRDefault="00D8451C"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28E5CAE0"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12A4CA4B" w14:textId="77777777" w:rsidR="00D8451C" w:rsidRDefault="00D8451C" w:rsidP="00176550">
            <w:pPr>
              <w:rPr>
                <w:lang w:val="en-US"/>
              </w:rPr>
            </w:pPr>
            <w:r>
              <w:rPr>
                <w:lang w:val="en-US"/>
              </w:rPr>
              <w:t>1,060</w:t>
            </w:r>
          </w:p>
        </w:tc>
      </w:tr>
      <w:tr w:rsidR="00D8451C" w14:paraId="37E5A3E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0A2653" w14:textId="77777777" w:rsidR="00D8451C" w:rsidRDefault="00D8451C" w:rsidP="00176550">
            <w:pPr>
              <w:rPr>
                <w:lang w:val="en-US"/>
              </w:rPr>
            </w:pPr>
          </w:p>
        </w:tc>
        <w:tc>
          <w:tcPr>
            <w:tcW w:w="1276" w:type="dxa"/>
            <w:gridSpan w:val="2"/>
            <w:tcBorders>
              <w:top w:val="nil"/>
              <w:bottom w:val="single" w:sz="2" w:space="0" w:color="auto"/>
            </w:tcBorders>
            <w:vAlign w:val="center"/>
          </w:tcPr>
          <w:p w14:paraId="2B6CFDC5" w14:textId="77777777" w:rsidR="00D8451C" w:rsidRDefault="00D8451C"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0F502A36" w14:textId="77777777" w:rsidR="00D8451C" w:rsidRDefault="00D8451C" w:rsidP="00176550">
            <w:pPr>
              <w:rPr>
                <w:lang w:val="en-US"/>
              </w:rPr>
            </w:pPr>
            <w:r>
              <w:rPr>
                <w:lang w:val="en-US"/>
              </w:rPr>
              <w:t>Lac de electroizolatie "318"</w:t>
            </w:r>
          </w:p>
        </w:tc>
        <w:tc>
          <w:tcPr>
            <w:tcW w:w="993" w:type="dxa"/>
            <w:gridSpan w:val="2"/>
            <w:tcBorders>
              <w:top w:val="nil"/>
              <w:bottom w:val="single" w:sz="2" w:space="0" w:color="auto"/>
            </w:tcBorders>
          </w:tcPr>
          <w:p w14:paraId="11702393"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16117C99" w14:textId="77777777" w:rsidR="00D8451C" w:rsidRDefault="00D8451C" w:rsidP="00176550">
            <w:pPr>
              <w:rPr>
                <w:lang w:val="en-US"/>
              </w:rPr>
            </w:pPr>
            <w:r>
              <w:rPr>
                <w:lang w:val="en-US"/>
              </w:rPr>
              <w:t>0,060</w:t>
            </w:r>
          </w:p>
        </w:tc>
      </w:tr>
      <w:tr w:rsidR="00D8451C" w14:paraId="7610DC1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CE39E5" w14:textId="77777777" w:rsidR="00D8451C" w:rsidRDefault="00D8451C" w:rsidP="00176550">
            <w:pPr>
              <w:rPr>
                <w:lang w:val="en-US"/>
              </w:rPr>
            </w:pPr>
          </w:p>
        </w:tc>
        <w:tc>
          <w:tcPr>
            <w:tcW w:w="1276" w:type="dxa"/>
            <w:gridSpan w:val="2"/>
            <w:tcBorders>
              <w:top w:val="nil"/>
              <w:bottom w:val="single" w:sz="2" w:space="0" w:color="auto"/>
            </w:tcBorders>
            <w:vAlign w:val="center"/>
          </w:tcPr>
          <w:p w14:paraId="259009FE" w14:textId="77777777" w:rsidR="00D8451C" w:rsidRDefault="00D8451C"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21DC1C3C" w14:textId="77777777" w:rsidR="00D8451C" w:rsidRDefault="00D8451C" w:rsidP="00176550">
            <w:pPr>
              <w:rPr>
                <w:lang w:val="en-US"/>
              </w:rPr>
            </w:pPr>
            <w:r>
              <w:rPr>
                <w:lang w:val="en-US"/>
              </w:rPr>
              <w:t>Vopsea</w:t>
            </w:r>
          </w:p>
        </w:tc>
        <w:tc>
          <w:tcPr>
            <w:tcW w:w="993" w:type="dxa"/>
            <w:gridSpan w:val="2"/>
            <w:tcBorders>
              <w:top w:val="nil"/>
              <w:bottom w:val="single" w:sz="2" w:space="0" w:color="auto"/>
            </w:tcBorders>
          </w:tcPr>
          <w:p w14:paraId="1433DDCD"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24D0B733" w14:textId="77777777" w:rsidR="00D8451C" w:rsidRDefault="00D8451C" w:rsidP="00176550">
            <w:pPr>
              <w:rPr>
                <w:lang w:val="en-US"/>
              </w:rPr>
            </w:pPr>
            <w:r>
              <w:rPr>
                <w:lang w:val="en-US"/>
              </w:rPr>
              <w:t>0,140</w:t>
            </w:r>
          </w:p>
        </w:tc>
      </w:tr>
      <w:tr w:rsidR="00D8451C" w14:paraId="01296D9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D76F62" w14:textId="77777777" w:rsidR="00D8451C" w:rsidRDefault="00D8451C" w:rsidP="00176550">
            <w:pPr>
              <w:rPr>
                <w:lang w:val="en-US"/>
              </w:rPr>
            </w:pPr>
          </w:p>
        </w:tc>
        <w:tc>
          <w:tcPr>
            <w:tcW w:w="1276" w:type="dxa"/>
            <w:gridSpan w:val="2"/>
            <w:tcBorders>
              <w:top w:val="nil"/>
              <w:bottom w:val="single" w:sz="2" w:space="0" w:color="auto"/>
            </w:tcBorders>
            <w:vAlign w:val="center"/>
          </w:tcPr>
          <w:p w14:paraId="06D90282" w14:textId="77777777" w:rsidR="00D8451C" w:rsidRDefault="00D8451C"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4E41EB19" w14:textId="77777777" w:rsidR="00D8451C" w:rsidRDefault="00D8451C" w:rsidP="00176550">
            <w:pPr>
              <w:rPr>
                <w:lang w:val="en-US"/>
              </w:rPr>
            </w:pPr>
            <w:r>
              <w:rPr>
                <w:lang w:val="en-US"/>
              </w:rPr>
              <w:t>Papuci de cablu</w:t>
            </w:r>
          </w:p>
        </w:tc>
        <w:tc>
          <w:tcPr>
            <w:tcW w:w="993" w:type="dxa"/>
            <w:gridSpan w:val="2"/>
            <w:tcBorders>
              <w:top w:val="nil"/>
              <w:bottom w:val="single" w:sz="2" w:space="0" w:color="auto"/>
            </w:tcBorders>
          </w:tcPr>
          <w:p w14:paraId="51E50EEC"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5B7A62B4" w14:textId="77777777" w:rsidR="00D8451C" w:rsidRDefault="00D8451C" w:rsidP="00176550">
            <w:pPr>
              <w:rPr>
                <w:lang w:val="en-US"/>
              </w:rPr>
            </w:pPr>
            <w:r>
              <w:rPr>
                <w:lang w:val="en-US"/>
              </w:rPr>
              <w:t>12,200</w:t>
            </w:r>
          </w:p>
        </w:tc>
      </w:tr>
      <w:tr w:rsidR="00D8451C" w14:paraId="56EF7AE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5EA176" w14:textId="77777777" w:rsidR="00D8451C" w:rsidRDefault="00D8451C" w:rsidP="00176550">
            <w:pPr>
              <w:rPr>
                <w:lang w:val="en-US"/>
              </w:rPr>
            </w:pPr>
          </w:p>
        </w:tc>
        <w:tc>
          <w:tcPr>
            <w:tcW w:w="1276" w:type="dxa"/>
            <w:gridSpan w:val="2"/>
            <w:tcBorders>
              <w:top w:val="nil"/>
              <w:bottom w:val="single" w:sz="2" w:space="0" w:color="auto"/>
            </w:tcBorders>
            <w:vAlign w:val="center"/>
          </w:tcPr>
          <w:p w14:paraId="2264F0A8" w14:textId="77777777" w:rsidR="00D8451C" w:rsidRDefault="00D8451C"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15711245" w14:textId="77777777" w:rsidR="00D8451C" w:rsidRDefault="00D8451C" w:rsidP="00176550">
            <w:pPr>
              <w:rPr>
                <w:lang w:val="en-US"/>
              </w:rPr>
            </w:pPr>
            <w:r>
              <w:rPr>
                <w:lang w:val="en-US"/>
              </w:rPr>
              <w:t>Fise de marcare</w:t>
            </w:r>
          </w:p>
        </w:tc>
        <w:tc>
          <w:tcPr>
            <w:tcW w:w="993" w:type="dxa"/>
            <w:gridSpan w:val="2"/>
            <w:tcBorders>
              <w:top w:val="nil"/>
              <w:bottom w:val="single" w:sz="2" w:space="0" w:color="auto"/>
            </w:tcBorders>
          </w:tcPr>
          <w:p w14:paraId="2DD6A9DC" w14:textId="77777777" w:rsidR="00D8451C" w:rsidRDefault="00D8451C" w:rsidP="00176550">
            <w:pPr>
              <w:rPr>
                <w:lang w:val="en-US"/>
              </w:rPr>
            </w:pPr>
            <w:r>
              <w:rPr>
                <w:lang w:val="en-US"/>
              </w:rPr>
              <w:t>100 buc</w:t>
            </w:r>
          </w:p>
        </w:tc>
        <w:tc>
          <w:tcPr>
            <w:tcW w:w="1559" w:type="dxa"/>
            <w:gridSpan w:val="2"/>
            <w:tcBorders>
              <w:top w:val="nil"/>
              <w:bottom w:val="single" w:sz="2" w:space="0" w:color="auto"/>
            </w:tcBorders>
          </w:tcPr>
          <w:p w14:paraId="1F3F3561" w14:textId="77777777" w:rsidR="00D8451C" w:rsidRDefault="00D8451C" w:rsidP="00176550">
            <w:pPr>
              <w:rPr>
                <w:lang w:val="en-US"/>
              </w:rPr>
            </w:pPr>
            <w:r>
              <w:rPr>
                <w:lang w:val="en-US"/>
              </w:rPr>
              <w:t>0,040</w:t>
            </w:r>
          </w:p>
        </w:tc>
      </w:tr>
      <w:tr w:rsidR="00D8451C" w14:paraId="5F34451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4ADC01" w14:textId="77777777" w:rsidR="00D8451C" w:rsidRDefault="00D8451C" w:rsidP="00176550">
            <w:pPr>
              <w:rPr>
                <w:lang w:val="en-US"/>
              </w:rPr>
            </w:pPr>
          </w:p>
        </w:tc>
        <w:tc>
          <w:tcPr>
            <w:tcW w:w="1276" w:type="dxa"/>
            <w:gridSpan w:val="2"/>
            <w:tcBorders>
              <w:top w:val="nil"/>
              <w:bottom w:val="single" w:sz="2" w:space="0" w:color="auto"/>
            </w:tcBorders>
            <w:vAlign w:val="center"/>
          </w:tcPr>
          <w:p w14:paraId="1EE6D9B3" w14:textId="77777777" w:rsidR="00D8451C" w:rsidRDefault="00D8451C"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193A5882" w14:textId="77777777" w:rsidR="00D8451C" w:rsidRDefault="00D8451C" w:rsidP="00176550">
            <w:pPr>
              <w:rPr>
                <w:lang w:val="en-US"/>
              </w:rPr>
            </w:pPr>
            <w:r>
              <w:rPr>
                <w:lang w:val="en-US"/>
              </w:rPr>
              <w:t>Ate de cusut</w:t>
            </w:r>
          </w:p>
        </w:tc>
        <w:tc>
          <w:tcPr>
            <w:tcW w:w="993" w:type="dxa"/>
            <w:gridSpan w:val="2"/>
            <w:tcBorders>
              <w:top w:val="nil"/>
              <w:bottom w:val="single" w:sz="2" w:space="0" w:color="auto"/>
            </w:tcBorders>
          </w:tcPr>
          <w:p w14:paraId="6E623AB5"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49731688" w14:textId="77777777" w:rsidR="00D8451C" w:rsidRDefault="00D8451C" w:rsidP="00176550">
            <w:pPr>
              <w:rPr>
                <w:lang w:val="en-US"/>
              </w:rPr>
            </w:pPr>
            <w:r>
              <w:rPr>
                <w:lang w:val="en-US"/>
              </w:rPr>
              <w:t>0,010</w:t>
            </w:r>
          </w:p>
        </w:tc>
      </w:tr>
      <w:tr w:rsidR="00D8451C" w14:paraId="5245B80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4B231F" w14:textId="77777777" w:rsidR="00D8451C" w:rsidRDefault="00D8451C" w:rsidP="00176550">
            <w:pPr>
              <w:rPr>
                <w:lang w:val="en-US"/>
              </w:rPr>
            </w:pPr>
          </w:p>
        </w:tc>
        <w:tc>
          <w:tcPr>
            <w:tcW w:w="1276" w:type="dxa"/>
            <w:gridSpan w:val="2"/>
            <w:tcBorders>
              <w:top w:val="nil"/>
              <w:bottom w:val="single" w:sz="2" w:space="0" w:color="auto"/>
            </w:tcBorders>
            <w:vAlign w:val="center"/>
          </w:tcPr>
          <w:p w14:paraId="248F5D11" w14:textId="77777777" w:rsidR="00D8451C" w:rsidRDefault="00D8451C"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2AF211F2" w14:textId="77777777" w:rsidR="00D8451C" w:rsidRDefault="00D8451C" w:rsidP="00176550">
            <w:pPr>
              <w:rPr>
                <w:lang w:val="en-US"/>
              </w:rPr>
            </w:pPr>
            <w:r>
              <w:rPr>
                <w:lang w:val="en-US"/>
              </w:rPr>
              <w:t>Vaselina tehnica</w:t>
            </w:r>
          </w:p>
        </w:tc>
        <w:tc>
          <w:tcPr>
            <w:tcW w:w="993" w:type="dxa"/>
            <w:gridSpan w:val="2"/>
            <w:tcBorders>
              <w:top w:val="nil"/>
              <w:bottom w:val="single" w:sz="2" w:space="0" w:color="auto"/>
            </w:tcBorders>
          </w:tcPr>
          <w:p w14:paraId="23A7304E"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5FF4ED6F" w14:textId="77777777" w:rsidR="00D8451C" w:rsidRDefault="00D8451C" w:rsidP="00176550">
            <w:pPr>
              <w:rPr>
                <w:lang w:val="en-US"/>
              </w:rPr>
            </w:pPr>
            <w:r>
              <w:rPr>
                <w:lang w:val="en-US"/>
              </w:rPr>
              <w:t>0,096</w:t>
            </w:r>
          </w:p>
        </w:tc>
      </w:tr>
      <w:tr w:rsidR="00D8451C" w14:paraId="4553C13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B0E1CB" w14:textId="77777777" w:rsidR="00D8451C" w:rsidRDefault="00D8451C" w:rsidP="00176550">
            <w:pPr>
              <w:rPr>
                <w:lang w:val="en-US"/>
              </w:rPr>
            </w:pPr>
          </w:p>
        </w:tc>
        <w:tc>
          <w:tcPr>
            <w:tcW w:w="1276" w:type="dxa"/>
            <w:gridSpan w:val="2"/>
            <w:tcBorders>
              <w:top w:val="nil"/>
              <w:bottom w:val="single" w:sz="2" w:space="0" w:color="auto"/>
            </w:tcBorders>
            <w:vAlign w:val="center"/>
          </w:tcPr>
          <w:p w14:paraId="37D30402" w14:textId="77777777" w:rsidR="00D8451C" w:rsidRDefault="00D8451C"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354DA3B5" w14:textId="77777777" w:rsidR="00D8451C" w:rsidRDefault="00D8451C"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7E8E2E91"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2F9D6C62" w14:textId="77777777" w:rsidR="00D8451C" w:rsidRDefault="00D8451C" w:rsidP="00176550">
            <w:pPr>
              <w:rPr>
                <w:lang w:val="en-US"/>
              </w:rPr>
            </w:pPr>
            <w:r>
              <w:rPr>
                <w:lang w:val="en-US"/>
              </w:rPr>
              <w:t>0,144</w:t>
            </w:r>
          </w:p>
        </w:tc>
      </w:tr>
      <w:tr w:rsidR="00D8451C" w14:paraId="380A900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2958F7" w14:textId="77777777" w:rsidR="00D8451C" w:rsidRDefault="00D8451C" w:rsidP="00176550">
            <w:pPr>
              <w:rPr>
                <w:lang w:val="en-US"/>
              </w:rPr>
            </w:pPr>
          </w:p>
        </w:tc>
        <w:tc>
          <w:tcPr>
            <w:tcW w:w="1276" w:type="dxa"/>
            <w:gridSpan w:val="2"/>
            <w:tcBorders>
              <w:top w:val="nil"/>
              <w:bottom w:val="single" w:sz="2" w:space="0" w:color="auto"/>
            </w:tcBorders>
            <w:vAlign w:val="center"/>
          </w:tcPr>
          <w:p w14:paraId="0246D5B9"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7281D373"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7999DA4A"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1E582EDD" w14:textId="77777777" w:rsidR="00D8451C" w:rsidRDefault="00D8451C" w:rsidP="00176550">
            <w:pPr>
              <w:rPr>
                <w:lang w:val="en-US"/>
              </w:rPr>
            </w:pPr>
            <w:r>
              <w:rPr>
                <w:lang w:val="en-US"/>
              </w:rPr>
              <w:t>0,008</w:t>
            </w:r>
          </w:p>
        </w:tc>
      </w:tr>
      <w:tr w:rsidR="00D8451C" w14:paraId="02624B4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43474A" w14:textId="77777777" w:rsidR="00D8451C" w:rsidRDefault="00D8451C" w:rsidP="00176550">
            <w:pPr>
              <w:rPr>
                <w:lang w:val="en-US"/>
              </w:rPr>
            </w:pPr>
          </w:p>
        </w:tc>
        <w:tc>
          <w:tcPr>
            <w:tcW w:w="1276" w:type="dxa"/>
            <w:gridSpan w:val="2"/>
            <w:tcBorders>
              <w:top w:val="nil"/>
              <w:bottom w:val="single" w:sz="2" w:space="0" w:color="auto"/>
            </w:tcBorders>
            <w:vAlign w:val="center"/>
          </w:tcPr>
          <w:p w14:paraId="18129BF4" w14:textId="77777777" w:rsidR="00D8451C" w:rsidRDefault="00D8451C"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1CF5B0B7" w14:textId="77777777" w:rsidR="00D8451C" w:rsidRDefault="00D8451C" w:rsidP="00176550">
            <w:pPr>
              <w:rPr>
                <w:lang w:val="en-US"/>
              </w:rPr>
            </w:pPr>
            <w:r>
              <w:rPr>
                <w:lang w:val="en-US"/>
              </w:rPr>
              <w:t>Masini de gaurit electrice</w:t>
            </w:r>
          </w:p>
        </w:tc>
        <w:tc>
          <w:tcPr>
            <w:tcW w:w="993" w:type="dxa"/>
            <w:gridSpan w:val="2"/>
            <w:tcBorders>
              <w:top w:val="nil"/>
              <w:bottom w:val="single" w:sz="2" w:space="0" w:color="auto"/>
            </w:tcBorders>
          </w:tcPr>
          <w:p w14:paraId="1889247D"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049983D" w14:textId="77777777" w:rsidR="00D8451C" w:rsidRDefault="00D8451C" w:rsidP="00176550">
            <w:pPr>
              <w:rPr>
                <w:lang w:val="en-US"/>
              </w:rPr>
            </w:pPr>
            <w:r>
              <w:rPr>
                <w:lang w:val="en-US"/>
              </w:rPr>
              <w:t>0,120</w:t>
            </w:r>
          </w:p>
        </w:tc>
      </w:tr>
      <w:tr w:rsidR="00D8451C" w14:paraId="40D3A85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EECAF2" w14:textId="77777777" w:rsidR="00D8451C" w:rsidRDefault="00D8451C" w:rsidP="00176550">
            <w:pPr>
              <w:rPr>
                <w:lang w:val="en-US"/>
              </w:rPr>
            </w:pPr>
          </w:p>
        </w:tc>
        <w:tc>
          <w:tcPr>
            <w:tcW w:w="1276" w:type="dxa"/>
            <w:gridSpan w:val="2"/>
            <w:tcBorders>
              <w:top w:val="nil"/>
              <w:bottom w:val="single" w:sz="2" w:space="0" w:color="auto"/>
            </w:tcBorders>
            <w:vAlign w:val="center"/>
          </w:tcPr>
          <w:p w14:paraId="56EC6BD3" w14:textId="77777777" w:rsidR="00D8451C" w:rsidRDefault="00D8451C" w:rsidP="00176550">
            <w:pPr>
              <w:jc w:val="center"/>
              <w:rPr>
                <w:sz w:val="16"/>
                <w:szCs w:val="16"/>
                <w:lang w:val="en-US"/>
              </w:rPr>
            </w:pPr>
            <w:r>
              <w:rPr>
                <w:sz w:val="16"/>
                <w:szCs w:val="16"/>
                <w:lang w:val="en-US"/>
              </w:rPr>
              <w:t>350451</w:t>
            </w:r>
          </w:p>
        </w:tc>
        <w:tc>
          <w:tcPr>
            <w:tcW w:w="4252" w:type="dxa"/>
            <w:gridSpan w:val="3"/>
            <w:tcBorders>
              <w:top w:val="nil"/>
              <w:bottom w:val="single" w:sz="2" w:space="0" w:color="auto"/>
            </w:tcBorders>
          </w:tcPr>
          <w:p w14:paraId="46F15A30" w14:textId="77777777" w:rsidR="00D8451C" w:rsidRDefault="00D8451C" w:rsidP="00176550">
            <w:pPr>
              <w:rPr>
                <w:lang w:val="en-US"/>
              </w:rPr>
            </w:pPr>
            <w:r>
              <w:rPr>
                <w:lang w:val="en-US"/>
              </w:rPr>
              <w:t xml:space="preserve">Prese hidraulice cu dispozitiv de actionare electrica </w:t>
            </w:r>
          </w:p>
        </w:tc>
        <w:tc>
          <w:tcPr>
            <w:tcW w:w="993" w:type="dxa"/>
            <w:gridSpan w:val="2"/>
            <w:tcBorders>
              <w:top w:val="nil"/>
              <w:bottom w:val="single" w:sz="2" w:space="0" w:color="auto"/>
            </w:tcBorders>
          </w:tcPr>
          <w:p w14:paraId="341DC9CA"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75D328DD" w14:textId="77777777" w:rsidR="00D8451C" w:rsidRDefault="00D8451C" w:rsidP="00176550">
            <w:pPr>
              <w:rPr>
                <w:lang w:val="en-US"/>
              </w:rPr>
            </w:pPr>
            <w:r>
              <w:rPr>
                <w:lang w:val="en-US"/>
              </w:rPr>
              <w:t>0,760</w:t>
            </w:r>
          </w:p>
        </w:tc>
      </w:tr>
      <w:tr w:rsidR="00D8451C" w14:paraId="0602083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EEB7DA" w14:textId="77777777" w:rsidR="00D8451C" w:rsidRDefault="00D8451C" w:rsidP="00176550">
            <w:pPr>
              <w:rPr>
                <w:lang w:val="en-US"/>
              </w:rPr>
            </w:pPr>
          </w:p>
        </w:tc>
        <w:tc>
          <w:tcPr>
            <w:tcW w:w="1276" w:type="dxa"/>
            <w:gridSpan w:val="2"/>
            <w:tcBorders>
              <w:top w:val="nil"/>
              <w:bottom w:val="single" w:sz="2" w:space="0" w:color="auto"/>
            </w:tcBorders>
            <w:vAlign w:val="center"/>
          </w:tcPr>
          <w:p w14:paraId="6B0FE548"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5BDBF91C"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20F08E0D"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47864B42" w14:textId="77777777" w:rsidR="00D8451C" w:rsidRDefault="00D8451C" w:rsidP="00176550">
            <w:pPr>
              <w:rPr>
                <w:lang w:val="en-US"/>
              </w:rPr>
            </w:pPr>
            <w:r>
              <w:rPr>
                <w:lang w:val="en-US"/>
              </w:rPr>
              <w:t>0,008</w:t>
            </w:r>
          </w:p>
        </w:tc>
      </w:tr>
      <w:tr w:rsidR="00D8451C" w:rsidRPr="00EB582C" w14:paraId="67ED15DC" w14:textId="77777777" w:rsidTr="00176550">
        <w:trPr>
          <w:trHeight w:val="340"/>
        </w:trPr>
        <w:tc>
          <w:tcPr>
            <w:tcW w:w="709" w:type="dxa"/>
            <w:tcBorders>
              <w:top w:val="nil"/>
              <w:left w:val="single" w:sz="6" w:space="0" w:color="auto"/>
              <w:bottom w:val="nil"/>
              <w:right w:val="nil"/>
            </w:tcBorders>
          </w:tcPr>
          <w:p w14:paraId="17019BF1"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33C8395A"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234D1281"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ECBAC6A"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46A23846"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5855A022" w14:textId="77777777" w:rsidR="00D8451C" w:rsidRPr="00EB582C" w:rsidRDefault="00D8451C" w:rsidP="00176550">
            <w:pPr>
              <w:rPr>
                <w:lang w:val="en-US"/>
              </w:rPr>
            </w:pPr>
          </w:p>
        </w:tc>
      </w:tr>
      <w:tr w:rsidR="00D8451C" w14:paraId="370E4A1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6C8D24" w14:textId="77777777" w:rsidR="00D8451C" w:rsidRDefault="00D8451C" w:rsidP="00176550">
            <w:pPr>
              <w:rPr>
                <w:lang w:val="en-US"/>
              </w:rPr>
            </w:pPr>
            <w:r>
              <w:rPr>
                <w:lang w:val="en-US"/>
              </w:rPr>
              <w:t>20</w:t>
            </w:r>
          </w:p>
        </w:tc>
        <w:tc>
          <w:tcPr>
            <w:tcW w:w="1276" w:type="dxa"/>
            <w:gridSpan w:val="2"/>
            <w:tcBorders>
              <w:top w:val="single" w:sz="4" w:space="0" w:color="auto"/>
              <w:bottom w:val="single" w:sz="4" w:space="0" w:color="auto"/>
            </w:tcBorders>
          </w:tcPr>
          <w:p w14:paraId="186F46FE" w14:textId="77777777" w:rsidR="00D8451C" w:rsidRDefault="00D8451C" w:rsidP="00176550">
            <w:pPr>
              <w:rPr>
                <w:lang w:val="en-US"/>
              </w:rPr>
            </w:pPr>
            <w:r>
              <w:rPr>
                <w:lang w:val="en-US"/>
              </w:rPr>
              <w:t>08-03-523-1</w:t>
            </w:r>
          </w:p>
          <w:p w14:paraId="0003387F"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169B18C9"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Siguranta, instalata pe suport izolator, curent pina la 100 A (Siguranta fuzibila pentru separator de sarcina vertical)</w:t>
            </w:r>
            <w:r>
              <w:rPr>
                <w:rFonts w:ascii="Times New Roman CYR" w:hAnsi="Times New Roman CYR" w:cs="Times New Roman CYR"/>
                <w:sz w:val="16"/>
                <w:szCs w:val="16"/>
                <w:lang w:val="en-US"/>
              </w:rPr>
              <w:t xml:space="preserve"> </w:t>
            </w:r>
          </w:p>
          <w:p w14:paraId="571296C9"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7F2F746B"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A923BD5" w14:textId="77777777" w:rsidR="00D8451C" w:rsidRDefault="00D8451C" w:rsidP="00176550">
            <w:pPr>
              <w:jc w:val="center"/>
              <w:rPr>
                <w:lang w:val="en-US"/>
              </w:rPr>
            </w:pPr>
            <w:r>
              <w:rPr>
                <w:lang w:val="en-US"/>
              </w:rPr>
              <w:t>6,000</w:t>
            </w:r>
          </w:p>
        </w:tc>
      </w:tr>
      <w:tr w:rsidR="00D8451C" w14:paraId="3B69AEB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3D7441" w14:textId="77777777" w:rsidR="00D8451C" w:rsidRDefault="00D8451C" w:rsidP="00176550">
            <w:pPr>
              <w:rPr>
                <w:lang w:val="en-US"/>
              </w:rPr>
            </w:pPr>
          </w:p>
        </w:tc>
        <w:tc>
          <w:tcPr>
            <w:tcW w:w="1276" w:type="dxa"/>
            <w:gridSpan w:val="2"/>
            <w:tcBorders>
              <w:top w:val="nil"/>
              <w:bottom w:val="single" w:sz="2" w:space="0" w:color="auto"/>
            </w:tcBorders>
            <w:vAlign w:val="center"/>
          </w:tcPr>
          <w:p w14:paraId="62A1ACEA"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6F737BE6"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3C65202A"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0E8FBD9B" w14:textId="77777777" w:rsidR="00D8451C" w:rsidRDefault="00D8451C" w:rsidP="00176550">
            <w:pPr>
              <w:rPr>
                <w:lang w:val="en-US"/>
              </w:rPr>
            </w:pPr>
            <w:r>
              <w:rPr>
                <w:lang w:val="en-US"/>
              </w:rPr>
              <w:t>7,020</w:t>
            </w:r>
          </w:p>
        </w:tc>
      </w:tr>
      <w:tr w:rsidR="00D8451C" w14:paraId="24EE833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5F656F" w14:textId="77777777" w:rsidR="00D8451C" w:rsidRDefault="00D8451C" w:rsidP="00176550">
            <w:pPr>
              <w:rPr>
                <w:lang w:val="en-US"/>
              </w:rPr>
            </w:pPr>
          </w:p>
        </w:tc>
        <w:tc>
          <w:tcPr>
            <w:tcW w:w="1276" w:type="dxa"/>
            <w:gridSpan w:val="2"/>
            <w:tcBorders>
              <w:top w:val="nil"/>
              <w:bottom w:val="single" w:sz="2" w:space="0" w:color="auto"/>
            </w:tcBorders>
            <w:vAlign w:val="center"/>
          </w:tcPr>
          <w:p w14:paraId="46C348D0" w14:textId="77777777" w:rsidR="00D8451C" w:rsidRDefault="00D8451C"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4CCD2635" w14:textId="77777777" w:rsidR="00D8451C" w:rsidRDefault="00D8451C"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753FA681"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25E3883E" w14:textId="77777777" w:rsidR="00D8451C" w:rsidRDefault="00D8451C" w:rsidP="00176550">
            <w:pPr>
              <w:rPr>
                <w:lang w:val="en-US"/>
              </w:rPr>
            </w:pPr>
            <w:r>
              <w:rPr>
                <w:lang w:val="en-US"/>
              </w:rPr>
              <w:t>0,954</w:t>
            </w:r>
          </w:p>
        </w:tc>
      </w:tr>
      <w:tr w:rsidR="00D8451C" w14:paraId="6B2A749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2CED3B" w14:textId="77777777" w:rsidR="00D8451C" w:rsidRDefault="00D8451C" w:rsidP="00176550">
            <w:pPr>
              <w:rPr>
                <w:lang w:val="en-US"/>
              </w:rPr>
            </w:pPr>
          </w:p>
        </w:tc>
        <w:tc>
          <w:tcPr>
            <w:tcW w:w="1276" w:type="dxa"/>
            <w:gridSpan w:val="2"/>
            <w:tcBorders>
              <w:top w:val="nil"/>
              <w:bottom w:val="single" w:sz="2" w:space="0" w:color="auto"/>
            </w:tcBorders>
            <w:vAlign w:val="center"/>
          </w:tcPr>
          <w:p w14:paraId="6F95F43B" w14:textId="77777777" w:rsidR="00D8451C" w:rsidRDefault="00D8451C"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66C768C0" w14:textId="77777777" w:rsidR="00D8451C" w:rsidRDefault="00D8451C"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0B0A8E8E"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2F0B9A47" w14:textId="77777777" w:rsidR="00D8451C" w:rsidRDefault="00D8451C" w:rsidP="00176550">
            <w:pPr>
              <w:rPr>
                <w:lang w:val="en-US"/>
              </w:rPr>
            </w:pPr>
            <w:r>
              <w:rPr>
                <w:lang w:val="en-US"/>
              </w:rPr>
              <w:t>0,084</w:t>
            </w:r>
          </w:p>
        </w:tc>
      </w:tr>
      <w:tr w:rsidR="00D8451C" w14:paraId="702F194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C722FD" w14:textId="77777777" w:rsidR="00D8451C" w:rsidRDefault="00D8451C" w:rsidP="00176550">
            <w:pPr>
              <w:rPr>
                <w:lang w:val="en-US"/>
              </w:rPr>
            </w:pPr>
          </w:p>
        </w:tc>
        <w:tc>
          <w:tcPr>
            <w:tcW w:w="1276" w:type="dxa"/>
            <w:gridSpan w:val="2"/>
            <w:tcBorders>
              <w:top w:val="nil"/>
              <w:bottom w:val="single" w:sz="2" w:space="0" w:color="auto"/>
            </w:tcBorders>
            <w:vAlign w:val="center"/>
          </w:tcPr>
          <w:p w14:paraId="309619DB" w14:textId="77777777" w:rsidR="00D8451C" w:rsidRDefault="00D8451C"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096AA727" w14:textId="77777777" w:rsidR="00D8451C" w:rsidRDefault="00D8451C" w:rsidP="00176550">
            <w:pPr>
              <w:rPr>
                <w:lang w:val="en-US"/>
              </w:rPr>
            </w:pPr>
            <w:r>
              <w:rPr>
                <w:lang w:val="en-US"/>
              </w:rPr>
              <w:t>Masini de gaurit electrice</w:t>
            </w:r>
          </w:p>
        </w:tc>
        <w:tc>
          <w:tcPr>
            <w:tcW w:w="993" w:type="dxa"/>
            <w:gridSpan w:val="2"/>
            <w:tcBorders>
              <w:top w:val="nil"/>
              <w:bottom w:val="single" w:sz="2" w:space="0" w:color="auto"/>
            </w:tcBorders>
          </w:tcPr>
          <w:p w14:paraId="5B9B264F"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A1985CE" w14:textId="77777777" w:rsidR="00D8451C" w:rsidRDefault="00D8451C" w:rsidP="00176550">
            <w:pPr>
              <w:rPr>
                <w:lang w:val="en-US"/>
              </w:rPr>
            </w:pPr>
            <w:r>
              <w:rPr>
                <w:lang w:val="en-US"/>
              </w:rPr>
              <w:t>0,360</w:t>
            </w:r>
          </w:p>
        </w:tc>
      </w:tr>
      <w:tr w:rsidR="00D8451C" w:rsidRPr="00EB582C" w14:paraId="2AD1616B" w14:textId="77777777" w:rsidTr="00176550">
        <w:trPr>
          <w:trHeight w:val="340"/>
        </w:trPr>
        <w:tc>
          <w:tcPr>
            <w:tcW w:w="709" w:type="dxa"/>
            <w:tcBorders>
              <w:top w:val="nil"/>
              <w:left w:val="single" w:sz="6" w:space="0" w:color="auto"/>
              <w:bottom w:val="nil"/>
              <w:right w:val="nil"/>
            </w:tcBorders>
          </w:tcPr>
          <w:p w14:paraId="59E8E89E"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5730E81D"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0A457DE6"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6FBA078"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1E47F31D"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49465901" w14:textId="77777777" w:rsidR="00D8451C" w:rsidRPr="00EB582C" w:rsidRDefault="00D8451C" w:rsidP="00176550">
            <w:pPr>
              <w:rPr>
                <w:lang w:val="en-US"/>
              </w:rPr>
            </w:pPr>
          </w:p>
        </w:tc>
      </w:tr>
      <w:tr w:rsidR="00D8451C" w14:paraId="706DEB5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93087C" w14:textId="77777777" w:rsidR="00D8451C" w:rsidRDefault="00D8451C" w:rsidP="00176550">
            <w:pPr>
              <w:rPr>
                <w:lang w:val="en-US"/>
              </w:rPr>
            </w:pPr>
            <w:r>
              <w:rPr>
                <w:lang w:val="en-US"/>
              </w:rPr>
              <w:t>21</w:t>
            </w:r>
          </w:p>
        </w:tc>
        <w:tc>
          <w:tcPr>
            <w:tcW w:w="1276" w:type="dxa"/>
            <w:gridSpan w:val="2"/>
            <w:tcBorders>
              <w:top w:val="single" w:sz="4" w:space="0" w:color="auto"/>
              <w:bottom w:val="single" w:sz="4" w:space="0" w:color="auto"/>
            </w:tcBorders>
          </w:tcPr>
          <w:p w14:paraId="4CB942E1" w14:textId="77777777" w:rsidR="00D8451C" w:rsidRDefault="00D8451C" w:rsidP="00176550">
            <w:pPr>
              <w:rPr>
                <w:lang w:val="en-US"/>
              </w:rPr>
            </w:pPr>
            <w:r>
              <w:rPr>
                <w:lang w:val="en-US"/>
              </w:rPr>
              <w:t>08-02-165-4</w:t>
            </w:r>
          </w:p>
          <w:p w14:paraId="7A4796AA"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276BEB4D"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Manson  terminal, din rasini sintetice (epoxide), pentru cablu cu 3 conductori, tensiune pina la 1 kV, sectiunea unui conductor, pina la: 240 mm2 (Manson terminal 4КВНТп  4х150-240mm)</w:t>
            </w:r>
            <w:r>
              <w:rPr>
                <w:rFonts w:ascii="Times New Roman CYR" w:hAnsi="Times New Roman CYR" w:cs="Times New Roman CYR"/>
                <w:sz w:val="16"/>
                <w:szCs w:val="16"/>
                <w:lang w:val="en-US"/>
              </w:rPr>
              <w:t xml:space="preserve"> </w:t>
            </w:r>
          </w:p>
          <w:p w14:paraId="722EA00B"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01BEB33F"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BEF2512" w14:textId="77777777" w:rsidR="00D8451C" w:rsidRDefault="00D8451C" w:rsidP="00176550">
            <w:pPr>
              <w:jc w:val="center"/>
              <w:rPr>
                <w:lang w:val="en-US"/>
              </w:rPr>
            </w:pPr>
            <w:r>
              <w:rPr>
                <w:lang w:val="en-US"/>
              </w:rPr>
              <w:t>2,000</w:t>
            </w:r>
          </w:p>
        </w:tc>
      </w:tr>
      <w:tr w:rsidR="00D8451C" w14:paraId="29A9634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E99A12" w14:textId="77777777" w:rsidR="00D8451C" w:rsidRDefault="00D8451C" w:rsidP="00176550">
            <w:pPr>
              <w:rPr>
                <w:lang w:val="en-US"/>
              </w:rPr>
            </w:pPr>
          </w:p>
        </w:tc>
        <w:tc>
          <w:tcPr>
            <w:tcW w:w="1276" w:type="dxa"/>
            <w:gridSpan w:val="2"/>
            <w:tcBorders>
              <w:top w:val="nil"/>
              <w:bottom w:val="single" w:sz="2" w:space="0" w:color="auto"/>
            </w:tcBorders>
            <w:vAlign w:val="center"/>
          </w:tcPr>
          <w:p w14:paraId="73C887D1"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6F0F509D"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39948242"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1155F51F" w14:textId="77777777" w:rsidR="00D8451C" w:rsidRDefault="00D8451C" w:rsidP="00176550">
            <w:pPr>
              <w:rPr>
                <w:lang w:val="en-US"/>
              </w:rPr>
            </w:pPr>
            <w:r>
              <w:rPr>
                <w:lang w:val="en-US"/>
              </w:rPr>
              <w:t>18,140</w:t>
            </w:r>
          </w:p>
        </w:tc>
      </w:tr>
      <w:tr w:rsidR="00D8451C" w14:paraId="0F09193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5188E8" w14:textId="77777777" w:rsidR="00D8451C" w:rsidRDefault="00D8451C" w:rsidP="00176550">
            <w:pPr>
              <w:rPr>
                <w:lang w:val="en-US"/>
              </w:rPr>
            </w:pPr>
          </w:p>
        </w:tc>
        <w:tc>
          <w:tcPr>
            <w:tcW w:w="1276" w:type="dxa"/>
            <w:gridSpan w:val="2"/>
            <w:tcBorders>
              <w:top w:val="nil"/>
              <w:bottom w:val="single" w:sz="2" w:space="0" w:color="auto"/>
            </w:tcBorders>
            <w:vAlign w:val="center"/>
          </w:tcPr>
          <w:p w14:paraId="6CFE1361" w14:textId="77777777" w:rsidR="00D8451C" w:rsidRDefault="00D8451C" w:rsidP="00176550">
            <w:pPr>
              <w:jc w:val="center"/>
              <w:rPr>
                <w:sz w:val="16"/>
                <w:szCs w:val="16"/>
                <w:lang w:val="en-US"/>
              </w:rPr>
            </w:pPr>
            <w:r>
              <w:rPr>
                <w:sz w:val="16"/>
                <w:szCs w:val="16"/>
                <w:lang w:val="en-US"/>
              </w:rPr>
              <w:t>1010069</w:t>
            </w:r>
          </w:p>
        </w:tc>
        <w:tc>
          <w:tcPr>
            <w:tcW w:w="4252" w:type="dxa"/>
            <w:gridSpan w:val="3"/>
            <w:tcBorders>
              <w:top w:val="nil"/>
              <w:bottom w:val="single" w:sz="2" w:space="0" w:color="auto"/>
            </w:tcBorders>
          </w:tcPr>
          <w:p w14:paraId="6A3A6E0A" w14:textId="77777777" w:rsidR="00D8451C" w:rsidRDefault="00D8451C" w:rsidP="00176550">
            <w:pPr>
              <w:rPr>
                <w:lang w:val="en-US"/>
              </w:rPr>
            </w:pPr>
            <w:r>
              <w:rPr>
                <w:lang w:val="en-US"/>
              </w:rPr>
              <w:t>Benzina de aviatie "Б-70"</w:t>
            </w:r>
          </w:p>
        </w:tc>
        <w:tc>
          <w:tcPr>
            <w:tcW w:w="993" w:type="dxa"/>
            <w:gridSpan w:val="2"/>
            <w:tcBorders>
              <w:top w:val="nil"/>
              <w:bottom w:val="single" w:sz="2" w:space="0" w:color="auto"/>
            </w:tcBorders>
          </w:tcPr>
          <w:p w14:paraId="5E9C74EF"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333EE5F8" w14:textId="77777777" w:rsidR="00D8451C" w:rsidRDefault="00D8451C" w:rsidP="00176550">
            <w:pPr>
              <w:rPr>
                <w:lang w:val="en-US"/>
              </w:rPr>
            </w:pPr>
            <w:r>
              <w:rPr>
                <w:lang w:val="en-US"/>
              </w:rPr>
              <w:t>0,001</w:t>
            </w:r>
          </w:p>
        </w:tc>
      </w:tr>
      <w:tr w:rsidR="00D8451C" w14:paraId="3234FAA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18F658" w14:textId="77777777" w:rsidR="00D8451C" w:rsidRDefault="00D8451C" w:rsidP="00176550">
            <w:pPr>
              <w:rPr>
                <w:lang w:val="en-US"/>
              </w:rPr>
            </w:pPr>
          </w:p>
        </w:tc>
        <w:tc>
          <w:tcPr>
            <w:tcW w:w="1276" w:type="dxa"/>
            <w:gridSpan w:val="2"/>
            <w:tcBorders>
              <w:top w:val="nil"/>
              <w:bottom w:val="single" w:sz="2" w:space="0" w:color="auto"/>
            </w:tcBorders>
            <w:vAlign w:val="center"/>
          </w:tcPr>
          <w:p w14:paraId="37AF83FB" w14:textId="77777777" w:rsidR="00D8451C" w:rsidRDefault="00D8451C" w:rsidP="00176550">
            <w:pPr>
              <w:jc w:val="center"/>
              <w:rPr>
                <w:sz w:val="16"/>
                <w:szCs w:val="16"/>
                <w:lang w:val="en-US"/>
              </w:rPr>
            </w:pPr>
            <w:r>
              <w:rPr>
                <w:sz w:val="16"/>
                <w:szCs w:val="16"/>
                <w:lang w:val="en-US"/>
              </w:rPr>
              <w:t>1010633</w:t>
            </w:r>
          </w:p>
        </w:tc>
        <w:tc>
          <w:tcPr>
            <w:tcW w:w="4252" w:type="dxa"/>
            <w:gridSpan w:val="3"/>
            <w:tcBorders>
              <w:top w:val="nil"/>
              <w:bottom w:val="single" w:sz="2" w:space="0" w:color="auto"/>
            </w:tcBorders>
          </w:tcPr>
          <w:p w14:paraId="63671151" w14:textId="77777777" w:rsidR="00D8451C" w:rsidRDefault="00D8451C" w:rsidP="00176550">
            <w:pPr>
              <w:rPr>
                <w:lang w:val="en-US"/>
              </w:rPr>
            </w:pPr>
            <w:r>
              <w:rPr>
                <w:lang w:val="en-US"/>
              </w:rPr>
              <w:t>Parafina petroliera solida "П-3"</w:t>
            </w:r>
          </w:p>
        </w:tc>
        <w:tc>
          <w:tcPr>
            <w:tcW w:w="993" w:type="dxa"/>
            <w:gridSpan w:val="2"/>
            <w:tcBorders>
              <w:top w:val="nil"/>
              <w:bottom w:val="single" w:sz="2" w:space="0" w:color="auto"/>
            </w:tcBorders>
          </w:tcPr>
          <w:p w14:paraId="0410482A"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7FAD30C5" w14:textId="77777777" w:rsidR="00D8451C" w:rsidRDefault="00D8451C" w:rsidP="00176550">
            <w:pPr>
              <w:rPr>
                <w:lang w:val="en-US"/>
              </w:rPr>
            </w:pPr>
            <w:r>
              <w:rPr>
                <w:lang w:val="en-US"/>
              </w:rPr>
              <w:t>0,000</w:t>
            </w:r>
          </w:p>
        </w:tc>
      </w:tr>
      <w:tr w:rsidR="00D8451C" w14:paraId="064CE2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802FD5" w14:textId="77777777" w:rsidR="00D8451C" w:rsidRDefault="00D8451C" w:rsidP="00176550">
            <w:pPr>
              <w:rPr>
                <w:lang w:val="en-US"/>
              </w:rPr>
            </w:pPr>
          </w:p>
        </w:tc>
        <w:tc>
          <w:tcPr>
            <w:tcW w:w="1276" w:type="dxa"/>
            <w:gridSpan w:val="2"/>
            <w:tcBorders>
              <w:top w:val="nil"/>
              <w:bottom w:val="single" w:sz="2" w:space="0" w:color="auto"/>
            </w:tcBorders>
            <w:vAlign w:val="center"/>
          </w:tcPr>
          <w:p w14:paraId="11B7D872" w14:textId="77777777" w:rsidR="00D8451C" w:rsidRDefault="00D8451C" w:rsidP="00176550">
            <w:pPr>
              <w:jc w:val="center"/>
              <w:rPr>
                <w:sz w:val="16"/>
                <w:szCs w:val="16"/>
                <w:lang w:val="en-US"/>
              </w:rPr>
            </w:pPr>
            <w:r>
              <w:rPr>
                <w:sz w:val="16"/>
                <w:szCs w:val="16"/>
                <w:lang w:val="en-US"/>
              </w:rPr>
              <w:t>5009101</w:t>
            </w:r>
          </w:p>
        </w:tc>
        <w:tc>
          <w:tcPr>
            <w:tcW w:w="4252" w:type="dxa"/>
            <w:gridSpan w:val="3"/>
            <w:tcBorders>
              <w:top w:val="nil"/>
              <w:bottom w:val="single" w:sz="2" w:space="0" w:color="auto"/>
            </w:tcBorders>
          </w:tcPr>
          <w:p w14:paraId="54F74DA0" w14:textId="77777777" w:rsidR="00D8451C" w:rsidRDefault="00D8451C" w:rsidP="00176550">
            <w:pPr>
              <w:rPr>
                <w:lang w:val="en-US"/>
              </w:rPr>
            </w:pPr>
            <w:r>
              <w:rPr>
                <w:lang w:val="en-US"/>
              </w:rPr>
              <w:t>Butoane de montaj</w:t>
            </w:r>
          </w:p>
        </w:tc>
        <w:tc>
          <w:tcPr>
            <w:tcW w:w="993" w:type="dxa"/>
            <w:gridSpan w:val="2"/>
            <w:tcBorders>
              <w:top w:val="nil"/>
              <w:bottom w:val="single" w:sz="2" w:space="0" w:color="auto"/>
            </w:tcBorders>
          </w:tcPr>
          <w:p w14:paraId="2E69E684" w14:textId="77777777" w:rsidR="00D8451C" w:rsidRDefault="00D8451C" w:rsidP="00176550">
            <w:pPr>
              <w:rPr>
                <w:lang w:val="en-US"/>
              </w:rPr>
            </w:pPr>
            <w:r>
              <w:rPr>
                <w:lang w:val="en-US"/>
              </w:rPr>
              <w:t>1000 buc</w:t>
            </w:r>
          </w:p>
        </w:tc>
        <w:tc>
          <w:tcPr>
            <w:tcW w:w="1559" w:type="dxa"/>
            <w:gridSpan w:val="2"/>
            <w:tcBorders>
              <w:top w:val="nil"/>
              <w:bottom w:val="single" w:sz="2" w:space="0" w:color="auto"/>
            </w:tcBorders>
          </w:tcPr>
          <w:p w14:paraId="2FBD254E" w14:textId="77777777" w:rsidR="00D8451C" w:rsidRDefault="00D8451C" w:rsidP="00176550">
            <w:pPr>
              <w:rPr>
                <w:lang w:val="en-US"/>
              </w:rPr>
            </w:pPr>
            <w:r>
              <w:rPr>
                <w:lang w:val="en-US"/>
              </w:rPr>
              <w:t>0,004</w:t>
            </w:r>
          </w:p>
        </w:tc>
      </w:tr>
      <w:tr w:rsidR="00D8451C" w14:paraId="0227ECA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9B0991" w14:textId="77777777" w:rsidR="00D8451C" w:rsidRDefault="00D8451C" w:rsidP="00176550">
            <w:pPr>
              <w:rPr>
                <w:lang w:val="en-US"/>
              </w:rPr>
            </w:pPr>
          </w:p>
        </w:tc>
        <w:tc>
          <w:tcPr>
            <w:tcW w:w="1276" w:type="dxa"/>
            <w:gridSpan w:val="2"/>
            <w:tcBorders>
              <w:top w:val="nil"/>
              <w:bottom w:val="single" w:sz="2" w:space="0" w:color="auto"/>
            </w:tcBorders>
            <w:vAlign w:val="center"/>
          </w:tcPr>
          <w:p w14:paraId="2CCAE62E" w14:textId="77777777" w:rsidR="00D8451C" w:rsidRDefault="00D8451C"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7EED38C4" w14:textId="77777777" w:rsidR="00D8451C" w:rsidRDefault="00D8451C" w:rsidP="00176550">
            <w:pPr>
              <w:rPr>
                <w:lang w:val="en-US"/>
              </w:rPr>
            </w:pPr>
            <w:r>
              <w:rPr>
                <w:lang w:val="en-US"/>
              </w:rPr>
              <w:t>Fise de marcare</w:t>
            </w:r>
          </w:p>
        </w:tc>
        <w:tc>
          <w:tcPr>
            <w:tcW w:w="993" w:type="dxa"/>
            <w:gridSpan w:val="2"/>
            <w:tcBorders>
              <w:top w:val="nil"/>
              <w:bottom w:val="single" w:sz="2" w:space="0" w:color="auto"/>
            </w:tcBorders>
          </w:tcPr>
          <w:p w14:paraId="6DA7B109" w14:textId="77777777" w:rsidR="00D8451C" w:rsidRDefault="00D8451C" w:rsidP="00176550">
            <w:pPr>
              <w:rPr>
                <w:lang w:val="en-US"/>
              </w:rPr>
            </w:pPr>
            <w:r>
              <w:rPr>
                <w:lang w:val="en-US"/>
              </w:rPr>
              <w:t>100 buc</w:t>
            </w:r>
          </w:p>
        </w:tc>
        <w:tc>
          <w:tcPr>
            <w:tcW w:w="1559" w:type="dxa"/>
            <w:gridSpan w:val="2"/>
            <w:tcBorders>
              <w:top w:val="nil"/>
              <w:bottom w:val="single" w:sz="2" w:space="0" w:color="auto"/>
            </w:tcBorders>
          </w:tcPr>
          <w:p w14:paraId="553F8D98" w14:textId="77777777" w:rsidR="00D8451C" w:rsidRDefault="00D8451C" w:rsidP="00176550">
            <w:pPr>
              <w:rPr>
                <w:lang w:val="en-US"/>
              </w:rPr>
            </w:pPr>
            <w:r>
              <w:rPr>
                <w:lang w:val="en-US"/>
              </w:rPr>
              <w:t>0,020</w:t>
            </w:r>
          </w:p>
        </w:tc>
      </w:tr>
      <w:tr w:rsidR="00D8451C" w14:paraId="314CD84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AE230C" w14:textId="77777777" w:rsidR="00D8451C" w:rsidRDefault="00D8451C" w:rsidP="00176550">
            <w:pPr>
              <w:rPr>
                <w:lang w:val="en-US"/>
              </w:rPr>
            </w:pPr>
          </w:p>
        </w:tc>
        <w:tc>
          <w:tcPr>
            <w:tcW w:w="1276" w:type="dxa"/>
            <w:gridSpan w:val="2"/>
            <w:tcBorders>
              <w:top w:val="nil"/>
              <w:bottom w:val="single" w:sz="2" w:space="0" w:color="auto"/>
            </w:tcBorders>
            <w:vAlign w:val="center"/>
          </w:tcPr>
          <w:p w14:paraId="43836A8A" w14:textId="77777777" w:rsidR="00D8451C" w:rsidRDefault="00D8451C" w:rsidP="00176550">
            <w:pPr>
              <w:jc w:val="center"/>
              <w:rPr>
                <w:sz w:val="16"/>
                <w:szCs w:val="16"/>
                <w:lang w:val="en-US"/>
              </w:rPr>
            </w:pPr>
            <w:r>
              <w:rPr>
                <w:sz w:val="16"/>
                <w:szCs w:val="16"/>
                <w:lang w:val="en-US"/>
              </w:rPr>
              <w:t>5009623</w:t>
            </w:r>
          </w:p>
        </w:tc>
        <w:tc>
          <w:tcPr>
            <w:tcW w:w="4252" w:type="dxa"/>
            <w:gridSpan w:val="3"/>
            <w:tcBorders>
              <w:top w:val="nil"/>
              <w:bottom w:val="single" w:sz="2" w:space="0" w:color="auto"/>
            </w:tcBorders>
          </w:tcPr>
          <w:p w14:paraId="239AFF2F" w14:textId="77777777" w:rsidR="00D8451C" w:rsidRDefault="00D8451C" w:rsidP="00176550">
            <w:pPr>
              <w:rPr>
                <w:lang w:val="en-US"/>
              </w:rPr>
            </w:pPr>
            <w:r>
              <w:rPr>
                <w:lang w:val="en-US"/>
              </w:rPr>
              <w:t>Banda "К226"</w:t>
            </w:r>
          </w:p>
        </w:tc>
        <w:tc>
          <w:tcPr>
            <w:tcW w:w="993" w:type="dxa"/>
            <w:gridSpan w:val="2"/>
            <w:tcBorders>
              <w:top w:val="nil"/>
              <w:bottom w:val="single" w:sz="2" w:space="0" w:color="auto"/>
            </w:tcBorders>
          </w:tcPr>
          <w:p w14:paraId="0C3C79C1" w14:textId="77777777" w:rsidR="00D8451C" w:rsidRDefault="00D8451C" w:rsidP="00176550">
            <w:pPr>
              <w:rPr>
                <w:lang w:val="en-US"/>
              </w:rPr>
            </w:pPr>
            <w:r>
              <w:rPr>
                <w:lang w:val="en-US"/>
              </w:rPr>
              <w:t>100 m</w:t>
            </w:r>
          </w:p>
        </w:tc>
        <w:tc>
          <w:tcPr>
            <w:tcW w:w="1559" w:type="dxa"/>
            <w:gridSpan w:val="2"/>
            <w:tcBorders>
              <w:top w:val="nil"/>
              <w:bottom w:val="single" w:sz="2" w:space="0" w:color="auto"/>
            </w:tcBorders>
          </w:tcPr>
          <w:p w14:paraId="0717A620" w14:textId="77777777" w:rsidR="00D8451C" w:rsidRDefault="00D8451C" w:rsidP="00176550">
            <w:pPr>
              <w:rPr>
                <w:lang w:val="en-US"/>
              </w:rPr>
            </w:pPr>
            <w:r>
              <w:rPr>
                <w:lang w:val="en-US"/>
              </w:rPr>
              <w:t>0,005</w:t>
            </w:r>
          </w:p>
        </w:tc>
      </w:tr>
      <w:tr w:rsidR="00D8451C" w14:paraId="416FF0F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117CD8" w14:textId="77777777" w:rsidR="00D8451C" w:rsidRDefault="00D8451C" w:rsidP="00176550">
            <w:pPr>
              <w:rPr>
                <w:lang w:val="en-US"/>
              </w:rPr>
            </w:pPr>
          </w:p>
        </w:tc>
        <w:tc>
          <w:tcPr>
            <w:tcW w:w="1276" w:type="dxa"/>
            <w:gridSpan w:val="2"/>
            <w:tcBorders>
              <w:top w:val="nil"/>
              <w:bottom w:val="single" w:sz="2" w:space="0" w:color="auto"/>
            </w:tcBorders>
            <w:vAlign w:val="center"/>
          </w:tcPr>
          <w:p w14:paraId="75EF69FE"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7CC23B77"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427050B9"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9D592DC" w14:textId="77777777" w:rsidR="00D8451C" w:rsidRDefault="00D8451C" w:rsidP="00176550">
            <w:pPr>
              <w:rPr>
                <w:lang w:val="en-US"/>
              </w:rPr>
            </w:pPr>
            <w:r>
              <w:rPr>
                <w:lang w:val="en-US"/>
              </w:rPr>
              <w:t>0,006</w:t>
            </w:r>
          </w:p>
        </w:tc>
      </w:tr>
      <w:tr w:rsidR="00D8451C" w14:paraId="00D6A3C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7C14E9" w14:textId="77777777" w:rsidR="00D8451C" w:rsidRDefault="00D8451C" w:rsidP="00176550">
            <w:pPr>
              <w:rPr>
                <w:lang w:val="en-US"/>
              </w:rPr>
            </w:pPr>
          </w:p>
        </w:tc>
        <w:tc>
          <w:tcPr>
            <w:tcW w:w="1276" w:type="dxa"/>
            <w:gridSpan w:val="2"/>
            <w:tcBorders>
              <w:top w:val="nil"/>
              <w:bottom w:val="single" w:sz="2" w:space="0" w:color="auto"/>
            </w:tcBorders>
            <w:vAlign w:val="center"/>
          </w:tcPr>
          <w:p w14:paraId="793B1F09" w14:textId="77777777" w:rsidR="00D8451C" w:rsidRDefault="00D8451C" w:rsidP="00176550">
            <w:pPr>
              <w:jc w:val="center"/>
              <w:rPr>
                <w:sz w:val="16"/>
                <w:szCs w:val="16"/>
                <w:lang w:val="en-US"/>
              </w:rPr>
            </w:pPr>
            <w:r>
              <w:rPr>
                <w:sz w:val="16"/>
                <w:szCs w:val="16"/>
                <w:lang w:val="en-US"/>
              </w:rPr>
              <w:t>031050</w:t>
            </w:r>
          </w:p>
        </w:tc>
        <w:tc>
          <w:tcPr>
            <w:tcW w:w="4252" w:type="dxa"/>
            <w:gridSpan w:val="3"/>
            <w:tcBorders>
              <w:top w:val="nil"/>
              <w:bottom w:val="single" w:sz="2" w:space="0" w:color="auto"/>
            </w:tcBorders>
          </w:tcPr>
          <w:p w14:paraId="6C2287CA" w14:textId="77777777" w:rsidR="00D8451C" w:rsidRDefault="00D8451C" w:rsidP="00176550">
            <w:pPr>
              <w:rPr>
                <w:lang w:val="en-US"/>
              </w:rPr>
            </w:pPr>
            <w:r>
              <w:rPr>
                <w:lang w:val="en-US"/>
              </w:rPr>
              <w:t>Turle telescopice, 25 m</w:t>
            </w:r>
          </w:p>
        </w:tc>
        <w:tc>
          <w:tcPr>
            <w:tcW w:w="993" w:type="dxa"/>
            <w:gridSpan w:val="2"/>
            <w:tcBorders>
              <w:top w:val="nil"/>
              <w:bottom w:val="single" w:sz="2" w:space="0" w:color="auto"/>
            </w:tcBorders>
          </w:tcPr>
          <w:p w14:paraId="03C04367"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01E67301" w14:textId="77777777" w:rsidR="00D8451C" w:rsidRDefault="00D8451C" w:rsidP="00176550">
            <w:pPr>
              <w:rPr>
                <w:lang w:val="en-US"/>
              </w:rPr>
            </w:pPr>
            <w:r>
              <w:rPr>
                <w:lang w:val="en-US"/>
              </w:rPr>
              <w:t>15,080</w:t>
            </w:r>
          </w:p>
        </w:tc>
      </w:tr>
      <w:tr w:rsidR="00D8451C" w14:paraId="46D817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5544BC" w14:textId="77777777" w:rsidR="00D8451C" w:rsidRDefault="00D8451C" w:rsidP="00176550">
            <w:pPr>
              <w:rPr>
                <w:lang w:val="en-US"/>
              </w:rPr>
            </w:pPr>
          </w:p>
        </w:tc>
        <w:tc>
          <w:tcPr>
            <w:tcW w:w="1276" w:type="dxa"/>
            <w:gridSpan w:val="2"/>
            <w:tcBorders>
              <w:top w:val="nil"/>
              <w:bottom w:val="single" w:sz="2" w:space="0" w:color="auto"/>
            </w:tcBorders>
            <w:vAlign w:val="center"/>
          </w:tcPr>
          <w:p w14:paraId="733AC96A"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314DCE89"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10F92E52"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4272BD61" w14:textId="77777777" w:rsidR="00D8451C" w:rsidRDefault="00D8451C" w:rsidP="00176550">
            <w:pPr>
              <w:rPr>
                <w:lang w:val="en-US"/>
              </w:rPr>
            </w:pPr>
            <w:r>
              <w:rPr>
                <w:lang w:val="en-US"/>
              </w:rPr>
              <w:t>0,006</w:t>
            </w:r>
          </w:p>
        </w:tc>
      </w:tr>
      <w:tr w:rsidR="00D8451C" w:rsidRPr="00EB582C" w14:paraId="5F43A25C" w14:textId="77777777" w:rsidTr="00176550">
        <w:trPr>
          <w:trHeight w:val="340"/>
        </w:trPr>
        <w:tc>
          <w:tcPr>
            <w:tcW w:w="709" w:type="dxa"/>
            <w:tcBorders>
              <w:top w:val="nil"/>
              <w:left w:val="single" w:sz="6" w:space="0" w:color="auto"/>
              <w:bottom w:val="nil"/>
              <w:right w:val="nil"/>
            </w:tcBorders>
          </w:tcPr>
          <w:p w14:paraId="6B1A5880"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6CC2274D"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6F6A981A"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75A0345"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033C6894"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3F84A891" w14:textId="77777777" w:rsidR="00D8451C" w:rsidRPr="00EB582C" w:rsidRDefault="00D8451C" w:rsidP="00176550">
            <w:pPr>
              <w:rPr>
                <w:lang w:val="en-US"/>
              </w:rPr>
            </w:pPr>
          </w:p>
        </w:tc>
      </w:tr>
      <w:tr w:rsidR="00D8451C" w14:paraId="399DF71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B8928A" w14:textId="77777777" w:rsidR="00D8451C" w:rsidRDefault="00D8451C" w:rsidP="00176550">
            <w:pPr>
              <w:rPr>
                <w:lang w:val="en-US"/>
              </w:rPr>
            </w:pPr>
            <w:r>
              <w:rPr>
                <w:lang w:val="en-US"/>
              </w:rPr>
              <w:t>22</w:t>
            </w:r>
          </w:p>
        </w:tc>
        <w:tc>
          <w:tcPr>
            <w:tcW w:w="1276" w:type="dxa"/>
            <w:gridSpan w:val="2"/>
            <w:tcBorders>
              <w:top w:val="single" w:sz="4" w:space="0" w:color="auto"/>
              <w:bottom w:val="single" w:sz="4" w:space="0" w:color="auto"/>
            </w:tcBorders>
          </w:tcPr>
          <w:p w14:paraId="03DAA04A" w14:textId="77777777" w:rsidR="00D8451C" w:rsidRDefault="00D8451C" w:rsidP="00176550">
            <w:pPr>
              <w:rPr>
                <w:lang w:val="en-US"/>
              </w:rPr>
            </w:pPr>
            <w:r>
              <w:rPr>
                <w:lang w:val="en-US"/>
              </w:rPr>
              <w:t>Pretul firmei</w:t>
            </w:r>
          </w:p>
          <w:p w14:paraId="7543D66D"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4685FF7F"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Manson terminal 4КВНТп  4х150-240mm</w:t>
            </w:r>
            <w:r>
              <w:rPr>
                <w:rFonts w:ascii="Times New Roman CYR" w:hAnsi="Times New Roman CYR" w:cs="Times New Roman CYR"/>
                <w:sz w:val="16"/>
                <w:szCs w:val="16"/>
                <w:lang w:val="en-US"/>
              </w:rPr>
              <w:t xml:space="preserve"> </w:t>
            </w:r>
          </w:p>
          <w:p w14:paraId="1DA77432"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3C215976"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671DFA7" w14:textId="77777777" w:rsidR="00D8451C" w:rsidRDefault="00D8451C" w:rsidP="00176550">
            <w:pPr>
              <w:jc w:val="center"/>
              <w:rPr>
                <w:lang w:val="en-US"/>
              </w:rPr>
            </w:pPr>
            <w:r>
              <w:rPr>
                <w:lang w:val="en-US"/>
              </w:rPr>
              <w:t>2,000</w:t>
            </w:r>
          </w:p>
        </w:tc>
      </w:tr>
      <w:tr w:rsidR="00D8451C" w14:paraId="626268A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1C0224" w14:textId="77777777" w:rsidR="00D8451C" w:rsidRDefault="00D8451C" w:rsidP="00176550">
            <w:pPr>
              <w:rPr>
                <w:lang w:val="en-US"/>
              </w:rPr>
            </w:pPr>
          </w:p>
        </w:tc>
        <w:tc>
          <w:tcPr>
            <w:tcW w:w="1276" w:type="dxa"/>
            <w:gridSpan w:val="2"/>
            <w:tcBorders>
              <w:top w:val="nil"/>
              <w:bottom w:val="single" w:sz="2" w:space="0" w:color="auto"/>
            </w:tcBorders>
            <w:vAlign w:val="center"/>
          </w:tcPr>
          <w:p w14:paraId="598B1D68" w14:textId="77777777" w:rsidR="00D8451C" w:rsidRDefault="00D8451C" w:rsidP="00176550">
            <w:pPr>
              <w:jc w:val="center"/>
              <w:rPr>
                <w:sz w:val="16"/>
                <w:szCs w:val="16"/>
                <w:lang w:val="en-US"/>
              </w:rPr>
            </w:pPr>
            <w:r>
              <w:rPr>
                <w:sz w:val="16"/>
                <w:szCs w:val="16"/>
                <w:lang w:val="en-US"/>
              </w:rPr>
              <w:t>9914992</w:t>
            </w:r>
          </w:p>
        </w:tc>
        <w:tc>
          <w:tcPr>
            <w:tcW w:w="4252" w:type="dxa"/>
            <w:gridSpan w:val="3"/>
            <w:tcBorders>
              <w:top w:val="nil"/>
              <w:bottom w:val="single" w:sz="2" w:space="0" w:color="auto"/>
            </w:tcBorders>
          </w:tcPr>
          <w:p w14:paraId="48F40236" w14:textId="77777777" w:rsidR="00D8451C" w:rsidRDefault="00D8451C" w:rsidP="00176550">
            <w:pPr>
              <w:rPr>
                <w:lang w:val="en-US"/>
              </w:rPr>
            </w:pPr>
            <w:r>
              <w:rPr>
                <w:lang w:val="en-US"/>
              </w:rPr>
              <w:t>Manson terminal 4КВНТп  4х150-240mm</w:t>
            </w:r>
          </w:p>
        </w:tc>
        <w:tc>
          <w:tcPr>
            <w:tcW w:w="993" w:type="dxa"/>
            <w:gridSpan w:val="2"/>
            <w:tcBorders>
              <w:top w:val="nil"/>
              <w:bottom w:val="single" w:sz="2" w:space="0" w:color="auto"/>
            </w:tcBorders>
          </w:tcPr>
          <w:p w14:paraId="5405ACE1"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78C616B7" w14:textId="77777777" w:rsidR="00D8451C" w:rsidRDefault="00D8451C" w:rsidP="00176550">
            <w:pPr>
              <w:rPr>
                <w:lang w:val="en-US"/>
              </w:rPr>
            </w:pPr>
            <w:r>
              <w:rPr>
                <w:lang w:val="en-US"/>
              </w:rPr>
              <w:t>2,000</w:t>
            </w:r>
          </w:p>
        </w:tc>
      </w:tr>
      <w:tr w:rsidR="00D8451C" w:rsidRPr="00EB582C" w14:paraId="2899143B" w14:textId="77777777" w:rsidTr="00176550">
        <w:trPr>
          <w:trHeight w:val="340"/>
        </w:trPr>
        <w:tc>
          <w:tcPr>
            <w:tcW w:w="709" w:type="dxa"/>
            <w:tcBorders>
              <w:top w:val="nil"/>
              <w:left w:val="single" w:sz="6" w:space="0" w:color="auto"/>
              <w:bottom w:val="nil"/>
              <w:right w:val="nil"/>
            </w:tcBorders>
          </w:tcPr>
          <w:p w14:paraId="7455F0BC"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2001583B"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6EA293B1"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E08D958"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64870279"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2A76BF63" w14:textId="77777777" w:rsidR="00D8451C" w:rsidRPr="00EB582C" w:rsidRDefault="00D8451C" w:rsidP="00176550">
            <w:pPr>
              <w:rPr>
                <w:lang w:val="en-US"/>
              </w:rPr>
            </w:pPr>
          </w:p>
        </w:tc>
      </w:tr>
      <w:tr w:rsidR="00D8451C" w14:paraId="1D174334"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3A9D80E" w14:textId="77777777" w:rsidR="00D8451C" w:rsidRDefault="00D8451C" w:rsidP="00176550">
            <w:pPr>
              <w:rPr>
                <w:sz w:val="8"/>
                <w:szCs w:val="8"/>
                <w:lang w:val="en-US"/>
              </w:rPr>
            </w:pPr>
          </w:p>
        </w:tc>
        <w:tc>
          <w:tcPr>
            <w:tcW w:w="1276" w:type="dxa"/>
            <w:gridSpan w:val="2"/>
            <w:tcBorders>
              <w:left w:val="nil"/>
              <w:bottom w:val="nil"/>
              <w:right w:val="nil"/>
            </w:tcBorders>
          </w:tcPr>
          <w:p w14:paraId="75D24289" w14:textId="77777777" w:rsidR="00D8451C" w:rsidRDefault="00D8451C" w:rsidP="00176550">
            <w:pPr>
              <w:rPr>
                <w:sz w:val="8"/>
                <w:szCs w:val="8"/>
                <w:lang w:val="en-US"/>
              </w:rPr>
            </w:pPr>
          </w:p>
        </w:tc>
        <w:tc>
          <w:tcPr>
            <w:tcW w:w="3402" w:type="dxa"/>
            <w:gridSpan w:val="2"/>
            <w:tcBorders>
              <w:left w:val="nil"/>
              <w:bottom w:val="nil"/>
              <w:right w:val="nil"/>
            </w:tcBorders>
          </w:tcPr>
          <w:p w14:paraId="1E4F7D7B" w14:textId="77777777" w:rsidR="00D8451C" w:rsidRDefault="00D8451C" w:rsidP="00176550">
            <w:pPr>
              <w:rPr>
                <w:sz w:val="8"/>
                <w:szCs w:val="8"/>
                <w:lang w:val="en-US"/>
              </w:rPr>
            </w:pPr>
          </w:p>
          <w:p w14:paraId="6A8D86F6" w14:textId="77777777" w:rsidR="00D8451C" w:rsidRDefault="00D8451C" w:rsidP="00176550">
            <w:pPr>
              <w:rPr>
                <w:sz w:val="8"/>
                <w:szCs w:val="8"/>
                <w:lang w:val="en-US"/>
              </w:rPr>
            </w:pPr>
          </w:p>
          <w:p w14:paraId="527F7CCF" w14:textId="77777777" w:rsidR="00D8451C" w:rsidRDefault="00D8451C" w:rsidP="00176550">
            <w:pPr>
              <w:rPr>
                <w:sz w:val="8"/>
                <w:szCs w:val="8"/>
                <w:lang w:val="en-US"/>
              </w:rPr>
            </w:pPr>
          </w:p>
        </w:tc>
        <w:tc>
          <w:tcPr>
            <w:tcW w:w="1134" w:type="dxa"/>
            <w:gridSpan w:val="2"/>
            <w:tcBorders>
              <w:left w:val="nil"/>
              <w:bottom w:val="nil"/>
              <w:right w:val="nil"/>
            </w:tcBorders>
          </w:tcPr>
          <w:p w14:paraId="7FE3EB2F" w14:textId="77777777" w:rsidR="00D8451C" w:rsidRDefault="00D8451C" w:rsidP="00176550">
            <w:pPr>
              <w:rPr>
                <w:sz w:val="8"/>
                <w:szCs w:val="8"/>
                <w:lang w:val="en-US"/>
              </w:rPr>
            </w:pPr>
          </w:p>
        </w:tc>
        <w:tc>
          <w:tcPr>
            <w:tcW w:w="1134" w:type="dxa"/>
            <w:gridSpan w:val="2"/>
            <w:tcBorders>
              <w:left w:val="nil"/>
              <w:bottom w:val="nil"/>
              <w:right w:val="nil"/>
            </w:tcBorders>
          </w:tcPr>
          <w:p w14:paraId="65C2700B" w14:textId="77777777" w:rsidR="00D8451C" w:rsidRDefault="00D8451C" w:rsidP="00176550">
            <w:pPr>
              <w:rPr>
                <w:sz w:val="8"/>
                <w:szCs w:val="8"/>
                <w:lang w:val="en-US"/>
              </w:rPr>
            </w:pPr>
          </w:p>
        </w:tc>
        <w:tc>
          <w:tcPr>
            <w:tcW w:w="1134" w:type="dxa"/>
            <w:tcBorders>
              <w:left w:val="nil"/>
              <w:bottom w:val="nil"/>
            </w:tcBorders>
          </w:tcPr>
          <w:p w14:paraId="6F514D81" w14:textId="77777777" w:rsidR="00D8451C" w:rsidRDefault="00D8451C" w:rsidP="00176550">
            <w:pPr>
              <w:rPr>
                <w:sz w:val="8"/>
                <w:szCs w:val="8"/>
                <w:lang w:val="en-US"/>
              </w:rPr>
            </w:pPr>
          </w:p>
        </w:tc>
      </w:tr>
      <w:tr w:rsidR="00D8451C" w:rsidRPr="00EB582C" w14:paraId="55AE9136"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079E6C1" w14:textId="77777777" w:rsidR="00D8451C" w:rsidRDefault="00D8451C"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F962AD0"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3EF57050"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68E2858D"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552A5FEB" w14:textId="77777777" w:rsidR="00D8451C" w:rsidRPr="00EB582C" w:rsidRDefault="00D8451C" w:rsidP="00176550">
            <w:pPr>
              <w:rPr>
                <w:lang w:val="en-US"/>
              </w:rPr>
            </w:pPr>
          </w:p>
        </w:tc>
      </w:tr>
      <w:tr w:rsidR="00D8451C" w14:paraId="4791BAA7"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2505B277" w14:textId="77777777" w:rsidR="00D8451C" w:rsidRDefault="00D8451C" w:rsidP="00176550">
            <w:pPr>
              <w:rPr>
                <w:lang w:val="en-US"/>
              </w:rPr>
            </w:pPr>
          </w:p>
        </w:tc>
        <w:tc>
          <w:tcPr>
            <w:tcW w:w="709" w:type="dxa"/>
            <w:tcBorders>
              <w:top w:val="single" w:sz="4" w:space="0" w:color="auto"/>
              <w:left w:val="nil"/>
              <w:bottom w:val="single" w:sz="4" w:space="0" w:color="auto"/>
              <w:right w:val="nil"/>
            </w:tcBorders>
          </w:tcPr>
          <w:p w14:paraId="669C3DA5"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12F5C88C" w14:textId="77777777" w:rsidR="00D8451C" w:rsidRDefault="00D8451C" w:rsidP="00176550">
            <w:pPr>
              <w:rPr>
                <w:lang w:val="en-US"/>
              </w:rPr>
            </w:pPr>
          </w:p>
        </w:tc>
        <w:tc>
          <w:tcPr>
            <w:tcW w:w="2693" w:type="dxa"/>
            <w:tcBorders>
              <w:top w:val="single" w:sz="4" w:space="0" w:color="auto"/>
              <w:left w:val="nil"/>
              <w:bottom w:val="single" w:sz="4" w:space="0" w:color="auto"/>
              <w:right w:val="nil"/>
            </w:tcBorders>
          </w:tcPr>
          <w:p w14:paraId="7A1B6205" w14:textId="77777777" w:rsidR="00D8451C" w:rsidRDefault="00D8451C" w:rsidP="00176550">
            <w:pPr>
              <w:rPr>
                <w:sz w:val="8"/>
                <w:szCs w:val="8"/>
                <w:lang w:val="en-US"/>
              </w:rPr>
            </w:pPr>
            <w:r>
              <w:rPr>
                <w:b/>
                <w:bCs/>
                <w:lang w:val="en-US"/>
              </w:rPr>
              <w:t xml:space="preserve">Total </w:t>
            </w:r>
            <w:r>
              <w:rPr>
                <w:b/>
                <w:bCs/>
                <w:sz w:val="22"/>
                <w:szCs w:val="22"/>
                <w:lang w:val="en-US"/>
              </w:rPr>
              <w:t>Complectarea punctului de racordare</w:t>
            </w:r>
          </w:p>
        </w:tc>
        <w:tc>
          <w:tcPr>
            <w:tcW w:w="1134" w:type="dxa"/>
            <w:gridSpan w:val="2"/>
            <w:tcBorders>
              <w:top w:val="single" w:sz="4" w:space="0" w:color="auto"/>
              <w:left w:val="nil"/>
              <w:bottom w:val="single" w:sz="4" w:space="0" w:color="auto"/>
              <w:right w:val="nil"/>
            </w:tcBorders>
          </w:tcPr>
          <w:p w14:paraId="078C5EBE" w14:textId="77777777" w:rsidR="00D8451C" w:rsidRDefault="00D8451C"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2F1B5B7E" w14:textId="77777777" w:rsidR="00D8451C" w:rsidRDefault="00D8451C" w:rsidP="00176550">
            <w:pPr>
              <w:rPr>
                <w:b/>
                <w:bCs/>
                <w:lang w:val="en-US"/>
              </w:rPr>
            </w:pPr>
          </w:p>
        </w:tc>
      </w:tr>
      <w:tr w:rsidR="00D8451C" w:rsidRPr="0097392D" w14:paraId="21F9763A" w14:textId="77777777" w:rsidTr="00176550">
        <w:tc>
          <w:tcPr>
            <w:tcW w:w="709" w:type="dxa"/>
            <w:tcBorders>
              <w:top w:val="nil"/>
              <w:left w:val="single" w:sz="6" w:space="0" w:color="auto"/>
              <w:bottom w:val="nil"/>
              <w:right w:val="nil"/>
            </w:tcBorders>
          </w:tcPr>
          <w:p w14:paraId="3CB27641" w14:textId="77777777" w:rsidR="00D8451C" w:rsidRDefault="00D8451C"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56F706F" w14:textId="77777777" w:rsidR="00D8451C" w:rsidRDefault="00D8451C" w:rsidP="00176550">
            <w:pPr>
              <w:rPr>
                <w:lang w:val="en-US"/>
              </w:rPr>
            </w:pPr>
          </w:p>
        </w:tc>
        <w:tc>
          <w:tcPr>
            <w:tcW w:w="4252" w:type="dxa"/>
            <w:gridSpan w:val="3"/>
            <w:tcBorders>
              <w:top w:val="nil"/>
              <w:left w:val="single" w:sz="6" w:space="0" w:color="auto"/>
              <w:bottom w:val="nil"/>
              <w:right w:val="single" w:sz="6" w:space="0" w:color="auto"/>
            </w:tcBorders>
          </w:tcPr>
          <w:p w14:paraId="3F391D7A" w14:textId="77777777" w:rsidR="00D8451C" w:rsidRPr="007F2714" w:rsidRDefault="00D8451C" w:rsidP="00176550">
            <w:pPr>
              <w:rPr>
                <w:b/>
                <w:bCs/>
                <w:sz w:val="22"/>
                <w:szCs w:val="22"/>
                <w:lang w:val="en-US"/>
              </w:rPr>
            </w:pPr>
            <w:r w:rsidRPr="0097392D">
              <w:rPr>
                <w:b/>
                <w:bCs/>
                <w:sz w:val="22"/>
                <w:szCs w:val="22"/>
                <w:lang w:val="en-US"/>
              </w:rPr>
              <w:t>2.2. Instalatie de racord si distributie</w:t>
            </w:r>
          </w:p>
          <w:p w14:paraId="0D2CB248" w14:textId="77777777" w:rsidR="00D8451C" w:rsidRPr="0097392D" w:rsidRDefault="00D8451C" w:rsidP="00176550">
            <w:pPr>
              <w:rPr>
                <w:lang w:val="en-US"/>
              </w:rPr>
            </w:pPr>
          </w:p>
        </w:tc>
        <w:tc>
          <w:tcPr>
            <w:tcW w:w="993" w:type="dxa"/>
            <w:gridSpan w:val="2"/>
            <w:tcBorders>
              <w:top w:val="nil"/>
              <w:left w:val="single" w:sz="6" w:space="0" w:color="auto"/>
              <w:bottom w:val="nil"/>
              <w:right w:val="nil"/>
            </w:tcBorders>
          </w:tcPr>
          <w:p w14:paraId="06C02949" w14:textId="77777777" w:rsidR="00D8451C" w:rsidRPr="0097392D" w:rsidRDefault="00D8451C" w:rsidP="00176550">
            <w:pPr>
              <w:rPr>
                <w:b/>
                <w:bCs/>
                <w:sz w:val="22"/>
                <w:szCs w:val="22"/>
                <w:lang w:val="en-US"/>
              </w:rPr>
            </w:pPr>
          </w:p>
        </w:tc>
        <w:tc>
          <w:tcPr>
            <w:tcW w:w="1559" w:type="dxa"/>
            <w:gridSpan w:val="2"/>
            <w:tcBorders>
              <w:top w:val="nil"/>
              <w:left w:val="single" w:sz="6" w:space="0" w:color="auto"/>
              <w:bottom w:val="nil"/>
              <w:right w:val="nil"/>
            </w:tcBorders>
          </w:tcPr>
          <w:p w14:paraId="14FC80AE" w14:textId="77777777" w:rsidR="00D8451C" w:rsidRPr="0097392D" w:rsidRDefault="00D8451C" w:rsidP="00176550">
            <w:pPr>
              <w:rPr>
                <w:lang w:val="en-US"/>
              </w:rPr>
            </w:pPr>
          </w:p>
        </w:tc>
        <w:tc>
          <w:tcPr>
            <w:tcW w:w="283" w:type="dxa"/>
            <w:tcBorders>
              <w:top w:val="nil"/>
              <w:left w:val="single" w:sz="6" w:space="0" w:color="auto"/>
              <w:bottom w:val="nil"/>
              <w:right w:val="nil"/>
            </w:tcBorders>
          </w:tcPr>
          <w:p w14:paraId="35E15EAA" w14:textId="77777777" w:rsidR="00D8451C" w:rsidRPr="0097392D" w:rsidRDefault="00D8451C" w:rsidP="00176550">
            <w:pPr>
              <w:rPr>
                <w:lang w:val="en-US"/>
              </w:rPr>
            </w:pPr>
          </w:p>
        </w:tc>
      </w:tr>
      <w:tr w:rsidR="00D8451C" w14:paraId="4F65F0B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395A12" w14:textId="77777777" w:rsidR="00D8451C" w:rsidRDefault="00D8451C" w:rsidP="00176550">
            <w:pPr>
              <w:rPr>
                <w:lang w:val="en-US"/>
              </w:rPr>
            </w:pPr>
            <w:r>
              <w:rPr>
                <w:lang w:val="en-US"/>
              </w:rPr>
              <w:t>23</w:t>
            </w:r>
          </w:p>
        </w:tc>
        <w:tc>
          <w:tcPr>
            <w:tcW w:w="1276" w:type="dxa"/>
            <w:gridSpan w:val="2"/>
            <w:tcBorders>
              <w:top w:val="single" w:sz="4" w:space="0" w:color="auto"/>
              <w:bottom w:val="single" w:sz="4" w:space="0" w:color="auto"/>
            </w:tcBorders>
          </w:tcPr>
          <w:p w14:paraId="05415DED" w14:textId="77777777" w:rsidR="00D8451C" w:rsidRDefault="00D8451C" w:rsidP="00176550">
            <w:pPr>
              <w:rPr>
                <w:lang w:val="en-US"/>
              </w:rPr>
            </w:pPr>
            <w:r>
              <w:rPr>
                <w:lang w:val="en-US"/>
              </w:rPr>
              <w:t>08-03-572-4</w:t>
            </w:r>
          </w:p>
          <w:p w14:paraId="37BD0A77"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6A474800"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Bloc de comanda de executare tip dulap sau punct de distributie (dulap), montat pe perete, inaltime si latime, mm, pina la 1200х1000  (Tablou din metal, montare deschisa BРУ400A, IP54)</w:t>
            </w:r>
            <w:r>
              <w:rPr>
                <w:rFonts w:ascii="Times New Roman CYR" w:hAnsi="Times New Roman CYR" w:cs="Times New Roman CYR"/>
                <w:sz w:val="16"/>
                <w:szCs w:val="16"/>
                <w:lang w:val="en-US"/>
              </w:rPr>
              <w:t xml:space="preserve"> </w:t>
            </w:r>
          </w:p>
          <w:p w14:paraId="4BA220DC"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25D3713D"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BABF86B" w14:textId="77777777" w:rsidR="00D8451C" w:rsidRDefault="00D8451C" w:rsidP="00176550">
            <w:pPr>
              <w:jc w:val="center"/>
              <w:rPr>
                <w:lang w:val="en-US"/>
              </w:rPr>
            </w:pPr>
            <w:r>
              <w:rPr>
                <w:lang w:val="en-US"/>
              </w:rPr>
              <w:t>1,000</w:t>
            </w:r>
          </w:p>
        </w:tc>
      </w:tr>
      <w:tr w:rsidR="00D8451C" w14:paraId="1F428F7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D19AFE" w14:textId="77777777" w:rsidR="00D8451C" w:rsidRDefault="00D8451C" w:rsidP="00176550">
            <w:pPr>
              <w:rPr>
                <w:lang w:val="en-US"/>
              </w:rPr>
            </w:pPr>
          </w:p>
        </w:tc>
        <w:tc>
          <w:tcPr>
            <w:tcW w:w="1276" w:type="dxa"/>
            <w:gridSpan w:val="2"/>
            <w:tcBorders>
              <w:top w:val="nil"/>
              <w:bottom w:val="single" w:sz="2" w:space="0" w:color="auto"/>
            </w:tcBorders>
            <w:vAlign w:val="center"/>
          </w:tcPr>
          <w:p w14:paraId="4833C050"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0465A631"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4AA55335"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4375F4F1" w14:textId="77777777" w:rsidR="00D8451C" w:rsidRDefault="00D8451C" w:rsidP="00176550">
            <w:pPr>
              <w:rPr>
                <w:lang w:val="en-US"/>
              </w:rPr>
            </w:pPr>
            <w:r>
              <w:rPr>
                <w:lang w:val="en-US"/>
              </w:rPr>
              <w:t>3,490</w:t>
            </w:r>
          </w:p>
        </w:tc>
      </w:tr>
      <w:tr w:rsidR="00D8451C" w14:paraId="3EEC865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871190" w14:textId="77777777" w:rsidR="00D8451C" w:rsidRDefault="00D8451C" w:rsidP="00176550">
            <w:pPr>
              <w:rPr>
                <w:lang w:val="en-US"/>
              </w:rPr>
            </w:pPr>
          </w:p>
        </w:tc>
        <w:tc>
          <w:tcPr>
            <w:tcW w:w="1276" w:type="dxa"/>
            <w:gridSpan w:val="2"/>
            <w:tcBorders>
              <w:top w:val="nil"/>
              <w:bottom w:val="single" w:sz="2" w:space="0" w:color="auto"/>
            </w:tcBorders>
            <w:vAlign w:val="center"/>
          </w:tcPr>
          <w:p w14:paraId="73B99DC5" w14:textId="77777777" w:rsidR="00D8451C" w:rsidRDefault="00D8451C"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32E69451" w14:textId="77777777" w:rsidR="00D8451C" w:rsidRDefault="00D8451C"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52D4A3BE"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429A9254" w14:textId="77777777" w:rsidR="00D8451C" w:rsidRDefault="00D8451C" w:rsidP="00176550">
            <w:pPr>
              <w:rPr>
                <w:lang w:val="en-US"/>
              </w:rPr>
            </w:pPr>
            <w:r>
              <w:rPr>
                <w:lang w:val="en-US"/>
              </w:rPr>
              <w:t>0,250</w:t>
            </w:r>
          </w:p>
        </w:tc>
      </w:tr>
      <w:tr w:rsidR="00D8451C" w14:paraId="7696E3B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EAB20B" w14:textId="77777777" w:rsidR="00D8451C" w:rsidRDefault="00D8451C" w:rsidP="00176550">
            <w:pPr>
              <w:rPr>
                <w:lang w:val="en-US"/>
              </w:rPr>
            </w:pPr>
          </w:p>
        </w:tc>
        <w:tc>
          <w:tcPr>
            <w:tcW w:w="1276" w:type="dxa"/>
            <w:gridSpan w:val="2"/>
            <w:tcBorders>
              <w:top w:val="nil"/>
              <w:bottom w:val="single" w:sz="2" w:space="0" w:color="auto"/>
            </w:tcBorders>
            <w:vAlign w:val="center"/>
          </w:tcPr>
          <w:p w14:paraId="50BCFBD4" w14:textId="77777777" w:rsidR="00D8451C" w:rsidRDefault="00D8451C"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7D15D7D1" w14:textId="77777777" w:rsidR="00D8451C" w:rsidRDefault="00D8451C"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4A056B08"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4CE7E05B" w14:textId="77777777" w:rsidR="00D8451C" w:rsidRDefault="00D8451C" w:rsidP="00176550">
            <w:pPr>
              <w:rPr>
                <w:lang w:val="en-US"/>
              </w:rPr>
            </w:pPr>
            <w:r>
              <w:rPr>
                <w:lang w:val="en-US"/>
              </w:rPr>
              <w:t>0,170</w:t>
            </w:r>
          </w:p>
        </w:tc>
      </w:tr>
      <w:tr w:rsidR="00D8451C" w14:paraId="2688A02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AAC976" w14:textId="77777777" w:rsidR="00D8451C" w:rsidRDefault="00D8451C" w:rsidP="00176550">
            <w:pPr>
              <w:rPr>
                <w:lang w:val="en-US"/>
              </w:rPr>
            </w:pPr>
          </w:p>
        </w:tc>
        <w:tc>
          <w:tcPr>
            <w:tcW w:w="1276" w:type="dxa"/>
            <w:gridSpan w:val="2"/>
            <w:tcBorders>
              <w:top w:val="nil"/>
              <w:bottom w:val="single" w:sz="2" w:space="0" w:color="auto"/>
            </w:tcBorders>
            <w:vAlign w:val="center"/>
          </w:tcPr>
          <w:p w14:paraId="53FF6F96" w14:textId="77777777" w:rsidR="00D8451C" w:rsidRDefault="00D8451C"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09689E6B" w14:textId="77777777" w:rsidR="00D8451C" w:rsidRDefault="00D8451C" w:rsidP="00176550">
            <w:pPr>
              <w:rPr>
                <w:lang w:val="en-US"/>
              </w:rPr>
            </w:pPr>
            <w:r>
              <w:rPr>
                <w:lang w:val="en-US"/>
              </w:rPr>
              <w:t>Vopsea</w:t>
            </w:r>
          </w:p>
        </w:tc>
        <w:tc>
          <w:tcPr>
            <w:tcW w:w="993" w:type="dxa"/>
            <w:gridSpan w:val="2"/>
            <w:tcBorders>
              <w:top w:val="nil"/>
              <w:bottom w:val="single" w:sz="2" w:space="0" w:color="auto"/>
            </w:tcBorders>
          </w:tcPr>
          <w:p w14:paraId="0D9228F2"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3B3976A0" w14:textId="77777777" w:rsidR="00D8451C" w:rsidRDefault="00D8451C" w:rsidP="00176550">
            <w:pPr>
              <w:rPr>
                <w:lang w:val="en-US"/>
              </w:rPr>
            </w:pPr>
            <w:r>
              <w:rPr>
                <w:lang w:val="en-US"/>
              </w:rPr>
              <w:t>0,030</w:t>
            </w:r>
          </w:p>
        </w:tc>
      </w:tr>
      <w:tr w:rsidR="00D8451C" w14:paraId="5BCD749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74012E" w14:textId="77777777" w:rsidR="00D8451C" w:rsidRDefault="00D8451C" w:rsidP="00176550">
            <w:pPr>
              <w:rPr>
                <w:lang w:val="en-US"/>
              </w:rPr>
            </w:pPr>
          </w:p>
        </w:tc>
        <w:tc>
          <w:tcPr>
            <w:tcW w:w="1276" w:type="dxa"/>
            <w:gridSpan w:val="2"/>
            <w:tcBorders>
              <w:top w:val="nil"/>
              <w:bottom w:val="single" w:sz="2" w:space="0" w:color="auto"/>
            </w:tcBorders>
            <w:vAlign w:val="center"/>
          </w:tcPr>
          <w:p w14:paraId="175E30D5" w14:textId="77777777" w:rsidR="00D8451C" w:rsidRDefault="00D8451C"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13841D2B" w14:textId="77777777" w:rsidR="00D8451C" w:rsidRDefault="00D8451C"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4E5FC087"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4A69E6F0" w14:textId="77777777" w:rsidR="00D8451C" w:rsidRDefault="00D8451C" w:rsidP="00176550">
            <w:pPr>
              <w:rPr>
                <w:lang w:val="en-US"/>
              </w:rPr>
            </w:pPr>
            <w:r>
              <w:rPr>
                <w:lang w:val="en-US"/>
              </w:rPr>
              <w:t>0,025</w:t>
            </w:r>
          </w:p>
        </w:tc>
      </w:tr>
      <w:tr w:rsidR="00D8451C" w14:paraId="6D5E7C9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FF3BF7" w14:textId="77777777" w:rsidR="00D8451C" w:rsidRDefault="00D8451C" w:rsidP="00176550">
            <w:pPr>
              <w:rPr>
                <w:lang w:val="en-US"/>
              </w:rPr>
            </w:pPr>
          </w:p>
        </w:tc>
        <w:tc>
          <w:tcPr>
            <w:tcW w:w="1276" w:type="dxa"/>
            <w:gridSpan w:val="2"/>
            <w:tcBorders>
              <w:top w:val="nil"/>
              <w:bottom w:val="single" w:sz="2" w:space="0" w:color="auto"/>
            </w:tcBorders>
            <w:vAlign w:val="center"/>
          </w:tcPr>
          <w:p w14:paraId="21AC74E2"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700CC935"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358FDE8E"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B59C16E" w14:textId="77777777" w:rsidR="00D8451C" w:rsidRDefault="00D8451C" w:rsidP="00176550">
            <w:pPr>
              <w:rPr>
                <w:lang w:val="en-US"/>
              </w:rPr>
            </w:pPr>
            <w:r>
              <w:rPr>
                <w:lang w:val="en-US"/>
              </w:rPr>
              <w:t>0,290</w:t>
            </w:r>
          </w:p>
        </w:tc>
      </w:tr>
      <w:tr w:rsidR="00D8451C" w14:paraId="2ADF7FA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DF835A" w14:textId="77777777" w:rsidR="00D8451C" w:rsidRDefault="00D8451C" w:rsidP="00176550">
            <w:pPr>
              <w:rPr>
                <w:lang w:val="en-US"/>
              </w:rPr>
            </w:pPr>
          </w:p>
        </w:tc>
        <w:tc>
          <w:tcPr>
            <w:tcW w:w="1276" w:type="dxa"/>
            <w:gridSpan w:val="2"/>
            <w:tcBorders>
              <w:top w:val="nil"/>
              <w:bottom w:val="single" w:sz="2" w:space="0" w:color="auto"/>
            </w:tcBorders>
            <w:vAlign w:val="center"/>
          </w:tcPr>
          <w:p w14:paraId="05BEF854" w14:textId="77777777" w:rsidR="00D8451C" w:rsidRDefault="00D8451C"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0A495FD2" w14:textId="77777777" w:rsidR="00D8451C" w:rsidRDefault="00D8451C"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3BEDC2B2"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2B53047A" w14:textId="77777777" w:rsidR="00D8451C" w:rsidRDefault="00D8451C" w:rsidP="00176550">
            <w:pPr>
              <w:rPr>
                <w:lang w:val="en-US"/>
              </w:rPr>
            </w:pPr>
            <w:r>
              <w:rPr>
                <w:lang w:val="en-US"/>
              </w:rPr>
              <w:t>1,150</w:t>
            </w:r>
          </w:p>
        </w:tc>
      </w:tr>
      <w:tr w:rsidR="00D8451C" w14:paraId="78A5D3E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321B5D" w14:textId="77777777" w:rsidR="00D8451C" w:rsidRDefault="00D8451C" w:rsidP="00176550">
            <w:pPr>
              <w:rPr>
                <w:lang w:val="en-US"/>
              </w:rPr>
            </w:pPr>
          </w:p>
        </w:tc>
        <w:tc>
          <w:tcPr>
            <w:tcW w:w="1276" w:type="dxa"/>
            <w:gridSpan w:val="2"/>
            <w:tcBorders>
              <w:top w:val="nil"/>
              <w:bottom w:val="single" w:sz="2" w:space="0" w:color="auto"/>
            </w:tcBorders>
            <w:vAlign w:val="center"/>
          </w:tcPr>
          <w:p w14:paraId="2C50A0DE"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2C383593"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036C027A"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1A7AD07" w14:textId="77777777" w:rsidR="00D8451C" w:rsidRDefault="00D8451C" w:rsidP="00176550">
            <w:pPr>
              <w:rPr>
                <w:lang w:val="en-US"/>
              </w:rPr>
            </w:pPr>
            <w:r>
              <w:rPr>
                <w:lang w:val="en-US"/>
              </w:rPr>
              <w:t>0,290</w:t>
            </w:r>
          </w:p>
        </w:tc>
      </w:tr>
      <w:tr w:rsidR="00D8451C" w:rsidRPr="00EB582C" w14:paraId="1F5F3361" w14:textId="77777777" w:rsidTr="00176550">
        <w:trPr>
          <w:trHeight w:val="340"/>
        </w:trPr>
        <w:tc>
          <w:tcPr>
            <w:tcW w:w="709" w:type="dxa"/>
            <w:tcBorders>
              <w:top w:val="nil"/>
              <w:left w:val="single" w:sz="6" w:space="0" w:color="auto"/>
              <w:bottom w:val="nil"/>
              <w:right w:val="nil"/>
            </w:tcBorders>
          </w:tcPr>
          <w:p w14:paraId="0CBF80D7"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29BE80DD"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0C626013"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50C7ED0"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3B69B719"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61A20323" w14:textId="77777777" w:rsidR="00D8451C" w:rsidRPr="00EB582C" w:rsidRDefault="00D8451C" w:rsidP="00176550">
            <w:pPr>
              <w:rPr>
                <w:lang w:val="en-US"/>
              </w:rPr>
            </w:pPr>
          </w:p>
        </w:tc>
      </w:tr>
      <w:tr w:rsidR="00D8451C" w14:paraId="14881BC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42C5AA" w14:textId="77777777" w:rsidR="00D8451C" w:rsidRDefault="00D8451C" w:rsidP="00176550">
            <w:pPr>
              <w:rPr>
                <w:lang w:val="en-US"/>
              </w:rPr>
            </w:pPr>
            <w:r>
              <w:rPr>
                <w:lang w:val="en-US"/>
              </w:rPr>
              <w:t>24</w:t>
            </w:r>
          </w:p>
        </w:tc>
        <w:tc>
          <w:tcPr>
            <w:tcW w:w="1276" w:type="dxa"/>
            <w:gridSpan w:val="2"/>
            <w:tcBorders>
              <w:top w:val="single" w:sz="4" w:space="0" w:color="auto"/>
              <w:bottom w:val="single" w:sz="4" w:space="0" w:color="auto"/>
            </w:tcBorders>
          </w:tcPr>
          <w:p w14:paraId="76A5D1C9" w14:textId="77777777" w:rsidR="00D8451C" w:rsidRDefault="00D8451C" w:rsidP="00176550">
            <w:pPr>
              <w:rPr>
                <w:lang w:val="en-US"/>
              </w:rPr>
            </w:pPr>
            <w:r>
              <w:rPr>
                <w:lang w:val="en-US"/>
              </w:rPr>
              <w:t>08-03-524-5</w:t>
            </w:r>
          </w:p>
          <w:p w14:paraId="526E13B7"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63F72B85"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Cutie cu un intreruptor cu pirghie, bipolar, sau cu intreruptor cu pirghie bipolar si doua sigurante, sau cu doua blocuri "siguranta-intreruptor", sau cu doua sigurante, montate pe constructii pe perete sau coloana, curent pina la 250 A (Comutator de sarcina, 2 directii  ПЦ-2, 250A)</w:t>
            </w:r>
            <w:r>
              <w:rPr>
                <w:rFonts w:ascii="Times New Roman CYR" w:hAnsi="Times New Roman CYR" w:cs="Times New Roman CYR"/>
                <w:sz w:val="16"/>
                <w:szCs w:val="16"/>
                <w:lang w:val="en-US"/>
              </w:rPr>
              <w:t xml:space="preserve"> </w:t>
            </w:r>
          </w:p>
          <w:p w14:paraId="1C4D7791"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62F0BEE1"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8D7A956" w14:textId="77777777" w:rsidR="00D8451C" w:rsidRDefault="00D8451C" w:rsidP="00176550">
            <w:pPr>
              <w:jc w:val="center"/>
              <w:rPr>
                <w:lang w:val="en-US"/>
              </w:rPr>
            </w:pPr>
            <w:r>
              <w:rPr>
                <w:lang w:val="en-US"/>
              </w:rPr>
              <w:t>1,000</w:t>
            </w:r>
          </w:p>
        </w:tc>
      </w:tr>
      <w:tr w:rsidR="00D8451C" w14:paraId="56E95F5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9EDC2A" w14:textId="77777777" w:rsidR="00D8451C" w:rsidRDefault="00D8451C" w:rsidP="00176550">
            <w:pPr>
              <w:rPr>
                <w:lang w:val="en-US"/>
              </w:rPr>
            </w:pPr>
          </w:p>
        </w:tc>
        <w:tc>
          <w:tcPr>
            <w:tcW w:w="1276" w:type="dxa"/>
            <w:gridSpan w:val="2"/>
            <w:tcBorders>
              <w:top w:val="nil"/>
              <w:bottom w:val="single" w:sz="2" w:space="0" w:color="auto"/>
            </w:tcBorders>
            <w:vAlign w:val="center"/>
          </w:tcPr>
          <w:p w14:paraId="1D71118D"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15BAFCFB"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4187E9D9"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1622FA4F" w14:textId="77777777" w:rsidR="00D8451C" w:rsidRDefault="00D8451C" w:rsidP="00176550">
            <w:pPr>
              <w:rPr>
                <w:lang w:val="en-US"/>
              </w:rPr>
            </w:pPr>
            <w:r>
              <w:rPr>
                <w:lang w:val="en-US"/>
              </w:rPr>
              <w:t>3,210</w:t>
            </w:r>
          </w:p>
        </w:tc>
      </w:tr>
      <w:tr w:rsidR="00D8451C" w14:paraId="344CFF0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FAB696" w14:textId="77777777" w:rsidR="00D8451C" w:rsidRDefault="00D8451C" w:rsidP="00176550">
            <w:pPr>
              <w:rPr>
                <w:lang w:val="en-US"/>
              </w:rPr>
            </w:pPr>
          </w:p>
        </w:tc>
        <w:tc>
          <w:tcPr>
            <w:tcW w:w="1276" w:type="dxa"/>
            <w:gridSpan w:val="2"/>
            <w:tcBorders>
              <w:top w:val="nil"/>
              <w:bottom w:val="single" w:sz="2" w:space="0" w:color="auto"/>
            </w:tcBorders>
            <w:vAlign w:val="center"/>
          </w:tcPr>
          <w:p w14:paraId="1A3B849E" w14:textId="77777777" w:rsidR="00D8451C" w:rsidRDefault="00D8451C"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785B58FE" w14:textId="77777777" w:rsidR="00D8451C" w:rsidRDefault="00D8451C"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6371FFEF"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277450D0" w14:textId="77777777" w:rsidR="00D8451C" w:rsidRDefault="00D8451C" w:rsidP="00176550">
            <w:pPr>
              <w:rPr>
                <w:lang w:val="en-US"/>
              </w:rPr>
            </w:pPr>
            <w:r>
              <w:rPr>
                <w:lang w:val="en-US"/>
              </w:rPr>
              <w:t>0,070</w:t>
            </w:r>
          </w:p>
        </w:tc>
      </w:tr>
      <w:tr w:rsidR="00D8451C" w14:paraId="484ACB0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DF68C3" w14:textId="77777777" w:rsidR="00D8451C" w:rsidRDefault="00D8451C" w:rsidP="00176550">
            <w:pPr>
              <w:rPr>
                <w:lang w:val="en-US"/>
              </w:rPr>
            </w:pPr>
          </w:p>
        </w:tc>
        <w:tc>
          <w:tcPr>
            <w:tcW w:w="1276" w:type="dxa"/>
            <w:gridSpan w:val="2"/>
            <w:tcBorders>
              <w:top w:val="nil"/>
              <w:bottom w:val="single" w:sz="2" w:space="0" w:color="auto"/>
            </w:tcBorders>
            <w:vAlign w:val="center"/>
          </w:tcPr>
          <w:p w14:paraId="7DC2B86F" w14:textId="77777777" w:rsidR="00D8451C" w:rsidRDefault="00D8451C"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322A71FC" w14:textId="77777777" w:rsidR="00D8451C" w:rsidRDefault="00D8451C" w:rsidP="00176550">
            <w:pPr>
              <w:rPr>
                <w:lang w:val="en-US"/>
              </w:rPr>
            </w:pPr>
            <w:r>
              <w:rPr>
                <w:lang w:val="en-US"/>
              </w:rPr>
              <w:t xml:space="preserve">Sfoara (spagat) de hirtie </w:t>
            </w:r>
          </w:p>
        </w:tc>
        <w:tc>
          <w:tcPr>
            <w:tcW w:w="993" w:type="dxa"/>
            <w:gridSpan w:val="2"/>
            <w:tcBorders>
              <w:top w:val="nil"/>
              <w:bottom w:val="single" w:sz="2" w:space="0" w:color="auto"/>
            </w:tcBorders>
          </w:tcPr>
          <w:p w14:paraId="2163AD89"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08052435" w14:textId="77777777" w:rsidR="00D8451C" w:rsidRDefault="00D8451C" w:rsidP="00176550">
            <w:pPr>
              <w:rPr>
                <w:lang w:val="en-US"/>
              </w:rPr>
            </w:pPr>
            <w:r>
              <w:rPr>
                <w:lang w:val="en-US"/>
              </w:rPr>
              <w:t>0,005</w:t>
            </w:r>
          </w:p>
        </w:tc>
      </w:tr>
      <w:tr w:rsidR="00D8451C" w14:paraId="4171786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5B100C" w14:textId="77777777" w:rsidR="00D8451C" w:rsidRDefault="00D8451C" w:rsidP="00176550">
            <w:pPr>
              <w:rPr>
                <w:lang w:val="en-US"/>
              </w:rPr>
            </w:pPr>
          </w:p>
        </w:tc>
        <w:tc>
          <w:tcPr>
            <w:tcW w:w="1276" w:type="dxa"/>
            <w:gridSpan w:val="2"/>
            <w:tcBorders>
              <w:top w:val="nil"/>
              <w:bottom w:val="single" w:sz="2" w:space="0" w:color="auto"/>
            </w:tcBorders>
            <w:vAlign w:val="center"/>
          </w:tcPr>
          <w:p w14:paraId="58839405" w14:textId="77777777" w:rsidR="00D8451C" w:rsidRDefault="00D8451C"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4AD260CD" w14:textId="77777777" w:rsidR="00D8451C" w:rsidRDefault="00D8451C"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03D88247"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240A7D31" w14:textId="77777777" w:rsidR="00D8451C" w:rsidRDefault="00D8451C" w:rsidP="00176550">
            <w:pPr>
              <w:rPr>
                <w:lang w:val="en-US"/>
              </w:rPr>
            </w:pPr>
            <w:r>
              <w:rPr>
                <w:lang w:val="en-US"/>
              </w:rPr>
              <w:t>0,418</w:t>
            </w:r>
          </w:p>
        </w:tc>
      </w:tr>
      <w:tr w:rsidR="00D8451C" w14:paraId="2CB95BC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24B25A" w14:textId="77777777" w:rsidR="00D8451C" w:rsidRDefault="00D8451C" w:rsidP="00176550">
            <w:pPr>
              <w:rPr>
                <w:lang w:val="en-US"/>
              </w:rPr>
            </w:pPr>
          </w:p>
        </w:tc>
        <w:tc>
          <w:tcPr>
            <w:tcW w:w="1276" w:type="dxa"/>
            <w:gridSpan w:val="2"/>
            <w:tcBorders>
              <w:top w:val="nil"/>
              <w:bottom w:val="single" w:sz="2" w:space="0" w:color="auto"/>
            </w:tcBorders>
            <w:vAlign w:val="center"/>
          </w:tcPr>
          <w:p w14:paraId="4FDB039B" w14:textId="77777777" w:rsidR="00D8451C" w:rsidRDefault="00D8451C"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20263424" w14:textId="77777777" w:rsidR="00D8451C" w:rsidRDefault="00D8451C" w:rsidP="00176550">
            <w:pPr>
              <w:rPr>
                <w:lang w:val="en-US"/>
              </w:rPr>
            </w:pPr>
            <w:r>
              <w:rPr>
                <w:lang w:val="en-US"/>
              </w:rPr>
              <w:t>Cartus pentru impuscat</w:t>
            </w:r>
          </w:p>
        </w:tc>
        <w:tc>
          <w:tcPr>
            <w:tcW w:w="993" w:type="dxa"/>
            <w:gridSpan w:val="2"/>
            <w:tcBorders>
              <w:top w:val="nil"/>
              <w:bottom w:val="single" w:sz="2" w:space="0" w:color="auto"/>
            </w:tcBorders>
          </w:tcPr>
          <w:p w14:paraId="74AB12F4" w14:textId="77777777" w:rsidR="00D8451C" w:rsidRDefault="00D8451C" w:rsidP="00176550">
            <w:pPr>
              <w:rPr>
                <w:lang w:val="en-US"/>
              </w:rPr>
            </w:pPr>
            <w:r>
              <w:rPr>
                <w:lang w:val="en-US"/>
              </w:rPr>
              <w:t>10 buc</w:t>
            </w:r>
          </w:p>
        </w:tc>
        <w:tc>
          <w:tcPr>
            <w:tcW w:w="1559" w:type="dxa"/>
            <w:gridSpan w:val="2"/>
            <w:tcBorders>
              <w:top w:val="nil"/>
              <w:bottom w:val="single" w:sz="2" w:space="0" w:color="auto"/>
            </w:tcBorders>
          </w:tcPr>
          <w:p w14:paraId="62031E96" w14:textId="77777777" w:rsidR="00D8451C" w:rsidRDefault="00D8451C" w:rsidP="00176550">
            <w:pPr>
              <w:rPr>
                <w:lang w:val="en-US"/>
              </w:rPr>
            </w:pPr>
            <w:r>
              <w:rPr>
                <w:lang w:val="en-US"/>
              </w:rPr>
              <w:t>1,220</w:t>
            </w:r>
          </w:p>
        </w:tc>
      </w:tr>
      <w:tr w:rsidR="00D8451C" w14:paraId="03565BA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01A6DF" w14:textId="77777777" w:rsidR="00D8451C" w:rsidRDefault="00D8451C" w:rsidP="00176550">
            <w:pPr>
              <w:rPr>
                <w:lang w:val="en-US"/>
              </w:rPr>
            </w:pPr>
          </w:p>
        </w:tc>
        <w:tc>
          <w:tcPr>
            <w:tcW w:w="1276" w:type="dxa"/>
            <w:gridSpan w:val="2"/>
            <w:tcBorders>
              <w:top w:val="nil"/>
              <w:bottom w:val="single" w:sz="2" w:space="0" w:color="auto"/>
            </w:tcBorders>
            <w:vAlign w:val="center"/>
          </w:tcPr>
          <w:p w14:paraId="006B95DA" w14:textId="77777777" w:rsidR="00D8451C" w:rsidRDefault="00D8451C"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3A6081B2" w14:textId="77777777" w:rsidR="00D8451C" w:rsidRDefault="00D8451C" w:rsidP="00176550">
            <w:pPr>
              <w:rPr>
                <w:lang w:val="en-US"/>
              </w:rPr>
            </w:pPr>
            <w:r>
              <w:rPr>
                <w:lang w:val="en-US"/>
              </w:rPr>
              <w:t>Dibluri de distantare</w:t>
            </w:r>
          </w:p>
        </w:tc>
        <w:tc>
          <w:tcPr>
            <w:tcW w:w="993" w:type="dxa"/>
            <w:gridSpan w:val="2"/>
            <w:tcBorders>
              <w:top w:val="nil"/>
              <w:bottom w:val="single" w:sz="2" w:space="0" w:color="auto"/>
            </w:tcBorders>
          </w:tcPr>
          <w:p w14:paraId="235C57AB" w14:textId="77777777" w:rsidR="00D8451C" w:rsidRDefault="00D8451C" w:rsidP="00176550">
            <w:pPr>
              <w:rPr>
                <w:lang w:val="en-US"/>
              </w:rPr>
            </w:pPr>
            <w:r>
              <w:rPr>
                <w:lang w:val="en-US"/>
              </w:rPr>
              <w:t>100 buc</w:t>
            </w:r>
          </w:p>
        </w:tc>
        <w:tc>
          <w:tcPr>
            <w:tcW w:w="1559" w:type="dxa"/>
            <w:gridSpan w:val="2"/>
            <w:tcBorders>
              <w:top w:val="nil"/>
              <w:bottom w:val="single" w:sz="2" w:space="0" w:color="auto"/>
            </w:tcBorders>
          </w:tcPr>
          <w:p w14:paraId="289BFD6F" w14:textId="77777777" w:rsidR="00D8451C" w:rsidRDefault="00D8451C" w:rsidP="00176550">
            <w:pPr>
              <w:rPr>
                <w:lang w:val="en-US"/>
              </w:rPr>
            </w:pPr>
            <w:r>
              <w:rPr>
                <w:lang w:val="en-US"/>
              </w:rPr>
              <w:t>0,014</w:t>
            </w:r>
          </w:p>
        </w:tc>
      </w:tr>
      <w:tr w:rsidR="00D8451C" w14:paraId="28FBB5C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06BE5B" w14:textId="77777777" w:rsidR="00D8451C" w:rsidRDefault="00D8451C" w:rsidP="00176550">
            <w:pPr>
              <w:rPr>
                <w:lang w:val="en-US"/>
              </w:rPr>
            </w:pPr>
          </w:p>
        </w:tc>
        <w:tc>
          <w:tcPr>
            <w:tcW w:w="1276" w:type="dxa"/>
            <w:gridSpan w:val="2"/>
            <w:tcBorders>
              <w:top w:val="nil"/>
              <w:bottom w:val="single" w:sz="2" w:space="0" w:color="auto"/>
            </w:tcBorders>
            <w:vAlign w:val="center"/>
          </w:tcPr>
          <w:p w14:paraId="54C174BC" w14:textId="77777777" w:rsidR="00D8451C" w:rsidRDefault="00D8451C"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1CA83BAC" w14:textId="77777777" w:rsidR="00D8451C" w:rsidRDefault="00D8451C" w:rsidP="00176550">
            <w:pPr>
              <w:rPr>
                <w:lang w:val="en-US"/>
              </w:rPr>
            </w:pPr>
            <w:r>
              <w:rPr>
                <w:lang w:val="en-US"/>
              </w:rPr>
              <w:t>Dibluri pentru conexiune</w:t>
            </w:r>
          </w:p>
        </w:tc>
        <w:tc>
          <w:tcPr>
            <w:tcW w:w="993" w:type="dxa"/>
            <w:gridSpan w:val="2"/>
            <w:tcBorders>
              <w:top w:val="nil"/>
              <w:bottom w:val="single" w:sz="2" w:space="0" w:color="auto"/>
            </w:tcBorders>
          </w:tcPr>
          <w:p w14:paraId="7D05F41F" w14:textId="77777777" w:rsidR="00D8451C" w:rsidRDefault="00D8451C" w:rsidP="00176550">
            <w:pPr>
              <w:rPr>
                <w:lang w:val="en-US"/>
              </w:rPr>
            </w:pPr>
            <w:r>
              <w:rPr>
                <w:lang w:val="en-US"/>
              </w:rPr>
              <w:t>10 buc</w:t>
            </w:r>
          </w:p>
        </w:tc>
        <w:tc>
          <w:tcPr>
            <w:tcW w:w="1559" w:type="dxa"/>
            <w:gridSpan w:val="2"/>
            <w:tcBorders>
              <w:top w:val="nil"/>
              <w:bottom w:val="single" w:sz="2" w:space="0" w:color="auto"/>
            </w:tcBorders>
          </w:tcPr>
          <w:p w14:paraId="687343C4" w14:textId="77777777" w:rsidR="00D8451C" w:rsidRDefault="00D8451C" w:rsidP="00176550">
            <w:pPr>
              <w:rPr>
                <w:lang w:val="en-US"/>
              </w:rPr>
            </w:pPr>
            <w:r>
              <w:rPr>
                <w:lang w:val="en-US"/>
              </w:rPr>
              <w:t>1,220</w:t>
            </w:r>
          </w:p>
        </w:tc>
      </w:tr>
      <w:tr w:rsidR="00D8451C" w14:paraId="7BFE572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7A867D" w14:textId="77777777" w:rsidR="00D8451C" w:rsidRDefault="00D8451C" w:rsidP="00176550">
            <w:pPr>
              <w:rPr>
                <w:lang w:val="en-US"/>
              </w:rPr>
            </w:pPr>
          </w:p>
        </w:tc>
        <w:tc>
          <w:tcPr>
            <w:tcW w:w="1276" w:type="dxa"/>
            <w:gridSpan w:val="2"/>
            <w:tcBorders>
              <w:top w:val="nil"/>
              <w:bottom w:val="single" w:sz="2" w:space="0" w:color="auto"/>
            </w:tcBorders>
            <w:vAlign w:val="center"/>
          </w:tcPr>
          <w:p w14:paraId="06863D69" w14:textId="77777777" w:rsidR="00D8451C" w:rsidRDefault="00D8451C"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66EE8A02" w14:textId="77777777" w:rsidR="00D8451C" w:rsidRDefault="00D8451C" w:rsidP="00176550">
            <w:pPr>
              <w:rPr>
                <w:lang w:val="en-US"/>
              </w:rPr>
            </w:pPr>
            <w:r>
              <w:rPr>
                <w:lang w:val="en-US"/>
              </w:rPr>
              <w:t>Lac de electroizolatie "318"</w:t>
            </w:r>
          </w:p>
        </w:tc>
        <w:tc>
          <w:tcPr>
            <w:tcW w:w="993" w:type="dxa"/>
            <w:gridSpan w:val="2"/>
            <w:tcBorders>
              <w:top w:val="nil"/>
              <w:bottom w:val="single" w:sz="2" w:space="0" w:color="auto"/>
            </w:tcBorders>
          </w:tcPr>
          <w:p w14:paraId="683156A6"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47D61C09" w14:textId="77777777" w:rsidR="00D8451C" w:rsidRDefault="00D8451C" w:rsidP="00176550">
            <w:pPr>
              <w:rPr>
                <w:lang w:val="en-US"/>
              </w:rPr>
            </w:pPr>
            <w:r>
              <w:rPr>
                <w:lang w:val="en-US"/>
              </w:rPr>
              <w:t>0,018</w:t>
            </w:r>
          </w:p>
        </w:tc>
      </w:tr>
      <w:tr w:rsidR="00D8451C" w14:paraId="37E5819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62D48D" w14:textId="77777777" w:rsidR="00D8451C" w:rsidRDefault="00D8451C" w:rsidP="00176550">
            <w:pPr>
              <w:rPr>
                <w:lang w:val="en-US"/>
              </w:rPr>
            </w:pPr>
          </w:p>
        </w:tc>
        <w:tc>
          <w:tcPr>
            <w:tcW w:w="1276" w:type="dxa"/>
            <w:gridSpan w:val="2"/>
            <w:tcBorders>
              <w:top w:val="nil"/>
              <w:bottom w:val="single" w:sz="2" w:space="0" w:color="auto"/>
            </w:tcBorders>
            <w:vAlign w:val="center"/>
          </w:tcPr>
          <w:p w14:paraId="55810D72" w14:textId="77777777" w:rsidR="00D8451C" w:rsidRDefault="00D8451C"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52EDC1A7" w14:textId="77777777" w:rsidR="00D8451C" w:rsidRDefault="00D8451C" w:rsidP="00176550">
            <w:pPr>
              <w:rPr>
                <w:lang w:val="en-US"/>
              </w:rPr>
            </w:pPr>
            <w:r>
              <w:rPr>
                <w:lang w:val="en-US"/>
              </w:rPr>
              <w:t>Vopsea</w:t>
            </w:r>
          </w:p>
        </w:tc>
        <w:tc>
          <w:tcPr>
            <w:tcW w:w="993" w:type="dxa"/>
            <w:gridSpan w:val="2"/>
            <w:tcBorders>
              <w:top w:val="nil"/>
              <w:bottom w:val="single" w:sz="2" w:space="0" w:color="auto"/>
            </w:tcBorders>
          </w:tcPr>
          <w:p w14:paraId="062B0B73"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3C62DDD8" w14:textId="77777777" w:rsidR="00D8451C" w:rsidRDefault="00D8451C" w:rsidP="00176550">
            <w:pPr>
              <w:rPr>
                <w:lang w:val="en-US"/>
              </w:rPr>
            </w:pPr>
            <w:r>
              <w:rPr>
                <w:lang w:val="en-US"/>
              </w:rPr>
              <w:t>0,046</w:t>
            </w:r>
          </w:p>
        </w:tc>
      </w:tr>
      <w:tr w:rsidR="00D8451C" w14:paraId="2BF729D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AA04DA" w14:textId="77777777" w:rsidR="00D8451C" w:rsidRDefault="00D8451C" w:rsidP="00176550">
            <w:pPr>
              <w:rPr>
                <w:lang w:val="en-US"/>
              </w:rPr>
            </w:pPr>
          </w:p>
        </w:tc>
        <w:tc>
          <w:tcPr>
            <w:tcW w:w="1276" w:type="dxa"/>
            <w:gridSpan w:val="2"/>
            <w:tcBorders>
              <w:top w:val="nil"/>
              <w:bottom w:val="single" w:sz="2" w:space="0" w:color="auto"/>
            </w:tcBorders>
            <w:vAlign w:val="center"/>
          </w:tcPr>
          <w:p w14:paraId="67890E76" w14:textId="77777777" w:rsidR="00D8451C" w:rsidRDefault="00D8451C"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0FFCBB08" w14:textId="77777777" w:rsidR="00D8451C" w:rsidRDefault="00D8451C"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6D9FE68A"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2A5C24A9" w14:textId="77777777" w:rsidR="00D8451C" w:rsidRDefault="00D8451C" w:rsidP="00176550">
            <w:pPr>
              <w:rPr>
                <w:lang w:val="en-US"/>
              </w:rPr>
            </w:pPr>
            <w:r>
              <w:rPr>
                <w:lang w:val="en-US"/>
              </w:rPr>
              <w:t>0,003</w:t>
            </w:r>
          </w:p>
        </w:tc>
      </w:tr>
      <w:tr w:rsidR="00D8451C" w14:paraId="0EDDD6C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0D94D2" w14:textId="77777777" w:rsidR="00D8451C" w:rsidRDefault="00D8451C" w:rsidP="00176550">
            <w:pPr>
              <w:rPr>
                <w:lang w:val="en-US"/>
              </w:rPr>
            </w:pPr>
          </w:p>
        </w:tc>
        <w:tc>
          <w:tcPr>
            <w:tcW w:w="1276" w:type="dxa"/>
            <w:gridSpan w:val="2"/>
            <w:tcBorders>
              <w:top w:val="nil"/>
              <w:bottom w:val="single" w:sz="2" w:space="0" w:color="auto"/>
            </w:tcBorders>
            <w:vAlign w:val="center"/>
          </w:tcPr>
          <w:p w14:paraId="58130318" w14:textId="77777777" w:rsidR="00D8451C" w:rsidRDefault="00D8451C"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6C6AA282" w14:textId="77777777" w:rsidR="00D8451C" w:rsidRDefault="00D8451C" w:rsidP="00176550">
            <w:pPr>
              <w:rPr>
                <w:lang w:val="en-US"/>
              </w:rPr>
            </w:pPr>
            <w:r>
              <w:rPr>
                <w:lang w:val="en-US"/>
              </w:rPr>
              <w:t>Papuci de cablu</w:t>
            </w:r>
          </w:p>
        </w:tc>
        <w:tc>
          <w:tcPr>
            <w:tcW w:w="993" w:type="dxa"/>
            <w:gridSpan w:val="2"/>
            <w:tcBorders>
              <w:top w:val="nil"/>
              <w:bottom w:val="single" w:sz="2" w:space="0" w:color="auto"/>
            </w:tcBorders>
          </w:tcPr>
          <w:p w14:paraId="51E9398E"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7B51DED0" w14:textId="77777777" w:rsidR="00D8451C" w:rsidRDefault="00D8451C" w:rsidP="00176550">
            <w:pPr>
              <w:rPr>
                <w:lang w:val="en-US"/>
              </w:rPr>
            </w:pPr>
            <w:r>
              <w:rPr>
                <w:lang w:val="en-US"/>
              </w:rPr>
              <w:t>4,100</w:t>
            </w:r>
          </w:p>
        </w:tc>
      </w:tr>
      <w:tr w:rsidR="00D8451C" w14:paraId="40D99ED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85B55B" w14:textId="77777777" w:rsidR="00D8451C" w:rsidRDefault="00D8451C" w:rsidP="00176550">
            <w:pPr>
              <w:rPr>
                <w:lang w:val="en-US"/>
              </w:rPr>
            </w:pPr>
          </w:p>
        </w:tc>
        <w:tc>
          <w:tcPr>
            <w:tcW w:w="1276" w:type="dxa"/>
            <w:gridSpan w:val="2"/>
            <w:tcBorders>
              <w:top w:val="nil"/>
              <w:bottom w:val="single" w:sz="2" w:space="0" w:color="auto"/>
            </w:tcBorders>
            <w:vAlign w:val="center"/>
          </w:tcPr>
          <w:p w14:paraId="778B6A2D" w14:textId="77777777" w:rsidR="00D8451C" w:rsidRDefault="00D8451C"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3A7545F2" w14:textId="77777777" w:rsidR="00D8451C" w:rsidRDefault="00D8451C" w:rsidP="00176550">
            <w:pPr>
              <w:rPr>
                <w:lang w:val="en-US"/>
              </w:rPr>
            </w:pPr>
            <w:r>
              <w:rPr>
                <w:lang w:val="en-US"/>
              </w:rPr>
              <w:t>Punti de conexiune flexibile, tip "ПГС-50"</w:t>
            </w:r>
          </w:p>
        </w:tc>
        <w:tc>
          <w:tcPr>
            <w:tcW w:w="993" w:type="dxa"/>
            <w:gridSpan w:val="2"/>
            <w:tcBorders>
              <w:top w:val="nil"/>
              <w:bottom w:val="single" w:sz="2" w:space="0" w:color="auto"/>
            </w:tcBorders>
          </w:tcPr>
          <w:p w14:paraId="400929A9"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3A8FFC94" w14:textId="77777777" w:rsidR="00D8451C" w:rsidRDefault="00D8451C" w:rsidP="00176550">
            <w:pPr>
              <w:rPr>
                <w:lang w:val="en-US"/>
              </w:rPr>
            </w:pPr>
            <w:r>
              <w:rPr>
                <w:lang w:val="en-US"/>
              </w:rPr>
              <w:t>1,000</w:t>
            </w:r>
          </w:p>
        </w:tc>
      </w:tr>
      <w:tr w:rsidR="00D8451C" w14:paraId="1E02097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AF9F94" w14:textId="77777777" w:rsidR="00D8451C" w:rsidRDefault="00D8451C" w:rsidP="00176550">
            <w:pPr>
              <w:rPr>
                <w:lang w:val="en-US"/>
              </w:rPr>
            </w:pPr>
          </w:p>
        </w:tc>
        <w:tc>
          <w:tcPr>
            <w:tcW w:w="1276" w:type="dxa"/>
            <w:gridSpan w:val="2"/>
            <w:tcBorders>
              <w:top w:val="nil"/>
              <w:bottom w:val="single" w:sz="2" w:space="0" w:color="auto"/>
            </w:tcBorders>
            <w:vAlign w:val="center"/>
          </w:tcPr>
          <w:p w14:paraId="2789EC2D" w14:textId="77777777" w:rsidR="00D8451C" w:rsidRDefault="00D8451C"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7136341D" w14:textId="77777777" w:rsidR="00D8451C" w:rsidRDefault="00D8451C" w:rsidP="00176550">
            <w:pPr>
              <w:rPr>
                <w:lang w:val="en-US"/>
              </w:rPr>
            </w:pPr>
            <w:r>
              <w:rPr>
                <w:lang w:val="en-US"/>
              </w:rPr>
              <w:t>Fise de marcare</w:t>
            </w:r>
          </w:p>
        </w:tc>
        <w:tc>
          <w:tcPr>
            <w:tcW w:w="993" w:type="dxa"/>
            <w:gridSpan w:val="2"/>
            <w:tcBorders>
              <w:top w:val="nil"/>
              <w:bottom w:val="single" w:sz="2" w:space="0" w:color="auto"/>
            </w:tcBorders>
          </w:tcPr>
          <w:p w14:paraId="477A3E76" w14:textId="77777777" w:rsidR="00D8451C" w:rsidRDefault="00D8451C" w:rsidP="00176550">
            <w:pPr>
              <w:rPr>
                <w:lang w:val="en-US"/>
              </w:rPr>
            </w:pPr>
            <w:r>
              <w:rPr>
                <w:lang w:val="en-US"/>
              </w:rPr>
              <w:t>100 buc</w:t>
            </w:r>
          </w:p>
        </w:tc>
        <w:tc>
          <w:tcPr>
            <w:tcW w:w="1559" w:type="dxa"/>
            <w:gridSpan w:val="2"/>
            <w:tcBorders>
              <w:top w:val="nil"/>
              <w:bottom w:val="single" w:sz="2" w:space="0" w:color="auto"/>
            </w:tcBorders>
          </w:tcPr>
          <w:p w14:paraId="37BB0D82" w14:textId="77777777" w:rsidR="00D8451C" w:rsidRDefault="00D8451C" w:rsidP="00176550">
            <w:pPr>
              <w:rPr>
                <w:lang w:val="en-US"/>
              </w:rPr>
            </w:pPr>
            <w:r>
              <w:rPr>
                <w:lang w:val="en-US"/>
              </w:rPr>
              <w:t>0,020</w:t>
            </w:r>
          </w:p>
        </w:tc>
      </w:tr>
      <w:tr w:rsidR="00D8451C" w14:paraId="3A9DD86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331BBC" w14:textId="77777777" w:rsidR="00D8451C" w:rsidRDefault="00D8451C" w:rsidP="00176550">
            <w:pPr>
              <w:rPr>
                <w:lang w:val="en-US"/>
              </w:rPr>
            </w:pPr>
          </w:p>
        </w:tc>
        <w:tc>
          <w:tcPr>
            <w:tcW w:w="1276" w:type="dxa"/>
            <w:gridSpan w:val="2"/>
            <w:tcBorders>
              <w:top w:val="nil"/>
              <w:bottom w:val="single" w:sz="2" w:space="0" w:color="auto"/>
            </w:tcBorders>
            <w:vAlign w:val="center"/>
          </w:tcPr>
          <w:p w14:paraId="76BBE9E3" w14:textId="77777777" w:rsidR="00D8451C" w:rsidRDefault="00D8451C"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2208AD91" w14:textId="77777777" w:rsidR="00D8451C" w:rsidRDefault="00D8451C" w:rsidP="00176550">
            <w:pPr>
              <w:rPr>
                <w:lang w:val="en-US"/>
              </w:rPr>
            </w:pPr>
            <w:r>
              <w:rPr>
                <w:lang w:val="en-US"/>
              </w:rPr>
              <w:t>Ate de cusut</w:t>
            </w:r>
          </w:p>
        </w:tc>
        <w:tc>
          <w:tcPr>
            <w:tcW w:w="993" w:type="dxa"/>
            <w:gridSpan w:val="2"/>
            <w:tcBorders>
              <w:top w:val="nil"/>
              <w:bottom w:val="single" w:sz="2" w:space="0" w:color="auto"/>
            </w:tcBorders>
          </w:tcPr>
          <w:p w14:paraId="41F75025"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47CA6552" w14:textId="77777777" w:rsidR="00D8451C" w:rsidRDefault="00D8451C" w:rsidP="00176550">
            <w:pPr>
              <w:rPr>
                <w:lang w:val="en-US"/>
              </w:rPr>
            </w:pPr>
            <w:r>
              <w:rPr>
                <w:lang w:val="en-US"/>
              </w:rPr>
              <w:t>0,003</w:t>
            </w:r>
          </w:p>
        </w:tc>
      </w:tr>
      <w:tr w:rsidR="00D8451C" w14:paraId="6FB223B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82AFB1" w14:textId="77777777" w:rsidR="00D8451C" w:rsidRDefault="00D8451C" w:rsidP="00176550">
            <w:pPr>
              <w:rPr>
                <w:lang w:val="en-US"/>
              </w:rPr>
            </w:pPr>
          </w:p>
        </w:tc>
        <w:tc>
          <w:tcPr>
            <w:tcW w:w="1276" w:type="dxa"/>
            <w:gridSpan w:val="2"/>
            <w:tcBorders>
              <w:top w:val="nil"/>
              <w:bottom w:val="single" w:sz="2" w:space="0" w:color="auto"/>
            </w:tcBorders>
            <w:vAlign w:val="center"/>
          </w:tcPr>
          <w:p w14:paraId="349B0AD1" w14:textId="77777777" w:rsidR="00D8451C" w:rsidRDefault="00D8451C"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3AFAD4E2" w14:textId="77777777" w:rsidR="00D8451C" w:rsidRDefault="00D8451C" w:rsidP="00176550">
            <w:pPr>
              <w:rPr>
                <w:lang w:val="en-US"/>
              </w:rPr>
            </w:pPr>
            <w:r>
              <w:rPr>
                <w:lang w:val="en-US"/>
              </w:rPr>
              <w:t>Vaselina tehnica</w:t>
            </w:r>
          </w:p>
        </w:tc>
        <w:tc>
          <w:tcPr>
            <w:tcW w:w="993" w:type="dxa"/>
            <w:gridSpan w:val="2"/>
            <w:tcBorders>
              <w:top w:val="nil"/>
              <w:bottom w:val="single" w:sz="2" w:space="0" w:color="auto"/>
            </w:tcBorders>
          </w:tcPr>
          <w:p w14:paraId="43C5BD97"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14071B61" w14:textId="77777777" w:rsidR="00D8451C" w:rsidRDefault="00D8451C" w:rsidP="00176550">
            <w:pPr>
              <w:rPr>
                <w:lang w:val="en-US"/>
              </w:rPr>
            </w:pPr>
            <w:r>
              <w:rPr>
                <w:lang w:val="en-US"/>
              </w:rPr>
              <w:t>0,012</w:t>
            </w:r>
          </w:p>
        </w:tc>
      </w:tr>
      <w:tr w:rsidR="00D8451C" w14:paraId="0F029D2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1013C5" w14:textId="77777777" w:rsidR="00D8451C" w:rsidRDefault="00D8451C" w:rsidP="00176550">
            <w:pPr>
              <w:rPr>
                <w:lang w:val="en-US"/>
              </w:rPr>
            </w:pPr>
          </w:p>
        </w:tc>
        <w:tc>
          <w:tcPr>
            <w:tcW w:w="1276" w:type="dxa"/>
            <w:gridSpan w:val="2"/>
            <w:tcBorders>
              <w:top w:val="nil"/>
              <w:bottom w:val="single" w:sz="2" w:space="0" w:color="auto"/>
            </w:tcBorders>
            <w:vAlign w:val="center"/>
          </w:tcPr>
          <w:p w14:paraId="23D337B9" w14:textId="77777777" w:rsidR="00D8451C" w:rsidRDefault="00D8451C"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790D6ECC" w14:textId="77777777" w:rsidR="00D8451C" w:rsidRDefault="00D8451C" w:rsidP="00176550">
            <w:pPr>
              <w:rPr>
                <w:lang w:val="en-US"/>
              </w:rPr>
            </w:pPr>
            <w:r>
              <w:rPr>
                <w:lang w:val="en-US"/>
              </w:rPr>
              <w:t xml:space="preserve">Banda adeziva izolatoare pe compound policasin, marca "ЛСЭПЛ", latime 20-30 </w:t>
            </w:r>
            <w:r>
              <w:rPr>
                <w:lang w:val="en-US"/>
              </w:rPr>
              <w:lastRenderedPageBreak/>
              <w:t xml:space="preserve">mm, grosime de la 0,14 pina la 0,19 mm inclusiv </w:t>
            </w:r>
          </w:p>
        </w:tc>
        <w:tc>
          <w:tcPr>
            <w:tcW w:w="993" w:type="dxa"/>
            <w:gridSpan w:val="2"/>
            <w:tcBorders>
              <w:top w:val="nil"/>
              <w:bottom w:val="single" w:sz="2" w:space="0" w:color="auto"/>
            </w:tcBorders>
          </w:tcPr>
          <w:p w14:paraId="136089F7" w14:textId="77777777" w:rsidR="00D8451C" w:rsidRDefault="00D8451C" w:rsidP="00176550">
            <w:pPr>
              <w:rPr>
                <w:lang w:val="en-US"/>
              </w:rPr>
            </w:pPr>
            <w:r>
              <w:rPr>
                <w:lang w:val="en-US"/>
              </w:rPr>
              <w:lastRenderedPageBreak/>
              <w:t>kg</w:t>
            </w:r>
          </w:p>
        </w:tc>
        <w:tc>
          <w:tcPr>
            <w:tcW w:w="1559" w:type="dxa"/>
            <w:gridSpan w:val="2"/>
            <w:tcBorders>
              <w:top w:val="nil"/>
              <w:bottom w:val="single" w:sz="2" w:space="0" w:color="auto"/>
            </w:tcBorders>
          </w:tcPr>
          <w:p w14:paraId="799973F6" w14:textId="77777777" w:rsidR="00D8451C" w:rsidRDefault="00D8451C" w:rsidP="00176550">
            <w:pPr>
              <w:rPr>
                <w:lang w:val="en-US"/>
              </w:rPr>
            </w:pPr>
            <w:r>
              <w:rPr>
                <w:lang w:val="en-US"/>
              </w:rPr>
              <w:t>0,044</w:t>
            </w:r>
          </w:p>
        </w:tc>
      </w:tr>
      <w:tr w:rsidR="00D8451C" w14:paraId="0E380BB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53B383" w14:textId="77777777" w:rsidR="00D8451C" w:rsidRDefault="00D8451C" w:rsidP="00176550">
            <w:pPr>
              <w:rPr>
                <w:lang w:val="en-US"/>
              </w:rPr>
            </w:pPr>
          </w:p>
        </w:tc>
        <w:tc>
          <w:tcPr>
            <w:tcW w:w="1276" w:type="dxa"/>
            <w:gridSpan w:val="2"/>
            <w:tcBorders>
              <w:top w:val="nil"/>
              <w:bottom w:val="single" w:sz="2" w:space="0" w:color="auto"/>
            </w:tcBorders>
            <w:vAlign w:val="center"/>
          </w:tcPr>
          <w:p w14:paraId="101A9A56"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679F7E87"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6CC5DE1A"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7DE67C35" w14:textId="77777777" w:rsidR="00D8451C" w:rsidRDefault="00D8451C" w:rsidP="00176550">
            <w:pPr>
              <w:rPr>
                <w:lang w:val="en-US"/>
              </w:rPr>
            </w:pPr>
            <w:r>
              <w:rPr>
                <w:lang w:val="en-US"/>
              </w:rPr>
              <w:t>0,009</w:t>
            </w:r>
          </w:p>
        </w:tc>
      </w:tr>
      <w:tr w:rsidR="00D8451C" w14:paraId="18CFB8E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256AAE" w14:textId="77777777" w:rsidR="00D8451C" w:rsidRDefault="00D8451C" w:rsidP="00176550">
            <w:pPr>
              <w:rPr>
                <w:lang w:val="en-US"/>
              </w:rPr>
            </w:pPr>
          </w:p>
        </w:tc>
        <w:tc>
          <w:tcPr>
            <w:tcW w:w="1276" w:type="dxa"/>
            <w:gridSpan w:val="2"/>
            <w:tcBorders>
              <w:top w:val="nil"/>
              <w:bottom w:val="single" w:sz="2" w:space="0" w:color="auto"/>
            </w:tcBorders>
            <w:vAlign w:val="center"/>
          </w:tcPr>
          <w:p w14:paraId="117A65D6" w14:textId="77777777" w:rsidR="00D8451C" w:rsidRDefault="00D8451C"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1FA1874E" w14:textId="77777777" w:rsidR="00D8451C" w:rsidRDefault="00D8451C"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12D07688"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26005E9" w14:textId="77777777" w:rsidR="00D8451C" w:rsidRDefault="00D8451C" w:rsidP="00176550">
            <w:pPr>
              <w:rPr>
                <w:lang w:val="en-US"/>
              </w:rPr>
            </w:pPr>
            <w:r>
              <w:rPr>
                <w:lang w:val="en-US"/>
              </w:rPr>
              <w:t>0,130</w:t>
            </w:r>
          </w:p>
        </w:tc>
      </w:tr>
      <w:tr w:rsidR="00D8451C" w14:paraId="2AE90AD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F62A8B" w14:textId="77777777" w:rsidR="00D8451C" w:rsidRDefault="00D8451C" w:rsidP="00176550">
            <w:pPr>
              <w:rPr>
                <w:lang w:val="en-US"/>
              </w:rPr>
            </w:pPr>
          </w:p>
        </w:tc>
        <w:tc>
          <w:tcPr>
            <w:tcW w:w="1276" w:type="dxa"/>
            <w:gridSpan w:val="2"/>
            <w:tcBorders>
              <w:top w:val="nil"/>
              <w:bottom w:val="single" w:sz="2" w:space="0" w:color="auto"/>
            </w:tcBorders>
            <w:vAlign w:val="center"/>
          </w:tcPr>
          <w:p w14:paraId="45CB1D84" w14:textId="77777777" w:rsidR="00D8451C" w:rsidRDefault="00D8451C"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1C383715" w14:textId="77777777" w:rsidR="00D8451C" w:rsidRDefault="00D8451C" w:rsidP="00176550">
            <w:pPr>
              <w:rPr>
                <w:lang w:val="en-US"/>
              </w:rPr>
            </w:pPr>
            <w:r>
              <w:rPr>
                <w:lang w:val="en-US"/>
              </w:rPr>
              <w:t>Masini de gaurit electrice</w:t>
            </w:r>
          </w:p>
        </w:tc>
        <w:tc>
          <w:tcPr>
            <w:tcW w:w="993" w:type="dxa"/>
            <w:gridSpan w:val="2"/>
            <w:tcBorders>
              <w:top w:val="nil"/>
              <w:bottom w:val="single" w:sz="2" w:space="0" w:color="auto"/>
            </w:tcBorders>
          </w:tcPr>
          <w:p w14:paraId="33A5EA36"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7F16DB53" w14:textId="77777777" w:rsidR="00D8451C" w:rsidRDefault="00D8451C" w:rsidP="00176550">
            <w:pPr>
              <w:rPr>
                <w:lang w:val="en-US"/>
              </w:rPr>
            </w:pPr>
            <w:r>
              <w:rPr>
                <w:lang w:val="en-US"/>
              </w:rPr>
              <w:t>0,040</w:t>
            </w:r>
          </w:p>
        </w:tc>
      </w:tr>
      <w:tr w:rsidR="00D8451C" w14:paraId="69BBBFD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50E3F1" w14:textId="77777777" w:rsidR="00D8451C" w:rsidRDefault="00D8451C" w:rsidP="00176550">
            <w:pPr>
              <w:rPr>
                <w:lang w:val="en-US"/>
              </w:rPr>
            </w:pPr>
          </w:p>
        </w:tc>
        <w:tc>
          <w:tcPr>
            <w:tcW w:w="1276" w:type="dxa"/>
            <w:gridSpan w:val="2"/>
            <w:tcBorders>
              <w:top w:val="nil"/>
              <w:bottom w:val="single" w:sz="2" w:space="0" w:color="auto"/>
            </w:tcBorders>
            <w:vAlign w:val="center"/>
          </w:tcPr>
          <w:p w14:paraId="3F458398" w14:textId="77777777" w:rsidR="00D8451C" w:rsidRDefault="00D8451C" w:rsidP="00176550">
            <w:pPr>
              <w:jc w:val="center"/>
              <w:rPr>
                <w:sz w:val="16"/>
                <w:szCs w:val="16"/>
                <w:lang w:val="en-US"/>
              </w:rPr>
            </w:pPr>
            <w:r>
              <w:rPr>
                <w:sz w:val="16"/>
                <w:szCs w:val="16"/>
                <w:lang w:val="en-US"/>
              </w:rPr>
              <w:t>350451</w:t>
            </w:r>
          </w:p>
        </w:tc>
        <w:tc>
          <w:tcPr>
            <w:tcW w:w="4252" w:type="dxa"/>
            <w:gridSpan w:val="3"/>
            <w:tcBorders>
              <w:top w:val="nil"/>
              <w:bottom w:val="single" w:sz="2" w:space="0" w:color="auto"/>
            </w:tcBorders>
          </w:tcPr>
          <w:p w14:paraId="68D63F66" w14:textId="77777777" w:rsidR="00D8451C" w:rsidRDefault="00D8451C" w:rsidP="00176550">
            <w:pPr>
              <w:rPr>
                <w:lang w:val="en-US"/>
              </w:rPr>
            </w:pPr>
            <w:r>
              <w:rPr>
                <w:lang w:val="en-US"/>
              </w:rPr>
              <w:t xml:space="preserve">Prese hidraulice cu dispozitiv de actionare electrica </w:t>
            </w:r>
          </w:p>
        </w:tc>
        <w:tc>
          <w:tcPr>
            <w:tcW w:w="993" w:type="dxa"/>
            <w:gridSpan w:val="2"/>
            <w:tcBorders>
              <w:top w:val="nil"/>
              <w:bottom w:val="single" w:sz="2" w:space="0" w:color="auto"/>
            </w:tcBorders>
          </w:tcPr>
          <w:p w14:paraId="7E4B1C72"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228F2CF0" w14:textId="77777777" w:rsidR="00D8451C" w:rsidRDefault="00D8451C" w:rsidP="00176550">
            <w:pPr>
              <w:rPr>
                <w:lang w:val="en-US"/>
              </w:rPr>
            </w:pPr>
            <w:r>
              <w:rPr>
                <w:lang w:val="en-US"/>
              </w:rPr>
              <w:t>0,220</w:t>
            </w:r>
          </w:p>
        </w:tc>
      </w:tr>
      <w:tr w:rsidR="00D8451C" w14:paraId="101EA2B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BB6DF9" w14:textId="77777777" w:rsidR="00D8451C" w:rsidRDefault="00D8451C" w:rsidP="00176550">
            <w:pPr>
              <w:rPr>
                <w:lang w:val="en-US"/>
              </w:rPr>
            </w:pPr>
          </w:p>
        </w:tc>
        <w:tc>
          <w:tcPr>
            <w:tcW w:w="1276" w:type="dxa"/>
            <w:gridSpan w:val="2"/>
            <w:tcBorders>
              <w:top w:val="nil"/>
              <w:bottom w:val="single" w:sz="2" w:space="0" w:color="auto"/>
            </w:tcBorders>
            <w:vAlign w:val="center"/>
          </w:tcPr>
          <w:p w14:paraId="4B76E59D"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2B53910D"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3FF07178"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063DE8F5" w14:textId="77777777" w:rsidR="00D8451C" w:rsidRDefault="00D8451C" w:rsidP="00176550">
            <w:pPr>
              <w:rPr>
                <w:lang w:val="en-US"/>
              </w:rPr>
            </w:pPr>
            <w:r>
              <w:rPr>
                <w:lang w:val="en-US"/>
              </w:rPr>
              <w:t>0,009</w:t>
            </w:r>
          </w:p>
        </w:tc>
      </w:tr>
      <w:tr w:rsidR="00D8451C" w:rsidRPr="00EB582C" w14:paraId="77B11B0A" w14:textId="77777777" w:rsidTr="00176550">
        <w:trPr>
          <w:trHeight w:val="340"/>
        </w:trPr>
        <w:tc>
          <w:tcPr>
            <w:tcW w:w="709" w:type="dxa"/>
            <w:tcBorders>
              <w:top w:val="nil"/>
              <w:left w:val="single" w:sz="6" w:space="0" w:color="auto"/>
              <w:bottom w:val="nil"/>
              <w:right w:val="nil"/>
            </w:tcBorders>
          </w:tcPr>
          <w:p w14:paraId="02564585"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42B5A169"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4CFE056C"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822EDA1"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7F031AD1"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3528C242" w14:textId="77777777" w:rsidR="00D8451C" w:rsidRPr="00EB582C" w:rsidRDefault="00D8451C" w:rsidP="00176550">
            <w:pPr>
              <w:rPr>
                <w:lang w:val="en-US"/>
              </w:rPr>
            </w:pPr>
          </w:p>
        </w:tc>
      </w:tr>
      <w:tr w:rsidR="00D8451C" w14:paraId="6D9F03B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675042" w14:textId="77777777" w:rsidR="00D8451C" w:rsidRDefault="00D8451C" w:rsidP="00176550">
            <w:pPr>
              <w:rPr>
                <w:lang w:val="en-US"/>
              </w:rPr>
            </w:pPr>
            <w:r>
              <w:rPr>
                <w:lang w:val="en-US"/>
              </w:rPr>
              <w:t>25</w:t>
            </w:r>
          </w:p>
        </w:tc>
        <w:tc>
          <w:tcPr>
            <w:tcW w:w="1276" w:type="dxa"/>
            <w:gridSpan w:val="2"/>
            <w:tcBorders>
              <w:top w:val="single" w:sz="4" w:space="0" w:color="auto"/>
              <w:bottom w:val="single" w:sz="4" w:space="0" w:color="auto"/>
            </w:tcBorders>
          </w:tcPr>
          <w:p w14:paraId="767ED71B" w14:textId="77777777" w:rsidR="00D8451C" w:rsidRDefault="00D8451C" w:rsidP="00176550">
            <w:pPr>
              <w:rPr>
                <w:lang w:val="en-US"/>
              </w:rPr>
            </w:pPr>
            <w:r>
              <w:rPr>
                <w:lang w:val="en-US"/>
              </w:rPr>
              <w:t>08-01-066-1</w:t>
            </w:r>
          </w:p>
          <w:p w14:paraId="7B0F0C8F"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0B61BD91"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Paratrasnet, tensiune pina la 10 kV (Descarcator de supratensiune Tip 2, 3P)</w:t>
            </w:r>
            <w:r>
              <w:rPr>
                <w:rFonts w:ascii="Times New Roman CYR" w:hAnsi="Times New Roman CYR" w:cs="Times New Roman CYR"/>
                <w:sz w:val="16"/>
                <w:szCs w:val="16"/>
                <w:lang w:val="en-US"/>
              </w:rPr>
              <w:t xml:space="preserve"> </w:t>
            </w:r>
          </w:p>
          <w:p w14:paraId="3FB221A4"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2FC172BC" w14:textId="77777777" w:rsidR="00D8451C" w:rsidRDefault="00D8451C" w:rsidP="00176550">
            <w:pPr>
              <w:jc w:val="center"/>
              <w:rPr>
                <w:lang w:val="en-US"/>
              </w:rPr>
            </w:pPr>
            <w:r>
              <w:rPr>
                <w:lang w:val="en-US"/>
              </w:rPr>
              <w:t>set</w:t>
            </w:r>
          </w:p>
        </w:tc>
        <w:tc>
          <w:tcPr>
            <w:tcW w:w="1559" w:type="dxa"/>
            <w:gridSpan w:val="2"/>
            <w:tcBorders>
              <w:top w:val="single" w:sz="4" w:space="0" w:color="auto"/>
              <w:bottom w:val="single" w:sz="4" w:space="0" w:color="auto"/>
            </w:tcBorders>
            <w:vAlign w:val="center"/>
          </w:tcPr>
          <w:p w14:paraId="2B5B6E30" w14:textId="77777777" w:rsidR="00D8451C" w:rsidRDefault="00D8451C" w:rsidP="00176550">
            <w:pPr>
              <w:jc w:val="center"/>
              <w:rPr>
                <w:lang w:val="en-US"/>
              </w:rPr>
            </w:pPr>
            <w:r>
              <w:rPr>
                <w:lang w:val="en-US"/>
              </w:rPr>
              <w:t>2,000</w:t>
            </w:r>
          </w:p>
        </w:tc>
      </w:tr>
      <w:tr w:rsidR="00D8451C" w14:paraId="3394801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5FAE33" w14:textId="77777777" w:rsidR="00D8451C" w:rsidRDefault="00D8451C" w:rsidP="00176550">
            <w:pPr>
              <w:rPr>
                <w:lang w:val="en-US"/>
              </w:rPr>
            </w:pPr>
          </w:p>
        </w:tc>
        <w:tc>
          <w:tcPr>
            <w:tcW w:w="1276" w:type="dxa"/>
            <w:gridSpan w:val="2"/>
            <w:tcBorders>
              <w:top w:val="nil"/>
              <w:bottom w:val="single" w:sz="2" w:space="0" w:color="auto"/>
            </w:tcBorders>
            <w:vAlign w:val="center"/>
          </w:tcPr>
          <w:p w14:paraId="59AA9F16"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01A5F08E"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560A17BB"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5C3D37DA" w14:textId="77777777" w:rsidR="00D8451C" w:rsidRDefault="00D8451C" w:rsidP="00176550">
            <w:pPr>
              <w:rPr>
                <w:lang w:val="en-US"/>
              </w:rPr>
            </w:pPr>
            <w:r>
              <w:rPr>
                <w:lang w:val="en-US"/>
              </w:rPr>
              <w:t>6,000</w:t>
            </w:r>
          </w:p>
        </w:tc>
      </w:tr>
      <w:tr w:rsidR="00D8451C" w14:paraId="091C994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038ACF" w14:textId="77777777" w:rsidR="00D8451C" w:rsidRDefault="00D8451C" w:rsidP="00176550">
            <w:pPr>
              <w:rPr>
                <w:lang w:val="en-US"/>
              </w:rPr>
            </w:pPr>
          </w:p>
        </w:tc>
        <w:tc>
          <w:tcPr>
            <w:tcW w:w="1276" w:type="dxa"/>
            <w:gridSpan w:val="2"/>
            <w:tcBorders>
              <w:top w:val="nil"/>
              <w:bottom w:val="single" w:sz="2" w:space="0" w:color="auto"/>
            </w:tcBorders>
            <w:vAlign w:val="center"/>
          </w:tcPr>
          <w:p w14:paraId="19F122D5" w14:textId="77777777" w:rsidR="00D8451C" w:rsidRDefault="00D8451C"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52D213FA" w14:textId="77777777" w:rsidR="00D8451C" w:rsidRDefault="00D8451C"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60554C6A"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43615C3E" w14:textId="77777777" w:rsidR="00D8451C" w:rsidRDefault="00D8451C" w:rsidP="00176550">
            <w:pPr>
              <w:rPr>
                <w:lang w:val="en-US"/>
              </w:rPr>
            </w:pPr>
            <w:r>
              <w:rPr>
                <w:lang w:val="en-US"/>
              </w:rPr>
              <w:t>0,760</w:t>
            </w:r>
          </w:p>
        </w:tc>
      </w:tr>
      <w:tr w:rsidR="00D8451C" w14:paraId="17DF03B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312212" w14:textId="77777777" w:rsidR="00D8451C" w:rsidRDefault="00D8451C" w:rsidP="00176550">
            <w:pPr>
              <w:rPr>
                <w:lang w:val="en-US"/>
              </w:rPr>
            </w:pPr>
          </w:p>
        </w:tc>
        <w:tc>
          <w:tcPr>
            <w:tcW w:w="1276" w:type="dxa"/>
            <w:gridSpan w:val="2"/>
            <w:tcBorders>
              <w:top w:val="nil"/>
              <w:bottom w:val="single" w:sz="2" w:space="0" w:color="auto"/>
            </w:tcBorders>
            <w:vAlign w:val="center"/>
          </w:tcPr>
          <w:p w14:paraId="5CF4C7E1" w14:textId="77777777" w:rsidR="00D8451C" w:rsidRDefault="00D8451C"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35A4FD8C" w14:textId="77777777" w:rsidR="00D8451C" w:rsidRDefault="00D8451C" w:rsidP="00176550">
            <w:pPr>
              <w:rPr>
                <w:lang w:val="en-US"/>
              </w:rPr>
            </w:pPr>
            <w:r>
              <w:rPr>
                <w:lang w:val="en-US"/>
              </w:rPr>
              <w:t>Punti de conexiune flexibile, tip "ПГС-50"</w:t>
            </w:r>
          </w:p>
        </w:tc>
        <w:tc>
          <w:tcPr>
            <w:tcW w:w="993" w:type="dxa"/>
            <w:gridSpan w:val="2"/>
            <w:tcBorders>
              <w:top w:val="nil"/>
              <w:bottom w:val="single" w:sz="2" w:space="0" w:color="auto"/>
            </w:tcBorders>
          </w:tcPr>
          <w:p w14:paraId="159FB289"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2A9100F8" w14:textId="77777777" w:rsidR="00D8451C" w:rsidRDefault="00D8451C" w:rsidP="00176550">
            <w:pPr>
              <w:rPr>
                <w:lang w:val="en-US"/>
              </w:rPr>
            </w:pPr>
            <w:r>
              <w:rPr>
                <w:lang w:val="en-US"/>
              </w:rPr>
              <w:t>2,000</w:t>
            </w:r>
          </w:p>
        </w:tc>
      </w:tr>
      <w:tr w:rsidR="00D8451C" w14:paraId="41B95A1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9E19E2" w14:textId="77777777" w:rsidR="00D8451C" w:rsidRDefault="00D8451C" w:rsidP="00176550">
            <w:pPr>
              <w:rPr>
                <w:lang w:val="en-US"/>
              </w:rPr>
            </w:pPr>
          </w:p>
        </w:tc>
        <w:tc>
          <w:tcPr>
            <w:tcW w:w="1276" w:type="dxa"/>
            <w:gridSpan w:val="2"/>
            <w:tcBorders>
              <w:top w:val="nil"/>
              <w:bottom w:val="single" w:sz="2" w:space="0" w:color="auto"/>
            </w:tcBorders>
            <w:vAlign w:val="center"/>
          </w:tcPr>
          <w:p w14:paraId="0953D8DC"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70B316A8"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217927B7"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3FF5548C" w14:textId="77777777" w:rsidR="00D8451C" w:rsidRDefault="00D8451C" w:rsidP="00176550">
            <w:pPr>
              <w:rPr>
                <w:lang w:val="en-US"/>
              </w:rPr>
            </w:pPr>
            <w:r>
              <w:rPr>
                <w:lang w:val="en-US"/>
              </w:rPr>
              <w:t>0,220</w:t>
            </w:r>
          </w:p>
        </w:tc>
      </w:tr>
      <w:tr w:rsidR="00D8451C" w14:paraId="0A8764A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C33A3D" w14:textId="77777777" w:rsidR="00D8451C" w:rsidRDefault="00D8451C" w:rsidP="00176550">
            <w:pPr>
              <w:rPr>
                <w:lang w:val="en-US"/>
              </w:rPr>
            </w:pPr>
          </w:p>
        </w:tc>
        <w:tc>
          <w:tcPr>
            <w:tcW w:w="1276" w:type="dxa"/>
            <w:gridSpan w:val="2"/>
            <w:tcBorders>
              <w:top w:val="nil"/>
              <w:bottom w:val="single" w:sz="2" w:space="0" w:color="auto"/>
            </w:tcBorders>
            <w:vAlign w:val="center"/>
          </w:tcPr>
          <w:p w14:paraId="229E3457"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2A4AC2F3"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1125B9D9"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F577DF0" w14:textId="77777777" w:rsidR="00D8451C" w:rsidRDefault="00D8451C" w:rsidP="00176550">
            <w:pPr>
              <w:rPr>
                <w:lang w:val="en-US"/>
              </w:rPr>
            </w:pPr>
            <w:r>
              <w:rPr>
                <w:lang w:val="en-US"/>
              </w:rPr>
              <w:t>0,220</w:t>
            </w:r>
          </w:p>
        </w:tc>
      </w:tr>
      <w:tr w:rsidR="00D8451C" w:rsidRPr="00EB582C" w14:paraId="6D93C26D" w14:textId="77777777" w:rsidTr="00176550">
        <w:trPr>
          <w:trHeight w:val="340"/>
        </w:trPr>
        <w:tc>
          <w:tcPr>
            <w:tcW w:w="709" w:type="dxa"/>
            <w:tcBorders>
              <w:top w:val="nil"/>
              <w:left w:val="single" w:sz="6" w:space="0" w:color="auto"/>
              <w:bottom w:val="nil"/>
              <w:right w:val="nil"/>
            </w:tcBorders>
          </w:tcPr>
          <w:p w14:paraId="072D86A2"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7892A327"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2C8A191D"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8F23072"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0E396720"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4B35E4B5" w14:textId="77777777" w:rsidR="00D8451C" w:rsidRPr="00EB582C" w:rsidRDefault="00D8451C" w:rsidP="00176550">
            <w:pPr>
              <w:rPr>
                <w:lang w:val="en-US"/>
              </w:rPr>
            </w:pPr>
          </w:p>
        </w:tc>
      </w:tr>
      <w:tr w:rsidR="00D8451C" w14:paraId="3C52514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896C529" w14:textId="77777777" w:rsidR="00D8451C" w:rsidRDefault="00D8451C" w:rsidP="00176550">
            <w:pPr>
              <w:rPr>
                <w:lang w:val="en-US"/>
              </w:rPr>
            </w:pPr>
            <w:r>
              <w:rPr>
                <w:lang w:val="en-US"/>
              </w:rPr>
              <w:t>26</w:t>
            </w:r>
          </w:p>
        </w:tc>
        <w:tc>
          <w:tcPr>
            <w:tcW w:w="1276" w:type="dxa"/>
            <w:gridSpan w:val="2"/>
            <w:tcBorders>
              <w:top w:val="single" w:sz="4" w:space="0" w:color="auto"/>
              <w:bottom w:val="single" w:sz="4" w:space="0" w:color="auto"/>
            </w:tcBorders>
          </w:tcPr>
          <w:p w14:paraId="2B168F96" w14:textId="77777777" w:rsidR="00D8451C" w:rsidRDefault="00D8451C" w:rsidP="00176550">
            <w:pPr>
              <w:rPr>
                <w:lang w:val="en-US"/>
              </w:rPr>
            </w:pPr>
            <w:r>
              <w:rPr>
                <w:lang w:val="en-US"/>
              </w:rPr>
              <w:t>08-03-526-3</w:t>
            </w:r>
          </w:p>
          <w:p w14:paraId="1B8F313B"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5F605FB3"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250</w:t>
            </w:r>
            <w:r>
              <w:rPr>
                <w:rFonts w:ascii="Times New Roman CYR" w:hAnsi="Times New Roman CYR" w:cs="Times New Roman CYR"/>
                <w:sz w:val="16"/>
                <w:szCs w:val="16"/>
                <w:lang w:val="en-US"/>
              </w:rPr>
              <w:t xml:space="preserve"> </w:t>
            </w:r>
          </w:p>
          <w:p w14:paraId="0F4449DF"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49D29C72"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FC8903D" w14:textId="77777777" w:rsidR="00D8451C" w:rsidRDefault="00D8451C" w:rsidP="00176550">
            <w:pPr>
              <w:jc w:val="center"/>
              <w:rPr>
                <w:lang w:val="en-US"/>
              </w:rPr>
            </w:pPr>
            <w:r>
              <w:rPr>
                <w:lang w:val="en-US"/>
              </w:rPr>
              <w:t>2,000</w:t>
            </w:r>
          </w:p>
        </w:tc>
      </w:tr>
      <w:tr w:rsidR="00D8451C" w14:paraId="1CCDAD0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05A1FB" w14:textId="77777777" w:rsidR="00D8451C" w:rsidRDefault="00D8451C" w:rsidP="00176550">
            <w:pPr>
              <w:rPr>
                <w:lang w:val="en-US"/>
              </w:rPr>
            </w:pPr>
          </w:p>
        </w:tc>
        <w:tc>
          <w:tcPr>
            <w:tcW w:w="1276" w:type="dxa"/>
            <w:gridSpan w:val="2"/>
            <w:tcBorders>
              <w:top w:val="nil"/>
              <w:bottom w:val="single" w:sz="2" w:space="0" w:color="auto"/>
            </w:tcBorders>
            <w:vAlign w:val="center"/>
          </w:tcPr>
          <w:p w14:paraId="1C23FE11"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2BD68A86"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608D00EF"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1C69AAE4" w14:textId="77777777" w:rsidR="00D8451C" w:rsidRDefault="00D8451C" w:rsidP="00176550">
            <w:pPr>
              <w:rPr>
                <w:lang w:val="en-US"/>
              </w:rPr>
            </w:pPr>
            <w:r>
              <w:rPr>
                <w:lang w:val="en-US"/>
              </w:rPr>
              <w:t>5,520</w:t>
            </w:r>
          </w:p>
        </w:tc>
      </w:tr>
      <w:tr w:rsidR="00D8451C" w14:paraId="3A74AA1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744C06" w14:textId="77777777" w:rsidR="00D8451C" w:rsidRDefault="00D8451C" w:rsidP="00176550">
            <w:pPr>
              <w:rPr>
                <w:lang w:val="en-US"/>
              </w:rPr>
            </w:pPr>
          </w:p>
        </w:tc>
        <w:tc>
          <w:tcPr>
            <w:tcW w:w="1276" w:type="dxa"/>
            <w:gridSpan w:val="2"/>
            <w:tcBorders>
              <w:top w:val="nil"/>
              <w:bottom w:val="single" w:sz="2" w:space="0" w:color="auto"/>
            </w:tcBorders>
            <w:vAlign w:val="center"/>
          </w:tcPr>
          <w:p w14:paraId="1D955188" w14:textId="77777777" w:rsidR="00D8451C" w:rsidRDefault="00D8451C"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04658F99" w14:textId="77777777" w:rsidR="00D8451C" w:rsidRDefault="00D8451C"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4742951B"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605F134F" w14:textId="77777777" w:rsidR="00D8451C" w:rsidRDefault="00D8451C" w:rsidP="00176550">
            <w:pPr>
              <w:rPr>
                <w:lang w:val="en-US"/>
              </w:rPr>
            </w:pPr>
            <w:r>
              <w:rPr>
                <w:lang w:val="en-US"/>
              </w:rPr>
              <w:t>0,140</w:t>
            </w:r>
          </w:p>
        </w:tc>
      </w:tr>
      <w:tr w:rsidR="00D8451C" w14:paraId="0B221B0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AF3ABC" w14:textId="77777777" w:rsidR="00D8451C" w:rsidRDefault="00D8451C" w:rsidP="00176550">
            <w:pPr>
              <w:rPr>
                <w:lang w:val="en-US"/>
              </w:rPr>
            </w:pPr>
          </w:p>
        </w:tc>
        <w:tc>
          <w:tcPr>
            <w:tcW w:w="1276" w:type="dxa"/>
            <w:gridSpan w:val="2"/>
            <w:tcBorders>
              <w:top w:val="nil"/>
              <w:bottom w:val="single" w:sz="2" w:space="0" w:color="auto"/>
            </w:tcBorders>
            <w:vAlign w:val="center"/>
          </w:tcPr>
          <w:p w14:paraId="656CFF1C" w14:textId="77777777" w:rsidR="00D8451C" w:rsidRDefault="00D8451C"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2183B395" w14:textId="77777777" w:rsidR="00D8451C" w:rsidRDefault="00D8451C" w:rsidP="00176550">
            <w:pPr>
              <w:rPr>
                <w:lang w:val="en-US"/>
              </w:rPr>
            </w:pPr>
            <w:r>
              <w:rPr>
                <w:lang w:val="en-US"/>
              </w:rPr>
              <w:t xml:space="preserve">Sfoara (spagat) de hirtie </w:t>
            </w:r>
          </w:p>
        </w:tc>
        <w:tc>
          <w:tcPr>
            <w:tcW w:w="993" w:type="dxa"/>
            <w:gridSpan w:val="2"/>
            <w:tcBorders>
              <w:top w:val="nil"/>
              <w:bottom w:val="single" w:sz="2" w:space="0" w:color="auto"/>
            </w:tcBorders>
          </w:tcPr>
          <w:p w14:paraId="548D2FDF"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4772688F" w14:textId="77777777" w:rsidR="00D8451C" w:rsidRDefault="00D8451C" w:rsidP="00176550">
            <w:pPr>
              <w:rPr>
                <w:lang w:val="en-US"/>
              </w:rPr>
            </w:pPr>
            <w:r>
              <w:rPr>
                <w:lang w:val="en-US"/>
              </w:rPr>
              <w:t>0,008</w:t>
            </w:r>
          </w:p>
        </w:tc>
      </w:tr>
      <w:tr w:rsidR="00D8451C" w14:paraId="39154A2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73B6A8" w14:textId="77777777" w:rsidR="00D8451C" w:rsidRDefault="00D8451C" w:rsidP="00176550">
            <w:pPr>
              <w:rPr>
                <w:lang w:val="en-US"/>
              </w:rPr>
            </w:pPr>
          </w:p>
        </w:tc>
        <w:tc>
          <w:tcPr>
            <w:tcW w:w="1276" w:type="dxa"/>
            <w:gridSpan w:val="2"/>
            <w:tcBorders>
              <w:top w:val="nil"/>
              <w:bottom w:val="single" w:sz="2" w:space="0" w:color="auto"/>
            </w:tcBorders>
            <w:vAlign w:val="center"/>
          </w:tcPr>
          <w:p w14:paraId="10332014" w14:textId="77777777" w:rsidR="00D8451C" w:rsidRDefault="00D8451C"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146258F7" w14:textId="77777777" w:rsidR="00D8451C" w:rsidRDefault="00D8451C"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1BFBA9F7"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20B41EFB" w14:textId="77777777" w:rsidR="00D8451C" w:rsidRDefault="00D8451C" w:rsidP="00176550">
            <w:pPr>
              <w:rPr>
                <w:lang w:val="en-US"/>
              </w:rPr>
            </w:pPr>
            <w:r>
              <w:rPr>
                <w:lang w:val="en-US"/>
              </w:rPr>
              <w:t>0,862</w:t>
            </w:r>
          </w:p>
        </w:tc>
      </w:tr>
      <w:tr w:rsidR="00D8451C" w14:paraId="7644202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CA2172" w14:textId="77777777" w:rsidR="00D8451C" w:rsidRDefault="00D8451C" w:rsidP="00176550">
            <w:pPr>
              <w:rPr>
                <w:lang w:val="en-US"/>
              </w:rPr>
            </w:pPr>
          </w:p>
        </w:tc>
        <w:tc>
          <w:tcPr>
            <w:tcW w:w="1276" w:type="dxa"/>
            <w:gridSpan w:val="2"/>
            <w:tcBorders>
              <w:top w:val="nil"/>
              <w:bottom w:val="single" w:sz="2" w:space="0" w:color="auto"/>
            </w:tcBorders>
            <w:vAlign w:val="center"/>
          </w:tcPr>
          <w:p w14:paraId="6571C823" w14:textId="77777777" w:rsidR="00D8451C" w:rsidRDefault="00D8451C"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5917C99F" w14:textId="77777777" w:rsidR="00D8451C" w:rsidRDefault="00D8451C" w:rsidP="00176550">
            <w:pPr>
              <w:rPr>
                <w:lang w:val="en-US"/>
              </w:rPr>
            </w:pPr>
            <w:r>
              <w:rPr>
                <w:lang w:val="en-US"/>
              </w:rPr>
              <w:t>Cartus pentru impuscat</w:t>
            </w:r>
          </w:p>
        </w:tc>
        <w:tc>
          <w:tcPr>
            <w:tcW w:w="993" w:type="dxa"/>
            <w:gridSpan w:val="2"/>
            <w:tcBorders>
              <w:top w:val="nil"/>
              <w:bottom w:val="single" w:sz="2" w:space="0" w:color="auto"/>
            </w:tcBorders>
          </w:tcPr>
          <w:p w14:paraId="009EB514" w14:textId="77777777" w:rsidR="00D8451C" w:rsidRDefault="00D8451C" w:rsidP="00176550">
            <w:pPr>
              <w:rPr>
                <w:lang w:val="en-US"/>
              </w:rPr>
            </w:pPr>
            <w:r>
              <w:rPr>
                <w:lang w:val="en-US"/>
              </w:rPr>
              <w:t>10 buc</w:t>
            </w:r>
          </w:p>
        </w:tc>
        <w:tc>
          <w:tcPr>
            <w:tcW w:w="1559" w:type="dxa"/>
            <w:gridSpan w:val="2"/>
            <w:tcBorders>
              <w:top w:val="nil"/>
              <w:bottom w:val="single" w:sz="2" w:space="0" w:color="auto"/>
            </w:tcBorders>
          </w:tcPr>
          <w:p w14:paraId="63956B59" w14:textId="77777777" w:rsidR="00D8451C" w:rsidRDefault="00D8451C" w:rsidP="00176550">
            <w:pPr>
              <w:rPr>
                <w:lang w:val="en-US"/>
              </w:rPr>
            </w:pPr>
            <w:r>
              <w:rPr>
                <w:lang w:val="en-US"/>
              </w:rPr>
              <w:t>2,440</w:t>
            </w:r>
          </w:p>
        </w:tc>
      </w:tr>
      <w:tr w:rsidR="00D8451C" w14:paraId="6C6E520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936AC4" w14:textId="77777777" w:rsidR="00D8451C" w:rsidRDefault="00D8451C" w:rsidP="00176550">
            <w:pPr>
              <w:rPr>
                <w:lang w:val="en-US"/>
              </w:rPr>
            </w:pPr>
          </w:p>
        </w:tc>
        <w:tc>
          <w:tcPr>
            <w:tcW w:w="1276" w:type="dxa"/>
            <w:gridSpan w:val="2"/>
            <w:tcBorders>
              <w:top w:val="nil"/>
              <w:bottom w:val="single" w:sz="2" w:space="0" w:color="auto"/>
            </w:tcBorders>
            <w:vAlign w:val="center"/>
          </w:tcPr>
          <w:p w14:paraId="6873A3F6" w14:textId="77777777" w:rsidR="00D8451C" w:rsidRDefault="00D8451C"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37660E80" w14:textId="77777777" w:rsidR="00D8451C" w:rsidRDefault="00D8451C" w:rsidP="00176550">
            <w:pPr>
              <w:rPr>
                <w:lang w:val="en-US"/>
              </w:rPr>
            </w:pPr>
            <w:r>
              <w:rPr>
                <w:lang w:val="en-US"/>
              </w:rPr>
              <w:t>Dibluri de distantare</w:t>
            </w:r>
          </w:p>
        </w:tc>
        <w:tc>
          <w:tcPr>
            <w:tcW w:w="993" w:type="dxa"/>
            <w:gridSpan w:val="2"/>
            <w:tcBorders>
              <w:top w:val="nil"/>
              <w:bottom w:val="single" w:sz="2" w:space="0" w:color="auto"/>
            </w:tcBorders>
          </w:tcPr>
          <w:p w14:paraId="6147212F" w14:textId="77777777" w:rsidR="00D8451C" w:rsidRDefault="00D8451C" w:rsidP="00176550">
            <w:pPr>
              <w:rPr>
                <w:lang w:val="en-US"/>
              </w:rPr>
            </w:pPr>
            <w:r>
              <w:rPr>
                <w:lang w:val="en-US"/>
              </w:rPr>
              <w:t>100 buc</w:t>
            </w:r>
          </w:p>
        </w:tc>
        <w:tc>
          <w:tcPr>
            <w:tcW w:w="1559" w:type="dxa"/>
            <w:gridSpan w:val="2"/>
            <w:tcBorders>
              <w:top w:val="nil"/>
              <w:bottom w:val="single" w:sz="2" w:space="0" w:color="auto"/>
            </w:tcBorders>
          </w:tcPr>
          <w:p w14:paraId="00D0FC5E" w14:textId="77777777" w:rsidR="00D8451C" w:rsidRDefault="00D8451C" w:rsidP="00176550">
            <w:pPr>
              <w:rPr>
                <w:lang w:val="en-US"/>
              </w:rPr>
            </w:pPr>
            <w:r>
              <w:rPr>
                <w:lang w:val="en-US"/>
              </w:rPr>
              <w:t>0,028</w:t>
            </w:r>
          </w:p>
        </w:tc>
      </w:tr>
      <w:tr w:rsidR="00D8451C" w14:paraId="4D28EC4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4DB301" w14:textId="77777777" w:rsidR="00D8451C" w:rsidRDefault="00D8451C" w:rsidP="00176550">
            <w:pPr>
              <w:rPr>
                <w:lang w:val="en-US"/>
              </w:rPr>
            </w:pPr>
          </w:p>
        </w:tc>
        <w:tc>
          <w:tcPr>
            <w:tcW w:w="1276" w:type="dxa"/>
            <w:gridSpan w:val="2"/>
            <w:tcBorders>
              <w:top w:val="nil"/>
              <w:bottom w:val="single" w:sz="2" w:space="0" w:color="auto"/>
            </w:tcBorders>
            <w:vAlign w:val="center"/>
          </w:tcPr>
          <w:p w14:paraId="42D91849" w14:textId="77777777" w:rsidR="00D8451C" w:rsidRDefault="00D8451C"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1D858A14" w14:textId="77777777" w:rsidR="00D8451C" w:rsidRDefault="00D8451C" w:rsidP="00176550">
            <w:pPr>
              <w:rPr>
                <w:lang w:val="en-US"/>
              </w:rPr>
            </w:pPr>
            <w:r>
              <w:rPr>
                <w:lang w:val="en-US"/>
              </w:rPr>
              <w:t>Dibluri pentru conexiune</w:t>
            </w:r>
          </w:p>
        </w:tc>
        <w:tc>
          <w:tcPr>
            <w:tcW w:w="993" w:type="dxa"/>
            <w:gridSpan w:val="2"/>
            <w:tcBorders>
              <w:top w:val="nil"/>
              <w:bottom w:val="single" w:sz="2" w:space="0" w:color="auto"/>
            </w:tcBorders>
          </w:tcPr>
          <w:p w14:paraId="270EE7C6" w14:textId="77777777" w:rsidR="00D8451C" w:rsidRDefault="00D8451C" w:rsidP="00176550">
            <w:pPr>
              <w:rPr>
                <w:lang w:val="en-US"/>
              </w:rPr>
            </w:pPr>
            <w:r>
              <w:rPr>
                <w:lang w:val="en-US"/>
              </w:rPr>
              <w:t>10 buc</w:t>
            </w:r>
          </w:p>
        </w:tc>
        <w:tc>
          <w:tcPr>
            <w:tcW w:w="1559" w:type="dxa"/>
            <w:gridSpan w:val="2"/>
            <w:tcBorders>
              <w:top w:val="nil"/>
              <w:bottom w:val="single" w:sz="2" w:space="0" w:color="auto"/>
            </w:tcBorders>
          </w:tcPr>
          <w:p w14:paraId="01DE6DDA" w14:textId="77777777" w:rsidR="00D8451C" w:rsidRDefault="00D8451C" w:rsidP="00176550">
            <w:pPr>
              <w:rPr>
                <w:lang w:val="en-US"/>
              </w:rPr>
            </w:pPr>
            <w:r>
              <w:rPr>
                <w:lang w:val="en-US"/>
              </w:rPr>
              <w:t>2,440</w:t>
            </w:r>
          </w:p>
        </w:tc>
      </w:tr>
      <w:tr w:rsidR="00D8451C" w14:paraId="18FB26D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FD66D1" w14:textId="77777777" w:rsidR="00D8451C" w:rsidRDefault="00D8451C" w:rsidP="00176550">
            <w:pPr>
              <w:rPr>
                <w:lang w:val="en-US"/>
              </w:rPr>
            </w:pPr>
          </w:p>
        </w:tc>
        <w:tc>
          <w:tcPr>
            <w:tcW w:w="1276" w:type="dxa"/>
            <w:gridSpan w:val="2"/>
            <w:tcBorders>
              <w:top w:val="nil"/>
              <w:bottom w:val="single" w:sz="2" w:space="0" w:color="auto"/>
            </w:tcBorders>
            <w:vAlign w:val="center"/>
          </w:tcPr>
          <w:p w14:paraId="555E368B" w14:textId="77777777" w:rsidR="00D8451C" w:rsidRDefault="00D8451C"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1A5F4B70" w14:textId="77777777" w:rsidR="00D8451C" w:rsidRDefault="00D8451C" w:rsidP="00176550">
            <w:pPr>
              <w:rPr>
                <w:lang w:val="en-US"/>
              </w:rPr>
            </w:pPr>
            <w:r>
              <w:rPr>
                <w:lang w:val="en-US"/>
              </w:rPr>
              <w:t>Lac de electroizolatie "318"</w:t>
            </w:r>
          </w:p>
        </w:tc>
        <w:tc>
          <w:tcPr>
            <w:tcW w:w="993" w:type="dxa"/>
            <w:gridSpan w:val="2"/>
            <w:tcBorders>
              <w:top w:val="nil"/>
              <w:bottom w:val="single" w:sz="2" w:space="0" w:color="auto"/>
            </w:tcBorders>
          </w:tcPr>
          <w:p w14:paraId="54DDD277"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5CE003B5" w14:textId="77777777" w:rsidR="00D8451C" w:rsidRDefault="00D8451C" w:rsidP="00176550">
            <w:pPr>
              <w:rPr>
                <w:lang w:val="en-US"/>
              </w:rPr>
            </w:pPr>
            <w:r>
              <w:rPr>
                <w:lang w:val="en-US"/>
              </w:rPr>
              <w:t>0,032</w:t>
            </w:r>
          </w:p>
        </w:tc>
      </w:tr>
      <w:tr w:rsidR="00D8451C" w14:paraId="2A76B55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0E227A" w14:textId="77777777" w:rsidR="00D8451C" w:rsidRDefault="00D8451C" w:rsidP="00176550">
            <w:pPr>
              <w:rPr>
                <w:lang w:val="en-US"/>
              </w:rPr>
            </w:pPr>
          </w:p>
        </w:tc>
        <w:tc>
          <w:tcPr>
            <w:tcW w:w="1276" w:type="dxa"/>
            <w:gridSpan w:val="2"/>
            <w:tcBorders>
              <w:top w:val="nil"/>
              <w:bottom w:val="single" w:sz="2" w:space="0" w:color="auto"/>
            </w:tcBorders>
            <w:vAlign w:val="center"/>
          </w:tcPr>
          <w:p w14:paraId="174DA5BF" w14:textId="77777777" w:rsidR="00D8451C" w:rsidRDefault="00D8451C"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18DC5AF1" w14:textId="77777777" w:rsidR="00D8451C" w:rsidRDefault="00D8451C" w:rsidP="00176550">
            <w:pPr>
              <w:rPr>
                <w:lang w:val="en-US"/>
              </w:rPr>
            </w:pPr>
            <w:r>
              <w:rPr>
                <w:lang w:val="en-US"/>
              </w:rPr>
              <w:t>Vopsea</w:t>
            </w:r>
          </w:p>
        </w:tc>
        <w:tc>
          <w:tcPr>
            <w:tcW w:w="993" w:type="dxa"/>
            <w:gridSpan w:val="2"/>
            <w:tcBorders>
              <w:top w:val="nil"/>
              <w:bottom w:val="single" w:sz="2" w:space="0" w:color="auto"/>
            </w:tcBorders>
          </w:tcPr>
          <w:p w14:paraId="58999F20"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187A64B8" w14:textId="77777777" w:rsidR="00D8451C" w:rsidRDefault="00D8451C" w:rsidP="00176550">
            <w:pPr>
              <w:rPr>
                <w:lang w:val="en-US"/>
              </w:rPr>
            </w:pPr>
            <w:r>
              <w:rPr>
                <w:lang w:val="en-US"/>
              </w:rPr>
              <w:t>0,094</w:t>
            </w:r>
          </w:p>
        </w:tc>
      </w:tr>
      <w:tr w:rsidR="00D8451C" w14:paraId="31EE32F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18BEC7" w14:textId="77777777" w:rsidR="00D8451C" w:rsidRDefault="00D8451C" w:rsidP="00176550">
            <w:pPr>
              <w:rPr>
                <w:lang w:val="en-US"/>
              </w:rPr>
            </w:pPr>
          </w:p>
        </w:tc>
        <w:tc>
          <w:tcPr>
            <w:tcW w:w="1276" w:type="dxa"/>
            <w:gridSpan w:val="2"/>
            <w:tcBorders>
              <w:top w:val="nil"/>
              <w:bottom w:val="single" w:sz="2" w:space="0" w:color="auto"/>
            </w:tcBorders>
            <w:vAlign w:val="center"/>
          </w:tcPr>
          <w:p w14:paraId="7B5B93C8" w14:textId="77777777" w:rsidR="00D8451C" w:rsidRDefault="00D8451C"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03416868" w14:textId="77777777" w:rsidR="00D8451C" w:rsidRDefault="00D8451C"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7F4EFDEC"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14704405" w14:textId="77777777" w:rsidR="00D8451C" w:rsidRDefault="00D8451C" w:rsidP="00176550">
            <w:pPr>
              <w:rPr>
                <w:lang w:val="en-US"/>
              </w:rPr>
            </w:pPr>
            <w:r>
              <w:rPr>
                <w:lang w:val="en-US"/>
              </w:rPr>
              <w:t>0,006</w:t>
            </w:r>
          </w:p>
        </w:tc>
      </w:tr>
      <w:tr w:rsidR="00D8451C" w14:paraId="3A9DE6A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26A5BF" w14:textId="77777777" w:rsidR="00D8451C" w:rsidRDefault="00D8451C" w:rsidP="00176550">
            <w:pPr>
              <w:rPr>
                <w:lang w:val="en-US"/>
              </w:rPr>
            </w:pPr>
          </w:p>
        </w:tc>
        <w:tc>
          <w:tcPr>
            <w:tcW w:w="1276" w:type="dxa"/>
            <w:gridSpan w:val="2"/>
            <w:tcBorders>
              <w:top w:val="nil"/>
              <w:bottom w:val="single" w:sz="2" w:space="0" w:color="auto"/>
            </w:tcBorders>
            <w:vAlign w:val="center"/>
          </w:tcPr>
          <w:p w14:paraId="57B14CB4" w14:textId="77777777" w:rsidR="00D8451C" w:rsidRDefault="00D8451C"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47D877B2" w14:textId="77777777" w:rsidR="00D8451C" w:rsidRDefault="00D8451C" w:rsidP="00176550">
            <w:pPr>
              <w:rPr>
                <w:lang w:val="en-US"/>
              </w:rPr>
            </w:pPr>
            <w:r>
              <w:rPr>
                <w:lang w:val="en-US"/>
              </w:rPr>
              <w:t>Papuci de cablu</w:t>
            </w:r>
          </w:p>
        </w:tc>
        <w:tc>
          <w:tcPr>
            <w:tcW w:w="993" w:type="dxa"/>
            <w:gridSpan w:val="2"/>
            <w:tcBorders>
              <w:top w:val="nil"/>
              <w:bottom w:val="single" w:sz="2" w:space="0" w:color="auto"/>
            </w:tcBorders>
          </w:tcPr>
          <w:p w14:paraId="5674CD7E"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59FC2ED7" w14:textId="77777777" w:rsidR="00D8451C" w:rsidRDefault="00D8451C" w:rsidP="00176550">
            <w:pPr>
              <w:rPr>
                <w:lang w:val="en-US"/>
              </w:rPr>
            </w:pPr>
            <w:r>
              <w:rPr>
                <w:lang w:val="en-US"/>
              </w:rPr>
              <w:t>12,200</w:t>
            </w:r>
          </w:p>
        </w:tc>
      </w:tr>
      <w:tr w:rsidR="00D8451C" w14:paraId="6FA5EE3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A6EB90" w14:textId="77777777" w:rsidR="00D8451C" w:rsidRDefault="00D8451C" w:rsidP="00176550">
            <w:pPr>
              <w:rPr>
                <w:lang w:val="en-US"/>
              </w:rPr>
            </w:pPr>
          </w:p>
        </w:tc>
        <w:tc>
          <w:tcPr>
            <w:tcW w:w="1276" w:type="dxa"/>
            <w:gridSpan w:val="2"/>
            <w:tcBorders>
              <w:top w:val="nil"/>
              <w:bottom w:val="single" w:sz="2" w:space="0" w:color="auto"/>
            </w:tcBorders>
            <w:vAlign w:val="center"/>
          </w:tcPr>
          <w:p w14:paraId="5CA7CB0D" w14:textId="77777777" w:rsidR="00D8451C" w:rsidRDefault="00D8451C"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2C25A676" w14:textId="77777777" w:rsidR="00D8451C" w:rsidRDefault="00D8451C" w:rsidP="00176550">
            <w:pPr>
              <w:rPr>
                <w:lang w:val="en-US"/>
              </w:rPr>
            </w:pPr>
            <w:r>
              <w:rPr>
                <w:lang w:val="en-US"/>
              </w:rPr>
              <w:t>Punti de conexiune flexibile, tip "ПГС-50"</w:t>
            </w:r>
          </w:p>
        </w:tc>
        <w:tc>
          <w:tcPr>
            <w:tcW w:w="993" w:type="dxa"/>
            <w:gridSpan w:val="2"/>
            <w:tcBorders>
              <w:top w:val="nil"/>
              <w:bottom w:val="single" w:sz="2" w:space="0" w:color="auto"/>
            </w:tcBorders>
          </w:tcPr>
          <w:p w14:paraId="3B6FD68F"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4C86EFAF" w14:textId="77777777" w:rsidR="00D8451C" w:rsidRDefault="00D8451C" w:rsidP="00176550">
            <w:pPr>
              <w:rPr>
                <w:lang w:val="en-US"/>
              </w:rPr>
            </w:pPr>
            <w:r>
              <w:rPr>
                <w:lang w:val="en-US"/>
              </w:rPr>
              <w:t>2,000</w:t>
            </w:r>
          </w:p>
        </w:tc>
      </w:tr>
      <w:tr w:rsidR="00D8451C" w14:paraId="18FE676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B034BB" w14:textId="77777777" w:rsidR="00D8451C" w:rsidRDefault="00D8451C" w:rsidP="00176550">
            <w:pPr>
              <w:rPr>
                <w:lang w:val="en-US"/>
              </w:rPr>
            </w:pPr>
          </w:p>
        </w:tc>
        <w:tc>
          <w:tcPr>
            <w:tcW w:w="1276" w:type="dxa"/>
            <w:gridSpan w:val="2"/>
            <w:tcBorders>
              <w:top w:val="nil"/>
              <w:bottom w:val="single" w:sz="2" w:space="0" w:color="auto"/>
            </w:tcBorders>
            <w:vAlign w:val="center"/>
          </w:tcPr>
          <w:p w14:paraId="41E3BCE1" w14:textId="77777777" w:rsidR="00D8451C" w:rsidRDefault="00D8451C"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58D1E080" w14:textId="77777777" w:rsidR="00D8451C" w:rsidRDefault="00D8451C" w:rsidP="00176550">
            <w:pPr>
              <w:rPr>
                <w:lang w:val="en-US"/>
              </w:rPr>
            </w:pPr>
            <w:r>
              <w:rPr>
                <w:lang w:val="en-US"/>
              </w:rPr>
              <w:t>Fise de marcare</w:t>
            </w:r>
          </w:p>
        </w:tc>
        <w:tc>
          <w:tcPr>
            <w:tcW w:w="993" w:type="dxa"/>
            <w:gridSpan w:val="2"/>
            <w:tcBorders>
              <w:top w:val="nil"/>
              <w:bottom w:val="single" w:sz="2" w:space="0" w:color="auto"/>
            </w:tcBorders>
          </w:tcPr>
          <w:p w14:paraId="069E6366" w14:textId="77777777" w:rsidR="00D8451C" w:rsidRDefault="00D8451C" w:rsidP="00176550">
            <w:pPr>
              <w:rPr>
                <w:lang w:val="en-US"/>
              </w:rPr>
            </w:pPr>
            <w:r>
              <w:rPr>
                <w:lang w:val="en-US"/>
              </w:rPr>
              <w:t>100 buc</w:t>
            </w:r>
          </w:p>
        </w:tc>
        <w:tc>
          <w:tcPr>
            <w:tcW w:w="1559" w:type="dxa"/>
            <w:gridSpan w:val="2"/>
            <w:tcBorders>
              <w:top w:val="nil"/>
              <w:bottom w:val="single" w:sz="2" w:space="0" w:color="auto"/>
            </w:tcBorders>
          </w:tcPr>
          <w:p w14:paraId="0557EBD1" w14:textId="77777777" w:rsidR="00D8451C" w:rsidRDefault="00D8451C" w:rsidP="00176550">
            <w:pPr>
              <w:rPr>
                <w:lang w:val="en-US"/>
              </w:rPr>
            </w:pPr>
            <w:r>
              <w:rPr>
                <w:lang w:val="en-US"/>
              </w:rPr>
              <w:t>0,040</w:t>
            </w:r>
          </w:p>
        </w:tc>
      </w:tr>
      <w:tr w:rsidR="00D8451C" w14:paraId="3892469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D18FEA" w14:textId="77777777" w:rsidR="00D8451C" w:rsidRDefault="00D8451C" w:rsidP="00176550">
            <w:pPr>
              <w:rPr>
                <w:lang w:val="en-US"/>
              </w:rPr>
            </w:pPr>
          </w:p>
        </w:tc>
        <w:tc>
          <w:tcPr>
            <w:tcW w:w="1276" w:type="dxa"/>
            <w:gridSpan w:val="2"/>
            <w:tcBorders>
              <w:top w:val="nil"/>
              <w:bottom w:val="single" w:sz="2" w:space="0" w:color="auto"/>
            </w:tcBorders>
            <w:vAlign w:val="center"/>
          </w:tcPr>
          <w:p w14:paraId="6C8AF85E" w14:textId="77777777" w:rsidR="00D8451C" w:rsidRDefault="00D8451C"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2A6731CD" w14:textId="77777777" w:rsidR="00D8451C" w:rsidRDefault="00D8451C" w:rsidP="00176550">
            <w:pPr>
              <w:rPr>
                <w:lang w:val="en-US"/>
              </w:rPr>
            </w:pPr>
            <w:r>
              <w:rPr>
                <w:lang w:val="en-US"/>
              </w:rPr>
              <w:t>Ate de cusut</w:t>
            </w:r>
          </w:p>
        </w:tc>
        <w:tc>
          <w:tcPr>
            <w:tcW w:w="993" w:type="dxa"/>
            <w:gridSpan w:val="2"/>
            <w:tcBorders>
              <w:top w:val="nil"/>
              <w:bottom w:val="single" w:sz="2" w:space="0" w:color="auto"/>
            </w:tcBorders>
          </w:tcPr>
          <w:p w14:paraId="53EE3E7E"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75E04A60" w14:textId="77777777" w:rsidR="00D8451C" w:rsidRDefault="00D8451C" w:rsidP="00176550">
            <w:pPr>
              <w:rPr>
                <w:lang w:val="en-US"/>
              </w:rPr>
            </w:pPr>
            <w:r>
              <w:rPr>
                <w:lang w:val="en-US"/>
              </w:rPr>
              <w:t>0,004</w:t>
            </w:r>
          </w:p>
        </w:tc>
      </w:tr>
      <w:tr w:rsidR="00D8451C" w14:paraId="43A54D3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AA5F6D" w14:textId="77777777" w:rsidR="00D8451C" w:rsidRDefault="00D8451C" w:rsidP="00176550">
            <w:pPr>
              <w:rPr>
                <w:lang w:val="en-US"/>
              </w:rPr>
            </w:pPr>
          </w:p>
        </w:tc>
        <w:tc>
          <w:tcPr>
            <w:tcW w:w="1276" w:type="dxa"/>
            <w:gridSpan w:val="2"/>
            <w:tcBorders>
              <w:top w:val="nil"/>
              <w:bottom w:val="single" w:sz="2" w:space="0" w:color="auto"/>
            </w:tcBorders>
            <w:vAlign w:val="center"/>
          </w:tcPr>
          <w:p w14:paraId="491BB343" w14:textId="77777777" w:rsidR="00D8451C" w:rsidRDefault="00D8451C"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46B8E2F0" w14:textId="77777777" w:rsidR="00D8451C" w:rsidRDefault="00D8451C" w:rsidP="00176550">
            <w:pPr>
              <w:rPr>
                <w:lang w:val="en-US"/>
              </w:rPr>
            </w:pPr>
            <w:r>
              <w:rPr>
                <w:lang w:val="en-US"/>
              </w:rPr>
              <w:t>Vaselina tehnica</w:t>
            </w:r>
          </w:p>
        </w:tc>
        <w:tc>
          <w:tcPr>
            <w:tcW w:w="993" w:type="dxa"/>
            <w:gridSpan w:val="2"/>
            <w:tcBorders>
              <w:top w:val="nil"/>
              <w:bottom w:val="single" w:sz="2" w:space="0" w:color="auto"/>
            </w:tcBorders>
          </w:tcPr>
          <w:p w14:paraId="3DE6E39C"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5DB6AA04" w14:textId="77777777" w:rsidR="00D8451C" w:rsidRDefault="00D8451C" w:rsidP="00176550">
            <w:pPr>
              <w:rPr>
                <w:lang w:val="en-US"/>
              </w:rPr>
            </w:pPr>
            <w:r>
              <w:rPr>
                <w:lang w:val="en-US"/>
              </w:rPr>
              <w:t>0,018</w:t>
            </w:r>
          </w:p>
        </w:tc>
      </w:tr>
      <w:tr w:rsidR="00D8451C" w14:paraId="55149D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8F46AA" w14:textId="77777777" w:rsidR="00D8451C" w:rsidRDefault="00D8451C" w:rsidP="00176550">
            <w:pPr>
              <w:rPr>
                <w:lang w:val="en-US"/>
              </w:rPr>
            </w:pPr>
          </w:p>
        </w:tc>
        <w:tc>
          <w:tcPr>
            <w:tcW w:w="1276" w:type="dxa"/>
            <w:gridSpan w:val="2"/>
            <w:tcBorders>
              <w:top w:val="nil"/>
              <w:bottom w:val="single" w:sz="2" w:space="0" w:color="auto"/>
            </w:tcBorders>
            <w:vAlign w:val="center"/>
          </w:tcPr>
          <w:p w14:paraId="0E96B6E3" w14:textId="77777777" w:rsidR="00D8451C" w:rsidRDefault="00D8451C"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46F2CEBF" w14:textId="77777777" w:rsidR="00D8451C" w:rsidRDefault="00D8451C"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6BF25CA3"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4BD8BE98" w14:textId="77777777" w:rsidR="00D8451C" w:rsidRDefault="00D8451C" w:rsidP="00176550">
            <w:pPr>
              <w:rPr>
                <w:lang w:val="en-US"/>
              </w:rPr>
            </w:pPr>
            <w:r>
              <w:rPr>
                <w:lang w:val="en-US"/>
              </w:rPr>
              <w:t>0,084</w:t>
            </w:r>
          </w:p>
        </w:tc>
      </w:tr>
      <w:tr w:rsidR="00D8451C" w14:paraId="597DD5B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FB0BE7" w14:textId="77777777" w:rsidR="00D8451C" w:rsidRDefault="00D8451C" w:rsidP="00176550">
            <w:pPr>
              <w:rPr>
                <w:lang w:val="en-US"/>
              </w:rPr>
            </w:pPr>
          </w:p>
        </w:tc>
        <w:tc>
          <w:tcPr>
            <w:tcW w:w="1276" w:type="dxa"/>
            <w:gridSpan w:val="2"/>
            <w:tcBorders>
              <w:top w:val="nil"/>
              <w:bottom w:val="single" w:sz="2" w:space="0" w:color="auto"/>
            </w:tcBorders>
            <w:vAlign w:val="center"/>
          </w:tcPr>
          <w:p w14:paraId="440453FE"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7516FE27"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0E2117EE"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269FBF62" w14:textId="77777777" w:rsidR="00D8451C" w:rsidRDefault="00D8451C" w:rsidP="00176550">
            <w:pPr>
              <w:rPr>
                <w:lang w:val="en-US"/>
              </w:rPr>
            </w:pPr>
            <w:r>
              <w:rPr>
                <w:lang w:val="en-US"/>
              </w:rPr>
              <w:t>0,012</w:t>
            </w:r>
          </w:p>
        </w:tc>
      </w:tr>
      <w:tr w:rsidR="00D8451C" w14:paraId="6E60807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7D83E8" w14:textId="77777777" w:rsidR="00D8451C" w:rsidRDefault="00D8451C" w:rsidP="00176550">
            <w:pPr>
              <w:rPr>
                <w:lang w:val="en-US"/>
              </w:rPr>
            </w:pPr>
          </w:p>
        </w:tc>
        <w:tc>
          <w:tcPr>
            <w:tcW w:w="1276" w:type="dxa"/>
            <w:gridSpan w:val="2"/>
            <w:tcBorders>
              <w:top w:val="nil"/>
              <w:bottom w:val="single" w:sz="2" w:space="0" w:color="auto"/>
            </w:tcBorders>
            <w:vAlign w:val="center"/>
          </w:tcPr>
          <w:p w14:paraId="293A49BA" w14:textId="77777777" w:rsidR="00D8451C" w:rsidRDefault="00D8451C"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3C2B345F" w14:textId="77777777" w:rsidR="00D8451C" w:rsidRDefault="00D8451C"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6084E525"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557A4F7" w14:textId="77777777" w:rsidR="00D8451C" w:rsidRDefault="00D8451C" w:rsidP="00176550">
            <w:pPr>
              <w:rPr>
                <w:lang w:val="en-US"/>
              </w:rPr>
            </w:pPr>
            <w:r>
              <w:rPr>
                <w:lang w:val="en-US"/>
              </w:rPr>
              <w:t>0,260</w:t>
            </w:r>
          </w:p>
        </w:tc>
      </w:tr>
      <w:tr w:rsidR="00D8451C" w14:paraId="5F936DE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2DC5FB" w14:textId="77777777" w:rsidR="00D8451C" w:rsidRDefault="00D8451C" w:rsidP="00176550">
            <w:pPr>
              <w:rPr>
                <w:lang w:val="en-US"/>
              </w:rPr>
            </w:pPr>
          </w:p>
        </w:tc>
        <w:tc>
          <w:tcPr>
            <w:tcW w:w="1276" w:type="dxa"/>
            <w:gridSpan w:val="2"/>
            <w:tcBorders>
              <w:top w:val="nil"/>
              <w:bottom w:val="single" w:sz="2" w:space="0" w:color="auto"/>
            </w:tcBorders>
            <w:vAlign w:val="center"/>
          </w:tcPr>
          <w:p w14:paraId="0210D2D4" w14:textId="77777777" w:rsidR="00D8451C" w:rsidRDefault="00D8451C"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5A74BBAC" w14:textId="77777777" w:rsidR="00D8451C" w:rsidRDefault="00D8451C" w:rsidP="00176550">
            <w:pPr>
              <w:rPr>
                <w:lang w:val="en-US"/>
              </w:rPr>
            </w:pPr>
            <w:r>
              <w:rPr>
                <w:lang w:val="en-US"/>
              </w:rPr>
              <w:t>Masini de gaurit electrice</w:t>
            </w:r>
          </w:p>
        </w:tc>
        <w:tc>
          <w:tcPr>
            <w:tcW w:w="993" w:type="dxa"/>
            <w:gridSpan w:val="2"/>
            <w:tcBorders>
              <w:top w:val="nil"/>
              <w:bottom w:val="single" w:sz="2" w:space="0" w:color="auto"/>
            </w:tcBorders>
          </w:tcPr>
          <w:p w14:paraId="4B509937"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E12BAC1" w14:textId="77777777" w:rsidR="00D8451C" w:rsidRDefault="00D8451C" w:rsidP="00176550">
            <w:pPr>
              <w:rPr>
                <w:lang w:val="en-US"/>
              </w:rPr>
            </w:pPr>
            <w:r>
              <w:rPr>
                <w:lang w:val="en-US"/>
              </w:rPr>
              <w:t>0,080</w:t>
            </w:r>
          </w:p>
        </w:tc>
      </w:tr>
      <w:tr w:rsidR="00D8451C" w14:paraId="3930CC5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EC376C" w14:textId="77777777" w:rsidR="00D8451C" w:rsidRDefault="00D8451C" w:rsidP="00176550">
            <w:pPr>
              <w:rPr>
                <w:lang w:val="en-US"/>
              </w:rPr>
            </w:pPr>
          </w:p>
        </w:tc>
        <w:tc>
          <w:tcPr>
            <w:tcW w:w="1276" w:type="dxa"/>
            <w:gridSpan w:val="2"/>
            <w:tcBorders>
              <w:top w:val="nil"/>
              <w:bottom w:val="single" w:sz="2" w:space="0" w:color="auto"/>
            </w:tcBorders>
            <w:vAlign w:val="center"/>
          </w:tcPr>
          <w:p w14:paraId="4216F16B" w14:textId="77777777" w:rsidR="00D8451C" w:rsidRDefault="00D8451C" w:rsidP="00176550">
            <w:pPr>
              <w:jc w:val="center"/>
              <w:rPr>
                <w:sz w:val="16"/>
                <w:szCs w:val="16"/>
                <w:lang w:val="en-US"/>
              </w:rPr>
            </w:pPr>
            <w:r>
              <w:rPr>
                <w:sz w:val="16"/>
                <w:szCs w:val="16"/>
                <w:lang w:val="en-US"/>
              </w:rPr>
              <w:t>350451</w:t>
            </w:r>
          </w:p>
        </w:tc>
        <w:tc>
          <w:tcPr>
            <w:tcW w:w="4252" w:type="dxa"/>
            <w:gridSpan w:val="3"/>
            <w:tcBorders>
              <w:top w:val="nil"/>
              <w:bottom w:val="single" w:sz="2" w:space="0" w:color="auto"/>
            </w:tcBorders>
          </w:tcPr>
          <w:p w14:paraId="05385EC8" w14:textId="77777777" w:rsidR="00D8451C" w:rsidRDefault="00D8451C" w:rsidP="00176550">
            <w:pPr>
              <w:rPr>
                <w:lang w:val="en-US"/>
              </w:rPr>
            </w:pPr>
            <w:r>
              <w:rPr>
                <w:lang w:val="en-US"/>
              </w:rPr>
              <w:t xml:space="preserve">Prese hidraulice cu dispozitiv de actionare electrica </w:t>
            </w:r>
          </w:p>
        </w:tc>
        <w:tc>
          <w:tcPr>
            <w:tcW w:w="993" w:type="dxa"/>
            <w:gridSpan w:val="2"/>
            <w:tcBorders>
              <w:top w:val="nil"/>
              <w:bottom w:val="single" w:sz="2" w:space="0" w:color="auto"/>
            </w:tcBorders>
          </w:tcPr>
          <w:p w14:paraId="5E98C804"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263E257C" w14:textId="77777777" w:rsidR="00D8451C" w:rsidRDefault="00D8451C" w:rsidP="00176550">
            <w:pPr>
              <w:rPr>
                <w:lang w:val="en-US"/>
              </w:rPr>
            </w:pPr>
            <w:r>
              <w:rPr>
                <w:lang w:val="en-US"/>
              </w:rPr>
              <w:t>0,460</w:t>
            </w:r>
          </w:p>
        </w:tc>
      </w:tr>
      <w:tr w:rsidR="00D8451C" w14:paraId="304E2CE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1B9AE5" w14:textId="77777777" w:rsidR="00D8451C" w:rsidRDefault="00D8451C" w:rsidP="00176550">
            <w:pPr>
              <w:rPr>
                <w:lang w:val="en-US"/>
              </w:rPr>
            </w:pPr>
          </w:p>
        </w:tc>
        <w:tc>
          <w:tcPr>
            <w:tcW w:w="1276" w:type="dxa"/>
            <w:gridSpan w:val="2"/>
            <w:tcBorders>
              <w:top w:val="nil"/>
              <w:bottom w:val="single" w:sz="2" w:space="0" w:color="auto"/>
            </w:tcBorders>
            <w:vAlign w:val="center"/>
          </w:tcPr>
          <w:p w14:paraId="5E11F7A4"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72562E1C"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6F33D8B6"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330DB7BA" w14:textId="77777777" w:rsidR="00D8451C" w:rsidRDefault="00D8451C" w:rsidP="00176550">
            <w:pPr>
              <w:rPr>
                <w:lang w:val="en-US"/>
              </w:rPr>
            </w:pPr>
            <w:r>
              <w:rPr>
                <w:lang w:val="en-US"/>
              </w:rPr>
              <w:t>0,012</w:t>
            </w:r>
          </w:p>
        </w:tc>
      </w:tr>
      <w:tr w:rsidR="00D8451C" w:rsidRPr="00EB582C" w14:paraId="25E754B6" w14:textId="77777777" w:rsidTr="00176550">
        <w:trPr>
          <w:trHeight w:val="340"/>
        </w:trPr>
        <w:tc>
          <w:tcPr>
            <w:tcW w:w="709" w:type="dxa"/>
            <w:tcBorders>
              <w:top w:val="nil"/>
              <w:left w:val="single" w:sz="6" w:space="0" w:color="auto"/>
              <w:bottom w:val="nil"/>
              <w:right w:val="nil"/>
            </w:tcBorders>
          </w:tcPr>
          <w:p w14:paraId="421DFEC0"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13C2DB40"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3561F560"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A0F3686"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04AB7392"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407D670E" w14:textId="77777777" w:rsidR="00D8451C" w:rsidRPr="00EB582C" w:rsidRDefault="00D8451C" w:rsidP="00176550">
            <w:pPr>
              <w:rPr>
                <w:lang w:val="en-US"/>
              </w:rPr>
            </w:pPr>
          </w:p>
        </w:tc>
      </w:tr>
      <w:tr w:rsidR="00D8451C" w14:paraId="218F655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6A98EAD" w14:textId="77777777" w:rsidR="00D8451C" w:rsidRDefault="00D8451C" w:rsidP="00176550">
            <w:pPr>
              <w:rPr>
                <w:lang w:val="en-US"/>
              </w:rPr>
            </w:pPr>
            <w:r>
              <w:rPr>
                <w:lang w:val="en-US"/>
              </w:rPr>
              <w:t>27</w:t>
            </w:r>
          </w:p>
        </w:tc>
        <w:tc>
          <w:tcPr>
            <w:tcW w:w="1276" w:type="dxa"/>
            <w:gridSpan w:val="2"/>
            <w:tcBorders>
              <w:top w:val="single" w:sz="4" w:space="0" w:color="auto"/>
              <w:bottom w:val="single" w:sz="4" w:space="0" w:color="auto"/>
            </w:tcBorders>
          </w:tcPr>
          <w:p w14:paraId="21D36468" w14:textId="77777777" w:rsidR="00D8451C" w:rsidRDefault="00D8451C" w:rsidP="00176550">
            <w:pPr>
              <w:rPr>
                <w:lang w:val="en-US"/>
              </w:rPr>
            </w:pPr>
            <w:r>
              <w:rPr>
                <w:lang w:val="en-US"/>
              </w:rPr>
              <w:t>08-03-600-2</w:t>
            </w:r>
          </w:p>
          <w:p w14:paraId="45BFB04A"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65DADDCC"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Contoare, montate pe suport pregatit, cu trei faze</w:t>
            </w:r>
            <w:r>
              <w:rPr>
                <w:rFonts w:ascii="Times New Roman CYR" w:hAnsi="Times New Roman CYR" w:cs="Times New Roman CYR"/>
                <w:sz w:val="16"/>
                <w:szCs w:val="16"/>
                <w:lang w:val="en-US"/>
              </w:rPr>
              <w:t xml:space="preserve"> </w:t>
            </w:r>
          </w:p>
          <w:p w14:paraId="187BCFED"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60E47164"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6DEEF4E" w14:textId="77777777" w:rsidR="00D8451C" w:rsidRDefault="00D8451C" w:rsidP="00176550">
            <w:pPr>
              <w:jc w:val="center"/>
              <w:rPr>
                <w:lang w:val="en-US"/>
              </w:rPr>
            </w:pPr>
            <w:r>
              <w:rPr>
                <w:lang w:val="en-US"/>
              </w:rPr>
              <w:t>2,000</w:t>
            </w:r>
          </w:p>
        </w:tc>
      </w:tr>
      <w:tr w:rsidR="00D8451C" w14:paraId="1ABE828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2FAAED" w14:textId="77777777" w:rsidR="00D8451C" w:rsidRDefault="00D8451C" w:rsidP="00176550">
            <w:pPr>
              <w:rPr>
                <w:lang w:val="en-US"/>
              </w:rPr>
            </w:pPr>
          </w:p>
        </w:tc>
        <w:tc>
          <w:tcPr>
            <w:tcW w:w="1276" w:type="dxa"/>
            <w:gridSpan w:val="2"/>
            <w:tcBorders>
              <w:top w:val="nil"/>
              <w:bottom w:val="single" w:sz="2" w:space="0" w:color="auto"/>
            </w:tcBorders>
            <w:vAlign w:val="center"/>
          </w:tcPr>
          <w:p w14:paraId="60BD0449"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4E5A5B94"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7B782EA7"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4CA2C077" w14:textId="77777777" w:rsidR="00D8451C" w:rsidRDefault="00D8451C" w:rsidP="00176550">
            <w:pPr>
              <w:rPr>
                <w:lang w:val="en-US"/>
              </w:rPr>
            </w:pPr>
            <w:r>
              <w:rPr>
                <w:lang w:val="en-US"/>
              </w:rPr>
              <w:t>1,740</w:t>
            </w:r>
          </w:p>
        </w:tc>
      </w:tr>
      <w:tr w:rsidR="00D8451C" w14:paraId="1017A95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A33597" w14:textId="77777777" w:rsidR="00D8451C" w:rsidRDefault="00D8451C" w:rsidP="00176550">
            <w:pPr>
              <w:rPr>
                <w:lang w:val="en-US"/>
              </w:rPr>
            </w:pPr>
          </w:p>
        </w:tc>
        <w:tc>
          <w:tcPr>
            <w:tcW w:w="1276" w:type="dxa"/>
            <w:gridSpan w:val="2"/>
            <w:tcBorders>
              <w:top w:val="nil"/>
              <w:bottom w:val="single" w:sz="2" w:space="0" w:color="auto"/>
            </w:tcBorders>
            <w:vAlign w:val="center"/>
          </w:tcPr>
          <w:p w14:paraId="254B9795" w14:textId="77777777" w:rsidR="00D8451C" w:rsidRDefault="00D8451C" w:rsidP="00176550">
            <w:pPr>
              <w:jc w:val="center"/>
              <w:rPr>
                <w:sz w:val="16"/>
                <w:szCs w:val="16"/>
                <w:lang w:val="en-US"/>
              </w:rPr>
            </w:pPr>
            <w:r>
              <w:rPr>
                <w:sz w:val="16"/>
                <w:szCs w:val="16"/>
                <w:lang w:val="en-US"/>
              </w:rPr>
              <w:t>1010115</w:t>
            </w:r>
          </w:p>
        </w:tc>
        <w:tc>
          <w:tcPr>
            <w:tcW w:w="4252" w:type="dxa"/>
            <w:gridSpan w:val="3"/>
            <w:tcBorders>
              <w:top w:val="nil"/>
              <w:bottom w:val="single" w:sz="2" w:space="0" w:color="auto"/>
            </w:tcBorders>
          </w:tcPr>
          <w:p w14:paraId="6002EBAB" w14:textId="77777777" w:rsidR="00D8451C" w:rsidRDefault="00D8451C" w:rsidP="00176550">
            <w:pPr>
              <w:rPr>
                <w:lang w:val="en-US"/>
              </w:rPr>
            </w:pPr>
            <w:r>
              <w:rPr>
                <w:lang w:val="en-US"/>
              </w:rPr>
              <w:t>Suruburi cu cap semirotunt, lungime 50 mm</w:t>
            </w:r>
          </w:p>
        </w:tc>
        <w:tc>
          <w:tcPr>
            <w:tcW w:w="993" w:type="dxa"/>
            <w:gridSpan w:val="2"/>
            <w:tcBorders>
              <w:top w:val="nil"/>
              <w:bottom w:val="single" w:sz="2" w:space="0" w:color="auto"/>
            </w:tcBorders>
          </w:tcPr>
          <w:p w14:paraId="6B17F654"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1151F459" w14:textId="77777777" w:rsidR="00D8451C" w:rsidRDefault="00D8451C" w:rsidP="00176550">
            <w:pPr>
              <w:rPr>
                <w:lang w:val="en-US"/>
              </w:rPr>
            </w:pPr>
            <w:r>
              <w:rPr>
                <w:lang w:val="en-US"/>
              </w:rPr>
              <w:t>0,000</w:t>
            </w:r>
          </w:p>
        </w:tc>
      </w:tr>
      <w:tr w:rsidR="00D8451C" w14:paraId="6655786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C737A1" w14:textId="77777777" w:rsidR="00D8451C" w:rsidRDefault="00D8451C" w:rsidP="00176550">
            <w:pPr>
              <w:rPr>
                <w:lang w:val="en-US"/>
              </w:rPr>
            </w:pPr>
          </w:p>
        </w:tc>
        <w:tc>
          <w:tcPr>
            <w:tcW w:w="1276" w:type="dxa"/>
            <w:gridSpan w:val="2"/>
            <w:tcBorders>
              <w:top w:val="nil"/>
              <w:bottom w:val="single" w:sz="2" w:space="0" w:color="auto"/>
            </w:tcBorders>
            <w:vAlign w:val="center"/>
          </w:tcPr>
          <w:p w14:paraId="53AE05F6"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56278C8D"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4647E36D"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4EEC9D25" w14:textId="77777777" w:rsidR="00D8451C" w:rsidRDefault="00D8451C" w:rsidP="00176550">
            <w:pPr>
              <w:rPr>
                <w:lang w:val="en-US"/>
              </w:rPr>
            </w:pPr>
            <w:r>
              <w:rPr>
                <w:lang w:val="en-US"/>
              </w:rPr>
              <w:t>0,020</w:t>
            </w:r>
          </w:p>
        </w:tc>
      </w:tr>
      <w:tr w:rsidR="00D8451C" w14:paraId="271EA22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F8A05E" w14:textId="77777777" w:rsidR="00D8451C" w:rsidRDefault="00D8451C" w:rsidP="00176550">
            <w:pPr>
              <w:rPr>
                <w:lang w:val="en-US"/>
              </w:rPr>
            </w:pPr>
          </w:p>
        </w:tc>
        <w:tc>
          <w:tcPr>
            <w:tcW w:w="1276" w:type="dxa"/>
            <w:gridSpan w:val="2"/>
            <w:tcBorders>
              <w:top w:val="nil"/>
              <w:bottom w:val="single" w:sz="2" w:space="0" w:color="auto"/>
            </w:tcBorders>
            <w:vAlign w:val="center"/>
          </w:tcPr>
          <w:p w14:paraId="182D22A6"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1696EE62"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3743E24B"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424D3608" w14:textId="77777777" w:rsidR="00D8451C" w:rsidRDefault="00D8451C" w:rsidP="00176550">
            <w:pPr>
              <w:rPr>
                <w:lang w:val="en-US"/>
              </w:rPr>
            </w:pPr>
            <w:r>
              <w:rPr>
                <w:lang w:val="en-US"/>
              </w:rPr>
              <w:t>0,020</w:t>
            </w:r>
          </w:p>
        </w:tc>
      </w:tr>
      <w:tr w:rsidR="00D8451C" w:rsidRPr="00EB582C" w14:paraId="449A71EB" w14:textId="77777777" w:rsidTr="00176550">
        <w:trPr>
          <w:trHeight w:val="340"/>
        </w:trPr>
        <w:tc>
          <w:tcPr>
            <w:tcW w:w="709" w:type="dxa"/>
            <w:tcBorders>
              <w:top w:val="nil"/>
              <w:left w:val="single" w:sz="6" w:space="0" w:color="auto"/>
              <w:bottom w:val="nil"/>
              <w:right w:val="nil"/>
            </w:tcBorders>
          </w:tcPr>
          <w:p w14:paraId="5D3EA1EE"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46D70E6A"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4350C203"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C2FCE33"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21063D97"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07759324" w14:textId="77777777" w:rsidR="00D8451C" w:rsidRPr="00EB582C" w:rsidRDefault="00D8451C" w:rsidP="00176550">
            <w:pPr>
              <w:rPr>
                <w:lang w:val="en-US"/>
              </w:rPr>
            </w:pPr>
          </w:p>
        </w:tc>
      </w:tr>
      <w:tr w:rsidR="00D8451C" w14:paraId="6F8DB06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1113CB" w14:textId="77777777" w:rsidR="00D8451C" w:rsidRDefault="00D8451C" w:rsidP="00176550">
            <w:pPr>
              <w:rPr>
                <w:lang w:val="en-US"/>
              </w:rPr>
            </w:pPr>
            <w:r>
              <w:rPr>
                <w:lang w:val="en-US"/>
              </w:rPr>
              <w:t>28</w:t>
            </w:r>
          </w:p>
        </w:tc>
        <w:tc>
          <w:tcPr>
            <w:tcW w:w="1276" w:type="dxa"/>
            <w:gridSpan w:val="2"/>
            <w:tcBorders>
              <w:top w:val="single" w:sz="4" w:space="0" w:color="auto"/>
              <w:bottom w:val="single" w:sz="4" w:space="0" w:color="auto"/>
            </w:tcBorders>
          </w:tcPr>
          <w:p w14:paraId="4E314144" w14:textId="77777777" w:rsidR="00D8451C" w:rsidRDefault="00D8451C" w:rsidP="00176550">
            <w:pPr>
              <w:rPr>
                <w:lang w:val="en-US"/>
              </w:rPr>
            </w:pPr>
            <w:r>
              <w:rPr>
                <w:lang w:val="en-US"/>
              </w:rPr>
              <w:t>10-04-066-06</w:t>
            </w:r>
          </w:p>
          <w:p w14:paraId="52A1A48B"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1E325658"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Aparataj de perete: Tablou de semnalizare (Set de comunicatii p/u contor trifazat)</w:t>
            </w:r>
            <w:r>
              <w:rPr>
                <w:rFonts w:ascii="Times New Roman CYR" w:hAnsi="Times New Roman CYR" w:cs="Times New Roman CYR"/>
                <w:sz w:val="16"/>
                <w:szCs w:val="16"/>
                <w:lang w:val="en-US"/>
              </w:rPr>
              <w:t xml:space="preserve"> </w:t>
            </w:r>
          </w:p>
          <w:p w14:paraId="0C272C63"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55DE9134"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6755D6B" w14:textId="77777777" w:rsidR="00D8451C" w:rsidRDefault="00D8451C" w:rsidP="00176550">
            <w:pPr>
              <w:jc w:val="center"/>
              <w:rPr>
                <w:lang w:val="en-US"/>
              </w:rPr>
            </w:pPr>
            <w:r>
              <w:rPr>
                <w:lang w:val="en-US"/>
              </w:rPr>
              <w:t>2,000</w:t>
            </w:r>
          </w:p>
        </w:tc>
      </w:tr>
      <w:tr w:rsidR="00D8451C" w14:paraId="3A76CE1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B64EA5" w14:textId="77777777" w:rsidR="00D8451C" w:rsidRDefault="00D8451C" w:rsidP="00176550">
            <w:pPr>
              <w:rPr>
                <w:lang w:val="en-US"/>
              </w:rPr>
            </w:pPr>
          </w:p>
        </w:tc>
        <w:tc>
          <w:tcPr>
            <w:tcW w:w="1276" w:type="dxa"/>
            <w:gridSpan w:val="2"/>
            <w:tcBorders>
              <w:top w:val="nil"/>
              <w:bottom w:val="single" w:sz="2" w:space="0" w:color="auto"/>
            </w:tcBorders>
            <w:vAlign w:val="center"/>
          </w:tcPr>
          <w:p w14:paraId="51F3CBF5"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10E462CE"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24AF226C"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6DC85BCE" w14:textId="77777777" w:rsidR="00D8451C" w:rsidRDefault="00D8451C" w:rsidP="00176550">
            <w:pPr>
              <w:rPr>
                <w:lang w:val="en-US"/>
              </w:rPr>
            </w:pPr>
            <w:r>
              <w:rPr>
                <w:lang w:val="en-US"/>
              </w:rPr>
              <w:t>12,000</w:t>
            </w:r>
          </w:p>
        </w:tc>
      </w:tr>
      <w:tr w:rsidR="00D8451C" w14:paraId="1DEEA81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CE3E78" w14:textId="77777777" w:rsidR="00D8451C" w:rsidRDefault="00D8451C" w:rsidP="00176550">
            <w:pPr>
              <w:rPr>
                <w:lang w:val="en-US"/>
              </w:rPr>
            </w:pPr>
          </w:p>
        </w:tc>
        <w:tc>
          <w:tcPr>
            <w:tcW w:w="1276" w:type="dxa"/>
            <w:gridSpan w:val="2"/>
            <w:tcBorders>
              <w:top w:val="nil"/>
              <w:bottom w:val="single" w:sz="2" w:space="0" w:color="auto"/>
            </w:tcBorders>
            <w:vAlign w:val="center"/>
          </w:tcPr>
          <w:p w14:paraId="553F7F2C" w14:textId="77777777" w:rsidR="00D8451C" w:rsidRDefault="00D8451C" w:rsidP="00176550">
            <w:pPr>
              <w:jc w:val="center"/>
              <w:rPr>
                <w:sz w:val="16"/>
                <w:szCs w:val="16"/>
                <w:lang w:val="en-US"/>
              </w:rPr>
            </w:pPr>
            <w:r>
              <w:rPr>
                <w:sz w:val="16"/>
                <w:szCs w:val="16"/>
                <w:lang w:val="en-US"/>
              </w:rPr>
              <w:t>1010093</w:t>
            </w:r>
          </w:p>
        </w:tc>
        <w:tc>
          <w:tcPr>
            <w:tcW w:w="4252" w:type="dxa"/>
            <w:gridSpan w:val="3"/>
            <w:tcBorders>
              <w:top w:val="nil"/>
              <w:bottom w:val="single" w:sz="2" w:space="0" w:color="auto"/>
            </w:tcBorders>
          </w:tcPr>
          <w:p w14:paraId="7FFEA54E" w14:textId="77777777" w:rsidR="00D8451C" w:rsidRDefault="00D8451C" w:rsidP="00176550">
            <w:pPr>
              <w:rPr>
                <w:lang w:val="en-US"/>
              </w:rPr>
            </w:pPr>
            <w:r>
              <w:rPr>
                <w:lang w:val="en-US"/>
              </w:rPr>
              <w:t>Suruburi cu cap hexagonal, diametrul filetului 20-(22) mm</w:t>
            </w:r>
          </w:p>
        </w:tc>
        <w:tc>
          <w:tcPr>
            <w:tcW w:w="993" w:type="dxa"/>
            <w:gridSpan w:val="2"/>
            <w:tcBorders>
              <w:top w:val="nil"/>
              <w:bottom w:val="single" w:sz="2" w:space="0" w:color="auto"/>
            </w:tcBorders>
          </w:tcPr>
          <w:p w14:paraId="671897DF"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35872DA3" w14:textId="77777777" w:rsidR="00D8451C" w:rsidRDefault="00D8451C" w:rsidP="00176550">
            <w:pPr>
              <w:rPr>
                <w:lang w:val="en-US"/>
              </w:rPr>
            </w:pPr>
            <w:r>
              <w:rPr>
                <w:lang w:val="en-US"/>
              </w:rPr>
              <w:t>0,001</w:t>
            </w:r>
          </w:p>
        </w:tc>
      </w:tr>
      <w:tr w:rsidR="00D8451C" w14:paraId="3B1E5A2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B29CEB" w14:textId="77777777" w:rsidR="00D8451C" w:rsidRDefault="00D8451C" w:rsidP="00176550">
            <w:pPr>
              <w:rPr>
                <w:lang w:val="en-US"/>
              </w:rPr>
            </w:pPr>
          </w:p>
        </w:tc>
        <w:tc>
          <w:tcPr>
            <w:tcW w:w="1276" w:type="dxa"/>
            <w:gridSpan w:val="2"/>
            <w:tcBorders>
              <w:top w:val="nil"/>
              <w:bottom w:val="single" w:sz="2" w:space="0" w:color="auto"/>
            </w:tcBorders>
            <w:vAlign w:val="center"/>
          </w:tcPr>
          <w:p w14:paraId="4A3AD02B" w14:textId="77777777" w:rsidR="00D8451C" w:rsidRDefault="00D8451C" w:rsidP="00176550">
            <w:pPr>
              <w:jc w:val="center"/>
              <w:rPr>
                <w:sz w:val="16"/>
                <w:szCs w:val="16"/>
                <w:lang w:val="en-US"/>
              </w:rPr>
            </w:pPr>
            <w:r>
              <w:rPr>
                <w:sz w:val="16"/>
                <w:szCs w:val="16"/>
                <w:lang w:val="en-US"/>
              </w:rPr>
              <w:t>1011665</w:t>
            </w:r>
          </w:p>
        </w:tc>
        <w:tc>
          <w:tcPr>
            <w:tcW w:w="4252" w:type="dxa"/>
            <w:gridSpan w:val="3"/>
            <w:tcBorders>
              <w:top w:val="nil"/>
              <w:bottom w:val="single" w:sz="2" w:space="0" w:color="auto"/>
            </w:tcBorders>
          </w:tcPr>
          <w:p w14:paraId="4D50D192" w14:textId="77777777" w:rsidR="00D8451C" w:rsidRDefault="00D8451C" w:rsidP="00176550">
            <w:pPr>
              <w:rPr>
                <w:lang w:val="en-US"/>
              </w:rPr>
            </w:pPr>
            <w:r>
              <w:rPr>
                <w:lang w:val="en-US"/>
              </w:rPr>
              <w:t>Lac electro-izolator  "318"</w:t>
            </w:r>
          </w:p>
        </w:tc>
        <w:tc>
          <w:tcPr>
            <w:tcW w:w="993" w:type="dxa"/>
            <w:gridSpan w:val="2"/>
            <w:tcBorders>
              <w:top w:val="nil"/>
              <w:bottom w:val="single" w:sz="2" w:space="0" w:color="auto"/>
            </w:tcBorders>
          </w:tcPr>
          <w:p w14:paraId="3084A09C"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6B1260F4" w14:textId="77777777" w:rsidR="00D8451C" w:rsidRDefault="00D8451C" w:rsidP="00176550">
            <w:pPr>
              <w:rPr>
                <w:lang w:val="en-US"/>
              </w:rPr>
            </w:pPr>
            <w:r>
              <w:rPr>
                <w:lang w:val="en-US"/>
              </w:rPr>
              <w:t>0,012</w:t>
            </w:r>
          </w:p>
        </w:tc>
      </w:tr>
      <w:tr w:rsidR="00D8451C" w14:paraId="40242A0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74E754" w14:textId="77777777" w:rsidR="00D8451C" w:rsidRDefault="00D8451C" w:rsidP="00176550">
            <w:pPr>
              <w:rPr>
                <w:lang w:val="en-US"/>
              </w:rPr>
            </w:pPr>
          </w:p>
        </w:tc>
        <w:tc>
          <w:tcPr>
            <w:tcW w:w="1276" w:type="dxa"/>
            <w:gridSpan w:val="2"/>
            <w:tcBorders>
              <w:top w:val="nil"/>
              <w:bottom w:val="single" w:sz="2" w:space="0" w:color="auto"/>
            </w:tcBorders>
            <w:vAlign w:val="center"/>
          </w:tcPr>
          <w:p w14:paraId="1DDB4999" w14:textId="77777777" w:rsidR="00D8451C" w:rsidRDefault="00D8451C" w:rsidP="00176550">
            <w:pPr>
              <w:jc w:val="center"/>
              <w:rPr>
                <w:sz w:val="16"/>
                <w:szCs w:val="16"/>
                <w:lang w:val="en-US"/>
              </w:rPr>
            </w:pPr>
            <w:r>
              <w:rPr>
                <w:sz w:val="16"/>
                <w:szCs w:val="16"/>
                <w:lang w:val="en-US"/>
              </w:rPr>
              <w:t>1012073</w:t>
            </w:r>
          </w:p>
        </w:tc>
        <w:tc>
          <w:tcPr>
            <w:tcW w:w="4252" w:type="dxa"/>
            <w:gridSpan w:val="3"/>
            <w:tcBorders>
              <w:top w:val="nil"/>
              <w:bottom w:val="single" w:sz="2" w:space="0" w:color="auto"/>
            </w:tcBorders>
          </w:tcPr>
          <w:p w14:paraId="00A34263" w14:textId="77777777" w:rsidR="00D8451C" w:rsidRDefault="00D8451C" w:rsidP="00176550">
            <w:pPr>
              <w:rPr>
                <w:lang w:val="en-US"/>
              </w:rPr>
            </w:pPr>
            <w:r>
              <w:rPr>
                <w:lang w:val="en-US"/>
              </w:rPr>
              <w:t>Ate aspre</w:t>
            </w:r>
          </w:p>
        </w:tc>
        <w:tc>
          <w:tcPr>
            <w:tcW w:w="993" w:type="dxa"/>
            <w:gridSpan w:val="2"/>
            <w:tcBorders>
              <w:top w:val="nil"/>
              <w:bottom w:val="single" w:sz="2" w:space="0" w:color="auto"/>
            </w:tcBorders>
          </w:tcPr>
          <w:p w14:paraId="12366E3D"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4D2FDC53" w14:textId="77777777" w:rsidR="00D8451C" w:rsidRDefault="00D8451C" w:rsidP="00176550">
            <w:pPr>
              <w:rPr>
                <w:lang w:val="en-US"/>
              </w:rPr>
            </w:pPr>
            <w:r>
              <w:rPr>
                <w:lang w:val="en-US"/>
              </w:rPr>
              <w:t>0,020</w:t>
            </w:r>
          </w:p>
        </w:tc>
      </w:tr>
      <w:tr w:rsidR="00D8451C" w14:paraId="591CA7B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6DA789" w14:textId="77777777" w:rsidR="00D8451C" w:rsidRDefault="00D8451C" w:rsidP="00176550">
            <w:pPr>
              <w:rPr>
                <w:lang w:val="en-US"/>
              </w:rPr>
            </w:pPr>
          </w:p>
        </w:tc>
        <w:tc>
          <w:tcPr>
            <w:tcW w:w="1276" w:type="dxa"/>
            <w:gridSpan w:val="2"/>
            <w:tcBorders>
              <w:top w:val="nil"/>
              <w:bottom w:val="single" w:sz="2" w:space="0" w:color="auto"/>
            </w:tcBorders>
            <w:vAlign w:val="center"/>
          </w:tcPr>
          <w:p w14:paraId="77C10DCE" w14:textId="77777777" w:rsidR="00D8451C" w:rsidRDefault="00D8451C" w:rsidP="00176550">
            <w:pPr>
              <w:jc w:val="center"/>
              <w:rPr>
                <w:sz w:val="16"/>
                <w:szCs w:val="16"/>
                <w:lang w:val="en-US"/>
              </w:rPr>
            </w:pPr>
            <w:r>
              <w:rPr>
                <w:sz w:val="16"/>
                <w:szCs w:val="16"/>
                <w:lang w:val="en-US"/>
              </w:rPr>
              <w:t>1110109</w:t>
            </w:r>
          </w:p>
        </w:tc>
        <w:tc>
          <w:tcPr>
            <w:tcW w:w="4252" w:type="dxa"/>
            <w:gridSpan w:val="3"/>
            <w:tcBorders>
              <w:top w:val="nil"/>
              <w:bottom w:val="single" w:sz="2" w:space="0" w:color="auto"/>
            </w:tcBorders>
          </w:tcPr>
          <w:p w14:paraId="443B8C46" w14:textId="77777777" w:rsidR="00D8451C" w:rsidRDefault="00D8451C" w:rsidP="00176550">
            <w:pPr>
              <w:rPr>
                <w:lang w:val="en-US"/>
              </w:rPr>
            </w:pPr>
            <w:r>
              <w:rPr>
                <w:lang w:val="en-US"/>
              </w:rPr>
              <w:t>Fise de marcare din masa plastica</w:t>
            </w:r>
          </w:p>
        </w:tc>
        <w:tc>
          <w:tcPr>
            <w:tcW w:w="993" w:type="dxa"/>
            <w:gridSpan w:val="2"/>
            <w:tcBorders>
              <w:top w:val="nil"/>
              <w:bottom w:val="single" w:sz="2" w:space="0" w:color="auto"/>
            </w:tcBorders>
          </w:tcPr>
          <w:p w14:paraId="3B813DC2" w14:textId="77777777" w:rsidR="00D8451C" w:rsidRDefault="00D8451C" w:rsidP="00176550">
            <w:pPr>
              <w:rPr>
                <w:lang w:val="en-US"/>
              </w:rPr>
            </w:pPr>
            <w:r>
              <w:rPr>
                <w:lang w:val="en-US"/>
              </w:rPr>
              <w:t>100 buc</w:t>
            </w:r>
          </w:p>
        </w:tc>
        <w:tc>
          <w:tcPr>
            <w:tcW w:w="1559" w:type="dxa"/>
            <w:gridSpan w:val="2"/>
            <w:tcBorders>
              <w:top w:val="nil"/>
              <w:bottom w:val="single" w:sz="2" w:space="0" w:color="auto"/>
            </w:tcBorders>
          </w:tcPr>
          <w:p w14:paraId="682B1DA1" w14:textId="77777777" w:rsidR="00D8451C" w:rsidRDefault="00D8451C" w:rsidP="00176550">
            <w:pPr>
              <w:rPr>
                <w:lang w:val="en-US"/>
              </w:rPr>
            </w:pPr>
            <w:r>
              <w:rPr>
                <w:lang w:val="en-US"/>
              </w:rPr>
              <w:t>0,100</w:t>
            </w:r>
          </w:p>
        </w:tc>
      </w:tr>
      <w:tr w:rsidR="00D8451C" w14:paraId="5E58E68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5C0056" w14:textId="77777777" w:rsidR="00D8451C" w:rsidRDefault="00D8451C" w:rsidP="00176550">
            <w:pPr>
              <w:rPr>
                <w:lang w:val="en-US"/>
              </w:rPr>
            </w:pPr>
          </w:p>
        </w:tc>
        <w:tc>
          <w:tcPr>
            <w:tcW w:w="1276" w:type="dxa"/>
            <w:gridSpan w:val="2"/>
            <w:tcBorders>
              <w:top w:val="nil"/>
              <w:bottom w:val="single" w:sz="2" w:space="0" w:color="auto"/>
            </w:tcBorders>
            <w:vAlign w:val="center"/>
          </w:tcPr>
          <w:p w14:paraId="5385B4B0" w14:textId="77777777" w:rsidR="00D8451C" w:rsidRDefault="00D8451C" w:rsidP="00176550">
            <w:pPr>
              <w:jc w:val="center"/>
              <w:rPr>
                <w:sz w:val="16"/>
                <w:szCs w:val="16"/>
                <w:lang w:val="en-US"/>
              </w:rPr>
            </w:pPr>
            <w:r>
              <w:rPr>
                <w:sz w:val="16"/>
                <w:szCs w:val="16"/>
                <w:lang w:val="en-US"/>
              </w:rPr>
              <w:t>5220077</w:t>
            </w:r>
          </w:p>
        </w:tc>
        <w:tc>
          <w:tcPr>
            <w:tcW w:w="4252" w:type="dxa"/>
            <w:gridSpan w:val="3"/>
            <w:tcBorders>
              <w:top w:val="nil"/>
              <w:bottom w:val="single" w:sz="2" w:space="0" w:color="auto"/>
            </w:tcBorders>
          </w:tcPr>
          <w:p w14:paraId="4B71AEC9" w14:textId="77777777" w:rsidR="00D8451C" w:rsidRDefault="00D8451C" w:rsidP="00176550">
            <w:pPr>
              <w:rPr>
                <w:lang w:val="en-US"/>
              </w:rPr>
            </w:pPr>
            <w:r>
              <w:rPr>
                <w:lang w:val="en-US"/>
              </w:rPr>
              <w:t>Aliaje de staniu-plumb fara stibiu, marca "ПОС30"</w:t>
            </w:r>
          </w:p>
        </w:tc>
        <w:tc>
          <w:tcPr>
            <w:tcW w:w="993" w:type="dxa"/>
            <w:gridSpan w:val="2"/>
            <w:tcBorders>
              <w:top w:val="nil"/>
              <w:bottom w:val="single" w:sz="2" w:space="0" w:color="auto"/>
            </w:tcBorders>
          </w:tcPr>
          <w:p w14:paraId="634B2F9B"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566E3E4D" w14:textId="77777777" w:rsidR="00D8451C" w:rsidRDefault="00D8451C" w:rsidP="00176550">
            <w:pPr>
              <w:rPr>
                <w:lang w:val="en-US"/>
              </w:rPr>
            </w:pPr>
            <w:r>
              <w:rPr>
                <w:lang w:val="en-US"/>
              </w:rPr>
              <w:t>0,020</w:t>
            </w:r>
          </w:p>
        </w:tc>
      </w:tr>
      <w:tr w:rsidR="00D8451C" w14:paraId="31F9D6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9027ED" w14:textId="77777777" w:rsidR="00D8451C" w:rsidRDefault="00D8451C" w:rsidP="00176550">
            <w:pPr>
              <w:rPr>
                <w:lang w:val="en-US"/>
              </w:rPr>
            </w:pPr>
          </w:p>
        </w:tc>
        <w:tc>
          <w:tcPr>
            <w:tcW w:w="1276" w:type="dxa"/>
            <w:gridSpan w:val="2"/>
            <w:tcBorders>
              <w:top w:val="nil"/>
              <w:bottom w:val="single" w:sz="2" w:space="0" w:color="auto"/>
            </w:tcBorders>
            <w:vAlign w:val="center"/>
          </w:tcPr>
          <w:p w14:paraId="1C587E00" w14:textId="77777777" w:rsidR="00D8451C" w:rsidRDefault="00D8451C"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09E683BF" w14:textId="77777777" w:rsidR="00D8451C" w:rsidRDefault="00D8451C"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6B58DD46"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4B2DAAAF" w14:textId="77777777" w:rsidR="00D8451C" w:rsidRDefault="00D8451C" w:rsidP="00176550">
            <w:pPr>
              <w:rPr>
                <w:lang w:val="en-US"/>
              </w:rPr>
            </w:pPr>
            <w:r>
              <w:rPr>
                <w:lang w:val="en-US"/>
              </w:rPr>
              <w:t>0,100</w:t>
            </w:r>
          </w:p>
        </w:tc>
      </w:tr>
      <w:tr w:rsidR="00D8451C" w14:paraId="005002B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B69298" w14:textId="77777777" w:rsidR="00D8451C" w:rsidRDefault="00D8451C" w:rsidP="00176550">
            <w:pPr>
              <w:rPr>
                <w:lang w:val="en-US"/>
              </w:rPr>
            </w:pPr>
          </w:p>
        </w:tc>
        <w:tc>
          <w:tcPr>
            <w:tcW w:w="1276" w:type="dxa"/>
            <w:gridSpan w:val="2"/>
            <w:tcBorders>
              <w:top w:val="nil"/>
              <w:bottom w:val="single" w:sz="2" w:space="0" w:color="auto"/>
            </w:tcBorders>
            <w:vAlign w:val="center"/>
          </w:tcPr>
          <w:p w14:paraId="6F22A4E9" w14:textId="77777777" w:rsidR="00D8451C" w:rsidRDefault="00D8451C" w:rsidP="00176550">
            <w:pPr>
              <w:jc w:val="center"/>
              <w:rPr>
                <w:sz w:val="16"/>
                <w:szCs w:val="16"/>
                <w:lang w:val="en-US"/>
              </w:rPr>
            </w:pPr>
            <w:r>
              <w:rPr>
                <w:sz w:val="16"/>
                <w:szCs w:val="16"/>
                <w:lang w:val="en-US"/>
              </w:rPr>
              <w:t>5440150</w:t>
            </w:r>
          </w:p>
        </w:tc>
        <w:tc>
          <w:tcPr>
            <w:tcW w:w="4252" w:type="dxa"/>
            <w:gridSpan w:val="3"/>
            <w:tcBorders>
              <w:top w:val="nil"/>
              <w:bottom w:val="single" w:sz="2" w:space="0" w:color="auto"/>
            </w:tcBorders>
          </w:tcPr>
          <w:p w14:paraId="1F1D7ABA" w14:textId="77777777" w:rsidR="00D8451C" w:rsidRDefault="00D8451C" w:rsidP="00176550">
            <w:pPr>
              <w:rPr>
                <w:lang w:val="en-US"/>
              </w:rPr>
            </w:pPr>
            <w:r>
              <w:rPr>
                <w:lang w:val="en-US"/>
              </w:rPr>
              <w:t>Presspan in foi, marca "А"</w:t>
            </w:r>
          </w:p>
        </w:tc>
        <w:tc>
          <w:tcPr>
            <w:tcW w:w="993" w:type="dxa"/>
            <w:gridSpan w:val="2"/>
            <w:tcBorders>
              <w:top w:val="nil"/>
              <w:bottom w:val="single" w:sz="2" w:space="0" w:color="auto"/>
            </w:tcBorders>
          </w:tcPr>
          <w:p w14:paraId="48FA039E"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3A699A44" w14:textId="77777777" w:rsidR="00D8451C" w:rsidRDefault="00D8451C" w:rsidP="00176550">
            <w:pPr>
              <w:rPr>
                <w:lang w:val="en-US"/>
              </w:rPr>
            </w:pPr>
            <w:r>
              <w:rPr>
                <w:lang w:val="en-US"/>
              </w:rPr>
              <w:t>0,100</w:t>
            </w:r>
          </w:p>
        </w:tc>
      </w:tr>
      <w:tr w:rsidR="00D8451C" w:rsidRPr="00EB582C" w14:paraId="59ED7E86" w14:textId="77777777" w:rsidTr="00176550">
        <w:trPr>
          <w:trHeight w:val="340"/>
        </w:trPr>
        <w:tc>
          <w:tcPr>
            <w:tcW w:w="709" w:type="dxa"/>
            <w:tcBorders>
              <w:top w:val="nil"/>
              <w:left w:val="single" w:sz="6" w:space="0" w:color="auto"/>
              <w:bottom w:val="nil"/>
              <w:right w:val="nil"/>
            </w:tcBorders>
          </w:tcPr>
          <w:p w14:paraId="1883E791"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1757600D"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0E0C8150"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0C994A4"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2058148E"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6E19415D" w14:textId="77777777" w:rsidR="00D8451C" w:rsidRPr="00EB582C" w:rsidRDefault="00D8451C" w:rsidP="00176550">
            <w:pPr>
              <w:rPr>
                <w:lang w:val="en-US"/>
              </w:rPr>
            </w:pPr>
          </w:p>
        </w:tc>
      </w:tr>
      <w:tr w:rsidR="00D8451C" w14:paraId="38B76C4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1BD0B2" w14:textId="77777777" w:rsidR="00D8451C" w:rsidRDefault="00D8451C" w:rsidP="00176550">
            <w:pPr>
              <w:rPr>
                <w:lang w:val="en-US"/>
              </w:rPr>
            </w:pPr>
            <w:r>
              <w:rPr>
                <w:lang w:val="en-US"/>
              </w:rPr>
              <w:t>29</w:t>
            </w:r>
          </w:p>
        </w:tc>
        <w:tc>
          <w:tcPr>
            <w:tcW w:w="1276" w:type="dxa"/>
            <w:gridSpan w:val="2"/>
            <w:tcBorders>
              <w:top w:val="single" w:sz="4" w:space="0" w:color="auto"/>
              <w:bottom w:val="single" w:sz="4" w:space="0" w:color="auto"/>
            </w:tcBorders>
          </w:tcPr>
          <w:p w14:paraId="5121F35C" w14:textId="77777777" w:rsidR="00D8451C" w:rsidRDefault="00D8451C" w:rsidP="00176550">
            <w:pPr>
              <w:rPr>
                <w:lang w:val="en-US"/>
              </w:rPr>
            </w:pPr>
            <w:r>
              <w:rPr>
                <w:lang w:val="en-US"/>
              </w:rPr>
              <w:t>08-01-053-1</w:t>
            </w:r>
          </w:p>
          <w:p w14:paraId="1E820131"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7C74766F"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Transformator de curent, tensiune pina la 10 kV</w:t>
            </w:r>
            <w:r>
              <w:rPr>
                <w:rFonts w:ascii="Times New Roman CYR" w:hAnsi="Times New Roman CYR" w:cs="Times New Roman CYR"/>
                <w:sz w:val="16"/>
                <w:szCs w:val="16"/>
                <w:lang w:val="en-US"/>
              </w:rPr>
              <w:t xml:space="preserve"> </w:t>
            </w:r>
          </w:p>
          <w:p w14:paraId="1AF08506"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182C0508"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BC9D32E" w14:textId="77777777" w:rsidR="00D8451C" w:rsidRDefault="00D8451C" w:rsidP="00176550">
            <w:pPr>
              <w:jc w:val="center"/>
              <w:rPr>
                <w:lang w:val="en-US"/>
              </w:rPr>
            </w:pPr>
            <w:r>
              <w:rPr>
                <w:lang w:val="en-US"/>
              </w:rPr>
              <w:t>6,000</w:t>
            </w:r>
          </w:p>
        </w:tc>
      </w:tr>
      <w:tr w:rsidR="00D8451C" w14:paraId="643153D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C25854" w14:textId="77777777" w:rsidR="00D8451C" w:rsidRDefault="00D8451C" w:rsidP="00176550">
            <w:pPr>
              <w:rPr>
                <w:lang w:val="en-US"/>
              </w:rPr>
            </w:pPr>
          </w:p>
        </w:tc>
        <w:tc>
          <w:tcPr>
            <w:tcW w:w="1276" w:type="dxa"/>
            <w:gridSpan w:val="2"/>
            <w:tcBorders>
              <w:top w:val="nil"/>
              <w:bottom w:val="single" w:sz="2" w:space="0" w:color="auto"/>
            </w:tcBorders>
            <w:vAlign w:val="center"/>
          </w:tcPr>
          <w:p w14:paraId="0DC37B9D"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1F69FB7F"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3FE1F939"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5B22E17D" w14:textId="77777777" w:rsidR="00D8451C" w:rsidRDefault="00D8451C" w:rsidP="00176550">
            <w:pPr>
              <w:rPr>
                <w:lang w:val="en-US"/>
              </w:rPr>
            </w:pPr>
            <w:r>
              <w:rPr>
                <w:lang w:val="en-US"/>
              </w:rPr>
              <w:t>14,580</w:t>
            </w:r>
          </w:p>
        </w:tc>
      </w:tr>
      <w:tr w:rsidR="00D8451C" w14:paraId="5B6BD3B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699035" w14:textId="77777777" w:rsidR="00D8451C" w:rsidRDefault="00D8451C" w:rsidP="00176550">
            <w:pPr>
              <w:rPr>
                <w:lang w:val="en-US"/>
              </w:rPr>
            </w:pPr>
          </w:p>
        </w:tc>
        <w:tc>
          <w:tcPr>
            <w:tcW w:w="1276" w:type="dxa"/>
            <w:gridSpan w:val="2"/>
            <w:tcBorders>
              <w:top w:val="nil"/>
              <w:bottom w:val="single" w:sz="2" w:space="0" w:color="auto"/>
            </w:tcBorders>
            <w:vAlign w:val="center"/>
          </w:tcPr>
          <w:p w14:paraId="13CE10D5" w14:textId="77777777" w:rsidR="00D8451C" w:rsidRDefault="00D8451C"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63686B1B" w14:textId="77777777" w:rsidR="00D8451C" w:rsidRDefault="00D8451C"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37E1DFB3"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6F4F974A" w14:textId="77777777" w:rsidR="00D8451C" w:rsidRDefault="00D8451C" w:rsidP="00176550">
            <w:pPr>
              <w:rPr>
                <w:lang w:val="en-US"/>
              </w:rPr>
            </w:pPr>
            <w:r>
              <w:rPr>
                <w:lang w:val="en-US"/>
              </w:rPr>
              <w:t>2,340</w:t>
            </w:r>
          </w:p>
        </w:tc>
      </w:tr>
      <w:tr w:rsidR="00D8451C" w14:paraId="747613A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A6DC31" w14:textId="77777777" w:rsidR="00D8451C" w:rsidRDefault="00D8451C" w:rsidP="00176550">
            <w:pPr>
              <w:rPr>
                <w:lang w:val="en-US"/>
              </w:rPr>
            </w:pPr>
          </w:p>
        </w:tc>
        <w:tc>
          <w:tcPr>
            <w:tcW w:w="1276" w:type="dxa"/>
            <w:gridSpan w:val="2"/>
            <w:tcBorders>
              <w:top w:val="nil"/>
              <w:bottom w:val="single" w:sz="2" w:space="0" w:color="auto"/>
            </w:tcBorders>
            <w:vAlign w:val="center"/>
          </w:tcPr>
          <w:p w14:paraId="665A182B" w14:textId="77777777" w:rsidR="00D8451C" w:rsidRDefault="00D8451C"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295E17B1" w14:textId="77777777" w:rsidR="00D8451C" w:rsidRDefault="00D8451C" w:rsidP="00176550">
            <w:pPr>
              <w:rPr>
                <w:lang w:val="en-US"/>
              </w:rPr>
            </w:pPr>
            <w:r>
              <w:rPr>
                <w:lang w:val="en-US"/>
              </w:rPr>
              <w:t>Punti de conexiune flexibile, tip "ПГС-50"</w:t>
            </w:r>
          </w:p>
        </w:tc>
        <w:tc>
          <w:tcPr>
            <w:tcW w:w="993" w:type="dxa"/>
            <w:gridSpan w:val="2"/>
            <w:tcBorders>
              <w:top w:val="nil"/>
              <w:bottom w:val="single" w:sz="2" w:space="0" w:color="auto"/>
            </w:tcBorders>
          </w:tcPr>
          <w:p w14:paraId="19BFB4A0"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6A811100" w14:textId="77777777" w:rsidR="00D8451C" w:rsidRDefault="00D8451C" w:rsidP="00176550">
            <w:pPr>
              <w:rPr>
                <w:lang w:val="en-US"/>
              </w:rPr>
            </w:pPr>
            <w:r>
              <w:rPr>
                <w:lang w:val="en-US"/>
              </w:rPr>
              <w:t>6,000</w:t>
            </w:r>
          </w:p>
        </w:tc>
      </w:tr>
      <w:tr w:rsidR="00D8451C" w14:paraId="1364E54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DCC1A9" w14:textId="77777777" w:rsidR="00D8451C" w:rsidRDefault="00D8451C" w:rsidP="00176550">
            <w:pPr>
              <w:rPr>
                <w:lang w:val="en-US"/>
              </w:rPr>
            </w:pPr>
          </w:p>
        </w:tc>
        <w:tc>
          <w:tcPr>
            <w:tcW w:w="1276" w:type="dxa"/>
            <w:gridSpan w:val="2"/>
            <w:tcBorders>
              <w:top w:val="nil"/>
              <w:bottom w:val="single" w:sz="2" w:space="0" w:color="auto"/>
            </w:tcBorders>
            <w:vAlign w:val="center"/>
          </w:tcPr>
          <w:p w14:paraId="5FFE620F" w14:textId="77777777" w:rsidR="00D8451C" w:rsidRDefault="00D8451C" w:rsidP="00176550">
            <w:pPr>
              <w:jc w:val="center"/>
              <w:rPr>
                <w:sz w:val="16"/>
                <w:szCs w:val="16"/>
                <w:lang w:val="en-US"/>
              </w:rPr>
            </w:pPr>
            <w:r>
              <w:rPr>
                <w:sz w:val="16"/>
                <w:szCs w:val="16"/>
                <w:lang w:val="en-US"/>
              </w:rPr>
              <w:t>5009807</w:t>
            </w:r>
          </w:p>
        </w:tc>
        <w:tc>
          <w:tcPr>
            <w:tcW w:w="4252" w:type="dxa"/>
            <w:gridSpan w:val="3"/>
            <w:tcBorders>
              <w:top w:val="nil"/>
              <w:bottom w:val="single" w:sz="2" w:space="0" w:color="auto"/>
            </w:tcBorders>
          </w:tcPr>
          <w:p w14:paraId="3D04C86B" w14:textId="77777777" w:rsidR="00D8451C" w:rsidRDefault="00D8451C" w:rsidP="00176550">
            <w:pPr>
              <w:rPr>
                <w:lang w:val="en-US"/>
              </w:rPr>
            </w:pPr>
            <w:r>
              <w:rPr>
                <w:lang w:val="en-US"/>
              </w:rPr>
              <w:t>Formari de capuri de marcare</w:t>
            </w:r>
          </w:p>
        </w:tc>
        <w:tc>
          <w:tcPr>
            <w:tcW w:w="993" w:type="dxa"/>
            <w:gridSpan w:val="2"/>
            <w:tcBorders>
              <w:top w:val="nil"/>
              <w:bottom w:val="single" w:sz="2" w:space="0" w:color="auto"/>
            </w:tcBorders>
          </w:tcPr>
          <w:p w14:paraId="7B898B15" w14:textId="77777777" w:rsidR="00D8451C" w:rsidRDefault="00D8451C" w:rsidP="00176550">
            <w:pPr>
              <w:rPr>
                <w:lang w:val="en-US"/>
              </w:rPr>
            </w:pPr>
            <w:r>
              <w:rPr>
                <w:lang w:val="en-US"/>
              </w:rPr>
              <w:t>100 buc</w:t>
            </w:r>
          </w:p>
        </w:tc>
        <w:tc>
          <w:tcPr>
            <w:tcW w:w="1559" w:type="dxa"/>
            <w:gridSpan w:val="2"/>
            <w:tcBorders>
              <w:top w:val="nil"/>
              <w:bottom w:val="single" w:sz="2" w:space="0" w:color="auto"/>
            </w:tcBorders>
          </w:tcPr>
          <w:p w14:paraId="66A99924" w14:textId="77777777" w:rsidR="00D8451C" w:rsidRDefault="00D8451C" w:rsidP="00176550">
            <w:pPr>
              <w:rPr>
                <w:lang w:val="en-US"/>
              </w:rPr>
            </w:pPr>
            <w:r>
              <w:rPr>
                <w:lang w:val="en-US"/>
              </w:rPr>
              <w:t>0,246</w:t>
            </w:r>
          </w:p>
        </w:tc>
      </w:tr>
      <w:tr w:rsidR="00D8451C" w14:paraId="64BFCE0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BD920B" w14:textId="77777777" w:rsidR="00D8451C" w:rsidRDefault="00D8451C" w:rsidP="00176550">
            <w:pPr>
              <w:rPr>
                <w:lang w:val="en-US"/>
              </w:rPr>
            </w:pPr>
          </w:p>
        </w:tc>
        <w:tc>
          <w:tcPr>
            <w:tcW w:w="1276" w:type="dxa"/>
            <w:gridSpan w:val="2"/>
            <w:tcBorders>
              <w:top w:val="nil"/>
              <w:bottom w:val="single" w:sz="2" w:space="0" w:color="auto"/>
            </w:tcBorders>
            <w:vAlign w:val="center"/>
          </w:tcPr>
          <w:p w14:paraId="23986605"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288EA63C"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038C0C2A"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2EBB5BDC" w14:textId="77777777" w:rsidR="00D8451C" w:rsidRDefault="00D8451C" w:rsidP="00176550">
            <w:pPr>
              <w:rPr>
                <w:lang w:val="en-US"/>
              </w:rPr>
            </w:pPr>
            <w:r>
              <w:rPr>
                <w:lang w:val="en-US"/>
              </w:rPr>
              <w:t>0,234</w:t>
            </w:r>
          </w:p>
        </w:tc>
      </w:tr>
      <w:tr w:rsidR="00D8451C" w14:paraId="6039C4A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4FCAD8" w14:textId="77777777" w:rsidR="00D8451C" w:rsidRDefault="00D8451C" w:rsidP="00176550">
            <w:pPr>
              <w:rPr>
                <w:lang w:val="en-US"/>
              </w:rPr>
            </w:pPr>
          </w:p>
        </w:tc>
        <w:tc>
          <w:tcPr>
            <w:tcW w:w="1276" w:type="dxa"/>
            <w:gridSpan w:val="2"/>
            <w:tcBorders>
              <w:top w:val="nil"/>
              <w:bottom w:val="single" w:sz="2" w:space="0" w:color="auto"/>
            </w:tcBorders>
            <w:vAlign w:val="center"/>
          </w:tcPr>
          <w:p w14:paraId="69259450" w14:textId="77777777" w:rsidR="00D8451C" w:rsidRDefault="00D8451C" w:rsidP="00176550">
            <w:pPr>
              <w:jc w:val="center"/>
              <w:rPr>
                <w:sz w:val="16"/>
                <w:szCs w:val="16"/>
                <w:lang w:val="en-US"/>
              </w:rPr>
            </w:pPr>
            <w:r>
              <w:rPr>
                <w:sz w:val="16"/>
                <w:szCs w:val="16"/>
                <w:lang w:val="en-US"/>
              </w:rPr>
              <w:t>030408</w:t>
            </w:r>
          </w:p>
        </w:tc>
        <w:tc>
          <w:tcPr>
            <w:tcW w:w="4252" w:type="dxa"/>
            <w:gridSpan w:val="3"/>
            <w:tcBorders>
              <w:top w:val="nil"/>
              <w:bottom w:val="single" w:sz="2" w:space="0" w:color="auto"/>
            </w:tcBorders>
          </w:tcPr>
          <w:p w14:paraId="61B7A4B7" w14:textId="77777777" w:rsidR="00D8451C" w:rsidRDefault="00D8451C" w:rsidP="00176550">
            <w:pPr>
              <w:rPr>
                <w:lang w:val="en-US"/>
              </w:rPr>
            </w:pPr>
            <w:r>
              <w:rPr>
                <w:lang w:val="en-US"/>
              </w:rPr>
              <w:t>Cabestane electrice, forta de tractiune 156,96 (16) kN (t)</w:t>
            </w:r>
          </w:p>
        </w:tc>
        <w:tc>
          <w:tcPr>
            <w:tcW w:w="993" w:type="dxa"/>
            <w:gridSpan w:val="2"/>
            <w:tcBorders>
              <w:top w:val="nil"/>
              <w:bottom w:val="single" w:sz="2" w:space="0" w:color="auto"/>
            </w:tcBorders>
          </w:tcPr>
          <w:p w14:paraId="5D36F0A6"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1FBAE6ED" w14:textId="77777777" w:rsidR="00D8451C" w:rsidRDefault="00D8451C" w:rsidP="00176550">
            <w:pPr>
              <w:rPr>
                <w:lang w:val="en-US"/>
              </w:rPr>
            </w:pPr>
            <w:r>
              <w:rPr>
                <w:lang w:val="en-US"/>
              </w:rPr>
              <w:t>0,144</w:t>
            </w:r>
          </w:p>
        </w:tc>
      </w:tr>
      <w:tr w:rsidR="00D8451C" w14:paraId="0667A19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3AEBA1" w14:textId="77777777" w:rsidR="00D8451C" w:rsidRDefault="00D8451C" w:rsidP="00176550">
            <w:pPr>
              <w:rPr>
                <w:lang w:val="en-US"/>
              </w:rPr>
            </w:pPr>
          </w:p>
        </w:tc>
        <w:tc>
          <w:tcPr>
            <w:tcW w:w="1276" w:type="dxa"/>
            <w:gridSpan w:val="2"/>
            <w:tcBorders>
              <w:top w:val="nil"/>
              <w:bottom w:val="single" w:sz="2" w:space="0" w:color="auto"/>
            </w:tcBorders>
            <w:vAlign w:val="center"/>
          </w:tcPr>
          <w:p w14:paraId="266E3D9B"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6E3E2D09"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6252A848"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180EAF4B" w14:textId="77777777" w:rsidR="00D8451C" w:rsidRDefault="00D8451C" w:rsidP="00176550">
            <w:pPr>
              <w:rPr>
                <w:lang w:val="en-US"/>
              </w:rPr>
            </w:pPr>
            <w:r>
              <w:rPr>
                <w:lang w:val="en-US"/>
              </w:rPr>
              <w:t>0,234</w:t>
            </w:r>
          </w:p>
        </w:tc>
      </w:tr>
      <w:tr w:rsidR="00D8451C" w:rsidRPr="00EB582C" w14:paraId="4D02A267" w14:textId="77777777" w:rsidTr="00176550">
        <w:trPr>
          <w:trHeight w:val="340"/>
        </w:trPr>
        <w:tc>
          <w:tcPr>
            <w:tcW w:w="709" w:type="dxa"/>
            <w:tcBorders>
              <w:top w:val="nil"/>
              <w:left w:val="single" w:sz="6" w:space="0" w:color="auto"/>
              <w:bottom w:val="nil"/>
              <w:right w:val="nil"/>
            </w:tcBorders>
          </w:tcPr>
          <w:p w14:paraId="50B00E47"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0D209881"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3687571E"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125F3F7"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280D0AF2"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1769B2F2" w14:textId="77777777" w:rsidR="00D8451C" w:rsidRPr="00EB582C" w:rsidRDefault="00D8451C" w:rsidP="00176550">
            <w:pPr>
              <w:rPr>
                <w:lang w:val="en-US"/>
              </w:rPr>
            </w:pPr>
          </w:p>
        </w:tc>
      </w:tr>
      <w:tr w:rsidR="00D8451C" w14:paraId="4BF8937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1D1940" w14:textId="77777777" w:rsidR="00D8451C" w:rsidRDefault="00D8451C" w:rsidP="00176550">
            <w:pPr>
              <w:rPr>
                <w:lang w:val="en-US"/>
              </w:rPr>
            </w:pPr>
            <w:r>
              <w:rPr>
                <w:lang w:val="en-US"/>
              </w:rPr>
              <w:lastRenderedPageBreak/>
              <w:t>30</w:t>
            </w:r>
          </w:p>
        </w:tc>
        <w:tc>
          <w:tcPr>
            <w:tcW w:w="1276" w:type="dxa"/>
            <w:gridSpan w:val="2"/>
            <w:tcBorders>
              <w:top w:val="single" w:sz="4" w:space="0" w:color="auto"/>
              <w:bottom w:val="single" w:sz="4" w:space="0" w:color="auto"/>
            </w:tcBorders>
          </w:tcPr>
          <w:p w14:paraId="6C5EADE0" w14:textId="77777777" w:rsidR="00D8451C" w:rsidRDefault="00D8451C" w:rsidP="00176550">
            <w:pPr>
              <w:rPr>
                <w:lang w:val="en-US"/>
              </w:rPr>
            </w:pPr>
            <w:r>
              <w:rPr>
                <w:lang w:val="en-US"/>
              </w:rPr>
              <w:t>08-01-068-1</w:t>
            </w:r>
          </w:p>
          <w:p w14:paraId="07414D82"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6F4733B0"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Bare prefabricate - o banda in faza: bara din arama sau aluminiu, sectiune pina la 250 mm2 (Bara de cupru 30*4 - numai salariu)</w:t>
            </w:r>
            <w:r>
              <w:rPr>
                <w:rFonts w:ascii="Times New Roman CYR" w:hAnsi="Times New Roman CYR" w:cs="Times New Roman CYR"/>
                <w:sz w:val="16"/>
                <w:szCs w:val="16"/>
                <w:lang w:val="en-US"/>
              </w:rPr>
              <w:t xml:space="preserve"> </w:t>
            </w:r>
          </w:p>
          <w:p w14:paraId="1996E15F"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4C50CBDC" w14:textId="77777777" w:rsidR="00D8451C" w:rsidRDefault="00D8451C"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52A9824D" w14:textId="77777777" w:rsidR="00D8451C" w:rsidRDefault="00D8451C" w:rsidP="00176550">
            <w:pPr>
              <w:jc w:val="center"/>
              <w:rPr>
                <w:lang w:val="en-US"/>
              </w:rPr>
            </w:pPr>
            <w:r>
              <w:rPr>
                <w:lang w:val="en-US"/>
              </w:rPr>
              <w:t>0,040</w:t>
            </w:r>
          </w:p>
        </w:tc>
      </w:tr>
      <w:tr w:rsidR="00D8451C" w14:paraId="7B33DC3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3E5815" w14:textId="77777777" w:rsidR="00D8451C" w:rsidRDefault="00D8451C" w:rsidP="00176550">
            <w:pPr>
              <w:rPr>
                <w:lang w:val="en-US"/>
              </w:rPr>
            </w:pPr>
          </w:p>
        </w:tc>
        <w:tc>
          <w:tcPr>
            <w:tcW w:w="1276" w:type="dxa"/>
            <w:gridSpan w:val="2"/>
            <w:tcBorders>
              <w:top w:val="nil"/>
              <w:bottom w:val="single" w:sz="2" w:space="0" w:color="auto"/>
            </w:tcBorders>
            <w:vAlign w:val="center"/>
          </w:tcPr>
          <w:p w14:paraId="64C5F046"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189F94AF"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3D17BC97"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52AABD7A" w14:textId="77777777" w:rsidR="00D8451C" w:rsidRDefault="00D8451C" w:rsidP="00176550">
            <w:pPr>
              <w:rPr>
                <w:lang w:val="en-US"/>
              </w:rPr>
            </w:pPr>
            <w:r>
              <w:rPr>
                <w:lang w:val="en-US"/>
              </w:rPr>
              <w:t>2,100</w:t>
            </w:r>
          </w:p>
        </w:tc>
      </w:tr>
      <w:tr w:rsidR="00D8451C" w14:paraId="2CFD013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951815" w14:textId="77777777" w:rsidR="00D8451C" w:rsidRDefault="00D8451C" w:rsidP="00176550">
            <w:pPr>
              <w:rPr>
                <w:lang w:val="en-US"/>
              </w:rPr>
            </w:pPr>
          </w:p>
        </w:tc>
        <w:tc>
          <w:tcPr>
            <w:tcW w:w="1276" w:type="dxa"/>
            <w:gridSpan w:val="2"/>
            <w:tcBorders>
              <w:top w:val="nil"/>
              <w:bottom w:val="single" w:sz="2" w:space="0" w:color="auto"/>
            </w:tcBorders>
            <w:vAlign w:val="center"/>
          </w:tcPr>
          <w:p w14:paraId="65C9A449" w14:textId="77777777" w:rsidR="00D8451C" w:rsidRDefault="00D8451C"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03B06961" w14:textId="77777777" w:rsidR="00D8451C" w:rsidRDefault="00D8451C"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21C74E16"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760B5D08" w14:textId="77777777" w:rsidR="00D8451C" w:rsidRDefault="00D8451C" w:rsidP="00176550">
            <w:pPr>
              <w:rPr>
                <w:lang w:val="en-US"/>
              </w:rPr>
            </w:pPr>
            <w:r>
              <w:rPr>
                <w:lang w:val="en-US"/>
              </w:rPr>
              <w:t>0,115</w:t>
            </w:r>
          </w:p>
        </w:tc>
      </w:tr>
      <w:tr w:rsidR="00D8451C" w14:paraId="49E8FDA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240721" w14:textId="77777777" w:rsidR="00D8451C" w:rsidRDefault="00D8451C" w:rsidP="00176550">
            <w:pPr>
              <w:rPr>
                <w:lang w:val="en-US"/>
              </w:rPr>
            </w:pPr>
          </w:p>
        </w:tc>
        <w:tc>
          <w:tcPr>
            <w:tcW w:w="1276" w:type="dxa"/>
            <w:gridSpan w:val="2"/>
            <w:tcBorders>
              <w:top w:val="nil"/>
              <w:bottom w:val="single" w:sz="2" w:space="0" w:color="auto"/>
            </w:tcBorders>
            <w:vAlign w:val="center"/>
          </w:tcPr>
          <w:p w14:paraId="5E322B4B" w14:textId="77777777" w:rsidR="00D8451C" w:rsidRDefault="00D8451C"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45B3BFD4" w14:textId="77777777" w:rsidR="00D8451C" w:rsidRDefault="00D8451C" w:rsidP="00176550">
            <w:pPr>
              <w:rPr>
                <w:lang w:val="en-US"/>
              </w:rPr>
            </w:pPr>
            <w:r>
              <w:rPr>
                <w:lang w:val="en-US"/>
              </w:rPr>
              <w:t>Vopsea</w:t>
            </w:r>
          </w:p>
        </w:tc>
        <w:tc>
          <w:tcPr>
            <w:tcW w:w="993" w:type="dxa"/>
            <w:gridSpan w:val="2"/>
            <w:tcBorders>
              <w:top w:val="nil"/>
              <w:bottom w:val="single" w:sz="2" w:space="0" w:color="auto"/>
            </w:tcBorders>
          </w:tcPr>
          <w:p w14:paraId="1BD2F651"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07405427" w14:textId="77777777" w:rsidR="00D8451C" w:rsidRDefault="00D8451C" w:rsidP="00176550">
            <w:pPr>
              <w:rPr>
                <w:lang w:val="en-US"/>
              </w:rPr>
            </w:pPr>
            <w:r>
              <w:rPr>
                <w:lang w:val="en-US"/>
              </w:rPr>
              <w:t>0,070</w:t>
            </w:r>
          </w:p>
        </w:tc>
      </w:tr>
      <w:tr w:rsidR="00D8451C" w14:paraId="79907A4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581DA8" w14:textId="77777777" w:rsidR="00D8451C" w:rsidRDefault="00D8451C" w:rsidP="00176550">
            <w:pPr>
              <w:rPr>
                <w:lang w:val="en-US"/>
              </w:rPr>
            </w:pPr>
          </w:p>
        </w:tc>
        <w:tc>
          <w:tcPr>
            <w:tcW w:w="1276" w:type="dxa"/>
            <w:gridSpan w:val="2"/>
            <w:tcBorders>
              <w:top w:val="nil"/>
              <w:bottom w:val="single" w:sz="2" w:space="0" w:color="auto"/>
            </w:tcBorders>
            <w:vAlign w:val="center"/>
          </w:tcPr>
          <w:p w14:paraId="717660AA" w14:textId="77777777" w:rsidR="00D8451C" w:rsidRDefault="00D8451C" w:rsidP="00176550">
            <w:pPr>
              <w:jc w:val="center"/>
              <w:rPr>
                <w:sz w:val="16"/>
                <w:szCs w:val="16"/>
                <w:lang w:val="en-US"/>
              </w:rPr>
            </w:pPr>
            <w:r>
              <w:rPr>
                <w:sz w:val="16"/>
                <w:szCs w:val="16"/>
                <w:lang w:val="en-US"/>
              </w:rPr>
              <w:t>1019924</w:t>
            </w:r>
          </w:p>
        </w:tc>
        <w:tc>
          <w:tcPr>
            <w:tcW w:w="4252" w:type="dxa"/>
            <w:gridSpan w:val="3"/>
            <w:tcBorders>
              <w:top w:val="nil"/>
              <w:bottom w:val="single" w:sz="2" w:space="0" w:color="auto"/>
            </w:tcBorders>
          </w:tcPr>
          <w:p w14:paraId="65674128" w14:textId="77777777" w:rsidR="00D8451C" w:rsidRDefault="00D8451C" w:rsidP="00176550">
            <w:pPr>
              <w:rPr>
                <w:lang w:val="en-US"/>
              </w:rPr>
            </w:pPr>
            <w:r>
              <w:rPr>
                <w:lang w:val="en-US"/>
              </w:rPr>
              <w:t>Saibe elastice</w:t>
            </w:r>
          </w:p>
        </w:tc>
        <w:tc>
          <w:tcPr>
            <w:tcW w:w="993" w:type="dxa"/>
            <w:gridSpan w:val="2"/>
            <w:tcBorders>
              <w:top w:val="nil"/>
              <w:bottom w:val="single" w:sz="2" w:space="0" w:color="auto"/>
            </w:tcBorders>
          </w:tcPr>
          <w:p w14:paraId="453B8ED9"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18E3E337" w14:textId="77777777" w:rsidR="00D8451C" w:rsidRDefault="00D8451C" w:rsidP="00176550">
            <w:pPr>
              <w:rPr>
                <w:lang w:val="en-US"/>
              </w:rPr>
            </w:pPr>
            <w:r>
              <w:rPr>
                <w:lang w:val="en-US"/>
              </w:rPr>
              <w:t>0,000</w:t>
            </w:r>
          </w:p>
        </w:tc>
      </w:tr>
      <w:tr w:rsidR="00D8451C" w14:paraId="4DDFF06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B04366" w14:textId="77777777" w:rsidR="00D8451C" w:rsidRDefault="00D8451C" w:rsidP="00176550">
            <w:pPr>
              <w:rPr>
                <w:lang w:val="en-US"/>
              </w:rPr>
            </w:pPr>
          </w:p>
        </w:tc>
        <w:tc>
          <w:tcPr>
            <w:tcW w:w="1276" w:type="dxa"/>
            <w:gridSpan w:val="2"/>
            <w:tcBorders>
              <w:top w:val="nil"/>
              <w:bottom w:val="single" w:sz="2" w:space="0" w:color="auto"/>
            </w:tcBorders>
            <w:vAlign w:val="center"/>
          </w:tcPr>
          <w:p w14:paraId="231663B8" w14:textId="77777777" w:rsidR="00D8451C" w:rsidRDefault="00D8451C"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2CFC3E25" w14:textId="77777777" w:rsidR="00D8451C" w:rsidRDefault="00D8451C" w:rsidP="00176550">
            <w:pPr>
              <w:rPr>
                <w:lang w:val="en-US"/>
              </w:rPr>
            </w:pPr>
            <w:r>
              <w:rPr>
                <w:lang w:val="en-US"/>
              </w:rPr>
              <w:t>Fise de marcare</w:t>
            </w:r>
          </w:p>
        </w:tc>
        <w:tc>
          <w:tcPr>
            <w:tcW w:w="993" w:type="dxa"/>
            <w:gridSpan w:val="2"/>
            <w:tcBorders>
              <w:top w:val="nil"/>
              <w:bottom w:val="single" w:sz="2" w:space="0" w:color="auto"/>
            </w:tcBorders>
          </w:tcPr>
          <w:p w14:paraId="63E8E309" w14:textId="77777777" w:rsidR="00D8451C" w:rsidRDefault="00D8451C" w:rsidP="00176550">
            <w:pPr>
              <w:rPr>
                <w:lang w:val="en-US"/>
              </w:rPr>
            </w:pPr>
            <w:r>
              <w:rPr>
                <w:lang w:val="en-US"/>
              </w:rPr>
              <w:t>100 buc</w:t>
            </w:r>
          </w:p>
        </w:tc>
        <w:tc>
          <w:tcPr>
            <w:tcW w:w="1559" w:type="dxa"/>
            <w:gridSpan w:val="2"/>
            <w:tcBorders>
              <w:top w:val="nil"/>
              <w:bottom w:val="single" w:sz="2" w:space="0" w:color="auto"/>
            </w:tcBorders>
          </w:tcPr>
          <w:p w14:paraId="785AC90D" w14:textId="77777777" w:rsidR="00D8451C" w:rsidRDefault="00D8451C" w:rsidP="00176550">
            <w:pPr>
              <w:rPr>
                <w:lang w:val="en-US"/>
              </w:rPr>
            </w:pPr>
            <w:r>
              <w:rPr>
                <w:lang w:val="en-US"/>
              </w:rPr>
              <w:t>0,004</w:t>
            </w:r>
          </w:p>
        </w:tc>
      </w:tr>
      <w:tr w:rsidR="00D8451C" w14:paraId="1E8F01D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179DC7" w14:textId="77777777" w:rsidR="00D8451C" w:rsidRDefault="00D8451C" w:rsidP="00176550">
            <w:pPr>
              <w:rPr>
                <w:lang w:val="en-US"/>
              </w:rPr>
            </w:pPr>
          </w:p>
        </w:tc>
        <w:tc>
          <w:tcPr>
            <w:tcW w:w="1276" w:type="dxa"/>
            <w:gridSpan w:val="2"/>
            <w:tcBorders>
              <w:top w:val="nil"/>
              <w:bottom w:val="single" w:sz="2" w:space="0" w:color="auto"/>
            </w:tcBorders>
            <w:vAlign w:val="center"/>
          </w:tcPr>
          <w:p w14:paraId="5C0CB1C2" w14:textId="77777777" w:rsidR="00D8451C" w:rsidRDefault="00D8451C" w:rsidP="00176550">
            <w:pPr>
              <w:jc w:val="center"/>
              <w:rPr>
                <w:sz w:val="16"/>
                <w:szCs w:val="16"/>
                <w:lang w:val="en-US"/>
              </w:rPr>
            </w:pPr>
            <w:r>
              <w:rPr>
                <w:sz w:val="16"/>
                <w:szCs w:val="16"/>
                <w:lang w:val="en-US"/>
              </w:rPr>
              <w:t>5420008</w:t>
            </w:r>
          </w:p>
        </w:tc>
        <w:tc>
          <w:tcPr>
            <w:tcW w:w="4252" w:type="dxa"/>
            <w:gridSpan w:val="3"/>
            <w:tcBorders>
              <w:top w:val="nil"/>
              <w:bottom w:val="single" w:sz="2" w:space="0" w:color="auto"/>
            </w:tcBorders>
          </w:tcPr>
          <w:p w14:paraId="6E0C50D7" w14:textId="77777777" w:rsidR="00D8451C" w:rsidRDefault="00D8451C" w:rsidP="00176550">
            <w:pPr>
              <w:rPr>
                <w:lang w:val="en-US"/>
              </w:rPr>
            </w:pPr>
            <w:r>
              <w:rPr>
                <w:lang w:val="en-US"/>
              </w:rPr>
              <w:t>Argon gazos, cal. I</w:t>
            </w:r>
          </w:p>
        </w:tc>
        <w:tc>
          <w:tcPr>
            <w:tcW w:w="993" w:type="dxa"/>
            <w:gridSpan w:val="2"/>
            <w:tcBorders>
              <w:top w:val="nil"/>
              <w:bottom w:val="single" w:sz="2" w:space="0" w:color="auto"/>
            </w:tcBorders>
          </w:tcPr>
          <w:p w14:paraId="6986417D" w14:textId="77777777" w:rsidR="00D8451C" w:rsidRDefault="00D8451C" w:rsidP="00176550">
            <w:pPr>
              <w:rPr>
                <w:lang w:val="en-US"/>
              </w:rPr>
            </w:pPr>
            <w:r>
              <w:rPr>
                <w:lang w:val="en-US"/>
              </w:rPr>
              <w:t>m3</w:t>
            </w:r>
          </w:p>
        </w:tc>
        <w:tc>
          <w:tcPr>
            <w:tcW w:w="1559" w:type="dxa"/>
            <w:gridSpan w:val="2"/>
            <w:tcBorders>
              <w:top w:val="nil"/>
              <w:bottom w:val="single" w:sz="2" w:space="0" w:color="auto"/>
            </w:tcBorders>
          </w:tcPr>
          <w:p w14:paraId="5E8B3C23" w14:textId="77777777" w:rsidR="00D8451C" w:rsidRDefault="00D8451C" w:rsidP="00176550">
            <w:pPr>
              <w:rPr>
                <w:lang w:val="en-US"/>
              </w:rPr>
            </w:pPr>
            <w:r>
              <w:rPr>
                <w:lang w:val="en-US"/>
              </w:rPr>
              <w:t>0,012</w:t>
            </w:r>
          </w:p>
        </w:tc>
      </w:tr>
      <w:tr w:rsidR="00D8451C" w14:paraId="23F2368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46DAB0" w14:textId="77777777" w:rsidR="00D8451C" w:rsidRDefault="00D8451C" w:rsidP="00176550">
            <w:pPr>
              <w:rPr>
                <w:lang w:val="en-US"/>
              </w:rPr>
            </w:pPr>
          </w:p>
        </w:tc>
        <w:tc>
          <w:tcPr>
            <w:tcW w:w="1276" w:type="dxa"/>
            <w:gridSpan w:val="2"/>
            <w:tcBorders>
              <w:top w:val="nil"/>
              <w:bottom w:val="single" w:sz="2" w:space="0" w:color="auto"/>
            </w:tcBorders>
            <w:vAlign w:val="center"/>
          </w:tcPr>
          <w:p w14:paraId="0C40919E"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241F21A8"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595AF9E7"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123204E3" w14:textId="77777777" w:rsidR="00D8451C" w:rsidRDefault="00D8451C" w:rsidP="00176550">
            <w:pPr>
              <w:rPr>
                <w:lang w:val="en-US"/>
              </w:rPr>
            </w:pPr>
            <w:r>
              <w:rPr>
                <w:lang w:val="en-US"/>
              </w:rPr>
              <w:t>0,009</w:t>
            </w:r>
          </w:p>
        </w:tc>
      </w:tr>
      <w:tr w:rsidR="00D8451C" w14:paraId="1CCFF89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21DBFD" w14:textId="77777777" w:rsidR="00D8451C" w:rsidRDefault="00D8451C" w:rsidP="00176550">
            <w:pPr>
              <w:rPr>
                <w:lang w:val="en-US"/>
              </w:rPr>
            </w:pPr>
          </w:p>
        </w:tc>
        <w:tc>
          <w:tcPr>
            <w:tcW w:w="1276" w:type="dxa"/>
            <w:gridSpan w:val="2"/>
            <w:tcBorders>
              <w:top w:val="nil"/>
              <w:bottom w:val="single" w:sz="2" w:space="0" w:color="auto"/>
            </w:tcBorders>
            <w:vAlign w:val="center"/>
          </w:tcPr>
          <w:p w14:paraId="14014CAF" w14:textId="77777777" w:rsidR="00D8451C" w:rsidRDefault="00D8451C"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10E78BE7" w14:textId="77777777" w:rsidR="00D8451C" w:rsidRDefault="00D8451C"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1DEEC47C"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BF478EC" w14:textId="77777777" w:rsidR="00D8451C" w:rsidRDefault="00D8451C" w:rsidP="00176550">
            <w:pPr>
              <w:rPr>
                <w:lang w:val="en-US"/>
              </w:rPr>
            </w:pPr>
            <w:r>
              <w:rPr>
                <w:lang w:val="en-US"/>
              </w:rPr>
              <w:t>0,078</w:t>
            </w:r>
          </w:p>
        </w:tc>
      </w:tr>
      <w:tr w:rsidR="00D8451C" w14:paraId="64E0786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7F657B" w14:textId="77777777" w:rsidR="00D8451C" w:rsidRDefault="00D8451C" w:rsidP="00176550">
            <w:pPr>
              <w:rPr>
                <w:lang w:val="en-US"/>
              </w:rPr>
            </w:pPr>
          </w:p>
        </w:tc>
        <w:tc>
          <w:tcPr>
            <w:tcW w:w="1276" w:type="dxa"/>
            <w:gridSpan w:val="2"/>
            <w:tcBorders>
              <w:top w:val="nil"/>
              <w:bottom w:val="single" w:sz="2" w:space="0" w:color="auto"/>
            </w:tcBorders>
            <w:vAlign w:val="center"/>
          </w:tcPr>
          <w:p w14:paraId="3F65103A" w14:textId="77777777" w:rsidR="00D8451C" w:rsidRDefault="00D8451C" w:rsidP="00176550">
            <w:pPr>
              <w:jc w:val="center"/>
              <w:rPr>
                <w:sz w:val="16"/>
                <w:szCs w:val="16"/>
                <w:lang w:val="en-US"/>
              </w:rPr>
            </w:pPr>
            <w:r>
              <w:rPr>
                <w:sz w:val="16"/>
                <w:szCs w:val="16"/>
                <w:lang w:val="en-US"/>
              </w:rPr>
              <w:t>331002</w:t>
            </w:r>
          </w:p>
        </w:tc>
        <w:tc>
          <w:tcPr>
            <w:tcW w:w="4252" w:type="dxa"/>
            <w:gridSpan w:val="3"/>
            <w:tcBorders>
              <w:top w:val="nil"/>
              <w:bottom w:val="single" w:sz="2" w:space="0" w:color="auto"/>
            </w:tcBorders>
          </w:tcPr>
          <w:p w14:paraId="232C5451" w14:textId="77777777" w:rsidR="00D8451C" w:rsidRDefault="00D8451C" w:rsidP="00176550">
            <w:pPr>
              <w:rPr>
                <w:lang w:val="en-US"/>
              </w:rPr>
            </w:pPr>
            <w:r>
              <w:rPr>
                <w:lang w:val="en-US"/>
              </w:rPr>
              <w:t>Masini de gaurit</w:t>
            </w:r>
          </w:p>
        </w:tc>
        <w:tc>
          <w:tcPr>
            <w:tcW w:w="993" w:type="dxa"/>
            <w:gridSpan w:val="2"/>
            <w:tcBorders>
              <w:top w:val="nil"/>
              <w:bottom w:val="single" w:sz="2" w:space="0" w:color="auto"/>
            </w:tcBorders>
          </w:tcPr>
          <w:p w14:paraId="76AB79B2"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2B688C70" w14:textId="77777777" w:rsidR="00D8451C" w:rsidRDefault="00D8451C" w:rsidP="00176550">
            <w:pPr>
              <w:rPr>
                <w:lang w:val="en-US"/>
              </w:rPr>
            </w:pPr>
            <w:r>
              <w:rPr>
                <w:lang w:val="en-US"/>
              </w:rPr>
              <w:t>0,040</w:t>
            </w:r>
          </w:p>
        </w:tc>
      </w:tr>
      <w:tr w:rsidR="00D8451C" w14:paraId="2C975AB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771D53" w14:textId="77777777" w:rsidR="00D8451C" w:rsidRDefault="00D8451C" w:rsidP="00176550">
            <w:pPr>
              <w:rPr>
                <w:lang w:val="en-US"/>
              </w:rPr>
            </w:pPr>
          </w:p>
        </w:tc>
        <w:tc>
          <w:tcPr>
            <w:tcW w:w="1276" w:type="dxa"/>
            <w:gridSpan w:val="2"/>
            <w:tcBorders>
              <w:top w:val="nil"/>
              <w:bottom w:val="single" w:sz="2" w:space="0" w:color="auto"/>
            </w:tcBorders>
            <w:vAlign w:val="center"/>
          </w:tcPr>
          <w:p w14:paraId="7EACA4D5" w14:textId="77777777" w:rsidR="00D8451C" w:rsidRDefault="00D8451C" w:rsidP="00176550">
            <w:pPr>
              <w:jc w:val="center"/>
              <w:rPr>
                <w:sz w:val="16"/>
                <w:szCs w:val="16"/>
                <w:lang w:val="en-US"/>
              </w:rPr>
            </w:pPr>
            <w:r>
              <w:rPr>
                <w:sz w:val="16"/>
                <w:szCs w:val="16"/>
                <w:lang w:val="en-US"/>
              </w:rPr>
              <w:t>351201</w:t>
            </w:r>
          </w:p>
        </w:tc>
        <w:tc>
          <w:tcPr>
            <w:tcW w:w="4252" w:type="dxa"/>
            <w:gridSpan w:val="3"/>
            <w:tcBorders>
              <w:top w:val="nil"/>
              <w:bottom w:val="single" w:sz="2" w:space="0" w:color="auto"/>
            </w:tcBorders>
          </w:tcPr>
          <w:p w14:paraId="403C7B9C" w14:textId="77777777" w:rsidR="00D8451C" w:rsidRDefault="00D8451C" w:rsidP="00176550">
            <w:pPr>
              <w:rPr>
                <w:lang w:val="en-US"/>
              </w:rPr>
            </w:pPr>
            <w:r>
              <w:rPr>
                <w:lang w:val="en-US"/>
              </w:rPr>
              <w:t>Masini de indoit tevi si bare</w:t>
            </w:r>
          </w:p>
        </w:tc>
        <w:tc>
          <w:tcPr>
            <w:tcW w:w="993" w:type="dxa"/>
            <w:gridSpan w:val="2"/>
            <w:tcBorders>
              <w:top w:val="nil"/>
              <w:bottom w:val="single" w:sz="2" w:space="0" w:color="auto"/>
            </w:tcBorders>
          </w:tcPr>
          <w:p w14:paraId="6B5EEFCD"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34228D66" w14:textId="77777777" w:rsidR="00D8451C" w:rsidRDefault="00D8451C" w:rsidP="00176550">
            <w:pPr>
              <w:rPr>
                <w:lang w:val="en-US"/>
              </w:rPr>
            </w:pPr>
            <w:r>
              <w:rPr>
                <w:lang w:val="en-US"/>
              </w:rPr>
              <w:t>0,228</w:t>
            </w:r>
          </w:p>
        </w:tc>
      </w:tr>
      <w:tr w:rsidR="00D8451C" w14:paraId="09F20F4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7F33EF" w14:textId="77777777" w:rsidR="00D8451C" w:rsidRDefault="00D8451C" w:rsidP="00176550">
            <w:pPr>
              <w:rPr>
                <w:lang w:val="en-US"/>
              </w:rPr>
            </w:pPr>
          </w:p>
        </w:tc>
        <w:tc>
          <w:tcPr>
            <w:tcW w:w="1276" w:type="dxa"/>
            <w:gridSpan w:val="2"/>
            <w:tcBorders>
              <w:top w:val="nil"/>
              <w:bottom w:val="single" w:sz="2" w:space="0" w:color="auto"/>
            </w:tcBorders>
            <w:vAlign w:val="center"/>
          </w:tcPr>
          <w:p w14:paraId="3BF8266D"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39E6EBD4"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6AF201C0"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13A0581" w14:textId="77777777" w:rsidR="00D8451C" w:rsidRDefault="00D8451C" w:rsidP="00176550">
            <w:pPr>
              <w:rPr>
                <w:lang w:val="en-US"/>
              </w:rPr>
            </w:pPr>
            <w:r>
              <w:rPr>
                <w:lang w:val="en-US"/>
              </w:rPr>
              <w:t>0,009</w:t>
            </w:r>
          </w:p>
        </w:tc>
      </w:tr>
      <w:tr w:rsidR="00D8451C" w:rsidRPr="00EB582C" w14:paraId="71B59D11" w14:textId="77777777" w:rsidTr="00176550">
        <w:trPr>
          <w:trHeight w:val="340"/>
        </w:trPr>
        <w:tc>
          <w:tcPr>
            <w:tcW w:w="709" w:type="dxa"/>
            <w:tcBorders>
              <w:top w:val="nil"/>
              <w:left w:val="single" w:sz="6" w:space="0" w:color="auto"/>
              <w:bottom w:val="nil"/>
              <w:right w:val="nil"/>
            </w:tcBorders>
          </w:tcPr>
          <w:p w14:paraId="2641532A"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33203E76"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7709044A"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FF67967"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1D9C3B43"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0D9A40D3" w14:textId="77777777" w:rsidR="00D8451C" w:rsidRPr="00EB582C" w:rsidRDefault="00D8451C" w:rsidP="00176550">
            <w:pPr>
              <w:rPr>
                <w:lang w:val="en-US"/>
              </w:rPr>
            </w:pPr>
          </w:p>
        </w:tc>
      </w:tr>
      <w:tr w:rsidR="00D8451C" w14:paraId="55FE718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577AC7" w14:textId="77777777" w:rsidR="00D8451C" w:rsidRDefault="00D8451C" w:rsidP="00176550">
            <w:pPr>
              <w:rPr>
                <w:lang w:val="en-US"/>
              </w:rPr>
            </w:pPr>
            <w:r>
              <w:rPr>
                <w:lang w:val="en-US"/>
              </w:rPr>
              <w:t>31</w:t>
            </w:r>
          </w:p>
        </w:tc>
        <w:tc>
          <w:tcPr>
            <w:tcW w:w="1276" w:type="dxa"/>
            <w:gridSpan w:val="2"/>
            <w:tcBorders>
              <w:top w:val="single" w:sz="4" w:space="0" w:color="auto"/>
              <w:bottom w:val="single" w:sz="4" w:space="0" w:color="auto"/>
            </w:tcBorders>
          </w:tcPr>
          <w:p w14:paraId="3A0E09D2" w14:textId="77777777" w:rsidR="00D8451C" w:rsidRDefault="00D8451C" w:rsidP="00176550">
            <w:pPr>
              <w:rPr>
                <w:lang w:val="en-US"/>
              </w:rPr>
            </w:pPr>
            <w:r>
              <w:rPr>
                <w:lang w:val="en-US"/>
              </w:rPr>
              <w:t>Pret de piata</w:t>
            </w:r>
          </w:p>
          <w:p w14:paraId="479B9BD9"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37B6B683"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Bara de cupru 30*4 475A</w:t>
            </w:r>
            <w:r>
              <w:rPr>
                <w:rFonts w:ascii="Times New Roman CYR" w:hAnsi="Times New Roman CYR" w:cs="Times New Roman CYR"/>
                <w:sz w:val="16"/>
                <w:szCs w:val="16"/>
                <w:lang w:val="en-US"/>
              </w:rPr>
              <w:t xml:space="preserve"> </w:t>
            </w:r>
          </w:p>
          <w:p w14:paraId="7784A1E5"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3643B405" w14:textId="77777777" w:rsidR="00D8451C" w:rsidRDefault="00D8451C"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5E5DF7F6" w14:textId="77777777" w:rsidR="00D8451C" w:rsidRDefault="00D8451C" w:rsidP="00176550">
            <w:pPr>
              <w:jc w:val="center"/>
              <w:rPr>
                <w:lang w:val="en-US"/>
              </w:rPr>
            </w:pPr>
            <w:r>
              <w:rPr>
                <w:lang w:val="en-US"/>
              </w:rPr>
              <w:t>4,000</w:t>
            </w:r>
          </w:p>
        </w:tc>
      </w:tr>
      <w:tr w:rsidR="00D8451C" w14:paraId="0C457E0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564E18" w14:textId="77777777" w:rsidR="00D8451C" w:rsidRDefault="00D8451C" w:rsidP="00176550">
            <w:pPr>
              <w:rPr>
                <w:lang w:val="en-US"/>
              </w:rPr>
            </w:pPr>
          </w:p>
        </w:tc>
        <w:tc>
          <w:tcPr>
            <w:tcW w:w="1276" w:type="dxa"/>
            <w:gridSpan w:val="2"/>
            <w:tcBorders>
              <w:top w:val="nil"/>
              <w:bottom w:val="single" w:sz="2" w:space="0" w:color="auto"/>
            </w:tcBorders>
            <w:vAlign w:val="center"/>
          </w:tcPr>
          <w:p w14:paraId="12FEA079" w14:textId="77777777" w:rsidR="00D8451C" w:rsidRDefault="00D8451C" w:rsidP="00176550">
            <w:pPr>
              <w:jc w:val="center"/>
              <w:rPr>
                <w:sz w:val="16"/>
                <w:szCs w:val="16"/>
                <w:lang w:val="en-US"/>
              </w:rPr>
            </w:pPr>
            <w:r>
              <w:rPr>
                <w:sz w:val="16"/>
                <w:szCs w:val="16"/>
                <w:lang w:val="en-US"/>
              </w:rPr>
              <w:t>788815231</w:t>
            </w:r>
          </w:p>
        </w:tc>
        <w:tc>
          <w:tcPr>
            <w:tcW w:w="4252" w:type="dxa"/>
            <w:gridSpan w:val="3"/>
            <w:tcBorders>
              <w:top w:val="nil"/>
              <w:bottom w:val="single" w:sz="2" w:space="0" w:color="auto"/>
            </w:tcBorders>
          </w:tcPr>
          <w:p w14:paraId="4D5F0CCF" w14:textId="77777777" w:rsidR="00D8451C" w:rsidRDefault="00D8451C" w:rsidP="00176550">
            <w:pPr>
              <w:rPr>
                <w:lang w:val="en-US"/>
              </w:rPr>
            </w:pPr>
            <w:r>
              <w:rPr>
                <w:lang w:val="en-US"/>
              </w:rPr>
              <w:t>Bara de cupru 30*4</w:t>
            </w:r>
          </w:p>
        </w:tc>
        <w:tc>
          <w:tcPr>
            <w:tcW w:w="993" w:type="dxa"/>
            <w:gridSpan w:val="2"/>
            <w:tcBorders>
              <w:top w:val="nil"/>
              <w:bottom w:val="single" w:sz="2" w:space="0" w:color="auto"/>
            </w:tcBorders>
          </w:tcPr>
          <w:p w14:paraId="527B4CA5" w14:textId="77777777" w:rsidR="00D8451C" w:rsidRDefault="00D8451C" w:rsidP="00176550">
            <w:pPr>
              <w:rPr>
                <w:lang w:val="en-US"/>
              </w:rPr>
            </w:pPr>
            <w:r>
              <w:rPr>
                <w:lang w:val="en-US"/>
              </w:rPr>
              <w:t>m</w:t>
            </w:r>
          </w:p>
        </w:tc>
        <w:tc>
          <w:tcPr>
            <w:tcW w:w="1559" w:type="dxa"/>
            <w:gridSpan w:val="2"/>
            <w:tcBorders>
              <w:top w:val="nil"/>
              <w:bottom w:val="single" w:sz="2" w:space="0" w:color="auto"/>
            </w:tcBorders>
          </w:tcPr>
          <w:p w14:paraId="5F3841E9" w14:textId="77777777" w:rsidR="00D8451C" w:rsidRDefault="00D8451C" w:rsidP="00176550">
            <w:pPr>
              <w:rPr>
                <w:lang w:val="en-US"/>
              </w:rPr>
            </w:pPr>
            <w:r>
              <w:rPr>
                <w:lang w:val="en-US"/>
              </w:rPr>
              <w:t>4,000</w:t>
            </w:r>
          </w:p>
        </w:tc>
      </w:tr>
      <w:tr w:rsidR="00D8451C" w:rsidRPr="00EB582C" w14:paraId="18571C7C" w14:textId="77777777" w:rsidTr="00176550">
        <w:trPr>
          <w:trHeight w:val="340"/>
        </w:trPr>
        <w:tc>
          <w:tcPr>
            <w:tcW w:w="709" w:type="dxa"/>
            <w:tcBorders>
              <w:top w:val="nil"/>
              <w:left w:val="single" w:sz="6" w:space="0" w:color="auto"/>
              <w:bottom w:val="nil"/>
              <w:right w:val="nil"/>
            </w:tcBorders>
          </w:tcPr>
          <w:p w14:paraId="6100D272"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77963B93"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59786046"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A125097"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2BAAB807"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4F62B218" w14:textId="77777777" w:rsidR="00D8451C" w:rsidRPr="00EB582C" w:rsidRDefault="00D8451C" w:rsidP="00176550">
            <w:pPr>
              <w:rPr>
                <w:lang w:val="en-US"/>
              </w:rPr>
            </w:pPr>
          </w:p>
        </w:tc>
      </w:tr>
      <w:tr w:rsidR="00D8451C" w14:paraId="69E753E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EC8BC0" w14:textId="77777777" w:rsidR="00D8451C" w:rsidRDefault="00D8451C" w:rsidP="00176550">
            <w:pPr>
              <w:rPr>
                <w:lang w:val="en-US"/>
              </w:rPr>
            </w:pPr>
            <w:r>
              <w:rPr>
                <w:lang w:val="en-US"/>
              </w:rPr>
              <w:t>32</w:t>
            </w:r>
          </w:p>
        </w:tc>
        <w:tc>
          <w:tcPr>
            <w:tcW w:w="1276" w:type="dxa"/>
            <w:gridSpan w:val="2"/>
            <w:tcBorders>
              <w:top w:val="single" w:sz="4" w:space="0" w:color="auto"/>
              <w:bottom w:val="single" w:sz="4" w:space="0" w:color="auto"/>
            </w:tcBorders>
          </w:tcPr>
          <w:p w14:paraId="6DBA2242" w14:textId="77777777" w:rsidR="00D8451C" w:rsidRDefault="00D8451C" w:rsidP="00176550">
            <w:pPr>
              <w:rPr>
                <w:lang w:val="en-US"/>
              </w:rPr>
            </w:pPr>
            <w:r>
              <w:rPr>
                <w:lang w:val="en-US"/>
              </w:rPr>
              <w:t>08-02-165-4</w:t>
            </w:r>
          </w:p>
          <w:p w14:paraId="18C13231"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46AF5126"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Manson  terminal, din rasini sintetice (epoxide), pentru cablu cu 3 conductori, tensiune pina la 1 kV, sectiunea unui conductor, pina la: 240 mm2 (Manson terminal 4КВНТп  4х150-240mm)</w:t>
            </w:r>
            <w:r>
              <w:rPr>
                <w:rFonts w:ascii="Times New Roman CYR" w:hAnsi="Times New Roman CYR" w:cs="Times New Roman CYR"/>
                <w:sz w:val="16"/>
                <w:szCs w:val="16"/>
                <w:lang w:val="en-US"/>
              </w:rPr>
              <w:t xml:space="preserve"> </w:t>
            </w:r>
          </w:p>
          <w:p w14:paraId="4EC9065B"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1105ABF3"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1A2496B" w14:textId="77777777" w:rsidR="00D8451C" w:rsidRDefault="00D8451C" w:rsidP="00176550">
            <w:pPr>
              <w:jc w:val="center"/>
              <w:rPr>
                <w:lang w:val="en-US"/>
              </w:rPr>
            </w:pPr>
            <w:r>
              <w:rPr>
                <w:lang w:val="en-US"/>
              </w:rPr>
              <w:t>2,000</w:t>
            </w:r>
          </w:p>
        </w:tc>
      </w:tr>
      <w:tr w:rsidR="00D8451C" w14:paraId="03D7E03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8BA4EE" w14:textId="77777777" w:rsidR="00D8451C" w:rsidRDefault="00D8451C" w:rsidP="00176550">
            <w:pPr>
              <w:rPr>
                <w:lang w:val="en-US"/>
              </w:rPr>
            </w:pPr>
          </w:p>
        </w:tc>
        <w:tc>
          <w:tcPr>
            <w:tcW w:w="1276" w:type="dxa"/>
            <w:gridSpan w:val="2"/>
            <w:tcBorders>
              <w:top w:val="nil"/>
              <w:bottom w:val="single" w:sz="2" w:space="0" w:color="auto"/>
            </w:tcBorders>
            <w:vAlign w:val="center"/>
          </w:tcPr>
          <w:p w14:paraId="0A4325A4"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4D07BCA0"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3CDC1ADF"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62FFA132" w14:textId="77777777" w:rsidR="00D8451C" w:rsidRDefault="00D8451C" w:rsidP="00176550">
            <w:pPr>
              <w:rPr>
                <w:lang w:val="en-US"/>
              </w:rPr>
            </w:pPr>
            <w:r>
              <w:rPr>
                <w:lang w:val="en-US"/>
              </w:rPr>
              <w:t>18,140</w:t>
            </w:r>
          </w:p>
        </w:tc>
      </w:tr>
      <w:tr w:rsidR="00D8451C" w14:paraId="7CA53C8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C285A4" w14:textId="77777777" w:rsidR="00D8451C" w:rsidRDefault="00D8451C" w:rsidP="00176550">
            <w:pPr>
              <w:rPr>
                <w:lang w:val="en-US"/>
              </w:rPr>
            </w:pPr>
          </w:p>
        </w:tc>
        <w:tc>
          <w:tcPr>
            <w:tcW w:w="1276" w:type="dxa"/>
            <w:gridSpan w:val="2"/>
            <w:tcBorders>
              <w:top w:val="nil"/>
              <w:bottom w:val="single" w:sz="2" w:space="0" w:color="auto"/>
            </w:tcBorders>
            <w:vAlign w:val="center"/>
          </w:tcPr>
          <w:p w14:paraId="408D9342" w14:textId="77777777" w:rsidR="00D8451C" w:rsidRDefault="00D8451C" w:rsidP="00176550">
            <w:pPr>
              <w:jc w:val="center"/>
              <w:rPr>
                <w:sz w:val="16"/>
                <w:szCs w:val="16"/>
                <w:lang w:val="en-US"/>
              </w:rPr>
            </w:pPr>
            <w:r>
              <w:rPr>
                <w:sz w:val="16"/>
                <w:szCs w:val="16"/>
                <w:lang w:val="en-US"/>
              </w:rPr>
              <w:t>1010069</w:t>
            </w:r>
          </w:p>
        </w:tc>
        <w:tc>
          <w:tcPr>
            <w:tcW w:w="4252" w:type="dxa"/>
            <w:gridSpan w:val="3"/>
            <w:tcBorders>
              <w:top w:val="nil"/>
              <w:bottom w:val="single" w:sz="2" w:space="0" w:color="auto"/>
            </w:tcBorders>
          </w:tcPr>
          <w:p w14:paraId="12572B0A" w14:textId="77777777" w:rsidR="00D8451C" w:rsidRDefault="00D8451C" w:rsidP="00176550">
            <w:pPr>
              <w:rPr>
                <w:lang w:val="en-US"/>
              </w:rPr>
            </w:pPr>
            <w:r>
              <w:rPr>
                <w:lang w:val="en-US"/>
              </w:rPr>
              <w:t>Benzina de aviatie "Б-70"</w:t>
            </w:r>
          </w:p>
        </w:tc>
        <w:tc>
          <w:tcPr>
            <w:tcW w:w="993" w:type="dxa"/>
            <w:gridSpan w:val="2"/>
            <w:tcBorders>
              <w:top w:val="nil"/>
              <w:bottom w:val="single" w:sz="2" w:space="0" w:color="auto"/>
            </w:tcBorders>
          </w:tcPr>
          <w:p w14:paraId="351ACCDD"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603216E5" w14:textId="77777777" w:rsidR="00D8451C" w:rsidRDefault="00D8451C" w:rsidP="00176550">
            <w:pPr>
              <w:rPr>
                <w:lang w:val="en-US"/>
              </w:rPr>
            </w:pPr>
            <w:r>
              <w:rPr>
                <w:lang w:val="en-US"/>
              </w:rPr>
              <w:t>0,001</w:t>
            </w:r>
          </w:p>
        </w:tc>
      </w:tr>
      <w:tr w:rsidR="00D8451C" w14:paraId="48C760E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0F47F3" w14:textId="77777777" w:rsidR="00D8451C" w:rsidRDefault="00D8451C" w:rsidP="00176550">
            <w:pPr>
              <w:rPr>
                <w:lang w:val="en-US"/>
              </w:rPr>
            </w:pPr>
          </w:p>
        </w:tc>
        <w:tc>
          <w:tcPr>
            <w:tcW w:w="1276" w:type="dxa"/>
            <w:gridSpan w:val="2"/>
            <w:tcBorders>
              <w:top w:val="nil"/>
              <w:bottom w:val="single" w:sz="2" w:space="0" w:color="auto"/>
            </w:tcBorders>
            <w:vAlign w:val="center"/>
          </w:tcPr>
          <w:p w14:paraId="674837E0" w14:textId="77777777" w:rsidR="00D8451C" w:rsidRDefault="00D8451C" w:rsidP="00176550">
            <w:pPr>
              <w:jc w:val="center"/>
              <w:rPr>
                <w:sz w:val="16"/>
                <w:szCs w:val="16"/>
                <w:lang w:val="en-US"/>
              </w:rPr>
            </w:pPr>
            <w:r>
              <w:rPr>
                <w:sz w:val="16"/>
                <w:szCs w:val="16"/>
                <w:lang w:val="en-US"/>
              </w:rPr>
              <w:t>1010633</w:t>
            </w:r>
          </w:p>
        </w:tc>
        <w:tc>
          <w:tcPr>
            <w:tcW w:w="4252" w:type="dxa"/>
            <w:gridSpan w:val="3"/>
            <w:tcBorders>
              <w:top w:val="nil"/>
              <w:bottom w:val="single" w:sz="2" w:space="0" w:color="auto"/>
            </w:tcBorders>
          </w:tcPr>
          <w:p w14:paraId="58947D37" w14:textId="77777777" w:rsidR="00D8451C" w:rsidRDefault="00D8451C" w:rsidP="00176550">
            <w:pPr>
              <w:rPr>
                <w:lang w:val="en-US"/>
              </w:rPr>
            </w:pPr>
            <w:r>
              <w:rPr>
                <w:lang w:val="en-US"/>
              </w:rPr>
              <w:t>Parafina petroliera solida "П-3"</w:t>
            </w:r>
          </w:p>
        </w:tc>
        <w:tc>
          <w:tcPr>
            <w:tcW w:w="993" w:type="dxa"/>
            <w:gridSpan w:val="2"/>
            <w:tcBorders>
              <w:top w:val="nil"/>
              <w:bottom w:val="single" w:sz="2" w:space="0" w:color="auto"/>
            </w:tcBorders>
          </w:tcPr>
          <w:p w14:paraId="539495F3"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0649657F" w14:textId="77777777" w:rsidR="00D8451C" w:rsidRDefault="00D8451C" w:rsidP="00176550">
            <w:pPr>
              <w:rPr>
                <w:lang w:val="en-US"/>
              </w:rPr>
            </w:pPr>
            <w:r>
              <w:rPr>
                <w:lang w:val="en-US"/>
              </w:rPr>
              <w:t>0,000</w:t>
            </w:r>
          </w:p>
        </w:tc>
      </w:tr>
      <w:tr w:rsidR="00D8451C" w14:paraId="587AFB5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DE28E2" w14:textId="77777777" w:rsidR="00D8451C" w:rsidRDefault="00D8451C" w:rsidP="00176550">
            <w:pPr>
              <w:rPr>
                <w:lang w:val="en-US"/>
              </w:rPr>
            </w:pPr>
          </w:p>
        </w:tc>
        <w:tc>
          <w:tcPr>
            <w:tcW w:w="1276" w:type="dxa"/>
            <w:gridSpan w:val="2"/>
            <w:tcBorders>
              <w:top w:val="nil"/>
              <w:bottom w:val="single" w:sz="2" w:space="0" w:color="auto"/>
            </w:tcBorders>
            <w:vAlign w:val="center"/>
          </w:tcPr>
          <w:p w14:paraId="1CD33634" w14:textId="77777777" w:rsidR="00D8451C" w:rsidRDefault="00D8451C" w:rsidP="00176550">
            <w:pPr>
              <w:jc w:val="center"/>
              <w:rPr>
                <w:sz w:val="16"/>
                <w:szCs w:val="16"/>
                <w:lang w:val="en-US"/>
              </w:rPr>
            </w:pPr>
            <w:r>
              <w:rPr>
                <w:sz w:val="16"/>
                <w:szCs w:val="16"/>
                <w:lang w:val="en-US"/>
              </w:rPr>
              <w:t>5009101</w:t>
            </w:r>
          </w:p>
        </w:tc>
        <w:tc>
          <w:tcPr>
            <w:tcW w:w="4252" w:type="dxa"/>
            <w:gridSpan w:val="3"/>
            <w:tcBorders>
              <w:top w:val="nil"/>
              <w:bottom w:val="single" w:sz="2" w:space="0" w:color="auto"/>
            </w:tcBorders>
          </w:tcPr>
          <w:p w14:paraId="6DD32308" w14:textId="77777777" w:rsidR="00D8451C" w:rsidRDefault="00D8451C" w:rsidP="00176550">
            <w:pPr>
              <w:rPr>
                <w:lang w:val="en-US"/>
              </w:rPr>
            </w:pPr>
            <w:r>
              <w:rPr>
                <w:lang w:val="en-US"/>
              </w:rPr>
              <w:t>Butoane de montaj</w:t>
            </w:r>
          </w:p>
        </w:tc>
        <w:tc>
          <w:tcPr>
            <w:tcW w:w="993" w:type="dxa"/>
            <w:gridSpan w:val="2"/>
            <w:tcBorders>
              <w:top w:val="nil"/>
              <w:bottom w:val="single" w:sz="2" w:space="0" w:color="auto"/>
            </w:tcBorders>
          </w:tcPr>
          <w:p w14:paraId="57F3E84F" w14:textId="77777777" w:rsidR="00D8451C" w:rsidRDefault="00D8451C" w:rsidP="00176550">
            <w:pPr>
              <w:rPr>
                <w:lang w:val="en-US"/>
              </w:rPr>
            </w:pPr>
            <w:r>
              <w:rPr>
                <w:lang w:val="en-US"/>
              </w:rPr>
              <w:t>1000 buc</w:t>
            </w:r>
          </w:p>
        </w:tc>
        <w:tc>
          <w:tcPr>
            <w:tcW w:w="1559" w:type="dxa"/>
            <w:gridSpan w:val="2"/>
            <w:tcBorders>
              <w:top w:val="nil"/>
              <w:bottom w:val="single" w:sz="2" w:space="0" w:color="auto"/>
            </w:tcBorders>
          </w:tcPr>
          <w:p w14:paraId="43240906" w14:textId="77777777" w:rsidR="00D8451C" w:rsidRDefault="00D8451C" w:rsidP="00176550">
            <w:pPr>
              <w:rPr>
                <w:lang w:val="en-US"/>
              </w:rPr>
            </w:pPr>
            <w:r>
              <w:rPr>
                <w:lang w:val="en-US"/>
              </w:rPr>
              <w:t>0,004</w:t>
            </w:r>
          </w:p>
        </w:tc>
      </w:tr>
      <w:tr w:rsidR="00D8451C" w14:paraId="3E240B1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09932D" w14:textId="77777777" w:rsidR="00D8451C" w:rsidRDefault="00D8451C" w:rsidP="00176550">
            <w:pPr>
              <w:rPr>
                <w:lang w:val="en-US"/>
              </w:rPr>
            </w:pPr>
          </w:p>
        </w:tc>
        <w:tc>
          <w:tcPr>
            <w:tcW w:w="1276" w:type="dxa"/>
            <w:gridSpan w:val="2"/>
            <w:tcBorders>
              <w:top w:val="nil"/>
              <w:bottom w:val="single" w:sz="2" w:space="0" w:color="auto"/>
            </w:tcBorders>
            <w:vAlign w:val="center"/>
          </w:tcPr>
          <w:p w14:paraId="675FD2E7" w14:textId="77777777" w:rsidR="00D8451C" w:rsidRDefault="00D8451C"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622AD28A" w14:textId="77777777" w:rsidR="00D8451C" w:rsidRDefault="00D8451C" w:rsidP="00176550">
            <w:pPr>
              <w:rPr>
                <w:lang w:val="en-US"/>
              </w:rPr>
            </w:pPr>
            <w:r>
              <w:rPr>
                <w:lang w:val="en-US"/>
              </w:rPr>
              <w:t>Fise de marcare</w:t>
            </w:r>
          </w:p>
        </w:tc>
        <w:tc>
          <w:tcPr>
            <w:tcW w:w="993" w:type="dxa"/>
            <w:gridSpan w:val="2"/>
            <w:tcBorders>
              <w:top w:val="nil"/>
              <w:bottom w:val="single" w:sz="2" w:space="0" w:color="auto"/>
            </w:tcBorders>
          </w:tcPr>
          <w:p w14:paraId="1FDBEFA5" w14:textId="77777777" w:rsidR="00D8451C" w:rsidRDefault="00D8451C" w:rsidP="00176550">
            <w:pPr>
              <w:rPr>
                <w:lang w:val="en-US"/>
              </w:rPr>
            </w:pPr>
            <w:r>
              <w:rPr>
                <w:lang w:val="en-US"/>
              </w:rPr>
              <w:t>100 buc</w:t>
            </w:r>
          </w:p>
        </w:tc>
        <w:tc>
          <w:tcPr>
            <w:tcW w:w="1559" w:type="dxa"/>
            <w:gridSpan w:val="2"/>
            <w:tcBorders>
              <w:top w:val="nil"/>
              <w:bottom w:val="single" w:sz="2" w:space="0" w:color="auto"/>
            </w:tcBorders>
          </w:tcPr>
          <w:p w14:paraId="53855BEA" w14:textId="77777777" w:rsidR="00D8451C" w:rsidRDefault="00D8451C" w:rsidP="00176550">
            <w:pPr>
              <w:rPr>
                <w:lang w:val="en-US"/>
              </w:rPr>
            </w:pPr>
            <w:r>
              <w:rPr>
                <w:lang w:val="en-US"/>
              </w:rPr>
              <w:t>0,020</w:t>
            </w:r>
          </w:p>
        </w:tc>
      </w:tr>
      <w:tr w:rsidR="00D8451C" w14:paraId="46B861F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C9EDC3" w14:textId="77777777" w:rsidR="00D8451C" w:rsidRDefault="00D8451C" w:rsidP="00176550">
            <w:pPr>
              <w:rPr>
                <w:lang w:val="en-US"/>
              </w:rPr>
            </w:pPr>
          </w:p>
        </w:tc>
        <w:tc>
          <w:tcPr>
            <w:tcW w:w="1276" w:type="dxa"/>
            <w:gridSpan w:val="2"/>
            <w:tcBorders>
              <w:top w:val="nil"/>
              <w:bottom w:val="single" w:sz="2" w:space="0" w:color="auto"/>
            </w:tcBorders>
            <w:vAlign w:val="center"/>
          </w:tcPr>
          <w:p w14:paraId="68B3101A" w14:textId="77777777" w:rsidR="00D8451C" w:rsidRDefault="00D8451C" w:rsidP="00176550">
            <w:pPr>
              <w:jc w:val="center"/>
              <w:rPr>
                <w:sz w:val="16"/>
                <w:szCs w:val="16"/>
                <w:lang w:val="en-US"/>
              </w:rPr>
            </w:pPr>
            <w:r>
              <w:rPr>
                <w:sz w:val="16"/>
                <w:szCs w:val="16"/>
                <w:lang w:val="en-US"/>
              </w:rPr>
              <w:t>5009623</w:t>
            </w:r>
          </w:p>
        </w:tc>
        <w:tc>
          <w:tcPr>
            <w:tcW w:w="4252" w:type="dxa"/>
            <w:gridSpan w:val="3"/>
            <w:tcBorders>
              <w:top w:val="nil"/>
              <w:bottom w:val="single" w:sz="2" w:space="0" w:color="auto"/>
            </w:tcBorders>
          </w:tcPr>
          <w:p w14:paraId="387DB37A" w14:textId="77777777" w:rsidR="00D8451C" w:rsidRDefault="00D8451C" w:rsidP="00176550">
            <w:pPr>
              <w:rPr>
                <w:lang w:val="en-US"/>
              </w:rPr>
            </w:pPr>
            <w:r>
              <w:rPr>
                <w:lang w:val="en-US"/>
              </w:rPr>
              <w:t>Banda "К226"</w:t>
            </w:r>
          </w:p>
        </w:tc>
        <w:tc>
          <w:tcPr>
            <w:tcW w:w="993" w:type="dxa"/>
            <w:gridSpan w:val="2"/>
            <w:tcBorders>
              <w:top w:val="nil"/>
              <w:bottom w:val="single" w:sz="2" w:space="0" w:color="auto"/>
            </w:tcBorders>
          </w:tcPr>
          <w:p w14:paraId="495B16BA" w14:textId="77777777" w:rsidR="00D8451C" w:rsidRDefault="00D8451C" w:rsidP="00176550">
            <w:pPr>
              <w:rPr>
                <w:lang w:val="en-US"/>
              </w:rPr>
            </w:pPr>
            <w:r>
              <w:rPr>
                <w:lang w:val="en-US"/>
              </w:rPr>
              <w:t>100 m</w:t>
            </w:r>
          </w:p>
        </w:tc>
        <w:tc>
          <w:tcPr>
            <w:tcW w:w="1559" w:type="dxa"/>
            <w:gridSpan w:val="2"/>
            <w:tcBorders>
              <w:top w:val="nil"/>
              <w:bottom w:val="single" w:sz="2" w:space="0" w:color="auto"/>
            </w:tcBorders>
          </w:tcPr>
          <w:p w14:paraId="4683BB61" w14:textId="77777777" w:rsidR="00D8451C" w:rsidRDefault="00D8451C" w:rsidP="00176550">
            <w:pPr>
              <w:rPr>
                <w:lang w:val="en-US"/>
              </w:rPr>
            </w:pPr>
            <w:r>
              <w:rPr>
                <w:lang w:val="en-US"/>
              </w:rPr>
              <w:t>0,005</w:t>
            </w:r>
          </w:p>
        </w:tc>
      </w:tr>
      <w:tr w:rsidR="00D8451C" w14:paraId="58166CF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92FF86" w14:textId="77777777" w:rsidR="00D8451C" w:rsidRDefault="00D8451C" w:rsidP="00176550">
            <w:pPr>
              <w:rPr>
                <w:lang w:val="en-US"/>
              </w:rPr>
            </w:pPr>
          </w:p>
        </w:tc>
        <w:tc>
          <w:tcPr>
            <w:tcW w:w="1276" w:type="dxa"/>
            <w:gridSpan w:val="2"/>
            <w:tcBorders>
              <w:top w:val="nil"/>
              <w:bottom w:val="single" w:sz="2" w:space="0" w:color="auto"/>
            </w:tcBorders>
            <w:vAlign w:val="center"/>
          </w:tcPr>
          <w:p w14:paraId="64617365"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0994E0FB"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2F87B741"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048E09B1" w14:textId="77777777" w:rsidR="00D8451C" w:rsidRDefault="00D8451C" w:rsidP="00176550">
            <w:pPr>
              <w:rPr>
                <w:lang w:val="en-US"/>
              </w:rPr>
            </w:pPr>
            <w:r>
              <w:rPr>
                <w:lang w:val="en-US"/>
              </w:rPr>
              <w:t>0,006</w:t>
            </w:r>
          </w:p>
        </w:tc>
      </w:tr>
      <w:tr w:rsidR="00D8451C" w14:paraId="146BC52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5E48BE" w14:textId="77777777" w:rsidR="00D8451C" w:rsidRDefault="00D8451C" w:rsidP="00176550">
            <w:pPr>
              <w:rPr>
                <w:lang w:val="en-US"/>
              </w:rPr>
            </w:pPr>
          </w:p>
        </w:tc>
        <w:tc>
          <w:tcPr>
            <w:tcW w:w="1276" w:type="dxa"/>
            <w:gridSpan w:val="2"/>
            <w:tcBorders>
              <w:top w:val="nil"/>
              <w:bottom w:val="single" w:sz="2" w:space="0" w:color="auto"/>
            </w:tcBorders>
            <w:vAlign w:val="center"/>
          </w:tcPr>
          <w:p w14:paraId="0F199025" w14:textId="77777777" w:rsidR="00D8451C" w:rsidRDefault="00D8451C" w:rsidP="00176550">
            <w:pPr>
              <w:jc w:val="center"/>
              <w:rPr>
                <w:sz w:val="16"/>
                <w:szCs w:val="16"/>
                <w:lang w:val="en-US"/>
              </w:rPr>
            </w:pPr>
            <w:r>
              <w:rPr>
                <w:sz w:val="16"/>
                <w:szCs w:val="16"/>
                <w:lang w:val="en-US"/>
              </w:rPr>
              <w:t>031050</w:t>
            </w:r>
          </w:p>
        </w:tc>
        <w:tc>
          <w:tcPr>
            <w:tcW w:w="4252" w:type="dxa"/>
            <w:gridSpan w:val="3"/>
            <w:tcBorders>
              <w:top w:val="nil"/>
              <w:bottom w:val="single" w:sz="2" w:space="0" w:color="auto"/>
            </w:tcBorders>
          </w:tcPr>
          <w:p w14:paraId="62BB9D4D" w14:textId="77777777" w:rsidR="00D8451C" w:rsidRDefault="00D8451C" w:rsidP="00176550">
            <w:pPr>
              <w:rPr>
                <w:lang w:val="en-US"/>
              </w:rPr>
            </w:pPr>
            <w:r>
              <w:rPr>
                <w:lang w:val="en-US"/>
              </w:rPr>
              <w:t>Turle telescopice, 25 m</w:t>
            </w:r>
          </w:p>
        </w:tc>
        <w:tc>
          <w:tcPr>
            <w:tcW w:w="993" w:type="dxa"/>
            <w:gridSpan w:val="2"/>
            <w:tcBorders>
              <w:top w:val="nil"/>
              <w:bottom w:val="single" w:sz="2" w:space="0" w:color="auto"/>
            </w:tcBorders>
          </w:tcPr>
          <w:p w14:paraId="528E8636"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40BFAD65" w14:textId="77777777" w:rsidR="00D8451C" w:rsidRDefault="00D8451C" w:rsidP="00176550">
            <w:pPr>
              <w:rPr>
                <w:lang w:val="en-US"/>
              </w:rPr>
            </w:pPr>
            <w:r>
              <w:rPr>
                <w:lang w:val="en-US"/>
              </w:rPr>
              <w:t>15,080</w:t>
            </w:r>
          </w:p>
        </w:tc>
      </w:tr>
      <w:tr w:rsidR="00D8451C" w14:paraId="4CC100B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761068" w14:textId="77777777" w:rsidR="00D8451C" w:rsidRDefault="00D8451C" w:rsidP="00176550">
            <w:pPr>
              <w:rPr>
                <w:lang w:val="en-US"/>
              </w:rPr>
            </w:pPr>
          </w:p>
        </w:tc>
        <w:tc>
          <w:tcPr>
            <w:tcW w:w="1276" w:type="dxa"/>
            <w:gridSpan w:val="2"/>
            <w:tcBorders>
              <w:top w:val="nil"/>
              <w:bottom w:val="single" w:sz="2" w:space="0" w:color="auto"/>
            </w:tcBorders>
            <w:vAlign w:val="center"/>
          </w:tcPr>
          <w:p w14:paraId="1D60069A"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07EA0ADB"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38AF1CEB"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30F54767" w14:textId="77777777" w:rsidR="00D8451C" w:rsidRDefault="00D8451C" w:rsidP="00176550">
            <w:pPr>
              <w:rPr>
                <w:lang w:val="en-US"/>
              </w:rPr>
            </w:pPr>
            <w:r>
              <w:rPr>
                <w:lang w:val="en-US"/>
              </w:rPr>
              <w:t>0,006</w:t>
            </w:r>
          </w:p>
        </w:tc>
      </w:tr>
      <w:tr w:rsidR="00D8451C" w:rsidRPr="00EB582C" w14:paraId="670BE7E3" w14:textId="77777777" w:rsidTr="00176550">
        <w:trPr>
          <w:trHeight w:val="340"/>
        </w:trPr>
        <w:tc>
          <w:tcPr>
            <w:tcW w:w="709" w:type="dxa"/>
            <w:tcBorders>
              <w:top w:val="nil"/>
              <w:left w:val="single" w:sz="6" w:space="0" w:color="auto"/>
              <w:bottom w:val="nil"/>
              <w:right w:val="nil"/>
            </w:tcBorders>
          </w:tcPr>
          <w:p w14:paraId="2344BB68"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1ED6393C"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1B5E6BF8"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060D347"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6D95F786"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2D45BA61" w14:textId="77777777" w:rsidR="00D8451C" w:rsidRPr="00EB582C" w:rsidRDefault="00D8451C" w:rsidP="00176550">
            <w:pPr>
              <w:rPr>
                <w:lang w:val="en-US"/>
              </w:rPr>
            </w:pPr>
          </w:p>
        </w:tc>
      </w:tr>
      <w:tr w:rsidR="00D8451C" w14:paraId="3371A97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ECBE8B3" w14:textId="77777777" w:rsidR="00D8451C" w:rsidRDefault="00D8451C" w:rsidP="00176550">
            <w:pPr>
              <w:rPr>
                <w:lang w:val="en-US"/>
              </w:rPr>
            </w:pPr>
            <w:r>
              <w:rPr>
                <w:lang w:val="en-US"/>
              </w:rPr>
              <w:t>33</w:t>
            </w:r>
          </w:p>
        </w:tc>
        <w:tc>
          <w:tcPr>
            <w:tcW w:w="1276" w:type="dxa"/>
            <w:gridSpan w:val="2"/>
            <w:tcBorders>
              <w:top w:val="single" w:sz="4" w:space="0" w:color="auto"/>
              <w:bottom w:val="single" w:sz="4" w:space="0" w:color="auto"/>
            </w:tcBorders>
          </w:tcPr>
          <w:p w14:paraId="7FAAF0D1" w14:textId="77777777" w:rsidR="00D8451C" w:rsidRDefault="00D8451C" w:rsidP="00176550">
            <w:pPr>
              <w:rPr>
                <w:lang w:val="en-US"/>
              </w:rPr>
            </w:pPr>
            <w:r>
              <w:rPr>
                <w:lang w:val="en-US"/>
              </w:rPr>
              <w:t>Pretul firmei</w:t>
            </w:r>
          </w:p>
          <w:p w14:paraId="5BE5814D"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0E9E5F16"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Manson terminal 4КВНТп  4х150-240mm</w:t>
            </w:r>
            <w:r>
              <w:rPr>
                <w:rFonts w:ascii="Times New Roman CYR" w:hAnsi="Times New Roman CYR" w:cs="Times New Roman CYR"/>
                <w:sz w:val="16"/>
                <w:szCs w:val="16"/>
                <w:lang w:val="en-US"/>
              </w:rPr>
              <w:t xml:space="preserve"> </w:t>
            </w:r>
          </w:p>
          <w:p w14:paraId="6CB288FC"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183E1C04"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1C591A8" w14:textId="77777777" w:rsidR="00D8451C" w:rsidRDefault="00D8451C" w:rsidP="00176550">
            <w:pPr>
              <w:jc w:val="center"/>
              <w:rPr>
                <w:lang w:val="en-US"/>
              </w:rPr>
            </w:pPr>
            <w:r>
              <w:rPr>
                <w:lang w:val="en-US"/>
              </w:rPr>
              <w:t>2,000</w:t>
            </w:r>
          </w:p>
        </w:tc>
      </w:tr>
      <w:tr w:rsidR="00D8451C" w14:paraId="66A9738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7EB5A9" w14:textId="77777777" w:rsidR="00D8451C" w:rsidRDefault="00D8451C" w:rsidP="00176550">
            <w:pPr>
              <w:rPr>
                <w:lang w:val="en-US"/>
              </w:rPr>
            </w:pPr>
          </w:p>
        </w:tc>
        <w:tc>
          <w:tcPr>
            <w:tcW w:w="1276" w:type="dxa"/>
            <w:gridSpan w:val="2"/>
            <w:tcBorders>
              <w:top w:val="nil"/>
              <w:bottom w:val="single" w:sz="2" w:space="0" w:color="auto"/>
            </w:tcBorders>
            <w:vAlign w:val="center"/>
          </w:tcPr>
          <w:p w14:paraId="5A0BEB29" w14:textId="77777777" w:rsidR="00D8451C" w:rsidRDefault="00D8451C" w:rsidP="00176550">
            <w:pPr>
              <w:jc w:val="center"/>
              <w:rPr>
                <w:sz w:val="16"/>
                <w:szCs w:val="16"/>
                <w:lang w:val="en-US"/>
              </w:rPr>
            </w:pPr>
            <w:r>
              <w:rPr>
                <w:sz w:val="16"/>
                <w:szCs w:val="16"/>
                <w:lang w:val="en-US"/>
              </w:rPr>
              <w:t>9914992</w:t>
            </w:r>
          </w:p>
        </w:tc>
        <w:tc>
          <w:tcPr>
            <w:tcW w:w="4252" w:type="dxa"/>
            <w:gridSpan w:val="3"/>
            <w:tcBorders>
              <w:top w:val="nil"/>
              <w:bottom w:val="single" w:sz="2" w:space="0" w:color="auto"/>
            </w:tcBorders>
          </w:tcPr>
          <w:p w14:paraId="16496AC6" w14:textId="77777777" w:rsidR="00D8451C" w:rsidRDefault="00D8451C" w:rsidP="00176550">
            <w:pPr>
              <w:rPr>
                <w:lang w:val="en-US"/>
              </w:rPr>
            </w:pPr>
            <w:r>
              <w:rPr>
                <w:lang w:val="en-US"/>
              </w:rPr>
              <w:t>Manson terminal 4КВНТп  4х150-240mm</w:t>
            </w:r>
          </w:p>
        </w:tc>
        <w:tc>
          <w:tcPr>
            <w:tcW w:w="993" w:type="dxa"/>
            <w:gridSpan w:val="2"/>
            <w:tcBorders>
              <w:top w:val="nil"/>
              <w:bottom w:val="single" w:sz="2" w:space="0" w:color="auto"/>
            </w:tcBorders>
          </w:tcPr>
          <w:p w14:paraId="1991F078"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0EC2EA76" w14:textId="77777777" w:rsidR="00D8451C" w:rsidRDefault="00D8451C" w:rsidP="00176550">
            <w:pPr>
              <w:rPr>
                <w:lang w:val="en-US"/>
              </w:rPr>
            </w:pPr>
            <w:r>
              <w:rPr>
                <w:lang w:val="en-US"/>
              </w:rPr>
              <w:t>2,000</w:t>
            </w:r>
          </w:p>
        </w:tc>
      </w:tr>
      <w:tr w:rsidR="00D8451C" w:rsidRPr="00EB582C" w14:paraId="553AB003" w14:textId="77777777" w:rsidTr="00176550">
        <w:trPr>
          <w:trHeight w:val="340"/>
        </w:trPr>
        <w:tc>
          <w:tcPr>
            <w:tcW w:w="709" w:type="dxa"/>
            <w:tcBorders>
              <w:top w:val="nil"/>
              <w:left w:val="single" w:sz="6" w:space="0" w:color="auto"/>
              <w:bottom w:val="nil"/>
              <w:right w:val="nil"/>
            </w:tcBorders>
          </w:tcPr>
          <w:p w14:paraId="0DC2DB64"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076745C7"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1FEC8A7C"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0896A72"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42C5887B"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2F11B432" w14:textId="77777777" w:rsidR="00D8451C" w:rsidRPr="00EB582C" w:rsidRDefault="00D8451C" w:rsidP="00176550">
            <w:pPr>
              <w:rPr>
                <w:lang w:val="en-US"/>
              </w:rPr>
            </w:pPr>
          </w:p>
        </w:tc>
      </w:tr>
      <w:tr w:rsidR="00D8451C" w14:paraId="57E5396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7F58BA" w14:textId="77777777" w:rsidR="00D8451C" w:rsidRDefault="00D8451C" w:rsidP="00176550">
            <w:pPr>
              <w:rPr>
                <w:lang w:val="en-US"/>
              </w:rPr>
            </w:pPr>
            <w:r>
              <w:rPr>
                <w:lang w:val="en-US"/>
              </w:rPr>
              <w:lastRenderedPageBreak/>
              <w:t>34</w:t>
            </w:r>
          </w:p>
        </w:tc>
        <w:tc>
          <w:tcPr>
            <w:tcW w:w="1276" w:type="dxa"/>
            <w:gridSpan w:val="2"/>
            <w:tcBorders>
              <w:top w:val="single" w:sz="4" w:space="0" w:color="auto"/>
              <w:bottom w:val="single" w:sz="4" w:space="0" w:color="auto"/>
            </w:tcBorders>
          </w:tcPr>
          <w:p w14:paraId="7B7BB826" w14:textId="77777777" w:rsidR="00D8451C" w:rsidRDefault="00D8451C" w:rsidP="00176550">
            <w:pPr>
              <w:rPr>
                <w:lang w:val="en-US"/>
              </w:rPr>
            </w:pPr>
            <w:r>
              <w:rPr>
                <w:lang w:val="en-US"/>
              </w:rPr>
              <w:t>RpEP18A</w:t>
            </w:r>
          </w:p>
          <w:p w14:paraId="54548F2D"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4B059779"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Aplicarea inscriptiilor (Autocolant  - Pericol de electrocutare)</w:t>
            </w:r>
            <w:r>
              <w:rPr>
                <w:rFonts w:ascii="Times New Roman CYR" w:hAnsi="Times New Roman CYR" w:cs="Times New Roman CYR"/>
                <w:sz w:val="16"/>
                <w:szCs w:val="16"/>
                <w:lang w:val="en-US"/>
              </w:rPr>
              <w:t xml:space="preserve"> </w:t>
            </w:r>
          </w:p>
          <w:p w14:paraId="3090ECE7"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42DD1BA1"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779D4CB" w14:textId="77777777" w:rsidR="00D8451C" w:rsidRDefault="00D8451C" w:rsidP="00176550">
            <w:pPr>
              <w:jc w:val="center"/>
              <w:rPr>
                <w:lang w:val="en-US"/>
              </w:rPr>
            </w:pPr>
            <w:r>
              <w:rPr>
                <w:lang w:val="en-US"/>
              </w:rPr>
              <w:t>1,000</w:t>
            </w:r>
          </w:p>
        </w:tc>
      </w:tr>
      <w:tr w:rsidR="00D8451C" w14:paraId="766CF6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D7ED1A" w14:textId="77777777" w:rsidR="00D8451C" w:rsidRDefault="00D8451C" w:rsidP="00176550">
            <w:pPr>
              <w:rPr>
                <w:lang w:val="en-US"/>
              </w:rPr>
            </w:pPr>
          </w:p>
        </w:tc>
        <w:tc>
          <w:tcPr>
            <w:tcW w:w="1276" w:type="dxa"/>
            <w:gridSpan w:val="2"/>
            <w:tcBorders>
              <w:top w:val="nil"/>
              <w:bottom w:val="single" w:sz="2" w:space="0" w:color="auto"/>
            </w:tcBorders>
            <w:vAlign w:val="center"/>
          </w:tcPr>
          <w:p w14:paraId="69AFB943" w14:textId="77777777" w:rsidR="00D8451C" w:rsidRDefault="00D8451C" w:rsidP="00176550">
            <w:pPr>
              <w:jc w:val="center"/>
              <w:rPr>
                <w:sz w:val="16"/>
                <w:szCs w:val="16"/>
                <w:lang w:val="en-US"/>
              </w:rPr>
            </w:pPr>
            <w:r>
              <w:rPr>
                <w:sz w:val="16"/>
                <w:szCs w:val="16"/>
                <w:lang w:val="en-US"/>
              </w:rPr>
              <w:t>7137010011510</w:t>
            </w:r>
          </w:p>
        </w:tc>
        <w:tc>
          <w:tcPr>
            <w:tcW w:w="4252" w:type="dxa"/>
            <w:gridSpan w:val="3"/>
            <w:tcBorders>
              <w:top w:val="nil"/>
              <w:bottom w:val="single" w:sz="2" w:space="0" w:color="auto"/>
            </w:tcBorders>
          </w:tcPr>
          <w:p w14:paraId="15632FBC" w14:textId="77777777" w:rsidR="00D8451C" w:rsidRDefault="00D8451C" w:rsidP="00176550">
            <w:pPr>
              <w:rPr>
                <w:lang w:val="en-US"/>
              </w:rPr>
            </w:pPr>
            <w:r>
              <w:rPr>
                <w:lang w:val="en-US"/>
              </w:rPr>
              <w:t>Electromontor</w:t>
            </w:r>
          </w:p>
        </w:tc>
        <w:tc>
          <w:tcPr>
            <w:tcW w:w="993" w:type="dxa"/>
            <w:gridSpan w:val="2"/>
            <w:tcBorders>
              <w:top w:val="nil"/>
              <w:bottom w:val="single" w:sz="2" w:space="0" w:color="auto"/>
            </w:tcBorders>
          </w:tcPr>
          <w:p w14:paraId="192B0475"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2256C915" w14:textId="77777777" w:rsidR="00D8451C" w:rsidRDefault="00D8451C" w:rsidP="00176550">
            <w:pPr>
              <w:rPr>
                <w:lang w:val="en-US"/>
              </w:rPr>
            </w:pPr>
            <w:r>
              <w:rPr>
                <w:lang w:val="en-US"/>
              </w:rPr>
              <w:t>0,180</w:t>
            </w:r>
          </w:p>
        </w:tc>
      </w:tr>
      <w:tr w:rsidR="00D8451C" w:rsidRPr="00EB582C" w14:paraId="1FDEEFA1" w14:textId="77777777" w:rsidTr="00176550">
        <w:trPr>
          <w:trHeight w:val="340"/>
        </w:trPr>
        <w:tc>
          <w:tcPr>
            <w:tcW w:w="709" w:type="dxa"/>
            <w:tcBorders>
              <w:top w:val="nil"/>
              <w:left w:val="single" w:sz="6" w:space="0" w:color="auto"/>
              <w:bottom w:val="nil"/>
              <w:right w:val="nil"/>
            </w:tcBorders>
          </w:tcPr>
          <w:p w14:paraId="4D3A9952"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5C18B76E"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3B41CC3B"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644C208"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76D49B7F"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555E5B3C" w14:textId="77777777" w:rsidR="00D8451C" w:rsidRPr="00EB582C" w:rsidRDefault="00D8451C" w:rsidP="00176550">
            <w:pPr>
              <w:rPr>
                <w:lang w:val="en-US"/>
              </w:rPr>
            </w:pPr>
          </w:p>
        </w:tc>
      </w:tr>
      <w:tr w:rsidR="00D8451C" w14:paraId="630A10A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9BBD5E" w14:textId="77777777" w:rsidR="00D8451C" w:rsidRDefault="00D8451C" w:rsidP="00176550">
            <w:pPr>
              <w:rPr>
                <w:lang w:val="en-US"/>
              </w:rPr>
            </w:pPr>
            <w:r>
              <w:rPr>
                <w:lang w:val="en-US"/>
              </w:rPr>
              <w:t>35</w:t>
            </w:r>
          </w:p>
        </w:tc>
        <w:tc>
          <w:tcPr>
            <w:tcW w:w="1276" w:type="dxa"/>
            <w:gridSpan w:val="2"/>
            <w:tcBorders>
              <w:top w:val="single" w:sz="4" w:space="0" w:color="auto"/>
              <w:bottom w:val="single" w:sz="4" w:space="0" w:color="auto"/>
            </w:tcBorders>
          </w:tcPr>
          <w:p w14:paraId="5FBC9CBB" w14:textId="77777777" w:rsidR="00D8451C" w:rsidRDefault="00D8451C" w:rsidP="00176550">
            <w:pPr>
              <w:rPr>
                <w:lang w:val="en-US"/>
              </w:rPr>
            </w:pPr>
            <w:r>
              <w:rPr>
                <w:lang w:val="en-US"/>
              </w:rPr>
              <w:t>Pret de piata</w:t>
            </w:r>
          </w:p>
          <w:p w14:paraId="61D5AD1D"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5D5F230D"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Autocolant  - Pericol de electrocutare</w:t>
            </w:r>
            <w:r>
              <w:rPr>
                <w:rFonts w:ascii="Times New Roman CYR" w:hAnsi="Times New Roman CYR" w:cs="Times New Roman CYR"/>
                <w:sz w:val="16"/>
                <w:szCs w:val="16"/>
                <w:lang w:val="en-US"/>
              </w:rPr>
              <w:t xml:space="preserve"> </w:t>
            </w:r>
          </w:p>
          <w:p w14:paraId="25D08AAF"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4C6510B3"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C3E748C" w14:textId="77777777" w:rsidR="00D8451C" w:rsidRDefault="00D8451C" w:rsidP="00176550">
            <w:pPr>
              <w:jc w:val="center"/>
              <w:rPr>
                <w:lang w:val="en-US"/>
              </w:rPr>
            </w:pPr>
            <w:r>
              <w:rPr>
                <w:lang w:val="en-US"/>
              </w:rPr>
              <w:t>1,000</w:t>
            </w:r>
          </w:p>
        </w:tc>
      </w:tr>
      <w:tr w:rsidR="00D8451C" w14:paraId="24CCF34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2E9351" w14:textId="77777777" w:rsidR="00D8451C" w:rsidRDefault="00D8451C" w:rsidP="00176550">
            <w:pPr>
              <w:rPr>
                <w:lang w:val="en-US"/>
              </w:rPr>
            </w:pPr>
          </w:p>
        </w:tc>
        <w:tc>
          <w:tcPr>
            <w:tcW w:w="1276" w:type="dxa"/>
            <w:gridSpan w:val="2"/>
            <w:tcBorders>
              <w:top w:val="nil"/>
              <w:bottom w:val="single" w:sz="2" w:space="0" w:color="auto"/>
            </w:tcBorders>
            <w:vAlign w:val="center"/>
          </w:tcPr>
          <w:p w14:paraId="59D6556E" w14:textId="77777777" w:rsidR="00D8451C" w:rsidRDefault="00D8451C" w:rsidP="00176550">
            <w:pPr>
              <w:jc w:val="center"/>
              <w:rPr>
                <w:sz w:val="16"/>
                <w:szCs w:val="16"/>
                <w:lang w:val="en-US"/>
              </w:rPr>
            </w:pPr>
            <w:r>
              <w:rPr>
                <w:sz w:val="16"/>
                <w:szCs w:val="16"/>
                <w:lang w:val="en-US"/>
              </w:rPr>
              <w:t>55669945k8</w:t>
            </w:r>
          </w:p>
        </w:tc>
        <w:tc>
          <w:tcPr>
            <w:tcW w:w="4252" w:type="dxa"/>
            <w:gridSpan w:val="3"/>
            <w:tcBorders>
              <w:top w:val="nil"/>
              <w:bottom w:val="single" w:sz="2" w:space="0" w:color="auto"/>
            </w:tcBorders>
          </w:tcPr>
          <w:p w14:paraId="0E982FFC" w14:textId="77777777" w:rsidR="00D8451C" w:rsidRDefault="00D8451C" w:rsidP="00176550">
            <w:pPr>
              <w:rPr>
                <w:lang w:val="en-US"/>
              </w:rPr>
            </w:pPr>
            <w:r>
              <w:rPr>
                <w:lang w:val="en-US"/>
              </w:rPr>
              <w:t>Autocolant  - Pericol de electrocutare</w:t>
            </w:r>
          </w:p>
        </w:tc>
        <w:tc>
          <w:tcPr>
            <w:tcW w:w="993" w:type="dxa"/>
            <w:gridSpan w:val="2"/>
            <w:tcBorders>
              <w:top w:val="nil"/>
              <w:bottom w:val="single" w:sz="2" w:space="0" w:color="auto"/>
            </w:tcBorders>
          </w:tcPr>
          <w:p w14:paraId="7F7593E9"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5CB848C7" w14:textId="77777777" w:rsidR="00D8451C" w:rsidRDefault="00D8451C" w:rsidP="00176550">
            <w:pPr>
              <w:rPr>
                <w:lang w:val="en-US"/>
              </w:rPr>
            </w:pPr>
            <w:r>
              <w:rPr>
                <w:lang w:val="en-US"/>
              </w:rPr>
              <w:t>1,000</w:t>
            </w:r>
          </w:p>
        </w:tc>
      </w:tr>
      <w:tr w:rsidR="00D8451C" w:rsidRPr="00EB582C" w14:paraId="10AD1236" w14:textId="77777777" w:rsidTr="00176550">
        <w:trPr>
          <w:trHeight w:val="340"/>
        </w:trPr>
        <w:tc>
          <w:tcPr>
            <w:tcW w:w="709" w:type="dxa"/>
            <w:tcBorders>
              <w:top w:val="nil"/>
              <w:left w:val="single" w:sz="6" w:space="0" w:color="auto"/>
              <w:bottom w:val="nil"/>
              <w:right w:val="nil"/>
            </w:tcBorders>
          </w:tcPr>
          <w:p w14:paraId="659EB839"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150E4817"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5FF0449D"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F8525F6"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520E098F"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7F919FD1" w14:textId="77777777" w:rsidR="00D8451C" w:rsidRPr="00EB582C" w:rsidRDefault="00D8451C" w:rsidP="00176550">
            <w:pPr>
              <w:rPr>
                <w:lang w:val="en-US"/>
              </w:rPr>
            </w:pPr>
          </w:p>
        </w:tc>
      </w:tr>
      <w:tr w:rsidR="00D8451C" w14:paraId="3ADEF71F"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AA049B4" w14:textId="77777777" w:rsidR="00D8451C" w:rsidRDefault="00D8451C" w:rsidP="00176550">
            <w:pPr>
              <w:rPr>
                <w:sz w:val="8"/>
                <w:szCs w:val="8"/>
                <w:lang w:val="en-US"/>
              </w:rPr>
            </w:pPr>
          </w:p>
        </w:tc>
        <w:tc>
          <w:tcPr>
            <w:tcW w:w="1276" w:type="dxa"/>
            <w:gridSpan w:val="2"/>
            <w:tcBorders>
              <w:left w:val="nil"/>
              <w:bottom w:val="nil"/>
              <w:right w:val="nil"/>
            </w:tcBorders>
          </w:tcPr>
          <w:p w14:paraId="52385F0C" w14:textId="77777777" w:rsidR="00D8451C" w:rsidRDefault="00D8451C" w:rsidP="00176550">
            <w:pPr>
              <w:rPr>
                <w:sz w:val="8"/>
                <w:szCs w:val="8"/>
                <w:lang w:val="en-US"/>
              </w:rPr>
            </w:pPr>
          </w:p>
        </w:tc>
        <w:tc>
          <w:tcPr>
            <w:tcW w:w="3402" w:type="dxa"/>
            <w:gridSpan w:val="2"/>
            <w:tcBorders>
              <w:left w:val="nil"/>
              <w:bottom w:val="nil"/>
              <w:right w:val="nil"/>
            </w:tcBorders>
          </w:tcPr>
          <w:p w14:paraId="57A33556" w14:textId="77777777" w:rsidR="00D8451C" w:rsidRDefault="00D8451C" w:rsidP="00176550">
            <w:pPr>
              <w:rPr>
                <w:sz w:val="8"/>
                <w:szCs w:val="8"/>
                <w:lang w:val="en-US"/>
              </w:rPr>
            </w:pPr>
          </w:p>
          <w:p w14:paraId="2B420640" w14:textId="77777777" w:rsidR="00D8451C" w:rsidRDefault="00D8451C" w:rsidP="00176550">
            <w:pPr>
              <w:rPr>
                <w:sz w:val="8"/>
                <w:szCs w:val="8"/>
                <w:lang w:val="en-US"/>
              </w:rPr>
            </w:pPr>
          </w:p>
          <w:p w14:paraId="1EF68F35" w14:textId="77777777" w:rsidR="00D8451C" w:rsidRDefault="00D8451C" w:rsidP="00176550">
            <w:pPr>
              <w:rPr>
                <w:sz w:val="8"/>
                <w:szCs w:val="8"/>
                <w:lang w:val="en-US"/>
              </w:rPr>
            </w:pPr>
          </w:p>
        </w:tc>
        <w:tc>
          <w:tcPr>
            <w:tcW w:w="1134" w:type="dxa"/>
            <w:gridSpan w:val="2"/>
            <w:tcBorders>
              <w:left w:val="nil"/>
              <w:bottom w:val="nil"/>
              <w:right w:val="nil"/>
            </w:tcBorders>
          </w:tcPr>
          <w:p w14:paraId="73E0A271" w14:textId="77777777" w:rsidR="00D8451C" w:rsidRDefault="00D8451C" w:rsidP="00176550">
            <w:pPr>
              <w:rPr>
                <w:sz w:val="8"/>
                <w:szCs w:val="8"/>
                <w:lang w:val="en-US"/>
              </w:rPr>
            </w:pPr>
          </w:p>
        </w:tc>
        <w:tc>
          <w:tcPr>
            <w:tcW w:w="1134" w:type="dxa"/>
            <w:gridSpan w:val="2"/>
            <w:tcBorders>
              <w:left w:val="nil"/>
              <w:bottom w:val="nil"/>
              <w:right w:val="nil"/>
            </w:tcBorders>
          </w:tcPr>
          <w:p w14:paraId="0BC4C01E" w14:textId="77777777" w:rsidR="00D8451C" w:rsidRDefault="00D8451C" w:rsidP="00176550">
            <w:pPr>
              <w:rPr>
                <w:sz w:val="8"/>
                <w:szCs w:val="8"/>
                <w:lang w:val="en-US"/>
              </w:rPr>
            </w:pPr>
          </w:p>
        </w:tc>
        <w:tc>
          <w:tcPr>
            <w:tcW w:w="1134" w:type="dxa"/>
            <w:tcBorders>
              <w:left w:val="nil"/>
              <w:bottom w:val="nil"/>
            </w:tcBorders>
          </w:tcPr>
          <w:p w14:paraId="160AE424" w14:textId="77777777" w:rsidR="00D8451C" w:rsidRDefault="00D8451C" w:rsidP="00176550">
            <w:pPr>
              <w:rPr>
                <w:sz w:val="8"/>
                <w:szCs w:val="8"/>
                <w:lang w:val="en-US"/>
              </w:rPr>
            </w:pPr>
          </w:p>
        </w:tc>
      </w:tr>
      <w:tr w:rsidR="00D8451C" w:rsidRPr="00EB582C" w14:paraId="63FF57E4"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6BB2307" w14:textId="77777777" w:rsidR="00D8451C" w:rsidRDefault="00D8451C"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43B70F4"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1768F6F7"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30D72FA8"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4A4C1646" w14:textId="77777777" w:rsidR="00D8451C" w:rsidRPr="00EB582C" w:rsidRDefault="00D8451C" w:rsidP="00176550">
            <w:pPr>
              <w:rPr>
                <w:lang w:val="en-US"/>
              </w:rPr>
            </w:pPr>
          </w:p>
        </w:tc>
      </w:tr>
      <w:tr w:rsidR="00D8451C" w14:paraId="4BD71B60"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5DBA536" w14:textId="77777777" w:rsidR="00D8451C" w:rsidRDefault="00D8451C" w:rsidP="00176550">
            <w:pPr>
              <w:rPr>
                <w:lang w:val="en-US"/>
              </w:rPr>
            </w:pPr>
          </w:p>
        </w:tc>
        <w:tc>
          <w:tcPr>
            <w:tcW w:w="709" w:type="dxa"/>
            <w:tcBorders>
              <w:top w:val="single" w:sz="4" w:space="0" w:color="auto"/>
              <w:left w:val="nil"/>
              <w:bottom w:val="single" w:sz="4" w:space="0" w:color="auto"/>
              <w:right w:val="nil"/>
            </w:tcBorders>
          </w:tcPr>
          <w:p w14:paraId="665DEB39"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3C15C50C" w14:textId="77777777" w:rsidR="00D8451C" w:rsidRDefault="00D8451C" w:rsidP="00176550">
            <w:pPr>
              <w:rPr>
                <w:lang w:val="en-US"/>
              </w:rPr>
            </w:pPr>
          </w:p>
        </w:tc>
        <w:tc>
          <w:tcPr>
            <w:tcW w:w="2693" w:type="dxa"/>
            <w:tcBorders>
              <w:top w:val="single" w:sz="4" w:space="0" w:color="auto"/>
              <w:left w:val="nil"/>
              <w:bottom w:val="single" w:sz="4" w:space="0" w:color="auto"/>
              <w:right w:val="nil"/>
            </w:tcBorders>
          </w:tcPr>
          <w:p w14:paraId="2A3520F2" w14:textId="77777777" w:rsidR="00D8451C" w:rsidRDefault="00D8451C" w:rsidP="00176550">
            <w:pPr>
              <w:rPr>
                <w:sz w:val="8"/>
                <w:szCs w:val="8"/>
                <w:lang w:val="en-US"/>
              </w:rPr>
            </w:pPr>
            <w:r>
              <w:rPr>
                <w:b/>
                <w:bCs/>
                <w:lang w:val="en-US"/>
              </w:rPr>
              <w:t xml:space="preserve">Total </w:t>
            </w:r>
            <w:r>
              <w:rPr>
                <w:b/>
                <w:bCs/>
                <w:sz w:val="22"/>
                <w:szCs w:val="22"/>
                <w:lang w:val="en-US"/>
              </w:rPr>
              <w:t>Instalatie de racord si distributie</w:t>
            </w:r>
          </w:p>
        </w:tc>
        <w:tc>
          <w:tcPr>
            <w:tcW w:w="1134" w:type="dxa"/>
            <w:gridSpan w:val="2"/>
            <w:tcBorders>
              <w:top w:val="single" w:sz="4" w:space="0" w:color="auto"/>
              <w:left w:val="nil"/>
              <w:bottom w:val="single" w:sz="4" w:space="0" w:color="auto"/>
              <w:right w:val="nil"/>
            </w:tcBorders>
          </w:tcPr>
          <w:p w14:paraId="533DB79C" w14:textId="77777777" w:rsidR="00D8451C" w:rsidRDefault="00D8451C"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01B9B165" w14:textId="77777777" w:rsidR="00D8451C" w:rsidRDefault="00D8451C" w:rsidP="00176550">
            <w:pPr>
              <w:rPr>
                <w:b/>
                <w:bCs/>
                <w:lang w:val="en-US"/>
              </w:rPr>
            </w:pPr>
          </w:p>
        </w:tc>
      </w:tr>
      <w:tr w:rsidR="00D8451C" w:rsidRPr="0097392D" w14:paraId="4FBFF627" w14:textId="77777777" w:rsidTr="00176550">
        <w:tc>
          <w:tcPr>
            <w:tcW w:w="709" w:type="dxa"/>
            <w:tcBorders>
              <w:top w:val="nil"/>
              <w:left w:val="single" w:sz="6" w:space="0" w:color="auto"/>
              <w:bottom w:val="nil"/>
              <w:right w:val="nil"/>
            </w:tcBorders>
          </w:tcPr>
          <w:p w14:paraId="164207BF" w14:textId="77777777" w:rsidR="00D8451C" w:rsidRDefault="00D8451C"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7E2FFB02" w14:textId="77777777" w:rsidR="00D8451C" w:rsidRDefault="00D8451C" w:rsidP="00176550">
            <w:pPr>
              <w:rPr>
                <w:lang w:val="en-US"/>
              </w:rPr>
            </w:pPr>
          </w:p>
        </w:tc>
        <w:tc>
          <w:tcPr>
            <w:tcW w:w="4252" w:type="dxa"/>
            <w:gridSpan w:val="3"/>
            <w:tcBorders>
              <w:top w:val="nil"/>
              <w:left w:val="single" w:sz="6" w:space="0" w:color="auto"/>
              <w:bottom w:val="nil"/>
              <w:right w:val="single" w:sz="6" w:space="0" w:color="auto"/>
            </w:tcBorders>
          </w:tcPr>
          <w:p w14:paraId="11BD66A7" w14:textId="77777777" w:rsidR="00D8451C" w:rsidRPr="007F2714" w:rsidRDefault="00D8451C" w:rsidP="00176550">
            <w:pPr>
              <w:rPr>
                <w:b/>
                <w:bCs/>
                <w:sz w:val="22"/>
                <w:szCs w:val="22"/>
                <w:lang w:val="en-US"/>
              </w:rPr>
            </w:pPr>
            <w:r w:rsidRPr="0097392D">
              <w:rPr>
                <w:b/>
                <w:bCs/>
                <w:sz w:val="22"/>
                <w:szCs w:val="22"/>
                <w:lang w:val="en-US"/>
              </w:rPr>
              <w:t>2.3. Setul de cabluri</w:t>
            </w:r>
          </w:p>
          <w:p w14:paraId="2A17CFF0" w14:textId="77777777" w:rsidR="00D8451C" w:rsidRPr="0097392D" w:rsidRDefault="00D8451C" w:rsidP="00176550">
            <w:pPr>
              <w:rPr>
                <w:lang w:val="en-US"/>
              </w:rPr>
            </w:pPr>
          </w:p>
        </w:tc>
        <w:tc>
          <w:tcPr>
            <w:tcW w:w="993" w:type="dxa"/>
            <w:gridSpan w:val="2"/>
            <w:tcBorders>
              <w:top w:val="nil"/>
              <w:left w:val="single" w:sz="6" w:space="0" w:color="auto"/>
              <w:bottom w:val="nil"/>
              <w:right w:val="nil"/>
            </w:tcBorders>
          </w:tcPr>
          <w:p w14:paraId="6E90F7A9" w14:textId="77777777" w:rsidR="00D8451C" w:rsidRPr="0097392D" w:rsidRDefault="00D8451C" w:rsidP="00176550">
            <w:pPr>
              <w:rPr>
                <w:b/>
                <w:bCs/>
                <w:sz w:val="22"/>
                <w:szCs w:val="22"/>
                <w:lang w:val="en-US"/>
              </w:rPr>
            </w:pPr>
          </w:p>
        </w:tc>
        <w:tc>
          <w:tcPr>
            <w:tcW w:w="1559" w:type="dxa"/>
            <w:gridSpan w:val="2"/>
            <w:tcBorders>
              <w:top w:val="nil"/>
              <w:left w:val="single" w:sz="6" w:space="0" w:color="auto"/>
              <w:bottom w:val="nil"/>
              <w:right w:val="nil"/>
            </w:tcBorders>
          </w:tcPr>
          <w:p w14:paraId="4A7A078E" w14:textId="77777777" w:rsidR="00D8451C" w:rsidRPr="0097392D" w:rsidRDefault="00D8451C" w:rsidP="00176550">
            <w:pPr>
              <w:rPr>
                <w:lang w:val="en-US"/>
              </w:rPr>
            </w:pPr>
          </w:p>
        </w:tc>
        <w:tc>
          <w:tcPr>
            <w:tcW w:w="283" w:type="dxa"/>
            <w:tcBorders>
              <w:top w:val="nil"/>
              <w:left w:val="single" w:sz="6" w:space="0" w:color="auto"/>
              <w:bottom w:val="nil"/>
              <w:right w:val="nil"/>
            </w:tcBorders>
          </w:tcPr>
          <w:p w14:paraId="4680A17C" w14:textId="77777777" w:rsidR="00D8451C" w:rsidRPr="0097392D" w:rsidRDefault="00D8451C" w:rsidP="00176550">
            <w:pPr>
              <w:rPr>
                <w:lang w:val="en-US"/>
              </w:rPr>
            </w:pPr>
          </w:p>
        </w:tc>
      </w:tr>
      <w:tr w:rsidR="00D8451C" w14:paraId="0D67A07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253036C" w14:textId="77777777" w:rsidR="00D8451C" w:rsidRDefault="00D8451C" w:rsidP="00176550">
            <w:pPr>
              <w:rPr>
                <w:lang w:val="en-US"/>
              </w:rPr>
            </w:pPr>
            <w:r>
              <w:rPr>
                <w:lang w:val="en-US"/>
              </w:rPr>
              <w:t>36</w:t>
            </w:r>
          </w:p>
        </w:tc>
        <w:tc>
          <w:tcPr>
            <w:tcW w:w="1276" w:type="dxa"/>
            <w:gridSpan w:val="2"/>
            <w:tcBorders>
              <w:top w:val="single" w:sz="4" w:space="0" w:color="auto"/>
              <w:bottom w:val="single" w:sz="4" w:space="0" w:color="auto"/>
            </w:tcBorders>
          </w:tcPr>
          <w:p w14:paraId="15B70421" w14:textId="77777777" w:rsidR="00D8451C" w:rsidRDefault="00D8451C" w:rsidP="00176550">
            <w:pPr>
              <w:rPr>
                <w:lang w:val="en-US"/>
              </w:rPr>
            </w:pPr>
            <w:r>
              <w:rPr>
                <w:lang w:val="en-US"/>
              </w:rPr>
              <w:t>08-02-141-4</w:t>
            </w:r>
          </w:p>
          <w:p w14:paraId="29261AD0"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35DF7993"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Cablu pina la 35 kV in transee executate fara acoperiri, masa 1 m, pina la: 6 kg  (Кабель в траншее)</w:t>
            </w:r>
            <w:r>
              <w:rPr>
                <w:rFonts w:ascii="Times New Roman CYR" w:hAnsi="Times New Roman CYR" w:cs="Times New Roman CYR"/>
                <w:sz w:val="16"/>
                <w:szCs w:val="16"/>
                <w:lang w:val="en-US"/>
              </w:rPr>
              <w:t xml:space="preserve"> </w:t>
            </w:r>
          </w:p>
          <w:p w14:paraId="5947D857"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34435693" w14:textId="77777777" w:rsidR="00D8451C" w:rsidRDefault="00D8451C"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165D1E7F" w14:textId="77777777" w:rsidR="00D8451C" w:rsidRDefault="00D8451C" w:rsidP="00176550">
            <w:pPr>
              <w:jc w:val="center"/>
              <w:rPr>
                <w:lang w:val="en-US"/>
              </w:rPr>
            </w:pPr>
            <w:r>
              <w:rPr>
                <w:lang w:val="en-US"/>
              </w:rPr>
              <w:t>1,660</w:t>
            </w:r>
          </w:p>
        </w:tc>
      </w:tr>
      <w:tr w:rsidR="00D8451C" w14:paraId="0A9B1E4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84B7A5" w14:textId="77777777" w:rsidR="00D8451C" w:rsidRDefault="00D8451C" w:rsidP="00176550">
            <w:pPr>
              <w:rPr>
                <w:lang w:val="en-US"/>
              </w:rPr>
            </w:pPr>
          </w:p>
        </w:tc>
        <w:tc>
          <w:tcPr>
            <w:tcW w:w="1276" w:type="dxa"/>
            <w:gridSpan w:val="2"/>
            <w:tcBorders>
              <w:top w:val="nil"/>
              <w:bottom w:val="single" w:sz="2" w:space="0" w:color="auto"/>
            </w:tcBorders>
            <w:vAlign w:val="center"/>
          </w:tcPr>
          <w:p w14:paraId="0D8625C9"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6E64589F"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1AA8CC57"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58B3F3C1" w14:textId="77777777" w:rsidR="00D8451C" w:rsidRDefault="00D8451C" w:rsidP="00176550">
            <w:pPr>
              <w:rPr>
                <w:lang w:val="en-US"/>
              </w:rPr>
            </w:pPr>
            <w:r>
              <w:rPr>
                <w:lang w:val="en-US"/>
              </w:rPr>
              <w:t>36,188</w:t>
            </w:r>
          </w:p>
        </w:tc>
      </w:tr>
      <w:tr w:rsidR="00D8451C" w14:paraId="69FAEFC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E4C06F" w14:textId="77777777" w:rsidR="00D8451C" w:rsidRDefault="00D8451C" w:rsidP="00176550">
            <w:pPr>
              <w:rPr>
                <w:lang w:val="en-US"/>
              </w:rPr>
            </w:pPr>
          </w:p>
        </w:tc>
        <w:tc>
          <w:tcPr>
            <w:tcW w:w="1276" w:type="dxa"/>
            <w:gridSpan w:val="2"/>
            <w:tcBorders>
              <w:top w:val="nil"/>
              <w:bottom w:val="single" w:sz="2" w:space="0" w:color="auto"/>
            </w:tcBorders>
            <w:vAlign w:val="center"/>
          </w:tcPr>
          <w:p w14:paraId="11B76933" w14:textId="77777777" w:rsidR="00D8451C" w:rsidRDefault="00D8451C" w:rsidP="00176550">
            <w:pPr>
              <w:jc w:val="center"/>
              <w:rPr>
                <w:sz w:val="16"/>
                <w:szCs w:val="16"/>
                <w:lang w:val="en-US"/>
              </w:rPr>
            </w:pPr>
            <w:r>
              <w:rPr>
                <w:sz w:val="16"/>
                <w:szCs w:val="16"/>
                <w:lang w:val="en-US"/>
              </w:rPr>
              <w:t>1010813</w:t>
            </w:r>
          </w:p>
        </w:tc>
        <w:tc>
          <w:tcPr>
            <w:tcW w:w="4252" w:type="dxa"/>
            <w:gridSpan w:val="3"/>
            <w:tcBorders>
              <w:top w:val="nil"/>
              <w:bottom w:val="single" w:sz="2" w:space="0" w:color="auto"/>
            </w:tcBorders>
          </w:tcPr>
          <w:p w14:paraId="444B7B34" w14:textId="77777777" w:rsidR="00D8451C" w:rsidRDefault="00D8451C" w:rsidP="00176550">
            <w:pPr>
              <w:rPr>
                <w:lang w:val="en-US"/>
              </w:rPr>
            </w:pPr>
            <w:r>
              <w:rPr>
                <w:lang w:val="en-US"/>
              </w:rPr>
              <w:t>Sirma din otel cu carbon redus pentru diferite destinatii, zincata, diametru 3,0 mm</w:t>
            </w:r>
          </w:p>
        </w:tc>
        <w:tc>
          <w:tcPr>
            <w:tcW w:w="993" w:type="dxa"/>
            <w:gridSpan w:val="2"/>
            <w:tcBorders>
              <w:top w:val="nil"/>
              <w:bottom w:val="single" w:sz="2" w:space="0" w:color="auto"/>
            </w:tcBorders>
          </w:tcPr>
          <w:p w14:paraId="1EC26424"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22888249" w14:textId="77777777" w:rsidR="00D8451C" w:rsidRDefault="00D8451C" w:rsidP="00176550">
            <w:pPr>
              <w:rPr>
                <w:lang w:val="en-US"/>
              </w:rPr>
            </w:pPr>
            <w:r>
              <w:rPr>
                <w:lang w:val="en-US"/>
              </w:rPr>
              <w:t>0,000</w:t>
            </w:r>
          </w:p>
        </w:tc>
      </w:tr>
      <w:tr w:rsidR="00D8451C" w14:paraId="43A934A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CC92A8" w14:textId="77777777" w:rsidR="00D8451C" w:rsidRDefault="00D8451C" w:rsidP="00176550">
            <w:pPr>
              <w:rPr>
                <w:lang w:val="en-US"/>
              </w:rPr>
            </w:pPr>
          </w:p>
        </w:tc>
        <w:tc>
          <w:tcPr>
            <w:tcW w:w="1276" w:type="dxa"/>
            <w:gridSpan w:val="2"/>
            <w:tcBorders>
              <w:top w:val="nil"/>
              <w:bottom w:val="single" w:sz="2" w:space="0" w:color="auto"/>
            </w:tcBorders>
            <w:vAlign w:val="center"/>
          </w:tcPr>
          <w:p w14:paraId="7523252C" w14:textId="77777777" w:rsidR="00D8451C" w:rsidRDefault="00D8451C" w:rsidP="00176550">
            <w:pPr>
              <w:jc w:val="center"/>
              <w:rPr>
                <w:sz w:val="16"/>
                <w:szCs w:val="16"/>
                <w:lang w:val="en-US"/>
              </w:rPr>
            </w:pPr>
            <w:r>
              <w:rPr>
                <w:sz w:val="16"/>
                <w:szCs w:val="16"/>
                <w:lang w:val="en-US"/>
              </w:rPr>
              <w:t>1010865</w:t>
            </w:r>
          </w:p>
        </w:tc>
        <w:tc>
          <w:tcPr>
            <w:tcW w:w="4252" w:type="dxa"/>
            <w:gridSpan w:val="3"/>
            <w:tcBorders>
              <w:top w:val="nil"/>
              <w:bottom w:val="single" w:sz="2" w:space="0" w:color="auto"/>
            </w:tcBorders>
          </w:tcPr>
          <w:p w14:paraId="605609A2" w14:textId="77777777" w:rsidR="00D8451C" w:rsidRDefault="00D8451C" w:rsidP="00176550">
            <w:pPr>
              <w:rPr>
                <w:lang w:val="en-US"/>
              </w:rPr>
            </w:pPr>
            <w:r>
              <w:rPr>
                <w:lang w:val="en-US"/>
              </w:rPr>
              <w:t>Role de plumb, marca "С1", grosime 1,0 mm</w:t>
            </w:r>
          </w:p>
        </w:tc>
        <w:tc>
          <w:tcPr>
            <w:tcW w:w="993" w:type="dxa"/>
            <w:gridSpan w:val="2"/>
            <w:tcBorders>
              <w:top w:val="nil"/>
              <w:bottom w:val="single" w:sz="2" w:space="0" w:color="auto"/>
            </w:tcBorders>
          </w:tcPr>
          <w:p w14:paraId="5FBC8768"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5EA38EC6" w14:textId="77777777" w:rsidR="00D8451C" w:rsidRDefault="00D8451C" w:rsidP="00176550">
            <w:pPr>
              <w:rPr>
                <w:lang w:val="en-US"/>
              </w:rPr>
            </w:pPr>
            <w:r>
              <w:rPr>
                <w:lang w:val="en-US"/>
              </w:rPr>
              <w:t>0,001</w:t>
            </w:r>
          </w:p>
        </w:tc>
      </w:tr>
      <w:tr w:rsidR="00D8451C" w14:paraId="362901C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557B4D" w14:textId="77777777" w:rsidR="00D8451C" w:rsidRDefault="00D8451C" w:rsidP="00176550">
            <w:pPr>
              <w:rPr>
                <w:lang w:val="en-US"/>
              </w:rPr>
            </w:pPr>
          </w:p>
        </w:tc>
        <w:tc>
          <w:tcPr>
            <w:tcW w:w="1276" w:type="dxa"/>
            <w:gridSpan w:val="2"/>
            <w:tcBorders>
              <w:top w:val="nil"/>
              <w:bottom w:val="single" w:sz="2" w:space="0" w:color="auto"/>
            </w:tcBorders>
            <w:vAlign w:val="center"/>
          </w:tcPr>
          <w:p w14:paraId="63681F3F" w14:textId="77777777" w:rsidR="00D8451C" w:rsidRDefault="00D8451C" w:rsidP="00176550">
            <w:pPr>
              <w:jc w:val="center"/>
              <w:rPr>
                <w:sz w:val="16"/>
                <w:szCs w:val="16"/>
                <w:lang w:val="en-US"/>
              </w:rPr>
            </w:pPr>
            <w:r>
              <w:rPr>
                <w:sz w:val="16"/>
                <w:szCs w:val="16"/>
                <w:lang w:val="en-US"/>
              </w:rPr>
              <w:t>1011641</w:t>
            </w:r>
          </w:p>
        </w:tc>
        <w:tc>
          <w:tcPr>
            <w:tcW w:w="4252" w:type="dxa"/>
            <w:gridSpan w:val="3"/>
            <w:tcBorders>
              <w:top w:val="nil"/>
              <w:bottom w:val="single" w:sz="2" w:space="0" w:color="auto"/>
            </w:tcBorders>
          </w:tcPr>
          <w:p w14:paraId="2C83B1C5" w14:textId="77777777" w:rsidR="00D8451C" w:rsidRDefault="00D8451C" w:rsidP="00176550">
            <w:pPr>
              <w:rPr>
                <w:lang w:val="en-US"/>
              </w:rPr>
            </w:pPr>
            <w:r>
              <w:rPr>
                <w:lang w:val="en-US"/>
              </w:rPr>
              <w:t>Otel cornier, polite egale, marca "ВСт3кп2" dimensiuni 50х50х5 mm</w:t>
            </w:r>
          </w:p>
        </w:tc>
        <w:tc>
          <w:tcPr>
            <w:tcW w:w="993" w:type="dxa"/>
            <w:gridSpan w:val="2"/>
            <w:tcBorders>
              <w:top w:val="nil"/>
              <w:bottom w:val="single" w:sz="2" w:space="0" w:color="auto"/>
            </w:tcBorders>
          </w:tcPr>
          <w:p w14:paraId="53478C09"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7AD41B52" w14:textId="77777777" w:rsidR="00D8451C" w:rsidRDefault="00D8451C" w:rsidP="00176550">
            <w:pPr>
              <w:rPr>
                <w:lang w:val="en-US"/>
              </w:rPr>
            </w:pPr>
            <w:r>
              <w:rPr>
                <w:lang w:val="en-US"/>
              </w:rPr>
              <w:t>0,017</w:t>
            </w:r>
          </w:p>
        </w:tc>
      </w:tr>
      <w:tr w:rsidR="00D8451C" w14:paraId="7B662BD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35821C" w14:textId="77777777" w:rsidR="00D8451C" w:rsidRDefault="00D8451C" w:rsidP="00176550">
            <w:pPr>
              <w:rPr>
                <w:lang w:val="en-US"/>
              </w:rPr>
            </w:pPr>
          </w:p>
        </w:tc>
        <w:tc>
          <w:tcPr>
            <w:tcW w:w="1276" w:type="dxa"/>
            <w:gridSpan w:val="2"/>
            <w:tcBorders>
              <w:top w:val="nil"/>
              <w:bottom w:val="single" w:sz="2" w:space="0" w:color="auto"/>
            </w:tcBorders>
            <w:vAlign w:val="center"/>
          </w:tcPr>
          <w:p w14:paraId="45CD5812" w14:textId="77777777" w:rsidR="00D8451C" w:rsidRDefault="00D8451C" w:rsidP="00176550">
            <w:pPr>
              <w:jc w:val="center"/>
              <w:rPr>
                <w:sz w:val="16"/>
                <w:szCs w:val="16"/>
                <w:lang w:val="en-US"/>
              </w:rPr>
            </w:pPr>
            <w:r>
              <w:rPr>
                <w:sz w:val="16"/>
                <w:szCs w:val="16"/>
                <w:lang w:val="en-US"/>
              </w:rPr>
              <w:t>1011755</w:t>
            </w:r>
          </w:p>
        </w:tc>
        <w:tc>
          <w:tcPr>
            <w:tcW w:w="4252" w:type="dxa"/>
            <w:gridSpan w:val="3"/>
            <w:tcBorders>
              <w:top w:val="nil"/>
              <w:bottom w:val="single" w:sz="2" w:space="0" w:color="auto"/>
            </w:tcBorders>
          </w:tcPr>
          <w:p w14:paraId="71B87397" w14:textId="77777777" w:rsidR="00D8451C" w:rsidRDefault="00D8451C" w:rsidP="00176550">
            <w:pPr>
              <w:rPr>
                <w:lang w:val="en-US"/>
              </w:rPr>
            </w:pPr>
            <w:r>
              <w:rPr>
                <w:lang w:val="en-US"/>
              </w:rPr>
              <w:t>Otel fisie calmat, marca "Ст3сп", latime 50-200 mm, grosime 4-5 mm</w:t>
            </w:r>
          </w:p>
        </w:tc>
        <w:tc>
          <w:tcPr>
            <w:tcW w:w="993" w:type="dxa"/>
            <w:gridSpan w:val="2"/>
            <w:tcBorders>
              <w:top w:val="nil"/>
              <w:bottom w:val="single" w:sz="2" w:space="0" w:color="auto"/>
            </w:tcBorders>
          </w:tcPr>
          <w:p w14:paraId="4C376BE1"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053272AE" w14:textId="77777777" w:rsidR="00D8451C" w:rsidRDefault="00D8451C" w:rsidP="00176550">
            <w:pPr>
              <w:rPr>
                <w:lang w:val="en-US"/>
              </w:rPr>
            </w:pPr>
            <w:r>
              <w:rPr>
                <w:lang w:val="en-US"/>
              </w:rPr>
              <w:t>0,002</w:t>
            </w:r>
          </w:p>
        </w:tc>
      </w:tr>
      <w:tr w:rsidR="00D8451C" w14:paraId="1228D6C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ABCA05" w14:textId="77777777" w:rsidR="00D8451C" w:rsidRDefault="00D8451C" w:rsidP="00176550">
            <w:pPr>
              <w:rPr>
                <w:lang w:val="en-US"/>
              </w:rPr>
            </w:pPr>
          </w:p>
        </w:tc>
        <w:tc>
          <w:tcPr>
            <w:tcW w:w="1276" w:type="dxa"/>
            <w:gridSpan w:val="2"/>
            <w:tcBorders>
              <w:top w:val="nil"/>
              <w:bottom w:val="single" w:sz="2" w:space="0" w:color="auto"/>
            </w:tcBorders>
            <w:vAlign w:val="center"/>
          </w:tcPr>
          <w:p w14:paraId="6E71D43E" w14:textId="77777777" w:rsidR="00D8451C" w:rsidRDefault="00D8451C" w:rsidP="00176550">
            <w:pPr>
              <w:jc w:val="center"/>
              <w:rPr>
                <w:sz w:val="16"/>
                <w:szCs w:val="16"/>
                <w:lang w:val="en-US"/>
              </w:rPr>
            </w:pPr>
            <w:r>
              <w:rPr>
                <w:sz w:val="16"/>
                <w:szCs w:val="16"/>
                <w:lang w:val="en-US"/>
              </w:rPr>
              <w:t>1011786</w:t>
            </w:r>
          </w:p>
        </w:tc>
        <w:tc>
          <w:tcPr>
            <w:tcW w:w="4252" w:type="dxa"/>
            <w:gridSpan w:val="3"/>
            <w:tcBorders>
              <w:top w:val="nil"/>
              <w:bottom w:val="single" w:sz="2" w:space="0" w:color="auto"/>
            </w:tcBorders>
          </w:tcPr>
          <w:p w14:paraId="1FE831BB" w14:textId="77777777" w:rsidR="00D8451C" w:rsidRDefault="00D8451C" w:rsidP="00176550">
            <w:pPr>
              <w:rPr>
                <w:lang w:val="en-US"/>
              </w:rPr>
            </w:pPr>
            <w:r>
              <w:rPr>
                <w:lang w:val="en-US"/>
              </w:rPr>
              <w:t>Lac de bitum "БТ-123"</w:t>
            </w:r>
          </w:p>
        </w:tc>
        <w:tc>
          <w:tcPr>
            <w:tcW w:w="993" w:type="dxa"/>
            <w:gridSpan w:val="2"/>
            <w:tcBorders>
              <w:top w:val="nil"/>
              <w:bottom w:val="single" w:sz="2" w:space="0" w:color="auto"/>
            </w:tcBorders>
          </w:tcPr>
          <w:p w14:paraId="29C8994B"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0FAD9B3B" w14:textId="77777777" w:rsidR="00D8451C" w:rsidRDefault="00D8451C" w:rsidP="00176550">
            <w:pPr>
              <w:rPr>
                <w:lang w:val="en-US"/>
              </w:rPr>
            </w:pPr>
            <w:r>
              <w:rPr>
                <w:lang w:val="en-US"/>
              </w:rPr>
              <w:t>0,000</w:t>
            </w:r>
          </w:p>
        </w:tc>
      </w:tr>
      <w:tr w:rsidR="00D8451C" w14:paraId="5383198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C3D6C0" w14:textId="77777777" w:rsidR="00D8451C" w:rsidRDefault="00D8451C" w:rsidP="00176550">
            <w:pPr>
              <w:rPr>
                <w:lang w:val="en-US"/>
              </w:rPr>
            </w:pPr>
          </w:p>
        </w:tc>
        <w:tc>
          <w:tcPr>
            <w:tcW w:w="1276" w:type="dxa"/>
            <w:gridSpan w:val="2"/>
            <w:tcBorders>
              <w:top w:val="nil"/>
              <w:bottom w:val="single" w:sz="2" w:space="0" w:color="auto"/>
            </w:tcBorders>
            <w:vAlign w:val="center"/>
          </w:tcPr>
          <w:p w14:paraId="4B124A68" w14:textId="77777777" w:rsidR="00D8451C" w:rsidRDefault="00D8451C"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17BD5CA3" w14:textId="77777777" w:rsidR="00D8451C" w:rsidRDefault="00D8451C" w:rsidP="00176550">
            <w:pPr>
              <w:rPr>
                <w:lang w:val="en-US"/>
              </w:rPr>
            </w:pPr>
            <w:r>
              <w:rPr>
                <w:lang w:val="en-US"/>
              </w:rPr>
              <w:t>Vopsea</w:t>
            </w:r>
          </w:p>
        </w:tc>
        <w:tc>
          <w:tcPr>
            <w:tcW w:w="993" w:type="dxa"/>
            <w:gridSpan w:val="2"/>
            <w:tcBorders>
              <w:top w:val="nil"/>
              <w:bottom w:val="single" w:sz="2" w:space="0" w:color="auto"/>
            </w:tcBorders>
          </w:tcPr>
          <w:p w14:paraId="56979F6C"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11CBD3A5" w14:textId="77777777" w:rsidR="00D8451C" w:rsidRDefault="00D8451C" w:rsidP="00176550">
            <w:pPr>
              <w:rPr>
                <w:lang w:val="en-US"/>
              </w:rPr>
            </w:pPr>
            <w:r>
              <w:rPr>
                <w:lang w:val="en-US"/>
              </w:rPr>
              <w:t>0,415</w:t>
            </w:r>
          </w:p>
        </w:tc>
      </w:tr>
      <w:tr w:rsidR="00D8451C" w14:paraId="6551013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7695BF" w14:textId="77777777" w:rsidR="00D8451C" w:rsidRDefault="00D8451C" w:rsidP="00176550">
            <w:pPr>
              <w:rPr>
                <w:lang w:val="en-US"/>
              </w:rPr>
            </w:pPr>
          </w:p>
        </w:tc>
        <w:tc>
          <w:tcPr>
            <w:tcW w:w="1276" w:type="dxa"/>
            <w:gridSpan w:val="2"/>
            <w:tcBorders>
              <w:top w:val="nil"/>
              <w:bottom w:val="single" w:sz="2" w:space="0" w:color="auto"/>
            </w:tcBorders>
            <w:vAlign w:val="center"/>
          </w:tcPr>
          <w:p w14:paraId="4B5BB473" w14:textId="77777777" w:rsidR="00D8451C" w:rsidRDefault="00D8451C" w:rsidP="00176550">
            <w:pPr>
              <w:jc w:val="center"/>
              <w:rPr>
                <w:sz w:val="16"/>
                <w:szCs w:val="16"/>
                <w:lang w:val="en-US"/>
              </w:rPr>
            </w:pPr>
            <w:r>
              <w:rPr>
                <w:sz w:val="16"/>
                <w:szCs w:val="16"/>
                <w:lang w:val="en-US"/>
              </w:rPr>
              <w:t>5009101</w:t>
            </w:r>
          </w:p>
        </w:tc>
        <w:tc>
          <w:tcPr>
            <w:tcW w:w="4252" w:type="dxa"/>
            <w:gridSpan w:val="3"/>
            <w:tcBorders>
              <w:top w:val="nil"/>
              <w:bottom w:val="single" w:sz="2" w:space="0" w:color="auto"/>
            </w:tcBorders>
          </w:tcPr>
          <w:p w14:paraId="1826877B" w14:textId="77777777" w:rsidR="00D8451C" w:rsidRDefault="00D8451C" w:rsidP="00176550">
            <w:pPr>
              <w:rPr>
                <w:lang w:val="en-US"/>
              </w:rPr>
            </w:pPr>
            <w:r>
              <w:rPr>
                <w:lang w:val="en-US"/>
              </w:rPr>
              <w:t>Butoane de montaj</w:t>
            </w:r>
          </w:p>
        </w:tc>
        <w:tc>
          <w:tcPr>
            <w:tcW w:w="993" w:type="dxa"/>
            <w:gridSpan w:val="2"/>
            <w:tcBorders>
              <w:top w:val="nil"/>
              <w:bottom w:val="single" w:sz="2" w:space="0" w:color="auto"/>
            </w:tcBorders>
          </w:tcPr>
          <w:p w14:paraId="19283C26" w14:textId="77777777" w:rsidR="00D8451C" w:rsidRDefault="00D8451C" w:rsidP="00176550">
            <w:pPr>
              <w:rPr>
                <w:lang w:val="en-US"/>
              </w:rPr>
            </w:pPr>
            <w:r>
              <w:rPr>
                <w:lang w:val="en-US"/>
              </w:rPr>
              <w:t>1000 buc</w:t>
            </w:r>
          </w:p>
        </w:tc>
        <w:tc>
          <w:tcPr>
            <w:tcW w:w="1559" w:type="dxa"/>
            <w:gridSpan w:val="2"/>
            <w:tcBorders>
              <w:top w:val="nil"/>
              <w:bottom w:val="single" w:sz="2" w:space="0" w:color="auto"/>
            </w:tcBorders>
          </w:tcPr>
          <w:p w14:paraId="379835B4" w14:textId="77777777" w:rsidR="00D8451C" w:rsidRDefault="00D8451C" w:rsidP="00176550">
            <w:pPr>
              <w:rPr>
                <w:lang w:val="en-US"/>
              </w:rPr>
            </w:pPr>
            <w:r>
              <w:rPr>
                <w:lang w:val="en-US"/>
              </w:rPr>
              <w:t>0,014</w:t>
            </w:r>
          </w:p>
        </w:tc>
      </w:tr>
      <w:tr w:rsidR="00D8451C" w14:paraId="5C8A9AF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A7CDF4" w14:textId="77777777" w:rsidR="00D8451C" w:rsidRDefault="00D8451C" w:rsidP="00176550">
            <w:pPr>
              <w:rPr>
                <w:lang w:val="en-US"/>
              </w:rPr>
            </w:pPr>
          </w:p>
        </w:tc>
        <w:tc>
          <w:tcPr>
            <w:tcW w:w="1276" w:type="dxa"/>
            <w:gridSpan w:val="2"/>
            <w:tcBorders>
              <w:top w:val="nil"/>
              <w:bottom w:val="single" w:sz="2" w:space="0" w:color="auto"/>
            </w:tcBorders>
            <w:vAlign w:val="center"/>
          </w:tcPr>
          <w:p w14:paraId="1394EDF9" w14:textId="77777777" w:rsidR="00D8451C" w:rsidRDefault="00D8451C"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537A2553" w14:textId="77777777" w:rsidR="00D8451C" w:rsidRDefault="00D8451C" w:rsidP="00176550">
            <w:pPr>
              <w:rPr>
                <w:lang w:val="en-US"/>
              </w:rPr>
            </w:pPr>
            <w:r>
              <w:rPr>
                <w:lang w:val="en-US"/>
              </w:rPr>
              <w:t>Fise de marcare</w:t>
            </w:r>
          </w:p>
        </w:tc>
        <w:tc>
          <w:tcPr>
            <w:tcW w:w="993" w:type="dxa"/>
            <w:gridSpan w:val="2"/>
            <w:tcBorders>
              <w:top w:val="nil"/>
              <w:bottom w:val="single" w:sz="2" w:space="0" w:color="auto"/>
            </w:tcBorders>
          </w:tcPr>
          <w:p w14:paraId="0FF6C004" w14:textId="77777777" w:rsidR="00D8451C" w:rsidRDefault="00D8451C" w:rsidP="00176550">
            <w:pPr>
              <w:rPr>
                <w:lang w:val="en-US"/>
              </w:rPr>
            </w:pPr>
            <w:r>
              <w:rPr>
                <w:lang w:val="en-US"/>
              </w:rPr>
              <w:t>100 buc</w:t>
            </w:r>
          </w:p>
        </w:tc>
        <w:tc>
          <w:tcPr>
            <w:tcW w:w="1559" w:type="dxa"/>
            <w:gridSpan w:val="2"/>
            <w:tcBorders>
              <w:top w:val="nil"/>
              <w:bottom w:val="single" w:sz="2" w:space="0" w:color="auto"/>
            </w:tcBorders>
          </w:tcPr>
          <w:p w14:paraId="08310B49" w14:textId="77777777" w:rsidR="00D8451C" w:rsidRDefault="00D8451C" w:rsidP="00176550">
            <w:pPr>
              <w:rPr>
                <w:lang w:val="en-US"/>
              </w:rPr>
            </w:pPr>
            <w:r>
              <w:rPr>
                <w:lang w:val="en-US"/>
              </w:rPr>
              <w:t>0,068</w:t>
            </w:r>
          </w:p>
        </w:tc>
      </w:tr>
      <w:tr w:rsidR="00D8451C" w14:paraId="4A9AD2B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685025" w14:textId="77777777" w:rsidR="00D8451C" w:rsidRDefault="00D8451C" w:rsidP="00176550">
            <w:pPr>
              <w:rPr>
                <w:lang w:val="en-US"/>
              </w:rPr>
            </w:pPr>
          </w:p>
        </w:tc>
        <w:tc>
          <w:tcPr>
            <w:tcW w:w="1276" w:type="dxa"/>
            <w:gridSpan w:val="2"/>
            <w:tcBorders>
              <w:top w:val="nil"/>
              <w:bottom w:val="single" w:sz="2" w:space="0" w:color="auto"/>
            </w:tcBorders>
            <w:vAlign w:val="center"/>
          </w:tcPr>
          <w:p w14:paraId="58D787C9" w14:textId="77777777" w:rsidR="00D8451C" w:rsidRDefault="00D8451C" w:rsidP="00176550">
            <w:pPr>
              <w:jc w:val="center"/>
              <w:rPr>
                <w:sz w:val="16"/>
                <w:szCs w:val="16"/>
                <w:lang w:val="en-US"/>
              </w:rPr>
            </w:pPr>
            <w:r>
              <w:rPr>
                <w:sz w:val="16"/>
                <w:szCs w:val="16"/>
                <w:lang w:val="en-US"/>
              </w:rPr>
              <w:t>5009623</w:t>
            </w:r>
          </w:p>
        </w:tc>
        <w:tc>
          <w:tcPr>
            <w:tcW w:w="4252" w:type="dxa"/>
            <w:gridSpan w:val="3"/>
            <w:tcBorders>
              <w:top w:val="nil"/>
              <w:bottom w:val="single" w:sz="2" w:space="0" w:color="auto"/>
            </w:tcBorders>
          </w:tcPr>
          <w:p w14:paraId="5F811CE2" w14:textId="77777777" w:rsidR="00D8451C" w:rsidRDefault="00D8451C" w:rsidP="00176550">
            <w:pPr>
              <w:rPr>
                <w:lang w:val="en-US"/>
              </w:rPr>
            </w:pPr>
            <w:r>
              <w:rPr>
                <w:lang w:val="en-US"/>
              </w:rPr>
              <w:t>Banda "К226"</w:t>
            </w:r>
          </w:p>
        </w:tc>
        <w:tc>
          <w:tcPr>
            <w:tcW w:w="993" w:type="dxa"/>
            <w:gridSpan w:val="2"/>
            <w:tcBorders>
              <w:top w:val="nil"/>
              <w:bottom w:val="single" w:sz="2" w:space="0" w:color="auto"/>
            </w:tcBorders>
          </w:tcPr>
          <w:p w14:paraId="773DF565" w14:textId="77777777" w:rsidR="00D8451C" w:rsidRDefault="00D8451C" w:rsidP="00176550">
            <w:pPr>
              <w:rPr>
                <w:lang w:val="en-US"/>
              </w:rPr>
            </w:pPr>
            <w:r>
              <w:rPr>
                <w:lang w:val="en-US"/>
              </w:rPr>
              <w:t>100 m</w:t>
            </w:r>
          </w:p>
        </w:tc>
        <w:tc>
          <w:tcPr>
            <w:tcW w:w="1559" w:type="dxa"/>
            <w:gridSpan w:val="2"/>
            <w:tcBorders>
              <w:top w:val="nil"/>
              <w:bottom w:val="single" w:sz="2" w:space="0" w:color="auto"/>
            </w:tcBorders>
          </w:tcPr>
          <w:p w14:paraId="1EFC2818" w14:textId="77777777" w:rsidR="00D8451C" w:rsidRDefault="00D8451C" w:rsidP="00176550">
            <w:pPr>
              <w:rPr>
                <w:lang w:val="en-US"/>
              </w:rPr>
            </w:pPr>
            <w:r>
              <w:rPr>
                <w:lang w:val="en-US"/>
              </w:rPr>
              <w:t>0,016</w:t>
            </w:r>
          </w:p>
        </w:tc>
      </w:tr>
      <w:tr w:rsidR="00D8451C" w14:paraId="39B55E0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91D66C" w14:textId="77777777" w:rsidR="00D8451C" w:rsidRDefault="00D8451C" w:rsidP="00176550">
            <w:pPr>
              <w:rPr>
                <w:lang w:val="en-US"/>
              </w:rPr>
            </w:pPr>
          </w:p>
        </w:tc>
        <w:tc>
          <w:tcPr>
            <w:tcW w:w="1276" w:type="dxa"/>
            <w:gridSpan w:val="2"/>
            <w:tcBorders>
              <w:top w:val="nil"/>
              <w:bottom w:val="single" w:sz="2" w:space="0" w:color="auto"/>
            </w:tcBorders>
            <w:vAlign w:val="center"/>
          </w:tcPr>
          <w:p w14:paraId="65DBCC51"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3C3A2C86"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1ECAD624"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685E52A" w14:textId="77777777" w:rsidR="00D8451C" w:rsidRDefault="00D8451C" w:rsidP="00176550">
            <w:pPr>
              <w:rPr>
                <w:lang w:val="en-US"/>
              </w:rPr>
            </w:pPr>
            <w:r>
              <w:rPr>
                <w:lang w:val="en-US"/>
              </w:rPr>
              <w:t>2,739</w:t>
            </w:r>
          </w:p>
        </w:tc>
      </w:tr>
      <w:tr w:rsidR="00D8451C" w14:paraId="455DA14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E5810B" w14:textId="77777777" w:rsidR="00D8451C" w:rsidRDefault="00D8451C" w:rsidP="00176550">
            <w:pPr>
              <w:rPr>
                <w:lang w:val="en-US"/>
              </w:rPr>
            </w:pPr>
          </w:p>
        </w:tc>
        <w:tc>
          <w:tcPr>
            <w:tcW w:w="1276" w:type="dxa"/>
            <w:gridSpan w:val="2"/>
            <w:tcBorders>
              <w:top w:val="nil"/>
              <w:bottom w:val="single" w:sz="2" w:space="0" w:color="auto"/>
            </w:tcBorders>
            <w:vAlign w:val="center"/>
          </w:tcPr>
          <w:p w14:paraId="689473E9" w14:textId="77777777" w:rsidR="00D8451C" w:rsidRDefault="00D8451C" w:rsidP="00176550">
            <w:pPr>
              <w:jc w:val="center"/>
              <w:rPr>
                <w:sz w:val="16"/>
                <w:szCs w:val="16"/>
                <w:lang w:val="en-US"/>
              </w:rPr>
            </w:pPr>
            <w:r>
              <w:rPr>
                <w:sz w:val="16"/>
                <w:szCs w:val="16"/>
                <w:lang w:val="en-US"/>
              </w:rPr>
              <w:t>030203</w:t>
            </w:r>
          </w:p>
        </w:tc>
        <w:tc>
          <w:tcPr>
            <w:tcW w:w="4252" w:type="dxa"/>
            <w:gridSpan w:val="3"/>
            <w:tcBorders>
              <w:top w:val="nil"/>
              <w:bottom w:val="single" w:sz="2" w:space="0" w:color="auto"/>
            </w:tcBorders>
          </w:tcPr>
          <w:p w14:paraId="222FA7A9" w14:textId="77777777" w:rsidR="00D8451C" w:rsidRDefault="00D8451C" w:rsidP="00176550">
            <w:pPr>
              <w:rPr>
                <w:lang w:val="en-US"/>
              </w:rPr>
            </w:pPr>
            <w:r>
              <w:rPr>
                <w:lang w:val="en-US"/>
              </w:rPr>
              <w:t>Cricuri hidraulice, capacitate de ridicare 63 t</w:t>
            </w:r>
          </w:p>
        </w:tc>
        <w:tc>
          <w:tcPr>
            <w:tcW w:w="993" w:type="dxa"/>
            <w:gridSpan w:val="2"/>
            <w:tcBorders>
              <w:top w:val="nil"/>
              <w:bottom w:val="single" w:sz="2" w:space="0" w:color="auto"/>
            </w:tcBorders>
          </w:tcPr>
          <w:p w14:paraId="193FB518"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3C132420" w14:textId="77777777" w:rsidR="00D8451C" w:rsidRDefault="00D8451C" w:rsidP="00176550">
            <w:pPr>
              <w:rPr>
                <w:lang w:val="en-US"/>
              </w:rPr>
            </w:pPr>
            <w:r>
              <w:rPr>
                <w:lang w:val="en-US"/>
              </w:rPr>
              <w:t>8,234</w:t>
            </w:r>
          </w:p>
        </w:tc>
      </w:tr>
      <w:tr w:rsidR="00D8451C" w14:paraId="7C4F62F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0065AD" w14:textId="77777777" w:rsidR="00D8451C" w:rsidRDefault="00D8451C" w:rsidP="00176550">
            <w:pPr>
              <w:rPr>
                <w:lang w:val="en-US"/>
              </w:rPr>
            </w:pPr>
          </w:p>
        </w:tc>
        <w:tc>
          <w:tcPr>
            <w:tcW w:w="1276" w:type="dxa"/>
            <w:gridSpan w:val="2"/>
            <w:tcBorders>
              <w:top w:val="nil"/>
              <w:bottom w:val="single" w:sz="2" w:space="0" w:color="auto"/>
            </w:tcBorders>
            <w:vAlign w:val="center"/>
          </w:tcPr>
          <w:p w14:paraId="0E496BA0" w14:textId="77777777" w:rsidR="00D8451C" w:rsidRDefault="00D8451C" w:rsidP="00176550">
            <w:pPr>
              <w:jc w:val="center"/>
              <w:rPr>
                <w:sz w:val="16"/>
                <w:szCs w:val="16"/>
                <w:lang w:val="en-US"/>
              </w:rPr>
            </w:pPr>
            <w:r>
              <w:rPr>
                <w:sz w:val="16"/>
                <w:szCs w:val="16"/>
                <w:lang w:val="en-US"/>
              </w:rPr>
              <w:t>030408</w:t>
            </w:r>
          </w:p>
        </w:tc>
        <w:tc>
          <w:tcPr>
            <w:tcW w:w="4252" w:type="dxa"/>
            <w:gridSpan w:val="3"/>
            <w:tcBorders>
              <w:top w:val="nil"/>
              <w:bottom w:val="single" w:sz="2" w:space="0" w:color="auto"/>
            </w:tcBorders>
          </w:tcPr>
          <w:p w14:paraId="31B2A16F" w14:textId="77777777" w:rsidR="00D8451C" w:rsidRDefault="00D8451C" w:rsidP="00176550">
            <w:pPr>
              <w:rPr>
                <w:lang w:val="en-US"/>
              </w:rPr>
            </w:pPr>
            <w:r>
              <w:rPr>
                <w:lang w:val="en-US"/>
              </w:rPr>
              <w:t>Cabestane electrice, forta de tractiune 156,96 (16) kN (t)</w:t>
            </w:r>
          </w:p>
        </w:tc>
        <w:tc>
          <w:tcPr>
            <w:tcW w:w="993" w:type="dxa"/>
            <w:gridSpan w:val="2"/>
            <w:tcBorders>
              <w:top w:val="nil"/>
              <w:bottom w:val="single" w:sz="2" w:space="0" w:color="auto"/>
            </w:tcBorders>
          </w:tcPr>
          <w:p w14:paraId="2CE7DDAB"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562FA164" w14:textId="77777777" w:rsidR="00D8451C" w:rsidRDefault="00D8451C" w:rsidP="00176550">
            <w:pPr>
              <w:rPr>
                <w:lang w:val="en-US"/>
              </w:rPr>
            </w:pPr>
            <w:r>
              <w:rPr>
                <w:lang w:val="en-US"/>
              </w:rPr>
              <w:t>8,234</w:t>
            </w:r>
          </w:p>
        </w:tc>
      </w:tr>
      <w:tr w:rsidR="00D8451C" w14:paraId="35374F8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94EF02" w14:textId="77777777" w:rsidR="00D8451C" w:rsidRDefault="00D8451C" w:rsidP="00176550">
            <w:pPr>
              <w:rPr>
                <w:lang w:val="en-US"/>
              </w:rPr>
            </w:pPr>
          </w:p>
        </w:tc>
        <w:tc>
          <w:tcPr>
            <w:tcW w:w="1276" w:type="dxa"/>
            <w:gridSpan w:val="2"/>
            <w:tcBorders>
              <w:top w:val="nil"/>
              <w:bottom w:val="single" w:sz="2" w:space="0" w:color="auto"/>
            </w:tcBorders>
            <w:vAlign w:val="center"/>
          </w:tcPr>
          <w:p w14:paraId="48A1DFA4"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050D6E19"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6F456E8D"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55AEFD46" w14:textId="77777777" w:rsidR="00D8451C" w:rsidRDefault="00D8451C" w:rsidP="00176550">
            <w:pPr>
              <w:rPr>
                <w:lang w:val="en-US"/>
              </w:rPr>
            </w:pPr>
            <w:r>
              <w:rPr>
                <w:lang w:val="en-US"/>
              </w:rPr>
              <w:t>2,739</w:t>
            </w:r>
          </w:p>
        </w:tc>
      </w:tr>
      <w:tr w:rsidR="00D8451C" w:rsidRPr="00EB582C" w14:paraId="444B8A61" w14:textId="77777777" w:rsidTr="00176550">
        <w:trPr>
          <w:trHeight w:val="340"/>
        </w:trPr>
        <w:tc>
          <w:tcPr>
            <w:tcW w:w="709" w:type="dxa"/>
            <w:tcBorders>
              <w:top w:val="nil"/>
              <w:left w:val="single" w:sz="6" w:space="0" w:color="auto"/>
              <w:bottom w:val="nil"/>
              <w:right w:val="nil"/>
            </w:tcBorders>
          </w:tcPr>
          <w:p w14:paraId="25F3CE5C"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154055BF"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60264E4F"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897294E"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1A1871CD"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36D27E7E" w14:textId="77777777" w:rsidR="00D8451C" w:rsidRPr="00EB582C" w:rsidRDefault="00D8451C" w:rsidP="00176550">
            <w:pPr>
              <w:rPr>
                <w:lang w:val="en-US"/>
              </w:rPr>
            </w:pPr>
          </w:p>
        </w:tc>
      </w:tr>
      <w:tr w:rsidR="00D8451C" w14:paraId="4BEDC68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088694" w14:textId="77777777" w:rsidR="00D8451C" w:rsidRDefault="00D8451C" w:rsidP="00176550">
            <w:pPr>
              <w:rPr>
                <w:lang w:val="en-US"/>
              </w:rPr>
            </w:pPr>
            <w:r>
              <w:rPr>
                <w:lang w:val="en-US"/>
              </w:rPr>
              <w:t>37</w:t>
            </w:r>
          </w:p>
        </w:tc>
        <w:tc>
          <w:tcPr>
            <w:tcW w:w="1276" w:type="dxa"/>
            <w:gridSpan w:val="2"/>
            <w:tcBorders>
              <w:top w:val="single" w:sz="4" w:space="0" w:color="auto"/>
              <w:bottom w:val="single" w:sz="4" w:space="0" w:color="auto"/>
            </w:tcBorders>
          </w:tcPr>
          <w:p w14:paraId="5F1F9F59" w14:textId="77777777" w:rsidR="00D8451C" w:rsidRDefault="00D8451C" w:rsidP="00176550">
            <w:pPr>
              <w:rPr>
                <w:lang w:val="en-US"/>
              </w:rPr>
            </w:pPr>
            <w:r>
              <w:rPr>
                <w:lang w:val="en-US"/>
              </w:rPr>
              <w:t>08-02-148-4</w:t>
            </w:r>
          </w:p>
          <w:p w14:paraId="5B311364"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04C1B90D"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Cablu pina la 35 kV in tevi, blocuri si cutii pozate, masa 1 m pina la: 6 kg (Кабель в трубе РЕ)</w:t>
            </w:r>
            <w:r>
              <w:rPr>
                <w:rFonts w:ascii="Times New Roman CYR" w:hAnsi="Times New Roman CYR" w:cs="Times New Roman CYR"/>
                <w:sz w:val="16"/>
                <w:szCs w:val="16"/>
                <w:lang w:val="en-US"/>
              </w:rPr>
              <w:t xml:space="preserve"> </w:t>
            </w:r>
          </w:p>
          <w:p w14:paraId="16E4D369"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638F12A6" w14:textId="77777777" w:rsidR="00D8451C" w:rsidRDefault="00D8451C"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02CB4A4B" w14:textId="77777777" w:rsidR="00D8451C" w:rsidRDefault="00D8451C" w:rsidP="00176550">
            <w:pPr>
              <w:jc w:val="center"/>
              <w:rPr>
                <w:lang w:val="en-US"/>
              </w:rPr>
            </w:pPr>
            <w:r>
              <w:rPr>
                <w:lang w:val="en-US"/>
              </w:rPr>
              <w:t>0,600</w:t>
            </w:r>
          </w:p>
        </w:tc>
      </w:tr>
      <w:tr w:rsidR="00D8451C" w14:paraId="4F58299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E549F5" w14:textId="77777777" w:rsidR="00D8451C" w:rsidRDefault="00D8451C" w:rsidP="00176550">
            <w:pPr>
              <w:rPr>
                <w:lang w:val="en-US"/>
              </w:rPr>
            </w:pPr>
          </w:p>
        </w:tc>
        <w:tc>
          <w:tcPr>
            <w:tcW w:w="1276" w:type="dxa"/>
            <w:gridSpan w:val="2"/>
            <w:tcBorders>
              <w:top w:val="nil"/>
              <w:bottom w:val="single" w:sz="2" w:space="0" w:color="auto"/>
            </w:tcBorders>
            <w:vAlign w:val="center"/>
          </w:tcPr>
          <w:p w14:paraId="26533FF4"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62C94888"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5EF081E4"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4BB3E4AA" w14:textId="77777777" w:rsidR="00D8451C" w:rsidRDefault="00D8451C" w:rsidP="00176550">
            <w:pPr>
              <w:rPr>
                <w:lang w:val="en-US"/>
              </w:rPr>
            </w:pPr>
            <w:r>
              <w:rPr>
                <w:lang w:val="en-US"/>
              </w:rPr>
              <w:t>17,280</w:t>
            </w:r>
          </w:p>
        </w:tc>
      </w:tr>
      <w:tr w:rsidR="00D8451C" w14:paraId="05487A5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4186C4" w14:textId="77777777" w:rsidR="00D8451C" w:rsidRDefault="00D8451C" w:rsidP="00176550">
            <w:pPr>
              <w:rPr>
                <w:lang w:val="en-US"/>
              </w:rPr>
            </w:pPr>
          </w:p>
        </w:tc>
        <w:tc>
          <w:tcPr>
            <w:tcW w:w="1276" w:type="dxa"/>
            <w:gridSpan w:val="2"/>
            <w:tcBorders>
              <w:top w:val="nil"/>
              <w:bottom w:val="single" w:sz="2" w:space="0" w:color="auto"/>
            </w:tcBorders>
            <w:vAlign w:val="center"/>
          </w:tcPr>
          <w:p w14:paraId="60DBC40D" w14:textId="77777777" w:rsidR="00D8451C" w:rsidRDefault="00D8451C" w:rsidP="00176550">
            <w:pPr>
              <w:jc w:val="center"/>
              <w:rPr>
                <w:sz w:val="16"/>
                <w:szCs w:val="16"/>
                <w:lang w:val="en-US"/>
              </w:rPr>
            </w:pPr>
            <w:r>
              <w:rPr>
                <w:sz w:val="16"/>
                <w:szCs w:val="16"/>
                <w:lang w:val="en-US"/>
              </w:rPr>
              <w:t>1010813</w:t>
            </w:r>
          </w:p>
        </w:tc>
        <w:tc>
          <w:tcPr>
            <w:tcW w:w="4252" w:type="dxa"/>
            <w:gridSpan w:val="3"/>
            <w:tcBorders>
              <w:top w:val="nil"/>
              <w:bottom w:val="single" w:sz="2" w:space="0" w:color="auto"/>
            </w:tcBorders>
          </w:tcPr>
          <w:p w14:paraId="69FCFF10" w14:textId="77777777" w:rsidR="00D8451C" w:rsidRDefault="00D8451C" w:rsidP="00176550">
            <w:pPr>
              <w:rPr>
                <w:lang w:val="en-US"/>
              </w:rPr>
            </w:pPr>
            <w:r>
              <w:rPr>
                <w:lang w:val="en-US"/>
              </w:rPr>
              <w:t>Sirma din otel cu carbon redus pentru diferite destinatii, zincata, diametru 3,0 mm</w:t>
            </w:r>
          </w:p>
        </w:tc>
        <w:tc>
          <w:tcPr>
            <w:tcW w:w="993" w:type="dxa"/>
            <w:gridSpan w:val="2"/>
            <w:tcBorders>
              <w:top w:val="nil"/>
              <w:bottom w:val="single" w:sz="2" w:space="0" w:color="auto"/>
            </w:tcBorders>
          </w:tcPr>
          <w:p w14:paraId="29D1E893"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74D4081F" w14:textId="77777777" w:rsidR="00D8451C" w:rsidRDefault="00D8451C" w:rsidP="00176550">
            <w:pPr>
              <w:rPr>
                <w:lang w:val="en-US"/>
              </w:rPr>
            </w:pPr>
            <w:r>
              <w:rPr>
                <w:lang w:val="en-US"/>
              </w:rPr>
              <w:t>0,000</w:t>
            </w:r>
          </w:p>
        </w:tc>
      </w:tr>
      <w:tr w:rsidR="00D8451C" w14:paraId="5C01387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8AE0E1" w14:textId="77777777" w:rsidR="00D8451C" w:rsidRDefault="00D8451C" w:rsidP="00176550">
            <w:pPr>
              <w:rPr>
                <w:lang w:val="en-US"/>
              </w:rPr>
            </w:pPr>
          </w:p>
        </w:tc>
        <w:tc>
          <w:tcPr>
            <w:tcW w:w="1276" w:type="dxa"/>
            <w:gridSpan w:val="2"/>
            <w:tcBorders>
              <w:top w:val="nil"/>
              <w:bottom w:val="single" w:sz="2" w:space="0" w:color="auto"/>
            </w:tcBorders>
            <w:vAlign w:val="center"/>
          </w:tcPr>
          <w:p w14:paraId="12E20031" w14:textId="77777777" w:rsidR="00D8451C" w:rsidRDefault="00D8451C" w:rsidP="00176550">
            <w:pPr>
              <w:jc w:val="center"/>
              <w:rPr>
                <w:sz w:val="16"/>
                <w:szCs w:val="16"/>
                <w:lang w:val="en-US"/>
              </w:rPr>
            </w:pPr>
            <w:r>
              <w:rPr>
                <w:sz w:val="16"/>
                <w:szCs w:val="16"/>
                <w:lang w:val="en-US"/>
              </w:rPr>
              <w:t>1010865</w:t>
            </w:r>
          </w:p>
        </w:tc>
        <w:tc>
          <w:tcPr>
            <w:tcW w:w="4252" w:type="dxa"/>
            <w:gridSpan w:val="3"/>
            <w:tcBorders>
              <w:top w:val="nil"/>
              <w:bottom w:val="single" w:sz="2" w:space="0" w:color="auto"/>
            </w:tcBorders>
          </w:tcPr>
          <w:p w14:paraId="032E1339" w14:textId="77777777" w:rsidR="00D8451C" w:rsidRDefault="00D8451C" w:rsidP="00176550">
            <w:pPr>
              <w:rPr>
                <w:lang w:val="en-US"/>
              </w:rPr>
            </w:pPr>
            <w:r>
              <w:rPr>
                <w:lang w:val="en-US"/>
              </w:rPr>
              <w:t>Role de plumb, marca "С1", grosime 1,0 mm</w:t>
            </w:r>
          </w:p>
        </w:tc>
        <w:tc>
          <w:tcPr>
            <w:tcW w:w="993" w:type="dxa"/>
            <w:gridSpan w:val="2"/>
            <w:tcBorders>
              <w:top w:val="nil"/>
              <w:bottom w:val="single" w:sz="2" w:space="0" w:color="auto"/>
            </w:tcBorders>
          </w:tcPr>
          <w:p w14:paraId="19A426C2"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496FAB08" w14:textId="77777777" w:rsidR="00D8451C" w:rsidRDefault="00D8451C" w:rsidP="00176550">
            <w:pPr>
              <w:rPr>
                <w:lang w:val="en-US"/>
              </w:rPr>
            </w:pPr>
            <w:r>
              <w:rPr>
                <w:lang w:val="en-US"/>
              </w:rPr>
              <w:t>0,000</w:t>
            </w:r>
          </w:p>
        </w:tc>
      </w:tr>
      <w:tr w:rsidR="00D8451C" w14:paraId="457E182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E0BA13" w14:textId="77777777" w:rsidR="00D8451C" w:rsidRDefault="00D8451C" w:rsidP="00176550">
            <w:pPr>
              <w:rPr>
                <w:lang w:val="en-US"/>
              </w:rPr>
            </w:pPr>
          </w:p>
        </w:tc>
        <w:tc>
          <w:tcPr>
            <w:tcW w:w="1276" w:type="dxa"/>
            <w:gridSpan w:val="2"/>
            <w:tcBorders>
              <w:top w:val="nil"/>
              <w:bottom w:val="single" w:sz="2" w:space="0" w:color="auto"/>
            </w:tcBorders>
            <w:vAlign w:val="center"/>
          </w:tcPr>
          <w:p w14:paraId="094F3A41" w14:textId="77777777" w:rsidR="00D8451C" w:rsidRDefault="00D8451C" w:rsidP="00176550">
            <w:pPr>
              <w:jc w:val="center"/>
              <w:rPr>
                <w:sz w:val="16"/>
                <w:szCs w:val="16"/>
                <w:lang w:val="en-US"/>
              </w:rPr>
            </w:pPr>
            <w:r>
              <w:rPr>
                <w:sz w:val="16"/>
                <w:szCs w:val="16"/>
                <w:lang w:val="en-US"/>
              </w:rPr>
              <w:t>1011786</w:t>
            </w:r>
          </w:p>
        </w:tc>
        <w:tc>
          <w:tcPr>
            <w:tcW w:w="4252" w:type="dxa"/>
            <w:gridSpan w:val="3"/>
            <w:tcBorders>
              <w:top w:val="nil"/>
              <w:bottom w:val="single" w:sz="2" w:space="0" w:color="auto"/>
            </w:tcBorders>
          </w:tcPr>
          <w:p w14:paraId="3F7A90CD" w14:textId="77777777" w:rsidR="00D8451C" w:rsidRDefault="00D8451C" w:rsidP="00176550">
            <w:pPr>
              <w:rPr>
                <w:lang w:val="en-US"/>
              </w:rPr>
            </w:pPr>
            <w:r>
              <w:rPr>
                <w:lang w:val="en-US"/>
              </w:rPr>
              <w:t>Lac de bitum "БТ-123"</w:t>
            </w:r>
          </w:p>
        </w:tc>
        <w:tc>
          <w:tcPr>
            <w:tcW w:w="993" w:type="dxa"/>
            <w:gridSpan w:val="2"/>
            <w:tcBorders>
              <w:top w:val="nil"/>
              <w:bottom w:val="single" w:sz="2" w:space="0" w:color="auto"/>
            </w:tcBorders>
          </w:tcPr>
          <w:p w14:paraId="5C11E35C"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354C26ED" w14:textId="77777777" w:rsidR="00D8451C" w:rsidRDefault="00D8451C" w:rsidP="00176550">
            <w:pPr>
              <w:rPr>
                <w:lang w:val="en-US"/>
              </w:rPr>
            </w:pPr>
            <w:r>
              <w:rPr>
                <w:lang w:val="en-US"/>
              </w:rPr>
              <w:t>0,000</w:t>
            </w:r>
          </w:p>
        </w:tc>
      </w:tr>
      <w:tr w:rsidR="00D8451C" w14:paraId="1F2229E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718A01" w14:textId="77777777" w:rsidR="00D8451C" w:rsidRDefault="00D8451C" w:rsidP="00176550">
            <w:pPr>
              <w:rPr>
                <w:lang w:val="en-US"/>
              </w:rPr>
            </w:pPr>
          </w:p>
        </w:tc>
        <w:tc>
          <w:tcPr>
            <w:tcW w:w="1276" w:type="dxa"/>
            <w:gridSpan w:val="2"/>
            <w:tcBorders>
              <w:top w:val="nil"/>
              <w:bottom w:val="single" w:sz="2" w:space="0" w:color="auto"/>
            </w:tcBorders>
            <w:vAlign w:val="center"/>
          </w:tcPr>
          <w:p w14:paraId="4BC8092D" w14:textId="77777777" w:rsidR="00D8451C" w:rsidRDefault="00D8451C" w:rsidP="00176550">
            <w:pPr>
              <w:jc w:val="center"/>
              <w:rPr>
                <w:sz w:val="16"/>
                <w:szCs w:val="16"/>
                <w:lang w:val="en-US"/>
              </w:rPr>
            </w:pPr>
            <w:r>
              <w:rPr>
                <w:sz w:val="16"/>
                <w:szCs w:val="16"/>
                <w:lang w:val="en-US"/>
              </w:rPr>
              <w:t>5009101</w:t>
            </w:r>
          </w:p>
        </w:tc>
        <w:tc>
          <w:tcPr>
            <w:tcW w:w="4252" w:type="dxa"/>
            <w:gridSpan w:val="3"/>
            <w:tcBorders>
              <w:top w:val="nil"/>
              <w:bottom w:val="single" w:sz="2" w:space="0" w:color="auto"/>
            </w:tcBorders>
          </w:tcPr>
          <w:p w14:paraId="5414E1C2" w14:textId="77777777" w:rsidR="00D8451C" w:rsidRDefault="00D8451C" w:rsidP="00176550">
            <w:pPr>
              <w:rPr>
                <w:lang w:val="en-US"/>
              </w:rPr>
            </w:pPr>
            <w:r>
              <w:rPr>
                <w:lang w:val="en-US"/>
              </w:rPr>
              <w:t>Butoane de montaj</w:t>
            </w:r>
          </w:p>
        </w:tc>
        <w:tc>
          <w:tcPr>
            <w:tcW w:w="993" w:type="dxa"/>
            <w:gridSpan w:val="2"/>
            <w:tcBorders>
              <w:top w:val="nil"/>
              <w:bottom w:val="single" w:sz="2" w:space="0" w:color="auto"/>
            </w:tcBorders>
          </w:tcPr>
          <w:p w14:paraId="4025A439" w14:textId="77777777" w:rsidR="00D8451C" w:rsidRDefault="00D8451C" w:rsidP="00176550">
            <w:pPr>
              <w:rPr>
                <w:lang w:val="en-US"/>
              </w:rPr>
            </w:pPr>
            <w:r>
              <w:rPr>
                <w:lang w:val="en-US"/>
              </w:rPr>
              <w:t>1000 buc</w:t>
            </w:r>
          </w:p>
        </w:tc>
        <w:tc>
          <w:tcPr>
            <w:tcW w:w="1559" w:type="dxa"/>
            <w:gridSpan w:val="2"/>
            <w:tcBorders>
              <w:top w:val="nil"/>
              <w:bottom w:val="single" w:sz="2" w:space="0" w:color="auto"/>
            </w:tcBorders>
          </w:tcPr>
          <w:p w14:paraId="7F19E2E3" w14:textId="77777777" w:rsidR="00D8451C" w:rsidRDefault="00D8451C" w:rsidP="00176550">
            <w:pPr>
              <w:rPr>
                <w:lang w:val="en-US"/>
              </w:rPr>
            </w:pPr>
            <w:r>
              <w:rPr>
                <w:lang w:val="en-US"/>
              </w:rPr>
              <w:t>0,005</w:t>
            </w:r>
          </w:p>
        </w:tc>
      </w:tr>
      <w:tr w:rsidR="00D8451C" w14:paraId="0878D10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AE8477" w14:textId="77777777" w:rsidR="00D8451C" w:rsidRDefault="00D8451C" w:rsidP="00176550">
            <w:pPr>
              <w:rPr>
                <w:lang w:val="en-US"/>
              </w:rPr>
            </w:pPr>
          </w:p>
        </w:tc>
        <w:tc>
          <w:tcPr>
            <w:tcW w:w="1276" w:type="dxa"/>
            <w:gridSpan w:val="2"/>
            <w:tcBorders>
              <w:top w:val="nil"/>
              <w:bottom w:val="single" w:sz="2" w:space="0" w:color="auto"/>
            </w:tcBorders>
            <w:vAlign w:val="center"/>
          </w:tcPr>
          <w:p w14:paraId="4E1CCB9B" w14:textId="77777777" w:rsidR="00D8451C" w:rsidRDefault="00D8451C"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41BBD53F" w14:textId="77777777" w:rsidR="00D8451C" w:rsidRDefault="00D8451C" w:rsidP="00176550">
            <w:pPr>
              <w:rPr>
                <w:lang w:val="en-US"/>
              </w:rPr>
            </w:pPr>
            <w:r>
              <w:rPr>
                <w:lang w:val="en-US"/>
              </w:rPr>
              <w:t>Fise de marcare</w:t>
            </w:r>
          </w:p>
        </w:tc>
        <w:tc>
          <w:tcPr>
            <w:tcW w:w="993" w:type="dxa"/>
            <w:gridSpan w:val="2"/>
            <w:tcBorders>
              <w:top w:val="nil"/>
              <w:bottom w:val="single" w:sz="2" w:space="0" w:color="auto"/>
            </w:tcBorders>
          </w:tcPr>
          <w:p w14:paraId="5DF0A6DB" w14:textId="77777777" w:rsidR="00D8451C" w:rsidRDefault="00D8451C" w:rsidP="00176550">
            <w:pPr>
              <w:rPr>
                <w:lang w:val="en-US"/>
              </w:rPr>
            </w:pPr>
            <w:r>
              <w:rPr>
                <w:lang w:val="en-US"/>
              </w:rPr>
              <w:t>100 buc</w:t>
            </w:r>
          </w:p>
        </w:tc>
        <w:tc>
          <w:tcPr>
            <w:tcW w:w="1559" w:type="dxa"/>
            <w:gridSpan w:val="2"/>
            <w:tcBorders>
              <w:top w:val="nil"/>
              <w:bottom w:val="single" w:sz="2" w:space="0" w:color="auto"/>
            </w:tcBorders>
          </w:tcPr>
          <w:p w14:paraId="743DF8A5" w14:textId="77777777" w:rsidR="00D8451C" w:rsidRDefault="00D8451C" w:rsidP="00176550">
            <w:pPr>
              <w:rPr>
                <w:lang w:val="en-US"/>
              </w:rPr>
            </w:pPr>
            <w:r>
              <w:rPr>
                <w:lang w:val="en-US"/>
              </w:rPr>
              <w:t>0,002</w:t>
            </w:r>
          </w:p>
        </w:tc>
      </w:tr>
      <w:tr w:rsidR="00D8451C" w14:paraId="1D5F5B8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F7890E" w14:textId="77777777" w:rsidR="00D8451C" w:rsidRDefault="00D8451C" w:rsidP="00176550">
            <w:pPr>
              <w:rPr>
                <w:lang w:val="en-US"/>
              </w:rPr>
            </w:pPr>
          </w:p>
        </w:tc>
        <w:tc>
          <w:tcPr>
            <w:tcW w:w="1276" w:type="dxa"/>
            <w:gridSpan w:val="2"/>
            <w:tcBorders>
              <w:top w:val="nil"/>
              <w:bottom w:val="single" w:sz="2" w:space="0" w:color="auto"/>
            </w:tcBorders>
            <w:vAlign w:val="center"/>
          </w:tcPr>
          <w:p w14:paraId="3C51A891" w14:textId="77777777" w:rsidR="00D8451C" w:rsidRDefault="00D8451C" w:rsidP="00176550">
            <w:pPr>
              <w:jc w:val="center"/>
              <w:rPr>
                <w:sz w:val="16"/>
                <w:szCs w:val="16"/>
                <w:lang w:val="en-US"/>
              </w:rPr>
            </w:pPr>
            <w:r>
              <w:rPr>
                <w:sz w:val="16"/>
                <w:szCs w:val="16"/>
                <w:lang w:val="en-US"/>
              </w:rPr>
              <w:t>5009623</w:t>
            </w:r>
          </w:p>
        </w:tc>
        <w:tc>
          <w:tcPr>
            <w:tcW w:w="4252" w:type="dxa"/>
            <w:gridSpan w:val="3"/>
            <w:tcBorders>
              <w:top w:val="nil"/>
              <w:bottom w:val="single" w:sz="2" w:space="0" w:color="auto"/>
            </w:tcBorders>
          </w:tcPr>
          <w:p w14:paraId="23BC8B49" w14:textId="77777777" w:rsidR="00D8451C" w:rsidRDefault="00D8451C" w:rsidP="00176550">
            <w:pPr>
              <w:rPr>
                <w:lang w:val="en-US"/>
              </w:rPr>
            </w:pPr>
            <w:r>
              <w:rPr>
                <w:lang w:val="en-US"/>
              </w:rPr>
              <w:t>Banda "К226"</w:t>
            </w:r>
          </w:p>
        </w:tc>
        <w:tc>
          <w:tcPr>
            <w:tcW w:w="993" w:type="dxa"/>
            <w:gridSpan w:val="2"/>
            <w:tcBorders>
              <w:top w:val="nil"/>
              <w:bottom w:val="single" w:sz="2" w:space="0" w:color="auto"/>
            </w:tcBorders>
          </w:tcPr>
          <w:p w14:paraId="1338235F" w14:textId="77777777" w:rsidR="00D8451C" w:rsidRDefault="00D8451C" w:rsidP="00176550">
            <w:pPr>
              <w:rPr>
                <w:lang w:val="en-US"/>
              </w:rPr>
            </w:pPr>
            <w:r>
              <w:rPr>
                <w:lang w:val="en-US"/>
              </w:rPr>
              <w:t>100 m</w:t>
            </w:r>
          </w:p>
        </w:tc>
        <w:tc>
          <w:tcPr>
            <w:tcW w:w="1559" w:type="dxa"/>
            <w:gridSpan w:val="2"/>
            <w:tcBorders>
              <w:top w:val="nil"/>
              <w:bottom w:val="single" w:sz="2" w:space="0" w:color="auto"/>
            </w:tcBorders>
          </w:tcPr>
          <w:p w14:paraId="6BB1C1A9" w14:textId="77777777" w:rsidR="00D8451C" w:rsidRDefault="00D8451C" w:rsidP="00176550">
            <w:pPr>
              <w:rPr>
                <w:lang w:val="en-US"/>
              </w:rPr>
            </w:pPr>
            <w:r>
              <w:rPr>
                <w:lang w:val="en-US"/>
              </w:rPr>
              <w:t>0,006</w:t>
            </w:r>
          </w:p>
        </w:tc>
      </w:tr>
      <w:tr w:rsidR="00D8451C" w14:paraId="7EBC921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47B3BE" w14:textId="77777777" w:rsidR="00D8451C" w:rsidRDefault="00D8451C" w:rsidP="00176550">
            <w:pPr>
              <w:rPr>
                <w:lang w:val="en-US"/>
              </w:rPr>
            </w:pPr>
          </w:p>
        </w:tc>
        <w:tc>
          <w:tcPr>
            <w:tcW w:w="1276" w:type="dxa"/>
            <w:gridSpan w:val="2"/>
            <w:tcBorders>
              <w:top w:val="nil"/>
              <w:bottom w:val="single" w:sz="2" w:space="0" w:color="auto"/>
            </w:tcBorders>
            <w:vAlign w:val="center"/>
          </w:tcPr>
          <w:p w14:paraId="4FC76E78" w14:textId="77777777" w:rsidR="00D8451C" w:rsidRDefault="00D8451C" w:rsidP="00176550">
            <w:pPr>
              <w:jc w:val="center"/>
              <w:rPr>
                <w:sz w:val="16"/>
                <w:szCs w:val="16"/>
                <w:lang w:val="en-US"/>
              </w:rPr>
            </w:pPr>
            <w:r>
              <w:rPr>
                <w:sz w:val="16"/>
                <w:szCs w:val="16"/>
                <w:lang w:val="en-US"/>
              </w:rPr>
              <w:t>5220077</w:t>
            </w:r>
          </w:p>
        </w:tc>
        <w:tc>
          <w:tcPr>
            <w:tcW w:w="4252" w:type="dxa"/>
            <w:gridSpan w:val="3"/>
            <w:tcBorders>
              <w:top w:val="nil"/>
              <w:bottom w:val="single" w:sz="2" w:space="0" w:color="auto"/>
            </w:tcBorders>
          </w:tcPr>
          <w:p w14:paraId="30E5C18B" w14:textId="77777777" w:rsidR="00D8451C" w:rsidRDefault="00D8451C" w:rsidP="00176550">
            <w:pPr>
              <w:rPr>
                <w:lang w:val="en-US"/>
              </w:rPr>
            </w:pPr>
            <w:r>
              <w:rPr>
                <w:lang w:val="en-US"/>
              </w:rPr>
              <w:t>Aliaje de staniu-plumb fara stibiu, marca "ПОС30"</w:t>
            </w:r>
          </w:p>
        </w:tc>
        <w:tc>
          <w:tcPr>
            <w:tcW w:w="993" w:type="dxa"/>
            <w:gridSpan w:val="2"/>
            <w:tcBorders>
              <w:top w:val="nil"/>
              <w:bottom w:val="single" w:sz="2" w:space="0" w:color="auto"/>
            </w:tcBorders>
          </w:tcPr>
          <w:p w14:paraId="793EC410"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77F4A075" w14:textId="77777777" w:rsidR="00D8451C" w:rsidRDefault="00D8451C" w:rsidP="00176550">
            <w:pPr>
              <w:rPr>
                <w:lang w:val="en-US"/>
              </w:rPr>
            </w:pPr>
            <w:r>
              <w:rPr>
                <w:lang w:val="en-US"/>
              </w:rPr>
              <w:t>0,300</w:t>
            </w:r>
          </w:p>
        </w:tc>
      </w:tr>
      <w:tr w:rsidR="00D8451C" w14:paraId="53E7FD8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3CE08F" w14:textId="77777777" w:rsidR="00D8451C" w:rsidRDefault="00D8451C" w:rsidP="00176550">
            <w:pPr>
              <w:rPr>
                <w:lang w:val="en-US"/>
              </w:rPr>
            </w:pPr>
          </w:p>
        </w:tc>
        <w:tc>
          <w:tcPr>
            <w:tcW w:w="1276" w:type="dxa"/>
            <w:gridSpan w:val="2"/>
            <w:tcBorders>
              <w:top w:val="nil"/>
              <w:bottom w:val="single" w:sz="2" w:space="0" w:color="auto"/>
            </w:tcBorders>
            <w:vAlign w:val="center"/>
          </w:tcPr>
          <w:p w14:paraId="717F98F3"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471B9BA9"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092F8621"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7F394A65" w14:textId="77777777" w:rsidR="00D8451C" w:rsidRDefault="00D8451C" w:rsidP="00176550">
            <w:pPr>
              <w:rPr>
                <w:lang w:val="en-US"/>
              </w:rPr>
            </w:pPr>
            <w:r>
              <w:rPr>
                <w:lang w:val="en-US"/>
              </w:rPr>
              <w:t>0,978</w:t>
            </w:r>
          </w:p>
        </w:tc>
      </w:tr>
      <w:tr w:rsidR="00D8451C" w14:paraId="0129B06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F6E39E" w14:textId="77777777" w:rsidR="00D8451C" w:rsidRDefault="00D8451C" w:rsidP="00176550">
            <w:pPr>
              <w:rPr>
                <w:lang w:val="en-US"/>
              </w:rPr>
            </w:pPr>
          </w:p>
        </w:tc>
        <w:tc>
          <w:tcPr>
            <w:tcW w:w="1276" w:type="dxa"/>
            <w:gridSpan w:val="2"/>
            <w:tcBorders>
              <w:top w:val="nil"/>
              <w:bottom w:val="single" w:sz="2" w:space="0" w:color="auto"/>
            </w:tcBorders>
            <w:vAlign w:val="center"/>
          </w:tcPr>
          <w:p w14:paraId="6B86CC42" w14:textId="77777777" w:rsidR="00D8451C" w:rsidRDefault="00D8451C" w:rsidP="00176550">
            <w:pPr>
              <w:jc w:val="center"/>
              <w:rPr>
                <w:sz w:val="16"/>
                <w:szCs w:val="16"/>
                <w:lang w:val="en-US"/>
              </w:rPr>
            </w:pPr>
            <w:r>
              <w:rPr>
                <w:sz w:val="16"/>
                <w:szCs w:val="16"/>
                <w:lang w:val="en-US"/>
              </w:rPr>
              <w:t>030203</w:t>
            </w:r>
          </w:p>
        </w:tc>
        <w:tc>
          <w:tcPr>
            <w:tcW w:w="4252" w:type="dxa"/>
            <w:gridSpan w:val="3"/>
            <w:tcBorders>
              <w:top w:val="nil"/>
              <w:bottom w:val="single" w:sz="2" w:space="0" w:color="auto"/>
            </w:tcBorders>
          </w:tcPr>
          <w:p w14:paraId="2D56F218" w14:textId="77777777" w:rsidR="00D8451C" w:rsidRDefault="00D8451C" w:rsidP="00176550">
            <w:pPr>
              <w:rPr>
                <w:lang w:val="en-US"/>
              </w:rPr>
            </w:pPr>
            <w:r>
              <w:rPr>
                <w:lang w:val="en-US"/>
              </w:rPr>
              <w:t>Cricuri hidraulice, capacitate de ridicare 63 t</w:t>
            </w:r>
          </w:p>
        </w:tc>
        <w:tc>
          <w:tcPr>
            <w:tcW w:w="993" w:type="dxa"/>
            <w:gridSpan w:val="2"/>
            <w:tcBorders>
              <w:top w:val="nil"/>
              <w:bottom w:val="single" w:sz="2" w:space="0" w:color="auto"/>
            </w:tcBorders>
          </w:tcPr>
          <w:p w14:paraId="7B924EC5"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36E4C36B" w14:textId="77777777" w:rsidR="00D8451C" w:rsidRDefault="00D8451C" w:rsidP="00176550">
            <w:pPr>
              <w:rPr>
                <w:lang w:val="en-US"/>
              </w:rPr>
            </w:pPr>
            <w:r>
              <w:rPr>
                <w:lang w:val="en-US"/>
              </w:rPr>
              <w:t>3,852</w:t>
            </w:r>
          </w:p>
        </w:tc>
      </w:tr>
      <w:tr w:rsidR="00D8451C" w14:paraId="0DE6E6E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61DCD4" w14:textId="77777777" w:rsidR="00D8451C" w:rsidRDefault="00D8451C" w:rsidP="00176550">
            <w:pPr>
              <w:rPr>
                <w:lang w:val="en-US"/>
              </w:rPr>
            </w:pPr>
          </w:p>
        </w:tc>
        <w:tc>
          <w:tcPr>
            <w:tcW w:w="1276" w:type="dxa"/>
            <w:gridSpan w:val="2"/>
            <w:tcBorders>
              <w:top w:val="nil"/>
              <w:bottom w:val="single" w:sz="2" w:space="0" w:color="auto"/>
            </w:tcBorders>
            <w:vAlign w:val="center"/>
          </w:tcPr>
          <w:p w14:paraId="40617055" w14:textId="77777777" w:rsidR="00D8451C" w:rsidRDefault="00D8451C" w:rsidP="00176550">
            <w:pPr>
              <w:jc w:val="center"/>
              <w:rPr>
                <w:sz w:val="16"/>
                <w:szCs w:val="16"/>
                <w:lang w:val="en-US"/>
              </w:rPr>
            </w:pPr>
            <w:r>
              <w:rPr>
                <w:sz w:val="16"/>
                <w:szCs w:val="16"/>
                <w:lang w:val="en-US"/>
              </w:rPr>
              <w:t>030408</w:t>
            </w:r>
          </w:p>
        </w:tc>
        <w:tc>
          <w:tcPr>
            <w:tcW w:w="4252" w:type="dxa"/>
            <w:gridSpan w:val="3"/>
            <w:tcBorders>
              <w:top w:val="nil"/>
              <w:bottom w:val="single" w:sz="2" w:space="0" w:color="auto"/>
            </w:tcBorders>
          </w:tcPr>
          <w:p w14:paraId="751F3E79" w14:textId="77777777" w:rsidR="00D8451C" w:rsidRDefault="00D8451C" w:rsidP="00176550">
            <w:pPr>
              <w:rPr>
                <w:lang w:val="en-US"/>
              </w:rPr>
            </w:pPr>
            <w:r>
              <w:rPr>
                <w:lang w:val="en-US"/>
              </w:rPr>
              <w:t>Cabestane electrice, forta de tractiune 156,96 (16) kN (t)</w:t>
            </w:r>
          </w:p>
        </w:tc>
        <w:tc>
          <w:tcPr>
            <w:tcW w:w="993" w:type="dxa"/>
            <w:gridSpan w:val="2"/>
            <w:tcBorders>
              <w:top w:val="nil"/>
              <w:bottom w:val="single" w:sz="2" w:space="0" w:color="auto"/>
            </w:tcBorders>
          </w:tcPr>
          <w:p w14:paraId="4AACA0BE"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5B9F6B5E" w14:textId="77777777" w:rsidR="00D8451C" w:rsidRDefault="00D8451C" w:rsidP="00176550">
            <w:pPr>
              <w:rPr>
                <w:lang w:val="en-US"/>
              </w:rPr>
            </w:pPr>
            <w:r>
              <w:rPr>
                <w:lang w:val="en-US"/>
              </w:rPr>
              <w:t>3,852</w:t>
            </w:r>
          </w:p>
        </w:tc>
      </w:tr>
      <w:tr w:rsidR="00D8451C" w14:paraId="021DB7F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348853" w14:textId="77777777" w:rsidR="00D8451C" w:rsidRDefault="00D8451C" w:rsidP="00176550">
            <w:pPr>
              <w:rPr>
                <w:lang w:val="en-US"/>
              </w:rPr>
            </w:pPr>
          </w:p>
        </w:tc>
        <w:tc>
          <w:tcPr>
            <w:tcW w:w="1276" w:type="dxa"/>
            <w:gridSpan w:val="2"/>
            <w:tcBorders>
              <w:top w:val="nil"/>
              <w:bottom w:val="single" w:sz="2" w:space="0" w:color="auto"/>
            </w:tcBorders>
            <w:vAlign w:val="center"/>
          </w:tcPr>
          <w:p w14:paraId="705ECDA3"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0003DF3A"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2F977509"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071A041" w14:textId="77777777" w:rsidR="00D8451C" w:rsidRDefault="00D8451C" w:rsidP="00176550">
            <w:pPr>
              <w:rPr>
                <w:lang w:val="en-US"/>
              </w:rPr>
            </w:pPr>
            <w:r>
              <w:rPr>
                <w:lang w:val="en-US"/>
              </w:rPr>
              <w:t>0,978</w:t>
            </w:r>
          </w:p>
        </w:tc>
      </w:tr>
      <w:tr w:rsidR="00D8451C" w:rsidRPr="00EB582C" w14:paraId="5D3AD020" w14:textId="77777777" w:rsidTr="00176550">
        <w:trPr>
          <w:trHeight w:val="340"/>
        </w:trPr>
        <w:tc>
          <w:tcPr>
            <w:tcW w:w="709" w:type="dxa"/>
            <w:tcBorders>
              <w:top w:val="nil"/>
              <w:left w:val="single" w:sz="6" w:space="0" w:color="auto"/>
              <w:bottom w:val="nil"/>
              <w:right w:val="nil"/>
            </w:tcBorders>
          </w:tcPr>
          <w:p w14:paraId="49265DEF"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5FEE7B4F"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5AFD5C3D"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4C8887F"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5C293F09"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35642060" w14:textId="77777777" w:rsidR="00D8451C" w:rsidRPr="00EB582C" w:rsidRDefault="00D8451C" w:rsidP="00176550">
            <w:pPr>
              <w:rPr>
                <w:lang w:val="en-US"/>
              </w:rPr>
            </w:pPr>
          </w:p>
        </w:tc>
      </w:tr>
      <w:tr w:rsidR="00D8451C" w14:paraId="253E7DA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4F3FE1" w14:textId="77777777" w:rsidR="00D8451C" w:rsidRDefault="00D8451C" w:rsidP="00176550">
            <w:pPr>
              <w:rPr>
                <w:lang w:val="en-US"/>
              </w:rPr>
            </w:pPr>
            <w:r>
              <w:rPr>
                <w:lang w:val="en-US"/>
              </w:rPr>
              <w:t>38</w:t>
            </w:r>
          </w:p>
        </w:tc>
        <w:tc>
          <w:tcPr>
            <w:tcW w:w="1276" w:type="dxa"/>
            <w:gridSpan w:val="2"/>
            <w:tcBorders>
              <w:top w:val="single" w:sz="4" w:space="0" w:color="auto"/>
              <w:bottom w:val="single" w:sz="4" w:space="0" w:color="auto"/>
            </w:tcBorders>
          </w:tcPr>
          <w:p w14:paraId="5F5275ED" w14:textId="77777777" w:rsidR="00D8451C" w:rsidRDefault="00D8451C" w:rsidP="00176550">
            <w:pPr>
              <w:rPr>
                <w:lang w:val="en-US"/>
              </w:rPr>
            </w:pPr>
            <w:r>
              <w:rPr>
                <w:lang w:val="en-US"/>
              </w:rPr>
              <w:t>Pret de piata</w:t>
            </w:r>
          </w:p>
          <w:p w14:paraId="7982E11B"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2D02CB1C"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Cablu bronat cu fire din aluminiu cu dublu izolatie АПвБбШп 4x150 mm2</w:t>
            </w:r>
            <w:r>
              <w:rPr>
                <w:rFonts w:ascii="Times New Roman CYR" w:hAnsi="Times New Roman CYR" w:cs="Times New Roman CYR"/>
                <w:sz w:val="16"/>
                <w:szCs w:val="16"/>
                <w:lang w:val="en-US"/>
              </w:rPr>
              <w:t xml:space="preserve"> </w:t>
            </w:r>
          </w:p>
          <w:p w14:paraId="5F36C637"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535F0C0A" w14:textId="77777777" w:rsidR="00D8451C" w:rsidRDefault="00D8451C"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005DB03B" w14:textId="77777777" w:rsidR="00D8451C" w:rsidRDefault="00D8451C" w:rsidP="00176550">
            <w:pPr>
              <w:jc w:val="center"/>
              <w:rPr>
                <w:lang w:val="en-US"/>
              </w:rPr>
            </w:pPr>
            <w:r>
              <w:rPr>
                <w:lang w:val="en-US"/>
              </w:rPr>
              <w:t>226,000</w:t>
            </w:r>
          </w:p>
        </w:tc>
      </w:tr>
      <w:tr w:rsidR="00D8451C" w14:paraId="5C78A5A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686988" w14:textId="77777777" w:rsidR="00D8451C" w:rsidRDefault="00D8451C" w:rsidP="00176550">
            <w:pPr>
              <w:rPr>
                <w:lang w:val="en-US"/>
              </w:rPr>
            </w:pPr>
          </w:p>
        </w:tc>
        <w:tc>
          <w:tcPr>
            <w:tcW w:w="1276" w:type="dxa"/>
            <w:gridSpan w:val="2"/>
            <w:tcBorders>
              <w:top w:val="nil"/>
              <w:bottom w:val="single" w:sz="2" w:space="0" w:color="auto"/>
            </w:tcBorders>
            <w:vAlign w:val="center"/>
          </w:tcPr>
          <w:p w14:paraId="65A56F27" w14:textId="77777777" w:rsidR="00D8451C" w:rsidRDefault="00D8451C" w:rsidP="00176550">
            <w:pPr>
              <w:jc w:val="center"/>
              <w:rPr>
                <w:sz w:val="16"/>
                <w:szCs w:val="16"/>
                <w:lang w:val="en-US"/>
              </w:rPr>
            </w:pPr>
            <w:r>
              <w:rPr>
                <w:sz w:val="16"/>
                <w:szCs w:val="16"/>
                <w:lang w:val="en-US"/>
              </w:rPr>
              <w:t>88815441</w:t>
            </w:r>
          </w:p>
        </w:tc>
        <w:tc>
          <w:tcPr>
            <w:tcW w:w="4252" w:type="dxa"/>
            <w:gridSpan w:val="3"/>
            <w:tcBorders>
              <w:top w:val="nil"/>
              <w:bottom w:val="single" w:sz="2" w:space="0" w:color="auto"/>
            </w:tcBorders>
          </w:tcPr>
          <w:p w14:paraId="16A628D3" w14:textId="77777777" w:rsidR="00D8451C" w:rsidRDefault="00D8451C" w:rsidP="00176550">
            <w:pPr>
              <w:rPr>
                <w:lang w:val="en-US"/>
              </w:rPr>
            </w:pPr>
            <w:r>
              <w:rPr>
                <w:lang w:val="en-US"/>
              </w:rPr>
              <w:t>Cablu bronat cu fire din aluminiu cu dublu izolatie АПвБбШп 4x150 mm2</w:t>
            </w:r>
          </w:p>
        </w:tc>
        <w:tc>
          <w:tcPr>
            <w:tcW w:w="993" w:type="dxa"/>
            <w:gridSpan w:val="2"/>
            <w:tcBorders>
              <w:top w:val="nil"/>
              <w:bottom w:val="single" w:sz="2" w:space="0" w:color="auto"/>
            </w:tcBorders>
          </w:tcPr>
          <w:p w14:paraId="7F78F194" w14:textId="77777777" w:rsidR="00D8451C" w:rsidRDefault="00D8451C" w:rsidP="00176550">
            <w:pPr>
              <w:rPr>
                <w:lang w:val="en-US"/>
              </w:rPr>
            </w:pPr>
            <w:r>
              <w:rPr>
                <w:lang w:val="en-US"/>
              </w:rPr>
              <w:t>m</w:t>
            </w:r>
          </w:p>
        </w:tc>
        <w:tc>
          <w:tcPr>
            <w:tcW w:w="1559" w:type="dxa"/>
            <w:gridSpan w:val="2"/>
            <w:tcBorders>
              <w:top w:val="nil"/>
              <w:bottom w:val="single" w:sz="2" w:space="0" w:color="auto"/>
            </w:tcBorders>
          </w:tcPr>
          <w:p w14:paraId="5DD8AD2E" w14:textId="77777777" w:rsidR="00D8451C" w:rsidRDefault="00D8451C" w:rsidP="00176550">
            <w:pPr>
              <w:rPr>
                <w:lang w:val="en-US"/>
              </w:rPr>
            </w:pPr>
            <w:r>
              <w:rPr>
                <w:lang w:val="en-US"/>
              </w:rPr>
              <w:t>226,000</w:t>
            </w:r>
          </w:p>
        </w:tc>
      </w:tr>
      <w:tr w:rsidR="00D8451C" w:rsidRPr="00EB582C" w14:paraId="21A1DC43" w14:textId="77777777" w:rsidTr="00176550">
        <w:trPr>
          <w:trHeight w:val="340"/>
        </w:trPr>
        <w:tc>
          <w:tcPr>
            <w:tcW w:w="709" w:type="dxa"/>
            <w:tcBorders>
              <w:top w:val="nil"/>
              <w:left w:val="single" w:sz="6" w:space="0" w:color="auto"/>
              <w:bottom w:val="nil"/>
              <w:right w:val="nil"/>
            </w:tcBorders>
          </w:tcPr>
          <w:p w14:paraId="1B773595"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474F6707"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4C303F79"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1FFED2E"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023AF0F4"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2A3A8234" w14:textId="77777777" w:rsidR="00D8451C" w:rsidRPr="00EB582C" w:rsidRDefault="00D8451C" w:rsidP="00176550">
            <w:pPr>
              <w:rPr>
                <w:lang w:val="en-US"/>
              </w:rPr>
            </w:pPr>
          </w:p>
        </w:tc>
      </w:tr>
      <w:tr w:rsidR="00D8451C" w14:paraId="1C9B601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8BB8E0" w14:textId="77777777" w:rsidR="00D8451C" w:rsidRDefault="00D8451C" w:rsidP="00176550">
            <w:pPr>
              <w:rPr>
                <w:lang w:val="en-US"/>
              </w:rPr>
            </w:pPr>
            <w:r>
              <w:rPr>
                <w:lang w:val="en-US"/>
              </w:rPr>
              <w:t>39</w:t>
            </w:r>
          </w:p>
        </w:tc>
        <w:tc>
          <w:tcPr>
            <w:tcW w:w="1276" w:type="dxa"/>
            <w:gridSpan w:val="2"/>
            <w:tcBorders>
              <w:top w:val="single" w:sz="4" w:space="0" w:color="auto"/>
              <w:bottom w:val="single" w:sz="4" w:space="0" w:color="auto"/>
            </w:tcBorders>
          </w:tcPr>
          <w:p w14:paraId="60404E9A" w14:textId="77777777" w:rsidR="00D8451C" w:rsidRDefault="00D8451C" w:rsidP="00176550">
            <w:pPr>
              <w:rPr>
                <w:lang w:val="en-US"/>
              </w:rPr>
            </w:pPr>
            <w:r>
              <w:rPr>
                <w:lang w:val="en-US"/>
              </w:rPr>
              <w:t>08-02-142-1</w:t>
            </w:r>
          </w:p>
          <w:p w14:paraId="1E1452FF"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0CC0CD71"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Executarea patului pentru un singur cablu in transee  (Устройство постели)</w:t>
            </w:r>
            <w:r>
              <w:rPr>
                <w:rFonts w:ascii="Times New Roman CYR" w:hAnsi="Times New Roman CYR" w:cs="Times New Roman CYR"/>
                <w:sz w:val="16"/>
                <w:szCs w:val="16"/>
                <w:lang w:val="en-US"/>
              </w:rPr>
              <w:t xml:space="preserve"> </w:t>
            </w:r>
          </w:p>
          <w:p w14:paraId="5B96227E"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29B62FB0" w14:textId="77777777" w:rsidR="00D8451C" w:rsidRDefault="00D8451C"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4D504CB3" w14:textId="77777777" w:rsidR="00D8451C" w:rsidRDefault="00D8451C" w:rsidP="00176550">
            <w:pPr>
              <w:jc w:val="center"/>
              <w:rPr>
                <w:lang w:val="en-US"/>
              </w:rPr>
            </w:pPr>
            <w:r>
              <w:rPr>
                <w:lang w:val="en-US"/>
              </w:rPr>
              <w:t>1,080</w:t>
            </w:r>
          </w:p>
        </w:tc>
      </w:tr>
      <w:tr w:rsidR="00D8451C" w14:paraId="70A835C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C2563C" w14:textId="77777777" w:rsidR="00D8451C" w:rsidRDefault="00D8451C" w:rsidP="00176550">
            <w:pPr>
              <w:rPr>
                <w:lang w:val="en-US"/>
              </w:rPr>
            </w:pPr>
          </w:p>
        </w:tc>
        <w:tc>
          <w:tcPr>
            <w:tcW w:w="1276" w:type="dxa"/>
            <w:gridSpan w:val="2"/>
            <w:tcBorders>
              <w:top w:val="nil"/>
              <w:bottom w:val="single" w:sz="2" w:space="0" w:color="auto"/>
            </w:tcBorders>
            <w:vAlign w:val="center"/>
          </w:tcPr>
          <w:p w14:paraId="2D72E349"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2B8636CC"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56F0EA54"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735A7786" w14:textId="77777777" w:rsidR="00D8451C" w:rsidRDefault="00D8451C" w:rsidP="00176550">
            <w:pPr>
              <w:rPr>
                <w:lang w:val="en-US"/>
              </w:rPr>
            </w:pPr>
            <w:r>
              <w:rPr>
                <w:lang w:val="en-US"/>
              </w:rPr>
              <w:t>7,160</w:t>
            </w:r>
          </w:p>
        </w:tc>
      </w:tr>
      <w:tr w:rsidR="00D8451C" w14:paraId="3935C4D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250FDC" w14:textId="77777777" w:rsidR="00D8451C" w:rsidRDefault="00D8451C" w:rsidP="00176550">
            <w:pPr>
              <w:rPr>
                <w:lang w:val="en-US"/>
              </w:rPr>
            </w:pPr>
          </w:p>
        </w:tc>
        <w:tc>
          <w:tcPr>
            <w:tcW w:w="1276" w:type="dxa"/>
            <w:gridSpan w:val="2"/>
            <w:tcBorders>
              <w:top w:val="nil"/>
              <w:bottom w:val="single" w:sz="2" w:space="0" w:color="auto"/>
            </w:tcBorders>
            <w:vAlign w:val="center"/>
          </w:tcPr>
          <w:p w14:paraId="28DE0D51"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69B19E36"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5E0F7846"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1285FC89" w14:textId="77777777" w:rsidR="00D8451C" w:rsidRDefault="00D8451C" w:rsidP="00176550">
            <w:pPr>
              <w:rPr>
                <w:lang w:val="en-US"/>
              </w:rPr>
            </w:pPr>
            <w:r>
              <w:rPr>
                <w:lang w:val="en-US"/>
              </w:rPr>
              <w:t>5,389</w:t>
            </w:r>
          </w:p>
        </w:tc>
      </w:tr>
      <w:tr w:rsidR="00D8451C" w14:paraId="4919A87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CD91B2" w14:textId="77777777" w:rsidR="00D8451C" w:rsidRDefault="00D8451C" w:rsidP="00176550">
            <w:pPr>
              <w:rPr>
                <w:lang w:val="en-US"/>
              </w:rPr>
            </w:pPr>
          </w:p>
        </w:tc>
        <w:tc>
          <w:tcPr>
            <w:tcW w:w="1276" w:type="dxa"/>
            <w:gridSpan w:val="2"/>
            <w:tcBorders>
              <w:top w:val="nil"/>
              <w:bottom w:val="single" w:sz="2" w:space="0" w:color="auto"/>
            </w:tcBorders>
            <w:vAlign w:val="center"/>
          </w:tcPr>
          <w:p w14:paraId="0F5B43D7"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3B465158"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13AB6654"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31815153" w14:textId="77777777" w:rsidR="00D8451C" w:rsidRDefault="00D8451C" w:rsidP="00176550">
            <w:pPr>
              <w:rPr>
                <w:lang w:val="en-US"/>
              </w:rPr>
            </w:pPr>
            <w:r>
              <w:rPr>
                <w:lang w:val="en-US"/>
              </w:rPr>
              <w:t>5,389</w:t>
            </w:r>
          </w:p>
        </w:tc>
      </w:tr>
      <w:tr w:rsidR="00D8451C" w:rsidRPr="00EB582C" w14:paraId="1A445E88" w14:textId="77777777" w:rsidTr="00176550">
        <w:trPr>
          <w:trHeight w:val="340"/>
        </w:trPr>
        <w:tc>
          <w:tcPr>
            <w:tcW w:w="709" w:type="dxa"/>
            <w:tcBorders>
              <w:top w:val="nil"/>
              <w:left w:val="single" w:sz="6" w:space="0" w:color="auto"/>
              <w:bottom w:val="nil"/>
              <w:right w:val="nil"/>
            </w:tcBorders>
          </w:tcPr>
          <w:p w14:paraId="78605908"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23448184"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1629774D"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FD2905A"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5BF89C31"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6B8CF949" w14:textId="77777777" w:rsidR="00D8451C" w:rsidRPr="00EB582C" w:rsidRDefault="00D8451C" w:rsidP="00176550">
            <w:pPr>
              <w:rPr>
                <w:lang w:val="en-US"/>
              </w:rPr>
            </w:pPr>
          </w:p>
        </w:tc>
      </w:tr>
      <w:tr w:rsidR="00D8451C" w14:paraId="156D561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EB485E" w14:textId="77777777" w:rsidR="00D8451C" w:rsidRDefault="00D8451C" w:rsidP="00176550">
            <w:pPr>
              <w:rPr>
                <w:lang w:val="en-US"/>
              </w:rPr>
            </w:pPr>
            <w:r>
              <w:rPr>
                <w:lang w:val="en-US"/>
              </w:rPr>
              <w:t>40</w:t>
            </w:r>
          </w:p>
        </w:tc>
        <w:tc>
          <w:tcPr>
            <w:tcW w:w="1276" w:type="dxa"/>
            <w:gridSpan w:val="2"/>
            <w:tcBorders>
              <w:top w:val="single" w:sz="4" w:space="0" w:color="auto"/>
              <w:bottom w:val="single" w:sz="4" w:space="0" w:color="auto"/>
            </w:tcBorders>
          </w:tcPr>
          <w:p w14:paraId="1C442A7F" w14:textId="77777777" w:rsidR="00D8451C" w:rsidRDefault="00D8451C" w:rsidP="00176550">
            <w:pPr>
              <w:rPr>
                <w:lang w:val="en-US"/>
              </w:rPr>
            </w:pPr>
            <w:r>
              <w:rPr>
                <w:lang w:val="en-US"/>
              </w:rPr>
              <w:t>08-02-142-2</w:t>
            </w:r>
          </w:p>
          <w:p w14:paraId="7E1F16A3"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09B45684"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Pentru fiecare cablu urmator se va adauga la norma 08-01-142-1</w:t>
            </w:r>
            <w:r>
              <w:rPr>
                <w:rFonts w:ascii="Times New Roman CYR" w:hAnsi="Times New Roman CYR" w:cs="Times New Roman CYR"/>
                <w:sz w:val="16"/>
                <w:szCs w:val="16"/>
                <w:lang w:val="en-US"/>
              </w:rPr>
              <w:t xml:space="preserve"> </w:t>
            </w:r>
          </w:p>
          <w:p w14:paraId="6667BD9F"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34E27B64" w14:textId="77777777" w:rsidR="00D8451C" w:rsidRDefault="00D8451C"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6FA4841E" w14:textId="77777777" w:rsidR="00D8451C" w:rsidRDefault="00D8451C" w:rsidP="00176550">
            <w:pPr>
              <w:jc w:val="center"/>
              <w:rPr>
                <w:lang w:val="en-US"/>
              </w:rPr>
            </w:pPr>
            <w:r>
              <w:rPr>
                <w:lang w:val="en-US"/>
              </w:rPr>
              <w:t>1,180</w:t>
            </w:r>
          </w:p>
        </w:tc>
      </w:tr>
      <w:tr w:rsidR="00D8451C" w14:paraId="252BEA0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8D102B" w14:textId="77777777" w:rsidR="00D8451C" w:rsidRDefault="00D8451C" w:rsidP="00176550">
            <w:pPr>
              <w:rPr>
                <w:lang w:val="en-US"/>
              </w:rPr>
            </w:pPr>
          </w:p>
        </w:tc>
        <w:tc>
          <w:tcPr>
            <w:tcW w:w="1276" w:type="dxa"/>
            <w:gridSpan w:val="2"/>
            <w:tcBorders>
              <w:top w:val="nil"/>
              <w:bottom w:val="single" w:sz="2" w:space="0" w:color="auto"/>
            </w:tcBorders>
            <w:vAlign w:val="center"/>
          </w:tcPr>
          <w:p w14:paraId="24B20A9A"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5D4D8CA3"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03192921"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774B7748" w14:textId="77777777" w:rsidR="00D8451C" w:rsidRDefault="00D8451C" w:rsidP="00176550">
            <w:pPr>
              <w:rPr>
                <w:lang w:val="en-US"/>
              </w:rPr>
            </w:pPr>
            <w:r>
              <w:rPr>
                <w:lang w:val="en-US"/>
              </w:rPr>
              <w:t>2,938</w:t>
            </w:r>
          </w:p>
        </w:tc>
      </w:tr>
      <w:tr w:rsidR="00D8451C" w14:paraId="48B8D50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BD5261" w14:textId="77777777" w:rsidR="00D8451C" w:rsidRDefault="00D8451C" w:rsidP="00176550">
            <w:pPr>
              <w:rPr>
                <w:lang w:val="en-US"/>
              </w:rPr>
            </w:pPr>
          </w:p>
        </w:tc>
        <w:tc>
          <w:tcPr>
            <w:tcW w:w="1276" w:type="dxa"/>
            <w:gridSpan w:val="2"/>
            <w:tcBorders>
              <w:top w:val="nil"/>
              <w:bottom w:val="single" w:sz="2" w:space="0" w:color="auto"/>
            </w:tcBorders>
            <w:vAlign w:val="center"/>
          </w:tcPr>
          <w:p w14:paraId="1A0E0C30"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27F642B7"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2D6A1F94"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5B4A33FA" w14:textId="77777777" w:rsidR="00D8451C" w:rsidRDefault="00D8451C" w:rsidP="00176550">
            <w:pPr>
              <w:rPr>
                <w:lang w:val="en-US"/>
              </w:rPr>
            </w:pPr>
            <w:r>
              <w:rPr>
                <w:lang w:val="en-US"/>
              </w:rPr>
              <w:t>1,687</w:t>
            </w:r>
          </w:p>
        </w:tc>
      </w:tr>
      <w:tr w:rsidR="00D8451C" w14:paraId="5EA8C2B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D1A497" w14:textId="77777777" w:rsidR="00D8451C" w:rsidRDefault="00D8451C" w:rsidP="00176550">
            <w:pPr>
              <w:rPr>
                <w:lang w:val="en-US"/>
              </w:rPr>
            </w:pPr>
          </w:p>
        </w:tc>
        <w:tc>
          <w:tcPr>
            <w:tcW w:w="1276" w:type="dxa"/>
            <w:gridSpan w:val="2"/>
            <w:tcBorders>
              <w:top w:val="nil"/>
              <w:bottom w:val="single" w:sz="2" w:space="0" w:color="auto"/>
            </w:tcBorders>
            <w:vAlign w:val="center"/>
          </w:tcPr>
          <w:p w14:paraId="06A42B65"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632182F4"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17A9AC80"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34B6684" w14:textId="77777777" w:rsidR="00D8451C" w:rsidRDefault="00D8451C" w:rsidP="00176550">
            <w:pPr>
              <w:rPr>
                <w:lang w:val="en-US"/>
              </w:rPr>
            </w:pPr>
            <w:r>
              <w:rPr>
                <w:lang w:val="en-US"/>
              </w:rPr>
              <w:t>1,687</w:t>
            </w:r>
          </w:p>
        </w:tc>
      </w:tr>
      <w:tr w:rsidR="00D8451C" w:rsidRPr="00EB582C" w14:paraId="430423C1" w14:textId="77777777" w:rsidTr="00176550">
        <w:trPr>
          <w:trHeight w:val="340"/>
        </w:trPr>
        <w:tc>
          <w:tcPr>
            <w:tcW w:w="709" w:type="dxa"/>
            <w:tcBorders>
              <w:top w:val="nil"/>
              <w:left w:val="single" w:sz="6" w:space="0" w:color="auto"/>
              <w:bottom w:val="nil"/>
              <w:right w:val="nil"/>
            </w:tcBorders>
          </w:tcPr>
          <w:p w14:paraId="0B440FB4"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4D1B1899"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238B85DE"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A9B58C9"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74A9E744"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351A0A26" w14:textId="77777777" w:rsidR="00D8451C" w:rsidRPr="00EB582C" w:rsidRDefault="00D8451C" w:rsidP="00176550">
            <w:pPr>
              <w:rPr>
                <w:lang w:val="en-US"/>
              </w:rPr>
            </w:pPr>
          </w:p>
        </w:tc>
      </w:tr>
      <w:tr w:rsidR="00D8451C" w14:paraId="63A533E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0DC75B0" w14:textId="77777777" w:rsidR="00D8451C" w:rsidRDefault="00D8451C" w:rsidP="00176550">
            <w:pPr>
              <w:rPr>
                <w:lang w:val="en-US"/>
              </w:rPr>
            </w:pPr>
            <w:r>
              <w:rPr>
                <w:lang w:val="en-US"/>
              </w:rPr>
              <w:t>41</w:t>
            </w:r>
          </w:p>
        </w:tc>
        <w:tc>
          <w:tcPr>
            <w:tcW w:w="1276" w:type="dxa"/>
            <w:gridSpan w:val="2"/>
            <w:tcBorders>
              <w:top w:val="single" w:sz="4" w:space="0" w:color="auto"/>
              <w:bottom w:val="single" w:sz="4" w:space="0" w:color="auto"/>
            </w:tcBorders>
          </w:tcPr>
          <w:p w14:paraId="749B9ADB" w14:textId="77777777" w:rsidR="00D8451C" w:rsidRDefault="00D8451C" w:rsidP="00176550">
            <w:pPr>
              <w:rPr>
                <w:lang w:val="en-US"/>
              </w:rPr>
            </w:pPr>
            <w:r>
              <w:rPr>
                <w:lang w:val="en-US"/>
              </w:rPr>
              <w:t>08-02-143-1</w:t>
            </w:r>
          </w:p>
          <w:p w14:paraId="1090AD10"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194BE8B3"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Acoperirea cablului, pozat in transee: cu caramida a unui singur cablu</w:t>
            </w:r>
            <w:r>
              <w:rPr>
                <w:rFonts w:ascii="Times New Roman CYR" w:hAnsi="Times New Roman CYR" w:cs="Times New Roman CYR"/>
                <w:sz w:val="16"/>
                <w:szCs w:val="16"/>
                <w:lang w:val="en-US"/>
              </w:rPr>
              <w:t xml:space="preserve"> </w:t>
            </w:r>
          </w:p>
          <w:p w14:paraId="102AE31D"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585778F8" w14:textId="77777777" w:rsidR="00D8451C" w:rsidRDefault="00D8451C"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2EC8AD18" w14:textId="77777777" w:rsidR="00D8451C" w:rsidRDefault="00D8451C" w:rsidP="00176550">
            <w:pPr>
              <w:jc w:val="center"/>
              <w:rPr>
                <w:lang w:val="en-US"/>
              </w:rPr>
            </w:pPr>
            <w:r>
              <w:rPr>
                <w:lang w:val="en-US"/>
              </w:rPr>
              <w:t>0,780</w:t>
            </w:r>
          </w:p>
        </w:tc>
      </w:tr>
      <w:tr w:rsidR="00D8451C" w14:paraId="7C09688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C4277D" w14:textId="77777777" w:rsidR="00D8451C" w:rsidRDefault="00D8451C" w:rsidP="00176550">
            <w:pPr>
              <w:rPr>
                <w:lang w:val="en-US"/>
              </w:rPr>
            </w:pPr>
          </w:p>
        </w:tc>
        <w:tc>
          <w:tcPr>
            <w:tcW w:w="1276" w:type="dxa"/>
            <w:gridSpan w:val="2"/>
            <w:tcBorders>
              <w:top w:val="nil"/>
              <w:bottom w:val="single" w:sz="2" w:space="0" w:color="auto"/>
            </w:tcBorders>
            <w:vAlign w:val="center"/>
          </w:tcPr>
          <w:p w14:paraId="272BBDB4"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54196D51"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6E83AED7"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4CD755F5" w14:textId="77777777" w:rsidR="00D8451C" w:rsidRDefault="00D8451C" w:rsidP="00176550">
            <w:pPr>
              <w:rPr>
                <w:lang w:val="en-US"/>
              </w:rPr>
            </w:pPr>
            <w:r>
              <w:rPr>
                <w:lang w:val="en-US"/>
              </w:rPr>
              <w:t>5,078</w:t>
            </w:r>
          </w:p>
        </w:tc>
      </w:tr>
      <w:tr w:rsidR="00D8451C" w14:paraId="063AF59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FCCD2E" w14:textId="77777777" w:rsidR="00D8451C" w:rsidRDefault="00D8451C" w:rsidP="00176550">
            <w:pPr>
              <w:rPr>
                <w:lang w:val="en-US"/>
              </w:rPr>
            </w:pPr>
          </w:p>
        </w:tc>
        <w:tc>
          <w:tcPr>
            <w:tcW w:w="1276" w:type="dxa"/>
            <w:gridSpan w:val="2"/>
            <w:tcBorders>
              <w:top w:val="nil"/>
              <w:bottom w:val="single" w:sz="2" w:space="0" w:color="auto"/>
            </w:tcBorders>
            <w:vAlign w:val="center"/>
          </w:tcPr>
          <w:p w14:paraId="70581D2C"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7F641B6A"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3E7CAA38"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4F9AF1CC" w14:textId="77777777" w:rsidR="00D8451C" w:rsidRDefault="00D8451C" w:rsidP="00176550">
            <w:pPr>
              <w:rPr>
                <w:lang w:val="en-US"/>
              </w:rPr>
            </w:pPr>
            <w:r>
              <w:rPr>
                <w:lang w:val="en-US"/>
              </w:rPr>
              <w:t>3,307</w:t>
            </w:r>
          </w:p>
        </w:tc>
      </w:tr>
      <w:tr w:rsidR="00D8451C" w14:paraId="0974010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EBF9C5" w14:textId="77777777" w:rsidR="00D8451C" w:rsidRDefault="00D8451C" w:rsidP="00176550">
            <w:pPr>
              <w:rPr>
                <w:lang w:val="en-US"/>
              </w:rPr>
            </w:pPr>
          </w:p>
        </w:tc>
        <w:tc>
          <w:tcPr>
            <w:tcW w:w="1276" w:type="dxa"/>
            <w:gridSpan w:val="2"/>
            <w:tcBorders>
              <w:top w:val="nil"/>
              <w:bottom w:val="single" w:sz="2" w:space="0" w:color="auto"/>
            </w:tcBorders>
            <w:vAlign w:val="center"/>
          </w:tcPr>
          <w:p w14:paraId="5DD9CD96"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07B0D73A"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263D767B"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1EF71F2F" w14:textId="77777777" w:rsidR="00D8451C" w:rsidRDefault="00D8451C" w:rsidP="00176550">
            <w:pPr>
              <w:rPr>
                <w:lang w:val="en-US"/>
              </w:rPr>
            </w:pPr>
            <w:r>
              <w:rPr>
                <w:lang w:val="en-US"/>
              </w:rPr>
              <w:t>3,307</w:t>
            </w:r>
          </w:p>
        </w:tc>
      </w:tr>
      <w:tr w:rsidR="00D8451C" w:rsidRPr="00EB582C" w14:paraId="3B011683" w14:textId="77777777" w:rsidTr="00176550">
        <w:trPr>
          <w:trHeight w:val="340"/>
        </w:trPr>
        <w:tc>
          <w:tcPr>
            <w:tcW w:w="709" w:type="dxa"/>
            <w:tcBorders>
              <w:top w:val="nil"/>
              <w:left w:val="single" w:sz="6" w:space="0" w:color="auto"/>
              <w:bottom w:val="nil"/>
              <w:right w:val="nil"/>
            </w:tcBorders>
          </w:tcPr>
          <w:p w14:paraId="425830CD"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4C54F859"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72C839EF"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6636A3B"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2EEF1C32"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26197DF0" w14:textId="77777777" w:rsidR="00D8451C" w:rsidRPr="00EB582C" w:rsidRDefault="00D8451C" w:rsidP="00176550">
            <w:pPr>
              <w:rPr>
                <w:lang w:val="en-US"/>
              </w:rPr>
            </w:pPr>
          </w:p>
        </w:tc>
      </w:tr>
      <w:tr w:rsidR="00D8451C" w14:paraId="6DC668B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C96D84" w14:textId="77777777" w:rsidR="00D8451C" w:rsidRDefault="00D8451C" w:rsidP="00176550">
            <w:pPr>
              <w:rPr>
                <w:lang w:val="en-US"/>
              </w:rPr>
            </w:pPr>
            <w:r>
              <w:rPr>
                <w:lang w:val="en-US"/>
              </w:rPr>
              <w:t>42</w:t>
            </w:r>
          </w:p>
        </w:tc>
        <w:tc>
          <w:tcPr>
            <w:tcW w:w="1276" w:type="dxa"/>
            <w:gridSpan w:val="2"/>
            <w:tcBorders>
              <w:top w:val="single" w:sz="4" w:space="0" w:color="auto"/>
              <w:bottom w:val="single" w:sz="4" w:space="0" w:color="auto"/>
            </w:tcBorders>
          </w:tcPr>
          <w:p w14:paraId="517B3732" w14:textId="77777777" w:rsidR="00D8451C" w:rsidRDefault="00D8451C" w:rsidP="00176550">
            <w:pPr>
              <w:rPr>
                <w:lang w:val="en-US"/>
              </w:rPr>
            </w:pPr>
            <w:r>
              <w:rPr>
                <w:lang w:val="en-US"/>
              </w:rPr>
              <w:t>08-02-143-2</w:t>
            </w:r>
          </w:p>
          <w:p w14:paraId="7F01559F"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713EBA82"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Acoperirea cablului, pozat in transee: cu caramida a fiecarui cablu urmator</w:t>
            </w:r>
            <w:r>
              <w:rPr>
                <w:rFonts w:ascii="Times New Roman CYR" w:hAnsi="Times New Roman CYR" w:cs="Times New Roman CYR"/>
                <w:sz w:val="16"/>
                <w:szCs w:val="16"/>
                <w:lang w:val="en-US"/>
              </w:rPr>
              <w:t xml:space="preserve"> </w:t>
            </w:r>
          </w:p>
          <w:p w14:paraId="0E85EFE9"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435179AA" w14:textId="77777777" w:rsidR="00D8451C" w:rsidRDefault="00D8451C"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27B53531" w14:textId="77777777" w:rsidR="00D8451C" w:rsidRDefault="00D8451C" w:rsidP="00176550">
            <w:pPr>
              <w:jc w:val="center"/>
              <w:rPr>
                <w:lang w:val="en-US"/>
              </w:rPr>
            </w:pPr>
            <w:r>
              <w:rPr>
                <w:lang w:val="en-US"/>
              </w:rPr>
              <w:t>0,880</w:t>
            </w:r>
          </w:p>
        </w:tc>
      </w:tr>
      <w:tr w:rsidR="00D8451C" w14:paraId="7A6E248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AD6052" w14:textId="77777777" w:rsidR="00D8451C" w:rsidRDefault="00D8451C" w:rsidP="00176550">
            <w:pPr>
              <w:rPr>
                <w:lang w:val="en-US"/>
              </w:rPr>
            </w:pPr>
          </w:p>
        </w:tc>
        <w:tc>
          <w:tcPr>
            <w:tcW w:w="1276" w:type="dxa"/>
            <w:gridSpan w:val="2"/>
            <w:tcBorders>
              <w:top w:val="nil"/>
              <w:bottom w:val="single" w:sz="2" w:space="0" w:color="auto"/>
            </w:tcBorders>
            <w:vAlign w:val="center"/>
          </w:tcPr>
          <w:p w14:paraId="69550A38"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7E75FDDA"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0F988989"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69E111A0" w14:textId="77777777" w:rsidR="00D8451C" w:rsidRDefault="00D8451C" w:rsidP="00176550">
            <w:pPr>
              <w:rPr>
                <w:lang w:val="en-US"/>
              </w:rPr>
            </w:pPr>
            <w:r>
              <w:rPr>
                <w:lang w:val="en-US"/>
              </w:rPr>
              <w:t>2,992</w:t>
            </w:r>
          </w:p>
        </w:tc>
      </w:tr>
      <w:tr w:rsidR="00D8451C" w14:paraId="3F1A814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7D37F8" w14:textId="77777777" w:rsidR="00D8451C" w:rsidRDefault="00D8451C" w:rsidP="00176550">
            <w:pPr>
              <w:rPr>
                <w:lang w:val="en-US"/>
              </w:rPr>
            </w:pPr>
          </w:p>
        </w:tc>
        <w:tc>
          <w:tcPr>
            <w:tcW w:w="1276" w:type="dxa"/>
            <w:gridSpan w:val="2"/>
            <w:tcBorders>
              <w:top w:val="nil"/>
              <w:bottom w:val="single" w:sz="2" w:space="0" w:color="auto"/>
            </w:tcBorders>
            <w:vAlign w:val="center"/>
          </w:tcPr>
          <w:p w14:paraId="54D923F2"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2944E8B0"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539F5F62"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241B1C54" w14:textId="77777777" w:rsidR="00D8451C" w:rsidRDefault="00D8451C" w:rsidP="00176550">
            <w:pPr>
              <w:rPr>
                <w:lang w:val="en-US"/>
              </w:rPr>
            </w:pPr>
            <w:r>
              <w:rPr>
                <w:lang w:val="en-US"/>
              </w:rPr>
              <w:t>2,235</w:t>
            </w:r>
          </w:p>
        </w:tc>
      </w:tr>
      <w:tr w:rsidR="00D8451C" w14:paraId="11C0AF4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DF6F6A" w14:textId="77777777" w:rsidR="00D8451C" w:rsidRDefault="00D8451C" w:rsidP="00176550">
            <w:pPr>
              <w:rPr>
                <w:lang w:val="en-US"/>
              </w:rPr>
            </w:pPr>
          </w:p>
        </w:tc>
        <w:tc>
          <w:tcPr>
            <w:tcW w:w="1276" w:type="dxa"/>
            <w:gridSpan w:val="2"/>
            <w:tcBorders>
              <w:top w:val="nil"/>
              <w:bottom w:val="single" w:sz="2" w:space="0" w:color="auto"/>
            </w:tcBorders>
            <w:vAlign w:val="center"/>
          </w:tcPr>
          <w:p w14:paraId="74C22CCA"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583D482D"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4206DDDC"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1C7A0FE6" w14:textId="77777777" w:rsidR="00D8451C" w:rsidRDefault="00D8451C" w:rsidP="00176550">
            <w:pPr>
              <w:rPr>
                <w:lang w:val="en-US"/>
              </w:rPr>
            </w:pPr>
            <w:r>
              <w:rPr>
                <w:lang w:val="en-US"/>
              </w:rPr>
              <w:t>2,235</w:t>
            </w:r>
          </w:p>
        </w:tc>
      </w:tr>
      <w:tr w:rsidR="00D8451C" w:rsidRPr="00EB582C" w14:paraId="7B96F85F" w14:textId="77777777" w:rsidTr="00176550">
        <w:trPr>
          <w:trHeight w:val="340"/>
        </w:trPr>
        <w:tc>
          <w:tcPr>
            <w:tcW w:w="709" w:type="dxa"/>
            <w:tcBorders>
              <w:top w:val="nil"/>
              <w:left w:val="single" w:sz="6" w:space="0" w:color="auto"/>
              <w:bottom w:val="nil"/>
              <w:right w:val="nil"/>
            </w:tcBorders>
          </w:tcPr>
          <w:p w14:paraId="28108CD6"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1DF7AC03"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418EA065"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7AC0A1A"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3E0C3EE5"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76D59A8D" w14:textId="77777777" w:rsidR="00D8451C" w:rsidRPr="00EB582C" w:rsidRDefault="00D8451C" w:rsidP="00176550">
            <w:pPr>
              <w:rPr>
                <w:lang w:val="en-US"/>
              </w:rPr>
            </w:pPr>
          </w:p>
        </w:tc>
      </w:tr>
      <w:tr w:rsidR="00D8451C" w14:paraId="4A8B011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C35D1B" w14:textId="77777777" w:rsidR="00D8451C" w:rsidRDefault="00D8451C" w:rsidP="00176550">
            <w:pPr>
              <w:rPr>
                <w:lang w:val="en-US"/>
              </w:rPr>
            </w:pPr>
            <w:r>
              <w:rPr>
                <w:lang w:val="en-US"/>
              </w:rPr>
              <w:t>43</w:t>
            </w:r>
          </w:p>
        </w:tc>
        <w:tc>
          <w:tcPr>
            <w:tcW w:w="1276" w:type="dxa"/>
            <w:gridSpan w:val="2"/>
            <w:tcBorders>
              <w:top w:val="single" w:sz="4" w:space="0" w:color="auto"/>
              <w:bottom w:val="single" w:sz="4" w:space="0" w:color="auto"/>
            </w:tcBorders>
          </w:tcPr>
          <w:p w14:paraId="06D7B3BF" w14:textId="77777777" w:rsidR="00D8451C" w:rsidRDefault="00D8451C" w:rsidP="00176550">
            <w:pPr>
              <w:rPr>
                <w:lang w:val="en-US"/>
              </w:rPr>
            </w:pPr>
            <w:r>
              <w:rPr>
                <w:lang w:val="en-US"/>
              </w:rPr>
              <w:t>08-02-412-4</w:t>
            </w:r>
          </w:p>
          <w:p w14:paraId="1C175F2F"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47AB5BC6"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Introducerea conductorilor in tevi si furtunuri metalice pozate: primul conductor monofir sau multifir in impletire comuna, sectiune sumara pina la 35 mm2</w:t>
            </w:r>
            <w:r>
              <w:rPr>
                <w:rFonts w:ascii="Times New Roman CYR" w:hAnsi="Times New Roman CYR" w:cs="Times New Roman CYR"/>
                <w:sz w:val="16"/>
                <w:szCs w:val="16"/>
                <w:lang w:val="en-US"/>
              </w:rPr>
              <w:t xml:space="preserve"> </w:t>
            </w:r>
          </w:p>
          <w:p w14:paraId="13ECA2A2"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7827E34F" w14:textId="77777777" w:rsidR="00D8451C" w:rsidRDefault="00D8451C"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2D485253" w14:textId="77777777" w:rsidR="00D8451C" w:rsidRDefault="00D8451C" w:rsidP="00176550">
            <w:pPr>
              <w:jc w:val="center"/>
              <w:rPr>
                <w:lang w:val="en-US"/>
              </w:rPr>
            </w:pPr>
            <w:r>
              <w:rPr>
                <w:lang w:val="en-US"/>
              </w:rPr>
              <w:t>0,150</w:t>
            </w:r>
          </w:p>
        </w:tc>
      </w:tr>
      <w:tr w:rsidR="00D8451C" w14:paraId="162F352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B66989" w14:textId="77777777" w:rsidR="00D8451C" w:rsidRDefault="00D8451C" w:rsidP="00176550">
            <w:pPr>
              <w:rPr>
                <w:lang w:val="en-US"/>
              </w:rPr>
            </w:pPr>
          </w:p>
        </w:tc>
        <w:tc>
          <w:tcPr>
            <w:tcW w:w="1276" w:type="dxa"/>
            <w:gridSpan w:val="2"/>
            <w:tcBorders>
              <w:top w:val="nil"/>
              <w:bottom w:val="single" w:sz="2" w:space="0" w:color="auto"/>
            </w:tcBorders>
            <w:vAlign w:val="center"/>
          </w:tcPr>
          <w:p w14:paraId="5DFB88DB"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15BE1C78"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3956D214"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52C622BB" w14:textId="77777777" w:rsidR="00D8451C" w:rsidRDefault="00D8451C" w:rsidP="00176550">
            <w:pPr>
              <w:rPr>
                <w:lang w:val="en-US"/>
              </w:rPr>
            </w:pPr>
            <w:r>
              <w:rPr>
                <w:lang w:val="en-US"/>
              </w:rPr>
              <w:t>1,680</w:t>
            </w:r>
          </w:p>
        </w:tc>
      </w:tr>
      <w:tr w:rsidR="00D8451C" w14:paraId="3238030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15FA9F" w14:textId="77777777" w:rsidR="00D8451C" w:rsidRDefault="00D8451C" w:rsidP="00176550">
            <w:pPr>
              <w:rPr>
                <w:lang w:val="en-US"/>
              </w:rPr>
            </w:pPr>
          </w:p>
        </w:tc>
        <w:tc>
          <w:tcPr>
            <w:tcW w:w="1276" w:type="dxa"/>
            <w:gridSpan w:val="2"/>
            <w:tcBorders>
              <w:top w:val="nil"/>
              <w:bottom w:val="single" w:sz="2" w:space="0" w:color="auto"/>
            </w:tcBorders>
            <w:vAlign w:val="center"/>
          </w:tcPr>
          <w:p w14:paraId="623C721D" w14:textId="77777777" w:rsidR="00D8451C" w:rsidRDefault="00D8451C" w:rsidP="00176550">
            <w:pPr>
              <w:jc w:val="center"/>
              <w:rPr>
                <w:sz w:val="16"/>
                <w:szCs w:val="16"/>
                <w:lang w:val="en-US"/>
              </w:rPr>
            </w:pPr>
            <w:r>
              <w:rPr>
                <w:sz w:val="16"/>
                <w:szCs w:val="16"/>
                <w:lang w:val="en-US"/>
              </w:rPr>
              <w:t>1011764</w:t>
            </w:r>
          </w:p>
        </w:tc>
        <w:tc>
          <w:tcPr>
            <w:tcW w:w="4252" w:type="dxa"/>
            <w:gridSpan w:val="3"/>
            <w:tcBorders>
              <w:top w:val="nil"/>
              <w:bottom w:val="single" w:sz="2" w:space="0" w:color="auto"/>
            </w:tcBorders>
          </w:tcPr>
          <w:p w14:paraId="43F29FE5" w14:textId="77777777" w:rsidR="00D8451C" w:rsidRDefault="00D8451C" w:rsidP="00176550">
            <w:pPr>
              <w:rPr>
                <w:lang w:val="en-US"/>
              </w:rPr>
            </w:pPr>
            <w:r>
              <w:rPr>
                <w:lang w:val="en-US"/>
              </w:rPr>
              <w:t>Talc maruntit cat. I</w:t>
            </w:r>
          </w:p>
        </w:tc>
        <w:tc>
          <w:tcPr>
            <w:tcW w:w="993" w:type="dxa"/>
            <w:gridSpan w:val="2"/>
            <w:tcBorders>
              <w:top w:val="nil"/>
              <w:bottom w:val="single" w:sz="2" w:space="0" w:color="auto"/>
            </w:tcBorders>
          </w:tcPr>
          <w:p w14:paraId="4DECFA78"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1751A51D" w14:textId="77777777" w:rsidR="00D8451C" w:rsidRDefault="00D8451C" w:rsidP="00176550">
            <w:pPr>
              <w:rPr>
                <w:lang w:val="en-US"/>
              </w:rPr>
            </w:pPr>
            <w:r>
              <w:rPr>
                <w:lang w:val="en-US"/>
              </w:rPr>
              <w:t>0,000</w:t>
            </w:r>
          </w:p>
        </w:tc>
      </w:tr>
      <w:tr w:rsidR="00D8451C" w14:paraId="5DE839E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D8236B" w14:textId="77777777" w:rsidR="00D8451C" w:rsidRDefault="00D8451C" w:rsidP="00176550">
            <w:pPr>
              <w:rPr>
                <w:lang w:val="en-US"/>
              </w:rPr>
            </w:pPr>
          </w:p>
        </w:tc>
        <w:tc>
          <w:tcPr>
            <w:tcW w:w="1276" w:type="dxa"/>
            <w:gridSpan w:val="2"/>
            <w:tcBorders>
              <w:top w:val="nil"/>
              <w:bottom w:val="single" w:sz="2" w:space="0" w:color="auto"/>
            </w:tcBorders>
            <w:vAlign w:val="center"/>
          </w:tcPr>
          <w:p w14:paraId="63D3827B" w14:textId="77777777" w:rsidR="00D8451C" w:rsidRDefault="00D8451C"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444194E1" w14:textId="77777777" w:rsidR="00D8451C" w:rsidRDefault="00D8451C" w:rsidP="00176550">
            <w:pPr>
              <w:rPr>
                <w:lang w:val="en-US"/>
              </w:rPr>
            </w:pPr>
            <w:r>
              <w:rPr>
                <w:lang w:val="en-US"/>
              </w:rPr>
              <w:t>Vopsea</w:t>
            </w:r>
          </w:p>
        </w:tc>
        <w:tc>
          <w:tcPr>
            <w:tcW w:w="993" w:type="dxa"/>
            <w:gridSpan w:val="2"/>
            <w:tcBorders>
              <w:top w:val="nil"/>
              <w:bottom w:val="single" w:sz="2" w:space="0" w:color="auto"/>
            </w:tcBorders>
          </w:tcPr>
          <w:p w14:paraId="22F960AB"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53FE4D4C" w14:textId="77777777" w:rsidR="00D8451C" w:rsidRDefault="00D8451C" w:rsidP="00176550">
            <w:pPr>
              <w:rPr>
                <w:lang w:val="en-US"/>
              </w:rPr>
            </w:pPr>
            <w:r>
              <w:rPr>
                <w:lang w:val="en-US"/>
              </w:rPr>
              <w:t>0,003</w:t>
            </w:r>
          </w:p>
        </w:tc>
      </w:tr>
      <w:tr w:rsidR="00D8451C" w14:paraId="0F3A307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01E580" w14:textId="77777777" w:rsidR="00D8451C" w:rsidRDefault="00D8451C" w:rsidP="00176550">
            <w:pPr>
              <w:rPr>
                <w:lang w:val="en-US"/>
              </w:rPr>
            </w:pPr>
          </w:p>
        </w:tc>
        <w:tc>
          <w:tcPr>
            <w:tcW w:w="1276" w:type="dxa"/>
            <w:gridSpan w:val="2"/>
            <w:tcBorders>
              <w:top w:val="nil"/>
              <w:bottom w:val="single" w:sz="2" w:space="0" w:color="auto"/>
            </w:tcBorders>
            <w:vAlign w:val="center"/>
          </w:tcPr>
          <w:p w14:paraId="30CE3B23" w14:textId="77777777" w:rsidR="00D8451C" w:rsidRDefault="00D8451C" w:rsidP="00176550">
            <w:pPr>
              <w:jc w:val="center"/>
              <w:rPr>
                <w:sz w:val="16"/>
                <w:szCs w:val="16"/>
                <w:lang w:val="en-US"/>
              </w:rPr>
            </w:pPr>
            <w:r>
              <w:rPr>
                <w:sz w:val="16"/>
                <w:szCs w:val="16"/>
                <w:lang w:val="en-US"/>
              </w:rPr>
              <w:t>5009041</w:t>
            </w:r>
          </w:p>
        </w:tc>
        <w:tc>
          <w:tcPr>
            <w:tcW w:w="4252" w:type="dxa"/>
            <w:gridSpan w:val="3"/>
            <w:tcBorders>
              <w:top w:val="nil"/>
              <w:bottom w:val="single" w:sz="2" w:space="0" w:color="auto"/>
            </w:tcBorders>
          </w:tcPr>
          <w:p w14:paraId="72BF8D2C" w14:textId="77777777" w:rsidR="00D8451C" w:rsidRDefault="00D8451C" w:rsidP="00176550">
            <w:pPr>
              <w:rPr>
                <w:lang w:val="en-US"/>
              </w:rPr>
            </w:pPr>
            <w:r>
              <w:rPr>
                <w:lang w:val="en-US"/>
              </w:rPr>
              <w:t>Dispozitiv de stringere - ramificare</w:t>
            </w:r>
          </w:p>
        </w:tc>
        <w:tc>
          <w:tcPr>
            <w:tcW w:w="993" w:type="dxa"/>
            <w:gridSpan w:val="2"/>
            <w:tcBorders>
              <w:top w:val="nil"/>
              <w:bottom w:val="single" w:sz="2" w:space="0" w:color="auto"/>
            </w:tcBorders>
          </w:tcPr>
          <w:p w14:paraId="3997BA8F" w14:textId="77777777" w:rsidR="00D8451C" w:rsidRDefault="00D8451C" w:rsidP="00176550">
            <w:pPr>
              <w:rPr>
                <w:lang w:val="en-US"/>
              </w:rPr>
            </w:pPr>
            <w:r>
              <w:rPr>
                <w:lang w:val="en-US"/>
              </w:rPr>
              <w:t>100 buc</w:t>
            </w:r>
          </w:p>
        </w:tc>
        <w:tc>
          <w:tcPr>
            <w:tcW w:w="1559" w:type="dxa"/>
            <w:gridSpan w:val="2"/>
            <w:tcBorders>
              <w:top w:val="nil"/>
              <w:bottom w:val="single" w:sz="2" w:space="0" w:color="auto"/>
            </w:tcBorders>
          </w:tcPr>
          <w:p w14:paraId="0CDCD73E" w14:textId="77777777" w:rsidR="00D8451C" w:rsidRDefault="00D8451C" w:rsidP="00176550">
            <w:pPr>
              <w:rPr>
                <w:lang w:val="en-US"/>
              </w:rPr>
            </w:pPr>
            <w:r>
              <w:rPr>
                <w:lang w:val="en-US"/>
              </w:rPr>
              <w:t>0,047</w:t>
            </w:r>
          </w:p>
        </w:tc>
      </w:tr>
      <w:tr w:rsidR="00D8451C" w14:paraId="562E699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619E31" w14:textId="77777777" w:rsidR="00D8451C" w:rsidRDefault="00D8451C" w:rsidP="00176550">
            <w:pPr>
              <w:rPr>
                <w:lang w:val="en-US"/>
              </w:rPr>
            </w:pPr>
          </w:p>
        </w:tc>
        <w:tc>
          <w:tcPr>
            <w:tcW w:w="1276" w:type="dxa"/>
            <w:gridSpan w:val="2"/>
            <w:tcBorders>
              <w:top w:val="nil"/>
              <w:bottom w:val="single" w:sz="2" w:space="0" w:color="auto"/>
            </w:tcBorders>
            <w:vAlign w:val="center"/>
          </w:tcPr>
          <w:p w14:paraId="29FEA5A7" w14:textId="77777777" w:rsidR="00D8451C" w:rsidRDefault="00D8451C" w:rsidP="00176550">
            <w:pPr>
              <w:jc w:val="center"/>
              <w:rPr>
                <w:sz w:val="16"/>
                <w:szCs w:val="16"/>
                <w:lang w:val="en-US"/>
              </w:rPr>
            </w:pPr>
            <w:r>
              <w:rPr>
                <w:sz w:val="16"/>
                <w:szCs w:val="16"/>
                <w:lang w:val="en-US"/>
              </w:rPr>
              <w:t>5009056</w:t>
            </w:r>
          </w:p>
        </w:tc>
        <w:tc>
          <w:tcPr>
            <w:tcW w:w="4252" w:type="dxa"/>
            <w:gridSpan w:val="3"/>
            <w:tcBorders>
              <w:top w:val="nil"/>
              <w:bottom w:val="single" w:sz="2" w:space="0" w:color="auto"/>
            </w:tcBorders>
          </w:tcPr>
          <w:p w14:paraId="2925C811" w14:textId="77777777" w:rsidR="00D8451C" w:rsidRDefault="00D8451C" w:rsidP="00176550">
            <w:pPr>
              <w:rPr>
                <w:lang w:val="en-US"/>
              </w:rPr>
            </w:pPr>
            <w:r>
              <w:rPr>
                <w:lang w:val="en-US"/>
              </w:rPr>
              <w:t>Capace de izolatie</w:t>
            </w:r>
          </w:p>
        </w:tc>
        <w:tc>
          <w:tcPr>
            <w:tcW w:w="993" w:type="dxa"/>
            <w:gridSpan w:val="2"/>
            <w:tcBorders>
              <w:top w:val="nil"/>
              <w:bottom w:val="single" w:sz="2" w:space="0" w:color="auto"/>
            </w:tcBorders>
          </w:tcPr>
          <w:p w14:paraId="29790A32" w14:textId="77777777" w:rsidR="00D8451C" w:rsidRDefault="00D8451C" w:rsidP="00176550">
            <w:pPr>
              <w:rPr>
                <w:lang w:val="en-US"/>
              </w:rPr>
            </w:pPr>
            <w:r>
              <w:rPr>
                <w:lang w:val="en-US"/>
              </w:rPr>
              <w:t>10 buc</w:t>
            </w:r>
          </w:p>
        </w:tc>
        <w:tc>
          <w:tcPr>
            <w:tcW w:w="1559" w:type="dxa"/>
            <w:gridSpan w:val="2"/>
            <w:tcBorders>
              <w:top w:val="nil"/>
              <w:bottom w:val="single" w:sz="2" w:space="0" w:color="auto"/>
            </w:tcBorders>
          </w:tcPr>
          <w:p w14:paraId="2388E7B9" w14:textId="77777777" w:rsidR="00D8451C" w:rsidRDefault="00D8451C" w:rsidP="00176550">
            <w:pPr>
              <w:rPr>
                <w:lang w:val="en-US"/>
              </w:rPr>
            </w:pPr>
            <w:r>
              <w:rPr>
                <w:lang w:val="en-US"/>
              </w:rPr>
              <w:t>0,120</w:t>
            </w:r>
          </w:p>
        </w:tc>
      </w:tr>
      <w:tr w:rsidR="00D8451C" w14:paraId="2999F97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95A756" w14:textId="77777777" w:rsidR="00D8451C" w:rsidRDefault="00D8451C" w:rsidP="00176550">
            <w:pPr>
              <w:rPr>
                <w:lang w:val="en-US"/>
              </w:rPr>
            </w:pPr>
          </w:p>
        </w:tc>
        <w:tc>
          <w:tcPr>
            <w:tcW w:w="1276" w:type="dxa"/>
            <w:gridSpan w:val="2"/>
            <w:tcBorders>
              <w:top w:val="nil"/>
              <w:bottom w:val="single" w:sz="2" w:space="0" w:color="auto"/>
            </w:tcBorders>
            <w:vAlign w:val="center"/>
          </w:tcPr>
          <w:p w14:paraId="01417426" w14:textId="77777777" w:rsidR="00D8451C" w:rsidRDefault="00D8451C" w:rsidP="00176550">
            <w:pPr>
              <w:jc w:val="center"/>
              <w:rPr>
                <w:sz w:val="16"/>
                <w:szCs w:val="16"/>
                <w:lang w:val="en-US"/>
              </w:rPr>
            </w:pPr>
            <w:r>
              <w:rPr>
                <w:sz w:val="16"/>
                <w:szCs w:val="16"/>
                <w:lang w:val="en-US"/>
              </w:rPr>
              <w:t>5009061</w:t>
            </w:r>
          </w:p>
        </w:tc>
        <w:tc>
          <w:tcPr>
            <w:tcW w:w="4252" w:type="dxa"/>
            <w:gridSpan w:val="3"/>
            <w:tcBorders>
              <w:top w:val="nil"/>
              <w:bottom w:val="single" w:sz="2" w:space="0" w:color="auto"/>
            </w:tcBorders>
          </w:tcPr>
          <w:p w14:paraId="47118A7B" w14:textId="77777777" w:rsidR="00D8451C" w:rsidRDefault="00D8451C" w:rsidP="00176550">
            <w:pPr>
              <w:rPr>
                <w:lang w:val="en-US"/>
              </w:rPr>
            </w:pPr>
            <w:r>
              <w:rPr>
                <w:lang w:val="en-US"/>
              </w:rPr>
              <w:t>Fisa de izolatie</w:t>
            </w:r>
          </w:p>
        </w:tc>
        <w:tc>
          <w:tcPr>
            <w:tcW w:w="993" w:type="dxa"/>
            <w:gridSpan w:val="2"/>
            <w:tcBorders>
              <w:top w:val="nil"/>
              <w:bottom w:val="single" w:sz="2" w:space="0" w:color="auto"/>
            </w:tcBorders>
          </w:tcPr>
          <w:p w14:paraId="06FA5EC4"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4E12281F" w14:textId="77777777" w:rsidR="00D8451C" w:rsidRDefault="00D8451C" w:rsidP="00176550">
            <w:pPr>
              <w:rPr>
                <w:lang w:val="en-US"/>
              </w:rPr>
            </w:pPr>
            <w:r>
              <w:rPr>
                <w:lang w:val="en-US"/>
              </w:rPr>
              <w:t>1,830</w:t>
            </w:r>
          </w:p>
        </w:tc>
      </w:tr>
      <w:tr w:rsidR="00D8451C" w14:paraId="49643DA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0419A8" w14:textId="77777777" w:rsidR="00D8451C" w:rsidRDefault="00D8451C" w:rsidP="00176550">
            <w:pPr>
              <w:rPr>
                <w:lang w:val="en-US"/>
              </w:rPr>
            </w:pPr>
          </w:p>
        </w:tc>
        <w:tc>
          <w:tcPr>
            <w:tcW w:w="1276" w:type="dxa"/>
            <w:gridSpan w:val="2"/>
            <w:tcBorders>
              <w:top w:val="nil"/>
              <w:bottom w:val="single" w:sz="2" w:space="0" w:color="auto"/>
            </w:tcBorders>
            <w:vAlign w:val="center"/>
          </w:tcPr>
          <w:p w14:paraId="1F590A31" w14:textId="77777777" w:rsidR="00D8451C" w:rsidRDefault="00D8451C" w:rsidP="00176550">
            <w:pPr>
              <w:jc w:val="center"/>
              <w:rPr>
                <w:sz w:val="16"/>
                <w:szCs w:val="16"/>
                <w:lang w:val="en-US"/>
              </w:rPr>
            </w:pPr>
            <w:r>
              <w:rPr>
                <w:sz w:val="16"/>
                <w:szCs w:val="16"/>
                <w:lang w:val="en-US"/>
              </w:rPr>
              <w:t>5009140</w:t>
            </w:r>
          </w:p>
        </w:tc>
        <w:tc>
          <w:tcPr>
            <w:tcW w:w="4252" w:type="dxa"/>
            <w:gridSpan w:val="3"/>
            <w:tcBorders>
              <w:top w:val="nil"/>
              <w:bottom w:val="single" w:sz="2" w:space="0" w:color="auto"/>
            </w:tcBorders>
          </w:tcPr>
          <w:p w14:paraId="35E8AA35" w14:textId="77777777" w:rsidR="00D8451C" w:rsidRDefault="00D8451C" w:rsidP="00176550">
            <w:pPr>
              <w:rPr>
                <w:lang w:val="en-US"/>
              </w:rPr>
            </w:pPr>
            <w:r>
              <w:rPr>
                <w:lang w:val="en-US"/>
              </w:rPr>
              <w:t>Fise de conexiune</w:t>
            </w:r>
          </w:p>
        </w:tc>
        <w:tc>
          <w:tcPr>
            <w:tcW w:w="993" w:type="dxa"/>
            <w:gridSpan w:val="2"/>
            <w:tcBorders>
              <w:top w:val="nil"/>
              <w:bottom w:val="single" w:sz="2" w:space="0" w:color="auto"/>
            </w:tcBorders>
          </w:tcPr>
          <w:p w14:paraId="39D673C5" w14:textId="77777777" w:rsidR="00D8451C" w:rsidRDefault="00D8451C" w:rsidP="00176550">
            <w:pPr>
              <w:rPr>
                <w:lang w:val="en-US"/>
              </w:rPr>
            </w:pPr>
            <w:r>
              <w:rPr>
                <w:lang w:val="en-US"/>
              </w:rPr>
              <w:t>100 buc</w:t>
            </w:r>
          </w:p>
        </w:tc>
        <w:tc>
          <w:tcPr>
            <w:tcW w:w="1559" w:type="dxa"/>
            <w:gridSpan w:val="2"/>
            <w:tcBorders>
              <w:top w:val="nil"/>
              <w:bottom w:val="single" w:sz="2" w:space="0" w:color="auto"/>
            </w:tcBorders>
          </w:tcPr>
          <w:p w14:paraId="73240F1A" w14:textId="77777777" w:rsidR="00D8451C" w:rsidRDefault="00D8451C" w:rsidP="00176550">
            <w:pPr>
              <w:rPr>
                <w:lang w:val="en-US"/>
              </w:rPr>
            </w:pPr>
            <w:r>
              <w:rPr>
                <w:lang w:val="en-US"/>
              </w:rPr>
              <w:t>0,008</w:t>
            </w:r>
          </w:p>
        </w:tc>
      </w:tr>
      <w:tr w:rsidR="00D8451C" w14:paraId="681C9BC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9ED89C" w14:textId="77777777" w:rsidR="00D8451C" w:rsidRDefault="00D8451C" w:rsidP="00176550">
            <w:pPr>
              <w:rPr>
                <w:lang w:val="en-US"/>
              </w:rPr>
            </w:pPr>
          </w:p>
        </w:tc>
        <w:tc>
          <w:tcPr>
            <w:tcW w:w="1276" w:type="dxa"/>
            <w:gridSpan w:val="2"/>
            <w:tcBorders>
              <w:top w:val="nil"/>
              <w:bottom w:val="single" w:sz="2" w:space="0" w:color="auto"/>
            </w:tcBorders>
            <w:vAlign w:val="center"/>
          </w:tcPr>
          <w:p w14:paraId="59E8AC71" w14:textId="77777777" w:rsidR="00D8451C" w:rsidRDefault="00D8451C"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4E2C47BD" w14:textId="77777777" w:rsidR="00D8451C" w:rsidRDefault="00D8451C" w:rsidP="00176550">
            <w:pPr>
              <w:rPr>
                <w:lang w:val="en-US"/>
              </w:rPr>
            </w:pPr>
            <w:r>
              <w:rPr>
                <w:lang w:val="en-US"/>
              </w:rPr>
              <w:t>Fise de marcare</w:t>
            </w:r>
          </w:p>
        </w:tc>
        <w:tc>
          <w:tcPr>
            <w:tcW w:w="993" w:type="dxa"/>
            <w:gridSpan w:val="2"/>
            <w:tcBorders>
              <w:top w:val="nil"/>
              <w:bottom w:val="single" w:sz="2" w:space="0" w:color="auto"/>
            </w:tcBorders>
          </w:tcPr>
          <w:p w14:paraId="13C8EB97" w14:textId="77777777" w:rsidR="00D8451C" w:rsidRDefault="00D8451C" w:rsidP="00176550">
            <w:pPr>
              <w:rPr>
                <w:lang w:val="en-US"/>
              </w:rPr>
            </w:pPr>
            <w:r>
              <w:rPr>
                <w:lang w:val="en-US"/>
              </w:rPr>
              <w:t>100 buc</w:t>
            </w:r>
          </w:p>
        </w:tc>
        <w:tc>
          <w:tcPr>
            <w:tcW w:w="1559" w:type="dxa"/>
            <w:gridSpan w:val="2"/>
            <w:tcBorders>
              <w:top w:val="nil"/>
              <w:bottom w:val="single" w:sz="2" w:space="0" w:color="auto"/>
            </w:tcBorders>
          </w:tcPr>
          <w:p w14:paraId="1E02AFBD" w14:textId="77777777" w:rsidR="00D8451C" w:rsidRDefault="00D8451C" w:rsidP="00176550">
            <w:pPr>
              <w:rPr>
                <w:lang w:val="en-US"/>
              </w:rPr>
            </w:pPr>
            <w:r>
              <w:rPr>
                <w:lang w:val="en-US"/>
              </w:rPr>
              <w:t>0,003</w:t>
            </w:r>
          </w:p>
        </w:tc>
      </w:tr>
      <w:tr w:rsidR="00D8451C" w14:paraId="5A0FB21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9040DD" w14:textId="77777777" w:rsidR="00D8451C" w:rsidRDefault="00D8451C" w:rsidP="00176550">
            <w:pPr>
              <w:rPr>
                <w:lang w:val="en-US"/>
              </w:rPr>
            </w:pPr>
          </w:p>
        </w:tc>
        <w:tc>
          <w:tcPr>
            <w:tcW w:w="1276" w:type="dxa"/>
            <w:gridSpan w:val="2"/>
            <w:tcBorders>
              <w:top w:val="nil"/>
              <w:bottom w:val="single" w:sz="2" w:space="0" w:color="auto"/>
            </w:tcBorders>
            <w:vAlign w:val="center"/>
          </w:tcPr>
          <w:p w14:paraId="35151A87" w14:textId="77777777" w:rsidR="00D8451C" w:rsidRDefault="00D8451C"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05A78862" w14:textId="77777777" w:rsidR="00D8451C" w:rsidRDefault="00D8451C"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0727DB31"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1F109422" w14:textId="77777777" w:rsidR="00D8451C" w:rsidRDefault="00D8451C" w:rsidP="00176550">
            <w:pPr>
              <w:rPr>
                <w:lang w:val="en-US"/>
              </w:rPr>
            </w:pPr>
            <w:r>
              <w:rPr>
                <w:lang w:val="en-US"/>
              </w:rPr>
              <w:t>0,048</w:t>
            </w:r>
          </w:p>
        </w:tc>
      </w:tr>
      <w:tr w:rsidR="00D8451C" w14:paraId="7D635A8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2F2E96" w14:textId="77777777" w:rsidR="00D8451C" w:rsidRDefault="00D8451C" w:rsidP="00176550">
            <w:pPr>
              <w:rPr>
                <w:lang w:val="en-US"/>
              </w:rPr>
            </w:pPr>
          </w:p>
        </w:tc>
        <w:tc>
          <w:tcPr>
            <w:tcW w:w="1276" w:type="dxa"/>
            <w:gridSpan w:val="2"/>
            <w:tcBorders>
              <w:top w:val="nil"/>
              <w:bottom w:val="single" w:sz="2" w:space="0" w:color="auto"/>
            </w:tcBorders>
            <w:vAlign w:val="center"/>
          </w:tcPr>
          <w:p w14:paraId="581B065C"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1FCFD768"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03877E69"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00093C85" w14:textId="77777777" w:rsidR="00D8451C" w:rsidRDefault="00D8451C" w:rsidP="00176550">
            <w:pPr>
              <w:rPr>
                <w:lang w:val="en-US"/>
              </w:rPr>
            </w:pPr>
            <w:r>
              <w:rPr>
                <w:lang w:val="en-US"/>
              </w:rPr>
              <w:t>0,012</w:t>
            </w:r>
          </w:p>
        </w:tc>
      </w:tr>
      <w:tr w:rsidR="00D8451C" w14:paraId="2F59BDE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9517A7" w14:textId="77777777" w:rsidR="00D8451C" w:rsidRDefault="00D8451C" w:rsidP="00176550">
            <w:pPr>
              <w:rPr>
                <w:lang w:val="en-US"/>
              </w:rPr>
            </w:pPr>
          </w:p>
        </w:tc>
        <w:tc>
          <w:tcPr>
            <w:tcW w:w="1276" w:type="dxa"/>
            <w:gridSpan w:val="2"/>
            <w:tcBorders>
              <w:top w:val="nil"/>
              <w:bottom w:val="single" w:sz="2" w:space="0" w:color="auto"/>
            </w:tcBorders>
            <w:vAlign w:val="center"/>
          </w:tcPr>
          <w:p w14:paraId="5DB96012"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2BA77CCA"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536B1A96"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4EE7D817" w14:textId="77777777" w:rsidR="00D8451C" w:rsidRDefault="00D8451C" w:rsidP="00176550">
            <w:pPr>
              <w:rPr>
                <w:lang w:val="en-US"/>
              </w:rPr>
            </w:pPr>
            <w:r>
              <w:rPr>
                <w:lang w:val="en-US"/>
              </w:rPr>
              <w:t>0,012</w:t>
            </w:r>
          </w:p>
        </w:tc>
      </w:tr>
      <w:tr w:rsidR="00D8451C" w:rsidRPr="00EB582C" w14:paraId="69B3F5F7" w14:textId="77777777" w:rsidTr="00176550">
        <w:trPr>
          <w:trHeight w:val="340"/>
        </w:trPr>
        <w:tc>
          <w:tcPr>
            <w:tcW w:w="709" w:type="dxa"/>
            <w:tcBorders>
              <w:top w:val="nil"/>
              <w:left w:val="single" w:sz="6" w:space="0" w:color="auto"/>
              <w:bottom w:val="nil"/>
              <w:right w:val="nil"/>
            </w:tcBorders>
          </w:tcPr>
          <w:p w14:paraId="20D70EB4"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755BC350"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5C60CF8B"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906EE87"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69F95B27"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1E2AC428" w14:textId="77777777" w:rsidR="00D8451C" w:rsidRPr="00EB582C" w:rsidRDefault="00D8451C" w:rsidP="00176550">
            <w:pPr>
              <w:rPr>
                <w:lang w:val="en-US"/>
              </w:rPr>
            </w:pPr>
          </w:p>
        </w:tc>
      </w:tr>
      <w:tr w:rsidR="00D8451C" w14:paraId="2C3D4E9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EFF0DA" w14:textId="77777777" w:rsidR="00D8451C" w:rsidRDefault="00D8451C" w:rsidP="00176550">
            <w:pPr>
              <w:rPr>
                <w:lang w:val="en-US"/>
              </w:rPr>
            </w:pPr>
            <w:r>
              <w:rPr>
                <w:lang w:val="en-US"/>
              </w:rPr>
              <w:t>44</w:t>
            </w:r>
          </w:p>
        </w:tc>
        <w:tc>
          <w:tcPr>
            <w:tcW w:w="1276" w:type="dxa"/>
            <w:gridSpan w:val="2"/>
            <w:tcBorders>
              <w:top w:val="single" w:sz="4" w:space="0" w:color="auto"/>
              <w:bottom w:val="single" w:sz="4" w:space="0" w:color="auto"/>
            </w:tcBorders>
          </w:tcPr>
          <w:p w14:paraId="0AF7B929" w14:textId="77777777" w:rsidR="00D8451C" w:rsidRDefault="00D8451C" w:rsidP="00176550">
            <w:pPr>
              <w:rPr>
                <w:lang w:val="en-US"/>
              </w:rPr>
            </w:pPr>
            <w:r>
              <w:rPr>
                <w:lang w:val="en-US"/>
              </w:rPr>
              <w:t>Pret de piata</w:t>
            </w:r>
          </w:p>
          <w:p w14:paraId="5C8704D4"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42D115ED"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Fir electric PV3 1x25mm</w:t>
            </w:r>
            <w:r>
              <w:rPr>
                <w:rFonts w:ascii="Times New Roman CYR" w:hAnsi="Times New Roman CYR" w:cs="Times New Roman CYR"/>
                <w:sz w:val="16"/>
                <w:szCs w:val="16"/>
                <w:lang w:val="en-US"/>
              </w:rPr>
              <w:t xml:space="preserve"> </w:t>
            </w:r>
          </w:p>
          <w:p w14:paraId="6A4307ED"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2893FF58" w14:textId="77777777" w:rsidR="00D8451C" w:rsidRDefault="00D8451C"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50B78A31" w14:textId="77777777" w:rsidR="00D8451C" w:rsidRDefault="00D8451C" w:rsidP="00176550">
            <w:pPr>
              <w:jc w:val="center"/>
              <w:rPr>
                <w:lang w:val="en-US"/>
              </w:rPr>
            </w:pPr>
            <w:r>
              <w:rPr>
                <w:lang w:val="en-US"/>
              </w:rPr>
              <w:t>15,000</w:t>
            </w:r>
          </w:p>
        </w:tc>
      </w:tr>
      <w:tr w:rsidR="00D8451C" w14:paraId="3F8B28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FDF4EA" w14:textId="77777777" w:rsidR="00D8451C" w:rsidRDefault="00D8451C" w:rsidP="00176550">
            <w:pPr>
              <w:rPr>
                <w:lang w:val="en-US"/>
              </w:rPr>
            </w:pPr>
          </w:p>
        </w:tc>
        <w:tc>
          <w:tcPr>
            <w:tcW w:w="1276" w:type="dxa"/>
            <w:gridSpan w:val="2"/>
            <w:tcBorders>
              <w:top w:val="nil"/>
              <w:bottom w:val="single" w:sz="2" w:space="0" w:color="auto"/>
            </w:tcBorders>
            <w:vAlign w:val="center"/>
          </w:tcPr>
          <w:p w14:paraId="17A995F8" w14:textId="77777777" w:rsidR="00D8451C" w:rsidRDefault="00D8451C" w:rsidP="00176550">
            <w:pPr>
              <w:jc w:val="center"/>
              <w:rPr>
                <w:sz w:val="16"/>
                <w:szCs w:val="16"/>
                <w:lang w:val="en-US"/>
              </w:rPr>
            </w:pPr>
            <w:r>
              <w:rPr>
                <w:sz w:val="16"/>
                <w:szCs w:val="16"/>
                <w:lang w:val="en-US"/>
              </w:rPr>
              <w:t>888152321</w:t>
            </w:r>
          </w:p>
        </w:tc>
        <w:tc>
          <w:tcPr>
            <w:tcW w:w="4252" w:type="dxa"/>
            <w:gridSpan w:val="3"/>
            <w:tcBorders>
              <w:top w:val="nil"/>
              <w:bottom w:val="single" w:sz="2" w:space="0" w:color="auto"/>
            </w:tcBorders>
          </w:tcPr>
          <w:p w14:paraId="5FEB0037" w14:textId="77777777" w:rsidR="00D8451C" w:rsidRDefault="00D8451C" w:rsidP="00176550">
            <w:pPr>
              <w:rPr>
                <w:lang w:val="en-US"/>
              </w:rPr>
            </w:pPr>
            <w:r>
              <w:rPr>
                <w:lang w:val="en-US"/>
              </w:rPr>
              <w:t>Fir electric PV3 1x25mm</w:t>
            </w:r>
          </w:p>
        </w:tc>
        <w:tc>
          <w:tcPr>
            <w:tcW w:w="993" w:type="dxa"/>
            <w:gridSpan w:val="2"/>
            <w:tcBorders>
              <w:top w:val="nil"/>
              <w:bottom w:val="single" w:sz="2" w:space="0" w:color="auto"/>
            </w:tcBorders>
          </w:tcPr>
          <w:p w14:paraId="557435DD" w14:textId="77777777" w:rsidR="00D8451C" w:rsidRDefault="00D8451C" w:rsidP="00176550">
            <w:pPr>
              <w:rPr>
                <w:lang w:val="en-US"/>
              </w:rPr>
            </w:pPr>
            <w:r>
              <w:rPr>
                <w:lang w:val="en-US"/>
              </w:rPr>
              <w:t>m</w:t>
            </w:r>
          </w:p>
        </w:tc>
        <w:tc>
          <w:tcPr>
            <w:tcW w:w="1559" w:type="dxa"/>
            <w:gridSpan w:val="2"/>
            <w:tcBorders>
              <w:top w:val="nil"/>
              <w:bottom w:val="single" w:sz="2" w:space="0" w:color="auto"/>
            </w:tcBorders>
          </w:tcPr>
          <w:p w14:paraId="66435119" w14:textId="77777777" w:rsidR="00D8451C" w:rsidRDefault="00D8451C" w:rsidP="00176550">
            <w:pPr>
              <w:rPr>
                <w:lang w:val="en-US"/>
              </w:rPr>
            </w:pPr>
            <w:r>
              <w:rPr>
                <w:lang w:val="en-US"/>
              </w:rPr>
              <w:t>15,000</w:t>
            </w:r>
          </w:p>
        </w:tc>
      </w:tr>
      <w:tr w:rsidR="00D8451C" w:rsidRPr="00EB582C" w14:paraId="26C3F0DB" w14:textId="77777777" w:rsidTr="00176550">
        <w:trPr>
          <w:trHeight w:val="340"/>
        </w:trPr>
        <w:tc>
          <w:tcPr>
            <w:tcW w:w="709" w:type="dxa"/>
            <w:tcBorders>
              <w:top w:val="nil"/>
              <w:left w:val="single" w:sz="6" w:space="0" w:color="auto"/>
              <w:bottom w:val="nil"/>
              <w:right w:val="nil"/>
            </w:tcBorders>
          </w:tcPr>
          <w:p w14:paraId="58AD6403"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0EE29A1D"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263F07E7"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B1EF9B0"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4E5DCDCC"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7FACE46C" w14:textId="77777777" w:rsidR="00D8451C" w:rsidRPr="00EB582C" w:rsidRDefault="00D8451C" w:rsidP="00176550">
            <w:pPr>
              <w:rPr>
                <w:lang w:val="en-US"/>
              </w:rPr>
            </w:pPr>
          </w:p>
        </w:tc>
      </w:tr>
      <w:tr w:rsidR="00D8451C" w14:paraId="031D5243"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5FBD182" w14:textId="77777777" w:rsidR="00D8451C" w:rsidRDefault="00D8451C" w:rsidP="00176550">
            <w:pPr>
              <w:rPr>
                <w:sz w:val="8"/>
                <w:szCs w:val="8"/>
                <w:lang w:val="en-US"/>
              </w:rPr>
            </w:pPr>
          </w:p>
        </w:tc>
        <w:tc>
          <w:tcPr>
            <w:tcW w:w="1276" w:type="dxa"/>
            <w:gridSpan w:val="2"/>
            <w:tcBorders>
              <w:left w:val="nil"/>
              <w:bottom w:val="nil"/>
              <w:right w:val="nil"/>
            </w:tcBorders>
          </w:tcPr>
          <w:p w14:paraId="68A13ACC" w14:textId="77777777" w:rsidR="00D8451C" w:rsidRDefault="00D8451C" w:rsidP="00176550">
            <w:pPr>
              <w:rPr>
                <w:sz w:val="8"/>
                <w:szCs w:val="8"/>
                <w:lang w:val="en-US"/>
              </w:rPr>
            </w:pPr>
          </w:p>
        </w:tc>
        <w:tc>
          <w:tcPr>
            <w:tcW w:w="3402" w:type="dxa"/>
            <w:gridSpan w:val="2"/>
            <w:tcBorders>
              <w:left w:val="nil"/>
              <w:bottom w:val="nil"/>
              <w:right w:val="nil"/>
            </w:tcBorders>
          </w:tcPr>
          <w:p w14:paraId="0C598465" w14:textId="77777777" w:rsidR="00D8451C" w:rsidRDefault="00D8451C" w:rsidP="00176550">
            <w:pPr>
              <w:rPr>
                <w:sz w:val="8"/>
                <w:szCs w:val="8"/>
                <w:lang w:val="en-US"/>
              </w:rPr>
            </w:pPr>
          </w:p>
          <w:p w14:paraId="6138D9D3" w14:textId="77777777" w:rsidR="00D8451C" w:rsidRDefault="00D8451C" w:rsidP="00176550">
            <w:pPr>
              <w:rPr>
                <w:sz w:val="8"/>
                <w:szCs w:val="8"/>
                <w:lang w:val="en-US"/>
              </w:rPr>
            </w:pPr>
          </w:p>
          <w:p w14:paraId="5D096A43" w14:textId="77777777" w:rsidR="00D8451C" w:rsidRDefault="00D8451C" w:rsidP="00176550">
            <w:pPr>
              <w:rPr>
                <w:sz w:val="8"/>
                <w:szCs w:val="8"/>
                <w:lang w:val="en-US"/>
              </w:rPr>
            </w:pPr>
          </w:p>
        </w:tc>
        <w:tc>
          <w:tcPr>
            <w:tcW w:w="1134" w:type="dxa"/>
            <w:gridSpan w:val="2"/>
            <w:tcBorders>
              <w:left w:val="nil"/>
              <w:bottom w:val="nil"/>
              <w:right w:val="nil"/>
            </w:tcBorders>
          </w:tcPr>
          <w:p w14:paraId="4D3E7AC9" w14:textId="77777777" w:rsidR="00D8451C" w:rsidRDefault="00D8451C" w:rsidP="00176550">
            <w:pPr>
              <w:rPr>
                <w:sz w:val="8"/>
                <w:szCs w:val="8"/>
                <w:lang w:val="en-US"/>
              </w:rPr>
            </w:pPr>
          </w:p>
        </w:tc>
        <w:tc>
          <w:tcPr>
            <w:tcW w:w="1134" w:type="dxa"/>
            <w:gridSpan w:val="2"/>
            <w:tcBorders>
              <w:left w:val="nil"/>
              <w:bottom w:val="nil"/>
              <w:right w:val="nil"/>
            </w:tcBorders>
          </w:tcPr>
          <w:p w14:paraId="70F940D1" w14:textId="77777777" w:rsidR="00D8451C" w:rsidRDefault="00D8451C" w:rsidP="00176550">
            <w:pPr>
              <w:rPr>
                <w:sz w:val="8"/>
                <w:szCs w:val="8"/>
                <w:lang w:val="en-US"/>
              </w:rPr>
            </w:pPr>
          </w:p>
        </w:tc>
        <w:tc>
          <w:tcPr>
            <w:tcW w:w="1134" w:type="dxa"/>
            <w:tcBorders>
              <w:left w:val="nil"/>
              <w:bottom w:val="nil"/>
            </w:tcBorders>
          </w:tcPr>
          <w:p w14:paraId="25387CED" w14:textId="77777777" w:rsidR="00D8451C" w:rsidRDefault="00D8451C" w:rsidP="00176550">
            <w:pPr>
              <w:rPr>
                <w:sz w:val="8"/>
                <w:szCs w:val="8"/>
                <w:lang w:val="en-US"/>
              </w:rPr>
            </w:pPr>
          </w:p>
        </w:tc>
      </w:tr>
      <w:tr w:rsidR="00D8451C" w:rsidRPr="00EB582C" w14:paraId="305C5E20"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6E996BB" w14:textId="77777777" w:rsidR="00D8451C" w:rsidRDefault="00D8451C"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A4834DE"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5F20E437"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0BDFFB55"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2AB9AE31" w14:textId="77777777" w:rsidR="00D8451C" w:rsidRPr="00EB582C" w:rsidRDefault="00D8451C" w:rsidP="00176550">
            <w:pPr>
              <w:rPr>
                <w:lang w:val="en-US"/>
              </w:rPr>
            </w:pPr>
          </w:p>
        </w:tc>
      </w:tr>
      <w:tr w:rsidR="00D8451C" w14:paraId="2EB980A0"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293C0AC" w14:textId="77777777" w:rsidR="00D8451C" w:rsidRDefault="00D8451C" w:rsidP="00176550">
            <w:pPr>
              <w:rPr>
                <w:lang w:val="en-US"/>
              </w:rPr>
            </w:pPr>
          </w:p>
        </w:tc>
        <w:tc>
          <w:tcPr>
            <w:tcW w:w="709" w:type="dxa"/>
            <w:tcBorders>
              <w:top w:val="single" w:sz="4" w:space="0" w:color="auto"/>
              <w:left w:val="nil"/>
              <w:bottom w:val="single" w:sz="4" w:space="0" w:color="auto"/>
              <w:right w:val="nil"/>
            </w:tcBorders>
          </w:tcPr>
          <w:p w14:paraId="59537886"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7243980D" w14:textId="77777777" w:rsidR="00D8451C" w:rsidRDefault="00D8451C" w:rsidP="00176550">
            <w:pPr>
              <w:rPr>
                <w:lang w:val="en-US"/>
              </w:rPr>
            </w:pPr>
          </w:p>
        </w:tc>
        <w:tc>
          <w:tcPr>
            <w:tcW w:w="2693" w:type="dxa"/>
            <w:tcBorders>
              <w:top w:val="single" w:sz="4" w:space="0" w:color="auto"/>
              <w:left w:val="nil"/>
              <w:bottom w:val="single" w:sz="4" w:space="0" w:color="auto"/>
              <w:right w:val="nil"/>
            </w:tcBorders>
          </w:tcPr>
          <w:p w14:paraId="262D0FBA" w14:textId="77777777" w:rsidR="00D8451C" w:rsidRDefault="00D8451C" w:rsidP="00176550">
            <w:pPr>
              <w:rPr>
                <w:sz w:val="8"/>
                <w:szCs w:val="8"/>
                <w:lang w:val="en-US"/>
              </w:rPr>
            </w:pPr>
            <w:r>
              <w:rPr>
                <w:b/>
                <w:bCs/>
                <w:lang w:val="en-US"/>
              </w:rPr>
              <w:t xml:space="preserve">Total </w:t>
            </w:r>
            <w:r>
              <w:rPr>
                <w:b/>
                <w:bCs/>
                <w:sz w:val="22"/>
                <w:szCs w:val="22"/>
                <w:lang w:val="en-US"/>
              </w:rPr>
              <w:t>Setul de cabluri</w:t>
            </w:r>
          </w:p>
        </w:tc>
        <w:tc>
          <w:tcPr>
            <w:tcW w:w="1134" w:type="dxa"/>
            <w:gridSpan w:val="2"/>
            <w:tcBorders>
              <w:top w:val="single" w:sz="4" w:space="0" w:color="auto"/>
              <w:left w:val="nil"/>
              <w:bottom w:val="single" w:sz="4" w:space="0" w:color="auto"/>
              <w:right w:val="nil"/>
            </w:tcBorders>
          </w:tcPr>
          <w:p w14:paraId="29C126B7" w14:textId="77777777" w:rsidR="00D8451C" w:rsidRDefault="00D8451C"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71F713A4" w14:textId="77777777" w:rsidR="00D8451C" w:rsidRDefault="00D8451C" w:rsidP="00176550">
            <w:pPr>
              <w:rPr>
                <w:b/>
                <w:bCs/>
                <w:lang w:val="en-US"/>
              </w:rPr>
            </w:pPr>
          </w:p>
        </w:tc>
      </w:tr>
      <w:tr w:rsidR="00D8451C" w:rsidRPr="0097392D" w14:paraId="5D75D740" w14:textId="77777777" w:rsidTr="00176550">
        <w:tc>
          <w:tcPr>
            <w:tcW w:w="709" w:type="dxa"/>
            <w:tcBorders>
              <w:top w:val="nil"/>
              <w:left w:val="single" w:sz="6" w:space="0" w:color="auto"/>
              <w:bottom w:val="nil"/>
              <w:right w:val="nil"/>
            </w:tcBorders>
          </w:tcPr>
          <w:p w14:paraId="1D885251" w14:textId="77777777" w:rsidR="00D8451C" w:rsidRDefault="00D8451C"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11CABF40" w14:textId="77777777" w:rsidR="00D8451C" w:rsidRDefault="00D8451C" w:rsidP="00176550">
            <w:pPr>
              <w:rPr>
                <w:lang w:val="en-US"/>
              </w:rPr>
            </w:pPr>
          </w:p>
        </w:tc>
        <w:tc>
          <w:tcPr>
            <w:tcW w:w="4252" w:type="dxa"/>
            <w:gridSpan w:val="3"/>
            <w:tcBorders>
              <w:top w:val="nil"/>
              <w:left w:val="single" w:sz="6" w:space="0" w:color="auto"/>
              <w:bottom w:val="nil"/>
              <w:right w:val="single" w:sz="6" w:space="0" w:color="auto"/>
            </w:tcBorders>
          </w:tcPr>
          <w:p w14:paraId="2A17BB37" w14:textId="77777777" w:rsidR="00D8451C" w:rsidRPr="007F2714" w:rsidRDefault="00D8451C" w:rsidP="00176550">
            <w:pPr>
              <w:rPr>
                <w:b/>
                <w:bCs/>
                <w:sz w:val="22"/>
                <w:szCs w:val="22"/>
                <w:lang w:val="en-US"/>
              </w:rPr>
            </w:pPr>
            <w:r w:rsidRPr="0097392D">
              <w:rPr>
                <w:b/>
                <w:bCs/>
                <w:sz w:val="22"/>
                <w:szCs w:val="22"/>
                <w:lang w:val="en-US"/>
              </w:rPr>
              <w:t>2.4. Tevi si jgheaburi</w:t>
            </w:r>
          </w:p>
          <w:p w14:paraId="6B75F2F6" w14:textId="77777777" w:rsidR="00D8451C" w:rsidRPr="0097392D" w:rsidRDefault="00D8451C" w:rsidP="00176550">
            <w:pPr>
              <w:rPr>
                <w:lang w:val="en-US"/>
              </w:rPr>
            </w:pPr>
          </w:p>
        </w:tc>
        <w:tc>
          <w:tcPr>
            <w:tcW w:w="993" w:type="dxa"/>
            <w:gridSpan w:val="2"/>
            <w:tcBorders>
              <w:top w:val="nil"/>
              <w:left w:val="single" w:sz="6" w:space="0" w:color="auto"/>
              <w:bottom w:val="nil"/>
              <w:right w:val="nil"/>
            </w:tcBorders>
          </w:tcPr>
          <w:p w14:paraId="26F6BA3C" w14:textId="77777777" w:rsidR="00D8451C" w:rsidRPr="0097392D" w:rsidRDefault="00D8451C" w:rsidP="00176550">
            <w:pPr>
              <w:rPr>
                <w:b/>
                <w:bCs/>
                <w:sz w:val="22"/>
                <w:szCs w:val="22"/>
                <w:lang w:val="en-US"/>
              </w:rPr>
            </w:pPr>
          </w:p>
        </w:tc>
        <w:tc>
          <w:tcPr>
            <w:tcW w:w="1559" w:type="dxa"/>
            <w:gridSpan w:val="2"/>
            <w:tcBorders>
              <w:top w:val="nil"/>
              <w:left w:val="single" w:sz="6" w:space="0" w:color="auto"/>
              <w:bottom w:val="nil"/>
              <w:right w:val="nil"/>
            </w:tcBorders>
          </w:tcPr>
          <w:p w14:paraId="625354CE" w14:textId="77777777" w:rsidR="00D8451C" w:rsidRPr="0097392D" w:rsidRDefault="00D8451C" w:rsidP="00176550">
            <w:pPr>
              <w:rPr>
                <w:lang w:val="en-US"/>
              </w:rPr>
            </w:pPr>
          </w:p>
        </w:tc>
        <w:tc>
          <w:tcPr>
            <w:tcW w:w="283" w:type="dxa"/>
            <w:tcBorders>
              <w:top w:val="nil"/>
              <w:left w:val="single" w:sz="6" w:space="0" w:color="auto"/>
              <w:bottom w:val="nil"/>
              <w:right w:val="nil"/>
            </w:tcBorders>
          </w:tcPr>
          <w:p w14:paraId="31E947D7" w14:textId="77777777" w:rsidR="00D8451C" w:rsidRPr="0097392D" w:rsidRDefault="00D8451C" w:rsidP="00176550">
            <w:pPr>
              <w:rPr>
                <w:lang w:val="en-US"/>
              </w:rPr>
            </w:pPr>
          </w:p>
        </w:tc>
      </w:tr>
      <w:tr w:rsidR="00D8451C" w14:paraId="0A24AFF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CF8B6B" w14:textId="77777777" w:rsidR="00D8451C" w:rsidRDefault="00D8451C" w:rsidP="00176550">
            <w:pPr>
              <w:rPr>
                <w:lang w:val="en-US"/>
              </w:rPr>
            </w:pPr>
            <w:r>
              <w:rPr>
                <w:lang w:val="en-US"/>
              </w:rPr>
              <w:t>45</w:t>
            </w:r>
          </w:p>
        </w:tc>
        <w:tc>
          <w:tcPr>
            <w:tcW w:w="1276" w:type="dxa"/>
            <w:gridSpan w:val="2"/>
            <w:tcBorders>
              <w:top w:val="single" w:sz="4" w:space="0" w:color="auto"/>
              <w:bottom w:val="single" w:sz="4" w:space="0" w:color="auto"/>
            </w:tcBorders>
          </w:tcPr>
          <w:p w14:paraId="11244132" w14:textId="77777777" w:rsidR="00D8451C" w:rsidRDefault="00D8451C" w:rsidP="00176550">
            <w:pPr>
              <w:rPr>
                <w:lang w:val="en-US"/>
              </w:rPr>
            </w:pPr>
            <w:r>
              <w:rPr>
                <w:lang w:val="en-US"/>
              </w:rPr>
              <w:t>08-02-396-6</w:t>
            </w:r>
          </w:p>
          <w:p w14:paraId="36E5CCEB"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28F31E3A"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Canal metalic pe pereti si tavane, lungime 3 m</w:t>
            </w:r>
            <w:r>
              <w:rPr>
                <w:rFonts w:ascii="Times New Roman CYR" w:hAnsi="Times New Roman CYR" w:cs="Times New Roman CYR"/>
                <w:sz w:val="16"/>
                <w:szCs w:val="16"/>
                <w:lang w:val="en-US"/>
              </w:rPr>
              <w:t xml:space="preserve"> </w:t>
            </w:r>
          </w:p>
          <w:p w14:paraId="11DB5C28"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276B3024" w14:textId="77777777" w:rsidR="00D8451C" w:rsidRDefault="00D8451C"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5622A51A" w14:textId="77777777" w:rsidR="00D8451C" w:rsidRDefault="00D8451C" w:rsidP="00176550">
            <w:pPr>
              <w:jc w:val="center"/>
              <w:rPr>
                <w:lang w:val="en-US"/>
              </w:rPr>
            </w:pPr>
            <w:r>
              <w:rPr>
                <w:lang w:val="en-US"/>
              </w:rPr>
              <w:t>0,040</w:t>
            </w:r>
          </w:p>
        </w:tc>
      </w:tr>
      <w:tr w:rsidR="00D8451C" w14:paraId="4E3D8EC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8032B6" w14:textId="77777777" w:rsidR="00D8451C" w:rsidRDefault="00D8451C" w:rsidP="00176550">
            <w:pPr>
              <w:rPr>
                <w:lang w:val="en-US"/>
              </w:rPr>
            </w:pPr>
          </w:p>
        </w:tc>
        <w:tc>
          <w:tcPr>
            <w:tcW w:w="1276" w:type="dxa"/>
            <w:gridSpan w:val="2"/>
            <w:tcBorders>
              <w:top w:val="nil"/>
              <w:bottom w:val="single" w:sz="2" w:space="0" w:color="auto"/>
            </w:tcBorders>
            <w:vAlign w:val="center"/>
          </w:tcPr>
          <w:p w14:paraId="1D2633A1"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5D977437"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16523BD3"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6BCDB8F5" w14:textId="77777777" w:rsidR="00D8451C" w:rsidRDefault="00D8451C" w:rsidP="00176550">
            <w:pPr>
              <w:rPr>
                <w:lang w:val="en-US"/>
              </w:rPr>
            </w:pPr>
            <w:r>
              <w:rPr>
                <w:lang w:val="en-US"/>
              </w:rPr>
              <w:t>1,176</w:t>
            </w:r>
          </w:p>
        </w:tc>
      </w:tr>
      <w:tr w:rsidR="00D8451C" w14:paraId="60164EB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9A76C7" w14:textId="77777777" w:rsidR="00D8451C" w:rsidRDefault="00D8451C" w:rsidP="00176550">
            <w:pPr>
              <w:rPr>
                <w:lang w:val="en-US"/>
              </w:rPr>
            </w:pPr>
          </w:p>
        </w:tc>
        <w:tc>
          <w:tcPr>
            <w:tcW w:w="1276" w:type="dxa"/>
            <w:gridSpan w:val="2"/>
            <w:tcBorders>
              <w:top w:val="nil"/>
              <w:bottom w:val="single" w:sz="2" w:space="0" w:color="auto"/>
            </w:tcBorders>
            <w:vAlign w:val="center"/>
          </w:tcPr>
          <w:p w14:paraId="02CB8305" w14:textId="77777777" w:rsidR="00D8451C" w:rsidRDefault="00D8451C"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546DF84F" w14:textId="77777777" w:rsidR="00D8451C" w:rsidRDefault="00D8451C"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19DBCFF6"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20C5D202" w14:textId="77777777" w:rsidR="00D8451C" w:rsidRDefault="00D8451C" w:rsidP="00176550">
            <w:pPr>
              <w:rPr>
                <w:lang w:val="en-US"/>
              </w:rPr>
            </w:pPr>
            <w:r>
              <w:rPr>
                <w:lang w:val="en-US"/>
              </w:rPr>
              <w:t>0,274</w:t>
            </w:r>
          </w:p>
        </w:tc>
      </w:tr>
      <w:tr w:rsidR="00D8451C" w14:paraId="002E707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D5F6CD" w14:textId="77777777" w:rsidR="00D8451C" w:rsidRDefault="00D8451C" w:rsidP="00176550">
            <w:pPr>
              <w:rPr>
                <w:lang w:val="en-US"/>
              </w:rPr>
            </w:pPr>
          </w:p>
        </w:tc>
        <w:tc>
          <w:tcPr>
            <w:tcW w:w="1276" w:type="dxa"/>
            <w:gridSpan w:val="2"/>
            <w:tcBorders>
              <w:top w:val="nil"/>
              <w:bottom w:val="single" w:sz="2" w:space="0" w:color="auto"/>
            </w:tcBorders>
            <w:vAlign w:val="center"/>
          </w:tcPr>
          <w:p w14:paraId="756A0524" w14:textId="77777777" w:rsidR="00D8451C" w:rsidRDefault="00D8451C"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7F541AC7" w14:textId="77777777" w:rsidR="00D8451C" w:rsidRDefault="00D8451C" w:rsidP="00176550">
            <w:pPr>
              <w:rPr>
                <w:lang w:val="en-US"/>
              </w:rPr>
            </w:pPr>
            <w:r>
              <w:rPr>
                <w:lang w:val="en-US"/>
              </w:rPr>
              <w:t>Cartus pentru impuscat</w:t>
            </w:r>
          </w:p>
        </w:tc>
        <w:tc>
          <w:tcPr>
            <w:tcW w:w="993" w:type="dxa"/>
            <w:gridSpan w:val="2"/>
            <w:tcBorders>
              <w:top w:val="nil"/>
              <w:bottom w:val="single" w:sz="2" w:space="0" w:color="auto"/>
            </w:tcBorders>
          </w:tcPr>
          <w:p w14:paraId="5894494A" w14:textId="77777777" w:rsidR="00D8451C" w:rsidRDefault="00D8451C" w:rsidP="00176550">
            <w:pPr>
              <w:rPr>
                <w:lang w:val="en-US"/>
              </w:rPr>
            </w:pPr>
            <w:r>
              <w:rPr>
                <w:lang w:val="en-US"/>
              </w:rPr>
              <w:t>10 buc</w:t>
            </w:r>
          </w:p>
        </w:tc>
        <w:tc>
          <w:tcPr>
            <w:tcW w:w="1559" w:type="dxa"/>
            <w:gridSpan w:val="2"/>
            <w:tcBorders>
              <w:top w:val="nil"/>
              <w:bottom w:val="single" w:sz="2" w:space="0" w:color="auto"/>
            </w:tcBorders>
          </w:tcPr>
          <w:p w14:paraId="4BCC859B" w14:textId="77777777" w:rsidR="00D8451C" w:rsidRDefault="00D8451C" w:rsidP="00176550">
            <w:pPr>
              <w:rPr>
                <w:lang w:val="en-US"/>
              </w:rPr>
            </w:pPr>
            <w:r>
              <w:rPr>
                <w:lang w:val="en-US"/>
              </w:rPr>
              <w:t>0,500</w:t>
            </w:r>
          </w:p>
        </w:tc>
      </w:tr>
      <w:tr w:rsidR="00D8451C" w14:paraId="447FCDA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9D40F4" w14:textId="77777777" w:rsidR="00D8451C" w:rsidRDefault="00D8451C" w:rsidP="00176550">
            <w:pPr>
              <w:rPr>
                <w:lang w:val="en-US"/>
              </w:rPr>
            </w:pPr>
          </w:p>
        </w:tc>
        <w:tc>
          <w:tcPr>
            <w:tcW w:w="1276" w:type="dxa"/>
            <w:gridSpan w:val="2"/>
            <w:tcBorders>
              <w:top w:val="nil"/>
              <w:bottom w:val="single" w:sz="2" w:space="0" w:color="auto"/>
            </w:tcBorders>
            <w:vAlign w:val="center"/>
          </w:tcPr>
          <w:p w14:paraId="7BD17B33" w14:textId="77777777" w:rsidR="00D8451C" w:rsidRDefault="00D8451C"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2E704254" w14:textId="77777777" w:rsidR="00D8451C" w:rsidRDefault="00D8451C" w:rsidP="00176550">
            <w:pPr>
              <w:rPr>
                <w:lang w:val="en-US"/>
              </w:rPr>
            </w:pPr>
            <w:r>
              <w:rPr>
                <w:lang w:val="en-US"/>
              </w:rPr>
              <w:t>Dibluri de distantare</w:t>
            </w:r>
          </w:p>
        </w:tc>
        <w:tc>
          <w:tcPr>
            <w:tcW w:w="993" w:type="dxa"/>
            <w:gridSpan w:val="2"/>
            <w:tcBorders>
              <w:top w:val="nil"/>
              <w:bottom w:val="single" w:sz="2" w:space="0" w:color="auto"/>
            </w:tcBorders>
          </w:tcPr>
          <w:p w14:paraId="23AD64AA" w14:textId="77777777" w:rsidR="00D8451C" w:rsidRDefault="00D8451C" w:rsidP="00176550">
            <w:pPr>
              <w:rPr>
                <w:lang w:val="en-US"/>
              </w:rPr>
            </w:pPr>
            <w:r>
              <w:rPr>
                <w:lang w:val="en-US"/>
              </w:rPr>
              <w:t>100 buc</w:t>
            </w:r>
          </w:p>
        </w:tc>
        <w:tc>
          <w:tcPr>
            <w:tcW w:w="1559" w:type="dxa"/>
            <w:gridSpan w:val="2"/>
            <w:tcBorders>
              <w:top w:val="nil"/>
              <w:bottom w:val="single" w:sz="2" w:space="0" w:color="auto"/>
            </w:tcBorders>
          </w:tcPr>
          <w:p w14:paraId="4DFB808F" w14:textId="77777777" w:rsidR="00D8451C" w:rsidRDefault="00D8451C" w:rsidP="00176550">
            <w:pPr>
              <w:rPr>
                <w:lang w:val="en-US"/>
              </w:rPr>
            </w:pPr>
            <w:r>
              <w:rPr>
                <w:lang w:val="en-US"/>
              </w:rPr>
              <w:t>0,016</w:t>
            </w:r>
          </w:p>
        </w:tc>
      </w:tr>
      <w:tr w:rsidR="00D8451C" w14:paraId="7632873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0097F7" w14:textId="77777777" w:rsidR="00D8451C" w:rsidRDefault="00D8451C" w:rsidP="00176550">
            <w:pPr>
              <w:rPr>
                <w:lang w:val="en-US"/>
              </w:rPr>
            </w:pPr>
          </w:p>
        </w:tc>
        <w:tc>
          <w:tcPr>
            <w:tcW w:w="1276" w:type="dxa"/>
            <w:gridSpan w:val="2"/>
            <w:tcBorders>
              <w:top w:val="nil"/>
              <w:bottom w:val="single" w:sz="2" w:space="0" w:color="auto"/>
            </w:tcBorders>
            <w:vAlign w:val="center"/>
          </w:tcPr>
          <w:p w14:paraId="0FD2CFF3" w14:textId="77777777" w:rsidR="00D8451C" w:rsidRDefault="00D8451C"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25806270" w14:textId="77777777" w:rsidR="00D8451C" w:rsidRDefault="00D8451C" w:rsidP="00176550">
            <w:pPr>
              <w:rPr>
                <w:lang w:val="en-US"/>
              </w:rPr>
            </w:pPr>
            <w:r>
              <w:rPr>
                <w:lang w:val="en-US"/>
              </w:rPr>
              <w:t>Dibluri pentru conexiune</w:t>
            </w:r>
          </w:p>
        </w:tc>
        <w:tc>
          <w:tcPr>
            <w:tcW w:w="993" w:type="dxa"/>
            <w:gridSpan w:val="2"/>
            <w:tcBorders>
              <w:top w:val="nil"/>
              <w:bottom w:val="single" w:sz="2" w:space="0" w:color="auto"/>
            </w:tcBorders>
          </w:tcPr>
          <w:p w14:paraId="494D2F44" w14:textId="77777777" w:rsidR="00D8451C" w:rsidRDefault="00D8451C" w:rsidP="00176550">
            <w:pPr>
              <w:rPr>
                <w:lang w:val="en-US"/>
              </w:rPr>
            </w:pPr>
            <w:r>
              <w:rPr>
                <w:lang w:val="en-US"/>
              </w:rPr>
              <w:t>10 buc</w:t>
            </w:r>
          </w:p>
        </w:tc>
        <w:tc>
          <w:tcPr>
            <w:tcW w:w="1559" w:type="dxa"/>
            <w:gridSpan w:val="2"/>
            <w:tcBorders>
              <w:top w:val="nil"/>
              <w:bottom w:val="single" w:sz="2" w:space="0" w:color="auto"/>
            </w:tcBorders>
          </w:tcPr>
          <w:p w14:paraId="311B0F9B" w14:textId="77777777" w:rsidR="00D8451C" w:rsidRDefault="00D8451C" w:rsidP="00176550">
            <w:pPr>
              <w:rPr>
                <w:lang w:val="en-US"/>
              </w:rPr>
            </w:pPr>
            <w:r>
              <w:rPr>
                <w:lang w:val="en-US"/>
              </w:rPr>
              <w:t>0,500</w:t>
            </w:r>
          </w:p>
        </w:tc>
      </w:tr>
      <w:tr w:rsidR="00D8451C" w14:paraId="2191866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7A6E5A" w14:textId="77777777" w:rsidR="00D8451C" w:rsidRDefault="00D8451C" w:rsidP="00176550">
            <w:pPr>
              <w:rPr>
                <w:lang w:val="en-US"/>
              </w:rPr>
            </w:pPr>
          </w:p>
        </w:tc>
        <w:tc>
          <w:tcPr>
            <w:tcW w:w="1276" w:type="dxa"/>
            <w:gridSpan w:val="2"/>
            <w:tcBorders>
              <w:top w:val="nil"/>
              <w:bottom w:val="single" w:sz="2" w:space="0" w:color="auto"/>
            </w:tcBorders>
            <w:vAlign w:val="center"/>
          </w:tcPr>
          <w:p w14:paraId="72E821AC"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4E60BF6A"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709C3021"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32EF4E09" w14:textId="77777777" w:rsidR="00D8451C" w:rsidRDefault="00D8451C" w:rsidP="00176550">
            <w:pPr>
              <w:rPr>
                <w:lang w:val="en-US"/>
              </w:rPr>
            </w:pPr>
            <w:r>
              <w:rPr>
                <w:lang w:val="en-US"/>
              </w:rPr>
              <w:t>0,044</w:t>
            </w:r>
          </w:p>
        </w:tc>
      </w:tr>
      <w:tr w:rsidR="00D8451C" w14:paraId="6F11269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DE4D7F" w14:textId="77777777" w:rsidR="00D8451C" w:rsidRDefault="00D8451C" w:rsidP="00176550">
            <w:pPr>
              <w:rPr>
                <w:lang w:val="en-US"/>
              </w:rPr>
            </w:pPr>
          </w:p>
        </w:tc>
        <w:tc>
          <w:tcPr>
            <w:tcW w:w="1276" w:type="dxa"/>
            <w:gridSpan w:val="2"/>
            <w:tcBorders>
              <w:top w:val="nil"/>
              <w:bottom w:val="single" w:sz="2" w:space="0" w:color="auto"/>
            </w:tcBorders>
            <w:vAlign w:val="center"/>
          </w:tcPr>
          <w:p w14:paraId="794FFBCB" w14:textId="77777777" w:rsidR="00D8451C" w:rsidRDefault="00D8451C" w:rsidP="00176550">
            <w:pPr>
              <w:jc w:val="center"/>
              <w:rPr>
                <w:sz w:val="16"/>
                <w:szCs w:val="16"/>
                <w:lang w:val="en-US"/>
              </w:rPr>
            </w:pPr>
            <w:r>
              <w:rPr>
                <w:sz w:val="16"/>
                <w:szCs w:val="16"/>
                <w:lang w:val="en-US"/>
              </w:rPr>
              <w:t>030902</w:t>
            </w:r>
          </w:p>
        </w:tc>
        <w:tc>
          <w:tcPr>
            <w:tcW w:w="4252" w:type="dxa"/>
            <w:gridSpan w:val="3"/>
            <w:tcBorders>
              <w:top w:val="nil"/>
              <w:bottom w:val="single" w:sz="2" w:space="0" w:color="auto"/>
            </w:tcBorders>
          </w:tcPr>
          <w:p w14:paraId="0C7B81DA" w14:textId="77777777" w:rsidR="00D8451C" w:rsidRDefault="00D8451C" w:rsidP="00176550">
            <w:pPr>
              <w:rPr>
                <w:lang w:val="en-US"/>
              </w:rPr>
            </w:pPr>
            <w:r>
              <w:rPr>
                <w:lang w:val="en-US"/>
              </w:rPr>
              <w:t>Ascensoare hidraulice, capacitate de ridicare 10 m</w:t>
            </w:r>
          </w:p>
        </w:tc>
        <w:tc>
          <w:tcPr>
            <w:tcW w:w="993" w:type="dxa"/>
            <w:gridSpan w:val="2"/>
            <w:tcBorders>
              <w:top w:val="nil"/>
              <w:bottom w:val="single" w:sz="2" w:space="0" w:color="auto"/>
            </w:tcBorders>
          </w:tcPr>
          <w:p w14:paraId="79313945"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706F0B4B" w14:textId="77777777" w:rsidR="00D8451C" w:rsidRDefault="00D8451C" w:rsidP="00176550">
            <w:pPr>
              <w:rPr>
                <w:lang w:val="en-US"/>
              </w:rPr>
            </w:pPr>
            <w:r>
              <w:rPr>
                <w:lang w:val="en-US"/>
              </w:rPr>
              <w:t>0,365</w:t>
            </w:r>
          </w:p>
        </w:tc>
      </w:tr>
      <w:tr w:rsidR="00D8451C" w14:paraId="2D9CD26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017F4B" w14:textId="77777777" w:rsidR="00D8451C" w:rsidRDefault="00D8451C" w:rsidP="00176550">
            <w:pPr>
              <w:rPr>
                <w:lang w:val="en-US"/>
              </w:rPr>
            </w:pPr>
          </w:p>
        </w:tc>
        <w:tc>
          <w:tcPr>
            <w:tcW w:w="1276" w:type="dxa"/>
            <w:gridSpan w:val="2"/>
            <w:tcBorders>
              <w:top w:val="nil"/>
              <w:bottom w:val="single" w:sz="2" w:space="0" w:color="auto"/>
            </w:tcBorders>
            <w:vAlign w:val="center"/>
          </w:tcPr>
          <w:p w14:paraId="547D020A" w14:textId="77777777" w:rsidR="00D8451C" w:rsidRDefault="00D8451C"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5AC41066" w14:textId="77777777" w:rsidR="00D8451C" w:rsidRDefault="00D8451C"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2EB60DCB"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193BFE70" w14:textId="77777777" w:rsidR="00D8451C" w:rsidRDefault="00D8451C" w:rsidP="00176550">
            <w:pPr>
              <w:rPr>
                <w:lang w:val="en-US"/>
              </w:rPr>
            </w:pPr>
            <w:r>
              <w:rPr>
                <w:lang w:val="en-US"/>
              </w:rPr>
              <w:t>0,086</w:t>
            </w:r>
          </w:p>
        </w:tc>
      </w:tr>
      <w:tr w:rsidR="00D8451C" w14:paraId="30EB600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415ADD" w14:textId="77777777" w:rsidR="00D8451C" w:rsidRDefault="00D8451C" w:rsidP="00176550">
            <w:pPr>
              <w:rPr>
                <w:lang w:val="en-US"/>
              </w:rPr>
            </w:pPr>
          </w:p>
        </w:tc>
        <w:tc>
          <w:tcPr>
            <w:tcW w:w="1276" w:type="dxa"/>
            <w:gridSpan w:val="2"/>
            <w:tcBorders>
              <w:top w:val="nil"/>
              <w:bottom w:val="single" w:sz="2" w:space="0" w:color="auto"/>
            </w:tcBorders>
            <w:vAlign w:val="center"/>
          </w:tcPr>
          <w:p w14:paraId="0A47C421"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7E3BD291"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580A07CD"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13DA1885" w14:textId="77777777" w:rsidR="00D8451C" w:rsidRDefault="00D8451C" w:rsidP="00176550">
            <w:pPr>
              <w:rPr>
                <w:lang w:val="en-US"/>
              </w:rPr>
            </w:pPr>
            <w:r>
              <w:rPr>
                <w:lang w:val="en-US"/>
              </w:rPr>
              <w:t>0,044</w:t>
            </w:r>
          </w:p>
        </w:tc>
      </w:tr>
      <w:tr w:rsidR="00D8451C" w:rsidRPr="00EB582C" w14:paraId="3C8940AD" w14:textId="77777777" w:rsidTr="00176550">
        <w:trPr>
          <w:trHeight w:val="340"/>
        </w:trPr>
        <w:tc>
          <w:tcPr>
            <w:tcW w:w="709" w:type="dxa"/>
            <w:tcBorders>
              <w:top w:val="nil"/>
              <w:left w:val="single" w:sz="6" w:space="0" w:color="auto"/>
              <w:bottom w:val="nil"/>
              <w:right w:val="nil"/>
            </w:tcBorders>
          </w:tcPr>
          <w:p w14:paraId="50CF27AF"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36324130"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40FB9565"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E9F1E0F"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0950DB2D"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7DF509E3" w14:textId="77777777" w:rsidR="00D8451C" w:rsidRPr="00EB582C" w:rsidRDefault="00D8451C" w:rsidP="00176550">
            <w:pPr>
              <w:rPr>
                <w:lang w:val="en-US"/>
              </w:rPr>
            </w:pPr>
          </w:p>
        </w:tc>
      </w:tr>
      <w:tr w:rsidR="00D8451C" w14:paraId="184DDBF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830662" w14:textId="77777777" w:rsidR="00D8451C" w:rsidRDefault="00D8451C" w:rsidP="00176550">
            <w:pPr>
              <w:rPr>
                <w:lang w:val="en-US"/>
              </w:rPr>
            </w:pPr>
            <w:r>
              <w:rPr>
                <w:lang w:val="en-US"/>
              </w:rPr>
              <w:t>46</w:t>
            </w:r>
          </w:p>
        </w:tc>
        <w:tc>
          <w:tcPr>
            <w:tcW w:w="1276" w:type="dxa"/>
            <w:gridSpan w:val="2"/>
            <w:tcBorders>
              <w:top w:val="single" w:sz="4" w:space="0" w:color="auto"/>
              <w:bottom w:val="single" w:sz="4" w:space="0" w:color="auto"/>
            </w:tcBorders>
          </w:tcPr>
          <w:p w14:paraId="5598E020" w14:textId="77777777" w:rsidR="00D8451C" w:rsidRDefault="00D8451C" w:rsidP="00176550">
            <w:pPr>
              <w:rPr>
                <w:lang w:val="en-US"/>
              </w:rPr>
            </w:pPr>
            <w:r>
              <w:rPr>
                <w:lang w:val="en-US"/>
              </w:rPr>
              <w:t>pret de piata</w:t>
            </w:r>
          </w:p>
          <w:p w14:paraId="64DB15A6"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43DA5BF8"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Jgheab metalic zincat neperforat 100x100 mm</w:t>
            </w:r>
            <w:r>
              <w:rPr>
                <w:rFonts w:ascii="Times New Roman CYR" w:hAnsi="Times New Roman CYR" w:cs="Times New Roman CYR"/>
                <w:sz w:val="16"/>
                <w:szCs w:val="16"/>
                <w:lang w:val="en-US"/>
              </w:rPr>
              <w:t xml:space="preserve"> </w:t>
            </w:r>
          </w:p>
          <w:p w14:paraId="2B070AB1"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4831FAB9" w14:textId="77777777" w:rsidR="00D8451C" w:rsidRDefault="00D8451C"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406C5D8E" w14:textId="77777777" w:rsidR="00D8451C" w:rsidRDefault="00D8451C" w:rsidP="00176550">
            <w:pPr>
              <w:jc w:val="center"/>
              <w:rPr>
                <w:lang w:val="en-US"/>
              </w:rPr>
            </w:pPr>
            <w:r>
              <w:rPr>
                <w:lang w:val="en-US"/>
              </w:rPr>
              <w:t>4,000</w:t>
            </w:r>
          </w:p>
        </w:tc>
      </w:tr>
      <w:tr w:rsidR="00D8451C" w14:paraId="35E39F1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FC623A" w14:textId="77777777" w:rsidR="00D8451C" w:rsidRDefault="00D8451C" w:rsidP="00176550">
            <w:pPr>
              <w:rPr>
                <w:lang w:val="en-US"/>
              </w:rPr>
            </w:pPr>
          </w:p>
        </w:tc>
        <w:tc>
          <w:tcPr>
            <w:tcW w:w="1276" w:type="dxa"/>
            <w:gridSpan w:val="2"/>
            <w:tcBorders>
              <w:top w:val="nil"/>
              <w:bottom w:val="single" w:sz="2" w:space="0" w:color="auto"/>
            </w:tcBorders>
            <w:vAlign w:val="center"/>
          </w:tcPr>
          <w:p w14:paraId="5651408F" w14:textId="77777777" w:rsidR="00D8451C" w:rsidRDefault="00D8451C" w:rsidP="00176550">
            <w:pPr>
              <w:jc w:val="center"/>
              <w:rPr>
                <w:sz w:val="16"/>
                <w:szCs w:val="16"/>
                <w:lang w:val="en-US"/>
              </w:rPr>
            </w:pPr>
            <w:r>
              <w:rPr>
                <w:sz w:val="16"/>
                <w:szCs w:val="16"/>
                <w:lang w:val="en-US"/>
              </w:rPr>
              <w:t>44444341</w:t>
            </w:r>
          </w:p>
        </w:tc>
        <w:tc>
          <w:tcPr>
            <w:tcW w:w="4252" w:type="dxa"/>
            <w:gridSpan w:val="3"/>
            <w:tcBorders>
              <w:top w:val="nil"/>
              <w:bottom w:val="single" w:sz="2" w:space="0" w:color="auto"/>
            </w:tcBorders>
          </w:tcPr>
          <w:p w14:paraId="06268099" w14:textId="77777777" w:rsidR="00D8451C" w:rsidRDefault="00D8451C" w:rsidP="00176550">
            <w:pPr>
              <w:rPr>
                <w:lang w:val="en-US"/>
              </w:rPr>
            </w:pPr>
            <w:r>
              <w:rPr>
                <w:lang w:val="en-US"/>
              </w:rPr>
              <w:t>Jgheab metalic zincat neperforat 100x100 mm</w:t>
            </w:r>
          </w:p>
        </w:tc>
        <w:tc>
          <w:tcPr>
            <w:tcW w:w="993" w:type="dxa"/>
            <w:gridSpan w:val="2"/>
            <w:tcBorders>
              <w:top w:val="nil"/>
              <w:bottom w:val="single" w:sz="2" w:space="0" w:color="auto"/>
            </w:tcBorders>
          </w:tcPr>
          <w:p w14:paraId="0E202E79" w14:textId="77777777" w:rsidR="00D8451C" w:rsidRDefault="00D8451C" w:rsidP="00176550">
            <w:pPr>
              <w:rPr>
                <w:lang w:val="en-US"/>
              </w:rPr>
            </w:pPr>
            <w:r>
              <w:rPr>
                <w:lang w:val="en-US"/>
              </w:rPr>
              <w:t>m</w:t>
            </w:r>
          </w:p>
        </w:tc>
        <w:tc>
          <w:tcPr>
            <w:tcW w:w="1559" w:type="dxa"/>
            <w:gridSpan w:val="2"/>
            <w:tcBorders>
              <w:top w:val="nil"/>
              <w:bottom w:val="single" w:sz="2" w:space="0" w:color="auto"/>
            </w:tcBorders>
          </w:tcPr>
          <w:p w14:paraId="03A396FA" w14:textId="77777777" w:rsidR="00D8451C" w:rsidRDefault="00D8451C" w:rsidP="00176550">
            <w:pPr>
              <w:rPr>
                <w:lang w:val="en-US"/>
              </w:rPr>
            </w:pPr>
            <w:r>
              <w:rPr>
                <w:lang w:val="en-US"/>
              </w:rPr>
              <w:t>4,000</w:t>
            </w:r>
          </w:p>
        </w:tc>
      </w:tr>
      <w:tr w:rsidR="00D8451C" w:rsidRPr="00EB582C" w14:paraId="31D2DC9E" w14:textId="77777777" w:rsidTr="00176550">
        <w:trPr>
          <w:trHeight w:val="340"/>
        </w:trPr>
        <w:tc>
          <w:tcPr>
            <w:tcW w:w="709" w:type="dxa"/>
            <w:tcBorders>
              <w:top w:val="nil"/>
              <w:left w:val="single" w:sz="6" w:space="0" w:color="auto"/>
              <w:bottom w:val="nil"/>
              <w:right w:val="nil"/>
            </w:tcBorders>
          </w:tcPr>
          <w:p w14:paraId="785AAD2F"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49B2EBFE"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70145C4B"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8258E19"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33C941CE"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4AEE44D1" w14:textId="77777777" w:rsidR="00D8451C" w:rsidRPr="00EB582C" w:rsidRDefault="00D8451C" w:rsidP="00176550">
            <w:pPr>
              <w:rPr>
                <w:lang w:val="en-US"/>
              </w:rPr>
            </w:pPr>
          </w:p>
        </w:tc>
      </w:tr>
      <w:tr w:rsidR="00D8451C" w14:paraId="2E7DE2A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667950" w14:textId="77777777" w:rsidR="00D8451C" w:rsidRDefault="00D8451C" w:rsidP="00176550">
            <w:pPr>
              <w:rPr>
                <w:lang w:val="en-US"/>
              </w:rPr>
            </w:pPr>
            <w:r>
              <w:rPr>
                <w:lang w:val="en-US"/>
              </w:rPr>
              <w:t>47</w:t>
            </w:r>
          </w:p>
        </w:tc>
        <w:tc>
          <w:tcPr>
            <w:tcW w:w="1276" w:type="dxa"/>
            <w:gridSpan w:val="2"/>
            <w:tcBorders>
              <w:top w:val="single" w:sz="4" w:space="0" w:color="auto"/>
              <w:bottom w:val="single" w:sz="4" w:space="0" w:color="auto"/>
            </w:tcBorders>
          </w:tcPr>
          <w:p w14:paraId="5348925B" w14:textId="77777777" w:rsidR="00D8451C" w:rsidRDefault="00D8451C" w:rsidP="00176550">
            <w:pPr>
              <w:rPr>
                <w:lang w:val="en-US"/>
              </w:rPr>
            </w:pPr>
            <w:r>
              <w:rPr>
                <w:lang w:val="en-US"/>
              </w:rPr>
              <w:t>pret de piata</w:t>
            </w:r>
          </w:p>
          <w:p w14:paraId="222391EA"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49A18FAE"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Capac pentru jgheab metalic zincat neperforat 100x10 mm</w:t>
            </w:r>
            <w:r>
              <w:rPr>
                <w:rFonts w:ascii="Times New Roman CYR" w:hAnsi="Times New Roman CYR" w:cs="Times New Roman CYR"/>
                <w:sz w:val="16"/>
                <w:szCs w:val="16"/>
                <w:lang w:val="en-US"/>
              </w:rPr>
              <w:t xml:space="preserve"> </w:t>
            </w:r>
          </w:p>
          <w:p w14:paraId="5611DF99"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06BBE52D" w14:textId="77777777" w:rsidR="00D8451C" w:rsidRDefault="00D8451C"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715394BC" w14:textId="77777777" w:rsidR="00D8451C" w:rsidRDefault="00D8451C" w:rsidP="00176550">
            <w:pPr>
              <w:jc w:val="center"/>
              <w:rPr>
                <w:lang w:val="en-US"/>
              </w:rPr>
            </w:pPr>
            <w:r>
              <w:rPr>
                <w:lang w:val="en-US"/>
              </w:rPr>
              <w:t>4,000</w:t>
            </w:r>
          </w:p>
        </w:tc>
      </w:tr>
      <w:tr w:rsidR="00D8451C" w14:paraId="1AD52DF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6C6840" w14:textId="77777777" w:rsidR="00D8451C" w:rsidRDefault="00D8451C" w:rsidP="00176550">
            <w:pPr>
              <w:rPr>
                <w:lang w:val="en-US"/>
              </w:rPr>
            </w:pPr>
          </w:p>
        </w:tc>
        <w:tc>
          <w:tcPr>
            <w:tcW w:w="1276" w:type="dxa"/>
            <w:gridSpan w:val="2"/>
            <w:tcBorders>
              <w:top w:val="nil"/>
              <w:bottom w:val="single" w:sz="2" w:space="0" w:color="auto"/>
            </w:tcBorders>
            <w:vAlign w:val="center"/>
          </w:tcPr>
          <w:p w14:paraId="0FE81B59" w14:textId="77777777" w:rsidR="00D8451C" w:rsidRDefault="00D8451C" w:rsidP="00176550">
            <w:pPr>
              <w:jc w:val="center"/>
              <w:rPr>
                <w:sz w:val="16"/>
                <w:szCs w:val="16"/>
                <w:lang w:val="en-US"/>
              </w:rPr>
            </w:pPr>
            <w:r>
              <w:rPr>
                <w:sz w:val="16"/>
                <w:szCs w:val="16"/>
                <w:lang w:val="en-US"/>
              </w:rPr>
              <w:t>44444342</w:t>
            </w:r>
          </w:p>
        </w:tc>
        <w:tc>
          <w:tcPr>
            <w:tcW w:w="4252" w:type="dxa"/>
            <w:gridSpan w:val="3"/>
            <w:tcBorders>
              <w:top w:val="nil"/>
              <w:bottom w:val="single" w:sz="2" w:space="0" w:color="auto"/>
            </w:tcBorders>
          </w:tcPr>
          <w:p w14:paraId="566DCC5E" w14:textId="77777777" w:rsidR="00D8451C" w:rsidRDefault="00D8451C" w:rsidP="00176550">
            <w:pPr>
              <w:rPr>
                <w:lang w:val="en-US"/>
              </w:rPr>
            </w:pPr>
            <w:r>
              <w:rPr>
                <w:lang w:val="en-US"/>
              </w:rPr>
              <w:t>Capac pentru jgheab metalic zincat neperforat 100x10 mm</w:t>
            </w:r>
          </w:p>
        </w:tc>
        <w:tc>
          <w:tcPr>
            <w:tcW w:w="993" w:type="dxa"/>
            <w:gridSpan w:val="2"/>
            <w:tcBorders>
              <w:top w:val="nil"/>
              <w:bottom w:val="single" w:sz="2" w:space="0" w:color="auto"/>
            </w:tcBorders>
          </w:tcPr>
          <w:p w14:paraId="4D462457" w14:textId="77777777" w:rsidR="00D8451C" w:rsidRDefault="00D8451C" w:rsidP="00176550">
            <w:pPr>
              <w:rPr>
                <w:lang w:val="en-US"/>
              </w:rPr>
            </w:pPr>
            <w:r>
              <w:rPr>
                <w:lang w:val="en-US"/>
              </w:rPr>
              <w:t>m</w:t>
            </w:r>
          </w:p>
        </w:tc>
        <w:tc>
          <w:tcPr>
            <w:tcW w:w="1559" w:type="dxa"/>
            <w:gridSpan w:val="2"/>
            <w:tcBorders>
              <w:top w:val="nil"/>
              <w:bottom w:val="single" w:sz="2" w:space="0" w:color="auto"/>
            </w:tcBorders>
          </w:tcPr>
          <w:p w14:paraId="16ECF08E" w14:textId="77777777" w:rsidR="00D8451C" w:rsidRDefault="00D8451C" w:rsidP="00176550">
            <w:pPr>
              <w:rPr>
                <w:lang w:val="en-US"/>
              </w:rPr>
            </w:pPr>
            <w:r>
              <w:rPr>
                <w:lang w:val="en-US"/>
              </w:rPr>
              <w:t>4,000</w:t>
            </w:r>
          </w:p>
        </w:tc>
      </w:tr>
      <w:tr w:rsidR="00D8451C" w:rsidRPr="00EB582C" w14:paraId="5D19FDB8" w14:textId="77777777" w:rsidTr="00176550">
        <w:trPr>
          <w:trHeight w:val="340"/>
        </w:trPr>
        <w:tc>
          <w:tcPr>
            <w:tcW w:w="709" w:type="dxa"/>
            <w:tcBorders>
              <w:top w:val="nil"/>
              <w:left w:val="single" w:sz="6" w:space="0" w:color="auto"/>
              <w:bottom w:val="nil"/>
              <w:right w:val="nil"/>
            </w:tcBorders>
          </w:tcPr>
          <w:p w14:paraId="7F51F170"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05A84E2D"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24CBCAD3"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930B627"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1CC8C42C"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5D1A82D5" w14:textId="77777777" w:rsidR="00D8451C" w:rsidRPr="00EB582C" w:rsidRDefault="00D8451C" w:rsidP="00176550">
            <w:pPr>
              <w:rPr>
                <w:lang w:val="en-US"/>
              </w:rPr>
            </w:pPr>
          </w:p>
        </w:tc>
      </w:tr>
      <w:tr w:rsidR="00D8451C" w14:paraId="1F953983"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9275B9A" w14:textId="77777777" w:rsidR="00D8451C" w:rsidRDefault="00D8451C" w:rsidP="00176550">
            <w:pPr>
              <w:rPr>
                <w:sz w:val="8"/>
                <w:szCs w:val="8"/>
                <w:lang w:val="en-US"/>
              </w:rPr>
            </w:pPr>
          </w:p>
        </w:tc>
        <w:tc>
          <w:tcPr>
            <w:tcW w:w="1276" w:type="dxa"/>
            <w:gridSpan w:val="2"/>
            <w:tcBorders>
              <w:left w:val="nil"/>
              <w:bottom w:val="nil"/>
              <w:right w:val="nil"/>
            </w:tcBorders>
          </w:tcPr>
          <w:p w14:paraId="05F20208" w14:textId="77777777" w:rsidR="00D8451C" w:rsidRDefault="00D8451C" w:rsidP="00176550">
            <w:pPr>
              <w:rPr>
                <w:sz w:val="8"/>
                <w:szCs w:val="8"/>
                <w:lang w:val="en-US"/>
              </w:rPr>
            </w:pPr>
          </w:p>
        </w:tc>
        <w:tc>
          <w:tcPr>
            <w:tcW w:w="3402" w:type="dxa"/>
            <w:gridSpan w:val="2"/>
            <w:tcBorders>
              <w:left w:val="nil"/>
              <w:bottom w:val="nil"/>
              <w:right w:val="nil"/>
            </w:tcBorders>
          </w:tcPr>
          <w:p w14:paraId="3044B3A4" w14:textId="77777777" w:rsidR="00D8451C" w:rsidRDefault="00D8451C" w:rsidP="00176550">
            <w:pPr>
              <w:rPr>
                <w:sz w:val="8"/>
                <w:szCs w:val="8"/>
                <w:lang w:val="en-US"/>
              </w:rPr>
            </w:pPr>
          </w:p>
          <w:p w14:paraId="56AC6009" w14:textId="77777777" w:rsidR="00D8451C" w:rsidRDefault="00D8451C" w:rsidP="00176550">
            <w:pPr>
              <w:rPr>
                <w:sz w:val="8"/>
                <w:szCs w:val="8"/>
                <w:lang w:val="en-US"/>
              </w:rPr>
            </w:pPr>
          </w:p>
          <w:p w14:paraId="2DED21B9" w14:textId="77777777" w:rsidR="00D8451C" w:rsidRDefault="00D8451C" w:rsidP="00176550">
            <w:pPr>
              <w:rPr>
                <w:sz w:val="8"/>
                <w:szCs w:val="8"/>
                <w:lang w:val="en-US"/>
              </w:rPr>
            </w:pPr>
          </w:p>
        </w:tc>
        <w:tc>
          <w:tcPr>
            <w:tcW w:w="1134" w:type="dxa"/>
            <w:gridSpan w:val="2"/>
            <w:tcBorders>
              <w:left w:val="nil"/>
              <w:bottom w:val="nil"/>
              <w:right w:val="nil"/>
            </w:tcBorders>
          </w:tcPr>
          <w:p w14:paraId="7D33719F" w14:textId="77777777" w:rsidR="00D8451C" w:rsidRDefault="00D8451C" w:rsidP="00176550">
            <w:pPr>
              <w:rPr>
                <w:sz w:val="8"/>
                <w:szCs w:val="8"/>
                <w:lang w:val="en-US"/>
              </w:rPr>
            </w:pPr>
          </w:p>
        </w:tc>
        <w:tc>
          <w:tcPr>
            <w:tcW w:w="1134" w:type="dxa"/>
            <w:gridSpan w:val="2"/>
            <w:tcBorders>
              <w:left w:val="nil"/>
              <w:bottom w:val="nil"/>
              <w:right w:val="nil"/>
            </w:tcBorders>
          </w:tcPr>
          <w:p w14:paraId="399AE28A" w14:textId="77777777" w:rsidR="00D8451C" w:rsidRDefault="00D8451C" w:rsidP="00176550">
            <w:pPr>
              <w:rPr>
                <w:sz w:val="8"/>
                <w:szCs w:val="8"/>
                <w:lang w:val="en-US"/>
              </w:rPr>
            </w:pPr>
          </w:p>
        </w:tc>
        <w:tc>
          <w:tcPr>
            <w:tcW w:w="1134" w:type="dxa"/>
            <w:tcBorders>
              <w:left w:val="nil"/>
              <w:bottom w:val="nil"/>
            </w:tcBorders>
          </w:tcPr>
          <w:p w14:paraId="05F192B1" w14:textId="77777777" w:rsidR="00D8451C" w:rsidRDefault="00D8451C" w:rsidP="00176550">
            <w:pPr>
              <w:rPr>
                <w:sz w:val="8"/>
                <w:szCs w:val="8"/>
                <w:lang w:val="en-US"/>
              </w:rPr>
            </w:pPr>
          </w:p>
        </w:tc>
      </w:tr>
      <w:tr w:rsidR="00D8451C" w:rsidRPr="00EB582C" w14:paraId="74C64155"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ACC2CAF" w14:textId="77777777" w:rsidR="00D8451C" w:rsidRDefault="00D8451C"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45DB0419"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7E391AB4"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6FC2739C"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11DA0A35" w14:textId="77777777" w:rsidR="00D8451C" w:rsidRPr="00EB582C" w:rsidRDefault="00D8451C" w:rsidP="00176550">
            <w:pPr>
              <w:rPr>
                <w:lang w:val="en-US"/>
              </w:rPr>
            </w:pPr>
          </w:p>
        </w:tc>
      </w:tr>
      <w:tr w:rsidR="00D8451C" w14:paraId="698F4A55"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4C54EEA" w14:textId="77777777" w:rsidR="00D8451C" w:rsidRDefault="00D8451C" w:rsidP="00176550">
            <w:pPr>
              <w:rPr>
                <w:lang w:val="en-US"/>
              </w:rPr>
            </w:pPr>
          </w:p>
        </w:tc>
        <w:tc>
          <w:tcPr>
            <w:tcW w:w="709" w:type="dxa"/>
            <w:tcBorders>
              <w:top w:val="single" w:sz="4" w:space="0" w:color="auto"/>
              <w:left w:val="nil"/>
              <w:bottom w:val="single" w:sz="4" w:space="0" w:color="auto"/>
              <w:right w:val="nil"/>
            </w:tcBorders>
          </w:tcPr>
          <w:p w14:paraId="50715CB8"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27FEE679" w14:textId="77777777" w:rsidR="00D8451C" w:rsidRDefault="00D8451C" w:rsidP="00176550">
            <w:pPr>
              <w:rPr>
                <w:lang w:val="en-US"/>
              </w:rPr>
            </w:pPr>
          </w:p>
        </w:tc>
        <w:tc>
          <w:tcPr>
            <w:tcW w:w="2693" w:type="dxa"/>
            <w:tcBorders>
              <w:top w:val="single" w:sz="4" w:space="0" w:color="auto"/>
              <w:left w:val="nil"/>
              <w:bottom w:val="single" w:sz="4" w:space="0" w:color="auto"/>
              <w:right w:val="nil"/>
            </w:tcBorders>
          </w:tcPr>
          <w:p w14:paraId="78DC6B72" w14:textId="77777777" w:rsidR="00D8451C" w:rsidRDefault="00D8451C" w:rsidP="00176550">
            <w:pPr>
              <w:rPr>
                <w:sz w:val="8"/>
                <w:szCs w:val="8"/>
                <w:lang w:val="en-US"/>
              </w:rPr>
            </w:pPr>
            <w:r>
              <w:rPr>
                <w:b/>
                <w:bCs/>
                <w:lang w:val="en-US"/>
              </w:rPr>
              <w:t xml:space="preserve">Total </w:t>
            </w:r>
            <w:r>
              <w:rPr>
                <w:b/>
                <w:bCs/>
                <w:sz w:val="22"/>
                <w:szCs w:val="22"/>
                <w:lang w:val="en-US"/>
              </w:rPr>
              <w:t>Tevi si jgheaburi</w:t>
            </w:r>
          </w:p>
        </w:tc>
        <w:tc>
          <w:tcPr>
            <w:tcW w:w="1134" w:type="dxa"/>
            <w:gridSpan w:val="2"/>
            <w:tcBorders>
              <w:top w:val="single" w:sz="4" w:space="0" w:color="auto"/>
              <w:left w:val="nil"/>
              <w:bottom w:val="single" w:sz="4" w:space="0" w:color="auto"/>
              <w:right w:val="nil"/>
            </w:tcBorders>
          </w:tcPr>
          <w:p w14:paraId="3B12FD29" w14:textId="77777777" w:rsidR="00D8451C" w:rsidRDefault="00D8451C"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6286D466" w14:textId="77777777" w:rsidR="00D8451C" w:rsidRDefault="00D8451C" w:rsidP="00176550">
            <w:pPr>
              <w:rPr>
                <w:b/>
                <w:bCs/>
                <w:lang w:val="en-US"/>
              </w:rPr>
            </w:pPr>
          </w:p>
        </w:tc>
      </w:tr>
      <w:tr w:rsidR="00D8451C" w:rsidRPr="0097392D" w14:paraId="4C6B72B5" w14:textId="77777777" w:rsidTr="00176550">
        <w:tc>
          <w:tcPr>
            <w:tcW w:w="709" w:type="dxa"/>
            <w:tcBorders>
              <w:top w:val="nil"/>
              <w:left w:val="single" w:sz="6" w:space="0" w:color="auto"/>
              <w:bottom w:val="nil"/>
              <w:right w:val="nil"/>
            </w:tcBorders>
          </w:tcPr>
          <w:p w14:paraId="392393B1" w14:textId="77777777" w:rsidR="00D8451C" w:rsidRDefault="00D8451C"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4E5CDF6" w14:textId="77777777" w:rsidR="00D8451C" w:rsidRDefault="00D8451C" w:rsidP="00176550">
            <w:pPr>
              <w:rPr>
                <w:lang w:val="en-US"/>
              </w:rPr>
            </w:pPr>
          </w:p>
        </w:tc>
        <w:tc>
          <w:tcPr>
            <w:tcW w:w="4252" w:type="dxa"/>
            <w:gridSpan w:val="3"/>
            <w:tcBorders>
              <w:top w:val="nil"/>
              <w:left w:val="single" w:sz="6" w:space="0" w:color="auto"/>
              <w:bottom w:val="nil"/>
              <w:right w:val="single" w:sz="6" w:space="0" w:color="auto"/>
            </w:tcBorders>
          </w:tcPr>
          <w:p w14:paraId="1F1B15FC" w14:textId="77777777" w:rsidR="00D8451C" w:rsidRPr="007F2714" w:rsidRDefault="00D8451C" w:rsidP="00176550">
            <w:pPr>
              <w:rPr>
                <w:b/>
                <w:bCs/>
                <w:sz w:val="22"/>
                <w:szCs w:val="22"/>
                <w:lang w:val="en-US"/>
              </w:rPr>
            </w:pPr>
            <w:r w:rsidRPr="0097392D">
              <w:rPr>
                <w:b/>
                <w:bCs/>
                <w:sz w:val="22"/>
                <w:szCs w:val="22"/>
                <w:lang w:val="en-US"/>
              </w:rPr>
              <w:t>2.5. Priza repetata de legare la pamint</w:t>
            </w:r>
          </w:p>
          <w:p w14:paraId="6D272030" w14:textId="77777777" w:rsidR="00D8451C" w:rsidRPr="0097392D" w:rsidRDefault="00D8451C" w:rsidP="00176550">
            <w:pPr>
              <w:rPr>
                <w:lang w:val="en-US"/>
              </w:rPr>
            </w:pPr>
          </w:p>
        </w:tc>
        <w:tc>
          <w:tcPr>
            <w:tcW w:w="993" w:type="dxa"/>
            <w:gridSpan w:val="2"/>
            <w:tcBorders>
              <w:top w:val="nil"/>
              <w:left w:val="single" w:sz="6" w:space="0" w:color="auto"/>
              <w:bottom w:val="nil"/>
              <w:right w:val="nil"/>
            </w:tcBorders>
          </w:tcPr>
          <w:p w14:paraId="110AC1C2" w14:textId="77777777" w:rsidR="00D8451C" w:rsidRPr="0097392D" w:rsidRDefault="00D8451C" w:rsidP="00176550">
            <w:pPr>
              <w:rPr>
                <w:b/>
                <w:bCs/>
                <w:sz w:val="22"/>
                <w:szCs w:val="22"/>
                <w:lang w:val="en-US"/>
              </w:rPr>
            </w:pPr>
          </w:p>
        </w:tc>
        <w:tc>
          <w:tcPr>
            <w:tcW w:w="1559" w:type="dxa"/>
            <w:gridSpan w:val="2"/>
            <w:tcBorders>
              <w:top w:val="nil"/>
              <w:left w:val="single" w:sz="6" w:space="0" w:color="auto"/>
              <w:bottom w:val="nil"/>
              <w:right w:val="nil"/>
            </w:tcBorders>
          </w:tcPr>
          <w:p w14:paraId="64B7EDBD" w14:textId="77777777" w:rsidR="00D8451C" w:rsidRPr="0097392D" w:rsidRDefault="00D8451C" w:rsidP="00176550">
            <w:pPr>
              <w:rPr>
                <w:lang w:val="en-US"/>
              </w:rPr>
            </w:pPr>
          </w:p>
        </w:tc>
        <w:tc>
          <w:tcPr>
            <w:tcW w:w="283" w:type="dxa"/>
            <w:tcBorders>
              <w:top w:val="nil"/>
              <w:left w:val="single" w:sz="6" w:space="0" w:color="auto"/>
              <w:bottom w:val="nil"/>
              <w:right w:val="nil"/>
            </w:tcBorders>
          </w:tcPr>
          <w:p w14:paraId="7F2869B0" w14:textId="77777777" w:rsidR="00D8451C" w:rsidRPr="0097392D" w:rsidRDefault="00D8451C" w:rsidP="00176550">
            <w:pPr>
              <w:rPr>
                <w:lang w:val="en-US"/>
              </w:rPr>
            </w:pPr>
          </w:p>
        </w:tc>
      </w:tr>
      <w:tr w:rsidR="00D8451C" w14:paraId="40C1330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1C67A3" w14:textId="77777777" w:rsidR="00D8451C" w:rsidRDefault="00D8451C" w:rsidP="00176550">
            <w:pPr>
              <w:rPr>
                <w:lang w:val="en-US"/>
              </w:rPr>
            </w:pPr>
            <w:r>
              <w:rPr>
                <w:lang w:val="en-US"/>
              </w:rPr>
              <w:t>48</w:t>
            </w:r>
          </w:p>
        </w:tc>
        <w:tc>
          <w:tcPr>
            <w:tcW w:w="1276" w:type="dxa"/>
            <w:gridSpan w:val="2"/>
            <w:tcBorders>
              <w:top w:val="single" w:sz="4" w:space="0" w:color="auto"/>
              <w:bottom w:val="single" w:sz="4" w:space="0" w:color="auto"/>
            </w:tcBorders>
          </w:tcPr>
          <w:p w14:paraId="49C0C8E8" w14:textId="77777777" w:rsidR="00D8451C" w:rsidRDefault="00D8451C" w:rsidP="00176550">
            <w:pPr>
              <w:rPr>
                <w:lang w:val="en-US"/>
              </w:rPr>
            </w:pPr>
            <w:r>
              <w:rPr>
                <w:lang w:val="en-US"/>
              </w:rPr>
              <w:t>08-02-471-4</w:t>
            </w:r>
          </w:p>
          <w:p w14:paraId="03E84D51"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01EAD886"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Priza de pamint, verticala, din otel rotund, diametru 20 mm</w:t>
            </w:r>
            <w:r>
              <w:rPr>
                <w:rFonts w:ascii="Times New Roman CYR" w:hAnsi="Times New Roman CYR" w:cs="Times New Roman CYR"/>
                <w:sz w:val="16"/>
                <w:szCs w:val="16"/>
                <w:lang w:val="en-US"/>
              </w:rPr>
              <w:t xml:space="preserve"> </w:t>
            </w:r>
          </w:p>
          <w:p w14:paraId="298133B8"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5CA9E5AC" w14:textId="77777777" w:rsidR="00D8451C" w:rsidRDefault="00D8451C" w:rsidP="00176550">
            <w:pPr>
              <w:jc w:val="center"/>
              <w:rPr>
                <w:lang w:val="en-US"/>
              </w:rPr>
            </w:pPr>
            <w:r>
              <w:rPr>
                <w:lang w:val="en-US"/>
              </w:rPr>
              <w:t>10 buc</w:t>
            </w:r>
          </w:p>
        </w:tc>
        <w:tc>
          <w:tcPr>
            <w:tcW w:w="1559" w:type="dxa"/>
            <w:gridSpan w:val="2"/>
            <w:tcBorders>
              <w:top w:val="single" w:sz="4" w:space="0" w:color="auto"/>
              <w:bottom w:val="single" w:sz="4" w:space="0" w:color="auto"/>
            </w:tcBorders>
            <w:vAlign w:val="center"/>
          </w:tcPr>
          <w:p w14:paraId="7CDCE16E" w14:textId="77777777" w:rsidR="00D8451C" w:rsidRDefault="00D8451C" w:rsidP="00176550">
            <w:pPr>
              <w:jc w:val="center"/>
              <w:rPr>
                <w:lang w:val="en-US"/>
              </w:rPr>
            </w:pPr>
            <w:r>
              <w:rPr>
                <w:lang w:val="en-US"/>
              </w:rPr>
              <w:t>0,300</w:t>
            </w:r>
          </w:p>
        </w:tc>
      </w:tr>
      <w:tr w:rsidR="00D8451C" w14:paraId="71FCDD7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CF1C9C" w14:textId="77777777" w:rsidR="00D8451C" w:rsidRDefault="00D8451C" w:rsidP="00176550">
            <w:pPr>
              <w:rPr>
                <w:lang w:val="en-US"/>
              </w:rPr>
            </w:pPr>
          </w:p>
        </w:tc>
        <w:tc>
          <w:tcPr>
            <w:tcW w:w="1276" w:type="dxa"/>
            <w:gridSpan w:val="2"/>
            <w:tcBorders>
              <w:top w:val="nil"/>
              <w:bottom w:val="single" w:sz="2" w:space="0" w:color="auto"/>
            </w:tcBorders>
            <w:vAlign w:val="center"/>
          </w:tcPr>
          <w:p w14:paraId="7A8965AF"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040EE2B0"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4A1B3402"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10A701CD" w14:textId="77777777" w:rsidR="00D8451C" w:rsidRDefault="00D8451C" w:rsidP="00176550">
            <w:pPr>
              <w:rPr>
                <w:lang w:val="en-US"/>
              </w:rPr>
            </w:pPr>
            <w:r>
              <w:rPr>
                <w:lang w:val="en-US"/>
              </w:rPr>
              <w:t>2,487</w:t>
            </w:r>
          </w:p>
        </w:tc>
      </w:tr>
      <w:tr w:rsidR="00D8451C" w14:paraId="773CC24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C98084" w14:textId="77777777" w:rsidR="00D8451C" w:rsidRDefault="00D8451C" w:rsidP="00176550">
            <w:pPr>
              <w:rPr>
                <w:lang w:val="en-US"/>
              </w:rPr>
            </w:pPr>
          </w:p>
        </w:tc>
        <w:tc>
          <w:tcPr>
            <w:tcW w:w="1276" w:type="dxa"/>
            <w:gridSpan w:val="2"/>
            <w:tcBorders>
              <w:top w:val="nil"/>
              <w:bottom w:val="single" w:sz="2" w:space="0" w:color="auto"/>
            </w:tcBorders>
            <w:vAlign w:val="center"/>
          </w:tcPr>
          <w:p w14:paraId="295410B6" w14:textId="77777777" w:rsidR="00D8451C" w:rsidRDefault="00D8451C" w:rsidP="00176550">
            <w:pPr>
              <w:jc w:val="center"/>
              <w:rPr>
                <w:sz w:val="16"/>
                <w:szCs w:val="16"/>
                <w:lang w:val="en-US"/>
              </w:rPr>
            </w:pPr>
            <w:r>
              <w:rPr>
                <w:sz w:val="16"/>
                <w:szCs w:val="16"/>
                <w:lang w:val="en-US"/>
              </w:rPr>
              <w:t>1011786</w:t>
            </w:r>
          </w:p>
        </w:tc>
        <w:tc>
          <w:tcPr>
            <w:tcW w:w="4252" w:type="dxa"/>
            <w:gridSpan w:val="3"/>
            <w:tcBorders>
              <w:top w:val="nil"/>
              <w:bottom w:val="single" w:sz="2" w:space="0" w:color="auto"/>
            </w:tcBorders>
          </w:tcPr>
          <w:p w14:paraId="1911D7E8" w14:textId="77777777" w:rsidR="00D8451C" w:rsidRDefault="00D8451C" w:rsidP="00176550">
            <w:pPr>
              <w:rPr>
                <w:lang w:val="en-US"/>
              </w:rPr>
            </w:pPr>
            <w:r>
              <w:rPr>
                <w:lang w:val="en-US"/>
              </w:rPr>
              <w:t>Lac de bitum "БТ-123"</w:t>
            </w:r>
          </w:p>
        </w:tc>
        <w:tc>
          <w:tcPr>
            <w:tcW w:w="993" w:type="dxa"/>
            <w:gridSpan w:val="2"/>
            <w:tcBorders>
              <w:top w:val="nil"/>
              <w:bottom w:val="single" w:sz="2" w:space="0" w:color="auto"/>
            </w:tcBorders>
          </w:tcPr>
          <w:p w14:paraId="5C94A530"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4D920E55" w14:textId="77777777" w:rsidR="00D8451C" w:rsidRDefault="00D8451C" w:rsidP="00176550">
            <w:pPr>
              <w:rPr>
                <w:lang w:val="en-US"/>
              </w:rPr>
            </w:pPr>
            <w:r>
              <w:rPr>
                <w:lang w:val="en-US"/>
              </w:rPr>
              <w:t>0,001</w:t>
            </w:r>
          </w:p>
        </w:tc>
      </w:tr>
      <w:tr w:rsidR="00D8451C" w14:paraId="009391A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F6BB44" w14:textId="77777777" w:rsidR="00D8451C" w:rsidRDefault="00D8451C" w:rsidP="00176550">
            <w:pPr>
              <w:rPr>
                <w:lang w:val="en-US"/>
              </w:rPr>
            </w:pPr>
          </w:p>
        </w:tc>
        <w:tc>
          <w:tcPr>
            <w:tcW w:w="1276" w:type="dxa"/>
            <w:gridSpan w:val="2"/>
            <w:tcBorders>
              <w:top w:val="nil"/>
              <w:bottom w:val="single" w:sz="2" w:space="0" w:color="auto"/>
            </w:tcBorders>
            <w:vAlign w:val="center"/>
          </w:tcPr>
          <w:p w14:paraId="447B2201" w14:textId="77777777" w:rsidR="00D8451C" w:rsidRDefault="00D8451C"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42D45568" w14:textId="77777777" w:rsidR="00D8451C" w:rsidRDefault="00D8451C"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66DD56D6"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54594AB3" w14:textId="77777777" w:rsidR="00D8451C" w:rsidRDefault="00D8451C" w:rsidP="00176550">
            <w:pPr>
              <w:rPr>
                <w:lang w:val="en-US"/>
              </w:rPr>
            </w:pPr>
            <w:r>
              <w:rPr>
                <w:lang w:val="en-US"/>
              </w:rPr>
              <w:t>0,234</w:t>
            </w:r>
          </w:p>
        </w:tc>
      </w:tr>
      <w:tr w:rsidR="00D8451C" w14:paraId="024210A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470789" w14:textId="77777777" w:rsidR="00D8451C" w:rsidRDefault="00D8451C" w:rsidP="00176550">
            <w:pPr>
              <w:rPr>
                <w:lang w:val="en-US"/>
              </w:rPr>
            </w:pPr>
          </w:p>
        </w:tc>
        <w:tc>
          <w:tcPr>
            <w:tcW w:w="1276" w:type="dxa"/>
            <w:gridSpan w:val="2"/>
            <w:tcBorders>
              <w:top w:val="nil"/>
              <w:bottom w:val="single" w:sz="2" w:space="0" w:color="auto"/>
            </w:tcBorders>
            <w:vAlign w:val="center"/>
          </w:tcPr>
          <w:p w14:paraId="17F8ED23"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43AE18E7"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08FE30CF"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1AA33557" w14:textId="77777777" w:rsidR="00D8451C" w:rsidRDefault="00D8451C" w:rsidP="00176550">
            <w:pPr>
              <w:rPr>
                <w:lang w:val="en-US"/>
              </w:rPr>
            </w:pPr>
            <w:r>
              <w:rPr>
                <w:lang w:val="en-US"/>
              </w:rPr>
              <w:t>0,042</w:t>
            </w:r>
          </w:p>
        </w:tc>
      </w:tr>
      <w:tr w:rsidR="00D8451C" w14:paraId="703D3CD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861D3B" w14:textId="77777777" w:rsidR="00D8451C" w:rsidRDefault="00D8451C" w:rsidP="00176550">
            <w:pPr>
              <w:rPr>
                <w:lang w:val="en-US"/>
              </w:rPr>
            </w:pPr>
          </w:p>
        </w:tc>
        <w:tc>
          <w:tcPr>
            <w:tcW w:w="1276" w:type="dxa"/>
            <w:gridSpan w:val="2"/>
            <w:tcBorders>
              <w:top w:val="nil"/>
              <w:bottom w:val="single" w:sz="2" w:space="0" w:color="auto"/>
            </w:tcBorders>
            <w:vAlign w:val="center"/>
          </w:tcPr>
          <w:p w14:paraId="231C2140" w14:textId="77777777" w:rsidR="00D8451C" w:rsidRDefault="00D8451C"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0934634E" w14:textId="77777777" w:rsidR="00D8451C" w:rsidRDefault="00D8451C"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39D24CA7"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53D367AD" w14:textId="77777777" w:rsidR="00D8451C" w:rsidRDefault="00D8451C" w:rsidP="00176550">
            <w:pPr>
              <w:rPr>
                <w:lang w:val="en-US"/>
              </w:rPr>
            </w:pPr>
            <w:r>
              <w:rPr>
                <w:lang w:val="en-US"/>
              </w:rPr>
              <w:t>0,762</w:t>
            </w:r>
          </w:p>
        </w:tc>
      </w:tr>
      <w:tr w:rsidR="00D8451C" w14:paraId="17A2A0C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544B56" w14:textId="77777777" w:rsidR="00D8451C" w:rsidRDefault="00D8451C" w:rsidP="00176550">
            <w:pPr>
              <w:rPr>
                <w:lang w:val="en-US"/>
              </w:rPr>
            </w:pPr>
          </w:p>
        </w:tc>
        <w:tc>
          <w:tcPr>
            <w:tcW w:w="1276" w:type="dxa"/>
            <w:gridSpan w:val="2"/>
            <w:tcBorders>
              <w:top w:val="nil"/>
              <w:bottom w:val="single" w:sz="2" w:space="0" w:color="auto"/>
            </w:tcBorders>
            <w:vAlign w:val="center"/>
          </w:tcPr>
          <w:p w14:paraId="54DB21D8"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75AE4231"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392E5321"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4137E03F" w14:textId="77777777" w:rsidR="00D8451C" w:rsidRDefault="00D8451C" w:rsidP="00176550">
            <w:pPr>
              <w:rPr>
                <w:lang w:val="en-US"/>
              </w:rPr>
            </w:pPr>
            <w:r>
              <w:rPr>
                <w:lang w:val="en-US"/>
              </w:rPr>
              <w:t>0,042</w:t>
            </w:r>
          </w:p>
        </w:tc>
      </w:tr>
      <w:tr w:rsidR="00D8451C" w:rsidRPr="00EB582C" w14:paraId="24D2BDE5" w14:textId="77777777" w:rsidTr="00176550">
        <w:trPr>
          <w:trHeight w:val="340"/>
        </w:trPr>
        <w:tc>
          <w:tcPr>
            <w:tcW w:w="709" w:type="dxa"/>
            <w:tcBorders>
              <w:top w:val="nil"/>
              <w:left w:val="single" w:sz="6" w:space="0" w:color="auto"/>
              <w:bottom w:val="nil"/>
              <w:right w:val="nil"/>
            </w:tcBorders>
          </w:tcPr>
          <w:p w14:paraId="54FE2471"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34C8E775"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1A643645"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182A27A"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5B9FD8A4"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1E46FFDF" w14:textId="77777777" w:rsidR="00D8451C" w:rsidRPr="00EB582C" w:rsidRDefault="00D8451C" w:rsidP="00176550">
            <w:pPr>
              <w:rPr>
                <w:lang w:val="en-US"/>
              </w:rPr>
            </w:pPr>
          </w:p>
        </w:tc>
      </w:tr>
      <w:tr w:rsidR="00D8451C" w14:paraId="432E25F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3CBB04A" w14:textId="77777777" w:rsidR="00D8451C" w:rsidRDefault="00D8451C" w:rsidP="00176550">
            <w:pPr>
              <w:rPr>
                <w:lang w:val="en-US"/>
              </w:rPr>
            </w:pPr>
            <w:r>
              <w:rPr>
                <w:lang w:val="en-US"/>
              </w:rPr>
              <w:t>49</w:t>
            </w:r>
          </w:p>
        </w:tc>
        <w:tc>
          <w:tcPr>
            <w:tcW w:w="1276" w:type="dxa"/>
            <w:gridSpan w:val="2"/>
            <w:tcBorders>
              <w:top w:val="single" w:sz="4" w:space="0" w:color="auto"/>
              <w:bottom w:val="single" w:sz="4" w:space="0" w:color="auto"/>
            </w:tcBorders>
          </w:tcPr>
          <w:p w14:paraId="7836E643" w14:textId="77777777" w:rsidR="00D8451C" w:rsidRDefault="00D8451C" w:rsidP="00176550">
            <w:pPr>
              <w:rPr>
                <w:lang w:val="en-US"/>
              </w:rPr>
            </w:pPr>
          </w:p>
          <w:p w14:paraId="6D2CA14E"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64352F09"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Electrod Vertical Otel rotund d=20mm, L=5m</w:t>
            </w:r>
            <w:r>
              <w:rPr>
                <w:rFonts w:ascii="Times New Roman CYR" w:hAnsi="Times New Roman CYR" w:cs="Times New Roman CYR"/>
                <w:sz w:val="16"/>
                <w:szCs w:val="16"/>
                <w:lang w:val="en-US"/>
              </w:rPr>
              <w:t xml:space="preserve"> </w:t>
            </w:r>
          </w:p>
          <w:p w14:paraId="675A564A"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0FAD55EA"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7C59D3F" w14:textId="77777777" w:rsidR="00D8451C" w:rsidRDefault="00D8451C" w:rsidP="00176550">
            <w:pPr>
              <w:jc w:val="center"/>
              <w:rPr>
                <w:lang w:val="en-US"/>
              </w:rPr>
            </w:pPr>
            <w:r>
              <w:rPr>
                <w:lang w:val="en-US"/>
              </w:rPr>
              <w:t>3,000</w:t>
            </w:r>
          </w:p>
        </w:tc>
      </w:tr>
      <w:tr w:rsidR="00D8451C" w14:paraId="547BB70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728742" w14:textId="77777777" w:rsidR="00D8451C" w:rsidRDefault="00D8451C" w:rsidP="00176550">
            <w:pPr>
              <w:rPr>
                <w:lang w:val="en-US"/>
              </w:rPr>
            </w:pPr>
          </w:p>
        </w:tc>
        <w:tc>
          <w:tcPr>
            <w:tcW w:w="1276" w:type="dxa"/>
            <w:gridSpan w:val="2"/>
            <w:tcBorders>
              <w:top w:val="nil"/>
              <w:bottom w:val="single" w:sz="2" w:space="0" w:color="auto"/>
            </w:tcBorders>
            <w:vAlign w:val="center"/>
          </w:tcPr>
          <w:p w14:paraId="30BBE0B8" w14:textId="77777777" w:rsidR="00D8451C" w:rsidRDefault="00D8451C" w:rsidP="00176550">
            <w:pPr>
              <w:jc w:val="center"/>
              <w:rPr>
                <w:sz w:val="16"/>
                <w:szCs w:val="16"/>
                <w:lang w:val="en-US"/>
              </w:rPr>
            </w:pPr>
            <w:r>
              <w:rPr>
                <w:sz w:val="16"/>
                <w:szCs w:val="16"/>
                <w:lang w:val="en-US"/>
              </w:rPr>
              <w:t>2253657448</w:t>
            </w:r>
          </w:p>
        </w:tc>
        <w:tc>
          <w:tcPr>
            <w:tcW w:w="4252" w:type="dxa"/>
            <w:gridSpan w:val="3"/>
            <w:tcBorders>
              <w:top w:val="nil"/>
              <w:bottom w:val="single" w:sz="2" w:space="0" w:color="auto"/>
            </w:tcBorders>
          </w:tcPr>
          <w:p w14:paraId="32A8C258" w14:textId="77777777" w:rsidR="00D8451C" w:rsidRDefault="00D8451C" w:rsidP="00176550">
            <w:pPr>
              <w:rPr>
                <w:lang w:val="en-US"/>
              </w:rPr>
            </w:pPr>
            <w:r>
              <w:rPr>
                <w:lang w:val="en-US"/>
              </w:rPr>
              <w:t>Electrod Vertical Otel rotund d=20mm, L=5m</w:t>
            </w:r>
          </w:p>
        </w:tc>
        <w:tc>
          <w:tcPr>
            <w:tcW w:w="993" w:type="dxa"/>
            <w:gridSpan w:val="2"/>
            <w:tcBorders>
              <w:top w:val="nil"/>
              <w:bottom w:val="single" w:sz="2" w:space="0" w:color="auto"/>
            </w:tcBorders>
          </w:tcPr>
          <w:p w14:paraId="0F347919"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6B16605D" w14:textId="77777777" w:rsidR="00D8451C" w:rsidRDefault="00D8451C" w:rsidP="00176550">
            <w:pPr>
              <w:rPr>
                <w:lang w:val="en-US"/>
              </w:rPr>
            </w:pPr>
            <w:r>
              <w:rPr>
                <w:lang w:val="en-US"/>
              </w:rPr>
              <w:t>3,000</w:t>
            </w:r>
          </w:p>
        </w:tc>
      </w:tr>
      <w:tr w:rsidR="00D8451C" w:rsidRPr="00EB582C" w14:paraId="538CE139" w14:textId="77777777" w:rsidTr="00176550">
        <w:trPr>
          <w:trHeight w:val="340"/>
        </w:trPr>
        <w:tc>
          <w:tcPr>
            <w:tcW w:w="709" w:type="dxa"/>
            <w:tcBorders>
              <w:top w:val="nil"/>
              <w:left w:val="single" w:sz="6" w:space="0" w:color="auto"/>
              <w:bottom w:val="nil"/>
              <w:right w:val="nil"/>
            </w:tcBorders>
          </w:tcPr>
          <w:p w14:paraId="2929B9CD"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40C9A5AB"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12E573CE"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79861C8"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7BEBF51E"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26277A55" w14:textId="77777777" w:rsidR="00D8451C" w:rsidRPr="00EB582C" w:rsidRDefault="00D8451C" w:rsidP="00176550">
            <w:pPr>
              <w:rPr>
                <w:lang w:val="en-US"/>
              </w:rPr>
            </w:pPr>
          </w:p>
        </w:tc>
      </w:tr>
      <w:tr w:rsidR="00D8451C" w14:paraId="09B29C5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A93972" w14:textId="77777777" w:rsidR="00D8451C" w:rsidRDefault="00D8451C" w:rsidP="00176550">
            <w:pPr>
              <w:rPr>
                <w:lang w:val="en-US"/>
              </w:rPr>
            </w:pPr>
            <w:r>
              <w:rPr>
                <w:lang w:val="en-US"/>
              </w:rPr>
              <w:t>50</w:t>
            </w:r>
          </w:p>
        </w:tc>
        <w:tc>
          <w:tcPr>
            <w:tcW w:w="1276" w:type="dxa"/>
            <w:gridSpan w:val="2"/>
            <w:tcBorders>
              <w:top w:val="single" w:sz="4" w:space="0" w:color="auto"/>
              <w:bottom w:val="single" w:sz="4" w:space="0" w:color="auto"/>
            </w:tcBorders>
          </w:tcPr>
          <w:p w14:paraId="1D0DC047" w14:textId="77777777" w:rsidR="00D8451C" w:rsidRDefault="00D8451C" w:rsidP="00176550">
            <w:pPr>
              <w:rPr>
                <w:lang w:val="en-US"/>
              </w:rPr>
            </w:pPr>
            <w:r>
              <w:rPr>
                <w:lang w:val="en-US"/>
              </w:rPr>
              <w:t>08-02-472-7</w:t>
            </w:r>
          </w:p>
          <w:p w14:paraId="339632EB"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242C3405"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lastRenderedPageBreak/>
              <w:t xml:space="preserve">Conductor de legare la pamint, deschis, pe suporturi de constructii, din otel fisie, </w:t>
            </w:r>
            <w:r>
              <w:rPr>
                <w:lang w:val="en-US"/>
              </w:rPr>
              <w:lastRenderedPageBreak/>
              <w:t>sectiune 160 mm2 (Electrod orizontal - Plat banda din otel 40x4mm)</w:t>
            </w:r>
            <w:r>
              <w:rPr>
                <w:rFonts w:ascii="Times New Roman CYR" w:hAnsi="Times New Roman CYR" w:cs="Times New Roman CYR"/>
                <w:sz w:val="16"/>
                <w:szCs w:val="16"/>
                <w:lang w:val="en-US"/>
              </w:rPr>
              <w:t xml:space="preserve"> </w:t>
            </w:r>
          </w:p>
          <w:p w14:paraId="4ED464B4"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452832C5" w14:textId="77777777" w:rsidR="00D8451C" w:rsidRDefault="00D8451C" w:rsidP="00176550">
            <w:pPr>
              <w:jc w:val="center"/>
              <w:rPr>
                <w:lang w:val="en-US"/>
              </w:rPr>
            </w:pPr>
            <w:r>
              <w:rPr>
                <w:lang w:val="en-US"/>
              </w:rPr>
              <w:lastRenderedPageBreak/>
              <w:t>100 m</w:t>
            </w:r>
          </w:p>
        </w:tc>
        <w:tc>
          <w:tcPr>
            <w:tcW w:w="1559" w:type="dxa"/>
            <w:gridSpan w:val="2"/>
            <w:tcBorders>
              <w:top w:val="single" w:sz="4" w:space="0" w:color="auto"/>
              <w:bottom w:val="single" w:sz="4" w:space="0" w:color="auto"/>
            </w:tcBorders>
            <w:vAlign w:val="center"/>
          </w:tcPr>
          <w:p w14:paraId="32308031" w14:textId="77777777" w:rsidR="00D8451C" w:rsidRDefault="00D8451C" w:rsidP="00176550">
            <w:pPr>
              <w:jc w:val="center"/>
              <w:rPr>
                <w:lang w:val="en-US"/>
              </w:rPr>
            </w:pPr>
            <w:r>
              <w:rPr>
                <w:lang w:val="en-US"/>
              </w:rPr>
              <w:t>0,090</w:t>
            </w:r>
          </w:p>
        </w:tc>
      </w:tr>
      <w:tr w:rsidR="00D8451C" w14:paraId="3DCA758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2556FB" w14:textId="77777777" w:rsidR="00D8451C" w:rsidRDefault="00D8451C" w:rsidP="00176550">
            <w:pPr>
              <w:rPr>
                <w:lang w:val="en-US"/>
              </w:rPr>
            </w:pPr>
          </w:p>
        </w:tc>
        <w:tc>
          <w:tcPr>
            <w:tcW w:w="1276" w:type="dxa"/>
            <w:gridSpan w:val="2"/>
            <w:tcBorders>
              <w:top w:val="nil"/>
              <w:bottom w:val="single" w:sz="2" w:space="0" w:color="auto"/>
            </w:tcBorders>
            <w:vAlign w:val="center"/>
          </w:tcPr>
          <w:p w14:paraId="4786A1B1"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12F5DA38"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7CC164CA"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2244A068" w14:textId="77777777" w:rsidR="00D8451C" w:rsidRDefault="00D8451C" w:rsidP="00176550">
            <w:pPr>
              <w:rPr>
                <w:lang w:val="en-US"/>
              </w:rPr>
            </w:pPr>
            <w:r>
              <w:rPr>
                <w:lang w:val="en-US"/>
              </w:rPr>
              <w:t>1,917</w:t>
            </w:r>
          </w:p>
        </w:tc>
      </w:tr>
      <w:tr w:rsidR="00D8451C" w14:paraId="4AB2090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0C4571" w14:textId="77777777" w:rsidR="00D8451C" w:rsidRDefault="00D8451C" w:rsidP="00176550">
            <w:pPr>
              <w:rPr>
                <w:lang w:val="en-US"/>
              </w:rPr>
            </w:pPr>
          </w:p>
        </w:tc>
        <w:tc>
          <w:tcPr>
            <w:tcW w:w="1276" w:type="dxa"/>
            <w:gridSpan w:val="2"/>
            <w:tcBorders>
              <w:top w:val="nil"/>
              <w:bottom w:val="single" w:sz="2" w:space="0" w:color="auto"/>
            </w:tcBorders>
            <w:vAlign w:val="center"/>
          </w:tcPr>
          <w:p w14:paraId="40D0C1C3" w14:textId="77777777" w:rsidR="00D8451C" w:rsidRDefault="00D8451C" w:rsidP="00176550">
            <w:pPr>
              <w:jc w:val="center"/>
              <w:rPr>
                <w:sz w:val="16"/>
                <w:szCs w:val="16"/>
                <w:lang w:val="en-US"/>
              </w:rPr>
            </w:pPr>
            <w:r>
              <w:rPr>
                <w:sz w:val="16"/>
                <w:szCs w:val="16"/>
                <w:lang w:val="en-US"/>
              </w:rPr>
              <w:t>1011627</w:t>
            </w:r>
          </w:p>
        </w:tc>
        <w:tc>
          <w:tcPr>
            <w:tcW w:w="4252" w:type="dxa"/>
            <w:gridSpan w:val="3"/>
            <w:tcBorders>
              <w:top w:val="nil"/>
              <w:bottom w:val="single" w:sz="2" w:space="0" w:color="auto"/>
            </w:tcBorders>
          </w:tcPr>
          <w:p w14:paraId="23A63B25" w14:textId="77777777" w:rsidR="00D8451C" w:rsidRDefault="00D8451C" w:rsidP="00176550">
            <w:pPr>
              <w:rPr>
                <w:lang w:val="en-US"/>
              </w:rPr>
            </w:pPr>
            <w:r>
              <w:rPr>
                <w:lang w:val="en-US"/>
              </w:rPr>
              <w:t>Otel-carbon calitate obisnuita, marca "ВСт3пс5", tabla, grosime 4-6 mm</w:t>
            </w:r>
          </w:p>
        </w:tc>
        <w:tc>
          <w:tcPr>
            <w:tcW w:w="993" w:type="dxa"/>
            <w:gridSpan w:val="2"/>
            <w:tcBorders>
              <w:top w:val="nil"/>
              <w:bottom w:val="single" w:sz="2" w:space="0" w:color="auto"/>
            </w:tcBorders>
          </w:tcPr>
          <w:p w14:paraId="3B37C419"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656ABBC3" w14:textId="77777777" w:rsidR="00D8451C" w:rsidRDefault="00D8451C" w:rsidP="00176550">
            <w:pPr>
              <w:rPr>
                <w:lang w:val="en-US"/>
              </w:rPr>
            </w:pPr>
            <w:r>
              <w:rPr>
                <w:lang w:val="en-US"/>
              </w:rPr>
              <w:t>0,000</w:t>
            </w:r>
          </w:p>
        </w:tc>
      </w:tr>
      <w:tr w:rsidR="00D8451C" w14:paraId="3DEA216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10F536" w14:textId="77777777" w:rsidR="00D8451C" w:rsidRDefault="00D8451C" w:rsidP="00176550">
            <w:pPr>
              <w:rPr>
                <w:lang w:val="en-US"/>
              </w:rPr>
            </w:pPr>
          </w:p>
        </w:tc>
        <w:tc>
          <w:tcPr>
            <w:tcW w:w="1276" w:type="dxa"/>
            <w:gridSpan w:val="2"/>
            <w:tcBorders>
              <w:top w:val="nil"/>
              <w:bottom w:val="single" w:sz="2" w:space="0" w:color="auto"/>
            </w:tcBorders>
            <w:vAlign w:val="center"/>
          </w:tcPr>
          <w:p w14:paraId="449BDDC7" w14:textId="77777777" w:rsidR="00D8451C" w:rsidRDefault="00D8451C"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2A97E7DF" w14:textId="77777777" w:rsidR="00D8451C" w:rsidRDefault="00D8451C"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20A721EB"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46CCE7EC" w14:textId="77777777" w:rsidR="00D8451C" w:rsidRDefault="00D8451C" w:rsidP="00176550">
            <w:pPr>
              <w:rPr>
                <w:lang w:val="en-US"/>
              </w:rPr>
            </w:pPr>
            <w:r>
              <w:rPr>
                <w:lang w:val="en-US"/>
              </w:rPr>
              <w:t>0,117</w:t>
            </w:r>
          </w:p>
        </w:tc>
      </w:tr>
      <w:tr w:rsidR="00D8451C" w14:paraId="5CDAD62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0F3524" w14:textId="77777777" w:rsidR="00D8451C" w:rsidRDefault="00D8451C" w:rsidP="00176550">
            <w:pPr>
              <w:rPr>
                <w:lang w:val="en-US"/>
              </w:rPr>
            </w:pPr>
          </w:p>
        </w:tc>
        <w:tc>
          <w:tcPr>
            <w:tcW w:w="1276" w:type="dxa"/>
            <w:gridSpan w:val="2"/>
            <w:tcBorders>
              <w:top w:val="nil"/>
              <w:bottom w:val="single" w:sz="2" w:space="0" w:color="auto"/>
            </w:tcBorders>
            <w:vAlign w:val="center"/>
          </w:tcPr>
          <w:p w14:paraId="14769B0B" w14:textId="77777777" w:rsidR="00D8451C" w:rsidRDefault="00D8451C"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2526BD3B" w14:textId="77777777" w:rsidR="00D8451C" w:rsidRDefault="00D8451C" w:rsidP="00176550">
            <w:pPr>
              <w:rPr>
                <w:lang w:val="en-US"/>
              </w:rPr>
            </w:pPr>
            <w:r>
              <w:rPr>
                <w:lang w:val="en-US"/>
              </w:rPr>
              <w:t>Cartus pentru impuscat</w:t>
            </w:r>
          </w:p>
        </w:tc>
        <w:tc>
          <w:tcPr>
            <w:tcW w:w="993" w:type="dxa"/>
            <w:gridSpan w:val="2"/>
            <w:tcBorders>
              <w:top w:val="nil"/>
              <w:bottom w:val="single" w:sz="2" w:space="0" w:color="auto"/>
            </w:tcBorders>
          </w:tcPr>
          <w:p w14:paraId="5A3637CE" w14:textId="77777777" w:rsidR="00D8451C" w:rsidRDefault="00D8451C" w:rsidP="00176550">
            <w:pPr>
              <w:rPr>
                <w:lang w:val="en-US"/>
              </w:rPr>
            </w:pPr>
            <w:r>
              <w:rPr>
                <w:lang w:val="en-US"/>
              </w:rPr>
              <w:t>10 buc</w:t>
            </w:r>
          </w:p>
        </w:tc>
        <w:tc>
          <w:tcPr>
            <w:tcW w:w="1559" w:type="dxa"/>
            <w:gridSpan w:val="2"/>
            <w:tcBorders>
              <w:top w:val="nil"/>
              <w:bottom w:val="single" w:sz="2" w:space="0" w:color="auto"/>
            </w:tcBorders>
          </w:tcPr>
          <w:p w14:paraId="6D07BC97" w14:textId="77777777" w:rsidR="00D8451C" w:rsidRDefault="00D8451C" w:rsidP="00176550">
            <w:pPr>
              <w:rPr>
                <w:lang w:val="en-US"/>
              </w:rPr>
            </w:pPr>
            <w:r>
              <w:rPr>
                <w:lang w:val="en-US"/>
              </w:rPr>
              <w:t>0,738</w:t>
            </w:r>
          </w:p>
        </w:tc>
      </w:tr>
      <w:tr w:rsidR="00D8451C" w14:paraId="6433F25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5591C5" w14:textId="77777777" w:rsidR="00D8451C" w:rsidRDefault="00D8451C" w:rsidP="00176550">
            <w:pPr>
              <w:rPr>
                <w:lang w:val="en-US"/>
              </w:rPr>
            </w:pPr>
          </w:p>
        </w:tc>
        <w:tc>
          <w:tcPr>
            <w:tcW w:w="1276" w:type="dxa"/>
            <w:gridSpan w:val="2"/>
            <w:tcBorders>
              <w:top w:val="nil"/>
              <w:bottom w:val="single" w:sz="2" w:space="0" w:color="auto"/>
            </w:tcBorders>
            <w:vAlign w:val="center"/>
          </w:tcPr>
          <w:p w14:paraId="37C60DFB" w14:textId="77777777" w:rsidR="00D8451C" w:rsidRDefault="00D8451C"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441320BD" w14:textId="77777777" w:rsidR="00D8451C" w:rsidRDefault="00D8451C" w:rsidP="00176550">
            <w:pPr>
              <w:rPr>
                <w:lang w:val="en-US"/>
              </w:rPr>
            </w:pPr>
            <w:r>
              <w:rPr>
                <w:lang w:val="en-US"/>
              </w:rPr>
              <w:t>Dibluri pentru conexiune</w:t>
            </w:r>
          </w:p>
        </w:tc>
        <w:tc>
          <w:tcPr>
            <w:tcW w:w="993" w:type="dxa"/>
            <w:gridSpan w:val="2"/>
            <w:tcBorders>
              <w:top w:val="nil"/>
              <w:bottom w:val="single" w:sz="2" w:space="0" w:color="auto"/>
            </w:tcBorders>
          </w:tcPr>
          <w:p w14:paraId="2CDBC23C" w14:textId="77777777" w:rsidR="00D8451C" w:rsidRDefault="00D8451C" w:rsidP="00176550">
            <w:pPr>
              <w:rPr>
                <w:lang w:val="en-US"/>
              </w:rPr>
            </w:pPr>
            <w:r>
              <w:rPr>
                <w:lang w:val="en-US"/>
              </w:rPr>
              <w:t>10 buc</w:t>
            </w:r>
          </w:p>
        </w:tc>
        <w:tc>
          <w:tcPr>
            <w:tcW w:w="1559" w:type="dxa"/>
            <w:gridSpan w:val="2"/>
            <w:tcBorders>
              <w:top w:val="nil"/>
              <w:bottom w:val="single" w:sz="2" w:space="0" w:color="auto"/>
            </w:tcBorders>
          </w:tcPr>
          <w:p w14:paraId="05B74DE5" w14:textId="77777777" w:rsidR="00D8451C" w:rsidRDefault="00D8451C" w:rsidP="00176550">
            <w:pPr>
              <w:rPr>
                <w:lang w:val="en-US"/>
              </w:rPr>
            </w:pPr>
            <w:r>
              <w:rPr>
                <w:lang w:val="en-US"/>
              </w:rPr>
              <w:t>0,738</w:t>
            </w:r>
          </w:p>
        </w:tc>
      </w:tr>
      <w:tr w:rsidR="00D8451C" w14:paraId="15E1D08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E54E52" w14:textId="77777777" w:rsidR="00D8451C" w:rsidRDefault="00D8451C" w:rsidP="00176550">
            <w:pPr>
              <w:rPr>
                <w:lang w:val="en-US"/>
              </w:rPr>
            </w:pPr>
          </w:p>
        </w:tc>
        <w:tc>
          <w:tcPr>
            <w:tcW w:w="1276" w:type="dxa"/>
            <w:gridSpan w:val="2"/>
            <w:tcBorders>
              <w:top w:val="nil"/>
              <w:bottom w:val="single" w:sz="2" w:space="0" w:color="auto"/>
            </w:tcBorders>
            <w:vAlign w:val="center"/>
          </w:tcPr>
          <w:p w14:paraId="72FA81A5" w14:textId="77777777" w:rsidR="00D8451C" w:rsidRDefault="00D8451C" w:rsidP="00176550">
            <w:pPr>
              <w:jc w:val="center"/>
              <w:rPr>
                <w:sz w:val="16"/>
                <w:szCs w:val="16"/>
                <w:lang w:val="en-US"/>
              </w:rPr>
            </w:pPr>
            <w:r>
              <w:rPr>
                <w:sz w:val="16"/>
                <w:szCs w:val="16"/>
                <w:lang w:val="en-US"/>
              </w:rPr>
              <w:t>1019373-1</w:t>
            </w:r>
          </w:p>
        </w:tc>
        <w:tc>
          <w:tcPr>
            <w:tcW w:w="4252" w:type="dxa"/>
            <w:gridSpan w:val="3"/>
            <w:tcBorders>
              <w:top w:val="nil"/>
              <w:bottom w:val="single" w:sz="2" w:space="0" w:color="auto"/>
            </w:tcBorders>
          </w:tcPr>
          <w:p w14:paraId="0F4C7953" w14:textId="77777777" w:rsidR="00D8451C" w:rsidRDefault="00D8451C" w:rsidP="00176550">
            <w:pPr>
              <w:rPr>
                <w:lang w:val="en-US"/>
              </w:rPr>
            </w:pPr>
            <w:r>
              <w:rPr>
                <w:lang w:val="en-US"/>
              </w:rPr>
              <w:t>Otel fisie necalmat 40х4 mm (din otel zincat)</w:t>
            </w:r>
          </w:p>
        </w:tc>
        <w:tc>
          <w:tcPr>
            <w:tcW w:w="993" w:type="dxa"/>
            <w:gridSpan w:val="2"/>
            <w:tcBorders>
              <w:top w:val="nil"/>
              <w:bottom w:val="single" w:sz="2" w:space="0" w:color="auto"/>
            </w:tcBorders>
          </w:tcPr>
          <w:p w14:paraId="03D72BAA"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70B2C94F" w14:textId="77777777" w:rsidR="00D8451C" w:rsidRDefault="00D8451C" w:rsidP="00176550">
            <w:pPr>
              <w:rPr>
                <w:lang w:val="en-US"/>
              </w:rPr>
            </w:pPr>
            <w:r>
              <w:rPr>
                <w:lang w:val="en-US"/>
              </w:rPr>
              <w:t>0,012</w:t>
            </w:r>
          </w:p>
        </w:tc>
      </w:tr>
      <w:tr w:rsidR="00D8451C" w14:paraId="58A45D3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091253" w14:textId="77777777" w:rsidR="00D8451C" w:rsidRDefault="00D8451C" w:rsidP="00176550">
            <w:pPr>
              <w:rPr>
                <w:lang w:val="en-US"/>
              </w:rPr>
            </w:pPr>
          </w:p>
        </w:tc>
        <w:tc>
          <w:tcPr>
            <w:tcW w:w="1276" w:type="dxa"/>
            <w:gridSpan w:val="2"/>
            <w:tcBorders>
              <w:top w:val="nil"/>
              <w:bottom w:val="single" w:sz="2" w:space="0" w:color="auto"/>
            </w:tcBorders>
            <w:vAlign w:val="center"/>
          </w:tcPr>
          <w:p w14:paraId="5E10C0BC" w14:textId="77777777" w:rsidR="00D8451C" w:rsidRDefault="00D8451C"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43BECA2F" w14:textId="77777777" w:rsidR="00D8451C" w:rsidRDefault="00D8451C" w:rsidP="00176550">
            <w:pPr>
              <w:rPr>
                <w:lang w:val="en-US"/>
              </w:rPr>
            </w:pPr>
            <w:r>
              <w:rPr>
                <w:lang w:val="en-US"/>
              </w:rPr>
              <w:t>Vopsea</w:t>
            </w:r>
          </w:p>
        </w:tc>
        <w:tc>
          <w:tcPr>
            <w:tcW w:w="993" w:type="dxa"/>
            <w:gridSpan w:val="2"/>
            <w:tcBorders>
              <w:top w:val="nil"/>
              <w:bottom w:val="single" w:sz="2" w:space="0" w:color="auto"/>
            </w:tcBorders>
          </w:tcPr>
          <w:p w14:paraId="095F3768"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24DD4B74" w14:textId="77777777" w:rsidR="00D8451C" w:rsidRDefault="00D8451C" w:rsidP="00176550">
            <w:pPr>
              <w:rPr>
                <w:lang w:val="en-US"/>
              </w:rPr>
            </w:pPr>
            <w:r>
              <w:rPr>
                <w:lang w:val="en-US"/>
              </w:rPr>
              <w:t>0,207</w:t>
            </w:r>
          </w:p>
        </w:tc>
      </w:tr>
      <w:tr w:rsidR="00D8451C" w14:paraId="047A75B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999433" w14:textId="77777777" w:rsidR="00D8451C" w:rsidRDefault="00D8451C" w:rsidP="00176550">
            <w:pPr>
              <w:rPr>
                <w:lang w:val="en-US"/>
              </w:rPr>
            </w:pPr>
          </w:p>
        </w:tc>
        <w:tc>
          <w:tcPr>
            <w:tcW w:w="1276" w:type="dxa"/>
            <w:gridSpan w:val="2"/>
            <w:tcBorders>
              <w:top w:val="nil"/>
              <w:bottom w:val="single" w:sz="2" w:space="0" w:color="auto"/>
            </w:tcBorders>
            <w:vAlign w:val="center"/>
          </w:tcPr>
          <w:p w14:paraId="02D7345C" w14:textId="77777777" w:rsidR="00D8451C" w:rsidRDefault="00D8451C" w:rsidP="00176550">
            <w:pPr>
              <w:jc w:val="center"/>
              <w:rPr>
                <w:sz w:val="16"/>
                <w:szCs w:val="16"/>
                <w:lang w:val="en-US"/>
              </w:rPr>
            </w:pPr>
            <w:r>
              <w:rPr>
                <w:sz w:val="16"/>
                <w:szCs w:val="16"/>
                <w:lang w:val="en-US"/>
              </w:rPr>
              <w:t>5009031</w:t>
            </w:r>
          </w:p>
        </w:tc>
        <w:tc>
          <w:tcPr>
            <w:tcW w:w="4252" w:type="dxa"/>
            <w:gridSpan w:val="3"/>
            <w:tcBorders>
              <w:top w:val="nil"/>
              <w:bottom w:val="single" w:sz="2" w:space="0" w:color="auto"/>
            </w:tcBorders>
          </w:tcPr>
          <w:p w14:paraId="15005A02" w14:textId="77777777" w:rsidR="00D8451C" w:rsidRDefault="00D8451C" w:rsidP="00176550">
            <w:pPr>
              <w:rPr>
                <w:lang w:val="en-US"/>
              </w:rPr>
            </w:pPr>
            <w:r>
              <w:rPr>
                <w:lang w:val="en-US"/>
              </w:rPr>
              <w:t>Scoabe</w:t>
            </w:r>
          </w:p>
        </w:tc>
        <w:tc>
          <w:tcPr>
            <w:tcW w:w="993" w:type="dxa"/>
            <w:gridSpan w:val="2"/>
            <w:tcBorders>
              <w:top w:val="nil"/>
              <w:bottom w:val="single" w:sz="2" w:space="0" w:color="auto"/>
            </w:tcBorders>
          </w:tcPr>
          <w:p w14:paraId="4989B520" w14:textId="77777777" w:rsidR="00D8451C" w:rsidRDefault="00D8451C" w:rsidP="00176550">
            <w:pPr>
              <w:rPr>
                <w:lang w:val="en-US"/>
              </w:rPr>
            </w:pPr>
            <w:r>
              <w:rPr>
                <w:lang w:val="en-US"/>
              </w:rPr>
              <w:t>10 buc</w:t>
            </w:r>
          </w:p>
        </w:tc>
        <w:tc>
          <w:tcPr>
            <w:tcW w:w="1559" w:type="dxa"/>
            <w:gridSpan w:val="2"/>
            <w:tcBorders>
              <w:top w:val="nil"/>
              <w:bottom w:val="single" w:sz="2" w:space="0" w:color="auto"/>
            </w:tcBorders>
          </w:tcPr>
          <w:p w14:paraId="42F67886" w14:textId="77777777" w:rsidR="00D8451C" w:rsidRDefault="00D8451C" w:rsidP="00176550">
            <w:pPr>
              <w:rPr>
                <w:lang w:val="en-US"/>
              </w:rPr>
            </w:pPr>
            <w:r>
              <w:rPr>
                <w:lang w:val="en-US"/>
              </w:rPr>
              <w:t>0,135</w:t>
            </w:r>
          </w:p>
        </w:tc>
      </w:tr>
      <w:tr w:rsidR="00D8451C" w14:paraId="560718A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038AF4" w14:textId="77777777" w:rsidR="00D8451C" w:rsidRDefault="00D8451C" w:rsidP="00176550">
            <w:pPr>
              <w:rPr>
                <w:lang w:val="en-US"/>
              </w:rPr>
            </w:pPr>
          </w:p>
        </w:tc>
        <w:tc>
          <w:tcPr>
            <w:tcW w:w="1276" w:type="dxa"/>
            <w:gridSpan w:val="2"/>
            <w:tcBorders>
              <w:top w:val="nil"/>
              <w:bottom w:val="single" w:sz="2" w:space="0" w:color="auto"/>
            </w:tcBorders>
            <w:vAlign w:val="center"/>
          </w:tcPr>
          <w:p w14:paraId="47F6B4CA" w14:textId="77777777" w:rsidR="00D8451C" w:rsidRDefault="00D8451C" w:rsidP="00176550">
            <w:pPr>
              <w:jc w:val="center"/>
              <w:rPr>
                <w:sz w:val="16"/>
                <w:szCs w:val="16"/>
                <w:lang w:val="en-US"/>
              </w:rPr>
            </w:pPr>
            <w:r>
              <w:rPr>
                <w:sz w:val="16"/>
                <w:szCs w:val="16"/>
                <w:lang w:val="en-US"/>
              </w:rPr>
              <w:t>5009105</w:t>
            </w:r>
          </w:p>
        </w:tc>
        <w:tc>
          <w:tcPr>
            <w:tcW w:w="4252" w:type="dxa"/>
            <w:gridSpan w:val="3"/>
            <w:tcBorders>
              <w:top w:val="nil"/>
              <w:bottom w:val="single" w:sz="2" w:space="0" w:color="auto"/>
            </w:tcBorders>
          </w:tcPr>
          <w:p w14:paraId="5E8296C7" w14:textId="77777777" w:rsidR="00D8451C" w:rsidRDefault="00D8451C" w:rsidP="00176550">
            <w:pPr>
              <w:rPr>
                <w:lang w:val="en-US"/>
              </w:rPr>
            </w:pPr>
            <w:r>
              <w:rPr>
                <w:lang w:val="en-US"/>
              </w:rPr>
              <w:t>Suportul corpului de iluminat</w:t>
            </w:r>
          </w:p>
        </w:tc>
        <w:tc>
          <w:tcPr>
            <w:tcW w:w="993" w:type="dxa"/>
            <w:gridSpan w:val="2"/>
            <w:tcBorders>
              <w:top w:val="nil"/>
              <w:bottom w:val="single" w:sz="2" w:space="0" w:color="auto"/>
            </w:tcBorders>
          </w:tcPr>
          <w:p w14:paraId="52DF31A0" w14:textId="77777777" w:rsidR="00D8451C" w:rsidRDefault="00D8451C" w:rsidP="00176550">
            <w:pPr>
              <w:rPr>
                <w:lang w:val="en-US"/>
              </w:rPr>
            </w:pPr>
            <w:r>
              <w:rPr>
                <w:lang w:val="en-US"/>
              </w:rPr>
              <w:t>10 buc</w:t>
            </w:r>
          </w:p>
        </w:tc>
        <w:tc>
          <w:tcPr>
            <w:tcW w:w="1559" w:type="dxa"/>
            <w:gridSpan w:val="2"/>
            <w:tcBorders>
              <w:top w:val="nil"/>
              <w:bottom w:val="single" w:sz="2" w:space="0" w:color="auto"/>
            </w:tcBorders>
          </w:tcPr>
          <w:p w14:paraId="577F9F17" w14:textId="77777777" w:rsidR="00D8451C" w:rsidRDefault="00D8451C" w:rsidP="00176550">
            <w:pPr>
              <w:rPr>
                <w:lang w:val="en-US"/>
              </w:rPr>
            </w:pPr>
            <w:r>
              <w:rPr>
                <w:lang w:val="en-US"/>
              </w:rPr>
              <w:t>1,206</w:t>
            </w:r>
          </w:p>
        </w:tc>
      </w:tr>
      <w:tr w:rsidR="00D8451C" w14:paraId="200CB79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48F28A" w14:textId="77777777" w:rsidR="00D8451C" w:rsidRDefault="00D8451C" w:rsidP="00176550">
            <w:pPr>
              <w:rPr>
                <w:lang w:val="en-US"/>
              </w:rPr>
            </w:pPr>
          </w:p>
        </w:tc>
        <w:tc>
          <w:tcPr>
            <w:tcW w:w="1276" w:type="dxa"/>
            <w:gridSpan w:val="2"/>
            <w:tcBorders>
              <w:top w:val="nil"/>
              <w:bottom w:val="single" w:sz="2" w:space="0" w:color="auto"/>
            </w:tcBorders>
            <w:vAlign w:val="center"/>
          </w:tcPr>
          <w:p w14:paraId="2E8D835B"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05F51121"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259ED503"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595EAC81" w14:textId="77777777" w:rsidR="00D8451C" w:rsidRDefault="00D8451C" w:rsidP="00176550">
            <w:pPr>
              <w:rPr>
                <w:lang w:val="en-US"/>
              </w:rPr>
            </w:pPr>
            <w:r>
              <w:rPr>
                <w:lang w:val="en-US"/>
              </w:rPr>
              <w:t>0,022</w:t>
            </w:r>
          </w:p>
        </w:tc>
      </w:tr>
      <w:tr w:rsidR="00D8451C" w14:paraId="69370E6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EBF6D2" w14:textId="77777777" w:rsidR="00D8451C" w:rsidRDefault="00D8451C" w:rsidP="00176550">
            <w:pPr>
              <w:rPr>
                <w:lang w:val="en-US"/>
              </w:rPr>
            </w:pPr>
          </w:p>
        </w:tc>
        <w:tc>
          <w:tcPr>
            <w:tcW w:w="1276" w:type="dxa"/>
            <w:gridSpan w:val="2"/>
            <w:tcBorders>
              <w:top w:val="nil"/>
              <w:bottom w:val="single" w:sz="2" w:space="0" w:color="auto"/>
            </w:tcBorders>
            <w:vAlign w:val="center"/>
          </w:tcPr>
          <w:p w14:paraId="51689D65" w14:textId="77777777" w:rsidR="00D8451C" w:rsidRDefault="00D8451C"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356B13FE" w14:textId="77777777" w:rsidR="00D8451C" w:rsidRDefault="00D8451C"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67EACB1E"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357F218E" w14:textId="77777777" w:rsidR="00D8451C" w:rsidRDefault="00D8451C" w:rsidP="00176550">
            <w:pPr>
              <w:rPr>
                <w:lang w:val="en-US"/>
              </w:rPr>
            </w:pPr>
            <w:r>
              <w:rPr>
                <w:lang w:val="en-US"/>
              </w:rPr>
              <w:t>0,302</w:t>
            </w:r>
          </w:p>
        </w:tc>
      </w:tr>
      <w:tr w:rsidR="00D8451C" w14:paraId="37055AD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2FE8F3" w14:textId="77777777" w:rsidR="00D8451C" w:rsidRDefault="00D8451C" w:rsidP="00176550">
            <w:pPr>
              <w:rPr>
                <w:lang w:val="en-US"/>
              </w:rPr>
            </w:pPr>
          </w:p>
        </w:tc>
        <w:tc>
          <w:tcPr>
            <w:tcW w:w="1276" w:type="dxa"/>
            <w:gridSpan w:val="2"/>
            <w:tcBorders>
              <w:top w:val="nil"/>
              <w:bottom w:val="single" w:sz="2" w:space="0" w:color="auto"/>
            </w:tcBorders>
            <w:vAlign w:val="center"/>
          </w:tcPr>
          <w:p w14:paraId="490864DB"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6211F056"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653E061B"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177D251C" w14:textId="77777777" w:rsidR="00D8451C" w:rsidRDefault="00D8451C" w:rsidP="00176550">
            <w:pPr>
              <w:rPr>
                <w:lang w:val="en-US"/>
              </w:rPr>
            </w:pPr>
            <w:r>
              <w:rPr>
                <w:lang w:val="en-US"/>
              </w:rPr>
              <w:t>0,022</w:t>
            </w:r>
          </w:p>
        </w:tc>
      </w:tr>
      <w:tr w:rsidR="00D8451C" w:rsidRPr="00EB582C" w14:paraId="594322EE" w14:textId="77777777" w:rsidTr="00176550">
        <w:trPr>
          <w:trHeight w:val="340"/>
        </w:trPr>
        <w:tc>
          <w:tcPr>
            <w:tcW w:w="709" w:type="dxa"/>
            <w:tcBorders>
              <w:top w:val="nil"/>
              <w:left w:val="single" w:sz="6" w:space="0" w:color="auto"/>
              <w:bottom w:val="nil"/>
              <w:right w:val="nil"/>
            </w:tcBorders>
          </w:tcPr>
          <w:p w14:paraId="637AE8BC"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7D3F4D15"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007D2834"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C7BF2E2"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1A21B773"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1A877293" w14:textId="77777777" w:rsidR="00D8451C" w:rsidRPr="00EB582C" w:rsidRDefault="00D8451C" w:rsidP="00176550">
            <w:pPr>
              <w:rPr>
                <w:lang w:val="en-US"/>
              </w:rPr>
            </w:pPr>
          </w:p>
        </w:tc>
      </w:tr>
      <w:tr w:rsidR="00D8451C" w14:paraId="06D923F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9FE0C5" w14:textId="77777777" w:rsidR="00D8451C" w:rsidRDefault="00D8451C" w:rsidP="00176550">
            <w:pPr>
              <w:rPr>
                <w:lang w:val="en-US"/>
              </w:rPr>
            </w:pPr>
            <w:r>
              <w:rPr>
                <w:lang w:val="en-US"/>
              </w:rPr>
              <w:t>51</w:t>
            </w:r>
          </w:p>
        </w:tc>
        <w:tc>
          <w:tcPr>
            <w:tcW w:w="1276" w:type="dxa"/>
            <w:gridSpan w:val="2"/>
            <w:tcBorders>
              <w:top w:val="single" w:sz="4" w:space="0" w:color="auto"/>
              <w:bottom w:val="single" w:sz="4" w:space="0" w:color="auto"/>
            </w:tcBorders>
          </w:tcPr>
          <w:p w14:paraId="337EDD61" w14:textId="77777777" w:rsidR="00D8451C" w:rsidRDefault="00D8451C" w:rsidP="00176550">
            <w:pPr>
              <w:rPr>
                <w:lang w:val="en-US"/>
              </w:rPr>
            </w:pPr>
            <w:r>
              <w:rPr>
                <w:lang w:val="en-US"/>
              </w:rPr>
              <w:t>08-02-472-6</w:t>
            </w:r>
          </w:p>
          <w:p w14:paraId="24FF96CD"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7C48F1AA"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Conductor de legare la pamint, deschis, pe suporturi de constructii, din otel fisie, sectiune 100 mm2 (Electrod orizontal - Plat banda din otel 25x4mm)</w:t>
            </w:r>
            <w:r>
              <w:rPr>
                <w:rFonts w:ascii="Times New Roman CYR" w:hAnsi="Times New Roman CYR" w:cs="Times New Roman CYR"/>
                <w:sz w:val="16"/>
                <w:szCs w:val="16"/>
                <w:lang w:val="en-US"/>
              </w:rPr>
              <w:t xml:space="preserve"> </w:t>
            </w:r>
          </w:p>
          <w:p w14:paraId="156BF3A2"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696E3E7A" w14:textId="77777777" w:rsidR="00D8451C" w:rsidRDefault="00D8451C"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455FCA1A" w14:textId="77777777" w:rsidR="00D8451C" w:rsidRDefault="00D8451C" w:rsidP="00176550">
            <w:pPr>
              <w:jc w:val="center"/>
              <w:rPr>
                <w:lang w:val="en-US"/>
              </w:rPr>
            </w:pPr>
            <w:r>
              <w:rPr>
                <w:lang w:val="en-US"/>
              </w:rPr>
              <w:t>0,010</w:t>
            </w:r>
          </w:p>
        </w:tc>
      </w:tr>
      <w:tr w:rsidR="00D8451C" w14:paraId="07ED7DC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463A89" w14:textId="77777777" w:rsidR="00D8451C" w:rsidRDefault="00D8451C" w:rsidP="00176550">
            <w:pPr>
              <w:rPr>
                <w:lang w:val="en-US"/>
              </w:rPr>
            </w:pPr>
          </w:p>
        </w:tc>
        <w:tc>
          <w:tcPr>
            <w:tcW w:w="1276" w:type="dxa"/>
            <w:gridSpan w:val="2"/>
            <w:tcBorders>
              <w:top w:val="nil"/>
              <w:bottom w:val="single" w:sz="2" w:space="0" w:color="auto"/>
            </w:tcBorders>
            <w:vAlign w:val="center"/>
          </w:tcPr>
          <w:p w14:paraId="48407841" w14:textId="77777777" w:rsidR="00D8451C" w:rsidRDefault="00D8451C"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6C523153" w14:textId="77777777" w:rsidR="00D8451C" w:rsidRDefault="00D8451C" w:rsidP="00176550">
            <w:pPr>
              <w:rPr>
                <w:lang w:val="en-US"/>
              </w:rPr>
            </w:pPr>
            <w:r>
              <w:rPr>
                <w:lang w:val="en-US"/>
              </w:rPr>
              <w:t>Muncitor</w:t>
            </w:r>
          </w:p>
        </w:tc>
        <w:tc>
          <w:tcPr>
            <w:tcW w:w="993" w:type="dxa"/>
            <w:gridSpan w:val="2"/>
            <w:tcBorders>
              <w:top w:val="nil"/>
              <w:bottom w:val="single" w:sz="2" w:space="0" w:color="auto"/>
            </w:tcBorders>
          </w:tcPr>
          <w:p w14:paraId="283B2395" w14:textId="77777777" w:rsidR="00D8451C" w:rsidRDefault="00D8451C" w:rsidP="00176550">
            <w:pPr>
              <w:rPr>
                <w:lang w:val="en-US"/>
              </w:rPr>
            </w:pPr>
            <w:r>
              <w:rPr>
                <w:lang w:val="en-US"/>
              </w:rPr>
              <w:t>h-om</w:t>
            </w:r>
          </w:p>
        </w:tc>
        <w:tc>
          <w:tcPr>
            <w:tcW w:w="1559" w:type="dxa"/>
            <w:gridSpan w:val="2"/>
            <w:tcBorders>
              <w:top w:val="nil"/>
              <w:bottom w:val="single" w:sz="2" w:space="0" w:color="auto"/>
            </w:tcBorders>
          </w:tcPr>
          <w:p w14:paraId="7FD0CA4A" w14:textId="77777777" w:rsidR="00D8451C" w:rsidRDefault="00D8451C" w:rsidP="00176550">
            <w:pPr>
              <w:rPr>
                <w:lang w:val="en-US"/>
              </w:rPr>
            </w:pPr>
            <w:r>
              <w:rPr>
                <w:lang w:val="en-US"/>
              </w:rPr>
              <w:t>0,190</w:t>
            </w:r>
          </w:p>
        </w:tc>
      </w:tr>
      <w:tr w:rsidR="00D8451C" w14:paraId="2FBB8AF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002AAB" w14:textId="77777777" w:rsidR="00D8451C" w:rsidRDefault="00D8451C" w:rsidP="00176550">
            <w:pPr>
              <w:rPr>
                <w:lang w:val="en-US"/>
              </w:rPr>
            </w:pPr>
          </w:p>
        </w:tc>
        <w:tc>
          <w:tcPr>
            <w:tcW w:w="1276" w:type="dxa"/>
            <w:gridSpan w:val="2"/>
            <w:tcBorders>
              <w:top w:val="nil"/>
              <w:bottom w:val="single" w:sz="2" w:space="0" w:color="auto"/>
            </w:tcBorders>
            <w:vAlign w:val="center"/>
          </w:tcPr>
          <w:p w14:paraId="4A71AC00" w14:textId="77777777" w:rsidR="00D8451C" w:rsidRDefault="00D8451C" w:rsidP="00176550">
            <w:pPr>
              <w:jc w:val="center"/>
              <w:rPr>
                <w:sz w:val="16"/>
                <w:szCs w:val="16"/>
                <w:lang w:val="en-US"/>
              </w:rPr>
            </w:pPr>
            <w:r>
              <w:rPr>
                <w:sz w:val="16"/>
                <w:szCs w:val="16"/>
                <w:lang w:val="en-US"/>
              </w:rPr>
              <w:t>1011627</w:t>
            </w:r>
          </w:p>
        </w:tc>
        <w:tc>
          <w:tcPr>
            <w:tcW w:w="4252" w:type="dxa"/>
            <w:gridSpan w:val="3"/>
            <w:tcBorders>
              <w:top w:val="nil"/>
              <w:bottom w:val="single" w:sz="2" w:space="0" w:color="auto"/>
            </w:tcBorders>
          </w:tcPr>
          <w:p w14:paraId="05E05997" w14:textId="77777777" w:rsidR="00D8451C" w:rsidRDefault="00D8451C" w:rsidP="00176550">
            <w:pPr>
              <w:rPr>
                <w:lang w:val="en-US"/>
              </w:rPr>
            </w:pPr>
            <w:r>
              <w:rPr>
                <w:lang w:val="en-US"/>
              </w:rPr>
              <w:t>Otel-carbon calitate obisnuita, marca "ВСт3пс5", tabla, grosime 4-6 mm</w:t>
            </w:r>
          </w:p>
        </w:tc>
        <w:tc>
          <w:tcPr>
            <w:tcW w:w="993" w:type="dxa"/>
            <w:gridSpan w:val="2"/>
            <w:tcBorders>
              <w:top w:val="nil"/>
              <w:bottom w:val="single" w:sz="2" w:space="0" w:color="auto"/>
            </w:tcBorders>
          </w:tcPr>
          <w:p w14:paraId="0AD9A451"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5A815C37" w14:textId="77777777" w:rsidR="00D8451C" w:rsidRDefault="00D8451C" w:rsidP="00176550">
            <w:pPr>
              <w:rPr>
                <w:lang w:val="en-US"/>
              </w:rPr>
            </w:pPr>
            <w:r>
              <w:rPr>
                <w:lang w:val="en-US"/>
              </w:rPr>
              <w:t>0,000</w:t>
            </w:r>
          </w:p>
        </w:tc>
      </w:tr>
      <w:tr w:rsidR="00D8451C" w14:paraId="3110962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CDF4AD" w14:textId="77777777" w:rsidR="00D8451C" w:rsidRDefault="00D8451C" w:rsidP="00176550">
            <w:pPr>
              <w:rPr>
                <w:lang w:val="en-US"/>
              </w:rPr>
            </w:pPr>
          </w:p>
        </w:tc>
        <w:tc>
          <w:tcPr>
            <w:tcW w:w="1276" w:type="dxa"/>
            <w:gridSpan w:val="2"/>
            <w:tcBorders>
              <w:top w:val="nil"/>
              <w:bottom w:val="single" w:sz="2" w:space="0" w:color="auto"/>
            </w:tcBorders>
            <w:vAlign w:val="center"/>
          </w:tcPr>
          <w:p w14:paraId="2030625F" w14:textId="77777777" w:rsidR="00D8451C" w:rsidRDefault="00D8451C"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7B3AA1F6" w14:textId="77777777" w:rsidR="00D8451C" w:rsidRDefault="00D8451C"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13645733"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0B720AAF" w14:textId="77777777" w:rsidR="00D8451C" w:rsidRDefault="00D8451C" w:rsidP="00176550">
            <w:pPr>
              <w:rPr>
                <w:lang w:val="en-US"/>
              </w:rPr>
            </w:pPr>
            <w:r>
              <w:rPr>
                <w:lang w:val="en-US"/>
              </w:rPr>
              <w:t>0,006</w:t>
            </w:r>
          </w:p>
        </w:tc>
      </w:tr>
      <w:tr w:rsidR="00D8451C" w14:paraId="3369290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5DCB1B" w14:textId="77777777" w:rsidR="00D8451C" w:rsidRDefault="00D8451C" w:rsidP="00176550">
            <w:pPr>
              <w:rPr>
                <w:lang w:val="en-US"/>
              </w:rPr>
            </w:pPr>
          </w:p>
        </w:tc>
        <w:tc>
          <w:tcPr>
            <w:tcW w:w="1276" w:type="dxa"/>
            <w:gridSpan w:val="2"/>
            <w:tcBorders>
              <w:top w:val="nil"/>
              <w:bottom w:val="single" w:sz="2" w:space="0" w:color="auto"/>
            </w:tcBorders>
            <w:vAlign w:val="center"/>
          </w:tcPr>
          <w:p w14:paraId="7D45C2B1" w14:textId="77777777" w:rsidR="00D8451C" w:rsidRDefault="00D8451C"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784AF21D" w14:textId="77777777" w:rsidR="00D8451C" w:rsidRDefault="00D8451C" w:rsidP="00176550">
            <w:pPr>
              <w:rPr>
                <w:lang w:val="en-US"/>
              </w:rPr>
            </w:pPr>
            <w:r>
              <w:rPr>
                <w:lang w:val="en-US"/>
              </w:rPr>
              <w:t>Cartus pentru impuscat</w:t>
            </w:r>
          </w:p>
        </w:tc>
        <w:tc>
          <w:tcPr>
            <w:tcW w:w="993" w:type="dxa"/>
            <w:gridSpan w:val="2"/>
            <w:tcBorders>
              <w:top w:val="nil"/>
              <w:bottom w:val="single" w:sz="2" w:space="0" w:color="auto"/>
            </w:tcBorders>
          </w:tcPr>
          <w:p w14:paraId="6E373F70" w14:textId="77777777" w:rsidR="00D8451C" w:rsidRDefault="00D8451C" w:rsidP="00176550">
            <w:pPr>
              <w:rPr>
                <w:lang w:val="en-US"/>
              </w:rPr>
            </w:pPr>
            <w:r>
              <w:rPr>
                <w:lang w:val="en-US"/>
              </w:rPr>
              <w:t>10 buc</w:t>
            </w:r>
          </w:p>
        </w:tc>
        <w:tc>
          <w:tcPr>
            <w:tcW w:w="1559" w:type="dxa"/>
            <w:gridSpan w:val="2"/>
            <w:tcBorders>
              <w:top w:val="nil"/>
              <w:bottom w:val="single" w:sz="2" w:space="0" w:color="auto"/>
            </w:tcBorders>
          </w:tcPr>
          <w:p w14:paraId="5889A419" w14:textId="77777777" w:rsidR="00D8451C" w:rsidRDefault="00D8451C" w:rsidP="00176550">
            <w:pPr>
              <w:rPr>
                <w:lang w:val="en-US"/>
              </w:rPr>
            </w:pPr>
            <w:r>
              <w:rPr>
                <w:lang w:val="en-US"/>
              </w:rPr>
              <w:t>0,082</w:t>
            </w:r>
          </w:p>
        </w:tc>
      </w:tr>
      <w:tr w:rsidR="00D8451C" w14:paraId="0C00032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57B221" w14:textId="77777777" w:rsidR="00D8451C" w:rsidRDefault="00D8451C" w:rsidP="00176550">
            <w:pPr>
              <w:rPr>
                <w:lang w:val="en-US"/>
              </w:rPr>
            </w:pPr>
          </w:p>
        </w:tc>
        <w:tc>
          <w:tcPr>
            <w:tcW w:w="1276" w:type="dxa"/>
            <w:gridSpan w:val="2"/>
            <w:tcBorders>
              <w:top w:val="nil"/>
              <w:bottom w:val="single" w:sz="2" w:space="0" w:color="auto"/>
            </w:tcBorders>
            <w:vAlign w:val="center"/>
          </w:tcPr>
          <w:p w14:paraId="13598BDC" w14:textId="77777777" w:rsidR="00D8451C" w:rsidRDefault="00D8451C"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6D5731AA" w14:textId="77777777" w:rsidR="00D8451C" w:rsidRDefault="00D8451C" w:rsidP="00176550">
            <w:pPr>
              <w:rPr>
                <w:lang w:val="en-US"/>
              </w:rPr>
            </w:pPr>
            <w:r>
              <w:rPr>
                <w:lang w:val="en-US"/>
              </w:rPr>
              <w:t>Dibluri pentru conexiune</w:t>
            </w:r>
          </w:p>
        </w:tc>
        <w:tc>
          <w:tcPr>
            <w:tcW w:w="993" w:type="dxa"/>
            <w:gridSpan w:val="2"/>
            <w:tcBorders>
              <w:top w:val="nil"/>
              <w:bottom w:val="single" w:sz="2" w:space="0" w:color="auto"/>
            </w:tcBorders>
          </w:tcPr>
          <w:p w14:paraId="4519302F" w14:textId="77777777" w:rsidR="00D8451C" w:rsidRDefault="00D8451C" w:rsidP="00176550">
            <w:pPr>
              <w:rPr>
                <w:lang w:val="en-US"/>
              </w:rPr>
            </w:pPr>
            <w:r>
              <w:rPr>
                <w:lang w:val="en-US"/>
              </w:rPr>
              <w:t>10 buc</w:t>
            </w:r>
          </w:p>
        </w:tc>
        <w:tc>
          <w:tcPr>
            <w:tcW w:w="1559" w:type="dxa"/>
            <w:gridSpan w:val="2"/>
            <w:tcBorders>
              <w:top w:val="nil"/>
              <w:bottom w:val="single" w:sz="2" w:space="0" w:color="auto"/>
            </w:tcBorders>
          </w:tcPr>
          <w:p w14:paraId="725A446D" w14:textId="77777777" w:rsidR="00D8451C" w:rsidRDefault="00D8451C" w:rsidP="00176550">
            <w:pPr>
              <w:rPr>
                <w:lang w:val="en-US"/>
              </w:rPr>
            </w:pPr>
            <w:r>
              <w:rPr>
                <w:lang w:val="en-US"/>
              </w:rPr>
              <w:t>0,082</w:t>
            </w:r>
          </w:p>
        </w:tc>
      </w:tr>
      <w:tr w:rsidR="00D8451C" w14:paraId="2079F13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84FACD" w14:textId="77777777" w:rsidR="00D8451C" w:rsidRDefault="00D8451C" w:rsidP="00176550">
            <w:pPr>
              <w:rPr>
                <w:lang w:val="en-US"/>
              </w:rPr>
            </w:pPr>
          </w:p>
        </w:tc>
        <w:tc>
          <w:tcPr>
            <w:tcW w:w="1276" w:type="dxa"/>
            <w:gridSpan w:val="2"/>
            <w:tcBorders>
              <w:top w:val="nil"/>
              <w:bottom w:val="single" w:sz="2" w:space="0" w:color="auto"/>
            </w:tcBorders>
            <w:vAlign w:val="center"/>
          </w:tcPr>
          <w:p w14:paraId="4396874E" w14:textId="77777777" w:rsidR="00D8451C" w:rsidRDefault="00D8451C" w:rsidP="00176550">
            <w:pPr>
              <w:jc w:val="center"/>
              <w:rPr>
                <w:sz w:val="16"/>
                <w:szCs w:val="16"/>
                <w:lang w:val="en-US"/>
              </w:rPr>
            </w:pPr>
            <w:r>
              <w:rPr>
                <w:sz w:val="16"/>
                <w:szCs w:val="16"/>
                <w:lang w:val="en-US"/>
              </w:rPr>
              <w:t>1019373-2</w:t>
            </w:r>
          </w:p>
        </w:tc>
        <w:tc>
          <w:tcPr>
            <w:tcW w:w="4252" w:type="dxa"/>
            <w:gridSpan w:val="3"/>
            <w:tcBorders>
              <w:top w:val="nil"/>
              <w:bottom w:val="single" w:sz="2" w:space="0" w:color="auto"/>
            </w:tcBorders>
          </w:tcPr>
          <w:p w14:paraId="00D1867E" w14:textId="77777777" w:rsidR="00D8451C" w:rsidRDefault="00D8451C" w:rsidP="00176550">
            <w:pPr>
              <w:rPr>
                <w:lang w:val="en-US"/>
              </w:rPr>
            </w:pPr>
            <w:r>
              <w:rPr>
                <w:lang w:val="en-US"/>
              </w:rPr>
              <w:t>Otel fisie necalmat 25х4 mm (din otel zincat)</w:t>
            </w:r>
          </w:p>
        </w:tc>
        <w:tc>
          <w:tcPr>
            <w:tcW w:w="993" w:type="dxa"/>
            <w:gridSpan w:val="2"/>
            <w:tcBorders>
              <w:top w:val="nil"/>
              <w:bottom w:val="single" w:sz="2" w:space="0" w:color="auto"/>
            </w:tcBorders>
          </w:tcPr>
          <w:p w14:paraId="01214A5F" w14:textId="77777777" w:rsidR="00D8451C" w:rsidRDefault="00D8451C" w:rsidP="00176550">
            <w:pPr>
              <w:rPr>
                <w:lang w:val="en-US"/>
              </w:rPr>
            </w:pPr>
            <w:r>
              <w:rPr>
                <w:lang w:val="en-US"/>
              </w:rPr>
              <w:t>t</w:t>
            </w:r>
          </w:p>
        </w:tc>
        <w:tc>
          <w:tcPr>
            <w:tcW w:w="1559" w:type="dxa"/>
            <w:gridSpan w:val="2"/>
            <w:tcBorders>
              <w:top w:val="nil"/>
              <w:bottom w:val="single" w:sz="2" w:space="0" w:color="auto"/>
            </w:tcBorders>
          </w:tcPr>
          <w:p w14:paraId="752ED3A2" w14:textId="77777777" w:rsidR="00D8451C" w:rsidRDefault="00D8451C" w:rsidP="00176550">
            <w:pPr>
              <w:rPr>
                <w:lang w:val="en-US"/>
              </w:rPr>
            </w:pPr>
            <w:r>
              <w:rPr>
                <w:lang w:val="en-US"/>
              </w:rPr>
              <w:t>0,001</w:t>
            </w:r>
          </w:p>
        </w:tc>
      </w:tr>
      <w:tr w:rsidR="00D8451C" w14:paraId="668CC48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287460" w14:textId="77777777" w:rsidR="00D8451C" w:rsidRDefault="00D8451C" w:rsidP="00176550">
            <w:pPr>
              <w:rPr>
                <w:lang w:val="en-US"/>
              </w:rPr>
            </w:pPr>
          </w:p>
        </w:tc>
        <w:tc>
          <w:tcPr>
            <w:tcW w:w="1276" w:type="dxa"/>
            <w:gridSpan w:val="2"/>
            <w:tcBorders>
              <w:top w:val="nil"/>
              <w:bottom w:val="single" w:sz="2" w:space="0" w:color="auto"/>
            </w:tcBorders>
            <w:vAlign w:val="center"/>
          </w:tcPr>
          <w:p w14:paraId="080537BB" w14:textId="77777777" w:rsidR="00D8451C" w:rsidRDefault="00D8451C"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4B37C4E5" w14:textId="77777777" w:rsidR="00D8451C" w:rsidRDefault="00D8451C" w:rsidP="00176550">
            <w:pPr>
              <w:rPr>
                <w:lang w:val="en-US"/>
              </w:rPr>
            </w:pPr>
            <w:r>
              <w:rPr>
                <w:lang w:val="en-US"/>
              </w:rPr>
              <w:t>Vopsea</w:t>
            </w:r>
          </w:p>
        </w:tc>
        <w:tc>
          <w:tcPr>
            <w:tcW w:w="993" w:type="dxa"/>
            <w:gridSpan w:val="2"/>
            <w:tcBorders>
              <w:top w:val="nil"/>
              <w:bottom w:val="single" w:sz="2" w:space="0" w:color="auto"/>
            </w:tcBorders>
          </w:tcPr>
          <w:p w14:paraId="358960DE" w14:textId="77777777" w:rsidR="00D8451C" w:rsidRDefault="00D8451C" w:rsidP="00176550">
            <w:pPr>
              <w:rPr>
                <w:lang w:val="en-US"/>
              </w:rPr>
            </w:pPr>
            <w:r>
              <w:rPr>
                <w:lang w:val="en-US"/>
              </w:rPr>
              <w:t>kg</w:t>
            </w:r>
          </w:p>
        </w:tc>
        <w:tc>
          <w:tcPr>
            <w:tcW w:w="1559" w:type="dxa"/>
            <w:gridSpan w:val="2"/>
            <w:tcBorders>
              <w:top w:val="nil"/>
              <w:bottom w:val="single" w:sz="2" w:space="0" w:color="auto"/>
            </w:tcBorders>
          </w:tcPr>
          <w:p w14:paraId="7255F45F" w14:textId="77777777" w:rsidR="00D8451C" w:rsidRDefault="00D8451C" w:rsidP="00176550">
            <w:pPr>
              <w:rPr>
                <w:lang w:val="en-US"/>
              </w:rPr>
            </w:pPr>
            <w:r>
              <w:rPr>
                <w:lang w:val="en-US"/>
              </w:rPr>
              <w:t>0,020</w:t>
            </w:r>
          </w:p>
        </w:tc>
      </w:tr>
      <w:tr w:rsidR="00D8451C" w14:paraId="3B28B2F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5CCEDB" w14:textId="77777777" w:rsidR="00D8451C" w:rsidRDefault="00D8451C" w:rsidP="00176550">
            <w:pPr>
              <w:rPr>
                <w:lang w:val="en-US"/>
              </w:rPr>
            </w:pPr>
          </w:p>
        </w:tc>
        <w:tc>
          <w:tcPr>
            <w:tcW w:w="1276" w:type="dxa"/>
            <w:gridSpan w:val="2"/>
            <w:tcBorders>
              <w:top w:val="nil"/>
              <w:bottom w:val="single" w:sz="2" w:space="0" w:color="auto"/>
            </w:tcBorders>
            <w:vAlign w:val="center"/>
          </w:tcPr>
          <w:p w14:paraId="2078708A" w14:textId="77777777" w:rsidR="00D8451C" w:rsidRDefault="00D8451C" w:rsidP="00176550">
            <w:pPr>
              <w:jc w:val="center"/>
              <w:rPr>
                <w:sz w:val="16"/>
                <w:szCs w:val="16"/>
                <w:lang w:val="en-US"/>
              </w:rPr>
            </w:pPr>
            <w:r>
              <w:rPr>
                <w:sz w:val="16"/>
                <w:szCs w:val="16"/>
                <w:lang w:val="en-US"/>
              </w:rPr>
              <w:t>5009031</w:t>
            </w:r>
          </w:p>
        </w:tc>
        <w:tc>
          <w:tcPr>
            <w:tcW w:w="4252" w:type="dxa"/>
            <w:gridSpan w:val="3"/>
            <w:tcBorders>
              <w:top w:val="nil"/>
              <w:bottom w:val="single" w:sz="2" w:space="0" w:color="auto"/>
            </w:tcBorders>
          </w:tcPr>
          <w:p w14:paraId="478234D3" w14:textId="77777777" w:rsidR="00D8451C" w:rsidRDefault="00D8451C" w:rsidP="00176550">
            <w:pPr>
              <w:rPr>
                <w:lang w:val="en-US"/>
              </w:rPr>
            </w:pPr>
            <w:r>
              <w:rPr>
                <w:lang w:val="en-US"/>
              </w:rPr>
              <w:t>Scoabe</w:t>
            </w:r>
          </w:p>
        </w:tc>
        <w:tc>
          <w:tcPr>
            <w:tcW w:w="993" w:type="dxa"/>
            <w:gridSpan w:val="2"/>
            <w:tcBorders>
              <w:top w:val="nil"/>
              <w:bottom w:val="single" w:sz="2" w:space="0" w:color="auto"/>
            </w:tcBorders>
          </w:tcPr>
          <w:p w14:paraId="6931628F" w14:textId="77777777" w:rsidR="00D8451C" w:rsidRDefault="00D8451C" w:rsidP="00176550">
            <w:pPr>
              <w:rPr>
                <w:lang w:val="en-US"/>
              </w:rPr>
            </w:pPr>
            <w:r>
              <w:rPr>
                <w:lang w:val="en-US"/>
              </w:rPr>
              <w:t>10 buc</w:t>
            </w:r>
          </w:p>
        </w:tc>
        <w:tc>
          <w:tcPr>
            <w:tcW w:w="1559" w:type="dxa"/>
            <w:gridSpan w:val="2"/>
            <w:tcBorders>
              <w:top w:val="nil"/>
              <w:bottom w:val="single" w:sz="2" w:space="0" w:color="auto"/>
            </w:tcBorders>
          </w:tcPr>
          <w:p w14:paraId="269EF4F9" w14:textId="77777777" w:rsidR="00D8451C" w:rsidRDefault="00D8451C" w:rsidP="00176550">
            <w:pPr>
              <w:rPr>
                <w:lang w:val="en-US"/>
              </w:rPr>
            </w:pPr>
            <w:r>
              <w:rPr>
                <w:lang w:val="en-US"/>
              </w:rPr>
              <w:t>0,015</w:t>
            </w:r>
          </w:p>
        </w:tc>
      </w:tr>
      <w:tr w:rsidR="00D8451C" w14:paraId="5B52F55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65DA7D" w14:textId="77777777" w:rsidR="00D8451C" w:rsidRDefault="00D8451C" w:rsidP="00176550">
            <w:pPr>
              <w:rPr>
                <w:lang w:val="en-US"/>
              </w:rPr>
            </w:pPr>
          </w:p>
        </w:tc>
        <w:tc>
          <w:tcPr>
            <w:tcW w:w="1276" w:type="dxa"/>
            <w:gridSpan w:val="2"/>
            <w:tcBorders>
              <w:top w:val="nil"/>
              <w:bottom w:val="single" w:sz="2" w:space="0" w:color="auto"/>
            </w:tcBorders>
            <w:vAlign w:val="center"/>
          </w:tcPr>
          <w:p w14:paraId="157BA875" w14:textId="77777777" w:rsidR="00D8451C" w:rsidRDefault="00D8451C"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43FA4913" w14:textId="77777777" w:rsidR="00D8451C" w:rsidRDefault="00D8451C"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73D23D0F"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37D5C83" w14:textId="77777777" w:rsidR="00D8451C" w:rsidRDefault="00D8451C" w:rsidP="00176550">
            <w:pPr>
              <w:rPr>
                <w:lang w:val="en-US"/>
              </w:rPr>
            </w:pPr>
            <w:r>
              <w:rPr>
                <w:lang w:val="en-US"/>
              </w:rPr>
              <w:t>0,002</w:t>
            </w:r>
          </w:p>
        </w:tc>
      </w:tr>
      <w:tr w:rsidR="00D8451C" w14:paraId="442E9EB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9BE095" w14:textId="77777777" w:rsidR="00D8451C" w:rsidRDefault="00D8451C" w:rsidP="00176550">
            <w:pPr>
              <w:rPr>
                <w:lang w:val="en-US"/>
              </w:rPr>
            </w:pPr>
          </w:p>
        </w:tc>
        <w:tc>
          <w:tcPr>
            <w:tcW w:w="1276" w:type="dxa"/>
            <w:gridSpan w:val="2"/>
            <w:tcBorders>
              <w:top w:val="nil"/>
              <w:bottom w:val="single" w:sz="2" w:space="0" w:color="auto"/>
            </w:tcBorders>
            <w:vAlign w:val="center"/>
          </w:tcPr>
          <w:p w14:paraId="2F0367E8" w14:textId="77777777" w:rsidR="00D8451C" w:rsidRDefault="00D8451C"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30B5F677" w14:textId="77777777" w:rsidR="00D8451C" w:rsidRDefault="00D8451C"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4FBCFC23"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20219A71" w14:textId="77777777" w:rsidR="00D8451C" w:rsidRDefault="00D8451C" w:rsidP="00176550">
            <w:pPr>
              <w:rPr>
                <w:lang w:val="en-US"/>
              </w:rPr>
            </w:pPr>
            <w:r>
              <w:rPr>
                <w:lang w:val="en-US"/>
              </w:rPr>
              <w:t>0,034</w:t>
            </w:r>
          </w:p>
        </w:tc>
      </w:tr>
      <w:tr w:rsidR="00D8451C" w14:paraId="4E364E6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8BBF20" w14:textId="77777777" w:rsidR="00D8451C" w:rsidRDefault="00D8451C" w:rsidP="00176550">
            <w:pPr>
              <w:rPr>
                <w:lang w:val="en-US"/>
              </w:rPr>
            </w:pPr>
          </w:p>
        </w:tc>
        <w:tc>
          <w:tcPr>
            <w:tcW w:w="1276" w:type="dxa"/>
            <w:gridSpan w:val="2"/>
            <w:tcBorders>
              <w:top w:val="nil"/>
              <w:bottom w:val="single" w:sz="2" w:space="0" w:color="auto"/>
            </w:tcBorders>
            <w:vAlign w:val="center"/>
          </w:tcPr>
          <w:p w14:paraId="4B301700" w14:textId="77777777" w:rsidR="00D8451C" w:rsidRDefault="00D8451C"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0EEF35D1" w14:textId="77777777" w:rsidR="00D8451C" w:rsidRDefault="00D8451C" w:rsidP="00176550">
            <w:pPr>
              <w:rPr>
                <w:lang w:val="en-US"/>
              </w:rPr>
            </w:pPr>
            <w:r>
              <w:rPr>
                <w:lang w:val="en-US"/>
              </w:rPr>
              <w:t>Automobile cu bord, tonaj pina la 8 t</w:t>
            </w:r>
          </w:p>
        </w:tc>
        <w:tc>
          <w:tcPr>
            <w:tcW w:w="993" w:type="dxa"/>
            <w:gridSpan w:val="2"/>
            <w:tcBorders>
              <w:top w:val="nil"/>
              <w:bottom w:val="single" w:sz="2" w:space="0" w:color="auto"/>
            </w:tcBorders>
          </w:tcPr>
          <w:p w14:paraId="09F04C1A" w14:textId="77777777" w:rsidR="00D8451C" w:rsidRDefault="00D8451C" w:rsidP="00176550">
            <w:pPr>
              <w:rPr>
                <w:lang w:val="en-US"/>
              </w:rPr>
            </w:pPr>
            <w:r>
              <w:rPr>
                <w:lang w:val="en-US"/>
              </w:rPr>
              <w:t>h-ut</w:t>
            </w:r>
          </w:p>
        </w:tc>
        <w:tc>
          <w:tcPr>
            <w:tcW w:w="1559" w:type="dxa"/>
            <w:gridSpan w:val="2"/>
            <w:tcBorders>
              <w:top w:val="nil"/>
              <w:bottom w:val="single" w:sz="2" w:space="0" w:color="auto"/>
            </w:tcBorders>
          </w:tcPr>
          <w:p w14:paraId="62A42542" w14:textId="77777777" w:rsidR="00D8451C" w:rsidRDefault="00D8451C" w:rsidP="00176550">
            <w:pPr>
              <w:rPr>
                <w:lang w:val="en-US"/>
              </w:rPr>
            </w:pPr>
            <w:r>
              <w:rPr>
                <w:lang w:val="en-US"/>
              </w:rPr>
              <w:t>0,002</w:t>
            </w:r>
          </w:p>
        </w:tc>
      </w:tr>
      <w:tr w:rsidR="00D8451C" w:rsidRPr="00EB582C" w14:paraId="1A2B911A" w14:textId="77777777" w:rsidTr="00176550">
        <w:trPr>
          <w:trHeight w:val="340"/>
        </w:trPr>
        <w:tc>
          <w:tcPr>
            <w:tcW w:w="709" w:type="dxa"/>
            <w:tcBorders>
              <w:top w:val="nil"/>
              <w:left w:val="single" w:sz="6" w:space="0" w:color="auto"/>
              <w:bottom w:val="nil"/>
              <w:right w:val="nil"/>
            </w:tcBorders>
          </w:tcPr>
          <w:p w14:paraId="146BE306"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09F129D6"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03DEA341"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F29A40C"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4B871303"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17F12BD7" w14:textId="77777777" w:rsidR="00D8451C" w:rsidRPr="00EB582C" w:rsidRDefault="00D8451C" w:rsidP="00176550">
            <w:pPr>
              <w:rPr>
                <w:lang w:val="en-US"/>
              </w:rPr>
            </w:pPr>
          </w:p>
        </w:tc>
      </w:tr>
      <w:tr w:rsidR="00D8451C" w14:paraId="1082F4CB"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46A5C8D" w14:textId="77777777" w:rsidR="00D8451C" w:rsidRDefault="00D8451C" w:rsidP="00176550">
            <w:pPr>
              <w:rPr>
                <w:sz w:val="8"/>
                <w:szCs w:val="8"/>
                <w:lang w:val="en-US"/>
              </w:rPr>
            </w:pPr>
          </w:p>
        </w:tc>
        <w:tc>
          <w:tcPr>
            <w:tcW w:w="1276" w:type="dxa"/>
            <w:gridSpan w:val="2"/>
            <w:tcBorders>
              <w:left w:val="nil"/>
              <w:bottom w:val="nil"/>
              <w:right w:val="nil"/>
            </w:tcBorders>
          </w:tcPr>
          <w:p w14:paraId="4F6D5959" w14:textId="77777777" w:rsidR="00D8451C" w:rsidRDefault="00D8451C" w:rsidP="00176550">
            <w:pPr>
              <w:rPr>
                <w:sz w:val="8"/>
                <w:szCs w:val="8"/>
                <w:lang w:val="en-US"/>
              </w:rPr>
            </w:pPr>
          </w:p>
        </w:tc>
        <w:tc>
          <w:tcPr>
            <w:tcW w:w="3402" w:type="dxa"/>
            <w:gridSpan w:val="2"/>
            <w:tcBorders>
              <w:left w:val="nil"/>
              <w:bottom w:val="nil"/>
              <w:right w:val="nil"/>
            </w:tcBorders>
          </w:tcPr>
          <w:p w14:paraId="31099A27" w14:textId="77777777" w:rsidR="00D8451C" w:rsidRDefault="00D8451C" w:rsidP="00176550">
            <w:pPr>
              <w:rPr>
                <w:sz w:val="8"/>
                <w:szCs w:val="8"/>
                <w:lang w:val="en-US"/>
              </w:rPr>
            </w:pPr>
          </w:p>
          <w:p w14:paraId="586B9672" w14:textId="77777777" w:rsidR="00D8451C" w:rsidRDefault="00D8451C" w:rsidP="00176550">
            <w:pPr>
              <w:rPr>
                <w:sz w:val="8"/>
                <w:szCs w:val="8"/>
                <w:lang w:val="en-US"/>
              </w:rPr>
            </w:pPr>
          </w:p>
          <w:p w14:paraId="327769CF" w14:textId="77777777" w:rsidR="00D8451C" w:rsidRDefault="00D8451C" w:rsidP="00176550">
            <w:pPr>
              <w:rPr>
                <w:sz w:val="8"/>
                <w:szCs w:val="8"/>
                <w:lang w:val="en-US"/>
              </w:rPr>
            </w:pPr>
          </w:p>
        </w:tc>
        <w:tc>
          <w:tcPr>
            <w:tcW w:w="1134" w:type="dxa"/>
            <w:gridSpan w:val="2"/>
            <w:tcBorders>
              <w:left w:val="nil"/>
              <w:bottom w:val="nil"/>
              <w:right w:val="nil"/>
            </w:tcBorders>
          </w:tcPr>
          <w:p w14:paraId="2A22EE3C" w14:textId="77777777" w:rsidR="00D8451C" w:rsidRDefault="00D8451C" w:rsidP="00176550">
            <w:pPr>
              <w:rPr>
                <w:sz w:val="8"/>
                <w:szCs w:val="8"/>
                <w:lang w:val="en-US"/>
              </w:rPr>
            </w:pPr>
          </w:p>
        </w:tc>
        <w:tc>
          <w:tcPr>
            <w:tcW w:w="1134" w:type="dxa"/>
            <w:gridSpan w:val="2"/>
            <w:tcBorders>
              <w:left w:val="nil"/>
              <w:bottom w:val="nil"/>
              <w:right w:val="nil"/>
            </w:tcBorders>
          </w:tcPr>
          <w:p w14:paraId="191A4AF1" w14:textId="77777777" w:rsidR="00D8451C" w:rsidRDefault="00D8451C" w:rsidP="00176550">
            <w:pPr>
              <w:rPr>
                <w:sz w:val="8"/>
                <w:szCs w:val="8"/>
                <w:lang w:val="en-US"/>
              </w:rPr>
            </w:pPr>
          </w:p>
        </w:tc>
        <w:tc>
          <w:tcPr>
            <w:tcW w:w="1134" w:type="dxa"/>
            <w:tcBorders>
              <w:left w:val="nil"/>
              <w:bottom w:val="nil"/>
            </w:tcBorders>
          </w:tcPr>
          <w:p w14:paraId="20B9BC8B" w14:textId="77777777" w:rsidR="00D8451C" w:rsidRDefault="00D8451C" w:rsidP="00176550">
            <w:pPr>
              <w:rPr>
                <w:sz w:val="8"/>
                <w:szCs w:val="8"/>
                <w:lang w:val="en-US"/>
              </w:rPr>
            </w:pPr>
          </w:p>
        </w:tc>
      </w:tr>
      <w:tr w:rsidR="00D8451C" w:rsidRPr="00EB582C" w14:paraId="36B1CF37"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AF5D07D" w14:textId="77777777" w:rsidR="00D8451C" w:rsidRDefault="00D8451C"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34BFC7E"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65222046"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693D079A"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6559878B" w14:textId="77777777" w:rsidR="00D8451C" w:rsidRPr="00EB582C" w:rsidRDefault="00D8451C" w:rsidP="00176550">
            <w:pPr>
              <w:rPr>
                <w:lang w:val="en-US"/>
              </w:rPr>
            </w:pPr>
          </w:p>
        </w:tc>
      </w:tr>
      <w:tr w:rsidR="00D8451C" w14:paraId="3D972902"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E674426" w14:textId="77777777" w:rsidR="00D8451C" w:rsidRDefault="00D8451C" w:rsidP="00176550">
            <w:pPr>
              <w:rPr>
                <w:lang w:val="en-US"/>
              </w:rPr>
            </w:pPr>
          </w:p>
        </w:tc>
        <w:tc>
          <w:tcPr>
            <w:tcW w:w="709" w:type="dxa"/>
            <w:tcBorders>
              <w:top w:val="single" w:sz="4" w:space="0" w:color="auto"/>
              <w:left w:val="nil"/>
              <w:bottom w:val="single" w:sz="4" w:space="0" w:color="auto"/>
              <w:right w:val="nil"/>
            </w:tcBorders>
          </w:tcPr>
          <w:p w14:paraId="3AAE5779"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4D5E857D" w14:textId="77777777" w:rsidR="00D8451C" w:rsidRDefault="00D8451C" w:rsidP="00176550">
            <w:pPr>
              <w:rPr>
                <w:lang w:val="en-US"/>
              </w:rPr>
            </w:pPr>
          </w:p>
        </w:tc>
        <w:tc>
          <w:tcPr>
            <w:tcW w:w="2693" w:type="dxa"/>
            <w:tcBorders>
              <w:top w:val="single" w:sz="4" w:space="0" w:color="auto"/>
              <w:left w:val="nil"/>
              <w:bottom w:val="single" w:sz="4" w:space="0" w:color="auto"/>
              <w:right w:val="nil"/>
            </w:tcBorders>
          </w:tcPr>
          <w:p w14:paraId="3E33DFA8" w14:textId="77777777" w:rsidR="00D8451C" w:rsidRDefault="00D8451C" w:rsidP="00176550">
            <w:pPr>
              <w:rPr>
                <w:sz w:val="8"/>
                <w:szCs w:val="8"/>
                <w:lang w:val="en-US"/>
              </w:rPr>
            </w:pPr>
            <w:r>
              <w:rPr>
                <w:b/>
                <w:bCs/>
                <w:lang w:val="en-US"/>
              </w:rPr>
              <w:t xml:space="preserve">Total </w:t>
            </w:r>
            <w:r>
              <w:rPr>
                <w:b/>
                <w:bCs/>
                <w:sz w:val="22"/>
                <w:szCs w:val="22"/>
                <w:lang w:val="en-US"/>
              </w:rPr>
              <w:t>Priza repetata de legare la pamint</w:t>
            </w:r>
          </w:p>
        </w:tc>
        <w:tc>
          <w:tcPr>
            <w:tcW w:w="1134" w:type="dxa"/>
            <w:gridSpan w:val="2"/>
            <w:tcBorders>
              <w:top w:val="single" w:sz="4" w:space="0" w:color="auto"/>
              <w:left w:val="nil"/>
              <w:bottom w:val="single" w:sz="4" w:space="0" w:color="auto"/>
              <w:right w:val="nil"/>
            </w:tcBorders>
          </w:tcPr>
          <w:p w14:paraId="6718024D" w14:textId="77777777" w:rsidR="00D8451C" w:rsidRDefault="00D8451C"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1F1D2EBF" w14:textId="77777777" w:rsidR="00D8451C" w:rsidRDefault="00D8451C" w:rsidP="00176550">
            <w:pPr>
              <w:rPr>
                <w:b/>
                <w:bCs/>
                <w:lang w:val="en-US"/>
              </w:rPr>
            </w:pPr>
          </w:p>
        </w:tc>
      </w:tr>
      <w:tr w:rsidR="00D8451C" w14:paraId="00454BC2"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B0D0079" w14:textId="77777777" w:rsidR="00D8451C" w:rsidRDefault="00D8451C" w:rsidP="00176550">
            <w:pPr>
              <w:rPr>
                <w:sz w:val="8"/>
                <w:szCs w:val="8"/>
                <w:lang w:val="en-US"/>
              </w:rPr>
            </w:pPr>
            <w:r>
              <w:rPr>
                <w:lang w:val="en-US"/>
              </w:rPr>
              <w:t xml:space="preserve"> </w:t>
            </w:r>
          </w:p>
        </w:tc>
        <w:tc>
          <w:tcPr>
            <w:tcW w:w="1276" w:type="dxa"/>
            <w:gridSpan w:val="2"/>
            <w:tcBorders>
              <w:left w:val="nil"/>
              <w:bottom w:val="nil"/>
              <w:right w:val="nil"/>
            </w:tcBorders>
          </w:tcPr>
          <w:p w14:paraId="6CD81E7C" w14:textId="77777777" w:rsidR="00D8451C" w:rsidRDefault="00D8451C" w:rsidP="00176550">
            <w:pPr>
              <w:rPr>
                <w:sz w:val="8"/>
                <w:szCs w:val="8"/>
                <w:lang w:val="en-US"/>
              </w:rPr>
            </w:pPr>
          </w:p>
        </w:tc>
        <w:tc>
          <w:tcPr>
            <w:tcW w:w="3402" w:type="dxa"/>
            <w:gridSpan w:val="2"/>
            <w:tcBorders>
              <w:left w:val="nil"/>
              <w:bottom w:val="nil"/>
              <w:right w:val="nil"/>
            </w:tcBorders>
          </w:tcPr>
          <w:p w14:paraId="3A16770E" w14:textId="77777777" w:rsidR="00D8451C" w:rsidRDefault="00D8451C" w:rsidP="00176550">
            <w:pPr>
              <w:rPr>
                <w:sz w:val="8"/>
                <w:szCs w:val="8"/>
                <w:lang w:val="en-US"/>
              </w:rPr>
            </w:pPr>
          </w:p>
          <w:p w14:paraId="0AE21F3E" w14:textId="77777777" w:rsidR="00D8451C" w:rsidRDefault="00D8451C" w:rsidP="00176550">
            <w:pPr>
              <w:rPr>
                <w:sz w:val="8"/>
                <w:szCs w:val="8"/>
                <w:lang w:val="en-US"/>
              </w:rPr>
            </w:pPr>
          </w:p>
          <w:p w14:paraId="1FD5481F" w14:textId="77777777" w:rsidR="00D8451C" w:rsidRDefault="00D8451C" w:rsidP="00176550">
            <w:pPr>
              <w:rPr>
                <w:sz w:val="8"/>
                <w:szCs w:val="8"/>
                <w:lang w:val="en-US"/>
              </w:rPr>
            </w:pPr>
          </w:p>
        </w:tc>
        <w:tc>
          <w:tcPr>
            <w:tcW w:w="1134" w:type="dxa"/>
            <w:gridSpan w:val="2"/>
            <w:tcBorders>
              <w:left w:val="nil"/>
              <w:bottom w:val="nil"/>
              <w:right w:val="nil"/>
            </w:tcBorders>
          </w:tcPr>
          <w:p w14:paraId="543C8263" w14:textId="77777777" w:rsidR="00D8451C" w:rsidRDefault="00D8451C" w:rsidP="00176550">
            <w:pPr>
              <w:rPr>
                <w:sz w:val="8"/>
                <w:szCs w:val="8"/>
                <w:lang w:val="en-US"/>
              </w:rPr>
            </w:pPr>
          </w:p>
        </w:tc>
        <w:tc>
          <w:tcPr>
            <w:tcW w:w="1134" w:type="dxa"/>
            <w:gridSpan w:val="2"/>
            <w:tcBorders>
              <w:left w:val="nil"/>
              <w:bottom w:val="nil"/>
              <w:right w:val="nil"/>
            </w:tcBorders>
          </w:tcPr>
          <w:p w14:paraId="3062E17D" w14:textId="77777777" w:rsidR="00D8451C" w:rsidRDefault="00D8451C" w:rsidP="00176550">
            <w:pPr>
              <w:rPr>
                <w:sz w:val="8"/>
                <w:szCs w:val="8"/>
                <w:lang w:val="en-US"/>
              </w:rPr>
            </w:pPr>
          </w:p>
        </w:tc>
        <w:tc>
          <w:tcPr>
            <w:tcW w:w="1134" w:type="dxa"/>
            <w:tcBorders>
              <w:left w:val="nil"/>
              <w:bottom w:val="nil"/>
            </w:tcBorders>
          </w:tcPr>
          <w:p w14:paraId="5C7143DD" w14:textId="77777777" w:rsidR="00D8451C" w:rsidRDefault="00D8451C" w:rsidP="00176550">
            <w:pPr>
              <w:rPr>
                <w:sz w:val="8"/>
                <w:szCs w:val="8"/>
                <w:lang w:val="en-US"/>
              </w:rPr>
            </w:pPr>
          </w:p>
        </w:tc>
      </w:tr>
      <w:tr w:rsidR="00D8451C" w:rsidRPr="00EB582C" w14:paraId="635E8C3D"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D77F61D" w14:textId="77777777" w:rsidR="00D8451C" w:rsidRDefault="00D8451C"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E29AFEB"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204EBC7D"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07A1D377"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663A3DB7" w14:textId="77777777" w:rsidR="00D8451C" w:rsidRPr="00EB582C" w:rsidRDefault="00D8451C" w:rsidP="00176550">
            <w:pPr>
              <w:rPr>
                <w:lang w:val="en-US"/>
              </w:rPr>
            </w:pPr>
          </w:p>
        </w:tc>
      </w:tr>
      <w:tr w:rsidR="00D8451C" w:rsidRPr="00EB582C" w14:paraId="5F1B7F06"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D36FC8B"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0183280F"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1FA46679" w14:textId="77777777" w:rsidR="00D8451C" w:rsidRDefault="00D8451C" w:rsidP="00176550">
            <w:pPr>
              <w:rPr>
                <w:lang w:val="en-US"/>
              </w:rPr>
            </w:pPr>
            <w:r>
              <w:rPr>
                <w:lang w:val="en-US"/>
              </w:rPr>
              <w:t>Asigurarea sociala</w:t>
            </w:r>
          </w:p>
        </w:tc>
        <w:tc>
          <w:tcPr>
            <w:tcW w:w="1134" w:type="dxa"/>
            <w:gridSpan w:val="2"/>
            <w:tcBorders>
              <w:top w:val="single" w:sz="4" w:space="0" w:color="auto"/>
              <w:left w:val="nil"/>
              <w:bottom w:val="single" w:sz="4" w:space="0" w:color="auto"/>
              <w:right w:val="nil"/>
            </w:tcBorders>
          </w:tcPr>
          <w:p w14:paraId="00FBEB15"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5B76294E" w14:textId="77777777" w:rsidR="00D8451C" w:rsidRPr="00EB582C" w:rsidRDefault="00D8451C" w:rsidP="00176550">
            <w:pPr>
              <w:rPr>
                <w:lang w:val="en-US"/>
              </w:rPr>
            </w:pPr>
          </w:p>
        </w:tc>
      </w:tr>
      <w:tr w:rsidR="00D8451C" w:rsidRPr="00EB582C" w14:paraId="7732122F"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CE4E32B"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33EBC83B"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776D5094" w14:textId="77777777" w:rsidR="00D8451C" w:rsidRDefault="00D8451C" w:rsidP="00176550">
            <w:pPr>
              <w:rPr>
                <w:lang w:val="en-US"/>
              </w:rPr>
            </w:pPr>
            <w:r>
              <w:rPr>
                <w:lang w:val="en-US"/>
              </w:rPr>
              <w:t>Cheltuieli de transportare</w:t>
            </w:r>
          </w:p>
        </w:tc>
        <w:tc>
          <w:tcPr>
            <w:tcW w:w="1134" w:type="dxa"/>
            <w:gridSpan w:val="2"/>
            <w:tcBorders>
              <w:top w:val="single" w:sz="4" w:space="0" w:color="auto"/>
              <w:left w:val="nil"/>
              <w:bottom w:val="single" w:sz="4" w:space="0" w:color="auto"/>
              <w:right w:val="nil"/>
            </w:tcBorders>
          </w:tcPr>
          <w:p w14:paraId="37B9331B"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56EA57AB" w14:textId="77777777" w:rsidR="00D8451C" w:rsidRPr="00EB582C" w:rsidRDefault="00D8451C" w:rsidP="00176550">
            <w:pPr>
              <w:rPr>
                <w:lang w:val="en-US"/>
              </w:rPr>
            </w:pPr>
          </w:p>
        </w:tc>
      </w:tr>
      <w:tr w:rsidR="00D8451C" w:rsidRPr="00EB582C" w14:paraId="292E05ED"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6F097D3"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66FD5224"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1F451CC7"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396DAEC6"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3FD6A969" w14:textId="77777777" w:rsidR="00D8451C" w:rsidRPr="00EB582C" w:rsidRDefault="00D8451C" w:rsidP="00176550">
            <w:pPr>
              <w:rPr>
                <w:lang w:val="en-US"/>
              </w:rPr>
            </w:pPr>
          </w:p>
        </w:tc>
      </w:tr>
      <w:tr w:rsidR="00D8451C" w:rsidRPr="00EB582C" w14:paraId="73FEE167"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5A61456"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2F670CC5"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1F61C021" w14:textId="77777777" w:rsidR="00D8451C" w:rsidRDefault="00D8451C" w:rsidP="00176550">
            <w:pPr>
              <w:rPr>
                <w:lang w:val="en-US"/>
              </w:rPr>
            </w:pPr>
            <w:r>
              <w:rPr>
                <w:lang w:val="en-US"/>
              </w:rPr>
              <w:t>Cheltuieli de semifabricat si depozite</w:t>
            </w:r>
          </w:p>
        </w:tc>
        <w:tc>
          <w:tcPr>
            <w:tcW w:w="1134" w:type="dxa"/>
            <w:gridSpan w:val="2"/>
            <w:tcBorders>
              <w:top w:val="single" w:sz="4" w:space="0" w:color="auto"/>
              <w:left w:val="nil"/>
              <w:bottom w:val="single" w:sz="4" w:space="0" w:color="auto"/>
              <w:right w:val="nil"/>
            </w:tcBorders>
          </w:tcPr>
          <w:p w14:paraId="04146E4F"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1ED888A5" w14:textId="77777777" w:rsidR="00D8451C" w:rsidRPr="00EB582C" w:rsidRDefault="00D8451C" w:rsidP="00176550">
            <w:pPr>
              <w:rPr>
                <w:lang w:val="en-US"/>
              </w:rPr>
            </w:pPr>
          </w:p>
        </w:tc>
      </w:tr>
      <w:tr w:rsidR="00D8451C" w:rsidRPr="00EB582C" w14:paraId="2BED9726"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41A26DB"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4A514B8B"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2BCBDEE0"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473206E0"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653E8E7F" w14:textId="77777777" w:rsidR="00D8451C" w:rsidRPr="00EB582C" w:rsidRDefault="00D8451C" w:rsidP="00176550">
            <w:pPr>
              <w:rPr>
                <w:lang w:val="en-US"/>
              </w:rPr>
            </w:pPr>
          </w:p>
        </w:tc>
      </w:tr>
      <w:tr w:rsidR="00D8451C" w:rsidRPr="00EB582C" w14:paraId="76191FE9"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4CC4DB1"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3CCD64AE"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2E9C37D6" w14:textId="77777777" w:rsidR="00D8451C" w:rsidRDefault="00D8451C" w:rsidP="00176550">
            <w:pPr>
              <w:rPr>
                <w:lang w:val="en-US"/>
              </w:rPr>
            </w:pPr>
            <w:r>
              <w:rPr>
                <w:lang w:val="en-US"/>
              </w:rPr>
              <w:t>Cheltuieli de regie</w:t>
            </w:r>
          </w:p>
        </w:tc>
        <w:tc>
          <w:tcPr>
            <w:tcW w:w="1134" w:type="dxa"/>
            <w:gridSpan w:val="2"/>
            <w:tcBorders>
              <w:top w:val="single" w:sz="4" w:space="0" w:color="auto"/>
              <w:left w:val="nil"/>
              <w:bottom w:val="single" w:sz="4" w:space="0" w:color="auto"/>
              <w:right w:val="nil"/>
            </w:tcBorders>
          </w:tcPr>
          <w:p w14:paraId="3A16D14D"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18685888" w14:textId="77777777" w:rsidR="00D8451C" w:rsidRPr="00EB582C" w:rsidRDefault="00D8451C" w:rsidP="00176550">
            <w:pPr>
              <w:rPr>
                <w:lang w:val="en-US"/>
              </w:rPr>
            </w:pPr>
          </w:p>
        </w:tc>
      </w:tr>
      <w:tr w:rsidR="00D8451C" w:rsidRPr="00EB582C" w14:paraId="534A657A"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CEA2AED"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7E7D948B"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32B89F85"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6FCC7114"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111AFC36" w14:textId="77777777" w:rsidR="00D8451C" w:rsidRPr="00EB582C" w:rsidRDefault="00D8451C" w:rsidP="00176550">
            <w:pPr>
              <w:rPr>
                <w:lang w:val="en-US"/>
              </w:rPr>
            </w:pPr>
          </w:p>
        </w:tc>
      </w:tr>
      <w:tr w:rsidR="00D8451C" w:rsidRPr="00EB582C" w14:paraId="63E4071D"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823EC8F"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453711BA"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6CAFD5FF" w14:textId="77777777" w:rsidR="00D8451C" w:rsidRDefault="00D8451C" w:rsidP="00176550">
            <w:pPr>
              <w:rPr>
                <w:lang w:val="en-US"/>
              </w:rPr>
            </w:pPr>
            <w:r>
              <w:rPr>
                <w:lang w:val="en-US"/>
              </w:rPr>
              <w:t>Beneficiu</w:t>
            </w:r>
          </w:p>
        </w:tc>
        <w:tc>
          <w:tcPr>
            <w:tcW w:w="1134" w:type="dxa"/>
            <w:gridSpan w:val="2"/>
            <w:tcBorders>
              <w:top w:val="single" w:sz="4" w:space="0" w:color="auto"/>
              <w:left w:val="nil"/>
              <w:bottom w:val="single" w:sz="4" w:space="0" w:color="auto"/>
              <w:right w:val="nil"/>
            </w:tcBorders>
          </w:tcPr>
          <w:p w14:paraId="30B19824"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28266456" w14:textId="77777777" w:rsidR="00D8451C" w:rsidRPr="00EB582C" w:rsidRDefault="00D8451C" w:rsidP="00176550">
            <w:pPr>
              <w:rPr>
                <w:lang w:val="en-US"/>
              </w:rPr>
            </w:pPr>
          </w:p>
        </w:tc>
      </w:tr>
      <w:tr w:rsidR="00D8451C" w14:paraId="3D5B81A1"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DF1D580" w14:textId="77777777" w:rsidR="00D8451C" w:rsidRDefault="00D8451C" w:rsidP="00176550">
            <w:pPr>
              <w:rPr>
                <w:lang w:val="en-US"/>
              </w:rPr>
            </w:pPr>
          </w:p>
        </w:tc>
        <w:tc>
          <w:tcPr>
            <w:tcW w:w="709" w:type="dxa"/>
            <w:tcBorders>
              <w:top w:val="single" w:sz="4" w:space="0" w:color="auto"/>
              <w:left w:val="nil"/>
              <w:bottom w:val="single" w:sz="4" w:space="0" w:color="auto"/>
              <w:right w:val="nil"/>
            </w:tcBorders>
          </w:tcPr>
          <w:p w14:paraId="019873E8"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50A34E0B" w14:textId="77777777" w:rsidR="00D8451C" w:rsidRDefault="00D8451C" w:rsidP="00176550">
            <w:pPr>
              <w:rPr>
                <w:lang w:val="en-US"/>
              </w:rPr>
            </w:pPr>
          </w:p>
        </w:tc>
        <w:tc>
          <w:tcPr>
            <w:tcW w:w="2693" w:type="dxa"/>
            <w:tcBorders>
              <w:top w:val="single" w:sz="4" w:space="0" w:color="auto"/>
              <w:left w:val="nil"/>
              <w:bottom w:val="single" w:sz="4" w:space="0" w:color="auto"/>
              <w:right w:val="nil"/>
            </w:tcBorders>
          </w:tcPr>
          <w:p w14:paraId="23F5CFC5" w14:textId="77777777" w:rsidR="00D8451C" w:rsidRDefault="00D8451C" w:rsidP="00176550">
            <w:pPr>
              <w:rPr>
                <w:sz w:val="8"/>
                <w:szCs w:val="8"/>
                <w:lang w:val="en-US"/>
              </w:rPr>
            </w:pPr>
            <w:r>
              <w:rPr>
                <w:b/>
                <w:bCs/>
                <w:lang w:val="en-US"/>
              </w:rPr>
              <w:t xml:space="preserve">Total </w:t>
            </w:r>
            <w:r>
              <w:rPr>
                <w:b/>
                <w:bCs/>
                <w:sz w:val="22"/>
                <w:szCs w:val="22"/>
                <w:lang w:val="en-US"/>
              </w:rPr>
              <w:t>Lucrari de montare</w:t>
            </w:r>
          </w:p>
        </w:tc>
        <w:tc>
          <w:tcPr>
            <w:tcW w:w="1134" w:type="dxa"/>
            <w:gridSpan w:val="2"/>
            <w:tcBorders>
              <w:top w:val="single" w:sz="4" w:space="0" w:color="auto"/>
              <w:left w:val="nil"/>
              <w:bottom w:val="single" w:sz="4" w:space="0" w:color="auto"/>
              <w:right w:val="nil"/>
            </w:tcBorders>
          </w:tcPr>
          <w:p w14:paraId="28307A5B" w14:textId="77777777" w:rsidR="00D8451C" w:rsidRDefault="00D8451C"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66D2BAF7" w14:textId="77777777" w:rsidR="00D8451C" w:rsidRDefault="00D8451C" w:rsidP="00176550">
            <w:pPr>
              <w:rPr>
                <w:b/>
                <w:bCs/>
                <w:lang w:val="en-US"/>
              </w:rPr>
            </w:pPr>
          </w:p>
        </w:tc>
      </w:tr>
      <w:tr w:rsidR="00D8451C" w:rsidRPr="0097392D" w14:paraId="2952D1B4" w14:textId="77777777" w:rsidTr="00176550">
        <w:tc>
          <w:tcPr>
            <w:tcW w:w="709" w:type="dxa"/>
            <w:tcBorders>
              <w:top w:val="nil"/>
              <w:left w:val="single" w:sz="6" w:space="0" w:color="auto"/>
              <w:bottom w:val="nil"/>
              <w:right w:val="nil"/>
            </w:tcBorders>
          </w:tcPr>
          <w:p w14:paraId="7A88C68A" w14:textId="77777777" w:rsidR="00D8451C" w:rsidRDefault="00D8451C"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C35A027" w14:textId="77777777" w:rsidR="00D8451C" w:rsidRDefault="00D8451C" w:rsidP="00176550">
            <w:pPr>
              <w:rPr>
                <w:lang w:val="en-US"/>
              </w:rPr>
            </w:pPr>
          </w:p>
        </w:tc>
        <w:tc>
          <w:tcPr>
            <w:tcW w:w="4252" w:type="dxa"/>
            <w:gridSpan w:val="3"/>
            <w:tcBorders>
              <w:top w:val="nil"/>
              <w:left w:val="single" w:sz="6" w:space="0" w:color="auto"/>
              <w:bottom w:val="nil"/>
              <w:right w:val="single" w:sz="6" w:space="0" w:color="auto"/>
            </w:tcBorders>
          </w:tcPr>
          <w:p w14:paraId="604DFA77" w14:textId="77777777" w:rsidR="00D8451C" w:rsidRPr="007F2714" w:rsidRDefault="00D8451C" w:rsidP="00176550">
            <w:pPr>
              <w:rPr>
                <w:b/>
                <w:bCs/>
                <w:sz w:val="22"/>
                <w:szCs w:val="22"/>
                <w:lang w:val="en-US"/>
              </w:rPr>
            </w:pPr>
            <w:r w:rsidRPr="0097392D">
              <w:rPr>
                <w:b/>
                <w:bCs/>
                <w:sz w:val="22"/>
                <w:szCs w:val="22"/>
                <w:lang w:val="en-US"/>
              </w:rPr>
              <w:t>3. Valoare utilajului</w:t>
            </w:r>
          </w:p>
          <w:p w14:paraId="2A8EA2A4" w14:textId="77777777" w:rsidR="00D8451C" w:rsidRPr="0097392D" w:rsidRDefault="00D8451C" w:rsidP="00176550">
            <w:pPr>
              <w:rPr>
                <w:lang w:val="en-US"/>
              </w:rPr>
            </w:pPr>
          </w:p>
        </w:tc>
        <w:tc>
          <w:tcPr>
            <w:tcW w:w="993" w:type="dxa"/>
            <w:gridSpan w:val="2"/>
            <w:tcBorders>
              <w:top w:val="nil"/>
              <w:left w:val="single" w:sz="6" w:space="0" w:color="auto"/>
              <w:bottom w:val="nil"/>
              <w:right w:val="nil"/>
            </w:tcBorders>
          </w:tcPr>
          <w:p w14:paraId="3D022746" w14:textId="77777777" w:rsidR="00D8451C" w:rsidRPr="0097392D" w:rsidRDefault="00D8451C" w:rsidP="00176550">
            <w:pPr>
              <w:rPr>
                <w:b/>
                <w:bCs/>
                <w:sz w:val="22"/>
                <w:szCs w:val="22"/>
                <w:lang w:val="en-US"/>
              </w:rPr>
            </w:pPr>
          </w:p>
        </w:tc>
        <w:tc>
          <w:tcPr>
            <w:tcW w:w="1559" w:type="dxa"/>
            <w:gridSpan w:val="2"/>
            <w:tcBorders>
              <w:top w:val="nil"/>
              <w:left w:val="single" w:sz="6" w:space="0" w:color="auto"/>
              <w:bottom w:val="nil"/>
              <w:right w:val="nil"/>
            </w:tcBorders>
          </w:tcPr>
          <w:p w14:paraId="16A97D07" w14:textId="77777777" w:rsidR="00D8451C" w:rsidRPr="0097392D" w:rsidRDefault="00D8451C" w:rsidP="00176550">
            <w:pPr>
              <w:rPr>
                <w:lang w:val="en-US"/>
              </w:rPr>
            </w:pPr>
          </w:p>
        </w:tc>
        <w:tc>
          <w:tcPr>
            <w:tcW w:w="283" w:type="dxa"/>
            <w:tcBorders>
              <w:top w:val="nil"/>
              <w:left w:val="single" w:sz="6" w:space="0" w:color="auto"/>
              <w:bottom w:val="nil"/>
              <w:right w:val="nil"/>
            </w:tcBorders>
          </w:tcPr>
          <w:p w14:paraId="7F2E2BCA" w14:textId="77777777" w:rsidR="00D8451C" w:rsidRPr="0097392D" w:rsidRDefault="00D8451C" w:rsidP="00176550">
            <w:pPr>
              <w:rPr>
                <w:lang w:val="en-US"/>
              </w:rPr>
            </w:pPr>
          </w:p>
        </w:tc>
      </w:tr>
      <w:tr w:rsidR="00D8451C" w:rsidRPr="0097392D" w14:paraId="4DCE8EB4" w14:textId="77777777" w:rsidTr="00176550">
        <w:tc>
          <w:tcPr>
            <w:tcW w:w="709" w:type="dxa"/>
            <w:tcBorders>
              <w:top w:val="nil"/>
              <w:left w:val="single" w:sz="6" w:space="0" w:color="auto"/>
              <w:bottom w:val="nil"/>
              <w:right w:val="nil"/>
            </w:tcBorders>
          </w:tcPr>
          <w:p w14:paraId="6943C0D4" w14:textId="77777777" w:rsidR="00D8451C" w:rsidRDefault="00D8451C" w:rsidP="00176550">
            <w:pPr>
              <w:jc w:val="center"/>
              <w:rPr>
                <w:lang w:val="en-US"/>
              </w:rPr>
            </w:pPr>
          </w:p>
        </w:tc>
        <w:tc>
          <w:tcPr>
            <w:tcW w:w="1276" w:type="dxa"/>
            <w:gridSpan w:val="2"/>
            <w:tcBorders>
              <w:top w:val="nil"/>
              <w:left w:val="single" w:sz="6" w:space="0" w:color="auto"/>
              <w:bottom w:val="nil"/>
              <w:right w:val="nil"/>
            </w:tcBorders>
          </w:tcPr>
          <w:p w14:paraId="67496812" w14:textId="77777777" w:rsidR="00D8451C" w:rsidRDefault="00D8451C" w:rsidP="00176550">
            <w:pPr>
              <w:rPr>
                <w:lang w:val="en-US"/>
              </w:rPr>
            </w:pPr>
          </w:p>
        </w:tc>
        <w:tc>
          <w:tcPr>
            <w:tcW w:w="4252" w:type="dxa"/>
            <w:gridSpan w:val="3"/>
            <w:tcBorders>
              <w:top w:val="nil"/>
              <w:left w:val="single" w:sz="6" w:space="0" w:color="auto"/>
              <w:bottom w:val="nil"/>
              <w:right w:val="single" w:sz="6" w:space="0" w:color="auto"/>
            </w:tcBorders>
          </w:tcPr>
          <w:p w14:paraId="062A5954" w14:textId="77777777" w:rsidR="00D8451C" w:rsidRPr="007F2714" w:rsidRDefault="00D8451C" w:rsidP="00176550">
            <w:pPr>
              <w:rPr>
                <w:b/>
                <w:bCs/>
                <w:sz w:val="22"/>
                <w:szCs w:val="22"/>
                <w:lang w:val="en-US"/>
              </w:rPr>
            </w:pPr>
            <w:r w:rsidRPr="0097392D">
              <w:rPr>
                <w:b/>
                <w:bCs/>
                <w:sz w:val="22"/>
                <w:szCs w:val="22"/>
                <w:lang w:val="en-US"/>
              </w:rPr>
              <w:t>3.1. Complectarea punctului de racordare</w:t>
            </w:r>
          </w:p>
          <w:p w14:paraId="21B19660" w14:textId="77777777" w:rsidR="00D8451C" w:rsidRPr="0097392D" w:rsidRDefault="00D8451C" w:rsidP="00176550">
            <w:pPr>
              <w:rPr>
                <w:lang w:val="en-US"/>
              </w:rPr>
            </w:pPr>
          </w:p>
        </w:tc>
        <w:tc>
          <w:tcPr>
            <w:tcW w:w="993" w:type="dxa"/>
            <w:gridSpan w:val="2"/>
            <w:tcBorders>
              <w:top w:val="nil"/>
              <w:left w:val="single" w:sz="6" w:space="0" w:color="auto"/>
              <w:bottom w:val="nil"/>
              <w:right w:val="nil"/>
            </w:tcBorders>
          </w:tcPr>
          <w:p w14:paraId="34E2B6D2" w14:textId="77777777" w:rsidR="00D8451C" w:rsidRPr="0097392D" w:rsidRDefault="00D8451C" w:rsidP="00176550">
            <w:pPr>
              <w:rPr>
                <w:b/>
                <w:bCs/>
                <w:sz w:val="22"/>
                <w:szCs w:val="22"/>
                <w:lang w:val="en-US"/>
              </w:rPr>
            </w:pPr>
          </w:p>
        </w:tc>
        <w:tc>
          <w:tcPr>
            <w:tcW w:w="1559" w:type="dxa"/>
            <w:gridSpan w:val="2"/>
            <w:tcBorders>
              <w:top w:val="nil"/>
              <w:left w:val="single" w:sz="6" w:space="0" w:color="auto"/>
              <w:bottom w:val="nil"/>
              <w:right w:val="nil"/>
            </w:tcBorders>
          </w:tcPr>
          <w:p w14:paraId="788C56E0" w14:textId="77777777" w:rsidR="00D8451C" w:rsidRPr="0097392D" w:rsidRDefault="00D8451C" w:rsidP="00176550">
            <w:pPr>
              <w:rPr>
                <w:lang w:val="en-US"/>
              </w:rPr>
            </w:pPr>
          </w:p>
        </w:tc>
        <w:tc>
          <w:tcPr>
            <w:tcW w:w="283" w:type="dxa"/>
            <w:tcBorders>
              <w:top w:val="nil"/>
              <w:left w:val="single" w:sz="6" w:space="0" w:color="auto"/>
              <w:bottom w:val="nil"/>
              <w:right w:val="nil"/>
            </w:tcBorders>
          </w:tcPr>
          <w:p w14:paraId="3AEDBF3E" w14:textId="77777777" w:rsidR="00D8451C" w:rsidRPr="0097392D" w:rsidRDefault="00D8451C" w:rsidP="00176550">
            <w:pPr>
              <w:rPr>
                <w:lang w:val="en-US"/>
              </w:rPr>
            </w:pPr>
          </w:p>
        </w:tc>
      </w:tr>
      <w:tr w:rsidR="00D8451C" w14:paraId="524B04D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457FC9" w14:textId="77777777" w:rsidR="00D8451C" w:rsidRDefault="00D8451C" w:rsidP="00176550">
            <w:pPr>
              <w:rPr>
                <w:lang w:val="en-US"/>
              </w:rPr>
            </w:pPr>
            <w:r>
              <w:rPr>
                <w:lang w:val="en-US"/>
              </w:rPr>
              <w:t>52</w:t>
            </w:r>
          </w:p>
        </w:tc>
        <w:tc>
          <w:tcPr>
            <w:tcW w:w="1276" w:type="dxa"/>
            <w:gridSpan w:val="2"/>
            <w:tcBorders>
              <w:top w:val="single" w:sz="4" w:space="0" w:color="auto"/>
              <w:bottom w:val="single" w:sz="4" w:space="0" w:color="auto"/>
            </w:tcBorders>
          </w:tcPr>
          <w:p w14:paraId="6D44072D" w14:textId="77777777" w:rsidR="00D8451C" w:rsidRDefault="00D8451C" w:rsidP="00176550">
            <w:pPr>
              <w:rPr>
                <w:lang w:val="en-US"/>
              </w:rPr>
            </w:pPr>
            <w:r>
              <w:rPr>
                <w:lang w:val="en-US"/>
              </w:rPr>
              <w:t>Pret de piata</w:t>
            </w:r>
          </w:p>
          <w:p w14:paraId="65D43C49"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1A19AEF0"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Separator de sarcina vertical NH-2, 3P, 250A</w:t>
            </w:r>
            <w:r>
              <w:rPr>
                <w:rFonts w:ascii="Times New Roman CYR" w:hAnsi="Times New Roman CYR" w:cs="Times New Roman CYR"/>
                <w:sz w:val="16"/>
                <w:szCs w:val="16"/>
                <w:lang w:val="en-US"/>
              </w:rPr>
              <w:t xml:space="preserve"> </w:t>
            </w:r>
          </w:p>
          <w:p w14:paraId="6658EEAC"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7CC9333E"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DBFCDE7" w14:textId="77777777" w:rsidR="00D8451C" w:rsidRDefault="00D8451C" w:rsidP="00176550">
            <w:pPr>
              <w:jc w:val="center"/>
              <w:rPr>
                <w:lang w:val="en-US"/>
              </w:rPr>
            </w:pPr>
            <w:r>
              <w:rPr>
                <w:lang w:val="en-US"/>
              </w:rPr>
              <w:t>2,000</w:t>
            </w:r>
          </w:p>
        </w:tc>
      </w:tr>
      <w:tr w:rsidR="00D8451C" w14:paraId="1F48347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05717E" w14:textId="77777777" w:rsidR="00D8451C" w:rsidRDefault="00D8451C" w:rsidP="00176550">
            <w:pPr>
              <w:rPr>
                <w:lang w:val="en-US"/>
              </w:rPr>
            </w:pPr>
          </w:p>
        </w:tc>
        <w:tc>
          <w:tcPr>
            <w:tcW w:w="1276" w:type="dxa"/>
            <w:gridSpan w:val="2"/>
            <w:tcBorders>
              <w:top w:val="nil"/>
              <w:bottom w:val="single" w:sz="2" w:space="0" w:color="auto"/>
            </w:tcBorders>
            <w:vAlign w:val="center"/>
          </w:tcPr>
          <w:p w14:paraId="22DFA9E5" w14:textId="77777777" w:rsidR="00D8451C" w:rsidRDefault="00D8451C" w:rsidP="00176550">
            <w:pPr>
              <w:jc w:val="center"/>
              <w:rPr>
                <w:sz w:val="16"/>
                <w:szCs w:val="16"/>
                <w:lang w:val="en-US"/>
              </w:rPr>
            </w:pPr>
            <w:r>
              <w:rPr>
                <w:sz w:val="16"/>
                <w:szCs w:val="16"/>
                <w:lang w:val="en-US"/>
              </w:rPr>
              <w:t>4158961</w:t>
            </w:r>
          </w:p>
        </w:tc>
        <w:tc>
          <w:tcPr>
            <w:tcW w:w="4252" w:type="dxa"/>
            <w:gridSpan w:val="3"/>
            <w:tcBorders>
              <w:top w:val="nil"/>
              <w:bottom w:val="single" w:sz="2" w:space="0" w:color="auto"/>
            </w:tcBorders>
          </w:tcPr>
          <w:p w14:paraId="798575BA" w14:textId="77777777" w:rsidR="00D8451C" w:rsidRDefault="00D8451C" w:rsidP="00176550">
            <w:pPr>
              <w:rPr>
                <w:lang w:val="en-US"/>
              </w:rPr>
            </w:pPr>
            <w:r>
              <w:rPr>
                <w:lang w:val="en-US"/>
              </w:rPr>
              <w:t>Separator de sarcina vertical NH-2, 3P, 250A</w:t>
            </w:r>
          </w:p>
        </w:tc>
        <w:tc>
          <w:tcPr>
            <w:tcW w:w="993" w:type="dxa"/>
            <w:gridSpan w:val="2"/>
            <w:tcBorders>
              <w:top w:val="nil"/>
              <w:bottom w:val="single" w:sz="2" w:space="0" w:color="auto"/>
            </w:tcBorders>
          </w:tcPr>
          <w:p w14:paraId="100261FA"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46755B9B" w14:textId="77777777" w:rsidR="00D8451C" w:rsidRDefault="00D8451C" w:rsidP="00176550">
            <w:pPr>
              <w:rPr>
                <w:lang w:val="en-US"/>
              </w:rPr>
            </w:pPr>
            <w:r>
              <w:rPr>
                <w:lang w:val="en-US"/>
              </w:rPr>
              <w:t>2,000</w:t>
            </w:r>
          </w:p>
        </w:tc>
      </w:tr>
      <w:tr w:rsidR="00D8451C" w:rsidRPr="00EB582C" w14:paraId="11D8D2C3" w14:textId="77777777" w:rsidTr="00176550">
        <w:trPr>
          <w:trHeight w:val="340"/>
        </w:trPr>
        <w:tc>
          <w:tcPr>
            <w:tcW w:w="709" w:type="dxa"/>
            <w:tcBorders>
              <w:top w:val="nil"/>
              <w:left w:val="single" w:sz="6" w:space="0" w:color="auto"/>
              <w:bottom w:val="nil"/>
              <w:right w:val="nil"/>
            </w:tcBorders>
          </w:tcPr>
          <w:p w14:paraId="30113C9B"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204EC075"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0839FA2F"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33FA0F6"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2B0EC693"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70E4BAA2" w14:textId="77777777" w:rsidR="00D8451C" w:rsidRPr="00EB582C" w:rsidRDefault="00D8451C" w:rsidP="00176550">
            <w:pPr>
              <w:rPr>
                <w:lang w:val="en-US"/>
              </w:rPr>
            </w:pPr>
          </w:p>
        </w:tc>
      </w:tr>
      <w:tr w:rsidR="00D8451C" w14:paraId="01B77CC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1A4AB2" w14:textId="77777777" w:rsidR="00D8451C" w:rsidRDefault="00D8451C" w:rsidP="00176550">
            <w:pPr>
              <w:rPr>
                <w:lang w:val="en-US"/>
              </w:rPr>
            </w:pPr>
            <w:r>
              <w:rPr>
                <w:lang w:val="en-US"/>
              </w:rPr>
              <w:t>53</w:t>
            </w:r>
          </w:p>
        </w:tc>
        <w:tc>
          <w:tcPr>
            <w:tcW w:w="1276" w:type="dxa"/>
            <w:gridSpan w:val="2"/>
            <w:tcBorders>
              <w:top w:val="single" w:sz="4" w:space="0" w:color="auto"/>
              <w:bottom w:val="single" w:sz="4" w:space="0" w:color="auto"/>
            </w:tcBorders>
          </w:tcPr>
          <w:p w14:paraId="79B06FEB" w14:textId="77777777" w:rsidR="00D8451C" w:rsidRDefault="00D8451C" w:rsidP="00176550">
            <w:pPr>
              <w:rPr>
                <w:lang w:val="en-US"/>
              </w:rPr>
            </w:pPr>
            <w:r>
              <w:rPr>
                <w:lang w:val="en-US"/>
              </w:rPr>
              <w:t>Pret de piata</w:t>
            </w:r>
          </w:p>
          <w:p w14:paraId="00C281BC"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40F7CA69"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Siguranta fuzibila pentru separator de sarcina vertical NH-2, 3P, 250A</w:t>
            </w:r>
            <w:r>
              <w:rPr>
                <w:rFonts w:ascii="Times New Roman CYR" w:hAnsi="Times New Roman CYR" w:cs="Times New Roman CYR"/>
                <w:sz w:val="16"/>
                <w:szCs w:val="16"/>
                <w:lang w:val="en-US"/>
              </w:rPr>
              <w:t xml:space="preserve"> </w:t>
            </w:r>
          </w:p>
          <w:p w14:paraId="7D1CF210"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5A7F45E6"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FA96C95" w14:textId="77777777" w:rsidR="00D8451C" w:rsidRDefault="00D8451C" w:rsidP="00176550">
            <w:pPr>
              <w:jc w:val="center"/>
              <w:rPr>
                <w:lang w:val="en-US"/>
              </w:rPr>
            </w:pPr>
            <w:r>
              <w:rPr>
                <w:lang w:val="en-US"/>
              </w:rPr>
              <w:t>6,000</w:t>
            </w:r>
          </w:p>
        </w:tc>
      </w:tr>
      <w:tr w:rsidR="00D8451C" w14:paraId="2FD6C6B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3AA04D" w14:textId="77777777" w:rsidR="00D8451C" w:rsidRDefault="00D8451C" w:rsidP="00176550">
            <w:pPr>
              <w:rPr>
                <w:lang w:val="en-US"/>
              </w:rPr>
            </w:pPr>
          </w:p>
        </w:tc>
        <w:tc>
          <w:tcPr>
            <w:tcW w:w="1276" w:type="dxa"/>
            <w:gridSpan w:val="2"/>
            <w:tcBorders>
              <w:top w:val="nil"/>
              <w:bottom w:val="single" w:sz="2" w:space="0" w:color="auto"/>
            </w:tcBorders>
            <w:vAlign w:val="center"/>
          </w:tcPr>
          <w:p w14:paraId="1F24AB27" w14:textId="77777777" w:rsidR="00D8451C" w:rsidRDefault="00D8451C" w:rsidP="00176550">
            <w:pPr>
              <w:jc w:val="center"/>
              <w:rPr>
                <w:sz w:val="16"/>
                <w:szCs w:val="16"/>
                <w:lang w:val="en-US"/>
              </w:rPr>
            </w:pPr>
            <w:r>
              <w:rPr>
                <w:sz w:val="16"/>
                <w:szCs w:val="16"/>
                <w:lang w:val="en-US"/>
              </w:rPr>
              <w:t>4158962</w:t>
            </w:r>
          </w:p>
        </w:tc>
        <w:tc>
          <w:tcPr>
            <w:tcW w:w="4252" w:type="dxa"/>
            <w:gridSpan w:val="3"/>
            <w:tcBorders>
              <w:top w:val="nil"/>
              <w:bottom w:val="single" w:sz="2" w:space="0" w:color="auto"/>
            </w:tcBorders>
          </w:tcPr>
          <w:p w14:paraId="5CC6C76A" w14:textId="77777777" w:rsidR="00D8451C" w:rsidRDefault="00D8451C" w:rsidP="00176550">
            <w:pPr>
              <w:rPr>
                <w:lang w:val="en-US"/>
              </w:rPr>
            </w:pPr>
            <w:r>
              <w:rPr>
                <w:lang w:val="en-US"/>
              </w:rPr>
              <w:t>Siguranta fuzibila pentru separator de sarcina vertical NH-2, 3P, 250A</w:t>
            </w:r>
          </w:p>
        </w:tc>
        <w:tc>
          <w:tcPr>
            <w:tcW w:w="993" w:type="dxa"/>
            <w:gridSpan w:val="2"/>
            <w:tcBorders>
              <w:top w:val="nil"/>
              <w:bottom w:val="single" w:sz="2" w:space="0" w:color="auto"/>
            </w:tcBorders>
          </w:tcPr>
          <w:p w14:paraId="50DD1BF4"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4D862F70" w14:textId="77777777" w:rsidR="00D8451C" w:rsidRDefault="00D8451C" w:rsidP="00176550">
            <w:pPr>
              <w:rPr>
                <w:lang w:val="en-US"/>
              </w:rPr>
            </w:pPr>
            <w:r>
              <w:rPr>
                <w:lang w:val="en-US"/>
              </w:rPr>
              <w:t>6,000</w:t>
            </w:r>
          </w:p>
        </w:tc>
      </w:tr>
      <w:tr w:rsidR="00D8451C" w:rsidRPr="00EB582C" w14:paraId="101769E0" w14:textId="77777777" w:rsidTr="00176550">
        <w:trPr>
          <w:trHeight w:val="340"/>
        </w:trPr>
        <w:tc>
          <w:tcPr>
            <w:tcW w:w="709" w:type="dxa"/>
            <w:tcBorders>
              <w:top w:val="nil"/>
              <w:left w:val="single" w:sz="6" w:space="0" w:color="auto"/>
              <w:bottom w:val="nil"/>
              <w:right w:val="nil"/>
            </w:tcBorders>
          </w:tcPr>
          <w:p w14:paraId="5D911019"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212377D6"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68B8FDAB"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BE87A6A"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40AD008F"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47FB55CD" w14:textId="77777777" w:rsidR="00D8451C" w:rsidRPr="00EB582C" w:rsidRDefault="00D8451C" w:rsidP="00176550">
            <w:pPr>
              <w:rPr>
                <w:lang w:val="en-US"/>
              </w:rPr>
            </w:pPr>
          </w:p>
        </w:tc>
      </w:tr>
      <w:tr w:rsidR="00D8451C" w14:paraId="3816A577"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D456607" w14:textId="77777777" w:rsidR="00D8451C" w:rsidRDefault="00D8451C" w:rsidP="00176550">
            <w:pPr>
              <w:rPr>
                <w:sz w:val="8"/>
                <w:szCs w:val="8"/>
                <w:lang w:val="en-US"/>
              </w:rPr>
            </w:pPr>
          </w:p>
        </w:tc>
        <w:tc>
          <w:tcPr>
            <w:tcW w:w="1276" w:type="dxa"/>
            <w:gridSpan w:val="2"/>
            <w:tcBorders>
              <w:left w:val="nil"/>
              <w:bottom w:val="nil"/>
              <w:right w:val="nil"/>
            </w:tcBorders>
          </w:tcPr>
          <w:p w14:paraId="1A680877" w14:textId="77777777" w:rsidR="00D8451C" w:rsidRDefault="00D8451C" w:rsidP="00176550">
            <w:pPr>
              <w:rPr>
                <w:sz w:val="8"/>
                <w:szCs w:val="8"/>
                <w:lang w:val="en-US"/>
              </w:rPr>
            </w:pPr>
          </w:p>
        </w:tc>
        <w:tc>
          <w:tcPr>
            <w:tcW w:w="3402" w:type="dxa"/>
            <w:gridSpan w:val="2"/>
            <w:tcBorders>
              <w:left w:val="nil"/>
              <w:bottom w:val="nil"/>
              <w:right w:val="nil"/>
            </w:tcBorders>
          </w:tcPr>
          <w:p w14:paraId="241982B1" w14:textId="77777777" w:rsidR="00D8451C" w:rsidRDefault="00D8451C" w:rsidP="00176550">
            <w:pPr>
              <w:rPr>
                <w:sz w:val="8"/>
                <w:szCs w:val="8"/>
                <w:lang w:val="en-US"/>
              </w:rPr>
            </w:pPr>
          </w:p>
          <w:p w14:paraId="01B78264" w14:textId="77777777" w:rsidR="00D8451C" w:rsidRDefault="00D8451C" w:rsidP="00176550">
            <w:pPr>
              <w:rPr>
                <w:sz w:val="8"/>
                <w:szCs w:val="8"/>
                <w:lang w:val="en-US"/>
              </w:rPr>
            </w:pPr>
          </w:p>
          <w:p w14:paraId="7811F1BE" w14:textId="77777777" w:rsidR="00D8451C" w:rsidRDefault="00D8451C" w:rsidP="00176550">
            <w:pPr>
              <w:rPr>
                <w:sz w:val="8"/>
                <w:szCs w:val="8"/>
                <w:lang w:val="en-US"/>
              </w:rPr>
            </w:pPr>
          </w:p>
        </w:tc>
        <w:tc>
          <w:tcPr>
            <w:tcW w:w="1134" w:type="dxa"/>
            <w:gridSpan w:val="2"/>
            <w:tcBorders>
              <w:left w:val="nil"/>
              <w:bottom w:val="nil"/>
              <w:right w:val="nil"/>
            </w:tcBorders>
          </w:tcPr>
          <w:p w14:paraId="637407CD" w14:textId="77777777" w:rsidR="00D8451C" w:rsidRDefault="00D8451C" w:rsidP="00176550">
            <w:pPr>
              <w:rPr>
                <w:sz w:val="8"/>
                <w:szCs w:val="8"/>
                <w:lang w:val="en-US"/>
              </w:rPr>
            </w:pPr>
          </w:p>
        </w:tc>
        <w:tc>
          <w:tcPr>
            <w:tcW w:w="1134" w:type="dxa"/>
            <w:gridSpan w:val="2"/>
            <w:tcBorders>
              <w:left w:val="nil"/>
              <w:bottom w:val="nil"/>
              <w:right w:val="nil"/>
            </w:tcBorders>
          </w:tcPr>
          <w:p w14:paraId="755C251A" w14:textId="77777777" w:rsidR="00D8451C" w:rsidRDefault="00D8451C" w:rsidP="00176550">
            <w:pPr>
              <w:rPr>
                <w:sz w:val="8"/>
                <w:szCs w:val="8"/>
                <w:lang w:val="en-US"/>
              </w:rPr>
            </w:pPr>
          </w:p>
        </w:tc>
        <w:tc>
          <w:tcPr>
            <w:tcW w:w="1134" w:type="dxa"/>
            <w:tcBorders>
              <w:left w:val="nil"/>
              <w:bottom w:val="nil"/>
            </w:tcBorders>
          </w:tcPr>
          <w:p w14:paraId="6B084A48" w14:textId="77777777" w:rsidR="00D8451C" w:rsidRDefault="00D8451C" w:rsidP="00176550">
            <w:pPr>
              <w:rPr>
                <w:sz w:val="8"/>
                <w:szCs w:val="8"/>
                <w:lang w:val="en-US"/>
              </w:rPr>
            </w:pPr>
          </w:p>
        </w:tc>
      </w:tr>
      <w:tr w:rsidR="00D8451C" w:rsidRPr="00EB582C" w14:paraId="7AD1D1EC"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7D6A311" w14:textId="77777777" w:rsidR="00D8451C" w:rsidRDefault="00D8451C"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03A9F09"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43F410A2"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052EF411"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7555E226" w14:textId="77777777" w:rsidR="00D8451C" w:rsidRPr="00EB582C" w:rsidRDefault="00D8451C" w:rsidP="00176550">
            <w:pPr>
              <w:rPr>
                <w:lang w:val="en-US"/>
              </w:rPr>
            </w:pPr>
          </w:p>
        </w:tc>
      </w:tr>
      <w:tr w:rsidR="00D8451C" w14:paraId="6D195394"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E6F5054" w14:textId="77777777" w:rsidR="00D8451C" w:rsidRDefault="00D8451C" w:rsidP="00176550">
            <w:pPr>
              <w:rPr>
                <w:lang w:val="en-US"/>
              </w:rPr>
            </w:pPr>
          </w:p>
        </w:tc>
        <w:tc>
          <w:tcPr>
            <w:tcW w:w="709" w:type="dxa"/>
            <w:tcBorders>
              <w:top w:val="single" w:sz="4" w:space="0" w:color="auto"/>
              <w:left w:val="nil"/>
              <w:bottom w:val="single" w:sz="4" w:space="0" w:color="auto"/>
              <w:right w:val="nil"/>
            </w:tcBorders>
          </w:tcPr>
          <w:p w14:paraId="6F69A19F"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426A3B4F" w14:textId="77777777" w:rsidR="00D8451C" w:rsidRDefault="00D8451C" w:rsidP="00176550">
            <w:pPr>
              <w:rPr>
                <w:lang w:val="en-US"/>
              </w:rPr>
            </w:pPr>
          </w:p>
        </w:tc>
        <w:tc>
          <w:tcPr>
            <w:tcW w:w="2693" w:type="dxa"/>
            <w:tcBorders>
              <w:top w:val="single" w:sz="4" w:space="0" w:color="auto"/>
              <w:left w:val="nil"/>
              <w:bottom w:val="single" w:sz="4" w:space="0" w:color="auto"/>
              <w:right w:val="nil"/>
            </w:tcBorders>
          </w:tcPr>
          <w:p w14:paraId="00722AEE" w14:textId="77777777" w:rsidR="00D8451C" w:rsidRDefault="00D8451C" w:rsidP="00176550">
            <w:pPr>
              <w:rPr>
                <w:sz w:val="8"/>
                <w:szCs w:val="8"/>
                <w:lang w:val="en-US"/>
              </w:rPr>
            </w:pPr>
            <w:r>
              <w:rPr>
                <w:b/>
                <w:bCs/>
                <w:lang w:val="en-US"/>
              </w:rPr>
              <w:t xml:space="preserve">Total </w:t>
            </w:r>
            <w:r>
              <w:rPr>
                <w:b/>
                <w:bCs/>
                <w:sz w:val="22"/>
                <w:szCs w:val="22"/>
                <w:lang w:val="en-US"/>
              </w:rPr>
              <w:t>Complectarea punctului de racordare</w:t>
            </w:r>
          </w:p>
        </w:tc>
        <w:tc>
          <w:tcPr>
            <w:tcW w:w="1134" w:type="dxa"/>
            <w:gridSpan w:val="2"/>
            <w:tcBorders>
              <w:top w:val="single" w:sz="4" w:space="0" w:color="auto"/>
              <w:left w:val="nil"/>
              <w:bottom w:val="single" w:sz="4" w:space="0" w:color="auto"/>
              <w:right w:val="nil"/>
            </w:tcBorders>
          </w:tcPr>
          <w:p w14:paraId="36E5AF26" w14:textId="77777777" w:rsidR="00D8451C" w:rsidRDefault="00D8451C"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247D119C" w14:textId="77777777" w:rsidR="00D8451C" w:rsidRDefault="00D8451C" w:rsidP="00176550">
            <w:pPr>
              <w:rPr>
                <w:b/>
                <w:bCs/>
                <w:lang w:val="en-US"/>
              </w:rPr>
            </w:pPr>
          </w:p>
        </w:tc>
      </w:tr>
      <w:tr w:rsidR="00D8451C" w:rsidRPr="0097392D" w14:paraId="541E8614" w14:textId="77777777" w:rsidTr="00176550">
        <w:tc>
          <w:tcPr>
            <w:tcW w:w="709" w:type="dxa"/>
            <w:tcBorders>
              <w:top w:val="nil"/>
              <w:left w:val="single" w:sz="6" w:space="0" w:color="auto"/>
              <w:bottom w:val="nil"/>
              <w:right w:val="nil"/>
            </w:tcBorders>
          </w:tcPr>
          <w:p w14:paraId="7FA840A9" w14:textId="77777777" w:rsidR="00D8451C" w:rsidRDefault="00D8451C"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74C582CF" w14:textId="77777777" w:rsidR="00D8451C" w:rsidRDefault="00D8451C" w:rsidP="00176550">
            <w:pPr>
              <w:rPr>
                <w:lang w:val="en-US"/>
              </w:rPr>
            </w:pPr>
          </w:p>
        </w:tc>
        <w:tc>
          <w:tcPr>
            <w:tcW w:w="4252" w:type="dxa"/>
            <w:gridSpan w:val="3"/>
            <w:tcBorders>
              <w:top w:val="nil"/>
              <w:left w:val="single" w:sz="6" w:space="0" w:color="auto"/>
              <w:bottom w:val="nil"/>
              <w:right w:val="single" w:sz="6" w:space="0" w:color="auto"/>
            </w:tcBorders>
          </w:tcPr>
          <w:p w14:paraId="5838434C" w14:textId="77777777" w:rsidR="00D8451C" w:rsidRPr="007F2714" w:rsidRDefault="00D8451C" w:rsidP="00176550">
            <w:pPr>
              <w:rPr>
                <w:b/>
                <w:bCs/>
                <w:sz w:val="22"/>
                <w:szCs w:val="22"/>
                <w:lang w:val="en-US"/>
              </w:rPr>
            </w:pPr>
            <w:r w:rsidRPr="0097392D">
              <w:rPr>
                <w:b/>
                <w:bCs/>
                <w:sz w:val="22"/>
                <w:szCs w:val="22"/>
                <w:lang w:val="en-US"/>
              </w:rPr>
              <w:t>3.2. Instalatie de racord si distributie</w:t>
            </w:r>
          </w:p>
          <w:p w14:paraId="017A9D72" w14:textId="77777777" w:rsidR="00D8451C" w:rsidRPr="0097392D" w:rsidRDefault="00D8451C" w:rsidP="00176550">
            <w:pPr>
              <w:rPr>
                <w:lang w:val="en-US"/>
              </w:rPr>
            </w:pPr>
          </w:p>
        </w:tc>
        <w:tc>
          <w:tcPr>
            <w:tcW w:w="993" w:type="dxa"/>
            <w:gridSpan w:val="2"/>
            <w:tcBorders>
              <w:top w:val="nil"/>
              <w:left w:val="single" w:sz="6" w:space="0" w:color="auto"/>
              <w:bottom w:val="nil"/>
              <w:right w:val="nil"/>
            </w:tcBorders>
          </w:tcPr>
          <w:p w14:paraId="57F6C1EE" w14:textId="77777777" w:rsidR="00D8451C" w:rsidRPr="0097392D" w:rsidRDefault="00D8451C" w:rsidP="00176550">
            <w:pPr>
              <w:rPr>
                <w:b/>
                <w:bCs/>
                <w:sz w:val="22"/>
                <w:szCs w:val="22"/>
                <w:lang w:val="en-US"/>
              </w:rPr>
            </w:pPr>
          </w:p>
        </w:tc>
        <w:tc>
          <w:tcPr>
            <w:tcW w:w="1559" w:type="dxa"/>
            <w:gridSpan w:val="2"/>
            <w:tcBorders>
              <w:top w:val="nil"/>
              <w:left w:val="single" w:sz="6" w:space="0" w:color="auto"/>
              <w:bottom w:val="nil"/>
              <w:right w:val="nil"/>
            </w:tcBorders>
          </w:tcPr>
          <w:p w14:paraId="307AA50C" w14:textId="77777777" w:rsidR="00D8451C" w:rsidRPr="0097392D" w:rsidRDefault="00D8451C" w:rsidP="00176550">
            <w:pPr>
              <w:rPr>
                <w:lang w:val="en-US"/>
              </w:rPr>
            </w:pPr>
          </w:p>
        </w:tc>
        <w:tc>
          <w:tcPr>
            <w:tcW w:w="283" w:type="dxa"/>
            <w:tcBorders>
              <w:top w:val="nil"/>
              <w:left w:val="single" w:sz="6" w:space="0" w:color="auto"/>
              <w:bottom w:val="nil"/>
              <w:right w:val="nil"/>
            </w:tcBorders>
          </w:tcPr>
          <w:p w14:paraId="6C1A9DA4" w14:textId="77777777" w:rsidR="00D8451C" w:rsidRPr="0097392D" w:rsidRDefault="00D8451C" w:rsidP="00176550">
            <w:pPr>
              <w:rPr>
                <w:lang w:val="en-US"/>
              </w:rPr>
            </w:pPr>
          </w:p>
        </w:tc>
      </w:tr>
      <w:tr w:rsidR="00D8451C" w14:paraId="109A99C3"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0A7D84" w14:textId="77777777" w:rsidR="00D8451C" w:rsidRDefault="00D8451C" w:rsidP="00176550">
            <w:pPr>
              <w:rPr>
                <w:lang w:val="en-US"/>
              </w:rPr>
            </w:pPr>
            <w:r>
              <w:rPr>
                <w:lang w:val="en-US"/>
              </w:rPr>
              <w:t>54</w:t>
            </w:r>
          </w:p>
        </w:tc>
        <w:tc>
          <w:tcPr>
            <w:tcW w:w="1276" w:type="dxa"/>
            <w:gridSpan w:val="2"/>
            <w:tcBorders>
              <w:top w:val="single" w:sz="4" w:space="0" w:color="auto"/>
              <w:bottom w:val="single" w:sz="4" w:space="0" w:color="auto"/>
            </w:tcBorders>
          </w:tcPr>
          <w:p w14:paraId="577DF908" w14:textId="77777777" w:rsidR="00D8451C" w:rsidRDefault="00D8451C" w:rsidP="00176550">
            <w:pPr>
              <w:rPr>
                <w:lang w:val="en-US"/>
              </w:rPr>
            </w:pPr>
            <w:r>
              <w:rPr>
                <w:lang w:val="en-US"/>
              </w:rPr>
              <w:t>Pret de piata</w:t>
            </w:r>
          </w:p>
          <w:p w14:paraId="16C79E12"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0307DD2D"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Tablou din metal, montare deschisa BРУ400A, IP54</w:t>
            </w:r>
            <w:r>
              <w:rPr>
                <w:rFonts w:ascii="Times New Roman CYR" w:hAnsi="Times New Roman CYR" w:cs="Times New Roman CYR"/>
                <w:sz w:val="16"/>
                <w:szCs w:val="16"/>
                <w:lang w:val="en-US"/>
              </w:rPr>
              <w:t xml:space="preserve"> </w:t>
            </w:r>
          </w:p>
          <w:p w14:paraId="5FBCC982"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688B68FA"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7472D1D" w14:textId="77777777" w:rsidR="00D8451C" w:rsidRDefault="00D8451C" w:rsidP="00176550">
            <w:pPr>
              <w:jc w:val="center"/>
              <w:rPr>
                <w:lang w:val="en-US"/>
              </w:rPr>
            </w:pPr>
            <w:r>
              <w:rPr>
                <w:lang w:val="en-US"/>
              </w:rPr>
              <w:t>1,000</w:t>
            </w:r>
          </w:p>
        </w:tc>
      </w:tr>
      <w:tr w:rsidR="00D8451C" w14:paraId="1498C26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099AB8" w14:textId="77777777" w:rsidR="00D8451C" w:rsidRDefault="00D8451C" w:rsidP="00176550">
            <w:pPr>
              <w:rPr>
                <w:lang w:val="en-US"/>
              </w:rPr>
            </w:pPr>
          </w:p>
        </w:tc>
        <w:tc>
          <w:tcPr>
            <w:tcW w:w="1276" w:type="dxa"/>
            <w:gridSpan w:val="2"/>
            <w:tcBorders>
              <w:top w:val="nil"/>
              <w:bottom w:val="single" w:sz="2" w:space="0" w:color="auto"/>
            </w:tcBorders>
            <w:vAlign w:val="center"/>
          </w:tcPr>
          <w:p w14:paraId="09814643" w14:textId="77777777" w:rsidR="00D8451C" w:rsidRDefault="00D8451C" w:rsidP="00176550">
            <w:pPr>
              <w:jc w:val="center"/>
              <w:rPr>
                <w:sz w:val="16"/>
                <w:szCs w:val="16"/>
                <w:lang w:val="en-US"/>
              </w:rPr>
            </w:pPr>
            <w:r>
              <w:rPr>
                <w:sz w:val="16"/>
                <w:szCs w:val="16"/>
                <w:lang w:val="en-US"/>
              </w:rPr>
              <w:t>41589171</w:t>
            </w:r>
          </w:p>
        </w:tc>
        <w:tc>
          <w:tcPr>
            <w:tcW w:w="4252" w:type="dxa"/>
            <w:gridSpan w:val="3"/>
            <w:tcBorders>
              <w:top w:val="nil"/>
              <w:bottom w:val="single" w:sz="2" w:space="0" w:color="auto"/>
            </w:tcBorders>
          </w:tcPr>
          <w:p w14:paraId="3F711B68" w14:textId="77777777" w:rsidR="00D8451C" w:rsidRDefault="00D8451C" w:rsidP="00176550">
            <w:pPr>
              <w:rPr>
                <w:lang w:val="en-US"/>
              </w:rPr>
            </w:pPr>
            <w:r>
              <w:rPr>
                <w:lang w:val="en-US"/>
              </w:rPr>
              <w:t>Tablou din metal, montare deschisa BРУ400A, IP54</w:t>
            </w:r>
          </w:p>
        </w:tc>
        <w:tc>
          <w:tcPr>
            <w:tcW w:w="993" w:type="dxa"/>
            <w:gridSpan w:val="2"/>
            <w:tcBorders>
              <w:top w:val="nil"/>
              <w:bottom w:val="single" w:sz="2" w:space="0" w:color="auto"/>
            </w:tcBorders>
          </w:tcPr>
          <w:p w14:paraId="71353EEB"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22BBAAEB" w14:textId="77777777" w:rsidR="00D8451C" w:rsidRDefault="00D8451C" w:rsidP="00176550">
            <w:pPr>
              <w:rPr>
                <w:lang w:val="en-US"/>
              </w:rPr>
            </w:pPr>
            <w:r>
              <w:rPr>
                <w:lang w:val="en-US"/>
              </w:rPr>
              <w:t>1,000</w:t>
            </w:r>
          </w:p>
        </w:tc>
      </w:tr>
      <w:tr w:rsidR="00D8451C" w:rsidRPr="00EB582C" w14:paraId="46EFDC0F" w14:textId="77777777" w:rsidTr="00176550">
        <w:trPr>
          <w:trHeight w:val="340"/>
        </w:trPr>
        <w:tc>
          <w:tcPr>
            <w:tcW w:w="709" w:type="dxa"/>
            <w:tcBorders>
              <w:top w:val="nil"/>
              <w:left w:val="single" w:sz="6" w:space="0" w:color="auto"/>
              <w:bottom w:val="nil"/>
              <w:right w:val="nil"/>
            </w:tcBorders>
          </w:tcPr>
          <w:p w14:paraId="4367AD42"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7B6E98C3"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5CE75E3C"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3170521"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152C9AF5"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6B4165EB" w14:textId="77777777" w:rsidR="00D8451C" w:rsidRPr="00EB582C" w:rsidRDefault="00D8451C" w:rsidP="00176550">
            <w:pPr>
              <w:rPr>
                <w:lang w:val="en-US"/>
              </w:rPr>
            </w:pPr>
          </w:p>
        </w:tc>
      </w:tr>
      <w:tr w:rsidR="00D8451C" w14:paraId="4B75AE73"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DA16AB" w14:textId="77777777" w:rsidR="00D8451C" w:rsidRDefault="00D8451C" w:rsidP="00176550">
            <w:pPr>
              <w:rPr>
                <w:lang w:val="en-US"/>
              </w:rPr>
            </w:pPr>
            <w:r>
              <w:rPr>
                <w:lang w:val="en-US"/>
              </w:rPr>
              <w:t>55</w:t>
            </w:r>
          </w:p>
        </w:tc>
        <w:tc>
          <w:tcPr>
            <w:tcW w:w="1276" w:type="dxa"/>
            <w:gridSpan w:val="2"/>
            <w:tcBorders>
              <w:top w:val="single" w:sz="4" w:space="0" w:color="auto"/>
              <w:bottom w:val="single" w:sz="4" w:space="0" w:color="auto"/>
            </w:tcBorders>
          </w:tcPr>
          <w:p w14:paraId="1BA49B8E" w14:textId="77777777" w:rsidR="00D8451C" w:rsidRDefault="00D8451C" w:rsidP="00176550">
            <w:pPr>
              <w:rPr>
                <w:lang w:val="en-US"/>
              </w:rPr>
            </w:pPr>
            <w:r>
              <w:rPr>
                <w:lang w:val="en-US"/>
              </w:rPr>
              <w:t>Pret de piata</w:t>
            </w:r>
          </w:p>
          <w:p w14:paraId="14F04CC3"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61BD94D4"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Comutator de sarcina, 2 directii  ПЦ-2, 250A</w:t>
            </w:r>
            <w:r>
              <w:rPr>
                <w:rFonts w:ascii="Times New Roman CYR" w:hAnsi="Times New Roman CYR" w:cs="Times New Roman CYR"/>
                <w:sz w:val="16"/>
                <w:szCs w:val="16"/>
                <w:lang w:val="en-US"/>
              </w:rPr>
              <w:t xml:space="preserve"> </w:t>
            </w:r>
          </w:p>
          <w:p w14:paraId="41036780"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3AA67536"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EEB7F0C" w14:textId="77777777" w:rsidR="00D8451C" w:rsidRDefault="00D8451C" w:rsidP="00176550">
            <w:pPr>
              <w:jc w:val="center"/>
              <w:rPr>
                <w:lang w:val="en-US"/>
              </w:rPr>
            </w:pPr>
            <w:r>
              <w:rPr>
                <w:lang w:val="en-US"/>
              </w:rPr>
              <w:t>1,000</w:t>
            </w:r>
          </w:p>
        </w:tc>
      </w:tr>
      <w:tr w:rsidR="00D8451C" w14:paraId="4561E6D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B2495D" w14:textId="77777777" w:rsidR="00D8451C" w:rsidRDefault="00D8451C" w:rsidP="00176550">
            <w:pPr>
              <w:rPr>
                <w:lang w:val="en-US"/>
              </w:rPr>
            </w:pPr>
          </w:p>
        </w:tc>
        <w:tc>
          <w:tcPr>
            <w:tcW w:w="1276" w:type="dxa"/>
            <w:gridSpan w:val="2"/>
            <w:tcBorders>
              <w:top w:val="nil"/>
              <w:bottom w:val="single" w:sz="2" w:space="0" w:color="auto"/>
            </w:tcBorders>
            <w:vAlign w:val="center"/>
          </w:tcPr>
          <w:p w14:paraId="5EB581F3" w14:textId="77777777" w:rsidR="00D8451C" w:rsidRDefault="00D8451C" w:rsidP="00176550">
            <w:pPr>
              <w:jc w:val="center"/>
              <w:rPr>
                <w:sz w:val="16"/>
                <w:szCs w:val="16"/>
                <w:lang w:val="en-US"/>
              </w:rPr>
            </w:pPr>
            <w:r>
              <w:rPr>
                <w:sz w:val="16"/>
                <w:szCs w:val="16"/>
                <w:lang w:val="en-US"/>
              </w:rPr>
              <w:t>41589172</w:t>
            </w:r>
          </w:p>
        </w:tc>
        <w:tc>
          <w:tcPr>
            <w:tcW w:w="4252" w:type="dxa"/>
            <w:gridSpan w:val="3"/>
            <w:tcBorders>
              <w:top w:val="nil"/>
              <w:bottom w:val="single" w:sz="2" w:space="0" w:color="auto"/>
            </w:tcBorders>
          </w:tcPr>
          <w:p w14:paraId="74472935" w14:textId="77777777" w:rsidR="00D8451C" w:rsidRDefault="00D8451C" w:rsidP="00176550">
            <w:pPr>
              <w:rPr>
                <w:lang w:val="en-US"/>
              </w:rPr>
            </w:pPr>
            <w:r>
              <w:rPr>
                <w:lang w:val="en-US"/>
              </w:rPr>
              <w:t>Comutator de sarcina, 2 directii  ПЦ-2, 250A</w:t>
            </w:r>
          </w:p>
        </w:tc>
        <w:tc>
          <w:tcPr>
            <w:tcW w:w="993" w:type="dxa"/>
            <w:gridSpan w:val="2"/>
            <w:tcBorders>
              <w:top w:val="nil"/>
              <w:bottom w:val="single" w:sz="2" w:space="0" w:color="auto"/>
            </w:tcBorders>
          </w:tcPr>
          <w:p w14:paraId="6904BF9A"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76375FC4" w14:textId="77777777" w:rsidR="00D8451C" w:rsidRDefault="00D8451C" w:rsidP="00176550">
            <w:pPr>
              <w:rPr>
                <w:lang w:val="en-US"/>
              </w:rPr>
            </w:pPr>
            <w:r>
              <w:rPr>
                <w:lang w:val="en-US"/>
              </w:rPr>
              <w:t>1,000</w:t>
            </w:r>
          </w:p>
        </w:tc>
      </w:tr>
      <w:tr w:rsidR="00D8451C" w:rsidRPr="00EB582C" w14:paraId="61E882EA" w14:textId="77777777" w:rsidTr="00176550">
        <w:trPr>
          <w:trHeight w:val="340"/>
        </w:trPr>
        <w:tc>
          <w:tcPr>
            <w:tcW w:w="709" w:type="dxa"/>
            <w:tcBorders>
              <w:top w:val="nil"/>
              <w:left w:val="single" w:sz="6" w:space="0" w:color="auto"/>
              <w:bottom w:val="nil"/>
              <w:right w:val="nil"/>
            </w:tcBorders>
          </w:tcPr>
          <w:p w14:paraId="57E119F9"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71AE3FD1"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44D33760"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60040DA"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02C4E961"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5739DD38" w14:textId="77777777" w:rsidR="00D8451C" w:rsidRPr="00EB582C" w:rsidRDefault="00D8451C" w:rsidP="00176550">
            <w:pPr>
              <w:rPr>
                <w:lang w:val="en-US"/>
              </w:rPr>
            </w:pPr>
          </w:p>
        </w:tc>
      </w:tr>
      <w:tr w:rsidR="00D8451C" w14:paraId="7ACBA5E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F3261F" w14:textId="77777777" w:rsidR="00D8451C" w:rsidRDefault="00D8451C" w:rsidP="00176550">
            <w:pPr>
              <w:rPr>
                <w:lang w:val="en-US"/>
              </w:rPr>
            </w:pPr>
            <w:r>
              <w:rPr>
                <w:lang w:val="en-US"/>
              </w:rPr>
              <w:t>56</w:t>
            </w:r>
          </w:p>
        </w:tc>
        <w:tc>
          <w:tcPr>
            <w:tcW w:w="1276" w:type="dxa"/>
            <w:gridSpan w:val="2"/>
            <w:tcBorders>
              <w:top w:val="single" w:sz="4" w:space="0" w:color="auto"/>
              <w:bottom w:val="single" w:sz="4" w:space="0" w:color="auto"/>
            </w:tcBorders>
          </w:tcPr>
          <w:p w14:paraId="1E0A484F" w14:textId="77777777" w:rsidR="00D8451C" w:rsidRDefault="00D8451C" w:rsidP="00176550">
            <w:pPr>
              <w:rPr>
                <w:lang w:val="en-US"/>
              </w:rPr>
            </w:pPr>
            <w:r>
              <w:rPr>
                <w:lang w:val="en-US"/>
              </w:rPr>
              <w:t>Pret de piata</w:t>
            </w:r>
          </w:p>
          <w:p w14:paraId="0B84B866"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7DA2CF48"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Descarcator de supratensiune Tip 2, 3P</w:t>
            </w:r>
            <w:r>
              <w:rPr>
                <w:rFonts w:ascii="Times New Roman CYR" w:hAnsi="Times New Roman CYR" w:cs="Times New Roman CYR"/>
                <w:sz w:val="16"/>
                <w:szCs w:val="16"/>
                <w:lang w:val="en-US"/>
              </w:rPr>
              <w:t xml:space="preserve"> </w:t>
            </w:r>
          </w:p>
          <w:p w14:paraId="69F70021"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43CCDF4F"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59FB411" w14:textId="77777777" w:rsidR="00D8451C" w:rsidRDefault="00D8451C" w:rsidP="00176550">
            <w:pPr>
              <w:jc w:val="center"/>
              <w:rPr>
                <w:lang w:val="en-US"/>
              </w:rPr>
            </w:pPr>
            <w:r>
              <w:rPr>
                <w:lang w:val="en-US"/>
              </w:rPr>
              <w:t>2,000</w:t>
            </w:r>
          </w:p>
        </w:tc>
      </w:tr>
      <w:tr w:rsidR="00D8451C" w14:paraId="2831482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A84B75" w14:textId="77777777" w:rsidR="00D8451C" w:rsidRDefault="00D8451C" w:rsidP="00176550">
            <w:pPr>
              <w:rPr>
                <w:lang w:val="en-US"/>
              </w:rPr>
            </w:pPr>
          </w:p>
        </w:tc>
        <w:tc>
          <w:tcPr>
            <w:tcW w:w="1276" w:type="dxa"/>
            <w:gridSpan w:val="2"/>
            <w:tcBorders>
              <w:top w:val="nil"/>
              <w:bottom w:val="single" w:sz="2" w:space="0" w:color="auto"/>
            </w:tcBorders>
            <w:vAlign w:val="center"/>
          </w:tcPr>
          <w:p w14:paraId="6063BEB7" w14:textId="77777777" w:rsidR="00D8451C" w:rsidRDefault="00D8451C" w:rsidP="00176550">
            <w:pPr>
              <w:jc w:val="center"/>
              <w:rPr>
                <w:sz w:val="16"/>
                <w:szCs w:val="16"/>
                <w:lang w:val="en-US"/>
              </w:rPr>
            </w:pPr>
            <w:r>
              <w:rPr>
                <w:sz w:val="16"/>
                <w:szCs w:val="16"/>
                <w:lang w:val="en-US"/>
              </w:rPr>
              <w:t>41589173</w:t>
            </w:r>
          </w:p>
        </w:tc>
        <w:tc>
          <w:tcPr>
            <w:tcW w:w="4252" w:type="dxa"/>
            <w:gridSpan w:val="3"/>
            <w:tcBorders>
              <w:top w:val="nil"/>
              <w:bottom w:val="single" w:sz="2" w:space="0" w:color="auto"/>
            </w:tcBorders>
          </w:tcPr>
          <w:p w14:paraId="6D984C04" w14:textId="77777777" w:rsidR="00D8451C" w:rsidRDefault="00D8451C" w:rsidP="00176550">
            <w:pPr>
              <w:rPr>
                <w:lang w:val="en-US"/>
              </w:rPr>
            </w:pPr>
            <w:r>
              <w:rPr>
                <w:lang w:val="en-US"/>
              </w:rPr>
              <w:t>Descarcator de supratensiune Tip 2, 3P</w:t>
            </w:r>
          </w:p>
        </w:tc>
        <w:tc>
          <w:tcPr>
            <w:tcW w:w="993" w:type="dxa"/>
            <w:gridSpan w:val="2"/>
            <w:tcBorders>
              <w:top w:val="nil"/>
              <w:bottom w:val="single" w:sz="2" w:space="0" w:color="auto"/>
            </w:tcBorders>
          </w:tcPr>
          <w:p w14:paraId="06A937FB"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24D55BD9" w14:textId="77777777" w:rsidR="00D8451C" w:rsidRDefault="00D8451C" w:rsidP="00176550">
            <w:pPr>
              <w:rPr>
                <w:lang w:val="en-US"/>
              </w:rPr>
            </w:pPr>
            <w:r>
              <w:rPr>
                <w:lang w:val="en-US"/>
              </w:rPr>
              <w:t>2,000</w:t>
            </w:r>
          </w:p>
        </w:tc>
      </w:tr>
      <w:tr w:rsidR="00D8451C" w:rsidRPr="00EB582C" w14:paraId="6328D60A" w14:textId="77777777" w:rsidTr="00176550">
        <w:trPr>
          <w:trHeight w:val="340"/>
        </w:trPr>
        <w:tc>
          <w:tcPr>
            <w:tcW w:w="709" w:type="dxa"/>
            <w:tcBorders>
              <w:top w:val="nil"/>
              <w:left w:val="single" w:sz="6" w:space="0" w:color="auto"/>
              <w:bottom w:val="nil"/>
              <w:right w:val="nil"/>
            </w:tcBorders>
          </w:tcPr>
          <w:p w14:paraId="05A911F4"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422269B3"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3D3DCA60"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6899042"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666FDD1C"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6C8270A8" w14:textId="77777777" w:rsidR="00D8451C" w:rsidRPr="00EB582C" w:rsidRDefault="00D8451C" w:rsidP="00176550">
            <w:pPr>
              <w:rPr>
                <w:lang w:val="en-US"/>
              </w:rPr>
            </w:pPr>
          </w:p>
        </w:tc>
      </w:tr>
      <w:tr w:rsidR="00D8451C" w14:paraId="09C4718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A824F6" w14:textId="77777777" w:rsidR="00D8451C" w:rsidRDefault="00D8451C" w:rsidP="00176550">
            <w:pPr>
              <w:rPr>
                <w:lang w:val="en-US"/>
              </w:rPr>
            </w:pPr>
            <w:r>
              <w:rPr>
                <w:lang w:val="en-US"/>
              </w:rPr>
              <w:t>57</w:t>
            </w:r>
          </w:p>
        </w:tc>
        <w:tc>
          <w:tcPr>
            <w:tcW w:w="1276" w:type="dxa"/>
            <w:gridSpan w:val="2"/>
            <w:tcBorders>
              <w:top w:val="single" w:sz="4" w:space="0" w:color="auto"/>
              <w:bottom w:val="single" w:sz="4" w:space="0" w:color="auto"/>
            </w:tcBorders>
          </w:tcPr>
          <w:p w14:paraId="3D9EB75A" w14:textId="77777777" w:rsidR="00D8451C" w:rsidRDefault="00D8451C" w:rsidP="00176550">
            <w:pPr>
              <w:rPr>
                <w:lang w:val="en-US"/>
              </w:rPr>
            </w:pPr>
            <w:r>
              <w:rPr>
                <w:lang w:val="en-US"/>
              </w:rPr>
              <w:t>Pret de piata</w:t>
            </w:r>
          </w:p>
          <w:p w14:paraId="0CECC433"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722F9D75"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Intrerupator automat VA88-35/M6E-250H 3P/250A</w:t>
            </w:r>
            <w:r>
              <w:rPr>
                <w:rFonts w:ascii="Times New Roman CYR" w:hAnsi="Times New Roman CYR" w:cs="Times New Roman CYR"/>
                <w:sz w:val="16"/>
                <w:szCs w:val="16"/>
                <w:lang w:val="en-US"/>
              </w:rPr>
              <w:t xml:space="preserve"> </w:t>
            </w:r>
          </w:p>
          <w:p w14:paraId="27B895E7"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6F5B9742"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7C69EBD" w14:textId="77777777" w:rsidR="00D8451C" w:rsidRDefault="00D8451C" w:rsidP="00176550">
            <w:pPr>
              <w:jc w:val="center"/>
              <w:rPr>
                <w:lang w:val="en-US"/>
              </w:rPr>
            </w:pPr>
            <w:r>
              <w:rPr>
                <w:lang w:val="en-US"/>
              </w:rPr>
              <w:t>1,000</w:t>
            </w:r>
          </w:p>
        </w:tc>
      </w:tr>
      <w:tr w:rsidR="00D8451C" w14:paraId="67E312C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444313" w14:textId="77777777" w:rsidR="00D8451C" w:rsidRDefault="00D8451C" w:rsidP="00176550">
            <w:pPr>
              <w:rPr>
                <w:lang w:val="en-US"/>
              </w:rPr>
            </w:pPr>
          </w:p>
        </w:tc>
        <w:tc>
          <w:tcPr>
            <w:tcW w:w="1276" w:type="dxa"/>
            <w:gridSpan w:val="2"/>
            <w:tcBorders>
              <w:top w:val="nil"/>
              <w:bottom w:val="single" w:sz="2" w:space="0" w:color="auto"/>
            </w:tcBorders>
            <w:vAlign w:val="center"/>
          </w:tcPr>
          <w:p w14:paraId="65CE137B" w14:textId="77777777" w:rsidR="00D8451C" w:rsidRDefault="00D8451C" w:rsidP="00176550">
            <w:pPr>
              <w:jc w:val="center"/>
              <w:rPr>
                <w:sz w:val="16"/>
                <w:szCs w:val="16"/>
                <w:lang w:val="en-US"/>
              </w:rPr>
            </w:pPr>
            <w:r>
              <w:rPr>
                <w:sz w:val="16"/>
                <w:szCs w:val="16"/>
                <w:lang w:val="en-US"/>
              </w:rPr>
              <w:t>415891233771</w:t>
            </w:r>
          </w:p>
        </w:tc>
        <w:tc>
          <w:tcPr>
            <w:tcW w:w="4252" w:type="dxa"/>
            <w:gridSpan w:val="3"/>
            <w:tcBorders>
              <w:top w:val="nil"/>
              <w:bottom w:val="single" w:sz="2" w:space="0" w:color="auto"/>
            </w:tcBorders>
          </w:tcPr>
          <w:p w14:paraId="2DCE3EE2" w14:textId="77777777" w:rsidR="00D8451C" w:rsidRDefault="00D8451C" w:rsidP="00176550">
            <w:pPr>
              <w:rPr>
                <w:lang w:val="en-US"/>
              </w:rPr>
            </w:pPr>
            <w:r>
              <w:rPr>
                <w:lang w:val="en-US"/>
              </w:rPr>
              <w:t>Intrerupator automat VA88-35/M6E-250H 3P/250A</w:t>
            </w:r>
          </w:p>
        </w:tc>
        <w:tc>
          <w:tcPr>
            <w:tcW w:w="993" w:type="dxa"/>
            <w:gridSpan w:val="2"/>
            <w:tcBorders>
              <w:top w:val="nil"/>
              <w:bottom w:val="single" w:sz="2" w:space="0" w:color="auto"/>
            </w:tcBorders>
          </w:tcPr>
          <w:p w14:paraId="5C4F3ED7"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672A96AB" w14:textId="77777777" w:rsidR="00D8451C" w:rsidRDefault="00D8451C" w:rsidP="00176550">
            <w:pPr>
              <w:rPr>
                <w:lang w:val="en-US"/>
              </w:rPr>
            </w:pPr>
            <w:r>
              <w:rPr>
                <w:lang w:val="en-US"/>
              </w:rPr>
              <w:t>1,000</w:t>
            </w:r>
          </w:p>
        </w:tc>
      </w:tr>
      <w:tr w:rsidR="00D8451C" w:rsidRPr="00EB582C" w14:paraId="4997E189" w14:textId="77777777" w:rsidTr="00176550">
        <w:trPr>
          <w:trHeight w:val="340"/>
        </w:trPr>
        <w:tc>
          <w:tcPr>
            <w:tcW w:w="709" w:type="dxa"/>
            <w:tcBorders>
              <w:top w:val="nil"/>
              <w:left w:val="single" w:sz="6" w:space="0" w:color="auto"/>
              <w:bottom w:val="nil"/>
              <w:right w:val="nil"/>
            </w:tcBorders>
          </w:tcPr>
          <w:p w14:paraId="0D547BBE"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7D1BEFE0"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33CE6BFF"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111E6CA"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76CF7BFE"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10D4AA59" w14:textId="77777777" w:rsidR="00D8451C" w:rsidRPr="00EB582C" w:rsidRDefault="00D8451C" w:rsidP="00176550">
            <w:pPr>
              <w:rPr>
                <w:lang w:val="en-US"/>
              </w:rPr>
            </w:pPr>
          </w:p>
        </w:tc>
      </w:tr>
      <w:tr w:rsidR="00D8451C" w14:paraId="4FABEB2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B4305D" w14:textId="77777777" w:rsidR="00D8451C" w:rsidRDefault="00D8451C" w:rsidP="00176550">
            <w:pPr>
              <w:rPr>
                <w:lang w:val="en-US"/>
              </w:rPr>
            </w:pPr>
            <w:r>
              <w:rPr>
                <w:lang w:val="en-US"/>
              </w:rPr>
              <w:t>58</w:t>
            </w:r>
          </w:p>
        </w:tc>
        <w:tc>
          <w:tcPr>
            <w:tcW w:w="1276" w:type="dxa"/>
            <w:gridSpan w:val="2"/>
            <w:tcBorders>
              <w:top w:val="single" w:sz="4" w:space="0" w:color="auto"/>
              <w:bottom w:val="single" w:sz="4" w:space="0" w:color="auto"/>
            </w:tcBorders>
          </w:tcPr>
          <w:p w14:paraId="35B059B2" w14:textId="77777777" w:rsidR="00D8451C" w:rsidRDefault="00D8451C" w:rsidP="00176550">
            <w:pPr>
              <w:rPr>
                <w:lang w:val="en-US"/>
              </w:rPr>
            </w:pPr>
            <w:r>
              <w:rPr>
                <w:lang w:val="en-US"/>
              </w:rPr>
              <w:t>Pret de piata</w:t>
            </w:r>
          </w:p>
          <w:p w14:paraId="496DC972"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13D5F4B5"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Intrerupator automat VA88-33/M6E-160H 3P/100A</w:t>
            </w:r>
            <w:r>
              <w:rPr>
                <w:rFonts w:ascii="Times New Roman CYR" w:hAnsi="Times New Roman CYR" w:cs="Times New Roman CYR"/>
                <w:sz w:val="16"/>
                <w:szCs w:val="16"/>
                <w:lang w:val="en-US"/>
              </w:rPr>
              <w:t xml:space="preserve"> </w:t>
            </w:r>
          </w:p>
          <w:p w14:paraId="12197283"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754ACC40"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18AAA16" w14:textId="77777777" w:rsidR="00D8451C" w:rsidRDefault="00D8451C" w:rsidP="00176550">
            <w:pPr>
              <w:jc w:val="center"/>
              <w:rPr>
                <w:lang w:val="en-US"/>
              </w:rPr>
            </w:pPr>
            <w:r>
              <w:rPr>
                <w:lang w:val="en-US"/>
              </w:rPr>
              <w:t>1,000</w:t>
            </w:r>
          </w:p>
        </w:tc>
      </w:tr>
      <w:tr w:rsidR="00D8451C" w14:paraId="7533C2D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68225D" w14:textId="77777777" w:rsidR="00D8451C" w:rsidRDefault="00D8451C" w:rsidP="00176550">
            <w:pPr>
              <w:rPr>
                <w:lang w:val="en-US"/>
              </w:rPr>
            </w:pPr>
          </w:p>
        </w:tc>
        <w:tc>
          <w:tcPr>
            <w:tcW w:w="1276" w:type="dxa"/>
            <w:gridSpan w:val="2"/>
            <w:tcBorders>
              <w:top w:val="nil"/>
              <w:bottom w:val="single" w:sz="2" w:space="0" w:color="auto"/>
            </w:tcBorders>
            <w:vAlign w:val="center"/>
          </w:tcPr>
          <w:p w14:paraId="62FB074D" w14:textId="77777777" w:rsidR="00D8451C" w:rsidRDefault="00D8451C" w:rsidP="00176550">
            <w:pPr>
              <w:jc w:val="center"/>
              <w:rPr>
                <w:sz w:val="16"/>
                <w:szCs w:val="16"/>
                <w:lang w:val="en-US"/>
              </w:rPr>
            </w:pPr>
            <w:r>
              <w:rPr>
                <w:sz w:val="16"/>
                <w:szCs w:val="16"/>
                <w:lang w:val="en-US"/>
              </w:rPr>
              <w:t>415891233772</w:t>
            </w:r>
          </w:p>
        </w:tc>
        <w:tc>
          <w:tcPr>
            <w:tcW w:w="4252" w:type="dxa"/>
            <w:gridSpan w:val="3"/>
            <w:tcBorders>
              <w:top w:val="nil"/>
              <w:bottom w:val="single" w:sz="2" w:space="0" w:color="auto"/>
            </w:tcBorders>
          </w:tcPr>
          <w:p w14:paraId="5353F3AE" w14:textId="77777777" w:rsidR="00D8451C" w:rsidRDefault="00D8451C" w:rsidP="00176550">
            <w:pPr>
              <w:rPr>
                <w:lang w:val="en-US"/>
              </w:rPr>
            </w:pPr>
            <w:r>
              <w:rPr>
                <w:lang w:val="en-US"/>
              </w:rPr>
              <w:t>Intrerupator automat VA88-33/M6E-160H 3P/100A</w:t>
            </w:r>
          </w:p>
        </w:tc>
        <w:tc>
          <w:tcPr>
            <w:tcW w:w="993" w:type="dxa"/>
            <w:gridSpan w:val="2"/>
            <w:tcBorders>
              <w:top w:val="nil"/>
              <w:bottom w:val="single" w:sz="2" w:space="0" w:color="auto"/>
            </w:tcBorders>
          </w:tcPr>
          <w:p w14:paraId="56B84AD4"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771B8114" w14:textId="77777777" w:rsidR="00D8451C" w:rsidRDefault="00D8451C" w:rsidP="00176550">
            <w:pPr>
              <w:rPr>
                <w:lang w:val="en-US"/>
              </w:rPr>
            </w:pPr>
            <w:r>
              <w:rPr>
                <w:lang w:val="en-US"/>
              </w:rPr>
              <w:t>1,000</w:t>
            </w:r>
          </w:p>
        </w:tc>
      </w:tr>
      <w:tr w:rsidR="00D8451C" w:rsidRPr="00EB582C" w14:paraId="6C36C2E7" w14:textId="77777777" w:rsidTr="00176550">
        <w:trPr>
          <w:trHeight w:val="340"/>
        </w:trPr>
        <w:tc>
          <w:tcPr>
            <w:tcW w:w="709" w:type="dxa"/>
            <w:tcBorders>
              <w:top w:val="nil"/>
              <w:left w:val="single" w:sz="6" w:space="0" w:color="auto"/>
              <w:bottom w:val="nil"/>
              <w:right w:val="nil"/>
            </w:tcBorders>
          </w:tcPr>
          <w:p w14:paraId="5DC6A592"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28CAA86F"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01AC6E5D"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F129690"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1726F5AC"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4CAB8C6B" w14:textId="77777777" w:rsidR="00D8451C" w:rsidRPr="00EB582C" w:rsidRDefault="00D8451C" w:rsidP="00176550">
            <w:pPr>
              <w:rPr>
                <w:lang w:val="en-US"/>
              </w:rPr>
            </w:pPr>
          </w:p>
        </w:tc>
      </w:tr>
      <w:tr w:rsidR="00D8451C" w14:paraId="4F26E9B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E0168D" w14:textId="77777777" w:rsidR="00D8451C" w:rsidRDefault="00D8451C" w:rsidP="00176550">
            <w:pPr>
              <w:rPr>
                <w:lang w:val="en-US"/>
              </w:rPr>
            </w:pPr>
            <w:r>
              <w:rPr>
                <w:lang w:val="en-US"/>
              </w:rPr>
              <w:t>59</w:t>
            </w:r>
          </w:p>
        </w:tc>
        <w:tc>
          <w:tcPr>
            <w:tcW w:w="1276" w:type="dxa"/>
            <w:gridSpan w:val="2"/>
            <w:tcBorders>
              <w:top w:val="single" w:sz="4" w:space="0" w:color="auto"/>
              <w:bottom w:val="single" w:sz="4" w:space="0" w:color="auto"/>
            </w:tcBorders>
          </w:tcPr>
          <w:p w14:paraId="2ECDD1CD" w14:textId="77777777" w:rsidR="00D8451C" w:rsidRDefault="00D8451C" w:rsidP="00176550">
            <w:pPr>
              <w:rPr>
                <w:lang w:val="en-US"/>
              </w:rPr>
            </w:pPr>
            <w:r>
              <w:rPr>
                <w:lang w:val="en-US"/>
              </w:rPr>
              <w:t>Pret de piata</w:t>
            </w:r>
          </w:p>
          <w:p w14:paraId="28F67041"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113D2BBB"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Contor electronic trifazat dotat cu modem si antena ZMY405 CW Landis+GYR</w:t>
            </w:r>
            <w:r>
              <w:rPr>
                <w:rFonts w:ascii="Times New Roman CYR" w:hAnsi="Times New Roman CYR" w:cs="Times New Roman CYR"/>
                <w:sz w:val="16"/>
                <w:szCs w:val="16"/>
                <w:lang w:val="en-US"/>
              </w:rPr>
              <w:t xml:space="preserve"> </w:t>
            </w:r>
          </w:p>
          <w:p w14:paraId="72C36EA9"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4E793F68"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C8255EB" w14:textId="77777777" w:rsidR="00D8451C" w:rsidRDefault="00D8451C" w:rsidP="00176550">
            <w:pPr>
              <w:jc w:val="center"/>
              <w:rPr>
                <w:lang w:val="en-US"/>
              </w:rPr>
            </w:pPr>
            <w:r>
              <w:rPr>
                <w:lang w:val="en-US"/>
              </w:rPr>
              <w:t>2,000</w:t>
            </w:r>
          </w:p>
        </w:tc>
      </w:tr>
      <w:tr w:rsidR="00D8451C" w14:paraId="1551BE2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E201E8" w14:textId="77777777" w:rsidR="00D8451C" w:rsidRDefault="00D8451C" w:rsidP="00176550">
            <w:pPr>
              <w:rPr>
                <w:lang w:val="en-US"/>
              </w:rPr>
            </w:pPr>
          </w:p>
        </w:tc>
        <w:tc>
          <w:tcPr>
            <w:tcW w:w="1276" w:type="dxa"/>
            <w:gridSpan w:val="2"/>
            <w:tcBorders>
              <w:top w:val="nil"/>
              <w:bottom w:val="single" w:sz="2" w:space="0" w:color="auto"/>
            </w:tcBorders>
            <w:vAlign w:val="center"/>
          </w:tcPr>
          <w:p w14:paraId="536FD9A0" w14:textId="77777777" w:rsidR="00D8451C" w:rsidRDefault="00D8451C" w:rsidP="00176550">
            <w:pPr>
              <w:jc w:val="center"/>
              <w:rPr>
                <w:sz w:val="16"/>
                <w:szCs w:val="16"/>
                <w:lang w:val="en-US"/>
              </w:rPr>
            </w:pPr>
            <w:r>
              <w:rPr>
                <w:sz w:val="16"/>
                <w:szCs w:val="16"/>
                <w:lang w:val="en-US"/>
              </w:rPr>
              <w:t>1015u531</w:t>
            </w:r>
          </w:p>
        </w:tc>
        <w:tc>
          <w:tcPr>
            <w:tcW w:w="4252" w:type="dxa"/>
            <w:gridSpan w:val="3"/>
            <w:tcBorders>
              <w:top w:val="nil"/>
              <w:bottom w:val="single" w:sz="2" w:space="0" w:color="auto"/>
            </w:tcBorders>
          </w:tcPr>
          <w:p w14:paraId="04FCBFBF" w14:textId="77777777" w:rsidR="00D8451C" w:rsidRDefault="00D8451C" w:rsidP="00176550">
            <w:pPr>
              <w:rPr>
                <w:lang w:val="en-US"/>
              </w:rPr>
            </w:pPr>
            <w:r>
              <w:rPr>
                <w:lang w:val="en-US"/>
              </w:rPr>
              <w:t>Contor electronic trifazat dotat cu modem si antena ZMY405 CW Landis+GYR</w:t>
            </w:r>
          </w:p>
        </w:tc>
        <w:tc>
          <w:tcPr>
            <w:tcW w:w="993" w:type="dxa"/>
            <w:gridSpan w:val="2"/>
            <w:tcBorders>
              <w:top w:val="nil"/>
              <w:bottom w:val="single" w:sz="2" w:space="0" w:color="auto"/>
            </w:tcBorders>
          </w:tcPr>
          <w:p w14:paraId="6F54B616"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1FDA5092" w14:textId="77777777" w:rsidR="00D8451C" w:rsidRDefault="00D8451C" w:rsidP="00176550">
            <w:pPr>
              <w:rPr>
                <w:lang w:val="en-US"/>
              </w:rPr>
            </w:pPr>
            <w:r>
              <w:rPr>
                <w:lang w:val="en-US"/>
              </w:rPr>
              <w:t>2,000</w:t>
            </w:r>
          </w:p>
        </w:tc>
      </w:tr>
      <w:tr w:rsidR="00D8451C" w:rsidRPr="00EB582C" w14:paraId="024B5341" w14:textId="77777777" w:rsidTr="00176550">
        <w:trPr>
          <w:trHeight w:val="340"/>
        </w:trPr>
        <w:tc>
          <w:tcPr>
            <w:tcW w:w="709" w:type="dxa"/>
            <w:tcBorders>
              <w:top w:val="nil"/>
              <w:left w:val="single" w:sz="6" w:space="0" w:color="auto"/>
              <w:bottom w:val="nil"/>
              <w:right w:val="nil"/>
            </w:tcBorders>
          </w:tcPr>
          <w:p w14:paraId="7BF84164"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7DF1A31E"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3A0BB79A"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E8F529A"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0B60DEFA"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1E56C835" w14:textId="77777777" w:rsidR="00D8451C" w:rsidRPr="00EB582C" w:rsidRDefault="00D8451C" w:rsidP="00176550">
            <w:pPr>
              <w:rPr>
                <w:lang w:val="en-US"/>
              </w:rPr>
            </w:pPr>
          </w:p>
        </w:tc>
      </w:tr>
      <w:tr w:rsidR="00D8451C" w14:paraId="545B22B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C5885B" w14:textId="77777777" w:rsidR="00D8451C" w:rsidRDefault="00D8451C" w:rsidP="00176550">
            <w:pPr>
              <w:rPr>
                <w:lang w:val="en-US"/>
              </w:rPr>
            </w:pPr>
            <w:r>
              <w:rPr>
                <w:lang w:val="en-US"/>
              </w:rPr>
              <w:t>60</w:t>
            </w:r>
          </w:p>
        </w:tc>
        <w:tc>
          <w:tcPr>
            <w:tcW w:w="1276" w:type="dxa"/>
            <w:gridSpan w:val="2"/>
            <w:tcBorders>
              <w:top w:val="single" w:sz="4" w:space="0" w:color="auto"/>
              <w:bottom w:val="single" w:sz="4" w:space="0" w:color="auto"/>
            </w:tcBorders>
          </w:tcPr>
          <w:p w14:paraId="1B0CD731" w14:textId="77777777" w:rsidR="00D8451C" w:rsidRDefault="00D8451C" w:rsidP="00176550">
            <w:pPr>
              <w:rPr>
                <w:lang w:val="en-US"/>
              </w:rPr>
            </w:pPr>
            <w:r>
              <w:rPr>
                <w:lang w:val="en-US"/>
              </w:rPr>
              <w:t>Pret de piata</w:t>
            </w:r>
          </w:p>
          <w:p w14:paraId="56A82BE5"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0CA8D9C5"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Set de comunicatii p/u contor trifazat</w:t>
            </w:r>
            <w:r>
              <w:rPr>
                <w:rFonts w:ascii="Times New Roman CYR" w:hAnsi="Times New Roman CYR" w:cs="Times New Roman CYR"/>
                <w:sz w:val="16"/>
                <w:szCs w:val="16"/>
                <w:lang w:val="en-US"/>
              </w:rPr>
              <w:t xml:space="preserve"> </w:t>
            </w:r>
          </w:p>
          <w:p w14:paraId="44B70B6B"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3D3DF232"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C813857" w14:textId="77777777" w:rsidR="00D8451C" w:rsidRDefault="00D8451C" w:rsidP="00176550">
            <w:pPr>
              <w:jc w:val="center"/>
              <w:rPr>
                <w:lang w:val="en-US"/>
              </w:rPr>
            </w:pPr>
            <w:r>
              <w:rPr>
                <w:lang w:val="en-US"/>
              </w:rPr>
              <w:t>2,000</w:t>
            </w:r>
          </w:p>
        </w:tc>
      </w:tr>
      <w:tr w:rsidR="00D8451C" w14:paraId="1A82C36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4FC0C3" w14:textId="77777777" w:rsidR="00D8451C" w:rsidRDefault="00D8451C" w:rsidP="00176550">
            <w:pPr>
              <w:rPr>
                <w:lang w:val="en-US"/>
              </w:rPr>
            </w:pPr>
          </w:p>
        </w:tc>
        <w:tc>
          <w:tcPr>
            <w:tcW w:w="1276" w:type="dxa"/>
            <w:gridSpan w:val="2"/>
            <w:tcBorders>
              <w:top w:val="nil"/>
              <w:bottom w:val="single" w:sz="2" w:space="0" w:color="auto"/>
            </w:tcBorders>
            <w:vAlign w:val="center"/>
          </w:tcPr>
          <w:p w14:paraId="59A2E376" w14:textId="77777777" w:rsidR="00D8451C" w:rsidRDefault="00D8451C" w:rsidP="00176550">
            <w:pPr>
              <w:jc w:val="center"/>
              <w:rPr>
                <w:sz w:val="16"/>
                <w:szCs w:val="16"/>
                <w:lang w:val="en-US"/>
              </w:rPr>
            </w:pPr>
            <w:r>
              <w:rPr>
                <w:sz w:val="16"/>
                <w:szCs w:val="16"/>
                <w:lang w:val="en-US"/>
              </w:rPr>
              <w:t>1015u532</w:t>
            </w:r>
          </w:p>
        </w:tc>
        <w:tc>
          <w:tcPr>
            <w:tcW w:w="4252" w:type="dxa"/>
            <w:gridSpan w:val="3"/>
            <w:tcBorders>
              <w:top w:val="nil"/>
              <w:bottom w:val="single" w:sz="2" w:space="0" w:color="auto"/>
            </w:tcBorders>
          </w:tcPr>
          <w:p w14:paraId="58FD11EA" w14:textId="77777777" w:rsidR="00D8451C" w:rsidRDefault="00D8451C" w:rsidP="00176550">
            <w:pPr>
              <w:rPr>
                <w:lang w:val="en-US"/>
              </w:rPr>
            </w:pPr>
            <w:r>
              <w:rPr>
                <w:lang w:val="en-US"/>
              </w:rPr>
              <w:t>Set de comunicatii p/u contor trifazat</w:t>
            </w:r>
          </w:p>
        </w:tc>
        <w:tc>
          <w:tcPr>
            <w:tcW w:w="993" w:type="dxa"/>
            <w:gridSpan w:val="2"/>
            <w:tcBorders>
              <w:top w:val="nil"/>
              <w:bottom w:val="single" w:sz="2" w:space="0" w:color="auto"/>
            </w:tcBorders>
          </w:tcPr>
          <w:p w14:paraId="7FA514FF"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7B23766A" w14:textId="77777777" w:rsidR="00D8451C" w:rsidRDefault="00D8451C" w:rsidP="00176550">
            <w:pPr>
              <w:rPr>
                <w:lang w:val="en-US"/>
              </w:rPr>
            </w:pPr>
            <w:r>
              <w:rPr>
                <w:lang w:val="en-US"/>
              </w:rPr>
              <w:t>2,000</w:t>
            </w:r>
          </w:p>
        </w:tc>
      </w:tr>
      <w:tr w:rsidR="00D8451C" w:rsidRPr="00EB582C" w14:paraId="6A6B37B8" w14:textId="77777777" w:rsidTr="00176550">
        <w:trPr>
          <w:trHeight w:val="340"/>
        </w:trPr>
        <w:tc>
          <w:tcPr>
            <w:tcW w:w="709" w:type="dxa"/>
            <w:tcBorders>
              <w:top w:val="nil"/>
              <w:left w:val="single" w:sz="6" w:space="0" w:color="auto"/>
              <w:bottom w:val="nil"/>
              <w:right w:val="nil"/>
            </w:tcBorders>
          </w:tcPr>
          <w:p w14:paraId="258F5336"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0677FDB6"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444CE058"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44776C5"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54A4457F"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3D0B027D" w14:textId="77777777" w:rsidR="00D8451C" w:rsidRPr="00EB582C" w:rsidRDefault="00D8451C" w:rsidP="00176550">
            <w:pPr>
              <w:rPr>
                <w:lang w:val="en-US"/>
              </w:rPr>
            </w:pPr>
          </w:p>
        </w:tc>
      </w:tr>
      <w:tr w:rsidR="00D8451C" w14:paraId="51B3CAB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E458488" w14:textId="77777777" w:rsidR="00D8451C" w:rsidRDefault="00D8451C" w:rsidP="00176550">
            <w:pPr>
              <w:rPr>
                <w:lang w:val="en-US"/>
              </w:rPr>
            </w:pPr>
            <w:r>
              <w:rPr>
                <w:lang w:val="en-US"/>
              </w:rPr>
              <w:t>61</w:t>
            </w:r>
          </w:p>
        </w:tc>
        <w:tc>
          <w:tcPr>
            <w:tcW w:w="1276" w:type="dxa"/>
            <w:gridSpan w:val="2"/>
            <w:tcBorders>
              <w:top w:val="single" w:sz="4" w:space="0" w:color="auto"/>
              <w:bottom w:val="single" w:sz="4" w:space="0" w:color="auto"/>
            </w:tcBorders>
          </w:tcPr>
          <w:p w14:paraId="3BFA2475" w14:textId="77777777" w:rsidR="00D8451C" w:rsidRDefault="00D8451C" w:rsidP="00176550">
            <w:pPr>
              <w:rPr>
                <w:lang w:val="en-US"/>
              </w:rPr>
            </w:pPr>
            <w:r>
              <w:rPr>
                <w:lang w:val="en-US"/>
              </w:rPr>
              <w:t>Pret de piata</w:t>
            </w:r>
          </w:p>
          <w:p w14:paraId="0655682F"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158A9816"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Transformator de curent 250/5</w:t>
            </w:r>
            <w:r>
              <w:rPr>
                <w:rFonts w:ascii="Times New Roman CYR" w:hAnsi="Times New Roman CYR" w:cs="Times New Roman CYR"/>
                <w:sz w:val="16"/>
                <w:szCs w:val="16"/>
                <w:lang w:val="en-US"/>
              </w:rPr>
              <w:t xml:space="preserve"> </w:t>
            </w:r>
          </w:p>
          <w:p w14:paraId="00F942A3"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757E14FE"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0F853CF" w14:textId="77777777" w:rsidR="00D8451C" w:rsidRDefault="00D8451C" w:rsidP="00176550">
            <w:pPr>
              <w:jc w:val="center"/>
              <w:rPr>
                <w:lang w:val="en-US"/>
              </w:rPr>
            </w:pPr>
            <w:r>
              <w:rPr>
                <w:lang w:val="en-US"/>
              </w:rPr>
              <w:t>3,000</w:t>
            </w:r>
          </w:p>
        </w:tc>
      </w:tr>
      <w:tr w:rsidR="00D8451C" w14:paraId="294F06A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73E5BB" w14:textId="77777777" w:rsidR="00D8451C" w:rsidRDefault="00D8451C" w:rsidP="00176550">
            <w:pPr>
              <w:rPr>
                <w:lang w:val="en-US"/>
              </w:rPr>
            </w:pPr>
          </w:p>
        </w:tc>
        <w:tc>
          <w:tcPr>
            <w:tcW w:w="1276" w:type="dxa"/>
            <w:gridSpan w:val="2"/>
            <w:tcBorders>
              <w:top w:val="nil"/>
              <w:bottom w:val="single" w:sz="2" w:space="0" w:color="auto"/>
            </w:tcBorders>
            <w:vAlign w:val="center"/>
          </w:tcPr>
          <w:p w14:paraId="6E411EC8" w14:textId="77777777" w:rsidR="00D8451C" w:rsidRDefault="00D8451C" w:rsidP="00176550">
            <w:pPr>
              <w:jc w:val="center"/>
              <w:rPr>
                <w:sz w:val="16"/>
                <w:szCs w:val="16"/>
                <w:lang w:val="en-US"/>
              </w:rPr>
            </w:pPr>
            <w:r>
              <w:rPr>
                <w:sz w:val="16"/>
                <w:szCs w:val="16"/>
                <w:lang w:val="en-US"/>
              </w:rPr>
              <w:t>1015u533</w:t>
            </w:r>
          </w:p>
        </w:tc>
        <w:tc>
          <w:tcPr>
            <w:tcW w:w="4252" w:type="dxa"/>
            <w:gridSpan w:val="3"/>
            <w:tcBorders>
              <w:top w:val="nil"/>
              <w:bottom w:val="single" w:sz="2" w:space="0" w:color="auto"/>
            </w:tcBorders>
          </w:tcPr>
          <w:p w14:paraId="5346D591" w14:textId="77777777" w:rsidR="00D8451C" w:rsidRDefault="00D8451C" w:rsidP="00176550">
            <w:pPr>
              <w:rPr>
                <w:lang w:val="en-US"/>
              </w:rPr>
            </w:pPr>
            <w:r>
              <w:rPr>
                <w:lang w:val="en-US"/>
              </w:rPr>
              <w:t>Transformator de curent 250/5</w:t>
            </w:r>
          </w:p>
        </w:tc>
        <w:tc>
          <w:tcPr>
            <w:tcW w:w="993" w:type="dxa"/>
            <w:gridSpan w:val="2"/>
            <w:tcBorders>
              <w:top w:val="nil"/>
              <w:bottom w:val="single" w:sz="2" w:space="0" w:color="auto"/>
            </w:tcBorders>
          </w:tcPr>
          <w:p w14:paraId="5F7BFFB4"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330D890A" w14:textId="77777777" w:rsidR="00D8451C" w:rsidRDefault="00D8451C" w:rsidP="00176550">
            <w:pPr>
              <w:rPr>
                <w:lang w:val="en-US"/>
              </w:rPr>
            </w:pPr>
            <w:r>
              <w:rPr>
                <w:lang w:val="en-US"/>
              </w:rPr>
              <w:t>3,000</w:t>
            </w:r>
          </w:p>
        </w:tc>
      </w:tr>
      <w:tr w:rsidR="00D8451C" w:rsidRPr="00EB582C" w14:paraId="07DC36CA" w14:textId="77777777" w:rsidTr="00176550">
        <w:trPr>
          <w:trHeight w:val="340"/>
        </w:trPr>
        <w:tc>
          <w:tcPr>
            <w:tcW w:w="709" w:type="dxa"/>
            <w:tcBorders>
              <w:top w:val="nil"/>
              <w:left w:val="single" w:sz="6" w:space="0" w:color="auto"/>
              <w:bottom w:val="nil"/>
              <w:right w:val="nil"/>
            </w:tcBorders>
          </w:tcPr>
          <w:p w14:paraId="57BEC2C1"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4C4245A5"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2576BB7C"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7035724"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3632EAC7"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5A65A0F1" w14:textId="77777777" w:rsidR="00D8451C" w:rsidRPr="00EB582C" w:rsidRDefault="00D8451C" w:rsidP="00176550">
            <w:pPr>
              <w:rPr>
                <w:lang w:val="en-US"/>
              </w:rPr>
            </w:pPr>
          </w:p>
        </w:tc>
      </w:tr>
      <w:tr w:rsidR="00D8451C" w14:paraId="1F48618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2E92D0" w14:textId="77777777" w:rsidR="00D8451C" w:rsidRDefault="00D8451C" w:rsidP="00176550">
            <w:pPr>
              <w:rPr>
                <w:lang w:val="en-US"/>
              </w:rPr>
            </w:pPr>
            <w:r>
              <w:rPr>
                <w:lang w:val="en-US"/>
              </w:rPr>
              <w:t>62</w:t>
            </w:r>
          </w:p>
        </w:tc>
        <w:tc>
          <w:tcPr>
            <w:tcW w:w="1276" w:type="dxa"/>
            <w:gridSpan w:val="2"/>
            <w:tcBorders>
              <w:top w:val="single" w:sz="4" w:space="0" w:color="auto"/>
              <w:bottom w:val="single" w:sz="4" w:space="0" w:color="auto"/>
            </w:tcBorders>
          </w:tcPr>
          <w:p w14:paraId="63C30E93" w14:textId="77777777" w:rsidR="00D8451C" w:rsidRDefault="00D8451C" w:rsidP="00176550">
            <w:pPr>
              <w:rPr>
                <w:lang w:val="en-US"/>
              </w:rPr>
            </w:pPr>
            <w:r>
              <w:rPr>
                <w:lang w:val="en-US"/>
              </w:rPr>
              <w:t>Pret de piata</w:t>
            </w:r>
          </w:p>
          <w:p w14:paraId="4D131583" w14:textId="77777777" w:rsidR="00D8451C" w:rsidRDefault="00D8451C" w:rsidP="00176550">
            <w:pPr>
              <w:rPr>
                <w:lang w:val="en-US"/>
              </w:rPr>
            </w:pPr>
          </w:p>
        </w:tc>
        <w:tc>
          <w:tcPr>
            <w:tcW w:w="4252" w:type="dxa"/>
            <w:gridSpan w:val="3"/>
            <w:tcBorders>
              <w:top w:val="single" w:sz="4" w:space="0" w:color="auto"/>
              <w:bottom w:val="single" w:sz="4" w:space="0" w:color="auto"/>
            </w:tcBorders>
          </w:tcPr>
          <w:p w14:paraId="702D22F2" w14:textId="77777777" w:rsidR="00D8451C" w:rsidRPr="0097392D" w:rsidRDefault="00D8451C" w:rsidP="00176550">
            <w:pPr>
              <w:adjustRightInd w:val="0"/>
              <w:rPr>
                <w:rFonts w:ascii="Times New Roman CYR" w:hAnsi="Times New Roman CYR" w:cs="Times New Roman CYR"/>
                <w:sz w:val="16"/>
                <w:szCs w:val="16"/>
                <w:lang w:val="en-US"/>
              </w:rPr>
            </w:pPr>
            <w:r>
              <w:rPr>
                <w:lang w:val="en-US"/>
              </w:rPr>
              <w:t>Transformator de curent 75/5</w:t>
            </w:r>
            <w:r>
              <w:rPr>
                <w:rFonts w:ascii="Times New Roman CYR" w:hAnsi="Times New Roman CYR" w:cs="Times New Roman CYR"/>
                <w:sz w:val="16"/>
                <w:szCs w:val="16"/>
                <w:lang w:val="en-US"/>
              </w:rPr>
              <w:t xml:space="preserve"> </w:t>
            </w:r>
          </w:p>
          <w:p w14:paraId="0EA28E63" w14:textId="77777777" w:rsidR="00D8451C" w:rsidRDefault="00D8451C" w:rsidP="00176550">
            <w:pPr>
              <w:rPr>
                <w:lang w:val="en-US"/>
              </w:rPr>
            </w:pPr>
          </w:p>
        </w:tc>
        <w:tc>
          <w:tcPr>
            <w:tcW w:w="993" w:type="dxa"/>
            <w:gridSpan w:val="2"/>
            <w:tcBorders>
              <w:top w:val="single" w:sz="4" w:space="0" w:color="auto"/>
              <w:bottom w:val="single" w:sz="4" w:space="0" w:color="auto"/>
            </w:tcBorders>
            <w:vAlign w:val="center"/>
          </w:tcPr>
          <w:p w14:paraId="0D3D11CF" w14:textId="77777777" w:rsidR="00D8451C" w:rsidRDefault="00D8451C"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AE0DB42" w14:textId="77777777" w:rsidR="00D8451C" w:rsidRDefault="00D8451C" w:rsidP="00176550">
            <w:pPr>
              <w:jc w:val="center"/>
              <w:rPr>
                <w:lang w:val="en-US"/>
              </w:rPr>
            </w:pPr>
            <w:r>
              <w:rPr>
                <w:lang w:val="en-US"/>
              </w:rPr>
              <w:t>3,000</w:t>
            </w:r>
          </w:p>
        </w:tc>
      </w:tr>
      <w:tr w:rsidR="00D8451C" w14:paraId="67A6C63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D11BFB" w14:textId="77777777" w:rsidR="00D8451C" w:rsidRDefault="00D8451C" w:rsidP="00176550">
            <w:pPr>
              <w:rPr>
                <w:lang w:val="en-US"/>
              </w:rPr>
            </w:pPr>
          </w:p>
        </w:tc>
        <w:tc>
          <w:tcPr>
            <w:tcW w:w="1276" w:type="dxa"/>
            <w:gridSpan w:val="2"/>
            <w:tcBorders>
              <w:top w:val="nil"/>
              <w:bottom w:val="single" w:sz="2" w:space="0" w:color="auto"/>
            </w:tcBorders>
            <w:vAlign w:val="center"/>
          </w:tcPr>
          <w:p w14:paraId="0F2B33AB" w14:textId="77777777" w:rsidR="00D8451C" w:rsidRDefault="00D8451C" w:rsidP="00176550">
            <w:pPr>
              <w:jc w:val="center"/>
              <w:rPr>
                <w:sz w:val="16"/>
                <w:szCs w:val="16"/>
                <w:lang w:val="en-US"/>
              </w:rPr>
            </w:pPr>
            <w:r>
              <w:rPr>
                <w:sz w:val="16"/>
                <w:szCs w:val="16"/>
                <w:lang w:val="en-US"/>
              </w:rPr>
              <w:t>1015u534</w:t>
            </w:r>
          </w:p>
        </w:tc>
        <w:tc>
          <w:tcPr>
            <w:tcW w:w="4252" w:type="dxa"/>
            <w:gridSpan w:val="3"/>
            <w:tcBorders>
              <w:top w:val="nil"/>
              <w:bottom w:val="single" w:sz="2" w:space="0" w:color="auto"/>
            </w:tcBorders>
          </w:tcPr>
          <w:p w14:paraId="0769E58A" w14:textId="77777777" w:rsidR="00D8451C" w:rsidRDefault="00D8451C" w:rsidP="00176550">
            <w:pPr>
              <w:rPr>
                <w:lang w:val="en-US"/>
              </w:rPr>
            </w:pPr>
            <w:r>
              <w:rPr>
                <w:lang w:val="en-US"/>
              </w:rPr>
              <w:t>Transformator de curent 75/5</w:t>
            </w:r>
          </w:p>
        </w:tc>
        <w:tc>
          <w:tcPr>
            <w:tcW w:w="993" w:type="dxa"/>
            <w:gridSpan w:val="2"/>
            <w:tcBorders>
              <w:top w:val="nil"/>
              <w:bottom w:val="single" w:sz="2" w:space="0" w:color="auto"/>
            </w:tcBorders>
          </w:tcPr>
          <w:p w14:paraId="04979E60" w14:textId="77777777" w:rsidR="00D8451C" w:rsidRDefault="00D8451C" w:rsidP="00176550">
            <w:pPr>
              <w:rPr>
                <w:lang w:val="en-US"/>
              </w:rPr>
            </w:pPr>
            <w:r>
              <w:rPr>
                <w:lang w:val="en-US"/>
              </w:rPr>
              <w:t>buc</w:t>
            </w:r>
          </w:p>
        </w:tc>
        <w:tc>
          <w:tcPr>
            <w:tcW w:w="1559" w:type="dxa"/>
            <w:gridSpan w:val="2"/>
            <w:tcBorders>
              <w:top w:val="nil"/>
              <w:bottom w:val="single" w:sz="2" w:space="0" w:color="auto"/>
            </w:tcBorders>
          </w:tcPr>
          <w:p w14:paraId="47A3880A" w14:textId="77777777" w:rsidR="00D8451C" w:rsidRDefault="00D8451C" w:rsidP="00176550">
            <w:pPr>
              <w:rPr>
                <w:lang w:val="en-US"/>
              </w:rPr>
            </w:pPr>
            <w:r>
              <w:rPr>
                <w:lang w:val="en-US"/>
              </w:rPr>
              <w:t>3,000</w:t>
            </w:r>
          </w:p>
        </w:tc>
      </w:tr>
      <w:tr w:rsidR="00D8451C" w:rsidRPr="00EB582C" w14:paraId="66ADF17C" w14:textId="77777777" w:rsidTr="00176550">
        <w:trPr>
          <w:trHeight w:val="340"/>
        </w:trPr>
        <w:tc>
          <w:tcPr>
            <w:tcW w:w="709" w:type="dxa"/>
            <w:tcBorders>
              <w:top w:val="nil"/>
              <w:left w:val="single" w:sz="6" w:space="0" w:color="auto"/>
              <w:bottom w:val="nil"/>
              <w:right w:val="nil"/>
            </w:tcBorders>
          </w:tcPr>
          <w:p w14:paraId="040E287C" w14:textId="77777777" w:rsidR="00D8451C" w:rsidRDefault="00D8451C" w:rsidP="00176550">
            <w:pPr>
              <w:rPr>
                <w:lang w:val="en-US"/>
              </w:rPr>
            </w:pPr>
          </w:p>
        </w:tc>
        <w:tc>
          <w:tcPr>
            <w:tcW w:w="1276" w:type="dxa"/>
            <w:gridSpan w:val="2"/>
            <w:tcBorders>
              <w:top w:val="nil"/>
              <w:left w:val="single" w:sz="6" w:space="0" w:color="auto"/>
              <w:bottom w:val="nil"/>
              <w:right w:val="nil"/>
            </w:tcBorders>
          </w:tcPr>
          <w:p w14:paraId="2E33D8FE" w14:textId="77777777" w:rsidR="00D8451C" w:rsidRDefault="00D8451C" w:rsidP="00176550">
            <w:pPr>
              <w:rPr>
                <w:lang w:val="en-US"/>
              </w:rPr>
            </w:pPr>
          </w:p>
        </w:tc>
        <w:tc>
          <w:tcPr>
            <w:tcW w:w="4252" w:type="dxa"/>
            <w:gridSpan w:val="3"/>
            <w:tcBorders>
              <w:top w:val="nil"/>
              <w:left w:val="single" w:sz="6" w:space="0" w:color="auto"/>
              <w:bottom w:val="nil"/>
              <w:right w:val="nil"/>
            </w:tcBorders>
          </w:tcPr>
          <w:p w14:paraId="161847BE" w14:textId="77777777" w:rsidR="00D8451C" w:rsidRDefault="00D8451C"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C84F1BB" w14:textId="77777777" w:rsidR="00D8451C" w:rsidRPr="00EB582C" w:rsidRDefault="00D8451C" w:rsidP="00176550">
            <w:pPr>
              <w:rPr>
                <w:lang w:val="en-US"/>
              </w:rPr>
            </w:pPr>
          </w:p>
        </w:tc>
        <w:tc>
          <w:tcPr>
            <w:tcW w:w="1559" w:type="dxa"/>
            <w:gridSpan w:val="2"/>
            <w:tcBorders>
              <w:top w:val="nil"/>
              <w:left w:val="single" w:sz="6" w:space="0" w:color="auto"/>
              <w:bottom w:val="nil"/>
              <w:right w:val="nil"/>
            </w:tcBorders>
          </w:tcPr>
          <w:p w14:paraId="533A6521" w14:textId="77777777" w:rsidR="00D8451C" w:rsidRPr="00EB582C" w:rsidRDefault="00D8451C" w:rsidP="00176550">
            <w:pPr>
              <w:rPr>
                <w:lang w:val="en-US"/>
              </w:rPr>
            </w:pPr>
          </w:p>
        </w:tc>
        <w:tc>
          <w:tcPr>
            <w:tcW w:w="283" w:type="dxa"/>
            <w:tcBorders>
              <w:top w:val="nil"/>
              <w:left w:val="single" w:sz="6" w:space="0" w:color="auto"/>
              <w:bottom w:val="nil"/>
              <w:right w:val="nil"/>
            </w:tcBorders>
          </w:tcPr>
          <w:p w14:paraId="024686CC" w14:textId="77777777" w:rsidR="00D8451C" w:rsidRPr="00EB582C" w:rsidRDefault="00D8451C" w:rsidP="00176550">
            <w:pPr>
              <w:rPr>
                <w:lang w:val="en-US"/>
              </w:rPr>
            </w:pPr>
          </w:p>
        </w:tc>
      </w:tr>
      <w:tr w:rsidR="00D8451C" w14:paraId="07C999E9"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A1616CA" w14:textId="77777777" w:rsidR="00D8451C" w:rsidRDefault="00D8451C" w:rsidP="00176550">
            <w:pPr>
              <w:rPr>
                <w:sz w:val="8"/>
                <w:szCs w:val="8"/>
                <w:lang w:val="en-US"/>
              </w:rPr>
            </w:pPr>
          </w:p>
        </w:tc>
        <w:tc>
          <w:tcPr>
            <w:tcW w:w="1276" w:type="dxa"/>
            <w:gridSpan w:val="2"/>
            <w:tcBorders>
              <w:left w:val="nil"/>
              <w:bottom w:val="nil"/>
              <w:right w:val="nil"/>
            </w:tcBorders>
          </w:tcPr>
          <w:p w14:paraId="7C750DB5" w14:textId="77777777" w:rsidR="00D8451C" w:rsidRDefault="00D8451C" w:rsidP="00176550">
            <w:pPr>
              <w:rPr>
                <w:sz w:val="8"/>
                <w:szCs w:val="8"/>
                <w:lang w:val="en-US"/>
              </w:rPr>
            </w:pPr>
          </w:p>
        </w:tc>
        <w:tc>
          <w:tcPr>
            <w:tcW w:w="3402" w:type="dxa"/>
            <w:gridSpan w:val="2"/>
            <w:tcBorders>
              <w:left w:val="nil"/>
              <w:bottom w:val="nil"/>
              <w:right w:val="nil"/>
            </w:tcBorders>
          </w:tcPr>
          <w:p w14:paraId="319BE027" w14:textId="77777777" w:rsidR="00D8451C" w:rsidRDefault="00D8451C" w:rsidP="00176550">
            <w:pPr>
              <w:rPr>
                <w:sz w:val="8"/>
                <w:szCs w:val="8"/>
                <w:lang w:val="en-US"/>
              </w:rPr>
            </w:pPr>
          </w:p>
          <w:p w14:paraId="43F2F456" w14:textId="77777777" w:rsidR="00D8451C" w:rsidRDefault="00D8451C" w:rsidP="00176550">
            <w:pPr>
              <w:rPr>
                <w:sz w:val="8"/>
                <w:szCs w:val="8"/>
                <w:lang w:val="en-US"/>
              </w:rPr>
            </w:pPr>
          </w:p>
          <w:p w14:paraId="5A945B9C" w14:textId="77777777" w:rsidR="00D8451C" w:rsidRDefault="00D8451C" w:rsidP="00176550">
            <w:pPr>
              <w:rPr>
                <w:sz w:val="8"/>
                <w:szCs w:val="8"/>
                <w:lang w:val="en-US"/>
              </w:rPr>
            </w:pPr>
          </w:p>
        </w:tc>
        <w:tc>
          <w:tcPr>
            <w:tcW w:w="1134" w:type="dxa"/>
            <w:gridSpan w:val="2"/>
            <w:tcBorders>
              <w:left w:val="nil"/>
              <w:bottom w:val="nil"/>
              <w:right w:val="nil"/>
            </w:tcBorders>
          </w:tcPr>
          <w:p w14:paraId="088B5DBF" w14:textId="77777777" w:rsidR="00D8451C" w:rsidRDefault="00D8451C" w:rsidP="00176550">
            <w:pPr>
              <w:rPr>
                <w:sz w:val="8"/>
                <w:szCs w:val="8"/>
                <w:lang w:val="en-US"/>
              </w:rPr>
            </w:pPr>
          </w:p>
        </w:tc>
        <w:tc>
          <w:tcPr>
            <w:tcW w:w="1134" w:type="dxa"/>
            <w:gridSpan w:val="2"/>
            <w:tcBorders>
              <w:left w:val="nil"/>
              <w:bottom w:val="nil"/>
              <w:right w:val="nil"/>
            </w:tcBorders>
          </w:tcPr>
          <w:p w14:paraId="65981557" w14:textId="77777777" w:rsidR="00D8451C" w:rsidRDefault="00D8451C" w:rsidP="00176550">
            <w:pPr>
              <w:rPr>
                <w:sz w:val="8"/>
                <w:szCs w:val="8"/>
                <w:lang w:val="en-US"/>
              </w:rPr>
            </w:pPr>
          </w:p>
        </w:tc>
        <w:tc>
          <w:tcPr>
            <w:tcW w:w="1134" w:type="dxa"/>
            <w:tcBorders>
              <w:left w:val="nil"/>
              <w:bottom w:val="nil"/>
            </w:tcBorders>
          </w:tcPr>
          <w:p w14:paraId="1677AA36" w14:textId="77777777" w:rsidR="00D8451C" w:rsidRDefault="00D8451C" w:rsidP="00176550">
            <w:pPr>
              <w:rPr>
                <w:sz w:val="8"/>
                <w:szCs w:val="8"/>
                <w:lang w:val="en-US"/>
              </w:rPr>
            </w:pPr>
          </w:p>
        </w:tc>
      </w:tr>
      <w:tr w:rsidR="00D8451C" w:rsidRPr="00EB582C" w14:paraId="5579AA13"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C222D46" w14:textId="77777777" w:rsidR="00D8451C" w:rsidRDefault="00D8451C"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62FC806"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12194FBF"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70150363"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712FE539" w14:textId="77777777" w:rsidR="00D8451C" w:rsidRPr="00EB582C" w:rsidRDefault="00D8451C" w:rsidP="00176550">
            <w:pPr>
              <w:rPr>
                <w:lang w:val="en-US"/>
              </w:rPr>
            </w:pPr>
          </w:p>
        </w:tc>
      </w:tr>
      <w:tr w:rsidR="00D8451C" w14:paraId="65EB7AF9"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77E8A2C" w14:textId="77777777" w:rsidR="00D8451C" w:rsidRDefault="00D8451C" w:rsidP="00176550">
            <w:pPr>
              <w:rPr>
                <w:lang w:val="en-US"/>
              </w:rPr>
            </w:pPr>
          </w:p>
        </w:tc>
        <w:tc>
          <w:tcPr>
            <w:tcW w:w="709" w:type="dxa"/>
            <w:tcBorders>
              <w:top w:val="single" w:sz="4" w:space="0" w:color="auto"/>
              <w:left w:val="nil"/>
              <w:bottom w:val="single" w:sz="4" w:space="0" w:color="auto"/>
              <w:right w:val="nil"/>
            </w:tcBorders>
          </w:tcPr>
          <w:p w14:paraId="0C8789B6"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46BAC8C8" w14:textId="77777777" w:rsidR="00D8451C" w:rsidRDefault="00D8451C" w:rsidP="00176550">
            <w:pPr>
              <w:rPr>
                <w:lang w:val="en-US"/>
              </w:rPr>
            </w:pPr>
          </w:p>
        </w:tc>
        <w:tc>
          <w:tcPr>
            <w:tcW w:w="2693" w:type="dxa"/>
            <w:tcBorders>
              <w:top w:val="single" w:sz="4" w:space="0" w:color="auto"/>
              <w:left w:val="nil"/>
              <w:bottom w:val="single" w:sz="4" w:space="0" w:color="auto"/>
              <w:right w:val="nil"/>
            </w:tcBorders>
          </w:tcPr>
          <w:p w14:paraId="06B58D4E" w14:textId="77777777" w:rsidR="00D8451C" w:rsidRDefault="00D8451C" w:rsidP="00176550">
            <w:pPr>
              <w:rPr>
                <w:sz w:val="8"/>
                <w:szCs w:val="8"/>
                <w:lang w:val="en-US"/>
              </w:rPr>
            </w:pPr>
            <w:r>
              <w:rPr>
                <w:b/>
                <w:bCs/>
                <w:lang w:val="en-US"/>
              </w:rPr>
              <w:t xml:space="preserve">Total </w:t>
            </w:r>
            <w:r>
              <w:rPr>
                <w:b/>
                <w:bCs/>
                <w:sz w:val="22"/>
                <w:szCs w:val="22"/>
                <w:lang w:val="en-US"/>
              </w:rPr>
              <w:t>Instalatie de racord si distributie</w:t>
            </w:r>
          </w:p>
        </w:tc>
        <w:tc>
          <w:tcPr>
            <w:tcW w:w="1134" w:type="dxa"/>
            <w:gridSpan w:val="2"/>
            <w:tcBorders>
              <w:top w:val="single" w:sz="4" w:space="0" w:color="auto"/>
              <w:left w:val="nil"/>
              <w:bottom w:val="single" w:sz="4" w:space="0" w:color="auto"/>
              <w:right w:val="nil"/>
            </w:tcBorders>
          </w:tcPr>
          <w:p w14:paraId="7DFAAB58" w14:textId="77777777" w:rsidR="00D8451C" w:rsidRDefault="00D8451C"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148C5026" w14:textId="77777777" w:rsidR="00D8451C" w:rsidRDefault="00D8451C" w:rsidP="00176550">
            <w:pPr>
              <w:rPr>
                <w:b/>
                <w:bCs/>
                <w:lang w:val="en-US"/>
              </w:rPr>
            </w:pPr>
          </w:p>
        </w:tc>
      </w:tr>
      <w:tr w:rsidR="00D8451C" w14:paraId="6D120CF6"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5D99301" w14:textId="77777777" w:rsidR="00D8451C" w:rsidRDefault="00D8451C" w:rsidP="00176550">
            <w:pPr>
              <w:rPr>
                <w:sz w:val="8"/>
                <w:szCs w:val="8"/>
                <w:lang w:val="en-US"/>
              </w:rPr>
            </w:pPr>
            <w:r>
              <w:rPr>
                <w:lang w:val="en-US"/>
              </w:rPr>
              <w:t xml:space="preserve"> </w:t>
            </w:r>
          </w:p>
        </w:tc>
        <w:tc>
          <w:tcPr>
            <w:tcW w:w="1276" w:type="dxa"/>
            <w:gridSpan w:val="2"/>
            <w:tcBorders>
              <w:left w:val="nil"/>
              <w:bottom w:val="nil"/>
              <w:right w:val="nil"/>
            </w:tcBorders>
          </w:tcPr>
          <w:p w14:paraId="56E93A18" w14:textId="77777777" w:rsidR="00D8451C" w:rsidRDefault="00D8451C" w:rsidP="00176550">
            <w:pPr>
              <w:rPr>
                <w:sz w:val="8"/>
                <w:szCs w:val="8"/>
                <w:lang w:val="en-US"/>
              </w:rPr>
            </w:pPr>
          </w:p>
        </w:tc>
        <w:tc>
          <w:tcPr>
            <w:tcW w:w="3402" w:type="dxa"/>
            <w:gridSpan w:val="2"/>
            <w:tcBorders>
              <w:left w:val="nil"/>
              <w:bottom w:val="nil"/>
              <w:right w:val="nil"/>
            </w:tcBorders>
          </w:tcPr>
          <w:p w14:paraId="4C66956B" w14:textId="77777777" w:rsidR="00D8451C" w:rsidRDefault="00D8451C" w:rsidP="00176550">
            <w:pPr>
              <w:rPr>
                <w:sz w:val="8"/>
                <w:szCs w:val="8"/>
                <w:lang w:val="en-US"/>
              </w:rPr>
            </w:pPr>
          </w:p>
          <w:p w14:paraId="167EF687" w14:textId="77777777" w:rsidR="00D8451C" w:rsidRDefault="00D8451C" w:rsidP="00176550">
            <w:pPr>
              <w:rPr>
                <w:sz w:val="8"/>
                <w:szCs w:val="8"/>
                <w:lang w:val="en-US"/>
              </w:rPr>
            </w:pPr>
          </w:p>
          <w:p w14:paraId="1FC4458D" w14:textId="77777777" w:rsidR="00D8451C" w:rsidRDefault="00D8451C" w:rsidP="00176550">
            <w:pPr>
              <w:rPr>
                <w:sz w:val="8"/>
                <w:szCs w:val="8"/>
                <w:lang w:val="en-US"/>
              </w:rPr>
            </w:pPr>
          </w:p>
        </w:tc>
        <w:tc>
          <w:tcPr>
            <w:tcW w:w="1134" w:type="dxa"/>
            <w:gridSpan w:val="2"/>
            <w:tcBorders>
              <w:left w:val="nil"/>
              <w:bottom w:val="nil"/>
              <w:right w:val="nil"/>
            </w:tcBorders>
          </w:tcPr>
          <w:p w14:paraId="47AD0804" w14:textId="77777777" w:rsidR="00D8451C" w:rsidRDefault="00D8451C" w:rsidP="00176550">
            <w:pPr>
              <w:rPr>
                <w:sz w:val="8"/>
                <w:szCs w:val="8"/>
                <w:lang w:val="en-US"/>
              </w:rPr>
            </w:pPr>
          </w:p>
        </w:tc>
        <w:tc>
          <w:tcPr>
            <w:tcW w:w="1134" w:type="dxa"/>
            <w:gridSpan w:val="2"/>
            <w:tcBorders>
              <w:left w:val="nil"/>
              <w:bottom w:val="nil"/>
              <w:right w:val="nil"/>
            </w:tcBorders>
          </w:tcPr>
          <w:p w14:paraId="54195A78" w14:textId="77777777" w:rsidR="00D8451C" w:rsidRDefault="00D8451C" w:rsidP="00176550">
            <w:pPr>
              <w:rPr>
                <w:sz w:val="8"/>
                <w:szCs w:val="8"/>
                <w:lang w:val="en-US"/>
              </w:rPr>
            </w:pPr>
          </w:p>
        </w:tc>
        <w:tc>
          <w:tcPr>
            <w:tcW w:w="1134" w:type="dxa"/>
            <w:tcBorders>
              <w:left w:val="nil"/>
              <w:bottom w:val="nil"/>
            </w:tcBorders>
          </w:tcPr>
          <w:p w14:paraId="6BB07F57" w14:textId="77777777" w:rsidR="00D8451C" w:rsidRDefault="00D8451C" w:rsidP="00176550">
            <w:pPr>
              <w:rPr>
                <w:sz w:val="8"/>
                <w:szCs w:val="8"/>
                <w:lang w:val="en-US"/>
              </w:rPr>
            </w:pPr>
          </w:p>
        </w:tc>
      </w:tr>
      <w:tr w:rsidR="00D8451C" w:rsidRPr="00EB582C" w14:paraId="1486F400"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88829FB" w14:textId="77777777" w:rsidR="00D8451C" w:rsidRDefault="00D8451C"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4ABF82AF"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3005611F"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596BAB2A"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12926059" w14:textId="77777777" w:rsidR="00D8451C" w:rsidRPr="00EB582C" w:rsidRDefault="00D8451C" w:rsidP="00176550">
            <w:pPr>
              <w:rPr>
                <w:lang w:val="en-US"/>
              </w:rPr>
            </w:pPr>
          </w:p>
        </w:tc>
      </w:tr>
      <w:tr w:rsidR="00D8451C" w:rsidRPr="00EB582C" w14:paraId="1A892278"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84B6A49"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20393489"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4DA12038" w14:textId="77777777" w:rsidR="00D8451C" w:rsidRDefault="00D8451C" w:rsidP="00176550">
            <w:pPr>
              <w:rPr>
                <w:lang w:val="en-US"/>
              </w:rPr>
            </w:pPr>
            <w:r>
              <w:rPr>
                <w:lang w:val="en-US"/>
              </w:rPr>
              <w:t>Depozitare utilaj</w:t>
            </w:r>
          </w:p>
        </w:tc>
        <w:tc>
          <w:tcPr>
            <w:tcW w:w="1134" w:type="dxa"/>
            <w:gridSpan w:val="2"/>
            <w:tcBorders>
              <w:top w:val="single" w:sz="4" w:space="0" w:color="auto"/>
              <w:left w:val="nil"/>
              <w:bottom w:val="single" w:sz="4" w:space="0" w:color="auto"/>
              <w:right w:val="nil"/>
            </w:tcBorders>
          </w:tcPr>
          <w:p w14:paraId="395DE3E1"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61FBF8EA" w14:textId="77777777" w:rsidR="00D8451C" w:rsidRPr="00EB582C" w:rsidRDefault="00D8451C" w:rsidP="00176550">
            <w:pPr>
              <w:rPr>
                <w:lang w:val="en-US"/>
              </w:rPr>
            </w:pPr>
          </w:p>
        </w:tc>
      </w:tr>
      <w:tr w:rsidR="00D8451C" w:rsidRPr="00EB582C" w14:paraId="3D03348D"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9FC19EE"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777B8C1C" w14:textId="77777777" w:rsidR="00D8451C" w:rsidRDefault="00D8451C" w:rsidP="00176550">
            <w:pPr>
              <w:rPr>
                <w:lang w:val="en-US"/>
              </w:rPr>
            </w:pPr>
          </w:p>
        </w:tc>
        <w:tc>
          <w:tcPr>
            <w:tcW w:w="3402" w:type="dxa"/>
            <w:gridSpan w:val="2"/>
            <w:tcBorders>
              <w:top w:val="single" w:sz="4" w:space="0" w:color="auto"/>
              <w:left w:val="nil"/>
              <w:bottom w:val="single" w:sz="4" w:space="0" w:color="auto"/>
              <w:right w:val="nil"/>
            </w:tcBorders>
          </w:tcPr>
          <w:p w14:paraId="59BB0768" w14:textId="77777777" w:rsidR="00D8451C" w:rsidRDefault="00D8451C"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7717F6B9" w14:textId="77777777" w:rsidR="00D8451C" w:rsidRPr="00EB582C" w:rsidRDefault="00D8451C" w:rsidP="00176550">
            <w:pPr>
              <w:rPr>
                <w:lang w:val="en-US"/>
              </w:rPr>
            </w:pPr>
          </w:p>
        </w:tc>
        <w:tc>
          <w:tcPr>
            <w:tcW w:w="2268" w:type="dxa"/>
            <w:gridSpan w:val="3"/>
            <w:tcBorders>
              <w:top w:val="single" w:sz="4" w:space="0" w:color="auto"/>
              <w:left w:val="nil"/>
              <w:bottom w:val="single" w:sz="4" w:space="0" w:color="auto"/>
            </w:tcBorders>
          </w:tcPr>
          <w:p w14:paraId="6D60FE28" w14:textId="77777777" w:rsidR="00D8451C" w:rsidRPr="00EB582C" w:rsidRDefault="00D8451C" w:rsidP="00176550">
            <w:pPr>
              <w:rPr>
                <w:lang w:val="en-US"/>
              </w:rPr>
            </w:pPr>
          </w:p>
        </w:tc>
      </w:tr>
      <w:tr w:rsidR="00D8451C" w14:paraId="7D45AD97"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F03CDFA" w14:textId="77777777" w:rsidR="00D8451C" w:rsidRDefault="00D8451C" w:rsidP="00176550">
            <w:pPr>
              <w:rPr>
                <w:lang w:val="en-US"/>
              </w:rPr>
            </w:pPr>
          </w:p>
        </w:tc>
        <w:tc>
          <w:tcPr>
            <w:tcW w:w="709" w:type="dxa"/>
            <w:tcBorders>
              <w:top w:val="single" w:sz="4" w:space="0" w:color="auto"/>
              <w:left w:val="nil"/>
              <w:bottom w:val="single" w:sz="4" w:space="0" w:color="auto"/>
              <w:right w:val="nil"/>
            </w:tcBorders>
          </w:tcPr>
          <w:p w14:paraId="1001D7F9" w14:textId="77777777" w:rsidR="00D8451C" w:rsidRDefault="00D8451C" w:rsidP="00176550">
            <w:pPr>
              <w:rPr>
                <w:lang w:val="en-US"/>
              </w:rPr>
            </w:pPr>
          </w:p>
        </w:tc>
        <w:tc>
          <w:tcPr>
            <w:tcW w:w="1276" w:type="dxa"/>
            <w:gridSpan w:val="2"/>
            <w:tcBorders>
              <w:top w:val="single" w:sz="4" w:space="0" w:color="auto"/>
              <w:left w:val="nil"/>
              <w:bottom w:val="single" w:sz="4" w:space="0" w:color="auto"/>
              <w:right w:val="nil"/>
            </w:tcBorders>
          </w:tcPr>
          <w:p w14:paraId="31C7315E" w14:textId="77777777" w:rsidR="00D8451C" w:rsidRDefault="00D8451C" w:rsidP="00176550">
            <w:pPr>
              <w:rPr>
                <w:lang w:val="en-US"/>
              </w:rPr>
            </w:pPr>
          </w:p>
        </w:tc>
        <w:tc>
          <w:tcPr>
            <w:tcW w:w="2693" w:type="dxa"/>
            <w:tcBorders>
              <w:top w:val="single" w:sz="4" w:space="0" w:color="auto"/>
              <w:left w:val="nil"/>
              <w:bottom w:val="single" w:sz="4" w:space="0" w:color="auto"/>
              <w:right w:val="nil"/>
            </w:tcBorders>
          </w:tcPr>
          <w:p w14:paraId="41BDA8AF" w14:textId="77777777" w:rsidR="00D8451C" w:rsidRDefault="00D8451C" w:rsidP="00176550">
            <w:pPr>
              <w:rPr>
                <w:sz w:val="8"/>
                <w:szCs w:val="8"/>
                <w:lang w:val="en-US"/>
              </w:rPr>
            </w:pPr>
            <w:r>
              <w:rPr>
                <w:b/>
                <w:bCs/>
                <w:lang w:val="en-US"/>
              </w:rPr>
              <w:t xml:space="preserve">Total </w:t>
            </w:r>
            <w:r>
              <w:rPr>
                <w:b/>
                <w:bCs/>
                <w:sz w:val="22"/>
                <w:szCs w:val="22"/>
                <w:lang w:val="en-US"/>
              </w:rPr>
              <w:t>Valoare utilajului</w:t>
            </w:r>
          </w:p>
        </w:tc>
        <w:tc>
          <w:tcPr>
            <w:tcW w:w="1134" w:type="dxa"/>
            <w:gridSpan w:val="2"/>
            <w:tcBorders>
              <w:top w:val="single" w:sz="4" w:space="0" w:color="auto"/>
              <w:left w:val="nil"/>
              <w:bottom w:val="single" w:sz="4" w:space="0" w:color="auto"/>
              <w:right w:val="nil"/>
            </w:tcBorders>
          </w:tcPr>
          <w:p w14:paraId="23FD0AA2" w14:textId="77777777" w:rsidR="00D8451C" w:rsidRDefault="00D8451C"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3D8DA026" w14:textId="77777777" w:rsidR="00D8451C" w:rsidRDefault="00D8451C" w:rsidP="00176550">
            <w:pPr>
              <w:rPr>
                <w:b/>
                <w:bCs/>
                <w:lang w:val="en-US"/>
              </w:rPr>
            </w:pPr>
          </w:p>
        </w:tc>
      </w:tr>
    </w:tbl>
    <w:p w14:paraId="7521673F" w14:textId="77777777" w:rsidR="00D8451C" w:rsidRDefault="00D8451C" w:rsidP="00D8451C">
      <w:pPr>
        <w:ind w:right="-142"/>
        <w:rPr>
          <w:sz w:val="6"/>
          <w:szCs w:val="6"/>
          <w:lang w:val="en-US"/>
        </w:rPr>
      </w:pPr>
      <w:r>
        <w:rPr>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D8451C" w:rsidRPr="00EB582C" w14:paraId="2F37AF94" w14:textId="77777777" w:rsidTr="00176550">
        <w:trPr>
          <w:gridAfter w:val="2"/>
          <w:wAfter w:w="1703" w:type="dxa"/>
          <w:cantSplit/>
          <w:trHeight w:val="394"/>
        </w:trPr>
        <w:tc>
          <w:tcPr>
            <w:tcW w:w="709" w:type="dxa"/>
            <w:tcBorders>
              <w:top w:val="single" w:sz="4" w:space="0" w:color="auto"/>
              <w:bottom w:val="single" w:sz="4" w:space="0" w:color="auto"/>
              <w:right w:val="nil"/>
            </w:tcBorders>
          </w:tcPr>
          <w:p w14:paraId="1D82E396" w14:textId="77777777" w:rsidR="00D8451C" w:rsidRDefault="00D8451C" w:rsidP="00176550">
            <w:pPr>
              <w:rPr>
                <w:lang w:val="en-US"/>
              </w:rPr>
            </w:pPr>
          </w:p>
        </w:tc>
        <w:tc>
          <w:tcPr>
            <w:tcW w:w="4678" w:type="dxa"/>
            <w:tcBorders>
              <w:top w:val="single" w:sz="4" w:space="0" w:color="auto"/>
              <w:left w:val="nil"/>
              <w:bottom w:val="single" w:sz="4" w:space="0" w:color="auto"/>
              <w:right w:val="nil"/>
            </w:tcBorders>
          </w:tcPr>
          <w:p w14:paraId="4161A32B" w14:textId="77777777" w:rsidR="00D8451C" w:rsidRDefault="00D8451C"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59BD92DE" w14:textId="77777777" w:rsidR="00D8451C" w:rsidRPr="00EB582C" w:rsidRDefault="00D8451C" w:rsidP="00176550">
            <w:pPr>
              <w:rPr>
                <w:lang w:val="en-US"/>
              </w:rPr>
            </w:pPr>
          </w:p>
        </w:tc>
        <w:tc>
          <w:tcPr>
            <w:tcW w:w="2268" w:type="dxa"/>
            <w:gridSpan w:val="2"/>
            <w:tcBorders>
              <w:top w:val="single" w:sz="4" w:space="0" w:color="auto"/>
              <w:left w:val="nil"/>
              <w:bottom w:val="single" w:sz="4" w:space="0" w:color="auto"/>
            </w:tcBorders>
            <w:vAlign w:val="center"/>
          </w:tcPr>
          <w:p w14:paraId="58B83E37" w14:textId="77777777" w:rsidR="00D8451C" w:rsidRPr="00EB582C" w:rsidRDefault="00D8451C" w:rsidP="00176550">
            <w:pPr>
              <w:jc w:val="center"/>
              <w:rPr>
                <w:lang w:val="en-US"/>
              </w:rPr>
            </w:pPr>
          </w:p>
        </w:tc>
      </w:tr>
      <w:tr w:rsidR="00D8451C" w:rsidRPr="00EB582C" w14:paraId="09273940" w14:textId="77777777" w:rsidTr="00176550">
        <w:trPr>
          <w:gridAfter w:val="2"/>
          <w:wAfter w:w="1703" w:type="dxa"/>
          <w:cantSplit/>
          <w:trHeight w:val="394"/>
        </w:trPr>
        <w:tc>
          <w:tcPr>
            <w:tcW w:w="709" w:type="dxa"/>
            <w:tcBorders>
              <w:top w:val="single" w:sz="4" w:space="0" w:color="auto"/>
              <w:bottom w:val="single" w:sz="4" w:space="0" w:color="auto"/>
              <w:right w:val="nil"/>
            </w:tcBorders>
          </w:tcPr>
          <w:p w14:paraId="06579451" w14:textId="77777777" w:rsidR="00D8451C" w:rsidRDefault="00D8451C" w:rsidP="00176550">
            <w:pPr>
              <w:rPr>
                <w:lang w:val="en-US"/>
              </w:rPr>
            </w:pPr>
          </w:p>
        </w:tc>
        <w:tc>
          <w:tcPr>
            <w:tcW w:w="4678" w:type="dxa"/>
            <w:tcBorders>
              <w:top w:val="single" w:sz="4" w:space="0" w:color="auto"/>
              <w:left w:val="nil"/>
              <w:bottom w:val="single" w:sz="4" w:space="0" w:color="auto"/>
              <w:right w:val="nil"/>
            </w:tcBorders>
          </w:tcPr>
          <w:p w14:paraId="68E188D7" w14:textId="77777777" w:rsidR="00D8451C" w:rsidRDefault="00D8451C" w:rsidP="00176550">
            <w:pPr>
              <w:rPr>
                <w:lang w:val="en-US"/>
              </w:rPr>
            </w:pPr>
            <w:r>
              <w:rPr>
                <w:lang w:val="en-US"/>
              </w:rPr>
              <w:t>TVA</w:t>
            </w:r>
          </w:p>
        </w:tc>
        <w:tc>
          <w:tcPr>
            <w:tcW w:w="1134" w:type="dxa"/>
            <w:tcBorders>
              <w:top w:val="single" w:sz="4" w:space="0" w:color="auto"/>
              <w:left w:val="nil"/>
              <w:bottom w:val="single" w:sz="4" w:space="0" w:color="auto"/>
              <w:right w:val="nil"/>
            </w:tcBorders>
          </w:tcPr>
          <w:p w14:paraId="2F4BA0C2" w14:textId="77777777" w:rsidR="00D8451C" w:rsidRPr="00EB582C" w:rsidRDefault="00D8451C" w:rsidP="00176550">
            <w:pPr>
              <w:rPr>
                <w:lang w:val="en-US"/>
              </w:rPr>
            </w:pPr>
          </w:p>
        </w:tc>
        <w:tc>
          <w:tcPr>
            <w:tcW w:w="2268" w:type="dxa"/>
            <w:gridSpan w:val="2"/>
            <w:tcBorders>
              <w:top w:val="single" w:sz="4" w:space="0" w:color="auto"/>
              <w:left w:val="nil"/>
              <w:bottom w:val="single" w:sz="4" w:space="0" w:color="auto"/>
            </w:tcBorders>
            <w:vAlign w:val="center"/>
          </w:tcPr>
          <w:p w14:paraId="03630799" w14:textId="77777777" w:rsidR="00D8451C" w:rsidRPr="00EB582C" w:rsidRDefault="00D8451C" w:rsidP="00176550">
            <w:pPr>
              <w:jc w:val="center"/>
              <w:rPr>
                <w:lang w:val="en-US"/>
              </w:rPr>
            </w:pPr>
          </w:p>
        </w:tc>
      </w:tr>
      <w:tr w:rsidR="00D8451C" w14:paraId="1EEF1E47" w14:textId="77777777" w:rsidTr="00176550">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40CBF65C" w14:textId="77777777" w:rsidR="00D8451C" w:rsidRDefault="00D8451C" w:rsidP="00176550">
            <w:pPr>
              <w:rPr>
                <w:lang w:val="en-US"/>
              </w:rPr>
            </w:pPr>
          </w:p>
        </w:tc>
        <w:tc>
          <w:tcPr>
            <w:tcW w:w="4678" w:type="dxa"/>
            <w:tcBorders>
              <w:top w:val="nil"/>
              <w:left w:val="nil"/>
              <w:bottom w:val="nil"/>
              <w:right w:val="nil"/>
            </w:tcBorders>
            <w:vAlign w:val="bottom"/>
          </w:tcPr>
          <w:p w14:paraId="6BB70468" w14:textId="77777777" w:rsidR="00D8451C" w:rsidRDefault="00D8451C" w:rsidP="00176550">
            <w:pPr>
              <w:rPr>
                <w:b/>
                <w:bCs/>
                <w:lang w:val="en-US"/>
              </w:rPr>
            </w:pPr>
            <w:r>
              <w:rPr>
                <w:b/>
                <w:bCs/>
                <w:lang w:val="en-US"/>
              </w:rPr>
              <w:t>Total deviz:</w:t>
            </w:r>
          </w:p>
          <w:p w14:paraId="6730F394" w14:textId="77777777" w:rsidR="00D8451C" w:rsidRPr="001C46B9" w:rsidRDefault="00D8451C" w:rsidP="00176550">
            <w:pPr>
              <w:rPr>
                <w:lang w:val="en-US"/>
              </w:rPr>
            </w:pPr>
            <w:r>
              <w:rPr>
                <w:b/>
                <w:bCs/>
                <w:lang w:val="en-US"/>
              </w:rPr>
              <w:t>Inclusiv salariu</w:t>
            </w:r>
          </w:p>
        </w:tc>
        <w:tc>
          <w:tcPr>
            <w:tcW w:w="1134" w:type="dxa"/>
            <w:tcBorders>
              <w:top w:val="nil"/>
              <w:left w:val="nil"/>
              <w:bottom w:val="nil"/>
              <w:right w:val="nil"/>
            </w:tcBorders>
            <w:vAlign w:val="bottom"/>
          </w:tcPr>
          <w:p w14:paraId="5BFD60E3" w14:textId="77777777" w:rsidR="00D8451C" w:rsidRDefault="00D8451C" w:rsidP="00176550">
            <w:pPr>
              <w:rPr>
                <w:lang w:val="en-US"/>
              </w:rPr>
            </w:pPr>
          </w:p>
        </w:tc>
        <w:tc>
          <w:tcPr>
            <w:tcW w:w="1134" w:type="dxa"/>
            <w:tcBorders>
              <w:top w:val="nil"/>
              <w:left w:val="nil"/>
              <w:bottom w:val="nil"/>
              <w:right w:val="nil"/>
            </w:tcBorders>
            <w:vAlign w:val="bottom"/>
          </w:tcPr>
          <w:p w14:paraId="227AC26D" w14:textId="77777777" w:rsidR="00D8451C" w:rsidRDefault="00D8451C" w:rsidP="00176550">
            <w:pPr>
              <w:rPr>
                <w:lang w:val="en-US"/>
              </w:rPr>
            </w:pPr>
          </w:p>
        </w:tc>
        <w:tc>
          <w:tcPr>
            <w:tcW w:w="1417" w:type="dxa"/>
            <w:gridSpan w:val="2"/>
            <w:tcBorders>
              <w:top w:val="nil"/>
              <w:left w:val="nil"/>
              <w:bottom w:val="nil"/>
              <w:right w:val="nil"/>
            </w:tcBorders>
            <w:vAlign w:val="bottom"/>
          </w:tcPr>
          <w:p w14:paraId="5A81A0E5" w14:textId="77777777" w:rsidR="00D8451C" w:rsidRDefault="00D8451C" w:rsidP="00176550">
            <w:pPr>
              <w:rPr>
                <w:lang w:val="en-US"/>
              </w:rPr>
            </w:pPr>
          </w:p>
        </w:tc>
        <w:tc>
          <w:tcPr>
            <w:tcW w:w="1420" w:type="dxa"/>
            <w:tcBorders>
              <w:top w:val="nil"/>
              <w:left w:val="nil"/>
              <w:bottom w:val="nil"/>
              <w:right w:val="nil"/>
            </w:tcBorders>
            <w:vAlign w:val="bottom"/>
          </w:tcPr>
          <w:p w14:paraId="3A064E1A" w14:textId="77777777" w:rsidR="00D8451C" w:rsidRDefault="00D8451C" w:rsidP="00176550">
            <w:pPr>
              <w:rPr>
                <w:b/>
                <w:bCs/>
                <w:lang w:val="en-US"/>
              </w:rPr>
            </w:pPr>
          </w:p>
        </w:tc>
      </w:tr>
    </w:tbl>
    <w:p w14:paraId="566953AC" w14:textId="77777777" w:rsidR="00D8451C" w:rsidRDefault="00D8451C" w:rsidP="00D8451C">
      <w:pPr>
        <w:rPr>
          <w:lang w:val="en-US"/>
        </w:rPr>
      </w:pPr>
    </w:p>
    <w:p w14:paraId="21BBCB12" w14:textId="77777777" w:rsidR="00D8451C" w:rsidRDefault="00D8451C" w:rsidP="00D8451C">
      <w:pPr>
        <w:rPr>
          <w:lang w:val="en-US"/>
        </w:rPr>
      </w:pPr>
    </w:p>
    <w:p w14:paraId="3C6A465C" w14:textId="35E2A627" w:rsidR="00D8451C" w:rsidRDefault="00D8451C" w:rsidP="00D8451C">
      <w:pPr>
        <w:jc w:val="center"/>
        <w:rPr>
          <w:sz w:val="28"/>
          <w:szCs w:val="28"/>
        </w:rPr>
      </w:pPr>
    </w:p>
    <w:p w14:paraId="5DA2A9FE" w14:textId="7D990036"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648C8CD" w14:textId="77777777" w:rsidR="000C16BB" w:rsidRPr="00FF430B" w:rsidRDefault="000C16BB" w:rsidP="000C16BB">
      <w:pPr>
        <w:tabs>
          <w:tab w:val="left" w:leader="underscore" w:pos="6465"/>
          <w:tab w:val="right" w:leader="underscore" w:pos="9777"/>
        </w:tabs>
        <w:spacing w:line="302" w:lineRule="auto"/>
        <w:rPr>
          <w:rFonts w:eastAsia="PMingLiU"/>
          <w:lang w:val="ro-MD" w:eastAsia="zh-CN"/>
        </w:rPr>
      </w:pPr>
    </w:p>
    <w:p w14:paraId="114C45C8" w14:textId="77777777" w:rsidR="000C16BB" w:rsidRPr="00FF430B" w:rsidRDefault="000C16BB" w:rsidP="000C16BB">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23</w:t>
      </w:r>
    </w:p>
    <w:p w14:paraId="361DC3F4" w14:textId="77777777" w:rsidR="000C16BB" w:rsidRPr="00FF430B" w:rsidRDefault="000C16BB" w:rsidP="000C16BB">
      <w:pPr>
        <w:jc w:val="right"/>
        <w:rPr>
          <w:noProof w:val="0"/>
          <w:lang w:val="ro-MD"/>
        </w:rPr>
      </w:pPr>
      <w:r w:rsidRPr="00FF430B">
        <w:rPr>
          <w:noProof w:val="0"/>
          <w:lang w:val="ro-MD"/>
        </w:rPr>
        <w:t>la Documentația standard nr._____</w:t>
      </w:r>
    </w:p>
    <w:p w14:paraId="2EF32742" w14:textId="77777777" w:rsidR="000C16BB" w:rsidRPr="00FF430B" w:rsidRDefault="000C16BB" w:rsidP="000C16BB">
      <w:pPr>
        <w:jc w:val="right"/>
        <w:rPr>
          <w:noProof w:val="0"/>
          <w:lang w:val="ro-MD"/>
        </w:rPr>
      </w:pPr>
      <w:r w:rsidRPr="00FF430B">
        <w:rPr>
          <w:noProof w:val="0"/>
          <w:lang w:val="ro-MD"/>
        </w:rPr>
        <w:t>din “____” ________ 20___</w:t>
      </w:r>
    </w:p>
    <w:p w14:paraId="4135CA9F" w14:textId="77777777" w:rsidR="000C16BB" w:rsidRPr="00FF430B" w:rsidRDefault="000C16BB" w:rsidP="000C16BB">
      <w:pPr>
        <w:tabs>
          <w:tab w:val="left" w:leader="underscore" w:pos="6465"/>
          <w:tab w:val="right" w:leader="underscore" w:pos="9777"/>
        </w:tabs>
        <w:spacing w:line="302" w:lineRule="auto"/>
        <w:rPr>
          <w:rFonts w:eastAsia="PMingLiU"/>
          <w:lang w:val="ro-MD" w:eastAsia="zh-CN"/>
        </w:rPr>
      </w:pPr>
    </w:p>
    <w:p w14:paraId="47AAFFB7" w14:textId="77777777" w:rsidR="000C16BB" w:rsidRPr="00FF430B" w:rsidRDefault="000C16BB" w:rsidP="000C16BB">
      <w:pPr>
        <w:tabs>
          <w:tab w:val="left" w:leader="underscore" w:pos="6465"/>
          <w:tab w:val="right" w:leader="underscore" w:pos="9777"/>
        </w:tabs>
        <w:spacing w:line="302" w:lineRule="auto"/>
        <w:rPr>
          <w:rFonts w:eastAsia="PMingLiU"/>
          <w:lang w:val="ro-MD" w:eastAsia="zh-CN"/>
        </w:rPr>
      </w:pPr>
    </w:p>
    <w:p w14:paraId="0620F40A" w14:textId="6469E382" w:rsidR="000C16BB" w:rsidRDefault="000C16BB" w:rsidP="000C16BB">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r>
        <w:rPr>
          <w:rFonts w:ascii="Times New Roman" w:hAnsi="Times New Roman" w:cs="Times New Roman"/>
          <w:bCs w:val="0"/>
          <w:color w:val="auto"/>
          <w:sz w:val="24"/>
          <w:szCs w:val="24"/>
          <w:lang w:val="ro-MD"/>
        </w:rPr>
        <w:t xml:space="preserve"> Nr.2 </w:t>
      </w:r>
    </w:p>
    <w:p w14:paraId="393ECDF8" w14:textId="77777777" w:rsidR="000C16BB" w:rsidRPr="00FF430B" w:rsidRDefault="000C16BB" w:rsidP="000C16BB">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9706E9F" w14:textId="77777777" w:rsidR="000C16BB" w:rsidRPr="00FF430B" w:rsidRDefault="000C16BB" w:rsidP="000C16BB">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950A733" w14:textId="77777777" w:rsidR="000C16BB" w:rsidRPr="00FF430B" w:rsidRDefault="000C16BB" w:rsidP="000C16BB">
      <w:pPr>
        <w:pStyle w:val="2"/>
        <w:spacing w:before="0"/>
        <w:jc w:val="center"/>
        <w:rPr>
          <w:rFonts w:ascii="Times New Roman" w:hAnsi="Times New Roman" w:cs="Times New Roman"/>
          <w:bCs w:val="0"/>
          <w:i/>
          <w:color w:val="auto"/>
          <w:lang w:val="ro-MD"/>
        </w:rPr>
      </w:pPr>
    </w:p>
    <w:p w14:paraId="162B166A" w14:textId="78F7ABEA" w:rsidR="000C16BB" w:rsidRPr="00FF430B" w:rsidRDefault="000C16BB" w:rsidP="000C16BB">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r>
        <w:rPr>
          <w:rFonts w:ascii="Times New Roman" w:hAnsi="Times New Roman" w:cs="Times New Roman"/>
          <w:bCs w:val="0"/>
          <w:color w:val="auto"/>
          <w:lang w:val="ro-MD"/>
        </w:rPr>
        <w:t xml:space="preserve"> electrice interioare</w:t>
      </w:r>
    </w:p>
    <w:p w14:paraId="0E078D8B" w14:textId="77777777" w:rsidR="000C16BB" w:rsidRPr="00FF430B" w:rsidRDefault="000C16BB" w:rsidP="000C16BB">
      <w:pPr>
        <w:jc w:val="both"/>
        <w:rPr>
          <w:lang w:val="ro-MD"/>
        </w:rPr>
      </w:pPr>
    </w:p>
    <w:p w14:paraId="52CDC757" w14:textId="77777777" w:rsidR="000C16BB" w:rsidRPr="00FF430B" w:rsidRDefault="000C16BB" w:rsidP="000C16BB">
      <w:pPr>
        <w:pStyle w:val="a"/>
        <w:numPr>
          <w:ilvl w:val="0"/>
          <w:numId w:val="0"/>
        </w:numPr>
        <w:rPr>
          <w:lang w:val="ro-MD"/>
        </w:rPr>
      </w:pPr>
    </w:p>
    <w:p w14:paraId="3B653723" w14:textId="2A1272CA" w:rsidR="000C16BB" w:rsidRPr="00FF430B" w:rsidRDefault="000C16BB" w:rsidP="000C16BB">
      <w:pPr>
        <w:ind w:firstLine="709"/>
        <w:jc w:val="both"/>
        <w:rPr>
          <w:lang w:val="ro-MD"/>
        </w:rPr>
      </w:pPr>
      <w:r w:rsidRPr="00FF430B">
        <w:rPr>
          <w:lang w:val="ro-MD"/>
        </w:rPr>
        <w:t>Obiectul</w:t>
      </w:r>
      <w:r>
        <w:rPr>
          <w:lang w:val="ro-MD"/>
        </w:rPr>
        <w:t xml:space="preserve"> : </w:t>
      </w:r>
      <w:r w:rsidRPr="00FD0E26">
        <w:rPr>
          <w:b/>
          <w:i/>
          <w:u w:val="single"/>
          <w:lang w:val="ro-MD" w:eastAsia="ru-RU"/>
        </w:rPr>
        <w:t>Modernizarea infrastructurii electrice</w:t>
      </w:r>
      <w:r>
        <w:rPr>
          <w:b/>
          <w:i/>
          <w:u w:val="single"/>
          <w:lang w:val="ro-MD" w:eastAsia="ru-RU"/>
        </w:rPr>
        <w:t xml:space="preserve"> </w:t>
      </w:r>
      <w:r w:rsidR="0066406F">
        <w:rPr>
          <w:b/>
          <w:i/>
          <w:u w:val="single"/>
          <w:lang w:val="ro-MD" w:eastAsia="ru-RU"/>
        </w:rPr>
        <w:t xml:space="preserve">interioare </w:t>
      </w:r>
      <w:r w:rsidRPr="00FD0E26">
        <w:rPr>
          <w:b/>
          <w:i/>
          <w:u w:val="single"/>
          <w:lang w:val="ro-MD" w:eastAsia="ru-RU"/>
        </w:rPr>
        <w:t>, majorarea puterii de alimentare la Liceul Teoretic  ,,Andrei Vartic,, orașul Ialoveni</w:t>
      </w:r>
      <w:r>
        <w:rPr>
          <w:b/>
          <w:i/>
          <w:u w:val="single"/>
          <w:lang w:val="ro-MD" w:eastAsia="ru-RU"/>
        </w:rPr>
        <w:t xml:space="preserve"> </w:t>
      </w:r>
    </w:p>
    <w:p w14:paraId="35010E16" w14:textId="77777777" w:rsidR="000C16BB" w:rsidRPr="001A04C3" w:rsidRDefault="000C16BB" w:rsidP="000C16BB">
      <w:pPr>
        <w:ind w:firstLine="709"/>
        <w:jc w:val="both"/>
        <w:rPr>
          <w:i/>
          <w:lang w:val="ro-MD"/>
        </w:rPr>
      </w:pPr>
      <w:r w:rsidRPr="00FF430B">
        <w:rPr>
          <w:lang w:val="ro-MD"/>
        </w:rPr>
        <w:t>Autoritatea contractantă</w:t>
      </w:r>
      <w:r>
        <w:rPr>
          <w:lang w:val="ro-MD"/>
        </w:rPr>
        <w:t xml:space="preserve"> </w:t>
      </w:r>
      <w:r w:rsidRPr="001A04C3">
        <w:rPr>
          <w:i/>
          <w:lang w:val="ro-MD"/>
        </w:rPr>
        <w:t xml:space="preserve"> </w:t>
      </w:r>
      <w:r w:rsidRPr="001A04C3">
        <w:rPr>
          <w:u w:val="single"/>
          <w:lang w:val="ro-MD"/>
        </w:rPr>
        <w:t>Liceul Teoretic „Andrei Vartic” orașul Ialoveni</w:t>
      </w:r>
      <w:r>
        <w:rPr>
          <w:u w:val="single"/>
          <w:lang w:val="ro-MD"/>
        </w:rPr>
        <w:t xml:space="preserve">, strada Alexandru cel Bun 84 </w:t>
      </w:r>
    </w:p>
    <w:p w14:paraId="048629B4" w14:textId="77777777" w:rsidR="000C16BB" w:rsidRPr="00FF430B" w:rsidRDefault="000C16BB" w:rsidP="000C16BB">
      <w:pPr>
        <w:ind w:firstLine="709"/>
        <w:jc w:val="both"/>
        <w:rPr>
          <w:lang w:val="ro-MD"/>
        </w:rPr>
      </w:pPr>
    </w:p>
    <w:p w14:paraId="29FA8B59" w14:textId="77777777" w:rsidR="000C16BB" w:rsidRPr="00FF430B" w:rsidRDefault="000C16BB" w:rsidP="000C16BB">
      <w:pPr>
        <w:pStyle w:val="cp"/>
        <w:ind w:firstLine="709"/>
        <w:jc w:val="both"/>
        <w:rPr>
          <w:lang w:val="ro-MD"/>
        </w:rPr>
      </w:pPr>
      <w:r w:rsidRPr="00FF430B">
        <w:rPr>
          <w:lang w:val="ro-MD"/>
        </w:rPr>
        <w:t>1 . Descriere generală</w:t>
      </w:r>
    </w:p>
    <w:p w14:paraId="0BC0AE93" w14:textId="77777777" w:rsidR="000C16BB" w:rsidRDefault="000C16BB" w:rsidP="000C16BB">
      <w:pPr>
        <w:ind w:firstLine="709"/>
        <w:jc w:val="both"/>
        <w:rPr>
          <w:b/>
          <w:lang w:val="ro-MD"/>
        </w:rPr>
      </w:pPr>
      <w:r w:rsidRPr="001B34E4">
        <w:rPr>
          <w:lang w:val="ro-MD" w:eastAsia="ru-RU"/>
        </w:rPr>
        <w:t>Modernizarea infrastructurii electrice exterioare, majorarea puterii de alimentare la Liceul Teoretic  ,,Andrei Vartic,, orașul Ialoveni</w:t>
      </w:r>
    </w:p>
    <w:p w14:paraId="79F5FDB0" w14:textId="77777777" w:rsidR="000C16BB" w:rsidRPr="00FF430B" w:rsidRDefault="000C16BB" w:rsidP="000C16BB">
      <w:pPr>
        <w:ind w:firstLine="709"/>
        <w:jc w:val="both"/>
        <w:rPr>
          <w:b/>
          <w:lang w:val="ro-MD"/>
        </w:rPr>
      </w:pPr>
      <w:r w:rsidRPr="001B34E4">
        <w:rPr>
          <w:b/>
          <w:lang w:val="ro-MD"/>
        </w:rPr>
        <w:t xml:space="preserve"> </w:t>
      </w:r>
      <w:r w:rsidRPr="00FF430B">
        <w:rPr>
          <w:b/>
          <w:lang w:val="ro-MD"/>
        </w:rPr>
        <w:t>2. Informaţii şi proiectare</w:t>
      </w:r>
    </w:p>
    <w:p w14:paraId="6D12434B" w14:textId="77777777" w:rsidR="000C16BB" w:rsidRPr="00FF430B" w:rsidRDefault="000C16BB" w:rsidP="000C16BB">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70AC85E9" w14:textId="77777777" w:rsidR="000C16BB" w:rsidRPr="00FF430B" w:rsidRDefault="000C16BB" w:rsidP="000C16BB">
      <w:pPr>
        <w:ind w:firstLine="709"/>
        <w:jc w:val="both"/>
        <w:rPr>
          <w:b/>
          <w:lang w:val="ro-MD"/>
        </w:rPr>
      </w:pPr>
      <w:r w:rsidRPr="00FF430B">
        <w:rPr>
          <w:b/>
          <w:lang w:val="ro-MD"/>
        </w:rPr>
        <w:t>3. Materiale, compatibilităţi, reglementări tehnice şi standarde utilizate</w:t>
      </w:r>
    </w:p>
    <w:p w14:paraId="259A2A9E" w14:textId="77777777" w:rsidR="000C16BB" w:rsidRPr="001A04C3" w:rsidRDefault="000C16BB" w:rsidP="000C16BB">
      <w:pPr>
        <w:numPr>
          <w:ilvl w:val="0"/>
          <w:numId w:val="28"/>
        </w:numPr>
        <w:jc w:val="both"/>
        <w:rPr>
          <w:rFonts w:eastAsia="Calibri"/>
          <w:b/>
          <w:lang w:eastAsia="ru-RU"/>
        </w:rPr>
      </w:pPr>
      <w:r w:rsidRPr="001A04C3">
        <w:rPr>
          <w:rFonts w:eastAsia="Calibri"/>
          <w:lang w:eastAsia="ru-RU"/>
        </w:rPr>
        <w:t xml:space="preserve">Materialele </w:t>
      </w:r>
      <w:r>
        <w:rPr>
          <w:rFonts w:eastAsia="Calibri"/>
          <w:lang w:eastAsia="ru-RU"/>
        </w:rPr>
        <w:t xml:space="preserve">vor corespunde standartelor de  calitate naționale și europene. Vor fi prezentate certificate de calitate și agremente tehnice. </w:t>
      </w:r>
      <w:r w:rsidRPr="001A04C3">
        <w:rPr>
          <w:rFonts w:eastAsia="Calibri"/>
          <w:lang w:eastAsia="ru-RU"/>
        </w:rPr>
        <w:t xml:space="preserve"> </w:t>
      </w:r>
    </w:p>
    <w:p w14:paraId="2661A353" w14:textId="77777777" w:rsidR="000C16BB" w:rsidRPr="001A04C3" w:rsidRDefault="000C16BB" w:rsidP="000C16BB">
      <w:pPr>
        <w:numPr>
          <w:ilvl w:val="0"/>
          <w:numId w:val="28"/>
        </w:numPr>
        <w:jc w:val="both"/>
        <w:rPr>
          <w:rFonts w:eastAsia="Calibri"/>
          <w:b/>
          <w:lang w:eastAsia="ru-RU"/>
        </w:rPr>
      </w:pPr>
      <w:r>
        <w:rPr>
          <w:lang w:eastAsia="ru-RU"/>
        </w:rPr>
        <w:t xml:space="preserve"> Toate costurile pentru probe și încercări sunt suportate de Antreprenor.</w:t>
      </w:r>
      <w:r w:rsidRPr="001A04C3">
        <w:rPr>
          <w:lang w:eastAsia="ru-RU"/>
        </w:rPr>
        <w:t xml:space="preserve"> </w:t>
      </w:r>
    </w:p>
    <w:p w14:paraId="0AC37C46" w14:textId="77777777" w:rsidR="000C16BB" w:rsidRPr="000E797B" w:rsidRDefault="000C16BB" w:rsidP="000C16BB">
      <w:pPr>
        <w:numPr>
          <w:ilvl w:val="0"/>
          <w:numId w:val="27"/>
        </w:numPr>
        <w:contextualSpacing/>
        <w:jc w:val="both"/>
        <w:rPr>
          <w:rFonts w:eastAsia="Calibri"/>
        </w:rPr>
      </w:pPr>
      <w:r w:rsidRPr="000E797B">
        <w:rPr>
          <w:rFonts w:eastAsia="Calibri"/>
        </w:rPr>
        <w:t>termenul executării: maximum 60 zile calendaristice de la semnarea contractului</w:t>
      </w:r>
    </w:p>
    <w:p w14:paraId="08834A19" w14:textId="77777777" w:rsidR="000C16BB" w:rsidRPr="001A04C3" w:rsidRDefault="000C16BB" w:rsidP="000C16BB">
      <w:pPr>
        <w:ind w:firstLine="709"/>
        <w:jc w:val="both"/>
        <w:rPr>
          <w:lang w:eastAsia="ru-RU"/>
        </w:rPr>
      </w:pPr>
    </w:p>
    <w:p w14:paraId="2FBE4B31" w14:textId="77777777" w:rsidR="000C16BB" w:rsidRPr="00FF430B" w:rsidRDefault="000C16BB" w:rsidP="000C16BB">
      <w:pPr>
        <w:ind w:firstLine="709"/>
        <w:jc w:val="both"/>
        <w:rPr>
          <w:b/>
          <w:lang w:val="ro-MD"/>
        </w:rPr>
      </w:pPr>
      <w:r w:rsidRPr="00FF430B">
        <w:rPr>
          <w:b/>
          <w:lang w:val="ro-MD"/>
        </w:rPr>
        <w:t>4. Mostre</w:t>
      </w:r>
      <w:r>
        <w:rPr>
          <w:b/>
          <w:lang w:val="ro-MD"/>
        </w:rPr>
        <w:t>- nu se cere</w:t>
      </w:r>
    </w:p>
    <w:p w14:paraId="325773CA" w14:textId="77777777" w:rsidR="000C16BB" w:rsidRPr="00FF430B" w:rsidRDefault="000C16BB" w:rsidP="000C16BB">
      <w:pPr>
        <w:ind w:firstLine="709"/>
        <w:jc w:val="both"/>
        <w:rPr>
          <w:lang w:val="ro-MD"/>
        </w:rPr>
      </w:pPr>
    </w:p>
    <w:p w14:paraId="6001CFD1" w14:textId="77777777" w:rsidR="000C16BB" w:rsidRPr="00FF430B" w:rsidRDefault="000C16BB" w:rsidP="000C16BB">
      <w:pPr>
        <w:ind w:firstLine="709"/>
        <w:jc w:val="both"/>
        <w:rPr>
          <w:b/>
          <w:lang w:val="ro-MD"/>
        </w:rPr>
      </w:pPr>
      <w:r w:rsidRPr="00FF430B">
        <w:rPr>
          <w:b/>
          <w:lang w:val="ro-MD"/>
        </w:rPr>
        <w:t>5. Furnizarea, păstrarea, protecţia materialelor şi a lucrărilor. Securitatea construcţiilor şi a terenurilor aferente</w:t>
      </w:r>
    </w:p>
    <w:p w14:paraId="408E710C" w14:textId="77777777" w:rsidR="000C16BB" w:rsidRPr="001A04C3" w:rsidRDefault="000C16BB" w:rsidP="000C16BB">
      <w:pPr>
        <w:ind w:firstLine="709"/>
        <w:jc w:val="both"/>
        <w:rPr>
          <w:rFonts w:eastAsia="Calibri"/>
          <w:lang w:eastAsia="ru-RU"/>
        </w:rPr>
      </w:pPr>
      <w:r w:rsidRPr="001A04C3">
        <w:rPr>
          <w:rFonts w:eastAsia="Calibri"/>
          <w:lang w:eastAsia="ru-RU"/>
        </w:rPr>
        <w:t xml:space="preserve">Antreprenorul pe șantier este obligat din contul propriu:  </w:t>
      </w:r>
    </w:p>
    <w:p w14:paraId="3393B752" w14:textId="77777777" w:rsidR="000C16BB" w:rsidRPr="001A04C3" w:rsidRDefault="000C16BB" w:rsidP="000C16BB">
      <w:pPr>
        <w:jc w:val="both"/>
        <w:rPr>
          <w:rFonts w:eastAsia="Calibri"/>
          <w:lang w:eastAsia="ru-RU"/>
        </w:rPr>
      </w:pPr>
      <w:r w:rsidRPr="001A04C3">
        <w:rPr>
          <w:rFonts w:eastAsia="Calibri"/>
          <w:lang w:eastAsia="ru-RU"/>
        </w:rPr>
        <w:t>- de a limita acces la șantier</w:t>
      </w:r>
    </w:p>
    <w:p w14:paraId="44EC9616" w14:textId="77777777" w:rsidR="000C16BB" w:rsidRPr="001A04C3" w:rsidRDefault="000C16BB" w:rsidP="000C16BB">
      <w:pPr>
        <w:jc w:val="both"/>
        <w:rPr>
          <w:rFonts w:eastAsia="Calibri"/>
          <w:lang w:eastAsia="ru-RU"/>
        </w:rPr>
      </w:pPr>
      <w:r w:rsidRPr="001A04C3">
        <w:rPr>
          <w:rFonts w:eastAsia="Calibri"/>
          <w:lang w:eastAsia="ru-RU"/>
        </w:rPr>
        <w:t>- de a instala panou informațional</w:t>
      </w:r>
    </w:p>
    <w:p w14:paraId="4346A6E7" w14:textId="77777777" w:rsidR="000C16BB" w:rsidRPr="001A04C3" w:rsidRDefault="000C16BB" w:rsidP="000C16BB">
      <w:pPr>
        <w:tabs>
          <w:tab w:val="left" w:pos="567"/>
        </w:tabs>
        <w:spacing w:line="276" w:lineRule="auto"/>
        <w:jc w:val="both"/>
        <w:rPr>
          <w:lang w:eastAsia="ru-RU"/>
        </w:rPr>
      </w:pPr>
      <w:r w:rsidRPr="001A04C3">
        <w:rPr>
          <w:lang w:eastAsia="ru-RU"/>
        </w:rPr>
        <w:t>- să asigure lucrările executate şi echipamentul pe care le are la dispoziţie împotriva degradării şi furturilor până la predarea lucrărilor Beneficiarului. El trebuie să ia măsuri de protecţie contra degradării lucrării datorită a</w:t>
      </w:r>
      <w:r>
        <w:rPr>
          <w:lang w:eastAsia="ru-RU"/>
        </w:rPr>
        <w:t>cţiunilor atmosferice şi a apei.</w:t>
      </w:r>
      <w:r w:rsidRPr="001A04C3">
        <w:rPr>
          <w:lang w:eastAsia="ru-RU"/>
        </w:rPr>
        <w:t xml:space="preserve">    </w:t>
      </w:r>
    </w:p>
    <w:p w14:paraId="087DCEC1" w14:textId="77777777" w:rsidR="000C16BB" w:rsidRDefault="000C16BB" w:rsidP="000C16BB">
      <w:pPr>
        <w:tabs>
          <w:tab w:val="left" w:pos="567"/>
        </w:tabs>
        <w:spacing w:line="276" w:lineRule="auto"/>
        <w:jc w:val="both"/>
        <w:rPr>
          <w:lang w:eastAsia="ru-RU"/>
        </w:rPr>
      </w:pPr>
      <w:r w:rsidRPr="001A04C3">
        <w:rPr>
          <w:lang w:eastAsia="ru-RU"/>
        </w:rPr>
        <w:t xml:space="preserve">-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5D7165A1" w14:textId="77777777" w:rsidR="000C16BB" w:rsidRPr="001A04C3" w:rsidRDefault="000C16BB" w:rsidP="000C16BB">
      <w:pPr>
        <w:tabs>
          <w:tab w:val="left" w:pos="567"/>
        </w:tabs>
        <w:spacing w:line="276" w:lineRule="auto"/>
        <w:jc w:val="both"/>
        <w:rPr>
          <w:lang w:eastAsia="ru-RU"/>
        </w:rPr>
      </w:pPr>
      <w:r>
        <w:rPr>
          <w:lang w:eastAsia="ru-RU"/>
        </w:rPr>
        <w:t>-Antreprenorul asigură transportul , depozitarea și protecția materialelor.</w:t>
      </w:r>
    </w:p>
    <w:p w14:paraId="6254AF12" w14:textId="77777777" w:rsidR="000C16BB" w:rsidRPr="001A04C3" w:rsidRDefault="000C16BB" w:rsidP="000C16BB">
      <w:pPr>
        <w:ind w:firstLine="709"/>
        <w:jc w:val="both"/>
        <w:rPr>
          <w:b/>
          <w:lang w:val="ro-MD"/>
        </w:rPr>
      </w:pPr>
    </w:p>
    <w:p w14:paraId="65CD40B8" w14:textId="77777777" w:rsidR="000C16BB" w:rsidRPr="00D97816" w:rsidRDefault="000C16BB" w:rsidP="000C16BB">
      <w:pPr>
        <w:ind w:firstLine="709"/>
        <w:jc w:val="both"/>
        <w:rPr>
          <w:lang w:val="ro-MD"/>
        </w:rPr>
      </w:pPr>
      <w:r w:rsidRPr="00FF430B">
        <w:rPr>
          <w:b/>
          <w:lang w:val="ro-MD"/>
        </w:rPr>
        <w:t>6. Încercări, instrucţiuni, garanţii ale furnizorilor, desene şi scheme de execuţie</w:t>
      </w:r>
      <w:r w:rsidRPr="00D97816">
        <w:rPr>
          <w:lang w:val="ro-MD"/>
        </w:rPr>
        <w:t xml:space="preserve">: se efectuează teste și verificări ale instalațiilor electrice.  Se oferă garanție pentru lucrări  5 ani, și garanție pentru echipamente conform legisalției. </w:t>
      </w:r>
    </w:p>
    <w:p w14:paraId="0E38C45D" w14:textId="77777777" w:rsidR="000C16BB" w:rsidRPr="00FF430B" w:rsidRDefault="000C16BB" w:rsidP="000C16BB">
      <w:pPr>
        <w:ind w:firstLine="709"/>
        <w:jc w:val="both"/>
        <w:rPr>
          <w:b/>
          <w:lang w:val="ro-MD"/>
        </w:rPr>
      </w:pPr>
      <w:r w:rsidRPr="00FF430B">
        <w:rPr>
          <w:b/>
          <w:lang w:val="ro-MD"/>
        </w:rPr>
        <w:t>7. Remedierea viciilor ascunse şi a defectelor</w:t>
      </w:r>
    </w:p>
    <w:p w14:paraId="32D1DE61" w14:textId="77777777" w:rsidR="000C16BB" w:rsidRPr="001A04C3" w:rsidRDefault="000C16BB" w:rsidP="000C16BB">
      <w:pPr>
        <w:jc w:val="both"/>
        <w:rPr>
          <w:rFonts w:eastAsia="Calibri"/>
          <w:lang w:eastAsia="ru-RU"/>
        </w:rPr>
      </w:pPr>
      <w:r>
        <w:rPr>
          <w:rFonts w:eastAsia="Calibri"/>
          <w:lang w:eastAsia="ru-RU"/>
        </w:rPr>
        <w:lastRenderedPageBreak/>
        <w:t xml:space="preserve">În caz de depistare vicii ascunse </w:t>
      </w:r>
      <w:r w:rsidRPr="001A04C3">
        <w:rPr>
          <w:rFonts w:eastAsia="Calibri"/>
          <w:lang w:eastAsia="ru-RU"/>
        </w:rPr>
        <w:t xml:space="preserve"> se constatează în prezența autorului proiectului și reprezentantului  supravegherii tehnice  și se introduce înscrierea în cartea tehnica.</w:t>
      </w:r>
    </w:p>
    <w:p w14:paraId="384D0ABA" w14:textId="77777777" w:rsidR="000C16BB" w:rsidRDefault="000C16BB" w:rsidP="000C16BB">
      <w:pPr>
        <w:ind w:firstLine="709"/>
        <w:jc w:val="both"/>
        <w:rPr>
          <w:lang w:eastAsia="ru-RU"/>
        </w:rPr>
      </w:pPr>
      <w:r w:rsidRPr="001A04C3">
        <w:rPr>
          <w:lang w:eastAsia="ru-RU"/>
        </w:rPr>
        <w:t xml:space="preserve">- Lucrările care devin ascunse nu vor fi acoperite fără aprobarea responsabilului tehnic atestat şi proiectantului, Antreprenorul  asigură posibilitatea să examineze şi să urmărească orice lucrare care urmează să fie ascunsă. </w:t>
      </w:r>
    </w:p>
    <w:p w14:paraId="7EA15317" w14:textId="77777777" w:rsidR="000C16BB" w:rsidRPr="001A04C3" w:rsidRDefault="000C16BB" w:rsidP="000C16BB">
      <w:pPr>
        <w:ind w:firstLine="709"/>
        <w:jc w:val="both"/>
        <w:rPr>
          <w:lang w:val="ro-MD"/>
        </w:rPr>
      </w:pPr>
      <w:r>
        <w:rPr>
          <w:lang w:eastAsia="ru-RU"/>
        </w:rPr>
        <w:t>-Antreprenorul este obligat să remediezer pe cheltuiala proprie orice defect în perioada de garanție.</w:t>
      </w:r>
    </w:p>
    <w:p w14:paraId="0DFD8B2D" w14:textId="77777777" w:rsidR="000C16BB" w:rsidRPr="00FF430B" w:rsidRDefault="000C16BB" w:rsidP="000C16BB">
      <w:pPr>
        <w:ind w:firstLine="709"/>
        <w:jc w:val="both"/>
        <w:rPr>
          <w:lang w:val="ro-MD"/>
        </w:rPr>
      </w:pPr>
    </w:p>
    <w:p w14:paraId="52D0ED87" w14:textId="77777777" w:rsidR="000C16BB" w:rsidRPr="0024639E" w:rsidRDefault="000C16BB" w:rsidP="000C16BB">
      <w:pPr>
        <w:ind w:firstLine="709"/>
        <w:jc w:val="both"/>
        <w:rPr>
          <w:lang w:val="ro-MD"/>
        </w:rPr>
      </w:pPr>
      <w:r w:rsidRPr="00FF430B">
        <w:rPr>
          <w:b/>
          <w:lang w:val="ro-MD"/>
        </w:rPr>
        <w:t>8. Trasarea geodezică a lucrărilor, toleranţe de execuţie</w:t>
      </w:r>
      <w:r>
        <w:rPr>
          <w:b/>
          <w:lang w:val="ro-MD"/>
        </w:rPr>
        <w:t xml:space="preserve">: </w:t>
      </w:r>
      <w:r w:rsidRPr="0024639E">
        <w:rPr>
          <w:lang w:val="ro-MD"/>
        </w:rPr>
        <w:t>Trasarea lucrărilor se face conform proiectului</w:t>
      </w:r>
      <w:r>
        <w:rPr>
          <w:lang w:val="ro-MD"/>
        </w:rPr>
        <w:t>, respectînd limitele și amplasamentele stabilite.</w:t>
      </w:r>
    </w:p>
    <w:p w14:paraId="34352604" w14:textId="77777777" w:rsidR="000C16BB" w:rsidRDefault="000C16BB" w:rsidP="000C16BB">
      <w:pPr>
        <w:ind w:firstLine="709"/>
        <w:jc w:val="both"/>
        <w:rPr>
          <w:b/>
          <w:lang w:val="ro-MD"/>
        </w:rPr>
      </w:pPr>
      <w:r w:rsidRPr="00FF430B">
        <w:rPr>
          <w:b/>
          <w:lang w:val="ro-MD"/>
        </w:rPr>
        <w:t>9. Parametrii de calcul ai elementelor constructive</w:t>
      </w:r>
      <w:r>
        <w:rPr>
          <w:b/>
          <w:lang w:val="ro-MD"/>
        </w:rPr>
        <w:t xml:space="preserve">: </w:t>
      </w:r>
    </w:p>
    <w:p w14:paraId="7600365A" w14:textId="77777777" w:rsidR="000C16BB" w:rsidRPr="0024639E" w:rsidRDefault="000C16BB" w:rsidP="000C16BB">
      <w:pPr>
        <w:ind w:firstLine="709"/>
        <w:jc w:val="both"/>
        <w:rPr>
          <w:lang w:val="ro-MD"/>
        </w:rPr>
      </w:pPr>
      <w:r>
        <w:rPr>
          <w:b/>
          <w:lang w:val="ro-MD"/>
        </w:rPr>
        <w:t xml:space="preserve">   </w:t>
      </w:r>
      <w:r w:rsidRPr="0024639E">
        <w:rPr>
          <w:lang w:val="ro-MD"/>
        </w:rPr>
        <w:t>Se vor respecta parametrii tehnici ai rețelei electrice:</w:t>
      </w:r>
      <w:r>
        <w:rPr>
          <w:lang w:val="ro-MD"/>
        </w:rPr>
        <w:t xml:space="preserve"> tensiune, putere instalată, sarcini electrice și condiții de siguranță.</w:t>
      </w:r>
    </w:p>
    <w:p w14:paraId="0131FECE" w14:textId="77777777" w:rsidR="000C16BB" w:rsidRPr="00FF430B" w:rsidRDefault="000C16BB" w:rsidP="000C16BB">
      <w:pPr>
        <w:ind w:firstLine="709"/>
        <w:jc w:val="both"/>
        <w:rPr>
          <w:b/>
          <w:lang w:val="ro-MD"/>
        </w:rPr>
      </w:pPr>
      <w:r w:rsidRPr="00FF430B">
        <w:rPr>
          <w:b/>
          <w:lang w:val="ro-MD"/>
        </w:rPr>
        <w:t>10. Criterii privind calculul sistemelor de încălzire, ventilare şi condiţionare a aerului</w:t>
      </w:r>
      <w:r>
        <w:rPr>
          <w:b/>
          <w:lang w:val="ro-MD"/>
        </w:rPr>
        <w:t xml:space="preserve">: </w:t>
      </w:r>
      <w:r w:rsidRPr="0024639E">
        <w:rPr>
          <w:lang w:val="ro-MD"/>
        </w:rPr>
        <w:t>Nu se aplică direct, dar se va asigura protecția instalațiilor electrice față de condițiile de mediu din clădire și în afara acesteia.</w:t>
      </w:r>
    </w:p>
    <w:p w14:paraId="7608CBB9" w14:textId="77777777" w:rsidR="000C16BB" w:rsidRDefault="000C16BB" w:rsidP="000C16BB">
      <w:pPr>
        <w:ind w:firstLine="709"/>
        <w:jc w:val="both"/>
        <w:rPr>
          <w:b/>
          <w:lang w:val="ro-MD"/>
        </w:rPr>
      </w:pPr>
      <w:r w:rsidRPr="00FF430B">
        <w:rPr>
          <w:b/>
          <w:lang w:val="ro-MD"/>
        </w:rPr>
        <w:t>11. Nivelul admis al zgomotului şi al vibraţiilor</w:t>
      </w:r>
      <w:r>
        <w:rPr>
          <w:b/>
          <w:lang w:val="ro-MD"/>
        </w:rPr>
        <w:t>:</w:t>
      </w:r>
    </w:p>
    <w:p w14:paraId="4A7C5C76" w14:textId="77777777" w:rsidR="000C16BB" w:rsidRPr="00FF430B" w:rsidRDefault="000C16BB" w:rsidP="000C16BB">
      <w:pPr>
        <w:ind w:firstLine="709"/>
        <w:jc w:val="both"/>
        <w:rPr>
          <w:b/>
          <w:lang w:val="ro-MD"/>
        </w:rPr>
      </w:pPr>
      <w:r>
        <w:rPr>
          <w:b/>
          <w:lang w:val="ro-MD"/>
        </w:rPr>
        <w:t xml:space="preserve"> </w:t>
      </w:r>
      <w:r w:rsidRPr="006361C2">
        <w:rPr>
          <w:lang w:val="ro-MD"/>
        </w:rPr>
        <w:t>Se vor respecta normele sanitare și tehnice privind zgomotul și vibrațiile admise în instituțiile de învățămînt</w:t>
      </w:r>
      <w:r>
        <w:rPr>
          <w:b/>
          <w:lang w:val="ro-MD"/>
        </w:rPr>
        <w:t>.</w:t>
      </w:r>
    </w:p>
    <w:p w14:paraId="1FF40199" w14:textId="77777777" w:rsidR="000C16BB" w:rsidRDefault="000C16BB" w:rsidP="000C16BB">
      <w:pPr>
        <w:ind w:firstLine="709"/>
        <w:jc w:val="both"/>
        <w:rPr>
          <w:b/>
          <w:lang w:val="ro-MD"/>
        </w:rPr>
      </w:pPr>
      <w:r w:rsidRPr="00FF430B">
        <w:rPr>
          <w:b/>
          <w:lang w:val="ro-MD"/>
        </w:rPr>
        <w:t>12. Cerinţe privind montarea utilajelor şi a instalaţiilor</w:t>
      </w:r>
      <w:r>
        <w:rPr>
          <w:b/>
          <w:lang w:val="ro-MD"/>
        </w:rPr>
        <w:t>:</w:t>
      </w:r>
    </w:p>
    <w:p w14:paraId="6EEDFF2E" w14:textId="77777777" w:rsidR="000C16BB" w:rsidRPr="00D118EC" w:rsidRDefault="000C16BB" w:rsidP="000C16BB">
      <w:pPr>
        <w:ind w:firstLine="709"/>
        <w:jc w:val="both"/>
        <w:rPr>
          <w:lang w:val="ro-MD"/>
        </w:rPr>
      </w:pPr>
      <w:r>
        <w:rPr>
          <w:lang w:val="ro-MD"/>
        </w:rPr>
        <w:t>Intalațiile vor fi montate conform proiectului tehnic, cu respectarea normelor de siguranță și protecție anticorozivă.</w:t>
      </w:r>
    </w:p>
    <w:p w14:paraId="3B63752F" w14:textId="77777777" w:rsidR="000C16BB" w:rsidRDefault="000C16BB" w:rsidP="000C16BB">
      <w:pPr>
        <w:ind w:firstLine="709"/>
        <w:jc w:val="both"/>
        <w:rPr>
          <w:b/>
          <w:lang w:val="ro-MD"/>
        </w:rPr>
      </w:pPr>
      <w:r w:rsidRPr="00FF430B">
        <w:rPr>
          <w:b/>
          <w:lang w:val="ro-MD"/>
        </w:rPr>
        <w:t>13. Lucrări de construcţii aferente montării instalaţiilor</w:t>
      </w:r>
      <w:r>
        <w:rPr>
          <w:b/>
          <w:lang w:val="ro-MD"/>
        </w:rPr>
        <w:t>:</w:t>
      </w:r>
    </w:p>
    <w:p w14:paraId="71934E15" w14:textId="77777777" w:rsidR="000C16BB" w:rsidRPr="00201697" w:rsidRDefault="000C16BB" w:rsidP="000C16BB">
      <w:pPr>
        <w:ind w:firstLine="709"/>
        <w:jc w:val="both"/>
        <w:rPr>
          <w:lang w:val="ro-MD"/>
        </w:rPr>
      </w:pPr>
      <w:r>
        <w:rPr>
          <w:lang w:val="ro-MD"/>
        </w:rPr>
        <w:t>Se includ lucrări de săpături, fixare, montare suporturi, trasee pentru cabluri și alte lucrări auxliare.</w:t>
      </w:r>
    </w:p>
    <w:p w14:paraId="3B277CCE" w14:textId="77777777" w:rsidR="000C16BB" w:rsidRDefault="000C16BB" w:rsidP="000C16BB">
      <w:pPr>
        <w:ind w:firstLine="709"/>
        <w:jc w:val="both"/>
        <w:rPr>
          <w:b/>
          <w:lang w:val="ro-MD"/>
        </w:rPr>
      </w:pPr>
      <w:r w:rsidRPr="00FF430B">
        <w:rPr>
          <w:b/>
          <w:lang w:val="ro-MD"/>
        </w:rPr>
        <w:t>14. Articole, produse şi piese necesare instalaţiilor</w:t>
      </w:r>
    </w:p>
    <w:p w14:paraId="74EBCA5E" w14:textId="77777777" w:rsidR="000C16BB" w:rsidRPr="00502D1C" w:rsidRDefault="000C16BB" w:rsidP="000C16BB">
      <w:pPr>
        <w:ind w:firstLine="709"/>
        <w:jc w:val="both"/>
        <w:rPr>
          <w:lang w:val="ro-MD"/>
        </w:rPr>
      </w:pPr>
      <w:r>
        <w:rPr>
          <w:lang w:val="ro-MD"/>
        </w:rPr>
        <w:t>Se vor utiliza cabluri electrice, tablouri electrice, corpuri de iluminat, țeavă din PVC,întrerupătoare și altecomponente conform proiectului.</w:t>
      </w:r>
    </w:p>
    <w:p w14:paraId="14BF68B2" w14:textId="77777777" w:rsidR="000C16BB" w:rsidRDefault="000C16BB" w:rsidP="000C16BB">
      <w:pPr>
        <w:ind w:firstLine="709"/>
        <w:jc w:val="both"/>
        <w:rPr>
          <w:b/>
          <w:lang w:val="ro-MD"/>
        </w:rPr>
      </w:pPr>
      <w:r w:rsidRPr="00FF430B">
        <w:rPr>
          <w:b/>
          <w:lang w:val="ro-MD"/>
        </w:rPr>
        <w:t>15. Echipamentele, instalaţiile, utilajele, sculele, instrumentele, dispozitivele şi alte obiecte necesare pentru executarea lucrărilor</w:t>
      </w:r>
      <w:r>
        <w:rPr>
          <w:b/>
          <w:lang w:val="ro-MD"/>
        </w:rPr>
        <w:t>:</w:t>
      </w:r>
    </w:p>
    <w:p w14:paraId="0E20218D" w14:textId="77777777" w:rsidR="000C16BB" w:rsidRPr="00502D1C" w:rsidRDefault="000C16BB" w:rsidP="000C16BB">
      <w:pPr>
        <w:ind w:firstLine="709"/>
        <w:jc w:val="both"/>
        <w:rPr>
          <w:lang w:val="ro-MD"/>
        </w:rPr>
      </w:pPr>
      <w:r>
        <w:rPr>
          <w:lang w:val="ro-MD"/>
        </w:rPr>
        <w:t>Se vor folosi utilaje de montaj, scule și mijloace de transport necesare execuției contractului.</w:t>
      </w:r>
    </w:p>
    <w:p w14:paraId="01B3CA23" w14:textId="77777777" w:rsidR="000C16BB" w:rsidRDefault="000C16BB" w:rsidP="000C16BB">
      <w:pPr>
        <w:ind w:firstLine="709"/>
        <w:jc w:val="both"/>
        <w:rPr>
          <w:b/>
          <w:lang w:val="ro-MD"/>
        </w:rPr>
      </w:pPr>
      <w:r w:rsidRPr="00FF430B">
        <w:rPr>
          <w:b/>
          <w:lang w:val="ro-MD"/>
        </w:rPr>
        <w:t>16. Definiţii</w:t>
      </w:r>
      <w:r>
        <w:rPr>
          <w:b/>
          <w:lang w:val="ro-MD"/>
        </w:rPr>
        <w:t>:</w:t>
      </w:r>
    </w:p>
    <w:p w14:paraId="695E3EC2" w14:textId="77777777" w:rsidR="000C16BB" w:rsidRPr="00502D1C" w:rsidRDefault="000C16BB" w:rsidP="000C16BB">
      <w:pPr>
        <w:ind w:firstLine="709"/>
        <w:jc w:val="both"/>
        <w:rPr>
          <w:lang w:val="ro-MD"/>
        </w:rPr>
      </w:pPr>
      <w:r>
        <w:rPr>
          <w:lang w:val="ro-MD"/>
        </w:rPr>
        <w:t>Se aplică definiții din domeniul construcțiilor și instalatiilor electrice conform normelor în viguare.</w:t>
      </w:r>
    </w:p>
    <w:p w14:paraId="5F9A9276" w14:textId="77777777" w:rsidR="000C16BB" w:rsidRDefault="000C16BB" w:rsidP="000C16BB">
      <w:pPr>
        <w:ind w:firstLine="709"/>
        <w:jc w:val="both"/>
        <w:rPr>
          <w:b/>
          <w:lang w:val="ro-MD"/>
        </w:rPr>
      </w:pPr>
      <w:r w:rsidRPr="00FF430B">
        <w:rPr>
          <w:b/>
          <w:lang w:val="ro-MD"/>
        </w:rPr>
        <w:t>17. Cerinţe privind calculul costului</w:t>
      </w:r>
      <w:r>
        <w:rPr>
          <w:b/>
          <w:lang w:val="ro-MD"/>
        </w:rPr>
        <w:t>:</w:t>
      </w:r>
    </w:p>
    <w:p w14:paraId="47F19E9F" w14:textId="77777777" w:rsidR="000C16BB" w:rsidRPr="00502D1C" w:rsidRDefault="000C16BB" w:rsidP="000C16BB">
      <w:pPr>
        <w:ind w:firstLine="709"/>
        <w:jc w:val="both"/>
        <w:rPr>
          <w:lang w:val="ro-MD"/>
        </w:rPr>
      </w:pPr>
      <w:r>
        <w:rPr>
          <w:lang w:val="ro-MD"/>
        </w:rPr>
        <w:t>Costul se determină pe baza devizului de cheltuieli, conform normelor tehnice și prețurilor de piață.</w:t>
      </w:r>
    </w:p>
    <w:p w14:paraId="1B5F06DE" w14:textId="77777777" w:rsidR="000C16BB" w:rsidRPr="00FF430B" w:rsidRDefault="000C16BB" w:rsidP="000C16BB">
      <w:pPr>
        <w:ind w:firstLine="709"/>
        <w:jc w:val="both"/>
        <w:rPr>
          <w:b/>
          <w:lang w:val="ro-MD"/>
        </w:rPr>
      </w:pPr>
    </w:p>
    <w:p w14:paraId="2797229B" w14:textId="77777777" w:rsidR="000C16BB" w:rsidRDefault="000C16BB" w:rsidP="000C16BB">
      <w:pPr>
        <w:ind w:firstLine="709"/>
        <w:jc w:val="both"/>
        <w:rPr>
          <w:b/>
          <w:lang w:val="ro-MD"/>
        </w:rPr>
      </w:pPr>
      <w:r w:rsidRPr="00FF430B">
        <w:rPr>
          <w:b/>
          <w:lang w:val="ro-MD"/>
        </w:rPr>
        <w:t>18. Documente obligatorii la depunerea ofertei</w:t>
      </w:r>
      <w:r>
        <w:rPr>
          <w:b/>
          <w:lang w:val="ro-MD"/>
        </w:rPr>
        <w:t>:</w:t>
      </w:r>
    </w:p>
    <w:p w14:paraId="6C17515F" w14:textId="77777777" w:rsidR="000C16BB" w:rsidRDefault="000C16BB" w:rsidP="000C16BB">
      <w:pPr>
        <w:ind w:firstLine="709"/>
        <w:jc w:val="both"/>
        <w:rPr>
          <w:lang w:val="ro-MD"/>
        </w:rPr>
      </w:pPr>
      <w:r w:rsidRPr="00C12CCE">
        <w:rPr>
          <w:lang w:val="ro-MD"/>
        </w:rPr>
        <w:t>Certificat de înregistrare, licențe,deviz-ofertă, documentație tehnică, declarații de conformitate și alte acte solicitate în SIA RSAP</w:t>
      </w:r>
    </w:p>
    <w:p w14:paraId="5599AB23" w14:textId="77777777" w:rsidR="000C16BB" w:rsidRPr="00C12CCE" w:rsidRDefault="000C16BB" w:rsidP="000C16BB">
      <w:pPr>
        <w:ind w:firstLine="709"/>
        <w:jc w:val="both"/>
        <w:rPr>
          <w:lang w:val="ro-MD"/>
        </w:rPr>
      </w:pPr>
    </w:p>
    <w:p w14:paraId="034740D9" w14:textId="77777777" w:rsidR="000C16BB" w:rsidRPr="00C12CCE" w:rsidRDefault="000C16BB" w:rsidP="000C16BB">
      <w:pPr>
        <w:ind w:left="284"/>
        <w:rPr>
          <w:b/>
          <w:lang w:val="ro-MD"/>
        </w:rPr>
      </w:pPr>
      <w:r>
        <w:rPr>
          <w:b/>
          <w:lang w:val="ro-MD"/>
        </w:rPr>
        <w:t>19.</w:t>
      </w:r>
      <w:r w:rsidRPr="00C12CCE">
        <w:rPr>
          <w:b/>
          <w:lang w:val="ro-MD"/>
        </w:rPr>
        <w:t>Documente obligatorii la evaluarea ofertelor</w:t>
      </w:r>
      <w:r>
        <w:rPr>
          <w:b/>
          <w:lang w:val="ro-MD"/>
        </w:rPr>
        <w:t>:</w:t>
      </w:r>
    </w:p>
    <w:p w14:paraId="5F8F8438" w14:textId="77777777" w:rsidR="000C16BB" w:rsidRPr="00C12CCE" w:rsidRDefault="000C16BB" w:rsidP="000C16BB">
      <w:pPr>
        <w:ind w:left="284"/>
        <w:rPr>
          <w:lang w:val="ro-MD"/>
        </w:rPr>
      </w:pPr>
      <w:r w:rsidRPr="00C12CCE">
        <w:rPr>
          <w:lang w:val="ro-MD"/>
        </w:rPr>
        <w:t>Documente justificative pentru calificare, experiență similară, capacitate tehnică și financiară, prezentate la solic</w:t>
      </w:r>
      <w:r>
        <w:rPr>
          <w:lang w:val="ro-MD"/>
        </w:rPr>
        <w:t>itarea autorității contractante în SIA RSAP.</w:t>
      </w:r>
    </w:p>
    <w:p w14:paraId="1FD04BD0" w14:textId="77777777" w:rsidR="000C16BB" w:rsidRPr="00C12CCE" w:rsidRDefault="000C16BB" w:rsidP="000C16BB">
      <w:pPr>
        <w:pStyle w:val="a"/>
        <w:numPr>
          <w:ilvl w:val="0"/>
          <w:numId w:val="0"/>
        </w:numPr>
        <w:ind w:left="644"/>
        <w:rPr>
          <w:b/>
          <w:lang w:val="ro-MD"/>
        </w:rPr>
      </w:pPr>
    </w:p>
    <w:p w14:paraId="14F93186" w14:textId="77777777" w:rsidR="000C16BB" w:rsidRPr="00FF430B" w:rsidRDefault="000C16BB" w:rsidP="000C16BB">
      <w:pPr>
        <w:ind w:firstLine="709"/>
        <w:jc w:val="both"/>
        <w:rPr>
          <w:bCs/>
          <w:lang w:val="ro-MD"/>
        </w:rPr>
      </w:pPr>
    </w:p>
    <w:p w14:paraId="36ED95AE" w14:textId="77777777" w:rsidR="000C16BB" w:rsidRPr="00FF430B" w:rsidRDefault="000C16BB" w:rsidP="000C16BB">
      <w:pPr>
        <w:ind w:firstLine="709"/>
        <w:jc w:val="both"/>
        <w:rPr>
          <w:bCs/>
          <w:lang w:val="ro-MD"/>
        </w:rPr>
      </w:pPr>
    </w:p>
    <w:p w14:paraId="5394104C" w14:textId="77777777" w:rsidR="000C16BB" w:rsidRPr="00FF430B" w:rsidRDefault="000C16BB" w:rsidP="000C16BB">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47A8C322" w14:textId="42DADAEF" w:rsidR="006537B3" w:rsidRDefault="006537B3" w:rsidP="009E2657">
      <w:pPr>
        <w:pStyle w:val="a7"/>
        <w:tabs>
          <w:tab w:val="left" w:pos="567"/>
        </w:tabs>
        <w:rPr>
          <w:rFonts w:ascii="Times New Roman" w:hAnsi="Times New Roman"/>
          <w:i/>
          <w:szCs w:val="24"/>
          <w:lang w:val="ro-MD"/>
        </w:rPr>
      </w:pPr>
    </w:p>
    <w:p w14:paraId="610DEDF8" w14:textId="15831888" w:rsidR="00D8451C" w:rsidRDefault="00D8451C" w:rsidP="009E2657">
      <w:pPr>
        <w:pStyle w:val="a7"/>
        <w:tabs>
          <w:tab w:val="left" w:pos="567"/>
        </w:tabs>
        <w:rPr>
          <w:rFonts w:ascii="Times New Roman" w:hAnsi="Times New Roman"/>
          <w:i/>
          <w:szCs w:val="24"/>
          <w:lang w:val="ro-MD"/>
        </w:rPr>
      </w:pPr>
    </w:p>
    <w:p w14:paraId="6150C696" w14:textId="1BF6EFDB" w:rsidR="00D8451C" w:rsidRDefault="00D8451C" w:rsidP="009E2657">
      <w:pPr>
        <w:pStyle w:val="a7"/>
        <w:tabs>
          <w:tab w:val="left" w:pos="567"/>
        </w:tabs>
        <w:rPr>
          <w:rFonts w:ascii="Times New Roman" w:hAnsi="Times New Roman"/>
          <w:i/>
          <w:szCs w:val="24"/>
          <w:lang w:val="ro-MD"/>
        </w:rPr>
      </w:pPr>
    </w:p>
    <w:p w14:paraId="1EF54403" w14:textId="11E98CB8" w:rsidR="00B027F6" w:rsidRPr="00FF430B" w:rsidRDefault="00B027F6" w:rsidP="00B027F6">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Formularul de deviz nr.1 – Lista cu cantitățile de lucrări</w:t>
      </w:r>
      <w:r>
        <w:rPr>
          <w:rFonts w:ascii="Times New Roman" w:hAnsi="Times New Roman" w:cs="Times New Roman"/>
          <w:color w:val="auto"/>
          <w:lang w:val="ro-MD"/>
        </w:rPr>
        <w:t xml:space="preserve"> electrice interioare</w:t>
      </w:r>
    </w:p>
    <w:p w14:paraId="423EF8D6" w14:textId="77777777" w:rsidR="00B027F6" w:rsidRPr="00FF430B" w:rsidRDefault="00B027F6" w:rsidP="00B027F6">
      <w:pPr>
        <w:ind w:firstLine="709"/>
        <w:jc w:val="both"/>
        <w:rPr>
          <w:b/>
          <w:lang w:val="ro-MD"/>
        </w:rPr>
      </w:pPr>
    </w:p>
    <w:p w14:paraId="04DD0A1B" w14:textId="0FA6A055" w:rsidR="00B027F6" w:rsidRPr="001107E0" w:rsidRDefault="00B027F6" w:rsidP="00B027F6">
      <w:pPr>
        <w:tabs>
          <w:tab w:val="left" w:pos="567"/>
        </w:tabs>
        <w:jc w:val="both"/>
        <w:rPr>
          <w:i/>
          <w:u w:val="single"/>
          <w:lang w:val="ro-MD" w:eastAsia="ru-RU"/>
        </w:rPr>
      </w:pPr>
      <w:r w:rsidRPr="001107E0">
        <w:rPr>
          <w:b/>
          <w:lang w:val="ro-MD"/>
        </w:rPr>
        <w:t>Obiectul</w:t>
      </w:r>
      <w:r>
        <w:rPr>
          <w:lang w:val="ro-MD"/>
        </w:rPr>
        <w:t xml:space="preserve">: </w:t>
      </w:r>
      <w:r w:rsidRPr="001107E0">
        <w:rPr>
          <w:b/>
          <w:i/>
          <w:u w:val="single"/>
          <w:lang w:val="ro-MD" w:eastAsia="ru-RU"/>
        </w:rPr>
        <w:t xml:space="preserve"> </w:t>
      </w:r>
      <w:r w:rsidRPr="001107E0">
        <w:rPr>
          <w:i/>
          <w:u w:val="single"/>
          <w:lang w:val="ro-MD" w:eastAsia="ru-RU"/>
        </w:rPr>
        <w:t xml:space="preserve">Modernizarea infrastructurii electrice </w:t>
      </w:r>
      <w:r>
        <w:rPr>
          <w:i/>
          <w:u w:val="single"/>
          <w:lang w:val="ro-MD" w:eastAsia="ru-RU"/>
        </w:rPr>
        <w:t>interioare</w:t>
      </w:r>
      <w:r w:rsidRPr="001107E0">
        <w:rPr>
          <w:i/>
          <w:u w:val="single"/>
          <w:lang w:val="ro-MD" w:eastAsia="ru-RU"/>
        </w:rPr>
        <w:t>, majorarea puterii de alimentare la Liceul Teoretic  ,,Andrei Vartic,, orașul Ialoveni</w:t>
      </w:r>
    </w:p>
    <w:p w14:paraId="2ED9518D" w14:textId="77777777" w:rsidR="00B027F6" w:rsidRPr="001107E0" w:rsidRDefault="00B027F6" w:rsidP="00B027F6">
      <w:pPr>
        <w:tabs>
          <w:tab w:val="left" w:pos="567"/>
        </w:tabs>
        <w:jc w:val="both"/>
        <w:rPr>
          <w:lang w:val="ro-MD"/>
        </w:rPr>
      </w:pPr>
    </w:p>
    <w:p w14:paraId="621A5A59" w14:textId="77777777" w:rsidR="00B027F6" w:rsidRPr="001A04C3" w:rsidRDefault="00B027F6" w:rsidP="00B027F6">
      <w:pPr>
        <w:jc w:val="both"/>
        <w:rPr>
          <w:i/>
          <w:lang w:val="ro-MD"/>
        </w:rPr>
      </w:pPr>
      <w:r w:rsidRPr="001107E0">
        <w:rPr>
          <w:b/>
          <w:lang w:val="ro-MD"/>
        </w:rPr>
        <w:t>Autoritatea contractantă:</w:t>
      </w:r>
      <w:r>
        <w:rPr>
          <w:lang w:val="ro-MD"/>
        </w:rPr>
        <w:t xml:space="preserve">  </w:t>
      </w:r>
      <w:r w:rsidRPr="001A04C3">
        <w:rPr>
          <w:u w:val="single"/>
          <w:lang w:val="ro-MD"/>
        </w:rPr>
        <w:t>Liceul Teoretic „Andrei Vartic” orașul Ialoveni</w:t>
      </w:r>
      <w:r>
        <w:rPr>
          <w:u w:val="single"/>
          <w:lang w:val="ro-MD"/>
        </w:rPr>
        <w:t xml:space="preserve">, strada Alexandru cel Bun 84 </w:t>
      </w:r>
    </w:p>
    <w:p w14:paraId="6B5C576F" w14:textId="792664C3" w:rsidR="00D8451C" w:rsidRDefault="00D8451C" w:rsidP="009E2657">
      <w:pPr>
        <w:pStyle w:val="a7"/>
        <w:tabs>
          <w:tab w:val="left" w:pos="567"/>
        </w:tabs>
        <w:rPr>
          <w:rFonts w:ascii="Times New Roman" w:hAnsi="Times New Roman"/>
          <w:i/>
          <w:szCs w:val="24"/>
          <w:lang w:val="ro-MD"/>
        </w:rPr>
      </w:pPr>
    </w:p>
    <w:p w14:paraId="50F47FB4" w14:textId="2ACBD9E5" w:rsidR="00D8451C" w:rsidRDefault="00D8451C" w:rsidP="009E2657">
      <w:pPr>
        <w:pStyle w:val="a7"/>
        <w:tabs>
          <w:tab w:val="left" w:pos="567"/>
        </w:tabs>
        <w:rPr>
          <w:rFonts w:ascii="Times New Roman" w:hAnsi="Times New Roman"/>
          <w:i/>
          <w:szCs w:val="24"/>
          <w:lang w:val="ro-MD"/>
        </w:rPr>
      </w:pPr>
    </w:p>
    <w:p w14:paraId="68BE169E" w14:textId="3439E38D" w:rsidR="00E366E4" w:rsidRDefault="00E366E4" w:rsidP="00E366E4">
      <w:pPr>
        <w:jc w:val="center"/>
        <w:rPr>
          <w:b/>
          <w:bCs/>
          <w:sz w:val="28"/>
          <w:szCs w:val="28"/>
          <w:lang w:val="en-US"/>
        </w:rPr>
      </w:pPr>
      <w:r>
        <w:rPr>
          <w:b/>
          <w:bCs/>
          <w:sz w:val="28"/>
          <w:szCs w:val="28"/>
          <w:lang w:val="en-US"/>
        </w:rPr>
        <w:t>Liceul Teoretic "Andrei Vartic". Iluminat electric interior si Echipament electric de forta. (marca IEI/EEF)</w:t>
      </w:r>
    </w:p>
    <w:p w14:paraId="2BDB56B7" w14:textId="4B5C60A1" w:rsidR="00E366E4" w:rsidRDefault="00E366E4" w:rsidP="00E366E4">
      <w:pPr>
        <w:jc w:val="center"/>
        <w:rPr>
          <w:b/>
          <w:bCs/>
          <w:sz w:val="28"/>
          <w:szCs w:val="28"/>
          <w:lang w:val="en-US"/>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E366E4" w:rsidRPr="00884147" w14:paraId="156D58FE" w14:textId="77777777" w:rsidTr="00176550">
        <w:trPr>
          <w:cantSplit/>
          <w:trHeight w:val="1246"/>
        </w:trPr>
        <w:tc>
          <w:tcPr>
            <w:tcW w:w="709" w:type="dxa"/>
            <w:tcBorders>
              <w:top w:val="single" w:sz="4" w:space="0" w:color="auto"/>
              <w:bottom w:val="single" w:sz="4" w:space="0" w:color="auto"/>
            </w:tcBorders>
            <w:shd w:val="pct5" w:color="auto" w:fill="auto"/>
          </w:tcPr>
          <w:p w14:paraId="490041DB" w14:textId="77777777" w:rsidR="00E366E4" w:rsidRDefault="00E366E4" w:rsidP="00176550">
            <w:pPr>
              <w:ind w:right="-108"/>
              <w:jc w:val="center"/>
              <w:rPr>
                <w:sz w:val="22"/>
                <w:szCs w:val="22"/>
                <w:lang w:val="en-US"/>
              </w:rPr>
            </w:pPr>
            <w:r>
              <w:rPr>
                <w:sz w:val="22"/>
                <w:szCs w:val="22"/>
                <w:lang w:val="en-US"/>
              </w:rPr>
              <w:t>№</w:t>
            </w:r>
          </w:p>
          <w:p w14:paraId="29EB5596" w14:textId="77777777" w:rsidR="00E366E4" w:rsidRDefault="00E366E4" w:rsidP="00176550">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443F2BF7" w14:textId="77777777" w:rsidR="00E366E4" w:rsidRDefault="00E366E4" w:rsidP="00176550">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252" w:type="dxa"/>
            <w:tcBorders>
              <w:top w:val="single" w:sz="4" w:space="0" w:color="auto"/>
              <w:bottom w:val="single" w:sz="4" w:space="0" w:color="auto"/>
            </w:tcBorders>
            <w:shd w:val="pct5" w:color="auto" w:fill="auto"/>
          </w:tcPr>
          <w:p w14:paraId="46867FB7" w14:textId="77777777" w:rsidR="00E366E4" w:rsidRDefault="00E366E4" w:rsidP="00176550">
            <w:pPr>
              <w:jc w:val="center"/>
              <w:rPr>
                <w:sz w:val="22"/>
                <w:szCs w:val="22"/>
              </w:rPr>
            </w:pPr>
          </w:p>
          <w:p w14:paraId="30DE7948" w14:textId="77777777" w:rsidR="00E366E4" w:rsidRDefault="00E366E4" w:rsidP="00176550">
            <w:pPr>
              <w:jc w:val="center"/>
              <w:rPr>
                <w:sz w:val="22"/>
                <w:szCs w:val="22"/>
                <w:lang w:val="en-US"/>
              </w:rPr>
            </w:pPr>
            <w:r>
              <w:rPr>
                <w:sz w:val="22"/>
                <w:szCs w:val="22"/>
              </w:rPr>
              <w:t xml:space="preserve">Denumire lucrări       </w:t>
            </w:r>
          </w:p>
        </w:tc>
        <w:tc>
          <w:tcPr>
            <w:tcW w:w="993" w:type="dxa"/>
            <w:tcBorders>
              <w:top w:val="single" w:sz="4" w:space="0" w:color="auto"/>
              <w:bottom w:val="single" w:sz="4" w:space="0" w:color="auto"/>
            </w:tcBorders>
            <w:shd w:val="pct5" w:color="auto" w:fill="auto"/>
          </w:tcPr>
          <w:p w14:paraId="61DF84EA" w14:textId="77777777" w:rsidR="00E366E4" w:rsidRDefault="00E366E4" w:rsidP="00176550">
            <w:pPr>
              <w:ind w:left="-108" w:right="-108"/>
              <w:jc w:val="center"/>
              <w:rPr>
                <w:sz w:val="22"/>
                <w:szCs w:val="22"/>
              </w:rPr>
            </w:pPr>
          </w:p>
          <w:p w14:paraId="56FAE2F8" w14:textId="77777777" w:rsidR="00E366E4" w:rsidRDefault="00E366E4" w:rsidP="00176550">
            <w:pPr>
              <w:ind w:left="-108" w:right="-108"/>
              <w:jc w:val="center"/>
              <w:rPr>
                <w:sz w:val="22"/>
                <w:szCs w:val="22"/>
                <w:lang w:val="en-US"/>
              </w:rPr>
            </w:pPr>
            <w:r>
              <w:rPr>
                <w:sz w:val="22"/>
                <w:szCs w:val="22"/>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71E21563" w14:textId="77777777" w:rsidR="00E366E4" w:rsidRDefault="00E366E4" w:rsidP="00176550">
            <w:pPr>
              <w:ind w:left="-108" w:right="-108"/>
              <w:jc w:val="center"/>
              <w:rPr>
                <w:sz w:val="22"/>
                <w:szCs w:val="22"/>
              </w:rPr>
            </w:pPr>
            <w:r>
              <w:rPr>
                <w:sz w:val="22"/>
                <w:szCs w:val="22"/>
              </w:rPr>
              <w:t xml:space="preserve">Cantitate conform datelor din </w:t>
            </w:r>
          </w:p>
          <w:p w14:paraId="095B7A3E" w14:textId="77777777" w:rsidR="00E366E4" w:rsidRDefault="00E366E4" w:rsidP="00176550">
            <w:pPr>
              <w:ind w:left="-108" w:right="-108"/>
              <w:jc w:val="center"/>
              <w:rPr>
                <w:sz w:val="22"/>
                <w:szCs w:val="22"/>
                <w:lang w:val="en-US"/>
              </w:rPr>
            </w:pPr>
            <w:r>
              <w:rPr>
                <w:sz w:val="22"/>
                <w:szCs w:val="22"/>
              </w:rPr>
              <w:t>proiect</w:t>
            </w:r>
          </w:p>
        </w:tc>
      </w:tr>
    </w:tbl>
    <w:p w14:paraId="1EFBD228" w14:textId="77777777" w:rsidR="00E366E4" w:rsidRDefault="00E366E4" w:rsidP="00E366E4">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E366E4" w14:paraId="06F0CC2F" w14:textId="77777777" w:rsidTr="00176550">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3DB9FFC1" w14:textId="77777777" w:rsidR="00E366E4" w:rsidRDefault="00E366E4" w:rsidP="00176550">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239563EF" w14:textId="77777777" w:rsidR="00E366E4" w:rsidRDefault="00E366E4" w:rsidP="00176550">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352792FA" w14:textId="77777777" w:rsidR="00E366E4" w:rsidRDefault="00E366E4" w:rsidP="00176550">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4A3E61C7" w14:textId="77777777" w:rsidR="00E366E4" w:rsidRDefault="00E366E4" w:rsidP="00176550">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5639EAC8" w14:textId="77777777" w:rsidR="00E366E4" w:rsidRDefault="00E366E4" w:rsidP="00176550">
            <w:pPr>
              <w:ind w:left="-108" w:right="-108"/>
              <w:jc w:val="center"/>
              <w:rPr>
                <w:sz w:val="22"/>
                <w:szCs w:val="22"/>
                <w:lang w:val="en-US"/>
              </w:rPr>
            </w:pPr>
            <w:r>
              <w:rPr>
                <w:sz w:val="22"/>
                <w:szCs w:val="22"/>
                <w:lang w:val="en-US"/>
              </w:rPr>
              <w:t>5</w:t>
            </w:r>
          </w:p>
        </w:tc>
      </w:tr>
      <w:tr w:rsidR="00E366E4" w:rsidRPr="0097392D" w14:paraId="2FB0AC7B" w14:textId="77777777" w:rsidTr="00176550">
        <w:tc>
          <w:tcPr>
            <w:tcW w:w="709" w:type="dxa"/>
            <w:tcBorders>
              <w:top w:val="nil"/>
              <w:left w:val="single" w:sz="6" w:space="0" w:color="auto"/>
              <w:bottom w:val="nil"/>
              <w:right w:val="nil"/>
            </w:tcBorders>
          </w:tcPr>
          <w:p w14:paraId="5ED5CC2A" w14:textId="77777777" w:rsidR="00E366E4" w:rsidRDefault="00E366E4" w:rsidP="00176550">
            <w:pPr>
              <w:jc w:val="center"/>
              <w:rPr>
                <w:lang w:val="en-US"/>
              </w:rPr>
            </w:pPr>
          </w:p>
        </w:tc>
        <w:tc>
          <w:tcPr>
            <w:tcW w:w="1276" w:type="dxa"/>
            <w:gridSpan w:val="2"/>
            <w:tcBorders>
              <w:top w:val="nil"/>
              <w:left w:val="single" w:sz="6" w:space="0" w:color="auto"/>
              <w:bottom w:val="nil"/>
              <w:right w:val="nil"/>
            </w:tcBorders>
          </w:tcPr>
          <w:p w14:paraId="4B063DBA"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497AD393" w14:textId="77777777" w:rsidR="00E366E4" w:rsidRPr="007F2714" w:rsidRDefault="00E366E4" w:rsidP="00176550">
            <w:pPr>
              <w:rPr>
                <w:b/>
                <w:bCs/>
                <w:sz w:val="22"/>
                <w:szCs w:val="22"/>
                <w:lang w:val="en-US"/>
              </w:rPr>
            </w:pPr>
            <w:r w:rsidRPr="0097392D">
              <w:rPr>
                <w:b/>
                <w:bCs/>
                <w:sz w:val="22"/>
                <w:szCs w:val="22"/>
                <w:lang w:val="en-US"/>
              </w:rPr>
              <w:t xml:space="preserve">1. Lucrari de constructii </w:t>
            </w:r>
          </w:p>
          <w:p w14:paraId="0813816D"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6F58EFF6"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41FAA781"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47F8D282" w14:textId="77777777" w:rsidR="00E366E4" w:rsidRPr="0097392D" w:rsidRDefault="00E366E4" w:rsidP="00176550">
            <w:pPr>
              <w:rPr>
                <w:lang w:val="en-US"/>
              </w:rPr>
            </w:pPr>
          </w:p>
        </w:tc>
      </w:tr>
      <w:tr w:rsidR="00E366E4" w:rsidRPr="0097392D" w14:paraId="5DCB7455" w14:textId="77777777" w:rsidTr="00176550">
        <w:tc>
          <w:tcPr>
            <w:tcW w:w="709" w:type="dxa"/>
            <w:tcBorders>
              <w:top w:val="nil"/>
              <w:left w:val="single" w:sz="6" w:space="0" w:color="auto"/>
              <w:bottom w:val="nil"/>
              <w:right w:val="nil"/>
            </w:tcBorders>
          </w:tcPr>
          <w:p w14:paraId="27D5A9B3" w14:textId="77777777" w:rsidR="00E366E4" w:rsidRDefault="00E366E4" w:rsidP="00176550">
            <w:pPr>
              <w:jc w:val="center"/>
              <w:rPr>
                <w:lang w:val="en-US"/>
              </w:rPr>
            </w:pPr>
          </w:p>
        </w:tc>
        <w:tc>
          <w:tcPr>
            <w:tcW w:w="1276" w:type="dxa"/>
            <w:gridSpan w:val="2"/>
            <w:tcBorders>
              <w:top w:val="nil"/>
              <w:left w:val="single" w:sz="6" w:space="0" w:color="auto"/>
              <w:bottom w:val="nil"/>
              <w:right w:val="nil"/>
            </w:tcBorders>
          </w:tcPr>
          <w:p w14:paraId="4ADC08A6"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7644B339" w14:textId="77777777" w:rsidR="00E366E4" w:rsidRPr="007F2714" w:rsidRDefault="00E366E4" w:rsidP="00176550">
            <w:pPr>
              <w:rPr>
                <w:b/>
                <w:bCs/>
                <w:sz w:val="22"/>
                <w:szCs w:val="22"/>
                <w:lang w:val="en-US"/>
              </w:rPr>
            </w:pPr>
            <w:r w:rsidRPr="0097392D">
              <w:rPr>
                <w:b/>
                <w:bCs/>
                <w:sz w:val="22"/>
                <w:szCs w:val="22"/>
                <w:lang w:val="en-US"/>
              </w:rPr>
              <w:t>1.1. Lucrari de constructii</w:t>
            </w:r>
          </w:p>
          <w:p w14:paraId="449C99A1"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46BE7C25"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14AD7C4C"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5E8635D1" w14:textId="77777777" w:rsidR="00E366E4" w:rsidRPr="0097392D" w:rsidRDefault="00E366E4" w:rsidP="00176550">
            <w:pPr>
              <w:rPr>
                <w:lang w:val="en-US"/>
              </w:rPr>
            </w:pPr>
          </w:p>
        </w:tc>
      </w:tr>
      <w:tr w:rsidR="00E366E4" w14:paraId="378A354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3ABFD0" w14:textId="77777777" w:rsidR="00E366E4" w:rsidRDefault="00E366E4" w:rsidP="00176550">
            <w:pPr>
              <w:rPr>
                <w:lang w:val="en-US"/>
              </w:rPr>
            </w:pPr>
            <w:r>
              <w:rPr>
                <w:lang w:val="en-US"/>
              </w:rPr>
              <w:t>1</w:t>
            </w:r>
          </w:p>
        </w:tc>
        <w:tc>
          <w:tcPr>
            <w:tcW w:w="1276" w:type="dxa"/>
            <w:gridSpan w:val="2"/>
            <w:tcBorders>
              <w:top w:val="single" w:sz="4" w:space="0" w:color="auto"/>
              <w:bottom w:val="single" w:sz="4" w:space="0" w:color="auto"/>
            </w:tcBorders>
          </w:tcPr>
          <w:p w14:paraId="25DD6DB9" w14:textId="77777777" w:rsidR="00E366E4" w:rsidRDefault="00E366E4" w:rsidP="00176550">
            <w:pPr>
              <w:rPr>
                <w:lang w:val="en-US"/>
              </w:rPr>
            </w:pPr>
            <w:r>
              <w:rPr>
                <w:lang w:val="en-US"/>
              </w:rPr>
              <w:t>RpEJ08A</w:t>
            </w:r>
          </w:p>
          <w:p w14:paraId="3AC71FE9"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41FEEFC"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Executarea santurilor cu adincimea de pina la 5 cm in pereti din  zidarie de caramida de 5x50 cmp (Вырезание места ниши по периметру в стенах 5х50 см2)</w:t>
            </w:r>
            <w:r>
              <w:rPr>
                <w:rFonts w:ascii="Times New Roman CYR" w:hAnsi="Times New Roman CYR" w:cs="Times New Roman CYR"/>
                <w:sz w:val="16"/>
                <w:szCs w:val="16"/>
                <w:lang w:val="en-US"/>
              </w:rPr>
              <w:t xml:space="preserve"> </w:t>
            </w:r>
          </w:p>
          <w:p w14:paraId="581FFC02"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E13B6FC"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355FCEB8" w14:textId="77777777" w:rsidR="00E366E4" w:rsidRDefault="00E366E4" w:rsidP="00176550">
            <w:pPr>
              <w:jc w:val="center"/>
              <w:rPr>
                <w:lang w:val="en-US"/>
              </w:rPr>
            </w:pPr>
            <w:r>
              <w:rPr>
                <w:lang w:val="en-US"/>
              </w:rPr>
              <w:t>6,100</w:t>
            </w:r>
          </w:p>
        </w:tc>
      </w:tr>
      <w:tr w:rsidR="00E366E4" w14:paraId="77EA5FA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2A7C65" w14:textId="77777777" w:rsidR="00E366E4" w:rsidRDefault="00E366E4" w:rsidP="00176550">
            <w:pPr>
              <w:rPr>
                <w:lang w:val="en-US"/>
              </w:rPr>
            </w:pPr>
          </w:p>
        </w:tc>
        <w:tc>
          <w:tcPr>
            <w:tcW w:w="1276" w:type="dxa"/>
            <w:gridSpan w:val="2"/>
            <w:tcBorders>
              <w:top w:val="nil"/>
              <w:bottom w:val="single" w:sz="2" w:space="0" w:color="auto"/>
            </w:tcBorders>
            <w:vAlign w:val="center"/>
          </w:tcPr>
          <w:p w14:paraId="14F310DA" w14:textId="77777777" w:rsidR="00E366E4" w:rsidRDefault="00E366E4" w:rsidP="00176550">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4BDA2CB9" w14:textId="77777777" w:rsidR="00E366E4" w:rsidRDefault="00E366E4" w:rsidP="00176550">
            <w:pPr>
              <w:rPr>
                <w:lang w:val="en-US"/>
              </w:rPr>
            </w:pPr>
            <w:r>
              <w:rPr>
                <w:lang w:val="en-US"/>
              </w:rPr>
              <w:t>Electrician in constructii</w:t>
            </w:r>
          </w:p>
        </w:tc>
        <w:tc>
          <w:tcPr>
            <w:tcW w:w="993" w:type="dxa"/>
            <w:gridSpan w:val="2"/>
            <w:tcBorders>
              <w:top w:val="nil"/>
              <w:bottom w:val="single" w:sz="2" w:space="0" w:color="auto"/>
            </w:tcBorders>
          </w:tcPr>
          <w:p w14:paraId="0BF29186"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73C56CC3" w14:textId="77777777" w:rsidR="00E366E4" w:rsidRDefault="00E366E4" w:rsidP="00176550">
            <w:pPr>
              <w:rPr>
                <w:lang w:val="en-US"/>
              </w:rPr>
            </w:pPr>
            <w:r>
              <w:rPr>
                <w:lang w:val="en-US"/>
              </w:rPr>
              <w:t>0,610</w:t>
            </w:r>
          </w:p>
        </w:tc>
      </w:tr>
      <w:tr w:rsidR="00E366E4" w:rsidRPr="00EB582C" w14:paraId="078743D0" w14:textId="77777777" w:rsidTr="00176550">
        <w:trPr>
          <w:trHeight w:val="340"/>
        </w:trPr>
        <w:tc>
          <w:tcPr>
            <w:tcW w:w="709" w:type="dxa"/>
            <w:tcBorders>
              <w:top w:val="nil"/>
              <w:left w:val="single" w:sz="6" w:space="0" w:color="auto"/>
              <w:bottom w:val="nil"/>
              <w:right w:val="nil"/>
            </w:tcBorders>
          </w:tcPr>
          <w:p w14:paraId="7565BDA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B2A6E7D"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5DD86C2"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E876FA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CD450A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82827B0" w14:textId="77777777" w:rsidR="00E366E4" w:rsidRPr="00EB582C" w:rsidRDefault="00E366E4" w:rsidP="00176550">
            <w:pPr>
              <w:rPr>
                <w:lang w:val="en-US"/>
              </w:rPr>
            </w:pPr>
          </w:p>
        </w:tc>
      </w:tr>
      <w:tr w:rsidR="00E366E4" w14:paraId="6069C35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4130DE" w14:textId="77777777" w:rsidR="00E366E4" w:rsidRDefault="00E366E4" w:rsidP="00176550">
            <w:pPr>
              <w:rPr>
                <w:lang w:val="en-US"/>
              </w:rPr>
            </w:pPr>
            <w:r>
              <w:rPr>
                <w:lang w:val="en-US"/>
              </w:rPr>
              <w:t>2</w:t>
            </w:r>
          </w:p>
        </w:tc>
        <w:tc>
          <w:tcPr>
            <w:tcW w:w="1276" w:type="dxa"/>
            <w:gridSpan w:val="2"/>
            <w:tcBorders>
              <w:top w:val="single" w:sz="4" w:space="0" w:color="auto"/>
              <w:bottom w:val="single" w:sz="4" w:space="0" w:color="auto"/>
            </w:tcBorders>
          </w:tcPr>
          <w:p w14:paraId="3EFC983B" w14:textId="77777777" w:rsidR="00E366E4" w:rsidRDefault="00E366E4" w:rsidP="00176550">
            <w:pPr>
              <w:rPr>
                <w:lang w:val="en-US"/>
              </w:rPr>
            </w:pPr>
            <w:r>
              <w:rPr>
                <w:lang w:val="en-US"/>
              </w:rPr>
              <w:t>RpCG29C</w:t>
            </w:r>
          </w:p>
          <w:p w14:paraId="7B68D257"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7F5A5BAC"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Demolarea peretilor de zidarie din caramida plina,  BCA, blocuri ceramice sau din beton  usor, caramizi GVP, exclusiv schela si curatirea caramizilor (Разборка стен кладки  для ниши  540x310x120мм - 1шт, 395x310x120мм - 1шт,  265x440x120мм -1шт., 442x346x88мм - 1 шт.)</w:t>
            </w:r>
            <w:r>
              <w:rPr>
                <w:rFonts w:ascii="Times New Roman CYR" w:hAnsi="Times New Roman CYR" w:cs="Times New Roman CYR"/>
                <w:sz w:val="16"/>
                <w:szCs w:val="16"/>
                <w:lang w:val="en-US"/>
              </w:rPr>
              <w:t xml:space="preserve"> </w:t>
            </w:r>
          </w:p>
          <w:p w14:paraId="487BD04B"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0F29BFF" w14:textId="77777777" w:rsidR="00E366E4" w:rsidRDefault="00E366E4" w:rsidP="00176550">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06575BCF" w14:textId="77777777" w:rsidR="00E366E4" w:rsidRDefault="00E366E4" w:rsidP="00176550">
            <w:pPr>
              <w:jc w:val="center"/>
              <w:rPr>
                <w:lang w:val="en-US"/>
              </w:rPr>
            </w:pPr>
            <w:r>
              <w:rPr>
                <w:lang w:val="en-US"/>
              </w:rPr>
              <w:t>0,062</w:t>
            </w:r>
          </w:p>
        </w:tc>
      </w:tr>
      <w:tr w:rsidR="00E366E4" w14:paraId="40495B6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775105" w14:textId="77777777" w:rsidR="00E366E4" w:rsidRDefault="00E366E4" w:rsidP="00176550">
            <w:pPr>
              <w:rPr>
                <w:lang w:val="en-US"/>
              </w:rPr>
            </w:pPr>
          </w:p>
        </w:tc>
        <w:tc>
          <w:tcPr>
            <w:tcW w:w="1276" w:type="dxa"/>
            <w:gridSpan w:val="2"/>
            <w:tcBorders>
              <w:top w:val="nil"/>
              <w:bottom w:val="single" w:sz="2" w:space="0" w:color="auto"/>
            </w:tcBorders>
            <w:vAlign w:val="center"/>
          </w:tcPr>
          <w:p w14:paraId="006C0F0D" w14:textId="77777777" w:rsidR="00E366E4" w:rsidRDefault="00E366E4" w:rsidP="00176550">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4C8A1E38" w14:textId="77777777" w:rsidR="00E366E4" w:rsidRDefault="00E366E4" w:rsidP="00176550">
            <w:pPr>
              <w:rPr>
                <w:lang w:val="en-US"/>
              </w:rPr>
            </w:pPr>
            <w:r>
              <w:rPr>
                <w:lang w:val="en-US"/>
              </w:rPr>
              <w:t>Zidar</w:t>
            </w:r>
          </w:p>
        </w:tc>
        <w:tc>
          <w:tcPr>
            <w:tcW w:w="993" w:type="dxa"/>
            <w:gridSpan w:val="2"/>
            <w:tcBorders>
              <w:top w:val="nil"/>
              <w:bottom w:val="single" w:sz="2" w:space="0" w:color="auto"/>
            </w:tcBorders>
          </w:tcPr>
          <w:p w14:paraId="69B62289"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0B57BF0F" w14:textId="77777777" w:rsidR="00E366E4" w:rsidRDefault="00E366E4" w:rsidP="00176550">
            <w:pPr>
              <w:rPr>
                <w:lang w:val="en-US"/>
              </w:rPr>
            </w:pPr>
            <w:r>
              <w:rPr>
                <w:lang w:val="en-US"/>
              </w:rPr>
              <w:t>0,028</w:t>
            </w:r>
          </w:p>
        </w:tc>
      </w:tr>
      <w:tr w:rsidR="00E366E4" w14:paraId="21D8C7B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440D54" w14:textId="77777777" w:rsidR="00E366E4" w:rsidRDefault="00E366E4" w:rsidP="00176550">
            <w:pPr>
              <w:rPr>
                <w:lang w:val="en-US"/>
              </w:rPr>
            </w:pPr>
          </w:p>
        </w:tc>
        <w:tc>
          <w:tcPr>
            <w:tcW w:w="1276" w:type="dxa"/>
            <w:gridSpan w:val="2"/>
            <w:tcBorders>
              <w:top w:val="nil"/>
              <w:bottom w:val="single" w:sz="2" w:space="0" w:color="auto"/>
            </w:tcBorders>
            <w:vAlign w:val="center"/>
          </w:tcPr>
          <w:p w14:paraId="22C02EFA" w14:textId="77777777" w:rsidR="00E366E4" w:rsidRDefault="00E366E4" w:rsidP="00176550">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41D6F008" w14:textId="77777777" w:rsidR="00E366E4" w:rsidRDefault="00E366E4" w:rsidP="00176550">
            <w:pPr>
              <w:rPr>
                <w:lang w:val="en-US"/>
              </w:rPr>
            </w:pPr>
            <w:r>
              <w:rPr>
                <w:lang w:val="en-US"/>
              </w:rPr>
              <w:t>Muncitor deservire CM</w:t>
            </w:r>
          </w:p>
        </w:tc>
        <w:tc>
          <w:tcPr>
            <w:tcW w:w="993" w:type="dxa"/>
            <w:gridSpan w:val="2"/>
            <w:tcBorders>
              <w:top w:val="nil"/>
              <w:bottom w:val="single" w:sz="2" w:space="0" w:color="auto"/>
            </w:tcBorders>
          </w:tcPr>
          <w:p w14:paraId="6DC33A1F"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7599A195" w14:textId="77777777" w:rsidR="00E366E4" w:rsidRDefault="00E366E4" w:rsidP="00176550">
            <w:pPr>
              <w:rPr>
                <w:lang w:val="en-US"/>
              </w:rPr>
            </w:pPr>
            <w:r>
              <w:rPr>
                <w:lang w:val="en-US"/>
              </w:rPr>
              <w:t>0,217</w:t>
            </w:r>
          </w:p>
        </w:tc>
      </w:tr>
      <w:tr w:rsidR="00E366E4" w14:paraId="5F43B8C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738C2F" w14:textId="77777777" w:rsidR="00E366E4" w:rsidRDefault="00E366E4" w:rsidP="00176550">
            <w:pPr>
              <w:rPr>
                <w:lang w:val="en-US"/>
              </w:rPr>
            </w:pPr>
          </w:p>
        </w:tc>
        <w:tc>
          <w:tcPr>
            <w:tcW w:w="1276" w:type="dxa"/>
            <w:gridSpan w:val="2"/>
            <w:tcBorders>
              <w:top w:val="nil"/>
              <w:bottom w:val="single" w:sz="2" w:space="0" w:color="auto"/>
            </w:tcBorders>
            <w:vAlign w:val="center"/>
          </w:tcPr>
          <w:p w14:paraId="2FD5977B" w14:textId="77777777" w:rsidR="00E366E4" w:rsidRDefault="00E366E4" w:rsidP="00176550">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30210A33" w14:textId="77777777" w:rsidR="00E366E4" w:rsidRDefault="00E366E4" w:rsidP="00176550">
            <w:pPr>
              <w:rPr>
                <w:lang w:val="en-US"/>
              </w:rPr>
            </w:pPr>
            <w:r>
              <w:rPr>
                <w:lang w:val="en-US"/>
              </w:rPr>
              <w:t>Apa</w:t>
            </w:r>
          </w:p>
        </w:tc>
        <w:tc>
          <w:tcPr>
            <w:tcW w:w="993" w:type="dxa"/>
            <w:gridSpan w:val="2"/>
            <w:tcBorders>
              <w:top w:val="nil"/>
              <w:bottom w:val="single" w:sz="2" w:space="0" w:color="auto"/>
            </w:tcBorders>
          </w:tcPr>
          <w:p w14:paraId="7E91090F" w14:textId="77777777" w:rsidR="00E366E4" w:rsidRDefault="00E366E4" w:rsidP="00176550">
            <w:pPr>
              <w:rPr>
                <w:lang w:val="en-US"/>
              </w:rPr>
            </w:pPr>
            <w:r>
              <w:rPr>
                <w:lang w:val="en-US"/>
              </w:rPr>
              <w:t>m3</w:t>
            </w:r>
          </w:p>
        </w:tc>
        <w:tc>
          <w:tcPr>
            <w:tcW w:w="1559" w:type="dxa"/>
            <w:gridSpan w:val="2"/>
            <w:tcBorders>
              <w:top w:val="nil"/>
              <w:bottom w:val="single" w:sz="2" w:space="0" w:color="auto"/>
            </w:tcBorders>
          </w:tcPr>
          <w:p w14:paraId="1D15900B" w14:textId="77777777" w:rsidR="00E366E4" w:rsidRDefault="00E366E4" w:rsidP="00176550">
            <w:pPr>
              <w:rPr>
                <w:lang w:val="en-US"/>
              </w:rPr>
            </w:pPr>
            <w:r>
              <w:rPr>
                <w:lang w:val="en-US"/>
              </w:rPr>
              <w:t>0,007</w:t>
            </w:r>
          </w:p>
        </w:tc>
      </w:tr>
      <w:tr w:rsidR="00E366E4" w14:paraId="7F87049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13BE3F" w14:textId="77777777" w:rsidR="00E366E4" w:rsidRDefault="00E366E4" w:rsidP="00176550">
            <w:pPr>
              <w:rPr>
                <w:lang w:val="en-US"/>
              </w:rPr>
            </w:pPr>
          </w:p>
        </w:tc>
        <w:tc>
          <w:tcPr>
            <w:tcW w:w="1276" w:type="dxa"/>
            <w:gridSpan w:val="2"/>
            <w:tcBorders>
              <w:top w:val="nil"/>
              <w:bottom w:val="single" w:sz="2" w:space="0" w:color="auto"/>
            </w:tcBorders>
            <w:vAlign w:val="center"/>
          </w:tcPr>
          <w:p w14:paraId="44765393" w14:textId="77777777" w:rsidR="00E366E4" w:rsidRDefault="00E366E4" w:rsidP="00176550">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0A70FC55" w14:textId="77777777" w:rsidR="00E366E4" w:rsidRDefault="00E366E4" w:rsidP="00176550">
            <w:pPr>
              <w:rPr>
                <w:lang w:val="en-US"/>
              </w:rPr>
            </w:pPr>
            <w:r>
              <w:rPr>
                <w:lang w:val="en-US"/>
              </w:rPr>
              <w:t>Macara de fereastra</w:t>
            </w:r>
          </w:p>
        </w:tc>
        <w:tc>
          <w:tcPr>
            <w:tcW w:w="993" w:type="dxa"/>
            <w:gridSpan w:val="2"/>
            <w:tcBorders>
              <w:top w:val="nil"/>
              <w:bottom w:val="single" w:sz="2" w:space="0" w:color="auto"/>
            </w:tcBorders>
          </w:tcPr>
          <w:p w14:paraId="2B8CF8C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A3006F0" w14:textId="77777777" w:rsidR="00E366E4" w:rsidRDefault="00E366E4" w:rsidP="00176550">
            <w:pPr>
              <w:rPr>
                <w:lang w:val="en-US"/>
              </w:rPr>
            </w:pPr>
            <w:r>
              <w:rPr>
                <w:lang w:val="en-US"/>
              </w:rPr>
              <w:t>0,005</w:t>
            </w:r>
          </w:p>
        </w:tc>
      </w:tr>
      <w:tr w:rsidR="00E366E4" w:rsidRPr="00EB582C" w14:paraId="545F15A8" w14:textId="77777777" w:rsidTr="00176550">
        <w:trPr>
          <w:trHeight w:val="340"/>
        </w:trPr>
        <w:tc>
          <w:tcPr>
            <w:tcW w:w="709" w:type="dxa"/>
            <w:tcBorders>
              <w:top w:val="nil"/>
              <w:left w:val="single" w:sz="6" w:space="0" w:color="auto"/>
              <w:bottom w:val="nil"/>
              <w:right w:val="nil"/>
            </w:tcBorders>
          </w:tcPr>
          <w:p w14:paraId="79C737A4"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AAE9047"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45E1DDD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5077598"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A36F375"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9267B8F" w14:textId="77777777" w:rsidR="00E366E4" w:rsidRPr="00EB582C" w:rsidRDefault="00E366E4" w:rsidP="00176550">
            <w:pPr>
              <w:rPr>
                <w:lang w:val="en-US"/>
              </w:rPr>
            </w:pPr>
          </w:p>
        </w:tc>
      </w:tr>
      <w:tr w:rsidR="00E366E4" w14:paraId="60C9EB1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CEBFD9" w14:textId="77777777" w:rsidR="00E366E4" w:rsidRDefault="00E366E4" w:rsidP="00176550">
            <w:pPr>
              <w:rPr>
                <w:lang w:val="en-US"/>
              </w:rPr>
            </w:pPr>
            <w:r>
              <w:rPr>
                <w:lang w:val="en-US"/>
              </w:rPr>
              <w:t>3</w:t>
            </w:r>
          </w:p>
        </w:tc>
        <w:tc>
          <w:tcPr>
            <w:tcW w:w="1276" w:type="dxa"/>
            <w:gridSpan w:val="2"/>
            <w:tcBorders>
              <w:top w:val="single" w:sz="4" w:space="0" w:color="auto"/>
              <w:bottom w:val="single" w:sz="4" w:space="0" w:color="auto"/>
            </w:tcBorders>
          </w:tcPr>
          <w:p w14:paraId="3CA2BE4D" w14:textId="77777777" w:rsidR="00E366E4" w:rsidRDefault="00E366E4" w:rsidP="00176550">
            <w:pPr>
              <w:rPr>
                <w:lang w:val="en-US"/>
              </w:rPr>
            </w:pPr>
            <w:r>
              <w:rPr>
                <w:lang w:val="en-US"/>
              </w:rPr>
              <w:t>RpEJ08A</w:t>
            </w:r>
          </w:p>
          <w:p w14:paraId="4A6B5AFA"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38DFBD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Executarea santurilor cu adincimea de pina la 5 cm in pereti din  zidarie de caramida de 5x50 cmp (d=50x50mm)</w:t>
            </w:r>
            <w:r>
              <w:rPr>
                <w:rFonts w:ascii="Times New Roman CYR" w:hAnsi="Times New Roman CYR" w:cs="Times New Roman CYR"/>
                <w:sz w:val="16"/>
                <w:szCs w:val="16"/>
                <w:lang w:val="en-US"/>
              </w:rPr>
              <w:t xml:space="preserve"> </w:t>
            </w:r>
          </w:p>
          <w:p w14:paraId="49034AD6"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E5AC484"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1B31CE74" w14:textId="77777777" w:rsidR="00E366E4" w:rsidRDefault="00E366E4" w:rsidP="00176550">
            <w:pPr>
              <w:jc w:val="center"/>
              <w:rPr>
                <w:lang w:val="en-US"/>
              </w:rPr>
            </w:pPr>
            <w:r>
              <w:rPr>
                <w:lang w:val="en-US"/>
              </w:rPr>
              <w:t>44,000</w:t>
            </w:r>
          </w:p>
        </w:tc>
      </w:tr>
      <w:tr w:rsidR="00E366E4" w14:paraId="2280299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4CBEFA" w14:textId="77777777" w:rsidR="00E366E4" w:rsidRDefault="00E366E4" w:rsidP="00176550">
            <w:pPr>
              <w:rPr>
                <w:lang w:val="en-US"/>
              </w:rPr>
            </w:pPr>
          </w:p>
        </w:tc>
        <w:tc>
          <w:tcPr>
            <w:tcW w:w="1276" w:type="dxa"/>
            <w:gridSpan w:val="2"/>
            <w:tcBorders>
              <w:top w:val="nil"/>
              <w:bottom w:val="single" w:sz="2" w:space="0" w:color="auto"/>
            </w:tcBorders>
            <w:vAlign w:val="center"/>
          </w:tcPr>
          <w:p w14:paraId="44474CB2" w14:textId="77777777" w:rsidR="00E366E4" w:rsidRDefault="00E366E4" w:rsidP="00176550">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7E561443" w14:textId="77777777" w:rsidR="00E366E4" w:rsidRDefault="00E366E4" w:rsidP="00176550">
            <w:pPr>
              <w:rPr>
                <w:lang w:val="en-US"/>
              </w:rPr>
            </w:pPr>
            <w:r>
              <w:rPr>
                <w:lang w:val="en-US"/>
              </w:rPr>
              <w:t>Electrician in constructii</w:t>
            </w:r>
          </w:p>
        </w:tc>
        <w:tc>
          <w:tcPr>
            <w:tcW w:w="993" w:type="dxa"/>
            <w:gridSpan w:val="2"/>
            <w:tcBorders>
              <w:top w:val="nil"/>
              <w:bottom w:val="single" w:sz="2" w:space="0" w:color="auto"/>
            </w:tcBorders>
          </w:tcPr>
          <w:p w14:paraId="4754591B"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09EB49F0" w14:textId="77777777" w:rsidR="00E366E4" w:rsidRDefault="00E366E4" w:rsidP="00176550">
            <w:pPr>
              <w:rPr>
                <w:lang w:val="en-US"/>
              </w:rPr>
            </w:pPr>
            <w:r>
              <w:rPr>
                <w:lang w:val="en-US"/>
              </w:rPr>
              <w:t>4,400</w:t>
            </w:r>
          </w:p>
        </w:tc>
      </w:tr>
      <w:tr w:rsidR="00E366E4" w:rsidRPr="00EB582C" w14:paraId="0C36B574" w14:textId="77777777" w:rsidTr="00176550">
        <w:trPr>
          <w:trHeight w:val="340"/>
        </w:trPr>
        <w:tc>
          <w:tcPr>
            <w:tcW w:w="709" w:type="dxa"/>
            <w:tcBorders>
              <w:top w:val="nil"/>
              <w:left w:val="single" w:sz="6" w:space="0" w:color="auto"/>
              <w:bottom w:val="nil"/>
              <w:right w:val="nil"/>
            </w:tcBorders>
          </w:tcPr>
          <w:p w14:paraId="29C888E8"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D38FA36"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DE3997F"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F847998"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839C1F8"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AD30368" w14:textId="77777777" w:rsidR="00E366E4" w:rsidRPr="00EB582C" w:rsidRDefault="00E366E4" w:rsidP="00176550">
            <w:pPr>
              <w:rPr>
                <w:lang w:val="en-US"/>
              </w:rPr>
            </w:pPr>
          </w:p>
        </w:tc>
      </w:tr>
      <w:tr w:rsidR="00E366E4" w14:paraId="2DA0756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DBE29B" w14:textId="77777777" w:rsidR="00E366E4" w:rsidRDefault="00E366E4" w:rsidP="00176550">
            <w:pPr>
              <w:rPr>
                <w:lang w:val="en-US"/>
              </w:rPr>
            </w:pPr>
            <w:r>
              <w:rPr>
                <w:lang w:val="en-US"/>
              </w:rPr>
              <w:t>4</w:t>
            </w:r>
          </w:p>
        </w:tc>
        <w:tc>
          <w:tcPr>
            <w:tcW w:w="1276" w:type="dxa"/>
            <w:gridSpan w:val="2"/>
            <w:tcBorders>
              <w:top w:val="single" w:sz="4" w:space="0" w:color="auto"/>
              <w:bottom w:val="single" w:sz="4" w:space="0" w:color="auto"/>
            </w:tcBorders>
          </w:tcPr>
          <w:p w14:paraId="73912860" w14:textId="77777777" w:rsidR="00E366E4" w:rsidRDefault="00E366E4" w:rsidP="00176550">
            <w:pPr>
              <w:rPr>
                <w:lang w:val="en-US"/>
              </w:rPr>
            </w:pPr>
            <w:r>
              <w:rPr>
                <w:lang w:val="en-US"/>
              </w:rPr>
              <w:t>RpEJ09D</w:t>
            </w:r>
          </w:p>
          <w:p w14:paraId="22C6E370"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30FFD3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Matarea santurilor in pereti de pina la 50 cmp  (d=50x50mm)</w:t>
            </w:r>
            <w:r>
              <w:rPr>
                <w:rFonts w:ascii="Times New Roman CYR" w:hAnsi="Times New Roman CYR" w:cs="Times New Roman CYR"/>
                <w:sz w:val="16"/>
                <w:szCs w:val="16"/>
                <w:lang w:val="en-US"/>
              </w:rPr>
              <w:t xml:space="preserve"> </w:t>
            </w:r>
          </w:p>
          <w:p w14:paraId="57719299"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B11E833" w14:textId="77777777" w:rsidR="00E366E4" w:rsidRDefault="00E366E4" w:rsidP="00176550">
            <w:pPr>
              <w:jc w:val="center"/>
              <w:rPr>
                <w:lang w:val="en-US"/>
              </w:rPr>
            </w:pPr>
            <w:r>
              <w:rPr>
                <w:lang w:val="en-US"/>
              </w:rPr>
              <w:lastRenderedPageBreak/>
              <w:t>m</w:t>
            </w:r>
          </w:p>
        </w:tc>
        <w:tc>
          <w:tcPr>
            <w:tcW w:w="1559" w:type="dxa"/>
            <w:gridSpan w:val="2"/>
            <w:tcBorders>
              <w:top w:val="single" w:sz="4" w:space="0" w:color="auto"/>
              <w:bottom w:val="single" w:sz="4" w:space="0" w:color="auto"/>
            </w:tcBorders>
            <w:vAlign w:val="center"/>
          </w:tcPr>
          <w:p w14:paraId="3905C698" w14:textId="77777777" w:rsidR="00E366E4" w:rsidRDefault="00E366E4" w:rsidP="00176550">
            <w:pPr>
              <w:jc w:val="center"/>
              <w:rPr>
                <w:lang w:val="en-US"/>
              </w:rPr>
            </w:pPr>
            <w:r>
              <w:rPr>
                <w:lang w:val="en-US"/>
              </w:rPr>
              <w:t>44,000</w:t>
            </w:r>
          </w:p>
        </w:tc>
      </w:tr>
      <w:tr w:rsidR="00E366E4" w14:paraId="711BCC2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C5F059" w14:textId="77777777" w:rsidR="00E366E4" w:rsidRDefault="00E366E4" w:rsidP="00176550">
            <w:pPr>
              <w:rPr>
                <w:lang w:val="en-US"/>
              </w:rPr>
            </w:pPr>
          </w:p>
        </w:tc>
        <w:tc>
          <w:tcPr>
            <w:tcW w:w="1276" w:type="dxa"/>
            <w:gridSpan w:val="2"/>
            <w:tcBorders>
              <w:top w:val="nil"/>
              <w:bottom w:val="single" w:sz="2" w:space="0" w:color="auto"/>
            </w:tcBorders>
            <w:vAlign w:val="center"/>
          </w:tcPr>
          <w:p w14:paraId="67A27C0B" w14:textId="77777777" w:rsidR="00E366E4" w:rsidRDefault="00E366E4" w:rsidP="00176550">
            <w:pPr>
              <w:jc w:val="center"/>
              <w:rPr>
                <w:sz w:val="16"/>
                <w:szCs w:val="16"/>
                <w:lang w:val="en-US"/>
              </w:rPr>
            </w:pPr>
            <w:r>
              <w:rPr>
                <w:sz w:val="16"/>
                <w:szCs w:val="16"/>
                <w:lang w:val="en-US"/>
              </w:rPr>
              <w:t>7122050013442</w:t>
            </w:r>
          </w:p>
        </w:tc>
        <w:tc>
          <w:tcPr>
            <w:tcW w:w="4252" w:type="dxa"/>
            <w:gridSpan w:val="3"/>
            <w:tcBorders>
              <w:top w:val="nil"/>
              <w:bottom w:val="single" w:sz="2" w:space="0" w:color="auto"/>
            </w:tcBorders>
          </w:tcPr>
          <w:p w14:paraId="5F7D999F" w14:textId="77777777" w:rsidR="00E366E4" w:rsidRDefault="00E366E4" w:rsidP="00176550">
            <w:pPr>
              <w:rPr>
                <w:lang w:val="en-US"/>
              </w:rPr>
            </w:pPr>
            <w:r>
              <w:rPr>
                <w:lang w:val="en-US"/>
              </w:rPr>
              <w:t>Tencuitor</w:t>
            </w:r>
          </w:p>
        </w:tc>
        <w:tc>
          <w:tcPr>
            <w:tcW w:w="993" w:type="dxa"/>
            <w:gridSpan w:val="2"/>
            <w:tcBorders>
              <w:top w:val="nil"/>
              <w:bottom w:val="single" w:sz="2" w:space="0" w:color="auto"/>
            </w:tcBorders>
          </w:tcPr>
          <w:p w14:paraId="707B4A9E"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44EA71C8" w14:textId="77777777" w:rsidR="00E366E4" w:rsidRDefault="00E366E4" w:rsidP="00176550">
            <w:pPr>
              <w:rPr>
                <w:lang w:val="en-US"/>
              </w:rPr>
            </w:pPr>
            <w:r>
              <w:rPr>
                <w:lang w:val="en-US"/>
              </w:rPr>
              <w:t>13,200</w:t>
            </w:r>
          </w:p>
        </w:tc>
      </w:tr>
      <w:tr w:rsidR="00E366E4" w14:paraId="233463C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743E2D" w14:textId="77777777" w:rsidR="00E366E4" w:rsidRDefault="00E366E4" w:rsidP="00176550">
            <w:pPr>
              <w:rPr>
                <w:lang w:val="en-US"/>
              </w:rPr>
            </w:pPr>
          </w:p>
        </w:tc>
        <w:tc>
          <w:tcPr>
            <w:tcW w:w="1276" w:type="dxa"/>
            <w:gridSpan w:val="2"/>
            <w:tcBorders>
              <w:top w:val="nil"/>
              <w:bottom w:val="single" w:sz="2" w:space="0" w:color="auto"/>
            </w:tcBorders>
            <w:vAlign w:val="center"/>
          </w:tcPr>
          <w:p w14:paraId="508212CC" w14:textId="77777777" w:rsidR="00E366E4" w:rsidRDefault="00E366E4" w:rsidP="00176550">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14:paraId="2917FCC5" w14:textId="77777777" w:rsidR="00E366E4" w:rsidRDefault="00E366E4" w:rsidP="00176550">
            <w:pPr>
              <w:rPr>
                <w:lang w:val="en-US"/>
              </w:rPr>
            </w:pPr>
            <w:r>
              <w:rPr>
                <w:lang w:val="en-US"/>
              </w:rPr>
              <w:t>Ipsos pentru constructii tip A</w:t>
            </w:r>
          </w:p>
        </w:tc>
        <w:tc>
          <w:tcPr>
            <w:tcW w:w="993" w:type="dxa"/>
            <w:gridSpan w:val="2"/>
            <w:tcBorders>
              <w:top w:val="nil"/>
              <w:bottom w:val="single" w:sz="2" w:space="0" w:color="auto"/>
            </w:tcBorders>
          </w:tcPr>
          <w:p w14:paraId="1848D12F"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C8DB3B8" w14:textId="77777777" w:rsidR="00E366E4" w:rsidRDefault="00E366E4" w:rsidP="00176550">
            <w:pPr>
              <w:rPr>
                <w:lang w:val="en-US"/>
              </w:rPr>
            </w:pPr>
            <w:r>
              <w:rPr>
                <w:lang w:val="en-US"/>
              </w:rPr>
              <w:t>74,800</w:t>
            </w:r>
          </w:p>
        </w:tc>
      </w:tr>
      <w:tr w:rsidR="00E366E4" w14:paraId="5AAC639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E56DAA" w14:textId="77777777" w:rsidR="00E366E4" w:rsidRDefault="00E366E4" w:rsidP="00176550">
            <w:pPr>
              <w:rPr>
                <w:lang w:val="en-US"/>
              </w:rPr>
            </w:pPr>
          </w:p>
        </w:tc>
        <w:tc>
          <w:tcPr>
            <w:tcW w:w="1276" w:type="dxa"/>
            <w:gridSpan w:val="2"/>
            <w:tcBorders>
              <w:top w:val="nil"/>
              <w:bottom w:val="single" w:sz="2" w:space="0" w:color="auto"/>
            </w:tcBorders>
            <w:vAlign w:val="center"/>
          </w:tcPr>
          <w:p w14:paraId="1BACE375" w14:textId="77777777" w:rsidR="00E366E4" w:rsidRDefault="00E366E4" w:rsidP="00176550">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529ECB08" w14:textId="77777777" w:rsidR="00E366E4" w:rsidRDefault="00E366E4" w:rsidP="00176550">
            <w:pPr>
              <w:rPr>
                <w:lang w:val="en-US"/>
              </w:rPr>
            </w:pPr>
            <w:r>
              <w:rPr>
                <w:lang w:val="en-US"/>
              </w:rPr>
              <w:t>Nisip sortat nespalat de riu si lacuri 0,0-7,0 mm</w:t>
            </w:r>
          </w:p>
        </w:tc>
        <w:tc>
          <w:tcPr>
            <w:tcW w:w="993" w:type="dxa"/>
            <w:gridSpan w:val="2"/>
            <w:tcBorders>
              <w:top w:val="nil"/>
              <w:bottom w:val="single" w:sz="2" w:space="0" w:color="auto"/>
            </w:tcBorders>
          </w:tcPr>
          <w:p w14:paraId="30DFCF58" w14:textId="77777777" w:rsidR="00E366E4" w:rsidRDefault="00E366E4" w:rsidP="00176550">
            <w:pPr>
              <w:rPr>
                <w:lang w:val="en-US"/>
              </w:rPr>
            </w:pPr>
            <w:r>
              <w:rPr>
                <w:lang w:val="en-US"/>
              </w:rPr>
              <w:t>m3</w:t>
            </w:r>
          </w:p>
        </w:tc>
        <w:tc>
          <w:tcPr>
            <w:tcW w:w="1559" w:type="dxa"/>
            <w:gridSpan w:val="2"/>
            <w:tcBorders>
              <w:top w:val="nil"/>
              <w:bottom w:val="single" w:sz="2" w:space="0" w:color="auto"/>
            </w:tcBorders>
          </w:tcPr>
          <w:p w14:paraId="152229DB" w14:textId="77777777" w:rsidR="00E366E4" w:rsidRDefault="00E366E4" w:rsidP="00176550">
            <w:pPr>
              <w:rPr>
                <w:lang w:val="en-US"/>
              </w:rPr>
            </w:pPr>
            <w:r>
              <w:rPr>
                <w:lang w:val="en-US"/>
              </w:rPr>
              <w:t>0,022</w:t>
            </w:r>
          </w:p>
        </w:tc>
      </w:tr>
      <w:tr w:rsidR="00E366E4" w14:paraId="068525D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757811" w14:textId="77777777" w:rsidR="00E366E4" w:rsidRDefault="00E366E4" w:rsidP="00176550">
            <w:pPr>
              <w:rPr>
                <w:lang w:val="en-US"/>
              </w:rPr>
            </w:pPr>
          </w:p>
        </w:tc>
        <w:tc>
          <w:tcPr>
            <w:tcW w:w="1276" w:type="dxa"/>
            <w:gridSpan w:val="2"/>
            <w:tcBorders>
              <w:top w:val="nil"/>
              <w:bottom w:val="single" w:sz="2" w:space="0" w:color="auto"/>
            </w:tcBorders>
            <w:vAlign w:val="center"/>
          </w:tcPr>
          <w:p w14:paraId="0F8BE059" w14:textId="77777777" w:rsidR="00E366E4" w:rsidRDefault="00E366E4" w:rsidP="00176550">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042A6458" w14:textId="77777777" w:rsidR="00E366E4" w:rsidRDefault="00E366E4" w:rsidP="00176550">
            <w:pPr>
              <w:rPr>
                <w:lang w:val="en-US"/>
              </w:rPr>
            </w:pPr>
            <w:r>
              <w:rPr>
                <w:lang w:val="en-US"/>
              </w:rPr>
              <w:t xml:space="preserve">Apa pentru mortare si betoane </w:t>
            </w:r>
          </w:p>
        </w:tc>
        <w:tc>
          <w:tcPr>
            <w:tcW w:w="993" w:type="dxa"/>
            <w:gridSpan w:val="2"/>
            <w:tcBorders>
              <w:top w:val="nil"/>
              <w:bottom w:val="single" w:sz="2" w:space="0" w:color="auto"/>
            </w:tcBorders>
          </w:tcPr>
          <w:p w14:paraId="6958254F" w14:textId="77777777" w:rsidR="00E366E4" w:rsidRDefault="00E366E4" w:rsidP="00176550">
            <w:pPr>
              <w:rPr>
                <w:lang w:val="en-US"/>
              </w:rPr>
            </w:pPr>
            <w:r>
              <w:rPr>
                <w:lang w:val="en-US"/>
              </w:rPr>
              <w:t>m3</w:t>
            </w:r>
          </w:p>
        </w:tc>
        <w:tc>
          <w:tcPr>
            <w:tcW w:w="1559" w:type="dxa"/>
            <w:gridSpan w:val="2"/>
            <w:tcBorders>
              <w:top w:val="nil"/>
              <w:bottom w:val="single" w:sz="2" w:space="0" w:color="auto"/>
            </w:tcBorders>
          </w:tcPr>
          <w:p w14:paraId="759C4161" w14:textId="77777777" w:rsidR="00E366E4" w:rsidRDefault="00E366E4" w:rsidP="00176550">
            <w:pPr>
              <w:rPr>
                <w:lang w:val="en-US"/>
              </w:rPr>
            </w:pPr>
            <w:r>
              <w:rPr>
                <w:lang w:val="en-US"/>
              </w:rPr>
              <w:t>0,440</w:t>
            </w:r>
          </w:p>
        </w:tc>
      </w:tr>
      <w:tr w:rsidR="00E366E4" w14:paraId="7284DB0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098FD5" w14:textId="77777777" w:rsidR="00E366E4" w:rsidRDefault="00E366E4" w:rsidP="00176550">
            <w:pPr>
              <w:rPr>
                <w:lang w:val="en-US"/>
              </w:rPr>
            </w:pPr>
          </w:p>
        </w:tc>
        <w:tc>
          <w:tcPr>
            <w:tcW w:w="1276" w:type="dxa"/>
            <w:gridSpan w:val="2"/>
            <w:tcBorders>
              <w:top w:val="nil"/>
              <w:bottom w:val="single" w:sz="2" w:space="0" w:color="auto"/>
            </w:tcBorders>
            <w:vAlign w:val="center"/>
          </w:tcPr>
          <w:p w14:paraId="32DFB958" w14:textId="77777777" w:rsidR="00E366E4" w:rsidRDefault="00E366E4" w:rsidP="00176550">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4BD62C13" w14:textId="77777777" w:rsidR="00E366E4" w:rsidRDefault="00E366E4" w:rsidP="00176550">
            <w:pPr>
              <w:rPr>
                <w:lang w:val="en-US"/>
              </w:rPr>
            </w:pPr>
            <w:r>
              <w:rPr>
                <w:lang w:val="en-US"/>
              </w:rPr>
              <w:t>Malaxor  pentru mortar de 200 L actionat electric</w:t>
            </w:r>
          </w:p>
        </w:tc>
        <w:tc>
          <w:tcPr>
            <w:tcW w:w="993" w:type="dxa"/>
            <w:gridSpan w:val="2"/>
            <w:tcBorders>
              <w:top w:val="nil"/>
              <w:bottom w:val="single" w:sz="2" w:space="0" w:color="auto"/>
            </w:tcBorders>
          </w:tcPr>
          <w:p w14:paraId="7265BD33"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41847BC" w14:textId="77777777" w:rsidR="00E366E4" w:rsidRDefault="00E366E4" w:rsidP="00176550">
            <w:pPr>
              <w:rPr>
                <w:lang w:val="en-US"/>
              </w:rPr>
            </w:pPr>
            <w:r>
              <w:rPr>
                <w:lang w:val="en-US"/>
              </w:rPr>
              <w:t>0,660</w:t>
            </w:r>
          </w:p>
        </w:tc>
      </w:tr>
      <w:tr w:rsidR="00E366E4" w14:paraId="5727F7F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D36C50" w14:textId="77777777" w:rsidR="00E366E4" w:rsidRDefault="00E366E4" w:rsidP="00176550">
            <w:pPr>
              <w:rPr>
                <w:lang w:val="en-US"/>
              </w:rPr>
            </w:pPr>
          </w:p>
        </w:tc>
        <w:tc>
          <w:tcPr>
            <w:tcW w:w="1276" w:type="dxa"/>
            <w:gridSpan w:val="2"/>
            <w:tcBorders>
              <w:top w:val="nil"/>
              <w:bottom w:val="single" w:sz="2" w:space="0" w:color="auto"/>
            </w:tcBorders>
            <w:vAlign w:val="center"/>
          </w:tcPr>
          <w:p w14:paraId="62EF3212" w14:textId="77777777" w:rsidR="00E366E4" w:rsidRDefault="00E366E4" w:rsidP="00176550">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0D60C3DE" w14:textId="77777777" w:rsidR="00E366E4" w:rsidRDefault="00E366E4" w:rsidP="00176550">
            <w:pPr>
              <w:rPr>
                <w:lang w:val="en-US"/>
              </w:rPr>
            </w:pPr>
            <w:r>
              <w:rPr>
                <w:lang w:val="en-US"/>
              </w:rPr>
              <w:t>Macara fereastra de 0,0015 MN (0,15 tf)</w:t>
            </w:r>
          </w:p>
        </w:tc>
        <w:tc>
          <w:tcPr>
            <w:tcW w:w="993" w:type="dxa"/>
            <w:gridSpan w:val="2"/>
            <w:tcBorders>
              <w:top w:val="nil"/>
              <w:bottom w:val="single" w:sz="2" w:space="0" w:color="auto"/>
            </w:tcBorders>
          </w:tcPr>
          <w:p w14:paraId="5446E1A1"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E4AD05B" w14:textId="77777777" w:rsidR="00E366E4" w:rsidRDefault="00E366E4" w:rsidP="00176550">
            <w:pPr>
              <w:rPr>
                <w:lang w:val="en-US"/>
              </w:rPr>
            </w:pPr>
            <w:r>
              <w:rPr>
                <w:lang w:val="en-US"/>
              </w:rPr>
              <w:t>0,880</w:t>
            </w:r>
          </w:p>
        </w:tc>
      </w:tr>
      <w:tr w:rsidR="00E366E4" w:rsidRPr="00EB582C" w14:paraId="571EC0BA" w14:textId="77777777" w:rsidTr="00176550">
        <w:trPr>
          <w:trHeight w:val="340"/>
        </w:trPr>
        <w:tc>
          <w:tcPr>
            <w:tcW w:w="709" w:type="dxa"/>
            <w:tcBorders>
              <w:top w:val="nil"/>
              <w:left w:val="single" w:sz="6" w:space="0" w:color="auto"/>
              <w:bottom w:val="nil"/>
              <w:right w:val="nil"/>
            </w:tcBorders>
          </w:tcPr>
          <w:p w14:paraId="3361A94F"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4A913F7"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56FC386"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BACA885"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9C9E30A"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117BF9E" w14:textId="77777777" w:rsidR="00E366E4" w:rsidRPr="00EB582C" w:rsidRDefault="00E366E4" w:rsidP="00176550">
            <w:pPr>
              <w:rPr>
                <w:lang w:val="en-US"/>
              </w:rPr>
            </w:pPr>
          </w:p>
        </w:tc>
      </w:tr>
      <w:tr w:rsidR="00E366E4" w14:paraId="58DDFAE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D47F7A" w14:textId="77777777" w:rsidR="00E366E4" w:rsidRDefault="00E366E4" w:rsidP="00176550">
            <w:pPr>
              <w:rPr>
                <w:lang w:val="en-US"/>
              </w:rPr>
            </w:pPr>
            <w:r>
              <w:rPr>
                <w:lang w:val="en-US"/>
              </w:rPr>
              <w:t>5</w:t>
            </w:r>
          </w:p>
        </w:tc>
        <w:tc>
          <w:tcPr>
            <w:tcW w:w="1276" w:type="dxa"/>
            <w:gridSpan w:val="2"/>
            <w:tcBorders>
              <w:top w:val="single" w:sz="4" w:space="0" w:color="auto"/>
              <w:bottom w:val="single" w:sz="4" w:space="0" w:color="auto"/>
            </w:tcBorders>
          </w:tcPr>
          <w:p w14:paraId="602B5857" w14:textId="77777777" w:rsidR="00E366E4" w:rsidRDefault="00E366E4" w:rsidP="00176550">
            <w:pPr>
              <w:rPr>
                <w:lang w:val="en-US"/>
              </w:rPr>
            </w:pPr>
            <w:r>
              <w:rPr>
                <w:lang w:val="en-US"/>
              </w:rPr>
              <w:t>RpEJ08A</w:t>
            </w:r>
          </w:p>
          <w:p w14:paraId="79E8E675"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76DE0312"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Executarea santurilor cu adincimea de pina la 5 cm in pereti din  zidarie de caramida de 5x50 cmp  (d=40x40mm)</w:t>
            </w:r>
            <w:r>
              <w:rPr>
                <w:rFonts w:ascii="Times New Roman CYR" w:hAnsi="Times New Roman CYR" w:cs="Times New Roman CYR"/>
                <w:sz w:val="16"/>
                <w:szCs w:val="16"/>
                <w:lang w:val="en-US"/>
              </w:rPr>
              <w:t xml:space="preserve"> </w:t>
            </w:r>
          </w:p>
          <w:p w14:paraId="3E28D162"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EF58294"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6B9F49C5" w14:textId="77777777" w:rsidR="00E366E4" w:rsidRDefault="00E366E4" w:rsidP="00176550">
            <w:pPr>
              <w:jc w:val="center"/>
              <w:rPr>
                <w:lang w:val="en-US"/>
              </w:rPr>
            </w:pPr>
            <w:r>
              <w:rPr>
                <w:lang w:val="en-US"/>
              </w:rPr>
              <w:t>26,000</w:t>
            </w:r>
          </w:p>
        </w:tc>
      </w:tr>
      <w:tr w:rsidR="00E366E4" w14:paraId="31D247A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EE94BB" w14:textId="77777777" w:rsidR="00E366E4" w:rsidRDefault="00E366E4" w:rsidP="00176550">
            <w:pPr>
              <w:rPr>
                <w:lang w:val="en-US"/>
              </w:rPr>
            </w:pPr>
          </w:p>
        </w:tc>
        <w:tc>
          <w:tcPr>
            <w:tcW w:w="1276" w:type="dxa"/>
            <w:gridSpan w:val="2"/>
            <w:tcBorders>
              <w:top w:val="nil"/>
              <w:bottom w:val="single" w:sz="2" w:space="0" w:color="auto"/>
            </w:tcBorders>
            <w:vAlign w:val="center"/>
          </w:tcPr>
          <w:p w14:paraId="19CCA19A" w14:textId="77777777" w:rsidR="00E366E4" w:rsidRDefault="00E366E4" w:rsidP="00176550">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5A60585A" w14:textId="77777777" w:rsidR="00E366E4" w:rsidRDefault="00E366E4" w:rsidP="00176550">
            <w:pPr>
              <w:rPr>
                <w:lang w:val="en-US"/>
              </w:rPr>
            </w:pPr>
            <w:r>
              <w:rPr>
                <w:lang w:val="en-US"/>
              </w:rPr>
              <w:t>Electrician in constructii</w:t>
            </w:r>
          </w:p>
        </w:tc>
        <w:tc>
          <w:tcPr>
            <w:tcW w:w="993" w:type="dxa"/>
            <w:gridSpan w:val="2"/>
            <w:tcBorders>
              <w:top w:val="nil"/>
              <w:bottom w:val="single" w:sz="2" w:space="0" w:color="auto"/>
            </w:tcBorders>
          </w:tcPr>
          <w:p w14:paraId="3D2A5282"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1BAC0897" w14:textId="77777777" w:rsidR="00E366E4" w:rsidRDefault="00E366E4" w:rsidP="00176550">
            <w:pPr>
              <w:rPr>
                <w:lang w:val="en-US"/>
              </w:rPr>
            </w:pPr>
            <w:r>
              <w:rPr>
                <w:lang w:val="en-US"/>
              </w:rPr>
              <w:t>2,600</w:t>
            </w:r>
          </w:p>
        </w:tc>
      </w:tr>
      <w:tr w:rsidR="00E366E4" w:rsidRPr="00EB582C" w14:paraId="5E8F3AA3" w14:textId="77777777" w:rsidTr="00176550">
        <w:trPr>
          <w:trHeight w:val="340"/>
        </w:trPr>
        <w:tc>
          <w:tcPr>
            <w:tcW w:w="709" w:type="dxa"/>
            <w:tcBorders>
              <w:top w:val="nil"/>
              <w:left w:val="single" w:sz="6" w:space="0" w:color="auto"/>
              <w:bottom w:val="nil"/>
              <w:right w:val="nil"/>
            </w:tcBorders>
          </w:tcPr>
          <w:p w14:paraId="6B13670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264221A"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67D1FE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93CCBC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C63B29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7C653F3" w14:textId="77777777" w:rsidR="00E366E4" w:rsidRPr="00EB582C" w:rsidRDefault="00E366E4" w:rsidP="00176550">
            <w:pPr>
              <w:rPr>
                <w:lang w:val="en-US"/>
              </w:rPr>
            </w:pPr>
          </w:p>
        </w:tc>
      </w:tr>
      <w:tr w:rsidR="00E366E4" w14:paraId="3543AB2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C9633F" w14:textId="77777777" w:rsidR="00E366E4" w:rsidRDefault="00E366E4" w:rsidP="00176550">
            <w:pPr>
              <w:rPr>
                <w:lang w:val="en-US"/>
              </w:rPr>
            </w:pPr>
            <w:r>
              <w:rPr>
                <w:lang w:val="en-US"/>
              </w:rPr>
              <w:t>6</w:t>
            </w:r>
          </w:p>
        </w:tc>
        <w:tc>
          <w:tcPr>
            <w:tcW w:w="1276" w:type="dxa"/>
            <w:gridSpan w:val="2"/>
            <w:tcBorders>
              <w:top w:val="single" w:sz="4" w:space="0" w:color="auto"/>
              <w:bottom w:val="single" w:sz="4" w:space="0" w:color="auto"/>
            </w:tcBorders>
          </w:tcPr>
          <w:p w14:paraId="43F12E2B" w14:textId="77777777" w:rsidR="00E366E4" w:rsidRDefault="00E366E4" w:rsidP="00176550">
            <w:pPr>
              <w:rPr>
                <w:lang w:val="en-US"/>
              </w:rPr>
            </w:pPr>
            <w:r>
              <w:rPr>
                <w:lang w:val="en-US"/>
              </w:rPr>
              <w:t>RpEJ09D</w:t>
            </w:r>
          </w:p>
          <w:p w14:paraId="16851000"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9C3847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Matarea santurilor in pereti de pina la 50 cmp (d=40x40mm)</w:t>
            </w:r>
            <w:r>
              <w:rPr>
                <w:rFonts w:ascii="Times New Roman CYR" w:hAnsi="Times New Roman CYR" w:cs="Times New Roman CYR"/>
                <w:sz w:val="16"/>
                <w:szCs w:val="16"/>
                <w:lang w:val="en-US"/>
              </w:rPr>
              <w:t xml:space="preserve"> </w:t>
            </w:r>
          </w:p>
          <w:p w14:paraId="2CBD0F5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C013A3D"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06242F9F" w14:textId="77777777" w:rsidR="00E366E4" w:rsidRDefault="00E366E4" w:rsidP="00176550">
            <w:pPr>
              <w:jc w:val="center"/>
              <w:rPr>
                <w:lang w:val="en-US"/>
              </w:rPr>
            </w:pPr>
            <w:r>
              <w:rPr>
                <w:lang w:val="en-US"/>
              </w:rPr>
              <w:t>26,000</w:t>
            </w:r>
          </w:p>
        </w:tc>
      </w:tr>
      <w:tr w:rsidR="00E366E4" w14:paraId="18D0933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0A8A9C" w14:textId="77777777" w:rsidR="00E366E4" w:rsidRDefault="00E366E4" w:rsidP="00176550">
            <w:pPr>
              <w:rPr>
                <w:lang w:val="en-US"/>
              </w:rPr>
            </w:pPr>
          </w:p>
        </w:tc>
        <w:tc>
          <w:tcPr>
            <w:tcW w:w="1276" w:type="dxa"/>
            <w:gridSpan w:val="2"/>
            <w:tcBorders>
              <w:top w:val="nil"/>
              <w:bottom w:val="single" w:sz="2" w:space="0" w:color="auto"/>
            </w:tcBorders>
            <w:vAlign w:val="center"/>
          </w:tcPr>
          <w:p w14:paraId="2F742B0F" w14:textId="77777777" w:rsidR="00E366E4" w:rsidRDefault="00E366E4" w:rsidP="00176550">
            <w:pPr>
              <w:jc w:val="center"/>
              <w:rPr>
                <w:sz w:val="16"/>
                <w:szCs w:val="16"/>
                <w:lang w:val="en-US"/>
              </w:rPr>
            </w:pPr>
            <w:r>
              <w:rPr>
                <w:sz w:val="16"/>
                <w:szCs w:val="16"/>
                <w:lang w:val="en-US"/>
              </w:rPr>
              <w:t>7122050013442</w:t>
            </w:r>
          </w:p>
        </w:tc>
        <w:tc>
          <w:tcPr>
            <w:tcW w:w="4252" w:type="dxa"/>
            <w:gridSpan w:val="3"/>
            <w:tcBorders>
              <w:top w:val="nil"/>
              <w:bottom w:val="single" w:sz="2" w:space="0" w:color="auto"/>
            </w:tcBorders>
          </w:tcPr>
          <w:p w14:paraId="16A4B49F" w14:textId="77777777" w:rsidR="00E366E4" w:rsidRDefault="00E366E4" w:rsidP="00176550">
            <w:pPr>
              <w:rPr>
                <w:lang w:val="en-US"/>
              </w:rPr>
            </w:pPr>
            <w:r>
              <w:rPr>
                <w:lang w:val="en-US"/>
              </w:rPr>
              <w:t>Tencuitor</w:t>
            </w:r>
          </w:p>
        </w:tc>
        <w:tc>
          <w:tcPr>
            <w:tcW w:w="993" w:type="dxa"/>
            <w:gridSpan w:val="2"/>
            <w:tcBorders>
              <w:top w:val="nil"/>
              <w:bottom w:val="single" w:sz="2" w:space="0" w:color="auto"/>
            </w:tcBorders>
          </w:tcPr>
          <w:p w14:paraId="47B1F487"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10FEC4CC" w14:textId="77777777" w:rsidR="00E366E4" w:rsidRDefault="00E366E4" w:rsidP="00176550">
            <w:pPr>
              <w:rPr>
                <w:lang w:val="en-US"/>
              </w:rPr>
            </w:pPr>
            <w:r>
              <w:rPr>
                <w:lang w:val="en-US"/>
              </w:rPr>
              <w:t>7,800</w:t>
            </w:r>
          </w:p>
        </w:tc>
      </w:tr>
      <w:tr w:rsidR="00E366E4" w14:paraId="1B9F7CB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AC54F0" w14:textId="77777777" w:rsidR="00E366E4" w:rsidRDefault="00E366E4" w:rsidP="00176550">
            <w:pPr>
              <w:rPr>
                <w:lang w:val="en-US"/>
              </w:rPr>
            </w:pPr>
          </w:p>
        </w:tc>
        <w:tc>
          <w:tcPr>
            <w:tcW w:w="1276" w:type="dxa"/>
            <w:gridSpan w:val="2"/>
            <w:tcBorders>
              <w:top w:val="nil"/>
              <w:bottom w:val="single" w:sz="2" w:space="0" w:color="auto"/>
            </w:tcBorders>
            <w:vAlign w:val="center"/>
          </w:tcPr>
          <w:p w14:paraId="32433841" w14:textId="77777777" w:rsidR="00E366E4" w:rsidRDefault="00E366E4" w:rsidP="00176550">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14:paraId="57D1F0E0" w14:textId="77777777" w:rsidR="00E366E4" w:rsidRDefault="00E366E4" w:rsidP="00176550">
            <w:pPr>
              <w:rPr>
                <w:lang w:val="en-US"/>
              </w:rPr>
            </w:pPr>
            <w:r>
              <w:rPr>
                <w:lang w:val="en-US"/>
              </w:rPr>
              <w:t>Ipsos pentru constructii tip A</w:t>
            </w:r>
          </w:p>
        </w:tc>
        <w:tc>
          <w:tcPr>
            <w:tcW w:w="993" w:type="dxa"/>
            <w:gridSpan w:val="2"/>
            <w:tcBorders>
              <w:top w:val="nil"/>
              <w:bottom w:val="single" w:sz="2" w:space="0" w:color="auto"/>
            </w:tcBorders>
          </w:tcPr>
          <w:p w14:paraId="2C12A45B"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2380EDF" w14:textId="77777777" w:rsidR="00E366E4" w:rsidRDefault="00E366E4" w:rsidP="00176550">
            <w:pPr>
              <w:rPr>
                <w:lang w:val="en-US"/>
              </w:rPr>
            </w:pPr>
            <w:r>
              <w:rPr>
                <w:lang w:val="en-US"/>
              </w:rPr>
              <w:t>44,200</w:t>
            </w:r>
          </w:p>
        </w:tc>
      </w:tr>
      <w:tr w:rsidR="00E366E4" w14:paraId="14194D5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807469" w14:textId="77777777" w:rsidR="00E366E4" w:rsidRDefault="00E366E4" w:rsidP="00176550">
            <w:pPr>
              <w:rPr>
                <w:lang w:val="en-US"/>
              </w:rPr>
            </w:pPr>
          </w:p>
        </w:tc>
        <w:tc>
          <w:tcPr>
            <w:tcW w:w="1276" w:type="dxa"/>
            <w:gridSpan w:val="2"/>
            <w:tcBorders>
              <w:top w:val="nil"/>
              <w:bottom w:val="single" w:sz="2" w:space="0" w:color="auto"/>
            </w:tcBorders>
            <w:vAlign w:val="center"/>
          </w:tcPr>
          <w:p w14:paraId="6AFECA9E" w14:textId="77777777" w:rsidR="00E366E4" w:rsidRDefault="00E366E4" w:rsidP="00176550">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4BAFED82" w14:textId="77777777" w:rsidR="00E366E4" w:rsidRDefault="00E366E4" w:rsidP="00176550">
            <w:pPr>
              <w:rPr>
                <w:lang w:val="en-US"/>
              </w:rPr>
            </w:pPr>
            <w:r>
              <w:rPr>
                <w:lang w:val="en-US"/>
              </w:rPr>
              <w:t>Nisip sortat nespalat de riu si lacuri 0,0-7,0 mm</w:t>
            </w:r>
          </w:p>
        </w:tc>
        <w:tc>
          <w:tcPr>
            <w:tcW w:w="993" w:type="dxa"/>
            <w:gridSpan w:val="2"/>
            <w:tcBorders>
              <w:top w:val="nil"/>
              <w:bottom w:val="single" w:sz="2" w:space="0" w:color="auto"/>
            </w:tcBorders>
          </w:tcPr>
          <w:p w14:paraId="37377376" w14:textId="77777777" w:rsidR="00E366E4" w:rsidRDefault="00E366E4" w:rsidP="00176550">
            <w:pPr>
              <w:rPr>
                <w:lang w:val="en-US"/>
              </w:rPr>
            </w:pPr>
            <w:r>
              <w:rPr>
                <w:lang w:val="en-US"/>
              </w:rPr>
              <w:t>m3</w:t>
            </w:r>
          </w:p>
        </w:tc>
        <w:tc>
          <w:tcPr>
            <w:tcW w:w="1559" w:type="dxa"/>
            <w:gridSpan w:val="2"/>
            <w:tcBorders>
              <w:top w:val="nil"/>
              <w:bottom w:val="single" w:sz="2" w:space="0" w:color="auto"/>
            </w:tcBorders>
          </w:tcPr>
          <w:p w14:paraId="65554A89" w14:textId="77777777" w:rsidR="00E366E4" w:rsidRDefault="00E366E4" w:rsidP="00176550">
            <w:pPr>
              <w:rPr>
                <w:lang w:val="en-US"/>
              </w:rPr>
            </w:pPr>
            <w:r>
              <w:rPr>
                <w:lang w:val="en-US"/>
              </w:rPr>
              <w:t>0,013</w:t>
            </w:r>
          </w:p>
        </w:tc>
      </w:tr>
      <w:tr w:rsidR="00E366E4" w14:paraId="19CEF69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B93888" w14:textId="77777777" w:rsidR="00E366E4" w:rsidRDefault="00E366E4" w:rsidP="00176550">
            <w:pPr>
              <w:rPr>
                <w:lang w:val="en-US"/>
              </w:rPr>
            </w:pPr>
          </w:p>
        </w:tc>
        <w:tc>
          <w:tcPr>
            <w:tcW w:w="1276" w:type="dxa"/>
            <w:gridSpan w:val="2"/>
            <w:tcBorders>
              <w:top w:val="nil"/>
              <w:bottom w:val="single" w:sz="2" w:space="0" w:color="auto"/>
            </w:tcBorders>
            <w:vAlign w:val="center"/>
          </w:tcPr>
          <w:p w14:paraId="41BA9425" w14:textId="77777777" w:rsidR="00E366E4" w:rsidRDefault="00E366E4" w:rsidP="00176550">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2DD22802" w14:textId="77777777" w:rsidR="00E366E4" w:rsidRDefault="00E366E4" w:rsidP="00176550">
            <w:pPr>
              <w:rPr>
                <w:lang w:val="en-US"/>
              </w:rPr>
            </w:pPr>
            <w:r>
              <w:rPr>
                <w:lang w:val="en-US"/>
              </w:rPr>
              <w:t xml:space="preserve">Apa pentru mortare si betoane </w:t>
            </w:r>
          </w:p>
        </w:tc>
        <w:tc>
          <w:tcPr>
            <w:tcW w:w="993" w:type="dxa"/>
            <w:gridSpan w:val="2"/>
            <w:tcBorders>
              <w:top w:val="nil"/>
              <w:bottom w:val="single" w:sz="2" w:space="0" w:color="auto"/>
            </w:tcBorders>
          </w:tcPr>
          <w:p w14:paraId="7255A306" w14:textId="77777777" w:rsidR="00E366E4" w:rsidRDefault="00E366E4" w:rsidP="00176550">
            <w:pPr>
              <w:rPr>
                <w:lang w:val="en-US"/>
              </w:rPr>
            </w:pPr>
            <w:r>
              <w:rPr>
                <w:lang w:val="en-US"/>
              </w:rPr>
              <w:t>m3</w:t>
            </w:r>
          </w:p>
        </w:tc>
        <w:tc>
          <w:tcPr>
            <w:tcW w:w="1559" w:type="dxa"/>
            <w:gridSpan w:val="2"/>
            <w:tcBorders>
              <w:top w:val="nil"/>
              <w:bottom w:val="single" w:sz="2" w:space="0" w:color="auto"/>
            </w:tcBorders>
          </w:tcPr>
          <w:p w14:paraId="5A5C1643" w14:textId="77777777" w:rsidR="00E366E4" w:rsidRDefault="00E366E4" w:rsidP="00176550">
            <w:pPr>
              <w:rPr>
                <w:lang w:val="en-US"/>
              </w:rPr>
            </w:pPr>
            <w:r>
              <w:rPr>
                <w:lang w:val="en-US"/>
              </w:rPr>
              <w:t>0,260</w:t>
            </w:r>
          </w:p>
        </w:tc>
      </w:tr>
      <w:tr w:rsidR="00E366E4" w14:paraId="38BEA8C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D5AD35" w14:textId="77777777" w:rsidR="00E366E4" w:rsidRDefault="00E366E4" w:rsidP="00176550">
            <w:pPr>
              <w:rPr>
                <w:lang w:val="en-US"/>
              </w:rPr>
            </w:pPr>
          </w:p>
        </w:tc>
        <w:tc>
          <w:tcPr>
            <w:tcW w:w="1276" w:type="dxa"/>
            <w:gridSpan w:val="2"/>
            <w:tcBorders>
              <w:top w:val="nil"/>
              <w:bottom w:val="single" w:sz="2" w:space="0" w:color="auto"/>
            </w:tcBorders>
            <w:vAlign w:val="center"/>
          </w:tcPr>
          <w:p w14:paraId="27629B41" w14:textId="77777777" w:rsidR="00E366E4" w:rsidRDefault="00E366E4" w:rsidP="00176550">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0CEACDA8" w14:textId="77777777" w:rsidR="00E366E4" w:rsidRDefault="00E366E4" w:rsidP="00176550">
            <w:pPr>
              <w:rPr>
                <w:lang w:val="en-US"/>
              </w:rPr>
            </w:pPr>
            <w:r>
              <w:rPr>
                <w:lang w:val="en-US"/>
              </w:rPr>
              <w:t>Malaxor  pentru mortar de 200 L actionat electric</w:t>
            </w:r>
          </w:p>
        </w:tc>
        <w:tc>
          <w:tcPr>
            <w:tcW w:w="993" w:type="dxa"/>
            <w:gridSpan w:val="2"/>
            <w:tcBorders>
              <w:top w:val="nil"/>
              <w:bottom w:val="single" w:sz="2" w:space="0" w:color="auto"/>
            </w:tcBorders>
          </w:tcPr>
          <w:p w14:paraId="26E04C9F"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5E83825" w14:textId="77777777" w:rsidR="00E366E4" w:rsidRDefault="00E366E4" w:rsidP="00176550">
            <w:pPr>
              <w:rPr>
                <w:lang w:val="en-US"/>
              </w:rPr>
            </w:pPr>
            <w:r>
              <w:rPr>
                <w:lang w:val="en-US"/>
              </w:rPr>
              <w:t>0,390</w:t>
            </w:r>
          </w:p>
        </w:tc>
      </w:tr>
      <w:tr w:rsidR="00E366E4" w14:paraId="2A7059F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5CA844" w14:textId="77777777" w:rsidR="00E366E4" w:rsidRDefault="00E366E4" w:rsidP="00176550">
            <w:pPr>
              <w:rPr>
                <w:lang w:val="en-US"/>
              </w:rPr>
            </w:pPr>
          </w:p>
        </w:tc>
        <w:tc>
          <w:tcPr>
            <w:tcW w:w="1276" w:type="dxa"/>
            <w:gridSpan w:val="2"/>
            <w:tcBorders>
              <w:top w:val="nil"/>
              <w:bottom w:val="single" w:sz="2" w:space="0" w:color="auto"/>
            </w:tcBorders>
            <w:vAlign w:val="center"/>
          </w:tcPr>
          <w:p w14:paraId="4EAFFC5D" w14:textId="77777777" w:rsidR="00E366E4" w:rsidRDefault="00E366E4" w:rsidP="00176550">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50715673" w14:textId="77777777" w:rsidR="00E366E4" w:rsidRDefault="00E366E4" w:rsidP="00176550">
            <w:pPr>
              <w:rPr>
                <w:lang w:val="en-US"/>
              </w:rPr>
            </w:pPr>
            <w:r>
              <w:rPr>
                <w:lang w:val="en-US"/>
              </w:rPr>
              <w:t>Macara fereastra de 0,0015 MN (0,15 tf)</w:t>
            </w:r>
          </w:p>
        </w:tc>
        <w:tc>
          <w:tcPr>
            <w:tcW w:w="993" w:type="dxa"/>
            <w:gridSpan w:val="2"/>
            <w:tcBorders>
              <w:top w:val="nil"/>
              <w:bottom w:val="single" w:sz="2" w:space="0" w:color="auto"/>
            </w:tcBorders>
          </w:tcPr>
          <w:p w14:paraId="270E4B6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A6E744B" w14:textId="77777777" w:rsidR="00E366E4" w:rsidRDefault="00E366E4" w:rsidP="00176550">
            <w:pPr>
              <w:rPr>
                <w:lang w:val="en-US"/>
              </w:rPr>
            </w:pPr>
            <w:r>
              <w:rPr>
                <w:lang w:val="en-US"/>
              </w:rPr>
              <w:t>0,520</w:t>
            </w:r>
          </w:p>
        </w:tc>
      </w:tr>
      <w:tr w:rsidR="00E366E4" w:rsidRPr="00EB582C" w14:paraId="0A6A878A" w14:textId="77777777" w:rsidTr="00176550">
        <w:trPr>
          <w:trHeight w:val="340"/>
        </w:trPr>
        <w:tc>
          <w:tcPr>
            <w:tcW w:w="709" w:type="dxa"/>
            <w:tcBorders>
              <w:top w:val="nil"/>
              <w:left w:val="single" w:sz="6" w:space="0" w:color="auto"/>
              <w:bottom w:val="nil"/>
              <w:right w:val="nil"/>
            </w:tcBorders>
          </w:tcPr>
          <w:p w14:paraId="3337D762"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04E9A1B"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27AA69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65501B0"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62E8C36"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2C5D433" w14:textId="77777777" w:rsidR="00E366E4" w:rsidRPr="00EB582C" w:rsidRDefault="00E366E4" w:rsidP="00176550">
            <w:pPr>
              <w:rPr>
                <w:lang w:val="en-US"/>
              </w:rPr>
            </w:pPr>
          </w:p>
        </w:tc>
      </w:tr>
      <w:tr w:rsidR="00E366E4" w14:paraId="28AB293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3DE78E6" w14:textId="77777777" w:rsidR="00E366E4" w:rsidRDefault="00E366E4" w:rsidP="00176550">
            <w:pPr>
              <w:rPr>
                <w:lang w:val="en-US"/>
              </w:rPr>
            </w:pPr>
            <w:r>
              <w:rPr>
                <w:lang w:val="en-US"/>
              </w:rPr>
              <w:t>7</w:t>
            </w:r>
          </w:p>
        </w:tc>
        <w:tc>
          <w:tcPr>
            <w:tcW w:w="1276" w:type="dxa"/>
            <w:gridSpan w:val="2"/>
            <w:tcBorders>
              <w:top w:val="single" w:sz="4" w:space="0" w:color="auto"/>
              <w:bottom w:val="single" w:sz="4" w:space="0" w:color="auto"/>
            </w:tcBorders>
          </w:tcPr>
          <w:p w14:paraId="78D0D922" w14:textId="77777777" w:rsidR="00E366E4" w:rsidRDefault="00E366E4" w:rsidP="00176550">
            <w:pPr>
              <w:rPr>
                <w:lang w:val="en-US"/>
              </w:rPr>
            </w:pPr>
            <w:r>
              <w:rPr>
                <w:lang w:val="en-US"/>
              </w:rPr>
              <w:t>RpEJ08A</w:t>
            </w:r>
          </w:p>
          <w:p w14:paraId="7F26D56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FD69BFB"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Executarea santurilor cu adincimea de pina la 5 cm in pereti din  zidarie de caramida de 5x50 cmp (d=30x30mm)</w:t>
            </w:r>
            <w:r>
              <w:rPr>
                <w:rFonts w:ascii="Times New Roman CYR" w:hAnsi="Times New Roman CYR" w:cs="Times New Roman CYR"/>
                <w:sz w:val="16"/>
                <w:szCs w:val="16"/>
                <w:lang w:val="en-US"/>
              </w:rPr>
              <w:t xml:space="preserve"> </w:t>
            </w:r>
          </w:p>
          <w:p w14:paraId="372A968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7DD37D7"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7CB436E7" w14:textId="77777777" w:rsidR="00E366E4" w:rsidRDefault="00E366E4" w:rsidP="00176550">
            <w:pPr>
              <w:jc w:val="center"/>
              <w:rPr>
                <w:lang w:val="en-US"/>
              </w:rPr>
            </w:pPr>
            <w:r>
              <w:rPr>
                <w:lang w:val="en-US"/>
              </w:rPr>
              <w:t>1 043,000</w:t>
            </w:r>
          </w:p>
        </w:tc>
      </w:tr>
      <w:tr w:rsidR="00E366E4" w14:paraId="5579334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59E399" w14:textId="77777777" w:rsidR="00E366E4" w:rsidRDefault="00E366E4" w:rsidP="00176550">
            <w:pPr>
              <w:rPr>
                <w:lang w:val="en-US"/>
              </w:rPr>
            </w:pPr>
          </w:p>
        </w:tc>
        <w:tc>
          <w:tcPr>
            <w:tcW w:w="1276" w:type="dxa"/>
            <w:gridSpan w:val="2"/>
            <w:tcBorders>
              <w:top w:val="nil"/>
              <w:bottom w:val="single" w:sz="2" w:space="0" w:color="auto"/>
            </w:tcBorders>
            <w:vAlign w:val="center"/>
          </w:tcPr>
          <w:p w14:paraId="187D47A4" w14:textId="77777777" w:rsidR="00E366E4" w:rsidRDefault="00E366E4" w:rsidP="00176550">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19321700" w14:textId="77777777" w:rsidR="00E366E4" w:rsidRDefault="00E366E4" w:rsidP="00176550">
            <w:pPr>
              <w:rPr>
                <w:lang w:val="en-US"/>
              </w:rPr>
            </w:pPr>
            <w:r>
              <w:rPr>
                <w:lang w:val="en-US"/>
              </w:rPr>
              <w:t>Electrician in constructii</w:t>
            </w:r>
          </w:p>
        </w:tc>
        <w:tc>
          <w:tcPr>
            <w:tcW w:w="993" w:type="dxa"/>
            <w:gridSpan w:val="2"/>
            <w:tcBorders>
              <w:top w:val="nil"/>
              <w:bottom w:val="single" w:sz="2" w:space="0" w:color="auto"/>
            </w:tcBorders>
          </w:tcPr>
          <w:p w14:paraId="31A92C39"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42125CA6" w14:textId="77777777" w:rsidR="00E366E4" w:rsidRDefault="00E366E4" w:rsidP="00176550">
            <w:pPr>
              <w:rPr>
                <w:lang w:val="en-US"/>
              </w:rPr>
            </w:pPr>
            <w:r>
              <w:rPr>
                <w:lang w:val="en-US"/>
              </w:rPr>
              <w:t>104,300</w:t>
            </w:r>
          </w:p>
        </w:tc>
      </w:tr>
      <w:tr w:rsidR="00E366E4" w:rsidRPr="00EB582C" w14:paraId="122EFEEE" w14:textId="77777777" w:rsidTr="00176550">
        <w:trPr>
          <w:trHeight w:val="340"/>
        </w:trPr>
        <w:tc>
          <w:tcPr>
            <w:tcW w:w="709" w:type="dxa"/>
            <w:tcBorders>
              <w:top w:val="nil"/>
              <w:left w:val="single" w:sz="6" w:space="0" w:color="auto"/>
              <w:bottom w:val="nil"/>
              <w:right w:val="nil"/>
            </w:tcBorders>
          </w:tcPr>
          <w:p w14:paraId="25B0347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3DA33CA"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501B5CF"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DA88F8D"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6980DC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25496EE" w14:textId="77777777" w:rsidR="00E366E4" w:rsidRPr="00EB582C" w:rsidRDefault="00E366E4" w:rsidP="00176550">
            <w:pPr>
              <w:rPr>
                <w:lang w:val="en-US"/>
              </w:rPr>
            </w:pPr>
          </w:p>
        </w:tc>
      </w:tr>
      <w:tr w:rsidR="00E366E4" w14:paraId="5EFCC9F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F6BB77" w14:textId="77777777" w:rsidR="00E366E4" w:rsidRDefault="00E366E4" w:rsidP="00176550">
            <w:pPr>
              <w:rPr>
                <w:lang w:val="en-US"/>
              </w:rPr>
            </w:pPr>
            <w:r>
              <w:rPr>
                <w:lang w:val="en-US"/>
              </w:rPr>
              <w:t>8</w:t>
            </w:r>
          </w:p>
        </w:tc>
        <w:tc>
          <w:tcPr>
            <w:tcW w:w="1276" w:type="dxa"/>
            <w:gridSpan w:val="2"/>
            <w:tcBorders>
              <w:top w:val="single" w:sz="4" w:space="0" w:color="auto"/>
              <w:bottom w:val="single" w:sz="4" w:space="0" w:color="auto"/>
            </w:tcBorders>
          </w:tcPr>
          <w:p w14:paraId="27829741" w14:textId="77777777" w:rsidR="00E366E4" w:rsidRDefault="00E366E4" w:rsidP="00176550">
            <w:pPr>
              <w:rPr>
                <w:lang w:val="en-US"/>
              </w:rPr>
            </w:pPr>
            <w:r>
              <w:rPr>
                <w:lang w:val="en-US"/>
              </w:rPr>
              <w:t>RpEJ09D</w:t>
            </w:r>
          </w:p>
          <w:p w14:paraId="57F155FA"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07C4EF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Matarea santurilor in pereti de pina la 50 cmp (d=30x30mm)</w:t>
            </w:r>
            <w:r>
              <w:rPr>
                <w:rFonts w:ascii="Times New Roman CYR" w:hAnsi="Times New Roman CYR" w:cs="Times New Roman CYR"/>
                <w:sz w:val="16"/>
                <w:szCs w:val="16"/>
                <w:lang w:val="en-US"/>
              </w:rPr>
              <w:t xml:space="preserve"> </w:t>
            </w:r>
          </w:p>
          <w:p w14:paraId="1BEDDF81"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FA40AD1"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233FBB2F" w14:textId="77777777" w:rsidR="00E366E4" w:rsidRDefault="00E366E4" w:rsidP="00176550">
            <w:pPr>
              <w:jc w:val="center"/>
              <w:rPr>
                <w:lang w:val="en-US"/>
              </w:rPr>
            </w:pPr>
            <w:r>
              <w:rPr>
                <w:lang w:val="en-US"/>
              </w:rPr>
              <w:t>1 043,000</w:t>
            </w:r>
          </w:p>
        </w:tc>
      </w:tr>
      <w:tr w:rsidR="00E366E4" w14:paraId="6BC26F7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DC3AE2" w14:textId="77777777" w:rsidR="00E366E4" w:rsidRDefault="00E366E4" w:rsidP="00176550">
            <w:pPr>
              <w:rPr>
                <w:lang w:val="en-US"/>
              </w:rPr>
            </w:pPr>
          </w:p>
        </w:tc>
        <w:tc>
          <w:tcPr>
            <w:tcW w:w="1276" w:type="dxa"/>
            <w:gridSpan w:val="2"/>
            <w:tcBorders>
              <w:top w:val="nil"/>
              <w:bottom w:val="single" w:sz="2" w:space="0" w:color="auto"/>
            </w:tcBorders>
            <w:vAlign w:val="center"/>
          </w:tcPr>
          <w:p w14:paraId="75CBAE24" w14:textId="77777777" w:rsidR="00E366E4" w:rsidRDefault="00E366E4" w:rsidP="00176550">
            <w:pPr>
              <w:jc w:val="center"/>
              <w:rPr>
                <w:sz w:val="16"/>
                <w:szCs w:val="16"/>
                <w:lang w:val="en-US"/>
              </w:rPr>
            </w:pPr>
            <w:r>
              <w:rPr>
                <w:sz w:val="16"/>
                <w:szCs w:val="16"/>
                <w:lang w:val="en-US"/>
              </w:rPr>
              <w:t>7122050013442</w:t>
            </w:r>
          </w:p>
        </w:tc>
        <w:tc>
          <w:tcPr>
            <w:tcW w:w="4252" w:type="dxa"/>
            <w:gridSpan w:val="3"/>
            <w:tcBorders>
              <w:top w:val="nil"/>
              <w:bottom w:val="single" w:sz="2" w:space="0" w:color="auto"/>
            </w:tcBorders>
          </w:tcPr>
          <w:p w14:paraId="21E48434" w14:textId="77777777" w:rsidR="00E366E4" w:rsidRDefault="00E366E4" w:rsidP="00176550">
            <w:pPr>
              <w:rPr>
                <w:lang w:val="en-US"/>
              </w:rPr>
            </w:pPr>
            <w:r>
              <w:rPr>
                <w:lang w:val="en-US"/>
              </w:rPr>
              <w:t>Tencuitor</w:t>
            </w:r>
          </w:p>
        </w:tc>
        <w:tc>
          <w:tcPr>
            <w:tcW w:w="993" w:type="dxa"/>
            <w:gridSpan w:val="2"/>
            <w:tcBorders>
              <w:top w:val="nil"/>
              <w:bottom w:val="single" w:sz="2" w:space="0" w:color="auto"/>
            </w:tcBorders>
          </w:tcPr>
          <w:p w14:paraId="56B092BC"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4EFA19F3" w14:textId="77777777" w:rsidR="00E366E4" w:rsidRDefault="00E366E4" w:rsidP="00176550">
            <w:pPr>
              <w:rPr>
                <w:lang w:val="en-US"/>
              </w:rPr>
            </w:pPr>
            <w:r>
              <w:rPr>
                <w:lang w:val="en-US"/>
              </w:rPr>
              <w:t>312,900</w:t>
            </w:r>
          </w:p>
        </w:tc>
      </w:tr>
      <w:tr w:rsidR="00E366E4" w14:paraId="14F6AA1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3A3F09" w14:textId="77777777" w:rsidR="00E366E4" w:rsidRDefault="00E366E4" w:rsidP="00176550">
            <w:pPr>
              <w:rPr>
                <w:lang w:val="en-US"/>
              </w:rPr>
            </w:pPr>
          </w:p>
        </w:tc>
        <w:tc>
          <w:tcPr>
            <w:tcW w:w="1276" w:type="dxa"/>
            <w:gridSpan w:val="2"/>
            <w:tcBorders>
              <w:top w:val="nil"/>
              <w:bottom w:val="single" w:sz="2" w:space="0" w:color="auto"/>
            </w:tcBorders>
            <w:vAlign w:val="center"/>
          </w:tcPr>
          <w:p w14:paraId="5E90EED8" w14:textId="77777777" w:rsidR="00E366E4" w:rsidRDefault="00E366E4" w:rsidP="00176550">
            <w:pPr>
              <w:jc w:val="center"/>
              <w:rPr>
                <w:sz w:val="16"/>
                <w:szCs w:val="16"/>
                <w:lang w:val="en-US"/>
              </w:rPr>
            </w:pPr>
            <w:r>
              <w:rPr>
                <w:sz w:val="16"/>
                <w:szCs w:val="16"/>
                <w:lang w:val="en-US"/>
              </w:rPr>
              <w:t>2653102100830</w:t>
            </w:r>
          </w:p>
        </w:tc>
        <w:tc>
          <w:tcPr>
            <w:tcW w:w="4252" w:type="dxa"/>
            <w:gridSpan w:val="3"/>
            <w:tcBorders>
              <w:top w:val="nil"/>
              <w:bottom w:val="single" w:sz="2" w:space="0" w:color="auto"/>
            </w:tcBorders>
          </w:tcPr>
          <w:p w14:paraId="7927C59B" w14:textId="77777777" w:rsidR="00E366E4" w:rsidRDefault="00E366E4" w:rsidP="00176550">
            <w:pPr>
              <w:rPr>
                <w:lang w:val="en-US"/>
              </w:rPr>
            </w:pPr>
            <w:r>
              <w:rPr>
                <w:lang w:val="en-US"/>
              </w:rPr>
              <w:t>Ipsos pentru constructii tip A</w:t>
            </w:r>
          </w:p>
        </w:tc>
        <w:tc>
          <w:tcPr>
            <w:tcW w:w="993" w:type="dxa"/>
            <w:gridSpan w:val="2"/>
            <w:tcBorders>
              <w:top w:val="nil"/>
              <w:bottom w:val="single" w:sz="2" w:space="0" w:color="auto"/>
            </w:tcBorders>
          </w:tcPr>
          <w:p w14:paraId="05D4D62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1285FF9" w14:textId="77777777" w:rsidR="00E366E4" w:rsidRDefault="00E366E4" w:rsidP="00176550">
            <w:pPr>
              <w:rPr>
                <w:lang w:val="en-US"/>
              </w:rPr>
            </w:pPr>
            <w:r>
              <w:rPr>
                <w:lang w:val="en-US"/>
              </w:rPr>
              <w:t>1 773,100</w:t>
            </w:r>
          </w:p>
        </w:tc>
      </w:tr>
      <w:tr w:rsidR="00E366E4" w14:paraId="10B76E0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E773D7" w14:textId="77777777" w:rsidR="00E366E4" w:rsidRDefault="00E366E4" w:rsidP="00176550">
            <w:pPr>
              <w:rPr>
                <w:lang w:val="en-US"/>
              </w:rPr>
            </w:pPr>
          </w:p>
        </w:tc>
        <w:tc>
          <w:tcPr>
            <w:tcW w:w="1276" w:type="dxa"/>
            <w:gridSpan w:val="2"/>
            <w:tcBorders>
              <w:top w:val="nil"/>
              <w:bottom w:val="single" w:sz="2" w:space="0" w:color="auto"/>
            </w:tcBorders>
            <w:vAlign w:val="center"/>
          </w:tcPr>
          <w:p w14:paraId="2B53F040" w14:textId="77777777" w:rsidR="00E366E4" w:rsidRDefault="00E366E4" w:rsidP="00176550">
            <w:pPr>
              <w:jc w:val="center"/>
              <w:rPr>
                <w:sz w:val="16"/>
                <w:szCs w:val="16"/>
                <w:lang w:val="en-US"/>
              </w:rPr>
            </w:pPr>
            <w:r>
              <w:rPr>
                <w:sz w:val="16"/>
                <w:szCs w:val="16"/>
                <w:lang w:val="en-US"/>
              </w:rPr>
              <w:t>1421102200525</w:t>
            </w:r>
          </w:p>
        </w:tc>
        <w:tc>
          <w:tcPr>
            <w:tcW w:w="4252" w:type="dxa"/>
            <w:gridSpan w:val="3"/>
            <w:tcBorders>
              <w:top w:val="nil"/>
              <w:bottom w:val="single" w:sz="2" w:space="0" w:color="auto"/>
            </w:tcBorders>
          </w:tcPr>
          <w:p w14:paraId="4E34855D" w14:textId="77777777" w:rsidR="00E366E4" w:rsidRDefault="00E366E4" w:rsidP="00176550">
            <w:pPr>
              <w:rPr>
                <w:lang w:val="en-US"/>
              </w:rPr>
            </w:pPr>
            <w:r>
              <w:rPr>
                <w:lang w:val="en-US"/>
              </w:rPr>
              <w:t>Nisip sortat nespalat de riu si lacuri 0,0-7,0 mm</w:t>
            </w:r>
          </w:p>
        </w:tc>
        <w:tc>
          <w:tcPr>
            <w:tcW w:w="993" w:type="dxa"/>
            <w:gridSpan w:val="2"/>
            <w:tcBorders>
              <w:top w:val="nil"/>
              <w:bottom w:val="single" w:sz="2" w:space="0" w:color="auto"/>
            </w:tcBorders>
          </w:tcPr>
          <w:p w14:paraId="4FED30E1" w14:textId="77777777" w:rsidR="00E366E4" w:rsidRDefault="00E366E4" w:rsidP="00176550">
            <w:pPr>
              <w:rPr>
                <w:lang w:val="en-US"/>
              </w:rPr>
            </w:pPr>
            <w:r>
              <w:rPr>
                <w:lang w:val="en-US"/>
              </w:rPr>
              <w:t>m3</w:t>
            </w:r>
          </w:p>
        </w:tc>
        <w:tc>
          <w:tcPr>
            <w:tcW w:w="1559" w:type="dxa"/>
            <w:gridSpan w:val="2"/>
            <w:tcBorders>
              <w:top w:val="nil"/>
              <w:bottom w:val="single" w:sz="2" w:space="0" w:color="auto"/>
            </w:tcBorders>
          </w:tcPr>
          <w:p w14:paraId="5978F763" w14:textId="77777777" w:rsidR="00E366E4" w:rsidRDefault="00E366E4" w:rsidP="00176550">
            <w:pPr>
              <w:rPr>
                <w:lang w:val="en-US"/>
              </w:rPr>
            </w:pPr>
            <w:r>
              <w:rPr>
                <w:lang w:val="en-US"/>
              </w:rPr>
              <w:t>0,521</w:t>
            </w:r>
          </w:p>
        </w:tc>
      </w:tr>
      <w:tr w:rsidR="00E366E4" w14:paraId="26061D0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04CCF2" w14:textId="77777777" w:rsidR="00E366E4" w:rsidRDefault="00E366E4" w:rsidP="00176550">
            <w:pPr>
              <w:rPr>
                <w:lang w:val="en-US"/>
              </w:rPr>
            </w:pPr>
          </w:p>
        </w:tc>
        <w:tc>
          <w:tcPr>
            <w:tcW w:w="1276" w:type="dxa"/>
            <w:gridSpan w:val="2"/>
            <w:tcBorders>
              <w:top w:val="nil"/>
              <w:bottom w:val="single" w:sz="2" w:space="0" w:color="auto"/>
            </w:tcBorders>
            <w:vAlign w:val="center"/>
          </w:tcPr>
          <w:p w14:paraId="1B3747EB" w14:textId="77777777" w:rsidR="00E366E4" w:rsidRDefault="00E366E4" w:rsidP="00176550">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32CEBA58" w14:textId="77777777" w:rsidR="00E366E4" w:rsidRDefault="00E366E4" w:rsidP="00176550">
            <w:pPr>
              <w:rPr>
                <w:lang w:val="en-US"/>
              </w:rPr>
            </w:pPr>
            <w:r>
              <w:rPr>
                <w:lang w:val="en-US"/>
              </w:rPr>
              <w:t xml:space="preserve">Apa pentru mortare si betoane </w:t>
            </w:r>
          </w:p>
        </w:tc>
        <w:tc>
          <w:tcPr>
            <w:tcW w:w="993" w:type="dxa"/>
            <w:gridSpan w:val="2"/>
            <w:tcBorders>
              <w:top w:val="nil"/>
              <w:bottom w:val="single" w:sz="2" w:space="0" w:color="auto"/>
            </w:tcBorders>
          </w:tcPr>
          <w:p w14:paraId="3FCF8FBF" w14:textId="77777777" w:rsidR="00E366E4" w:rsidRDefault="00E366E4" w:rsidP="00176550">
            <w:pPr>
              <w:rPr>
                <w:lang w:val="en-US"/>
              </w:rPr>
            </w:pPr>
            <w:r>
              <w:rPr>
                <w:lang w:val="en-US"/>
              </w:rPr>
              <w:t>m3</w:t>
            </w:r>
          </w:p>
        </w:tc>
        <w:tc>
          <w:tcPr>
            <w:tcW w:w="1559" w:type="dxa"/>
            <w:gridSpan w:val="2"/>
            <w:tcBorders>
              <w:top w:val="nil"/>
              <w:bottom w:val="single" w:sz="2" w:space="0" w:color="auto"/>
            </w:tcBorders>
          </w:tcPr>
          <w:p w14:paraId="18CA5AB2" w14:textId="77777777" w:rsidR="00E366E4" w:rsidRDefault="00E366E4" w:rsidP="00176550">
            <w:pPr>
              <w:rPr>
                <w:lang w:val="en-US"/>
              </w:rPr>
            </w:pPr>
            <w:r>
              <w:rPr>
                <w:lang w:val="en-US"/>
              </w:rPr>
              <w:t>10,430</w:t>
            </w:r>
          </w:p>
        </w:tc>
      </w:tr>
      <w:tr w:rsidR="00E366E4" w14:paraId="249CE42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938DFF" w14:textId="77777777" w:rsidR="00E366E4" w:rsidRDefault="00E366E4" w:rsidP="00176550">
            <w:pPr>
              <w:rPr>
                <w:lang w:val="en-US"/>
              </w:rPr>
            </w:pPr>
          </w:p>
        </w:tc>
        <w:tc>
          <w:tcPr>
            <w:tcW w:w="1276" w:type="dxa"/>
            <w:gridSpan w:val="2"/>
            <w:tcBorders>
              <w:top w:val="nil"/>
              <w:bottom w:val="single" w:sz="2" w:space="0" w:color="auto"/>
            </w:tcBorders>
            <w:vAlign w:val="center"/>
          </w:tcPr>
          <w:p w14:paraId="5EBB5949" w14:textId="77777777" w:rsidR="00E366E4" w:rsidRDefault="00E366E4" w:rsidP="00176550">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545D23B4" w14:textId="77777777" w:rsidR="00E366E4" w:rsidRDefault="00E366E4" w:rsidP="00176550">
            <w:pPr>
              <w:rPr>
                <w:lang w:val="en-US"/>
              </w:rPr>
            </w:pPr>
            <w:r>
              <w:rPr>
                <w:lang w:val="en-US"/>
              </w:rPr>
              <w:t>Malaxor  pentru mortar de 200 L actionat electric</w:t>
            </w:r>
          </w:p>
        </w:tc>
        <w:tc>
          <w:tcPr>
            <w:tcW w:w="993" w:type="dxa"/>
            <w:gridSpan w:val="2"/>
            <w:tcBorders>
              <w:top w:val="nil"/>
              <w:bottom w:val="single" w:sz="2" w:space="0" w:color="auto"/>
            </w:tcBorders>
          </w:tcPr>
          <w:p w14:paraId="142F9699"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0B115C5" w14:textId="77777777" w:rsidR="00E366E4" w:rsidRDefault="00E366E4" w:rsidP="00176550">
            <w:pPr>
              <w:rPr>
                <w:lang w:val="en-US"/>
              </w:rPr>
            </w:pPr>
            <w:r>
              <w:rPr>
                <w:lang w:val="en-US"/>
              </w:rPr>
              <w:t>15,645</w:t>
            </w:r>
          </w:p>
        </w:tc>
      </w:tr>
      <w:tr w:rsidR="00E366E4" w14:paraId="42D05A2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E9B836" w14:textId="77777777" w:rsidR="00E366E4" w:rsidRDefault="00E366E4" w:rsidP="00176550">
            <w:pPr>
              <w:rPr>
                <w:lang w:val="en-US"/>
              </w:rPr>
            </w:pPr>
          </w:p>
        </w:tc>
        <w:tc>
          <w:tcPr>
            <w:tcW w:w="1276" w:type="dxa"/>
            <w:gridSpan w:val="2"/>
            <w:tcBorders>
              <w:top w:val="nil"/>
              <w:bottom w:val="single" w:sz="2" w:space="0" w:color="auto"/>
            </w:tcBorders>
            <w:vAlign w:val="center"/>
          </w:tcPr>
          <w:p w14:paraId="6E4CC140" w14:textId="77777777" w:rsidR="00E366E4" w:rsidRDefault="00E366E4" w:rsidP="00176550">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119E9D57" w14:textId="77777777" w:rsidR="00E366E4" w:rsidRDefault="00E366E4" w:rsidP="00176550">
            <w:pPr>
              <w:rPr>
                <w:lang w:val="en-US"/>
              </w:rPr>
            </w:pPr>
            <w:r>
              <w:rPr>
                <w:lang w:val="en-US"/>
              </w:rPr>
              <w:t>Macara fereastra de 0,0015 MN (0,15 tf)</w:t>
            </w:r>
          </w:p>
        </w:tc>
        <w:tc>
          <w:tcPr>
            <w:tcW w:w="993" w:type="dxa"/>
            <w:gridSpan w:val="2"/>
            <w:tcBorders>
              <w:top w:val="nil"/>
              <w:bottom w:val="single" w:sz="2" w:space="0" w:color="auto"/>
            </w:tcBorders>
          </w:tcPr>
          <w:p w14:paraId="0D06CFD3"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95F947D" w14:textId="77777777" w:rsidR="00E366E4" w:rsidRDefault="00E366E4" w:rsidP="00176550">
            <w:pPr>
              <w:rPr>
                <w:lang w:val="en-US"/>
              </w:rPr>
            </w:pPr>
            <w:r>
              <w:rPr>
                <w:lang w:val="en-US"/>
              </w:rPr>
              <w:t>20,860</w:t>
            </w:r>
          </w:p>
        </w:tc>
      </w:tr>
      <w:tr w:rsidR="00E366E4" w:rsidRPr="00EB582C" w14:paraId="054E5ABD" w14:textId="77777777" w:rsidTr="00176550">
        <w:trPr>
          <w:trHeight w:val="340"/>
        </w:trPr>
        <w:tc>
          <w:tcPr>
            <w:tcW w:w="709" w:type="dxa"/>
            <w:tcBorders>
              <w:top w:val="nil"/>
              <w:left w:val="single" w:sz="6" w:space="0" w:color="auto"/>
              <w:bottom w:val="nil"/>
              <w:right w:val="nil"/>
            </w:tcBorders>
          </w:tcPr>
          <w:p w14:paraId="4E1F3C5F"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F5BD6D0"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14CBC49"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7E00461"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814B823"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DE8C15A" w14:textId="77777777" w:rsidR="00E366E4" w:rsidRPr="00EB582C" w:rsidRDefault="00E366E4" w:rsidP="00176550">
            <w:pPr>
              <w:rPr>
                <w:lang w:val="en-US"/>
              </w:rPr>
            </w:pPr>
          </w:p>
        </w:tc>
      </w:tr>
      <w:tr w:rsidR="00E366E4" w14:paraId="391A22C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9FBAB40" w14:textId="77777777" w:rsidR="00E366E4" w:rsidRDefault="00E366E4" w:rsidP="00176550">
            <w:pPr>
              <w:rPr>
                <w:lang w:val="en-US"/>
              </w:rPr>
            </w:pPr>
            <w:r>
              <w:rPr>
                <w:lang w:val="en-US"/>
              </w:rPr>
              <w:t>9</w:t>
            </w:r>
          </w:p>
        </w:tc>
        <w:tc>
          <w:tcPr>
            <w:tcW w:w="1276" w:type="dxa"/>
            <w:gridSpan w:val="2"/>
            <w:tcBorders>
              <w:top w:val="single" w:sz="4" w:space="0" w:color="auto"/>
              <w:bottom w:val="single" w:sz="4" w:space="0" w:color="auto"/>
            </w:tcBorders>
          </w:tcPr>
          <w:p w14:paraId="36E57EA2" w14:textId="77777777" w:rsidR="00E366E4" w:rsidRDefault="00E366E4" w:rsidP="00176550">
            <w:pPr>
              <w:rPr>
                <w:lang w:val="en-US"/>
              </w:rPr>
            </w:pPr>
            <w:r>
              <w:rPr>
                <w:lang w:val="en-US"/>
              </w:rPr>
              <w:t>RpCU05G1</w:t>
            </w:r>
          </w:p>
          <w:p w14:paraId="1D37D22A"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1864969"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 xml:space="preserve">Executarea strapungerilor pentru conducte sau tiranti in pereti din zidarie de caramida de 26 -50 cm grosime, pentru executarea strapungerilor </w:t>
            </w:r>
            <w:r>
              <w:rPr>
                <w:lang w:val="en-US"/>
              </w:rPr>
              <w:lastRenderedPageBreak/>
              <w:t>mecanizat (Forarea gaurilor d=90mm in perete si tavan de piatra 400mm)</w:t>
            </w:r>
            <w:r>
              <w:rPr>
                <w:rFonts w:ascii="Times New Roman CYR" w:hAnsi="Times New Roman CYR" w:cs="Times New Roman CYR"/>
                <w:sz w:val="16"/>
                <w:szCs w:val="16"/>
                <w:lang w:val="en-US"/>
              </w:rPr>
              <w:t xml:space="preserve"> </w:t>
            </w:r>
          </w:p>
          <w:p w14:paraId="17BB04CF"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CB42D7F" w14:textId="77777777" w:rsidR="00E366E4" w:rsidRDefault="00E366E4" w:rsidP="00176550">
            <w:pPr>
              <w:jc w:val="center"/>
              <w:rPr>
                <w:lang w:val="en-US"/>
              </w:rPr>
            </w:pPr>
            <w:r>
              <w:rPr>
                <w:lang w:val="en-US"/>
              </w:rPr>
              <w:lastRenderedPageBreak/>
              <w:t>buc</w:t>
            </w:r>
          </w:p>
        </w:tc>
        <w:tc>
          <w:tcPr>
            <w:tcW w:w="1559" w:type="dxa"/>
            <w:gridSpan w:val="2"/>
            <w:tcBorders>
              <w:top w:val="single" w:sz="4" w:space="0" w:color="auto"/>
              <w:bottom w:val="single" w:sz="4" w:space="0" w:color="auto"/>
            </w:tcBorders>
            <w:vAlign w:val="center"/>
          </w:tcPr>
          <w:p w14:paraId="2742649A" w14:textId="77777777" w:rsidR="00E366E4" w:rsidRDefault="00E366E4" w:rsidP="00176550">
            <w:pPr>
              <w:jc w:val="center"/>
              <w:rPr>
                <w:lang w:val="en-US"/>
              </w:rPr>
            </w:pPr>
            <w:r>
              <w:rPr>
                <w:lang w:val="en-US"/>
              </w:rPr>
              <w:t>4,000</w:t>
            </w:r>
          </w:p>
        </w:tc>
      </w:tr>
      <w:tr w:rsidR="00E366E4" w14:paraId="62B504E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B4833C" w14:textId="77777777" w:rsidR="00E366E4" w:rsidRDefault="00E366E4" w:rsidP="00176550">
            <w:pPr>
              <w:rPr>
                <w:lang w:val="en-US"/>
              </w:rPr>
            </w:pPr>
          </w:p>
        </w:tc>
        <w:tc>
          <w:tcPr>
            <w:tcW w:w="1276" w:type="dxa"/>
            <w:gridSpan w:val="2"/>
            <w:tcBorders>
              <w:top w:val="nil"/>
              <w:bottom w:val="single" w:sz="2" w:space="0" w:color="auto"/>
            </w:tcBorders>
            <w:vAlign w:val="center"/>
          </w:tcPr>
          <w:p w14:paraId="3A1B59F5" w14:textId="77777777" w:rsidR="00E366E4" w:rsidRDefault="00E366E4" w:rsidP="00176550">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4656D895" w14:textId="77777777" w:rsidR="00E366E4" w:rsidRDefault="00E366E4" w:rsidP="00176550">
            <w:pPr>
              <w:rPr>
                <w:lang w:val="en-US"/>
              </w:rPr>
            </w:pPr>
            <w:r>
              <w:rPr>
                <w:lang w:val="en-US"/>
              </w:rPr>
              <w:t>Zidar</w:t>
            </w:r>
          </w:p>
        </w:tc>
        <w:tc>
          <w:tcPr>
            <w:tcW w:w="993" w:type="dxa"/>
            <w:gridSpan w:val="2"/>
            <w:tcBorders>
              <w:top w:val="nil"/>
              <w:bottom w:val="single" w:sz="2" w:space="0" w:color="auto"/>
            </w:tcBorders>
          </w:tcPr>
          <w:p w14:paraId="0CBF9809"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2D3844D2" w14:textId="77777777" w:rsidR="00E366E4" w:rsidRDefault="00E366E4" w:rsidP="00176550">
            <w:pPr>
              <w:rPr>
                <w:lang w:val="en-US"/>
              </w:rPr>
            </w:pPr>
            <w:r>
              <w:rPr>
                <w:lang w:val="en-US"/>
              </w:rPr>
              <w:t>0,200</w:t>
            </w:r>
          </w:p>
        </w:tc>
      </w:tr>
      <w:tr w:rsidR="00E366E4" w14:paraId="2E546F0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8AF3BA" w14:textId="77777777" w:rsidR="00E366E4" w:rsidRDefault="00E366E4" w:rsidP="00176550">
            <w:pPr>
              <w:rPr>
                <w:lang w:val="en-US"/>
              </w:rPr>
            </w:pPr>
          </w:p>
        </w:tc>
        <w:tc>
          <w:tcPr>
            <w:tcW w:w="1276" w:type="dxa"/>
            <w:gridSpan w:val="2"/>
            <w:tcBorders>
              <w:top w:val="nil"/>
              <w:bottom w:val="single" w:sz="2" w:space="0" w:color="auto"/>
            </w:tcBorders>
            <w:vAlign w:val="center"/>
          </w:tcPr>
          <w:p w14:paraId="4EB51B88" w14:textId="77777777" w:rsidR="00E366E4" w:rsidRDefault="00E366E4" w:rsidP="00176550">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14EE1F01" w14:textId="77777777" w:rsidR="00E366E4" w:rsidRDefault="00E366E4" w:rsidP="00176550">
            <w:pPr>
              <w:rPr>
                <w:lang w:val="en-US"/>
              </w:rPr>
            </w:pPr>
            <w:r>
              <w:rPr>
                <w:lang w:val="en-US"/>
              </w:rPr>
              <w:t>Muncitor deservire CM</w:t>
            </w:r>
          </w:p>
        </w:tc>
        <w:tc>
          <w:tcPr>
            <w:tcW w:w="993" w:type="dxa"/>
            <w:gridSpan w:val="2"/>
            <w:tcBorders>
              <w:top w:val="nil"/>
              <w:bottom w:val="single" w:sz="2" w:space="0" w:color="auto"/>
            </w:tcBorders>
          </w:tcPr>
          <w:p w14:paraId="0E2820BD"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347CAF0E" w14:textId="77777777" w:rsidR="00E366E4" w:rsidRDefault="00E366E4" w:rsidP="00176550">
            <w:pPr>
              <w:rPr>
                <w:lang w:val="en-US"/>
              </w:rPr>
            </w:pPr>
            <w:r>
              <w:rPr>
                <w:lang w:val="en-US"/>
              </w:rPr>
              <w:t>2,120</w:t>
            </w:r>
          </w:p>
        </w:tc>
      </w:tr>
      <w:tr w:rsidR="00E366E4" w:rsidRPr="00EB582C" w14:paraId="759A51B0" w14:textId="77777777" w:rsidTr="00176550">
        <w:trPr>
          <w:trHeight w:val="340"/>
        </w:trPr>
        <w:tc>
          <w:tcPr>
            <w:tcW w:w="709" w:type="dxa"/>
            <w:tcBorders>
              <w:top w:val="nil"/>
              <w:left w:val="single" w:sz="6" w:space="0" w:color="auto"/>
              <w:bottom w:val="nil"/>
              <w:right w:val="nil"/>
            </w:tcBorders>
          </w:tcPr>
          <w:p w14:paraId="78330E57"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9BA1A69"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3942342"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5197124"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C166DE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3844D68" w14:textId="77777777" w:rsidR="00E366E4" w:rsidRPr="00EB582C" w:rsidRDefault="00E366E4" w:rsidP="00176550">
            <w:pPr>
              <w:rPr>
                <w:lang w:val="en-US"/>
              </w:rPr>
            </w:pPr>
          </w:p>
        </w:tc>
      </w:tr>
      <w:tr w:rsidR="00E366E4" w14:paraId="6C1A06B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C3CD502" w14:textId="77777777" w:rsidR="00E366E4" w:rsidRDefault="00E366E4" w:rsidP="00176550">
            <w:pPr>
              <w:rPr>
                <w:lang w:val="en-US"/>
              </w:rPr>
            </w:pPr>
            <w:r>
              <w:rPr>
                <w:lang w:val="en-US"/>
              </w:rPr>
              <w:t>10</w:t>
            </w:r>
          </w:p>
        </w:tc>
        <w:tc>
          <w:tcPr>
            <w:tcW w:w="1276" w:type="dxa"/>
            <w:gridSpan w:val="2"/>
            <w:tcBorders>
              <w:top w:val="single" w:sz="4" w:space="0" w:color="auto"/>
              <w:bottom w:val="single" w:sz="4" w:space="0" w:color="auto"/>
            </w:tcBorders>
          </w:tcPr>
          <w:p w14:paraId="04C4822D" w14:textId="77777777" w:rsidR="00E366E4" w:rsidRDefault="00E366E4" w:rsidP="00176550">
            <w:pPr>
              <w:rPr>
                <w:lang w:val="en-US"/>
              </w:rPr>
            </w:pPr>
            <w:r>
              <w:rPr>
                <w:lang w:val="en-US"/>
              </w:rPr>
              <w:t>RpCU05G1</w:t>
            </w:r>
          </w:p>
          <w:p w14:paraId="01C2A0AA"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29A4299"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Executarea strapungerilor pentru conducte sau tiranti in pereti din zidarie de caramida de 26 -50 cm grosime, pentru executarea strapungerilor mecanizat (Forarea gaurilor d=50mm, adincime 60mm in perete de piatra 400mm)</w:t>
            </w:r>
            <w:r>
              <w:rPr>
                <w:rFonts w:ascii="Times New Roman CYR" w:hAnsi="Times New Roman CYR" w:cs="Times New Roman CYR"/>
                <w:sz w:val="16"/>
                <w:szCs w:val="16"/>
                <w:lang w:val="en-US"/>
              </w:rPr>
              <w:t xml:space="preserve"> </w:t>
            </w:r>
          </w:p>
          <w:p w14:paraId="12F99AD7"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CB5D784"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7199947" w14:textId="77777777" w:rsidR="00E366E4" w:rsidRDefault="00E366E4" w:rsidP="00176550">
            <w:pPr>
              <w:jc w:val="center"/>
              <w:rPr>
                <w:lang w:val="en-US"/>
              </w:rPr>
            </w:pPr>
            <w:r>
              <w:rPr>
                <w:lang w:val="en-US"/>
              </w:rPr>
              <w:t>202,000</w:t>
            </w:r>
          </w:p>
        </w:tc>
      </w:tr>
      <w:tr w:rsidR="00E366E4" w14:paraId="4469F8E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809716" w14:textId="77777777" w:rsidR="00E366E4" w:rsidRDefault="00E366E4" w:rsidP="00176550">
            <w:pPr>
              <w:rPr>
                <w:lang w:val="en-US"/>
              </w:rPr>
            </w:pPr>
          </w:p>
        </w:tc>
        <w:tc>
          <w:tcPr>
            <w:tcW w:w="1276" w:type="dxa"/>
            <w:gridSpan w:val="2"/>
            <w:tcBorders>
              <w:top w:val="nil"/>
              <w:bottom w:val="single" w:sz="2" w:space="0" w:color="auto"/>
            </w:tcBorders>
            <w:vAlign w:val="center"/>
          </w:tcPr>
          <w:p w14:paraId="09310388" w14:textId="77777777" w:rsidR="00E366E4" w:rsidRDefault="00E366E4" w:rsidP="00176550">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38613865" w14:textId="77777777" w:rsidR="00E366E4" w:rsidRDefault="00E366E4" w:rsidP="00176550">
            <w:pPr>
              <w:rPr>
                <w:lang w:val="en-US"/>
              </w:rPr>
            </w:pPr>
            <w:r>
              <w:rPr>
                <w:lang w:val="en-US"/>
              </w:rPr>
              <w:t>Zidar</w:t>
            </w:r>
          </w:p>
        </w:tc>
        <w:tc>
          <w:tcPr>
            <w:tcW w:w="993" w:type="dxa"/>
            <w:gridSpan w:val="2"/>
            <w:tcBorders>
              <w:top w:val="nil"/>
              <w:bottom w:val="single" w:sz="2" w:space="0" w:color="auto"/>
            </w:tcBorders>
          </w:tcPr>
          <w:p w14:paraId="04BD592E"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6F12EF0F" w14:textId="77777777" w:rsidR="00E366E4" w:rsidRDefault="00E366E4" w:rsidP="00176550">
            <w:pPr>
              <w:rPr>
                <w:lang w:val="en-US"/>
              </w:rPr>
            </w:pPr>
            <w:r>
              <w:rPr>
                <w:lang w:val="en-US"/>
              </w:rPr>
              <w:t>10,100</w:t>
            </w:r>
          </w:p>
        </w:tc>
      </w:tr>
      <w:tr w:rsidR="00E366E4" w14:paraId="329D985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7D8EE7" w14:textId="77777777" w:rsidR="00E366E4" w:rsidRDefault="00E366E4" w:rsidP="00176550">
            <w:pPr>
              <w:rPr>
                <w:lang w:val="en-US"/>
              </w:rPr>
            </w:pPr>
          </w:p>
        </w:tc>
        <w:tc>
          <w:tcPr>
            <w:tcW w:w="1276" w:type="dxa"/>
            <w:gridSpan w:val="2"/>
            <w:tcBorders>
              <w:top w:val="nil"/>
              <w:bottom w:val="single" w:sz="2" w:space="0" w:color="auto"/>
            </w:tcBorders>
            <w:vAlign w:val="center"/>
          </w:tcPr>
          <w:p w14:paraId="5BE0127A" w14:textId="77777777" w:rsidR="00E366E4" w:rsidRDefault="00E366E4" w:rsidP="00176550">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3E31B500" w14:textId="77777777" w:rsidR="00E366E4" w:rsidRDefault="00E366E4" w:rsidP="00176550">
            <w:pPr>
              <w:rPr>
                <w:lang w:val="en-US"/>
              </w:rPr>
            </w:pPr>
            <w:r>
              <w:rPr>
                <w:lang w:val="en-US"/>
              </w:rPr>
              <w:t>Muncitor deservire CM</w:t>
            </w:r>
          </w:p>
        </w:tc>
        <w:tc>
          <w:tcPr>
            <w:tcW w:w="993" w:type="dxa"/>
            <w:gridSpan w:val="2"/>
            <w:tcBorders>
              <w:top w:val="nil"/>
              <w:bottom w:val="single" w:sz="2" w:space="0" w:color="auto"/>
            </w:tcBorders>
          </w:tcPr>
          <w:p w14:paraId="13F9A34F"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6AFACD29" w14:textId="77777777" w:rsidR="00E366E4" w:rsidRDefault="00E366E4" w:rsidP="00176550">
            <w:pPr>
              <w:rPr>
                <w:lang w:val="en-US"/>
              </w:rPr>
            </w:pPr>
            <w:r>
              <w:rPr>
                <w:lang w:val="en-US"/>
              </w:rPr>
              <w:t>107,060</w:t>
            </w:r>
          </w:p>
        </w:tc>
      </w:tr>
      <w:tr w:rsidR="00E366E4" w:rsidRPr="00EB582C" w14:paraId="149A59B1" w14:textId="77777777" w:rsidTr="00176550">
        <w:trPr>
          <w:trHeight w:val="340"/>
        </w:trPr>
        <w:tc>
          <w:tcPr>
            <w:tcW w:w="709" w:type="dxa"/>
            <w:tcBorders>
              <w:top w:val="nil"/>
              <w:left w:val="single" w:sz="6" w:space="0" w:color="auto"/>
              <w:bottom w:val="nil"/>
              <w:right w:val="nil"/>
            </w:tcBorders>
          </w:tcPr>
          <w:p w14:paraId="62E9A0D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7CD09AA"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4FF88E42"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D76491B"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DDF3D18"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837829B" w14:textId="77777777" w:rsidR="00E366E4" w:rsidRPr="00EB582C" w:rsidRDefault="00E366E4" w:rsidP="00176550">
            <w:pPr>
              <w:rPr>
                <w:lang w:val="en-US"/>
              </w:rPr>
            </w:pPr>
          </w:p>
        </w:tc>
      </w:tr>
      <w:tr w:rsidR="00E366E4" w14:paraId="6D1DF8F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06F8591" w14:textId="77777777" w:rsidR="00E366E4" w:rsidRDefault="00E366E4" w:rsidP="00176550">
            <w:pPr>
              <w:rPr>
                <w:lang w:val="en-US"/>
              </w:rPr>
            </w:pPr>
            <w:r>
              <w:rPr>
                <w:lang w:val="en-US"/>
              </w:rPr>
              <w:t>11</w:t>
            </w:r>
          </w:p>
        </w:tc>
        <w:tc>
          <w:tcPr>
            <w:tcW w:w="1276" w:type="dxa"/>
            <w:gridSpan w:val="2"/>
            <w:tcBorders>
              <w:top w:val="single" w:sz="4" w:space="0" w:color="auto"/>
              <w:bottom w:val="single" w:sz="4" w:space="0" w:color="auto"/>
            </w:tcBorders>
          </w:tcPr>
          <w:p w14:paraId="5163A9DF" w14:textId="77777777" w:rsidR="00E366E4" w:rsidRDefault="00E366E4" w:rsidP="00176550">
            <w:pPr>
              <w:rPr>
                <w:lang w:val="en-US"/>
              </w:rPr>
            </w:pPr>
            <w:r>
              <w:rPr>
                <w:lang w:val="en-US"/>
              </w:rPr>
              <w:t>RpCU05F1</w:t>
            </w:r>
          </w:p>
          <w:p w14:paraId="7778B191"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C410002"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Executarea strapungerilor pentru conducte sau tiranti in pereti din piatra sau beton armat de 16 -25 cm grosime, pentru executarea strapungerilor mecanizat (Forarea gaurilor d=30mm, adincime 100mm in tavan de beton armat 400mm)</w:t>
            </w:r>
            <w:r>
              <w:rPr>
                <w:rFonts w:ascii="Times New Roman CYR" w:hAnsi="Times New Roman CYR" w:cs="Times New Roman CYR"/>
                <w:sz w:val="16"/>
                <w:szCs w:val="16"/>
                <w:lang w:val="en-US"/>
              </w:rPr>
              <w:t xml:space="preserve"> </w:t>
            </w:r>
          </w:p>
          <w:p w14:paraId="14AA4224"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2B82AD4"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E4FF95B" w14:textId="77777777" w:rsidR="00E366E4" w:rsidRDefault="00E366E4" w:rsidP="00176550">
            <w:pPr>
              <w:jc w:val="center"/>
              <w:rPr>
                <w:lang w:val="en-US"/>
              </w:rPr>
            </w:pPr>
            <w:r>
              <w:rPr>
                <w:lang w:val="en-US"/>
              </w:rPr>
              <w:t>368,000</w:t>
            </w:r>
          </w:p>
        </w:tc>
      </w:tr>
      <w:tr w:rsidR="00E366E4" w14:paraId="4E67163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E40A12" w14:textId="77777777" w:rsidR="00E366E4" w:rsidRDefault="00E366E4" w:rsidP="00176550">
            <w:pPr>
              <w:rPr>
                <w:lang w:val="en-US"/>
              </w:rPr>
            </w:pPr>
          </w:p>
        </w:tc>
        <w:tc>
          <w:tcPr>
            <w:tcW w:w="1276" w:type="dxa"/>
            <w:gridSpan w:val="2"/>
            <w:tcBorders>
              <w:top w:val="nil"/>
              <w:bottom w:val="single" w:sz="2" w:space="0" w:color="auto"/>
            </w:tcBorders>
            <w:vAlign w:val="center"/>
          </w:tcPr>
          <w:p w14:paraId="14632A2F" w14:textId="77777777" w:rsidR="00E366E4" w:rsidRDefault="00E366E4" w:rsidP="00176550">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3B561827" w14:textId="77777777" w:rsidR="00E366E4" w:rsidRDefault="00E366E4" w:rsidP="00176550">
            <w:pPr>
              <w:rPr>
                <w:lang w:val="en-US"/>
              </w:rPr>
            </w:pPr>
            <w:r>
              <w:rPr>
                <w:lang w:val="en-US"/>
              </w:rPr>
              <w:t>Zidar</w:t>
            </w:r>
          </w:p>
        </w:tc>
        <w:tc>
          <w:tcPr>
            <w:tcW w:w="993" w:type="dxa"/>
            <w:gridSpan w:val="2"/>
            <w:tcBorders>
              <w:top w:val="nil"/>
              <w:bottom w:val="single" w:sz="2" w:space="0" w:color="auto"/>
            </w:tcBorders>
          </w:tcPr>
          <w:p w14:paraId="70E96A27"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459A6024" w14:textId="77777777" w:rsidR="00E366E4" w:rsidRDefault="00E366E4" w:rsidP="00176550">
            <w:pPr>
              <w:rPr>
                <w:lang w:val="en-US"/>
              </w:rPr>
            </w:pPr>
            <w:r>
              <w:rPr>
                <w:lang w:val="en-US"/>
              </w:rPr>
              <w:t>22,080</w:t>
            </w:r>
          </w:p>
        </w:tc>
      </w:tr>
      <w:tr w:rsidR="00E366E4" w14:paraId="2BB6CB3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CC7E0B" w14:textId="77777777" w:rsidR="00E366E4" w:rsidRDefault="00E366E4" w:rsidP="00176550">
            <w:pPr>
              <w:rPr>
                <w:lang w:val="en-US"/>
              </w:rPr>
            </w:pPr>
          </w:p>
        </w:tc>
        <w:tc>
          <w:tcPr>
            <w:tcW w:w="1276" w:type="dxa"/>
            <w:gridSpan w:val="2"/>
            <w:tcBorders>
              <w:top w:val="nil"/>
              <w:bottom w:val="single" w:sz="2" w:space="0" w:color="auto"/>
            </w:tcBorders>
            <w:vAlign w:val="center"/>
          </w:tcPr>
          <w:p w14:paraId="370C5712" w14:textId="77777777" w:rsidR="00E366E4" w:rsidRDefault="00E366E4" w:rsidP="00176550">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F7516AB" w14:textId="77777777" w:rsidR="00E366E4" w:rsidRDefault="00E366E4" w:rsidP="00176550">
            <w:pPr>
              <w:rPr>
                <w:lang w:val="en-US"/>
              </w:rPr>
            </w:pPr>
            <w:r>
              <w:rPr>
                <w:lang w:val="en-US"/>
              </w:rPr>
              <w:t>Muncitor deservire CM</w:t>
            </w:r>
          </w:p>
        </w:tc>
        <w:tc>
          <w:tcPr>
            <w:tcW w:w="993" w:type="dxa"/>
            <w:gridSpan w:val="2"/>
            <w:tcBorders>
              <w:top w:val="nil"/>
              <w:bottom w:val="single" w:sz="2" w:space="0" w:color="auto"/>
            </w:tcBorders>
          </w:tcPr>
          <w:p w14:paraId="79F382BF"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0DEBD77F" w14:textId="77777777" w:rsidR="00E366E4" w:rsidRDefault="00E366E4" w:rsidP="00176550">
            <w:pPr>
              <w:rPr>
                <w:lang w:val="en-US"/>
              </w:rPr>
            </w:pPr>
            <w:r>
              <w:rPr>
                <w:lang w:val="en-US"/>
              </w:rPr>
              <w:t>132,480</w:t>
            </w:r>
          </w:p>
        </w:tc>
      </w:tr>
      <w:tr w:rsidR="00E366E4" w:rsidRPr="00EB582C" w14:paraId="3E5B8EF9" w14:textId="77777777" w:rsidTr="00176550">
        <w:trPr>
          <w:trHeight w:val="340"/>
        </w:trPr>
        <w:tc>
          <w:tcPr>
            <w:tcW w:w="709" w:type="dxa"/>
            <w:tcBorders>
              <w:top w:val="nil"/>
              <w:left w:val="single" w:sz="6" w:space="0" w:color="auto"/>
              <w:bottom w:val="nil"/>
              <w:right w:val="nil"/>
            </w:tcBorders>
          </w:tcPr>
          <w:p w14:paraId="1E9F2A5E"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B2917C3"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28175D8"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B92CFC9"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A3A369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64C761B" w14:textId="77777777" w:rsidR="00E366E4" w:rsidRPr="00EB582C" w:rsidRDefault="00E366E4" w:rsidP="00176550">
            <w:pPr>
              <w:rPr>
                <w:lang w:val="en-US"/>
              </w:rPr>
            </w:pPr>
          </w:p>
        </w:tc>
      </w:tr>
      <w:tr w:rsidR="00E366E4" w14:paraId="5110AB5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88C3E4" w14:textId="77777777" w:rsidR="00E366E4" w:rsidRDefault="00E366E4" w:rsidP="00176550">
            <w:pPr>
              <w:rPr>
                <w:lang w:val="en-US"/>
              </w:rPr>
            </w:pPr>
            <w:r>
              <w:rPr>
                <w:lang w:val="en-US"/>
              </w:rPr>
              <w:t>12</w:t>
            </w:r>
          </w:p>
        </w:tc>
        <w:tc>
          <w:tcPr>
            <w:tcW w:w="1276" w:type="dxa"/>
            <w:gridSpan w:val="2"/>
            <w:tcBorders>
              <w:top w:val="single" w:sz="4" w:space="0" w:color="auto"/>
              <w:bottom w:val="single" w:sz="4" w:space="0" w:color="auto"/>
            </w:tcBorders>
          </w:tcPr>
          <w:p w14:paraId="6ECFEF12" w14:textId="77777777" w:rsidR="00E366E4" w:rsidRDefault="00E366E4" w:rsidP="00176550">
            <w:pPr>
              <w:rPr>
                <w:lang w:val="en-US"/>
              </w:rPr>
            </w:pPr>
            <w:r>
              <w:rPr>
                <w:lang w:val="en-US"/>
              </w:rPr>
              <w:t>RpCU07C</w:t>
            </w:r>
          </w:p>
          <w:p w14:paraId="3A137F4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90766E5"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Matarea golurilor in plansee, cu mortar de ciment, dupa instalatii sau consolidari (Заделка отверстий в потолке цементным раствором после установок или укреплений)</w:t>
            </w:r>
            <w:r>
              <w:rPr>
                <w:rFonts w:ascii="Times New Roman CYR" w:hAnsi="Times New Roman CYR" w:cs="Times New Roman CYR"/>
                <w:sz w:val="16"/>
                <w:szCs w:val="16"/>
                <w:lang w:val="en-US"/>
              </w:rPr>
              <w:t xml:space="preserve"> </w:t>
            </w:r>
          </w:p>
          <w:p w14:paraId="4C032254"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F48C0C4"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517E749" w14:textId="77777777" w:rsidR="00E366E4" w:rsidRDefault="00E366E4" w:rsidP="00176550">
            <w:pPr>
              <w:jc w:val="center"/>
              <w:rPr>
                <w:lang w:val="en-US"/>
              </w:rPr>
            </w:pPr>
            <w:r>
              <w:rPr>
                <w:lang w:val="en-US"/>
              </w:rPr>
              <w:t>368,000</w:t>
            </w:r>
          </w:p>
        </w:tc>
      </w:tr>
      <w:tr w:rsidR="00E366E4" w14:paraId="45BEE98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892D6D" w14:textId="77777777" w:rsidR="00E366E4" w:rsidRDefault="00E366E4" w:rsidP="00176550">
            <w:pPr>
              <w:rPr>
                <w:lang w:val="en-US"/>
              </w:rPr>
            </w:pPr>
          </w:p>
        </w:tc>
        <w:tc>
          <w:tcPr>
            <w:tcW w:w="1276" w:type="dxa"/>
            <w:gridSpan w:val="2"/>
            <w:tcBorders>
              <w:top w:val="nil"/>
              <w:bottom w:val="single" w:sz="2" w:space="0" w:color="auto"/>
            </w:tcBorders>
            <w:vAlign w:val="center"/>
          </w:tcPr>
          <w:p w14:paraId="34A070C3" w14:textId="77777777" w:rsidR="00E366E4" w:rsidRDefault="00E366E4" w:rsidP="00176550">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0A12AB3B" w14:textId="77777777" w:rsidR="00E366E4" w:rsidRDefault="00E366E4" w:rsidP="00176550">
            <w:pPr>
              <w:rPr>
                <w:lang w:val="en-US"/>
              </w:rPr>
            </w:pPr>
            <w:r>
              <w:rPr>
                <w:lang w:val="en-US"/>
              </w:rPr>
              <w:t>Zidar</w:t>
            </w:r>
          </w:p>
        </w:tc>
        <w:tc>
          <w:tcPr>
            <w:tcW w:w="993" w:type="dxa"/>
            <w:gridSpan w:val="2"/>
            <w:tcBorders>
              <w:top w:val="nil"/>
              <w:bottom w:val="single" w:sz="2" w:space="0" w:color="auto"/>
            </w:tcBorders>
          </w:tcPr>
          <w:p w14:paraId="093FA75E"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6A0465B6" w14:textId="77777777" w:rsidR="00E366E4" w:rsidRDefault="00E366E4" w:rsidP="00176550">
            <w:pPr>
              <w:rPr>
                <w:lang w:val="en-US"/>
              </w:rPr>
            </w:pPr>
            <w:r>
              <w:rPr>
                <w:lang w:val="en-US"/>
              </w:rPr>
              <w:t>158,240</w:t>
            </w:r>
          </w:p>
        </w:tc>
      </w:tr>
      <w:tr w:rsidR="00E366E4" w14:paraId="031BB2D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11EE42" w14:textId="77777777" w:rsidR="00E366E4" w:rsidRDefault="00E366E4" w:rsidP="00176550">
            <w:pPr>
              <w:rPr>
                <w:lang w:val="en-US"/>
              </w:rPr>
            </w:pPr>
          </w:p>
        </w:tc>
        <w:tc>
          <w:tcPr>
            <w:tcW w:w="1276" w:type="dxa"/>
            <w:gridSpan w:val="2"/>
            <w:tcBorders>
              <w:top w:val="nil"/>
              <w:bottom w:val="single" w:sz="2" w:space="0" w:color="auto"/>
            </w:tcBorders>
            <w:vAlign w:val="center"/>
          </w:tcPr>
          <w:p w14:paraId="72EE2A5F" w14:textId="77777777" w:rsidR="00E366E4" w:rsidRDefault="00E366E4" w:rsidP="00176550">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35DC7AE5" w14:textId="77777777" w:rsidR="00E366E4" w:rsidRDefault="00E366E4" w:rsidP="00176550">
            <w:pPr>
              <w:rPr>
                <w:lang w:val="en-US"/>
              </w:rPr>
            </w:pPr>
            <w:r>
              <w:rPr>
                <w:lang w:val="en-US"/>
              </w:rPr>
              <w:t>Muncitor deservire CM</w:t>
            </w:r>
          </w:p>
        </w:tc>
        <w:tc>
          <w:tcPr>
            <w:tcW w:w="993" w:type="dxa"/>
            <w:gridSpan w:val="2"/>
            <w:tcBorders>
              <w:top w:val="nil"/>
              <w:bottom w:val="single" w:sz="2" w:space="0" w:color="auto"/>
            </w:tcBorders>
          </w:tcPr>
          <w:p w14:paraId="66636ABF"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0F030D23" w14:textId="77777777" w:rsidR="00E366E4" w:rsidRDefault="00E366E4" w:rsidP="00176550">
            <w:pPr>
              <w:rPr>
                <w:lang w:val="en-US"/>
              </w:rPr>
            </w:pPr>
            <w:r>
              <w:rPr>
                <w:lang w:val="en-US"/>
              </w:rPr>
              <w:t>55,200</w:t>
            </w:r>
          </w:p>
        </w:tc>
      </w:tr>
      <w:tr w:rsidR="00E366E4" w14:paraId="6FDC4E0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A87B48" w14:textId="77777777" w:rsidR="00E366E4" w:rsidRDefault="00E366E4" w:rsidP="00176550">
            <w:pPr>
              <w:rPr>
                <w:lang w:val="en-US"/>
              </w:rPr>
            </w:pPr>
          </w:p>
        </w:tc>
        <w:tc>
          <w:tcPr>
            <w:tcW w:w="1276" w:type="dxa"/>
            <w:gridSpan w:val="2"/>
            <w:tcBorders>
              <w:top w:val="nil"/>
              <w:bottom w:val="single" w:sz="2" w:space="0" w:color="auto"/>
            </w:tcBorders>
            <w:vAlign w:val="center"/>
          </w:tcPr>
          <w:p w14:paraId="528E5432" w14:textId="77777777" w:rsidR="00E366E4" w:rsidRDefault="00E366E4" w:rsidP="00176550">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3940E73E" w14:textId="77777777" w:rsidR="00E366E4" w:rsidRDefault="00E366E4" w:rsidP="00176550">
            <w:pPr>
              <w:rPr>
                <w:lang w:val="en-US"/>
              </w:rPr>
            </w:pPr>
            <w:r>
              <w:rPr>
                <w:lang w:val="en-US"/>
              </w:rPr>
              <w:t>Ciment metalurgic cu adaosuri M 30 saci S1500</w:t>
            </w:r>
          </w:p>
        </w:tc>
        <w:tc>
          <w:tcPr>
            <w:tcW w:w="993" w:type="dxa"/>
            <w:gridSpan w:val="2"/>
            <w:tcBorders>
              <w:top w:val="nil"/>
              <w:bottom w:val="single" w:sz="2" w:space="0" w:color="auto"/>
            </w:tcBorders>
          </w:tcPr>
          <w:p w14:paraId="09F410A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32F1241" w14:textId="77777777" w:rsidR="00E366E4" w:rsidRDefault="00E366E4" w:rsidP="00176550">
            <w:pPr>
              <w:rPr>
                <w:lang w:val="en-US"/>
              </w:rPr>
            </w:pPr>
            <w:r>
              <w:rPr>
                <w:lang w:val="en-US"/>
              </w:rPr>
              <w:t>128,800</w:t>
            </w:r>
          </w:p>
        </w:tc>
      </w:tr>
      <w:tr w:rsidR="00E366E4" w14:paraId="70B8D5D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AA8403" w14:textId="77777777" w:rsidR="00E366E4" w:rsidRDefault="00E366E4" w:rsidP="00176550">
            <w:pPr>
              <w:rPr>
                <w:lang w:val="en-US"/>
              </w:rPr>
            </w:pPr>
          </w:p>
        </w:tc>
        <w:tc>
          <w:tcPr>
            <w:tcW w:w="1276" w:type="dxa"/>
            <w:gridSpan w:val="2"/>
            <w:tcBorders>
              <w:top w:val="nil"/>
              <w:bottom w:val="single" w:sz="2" w:space="0" w:color="auto"/>
            </w:tcBorders>
            <w:vAlign w:val="center"/>
          </w:tcPr>
          <w:p w14:paraId="359751B7" w14:textId="77777777" w:rsidR="00E366E4" w:rsidRDefault="00E366E4" w:rsidP="00176550">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09269F3E" w14:textId="77777777" w:rsidR="00E366E4" w:rsidRDefault="00E366E4" w:rsidP="00176550">
            <w:pPr>
              <w:rPr>
                <w:lang w:val="en-US"/>
              </w:rPr>
            </w:pPr>
            <w:r>
              <w:rPr>
                <w:lang w:val="en-US"/>
              </w:rPr>
              <w:t>Nisip sortat nespalat de riu si lacuri 0,0-3,0 mm</w:t>
            </w:r>
          </w:p>
        </w:tc>
        <w:tc>
          <w:tcPr>
            <w:tcW w:w="993" w:type="dxa"/>
            <w:gridSpan w:val="2"/>
            <w:tcBorders>
              <w:top w:val="nil"/>
              <w:bottom w:val="single" w:sz="2" w:space="0" w:color="auto"/>
            </w:tcBorders>
          </w:tcPr>
          <w:p w14:paraId="29B7C51F" w14:textId="77777777" w:rsidR="00E366E4" w:rsidRDefault="00E366E4" w:rsidP="00176550">
            <w:pPr>
              <w:rPr>
                <w:lang w:val="en-US"/>
              </w:rPr>
            </w:pPr>
            <w:r>
              <w:rPr>
                <w:lang w:val="en-US"/>
              </w:rPr>
              <w:t>m3</w:t>
            </w:r>
          </w:p>
        </w:tc>
        <w:tc>
          <w:tcPr>
            <w:tcW w:w="1559" w:type="dxa"/>
            <w:gridSpan w:val="2"/>
            <w:tcBorders>
              <w:top w:val="nil"/>
              <w:bottom w:val="single" w:sz="2" w:space="0" w:color="auto"/>
            </w:tcBorders>
          </w:tcPr>
          <w:p w14:paraId="0A120790" w14:textId="77777777" w:rsidR="00E366E4" w:rsidRDefault="00E366E4" w:rsidP="00176550">
            <w:pPr>
              <w:rPr>
                <w:lang w:val="en-US"/>
              </w:rPr>
            </w:pPr>
            <w:r>
              <w:rPr>
                <w:lang w:val="en-US"/>
              </w:rPr>
              <w:t>0,368</w:t>
            </w:r>
          </w:p>
        </w:tc>
      </w:tr>
      <w:tr w:rsidR="00E366E4" w14:paraId="1455ABE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F13BC0" w14:textId="77777777" w:rsidR="00E366E4" w:rsidRDefault="00E366E4" w:rsidP="00176550">
            <w:pPr>
              <w:rPr>
                <w:lang w:val="en-US"/>
              </w:rPr>
            </w:pPr>
          </w:p>
        </w:tc>
        <w:tc>
          <w:tcPr>
            <w:tcW w:w="1276" w:type="dxa"/>
            <w:gridSpan w:val="2"/>
            <w:tcBorders>
              <w:top w:val="nil"/>
              <w:bottom w:val="single" w:sz="2" w:space="0" w:color="auto"/>
            </w:tcBorders>
            <w:vAlign w:val="center"/>
          </w:tcPr>
          <w:p w14:paraId="2A8E2512" w14:textId="77777777" w:rsidR="00E366E4" w:rsidRDefault="00E366E4" w:rsidP="00176550">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2A30E1CE" w14:textId="77777777" w:rsidR="00E366E4" w:rsidRDefault="00E366E4" w:rsidP="00176550">
            <w:pPr>
              <w:rPr>
                <w:lang w:val="en-US"/>
              </w:rPr>
            </w:pPr>
            <w:r>
              <w:rPr>
                <w:lang w:val="en-US"/>
              </w:rPr>
              <w:t xml:space="preserve">Apa pentru mortare si betoane </w:t>
            </w:r>
          </w:p>
        </w:tc>
        <w:tc>
          <w:tcPr>
            <w:tcW w:w="993" w:type="dxa"/>
            <w:gridSpan w:val="2"/>
            <w:tcBorders>
              <w:top w:val="nil"/>
              <w:bottom w:val="single" w:sz="2" w:space="0" w:color="auto"/>
            </w:tcBorders>
          </w:tcPr>
          <w:p w14:paraId="30537381" w14:textId="77777777" w:rsidR="00E366E4" w:rsidRDefault="00E366E4" w:rsidP="00176550">
            <w:pPr>
              <w:rPr>
                <w:lang w:val="en-US"/>
              </w:rPr>
            </w:pPr>
            <w:r>
              <w:rPr>
                <w:lang w:val="en-US"/>
              </w:rPr>
              <w:t>m3</w:t>
            </w:r>
          </w:p>
        </w:tc>
        <w:tc>
          <w:tcPr>
            <w:tcW w:w="1559" w:type="dxa"/>
            <w:gridSpan w:val="2"/>
            <w:tcBorders>
              <w:top w:val="nil"/>
              <w:bottom w:val="single" w:sz="2" w:space="0" w:color="auto"/>
            </w:tcBorders>
          </w:tcPr>
          <w:p w14:paraId="0C82E346" w14:textId="77777777" w:rsidR="00E366E4" w:rsidRDefault="00E366E4" w:rsidP="00176550">
            <w:pPr>
              <w:rPr>
                <w:lang w:val="en-US"/>
              </w:rPr>
            </w:pPr>
            <w:r>
              <w:rPr>
                <w:lang w:val="en-US"/>
              </w:rPr>
              <w:t>2,208</w:t>
            </w:r>
          </w:p>
        </w:tc>
      </w:tr>
      <w:tr w:rsidR="00E366E4" w14:paraId="5770B61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AF9A1A" w14:textId="77777777" w:rsidR="00E366E4" w:rsidRDefault="00E366E4" w:rsidP="00176550">
            <w:pPr>
              <w:rPr>
                <w:lang w:val="en-US"/>
              </w:rPr>
            </w:pPr>
          </w:p>
        </w:tc>
        <w:tc>
          <w:tcPr>
            <w:tcW w:w="1276" w:type="dxa"/>
            <w:gridSpan w:val="2"/>
            <w:tcBorders>
              <w:top w:val="nil"/>
              <w:bottom w:val="single" w:sz="2" w:space="0" w:color="auto"/>
            </w:tcBorders>
            <w:vAlign w:val="center"/>
          </w:tcPr>
          <w:p w14:paraId="2CB7963D" w14:textId="77777777" w:rsidR="00E366E4" w:rsidRDefault="00E366E4" w:rsidP="00176550">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1A0B5DE1" w14:textId="77777777" w:rsidR="00E366E4" w:rsidRDefault="00E366E4" w:rsidP="00176550">
            <w:pPr>
              <w:rPr>
                <w:lang w:val="en-US"/>
              </w:rPr>
            </w:pPr>
            <w:r>
              <w:rPr>
                <w:lang w:val="en-US"/>
              </w:rPr>
              <w:t>Malaxor  pentru mortar de 200 L actionat electric</w:t>
            </w:r>
          </w:p>
        </w:tc>
        <w:tc>
          <w:tcPr>
            <w:tcW w:w="993" w:type="dxa"/>
            <w:gridSpan w:val="2"/>
            <w:tcBorders>
              <w:top w:val="nil"/>
              <w:bottom w:val="single" w:sz="2" w:space="0" w:color="auto"/>
            </w:tcBorders>
          </w:tcPr>
          <w:p w14:paraId="411D51A9"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CD2A0D4" w14:textId="77777777" w:rsidR="00E366E4" w:rsidRDefault="00E366E4" w:rsidP="00176550">
            <w:pPr>
              <w:rPr>
                <w:lang w:val="en-US"/>
              </w:rPr>
            </w:pPr>
            <w:r>
              <w:rPr>
                <w:lang w:val="en-US"/>
              </w:rPr>
              <w:t>3,680</w:t>
            </w:r>
          </w:p>
        </w:tc>
      </w:tr>
      <w:tr w:rsidR="00E366E4" w14:paraId="3DEC05B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06585D" w14:textId="77777777" w:rsidR="00E366E4" w:rsidRDefault="00E366E4" w:rsidP="00176550">
            <w:pPr>
              <w:rPr>
                <w:lang w:val="en-US"/>
              </w:rPr>
            </w:pPr>
          </w:p>
        </w:tc>
        <w:tc>
          <w:tcPr>
            <w:tcW w:w="1276" w:type="dxa"/>
            <w:gridSpan w:val="2"/>
            <w:tcBorders>
              <w:top w:val="nil"/>
              <w:bottom w:val="single" w:sz="2" w:space="0" w:color="auto"/>
            </w:tcBorders>
            <w:vAlign w:val="center"/>
          </w:tcPr>
          <w:p w14:paraId="0078B09F" w14:textId="77777777" w:rsidR="00E366E4" w:rsidRDefault="00E366E4" w:rsidP="00176550">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311C6628" w14:textId="77777777" w:rsidR="00E366E4" w:rsidRDefault="00E366E4" w:rsidP="00176550">
            <w:pPr>
              <w:rPr>
                <w:lang w:val="en-US"/>
              </w:rPr>
            </w:pPr>
            <w:r>
              <w:rPr>
                <w:lang w:val="en-US"/>
              </w:rPr>
              <w:t>Macara fereastra de 0,0015 MN (0,15 tf)</w:t>
            </w:r>
          </w:p>
        </w:tc>
        <w:tc>
          <w:tcPr>
            <w:tcW w:w="993" w:type="dxa"/>
            <w:gridSpan w:val="2"/>
            <w:tcBorders>
              <w:top w:val="nil"/>
              <w:bottom w:val="single" w:sz="2" w:space="0" w:color="auto"/>
            </w:tcBorders>
          </w:tcPr>
          <w:p w14:paraId="2987CE5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A02F133" w14:textId="77777777" w:rsidR="00E366E4" w:rsidRDefault="00E366E4" w:rsidP="00176550">
            <w:pPr>
              <w:rPr>
                <w:lang w:val="en-US"/>
              </w:rPr>
            </w:pPr>
            <w:r>
              <w:rPr>
                <w:lang w:val="en-US"/>
              </w:rPr>
              <w:t>5,520</w:t>
            </w:r>
          </w:p>
        </w:tc>
      </w:tr>
      <w:tr w:rsidR="00E366E4" w:rsidRPr="00EB582C" w14:paraId="62253E58" w14:textId="77777777" w:rsidTr="00176550">
        <w:trPr>
          <w:trHeight w:val="340"/>
        </w:trPr>
        <w:tc>
          <w:tcPr>
            <w:tcW w:w="709" w:type="dxa"/>
            <w:tcBorders>
              <w:top w:val="nil"/>
              <w:left w:val="single" w:sz="6" w:space="0" w:color="auto"/>
              <w:bottom w:val="nil"/>
              <w:right w:val="nil"/>
            </w:tcBorders>
          </w:tcPr>
          <w:p w14:paraId="22A3E08D"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3EA3501"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4B00082E"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B46BBF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3A65BE8"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020B74F" w14:textId="77777777" w:rsidR="00E366E4" w:rsidRPr="00EB582C" w:rsidRDefault="00E366E4" w:rsidP="00176550">
            <w:pPr>
              <w:rPr>
                <w:lang w:val="en-US"/>
              </w:rPr>
            </w:pPr>
          </w:p>
        </w:tc>
      </w:tr>
      <w:tr w:rsidR="00E366E4" w14:paraId="4036E57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D59E58" w14:textId="77777777" w:rsidR="00E366E4" w:rsidRDefault="00E366E4" w:rsidP="00176550">
            <w:pPr>
              <w:rPr>
                <w:lang w:val="en-US"/>
              </w:rPr>
            </w:pPr>
            <w:r>
              <w:rPr>
                <w:lang w:val="en-US"/>
              </w:rPr>
              <w:t>13</w:t>
            </w:r>
          </w:p>
        </w:tc>
        <w:tc>
          <w:tcPr>
            <w:tcW w:w="1276" w:type="dxa"/>
            <w:gridSpan w:val="2"/>
            <w:tcBorders>
              <w:top w:val="single" w:sz="4" w:space="0" w:color="auto"/>
              <w:bottom w:val="single" w:sz="4" w:space="0" w:color="auto"/>
            </w:tcBorders>
          </w:tcPr>
          <w:p w14:paraId="232870C9" w14:textId="77777777" w:rsidR="00E366E4" w:rsidRDefault="00E366E4" w:rsidP="00176550">
            <w:pPr>
              <w:rPr>
                <w:lang w:val="en-US"/>
              </w:rPr>
            </w:pPr>
            <w:r>
              <w:rPr>
                <w:lang w:val="en-US"/>
              </w:rPr>
              <w:t>RpCU05G1</w:t>
            </w:r>
          </w:p>
          <w:p w14:paraId="617B8830"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B2489FA"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 xml:space="preserve">Executarea strapungerilor pentru conducte sau tiranti in pereti din zidarie de caramida de 26 -50 cm grosime, pentru executarea strapungerilor mecanizat (Forarea gaurilor d=110mm, </w:t>
            </w:r>
            <w:r>
              <w:rPr>
                <w:lang w:val="en-US"/>
              </w:rPr>
              <w:lastRenderedPageBreak/>
              <w:t>adincime 100mm in perete de piatra 400mm)</w:t>
            </w:r>
            <w:r>
              <w:rPr>
                <w:rFonts w:ascii="Times New Roman CYR" w:hAnsi="Times New Roman CYR" w:cs="Times New Roman CYR"/>
                <w:sz w:val="16"/>
                <w:szCs w:val="16"/>
                <w:lang w:val="en-US"/>
              </w:rPr>
              <w:t xml:space="preserve"> </w:t>
            </w:r>
          </w:p>
          <w:p w14:paraId="23CE3548"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8DECF7E" w14:textId="77777777" w:rsidR="00E366E4" w:rsidRDefault="00E366E4" w:rsidP="00176550">
            <w:pPr>
              <w:jc w:val="center"/>
              <w:rPr>
                <w:lang w:val="en-US"/>
              </w:rPr>
            </w:pPr>
            <w:r>
              <w:rPr>
                <w:lang w:val="en-US"/>
              </w:rPr>
              <w:lastRenderedPageBreak/>
              <w:t>buc</w:t>
            </w:r>
          </w:p>
        </w:tc>
        <w:tc>
          <w:tcPr>
            <w:tcW w:w="1559" w:type="dxa"/>
            <w:gridSpan w:val="2"/>
            <w:tcBorders>
              <w:top w:val="single" w:sz="4" w:space="0" w:color="auto"/>
              <w:bottom w:val="single" w:sz="4" w:space="0" w:color="auto"/>
            </w:tcBorders>
            <w:vAlign w:val="center"/>
          </w:tcPr>
          <w:p w14:paraId="56CAE16D" w14:textId="77777777" w:rsidR="00E366E4" w:rsidRDefault="00E366E4" w:rsidP="00176550">
            <w:pPr>
              <w:jc w:val="center"/>
              <w:rPr>
                <w:lang w:val="en-US"/>
              </w:rPr>
            </w:pPr>
            <w:r>
              <w:rPr>
                <w:lang w:val="en-US"/>
              </w:rPr>
              <w:t>20,000</w:t>
            </w:r>
          </w:p>
        </w:tc>
      </w:tr>
      <w:tr w:rsidR="00E366E4" w14:paraId="70F7108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0E0264" w14:textId="77777777" w:rsidR="00E366E4" w:rsidRDefault="00E366E4" w:rsidP="00176550">
            <w:pPr>
              <w:rPr>
                <w:lang w:val="en-US"/>
              </w:rPr>
            </w:pPr>
          </w:p>
        </w:tc>
        <w:tc>
          <w:tcPr>
            <w:tcW w:w="1276" w:type="dxa"/>
            <w:gridSpan w:val="2"/>
            <w:tcBorders>
              <w:top w:val="nil"/>
              <w:bottom w:val="single" w:sz="2" w:space="0" w:color="auto"/>
            </w:tcBorders>
            <w:vAlign w:val="center"/>
          </w:tcPr>
          <w:p w14:paraId="557E68FB" w14:textId="77777777" w:rsidR="00E366E4" w:rsidRDefault="00E366E4" w:rsidP="00176550">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6D8E36EE" w14:textId="77777777" w:rsidR="00E366E4" w:rsidRDefault="00E366E4" w:rsidP="00176550">
            <w:pPr>
              <w:rPr>
                <w:lang w:val="en-US"/>
              </w:rPr>
            </w:pPr>
            <w:r>
              <w:rPr>
                <w:lang w:val="en-US"/>
              </w:rPr>
              <w:t>Zidar</w:t>
            </w:r>
          </w:p>
        </w:tc>
        <w:tc>
          <w:tcPr>
            <w:tcW w:w="993" w:type="dxa"/>
            <w:gridSpan w:val="2"/>
            <w:tcBorders>
              <w:top w:val="nil"/>
              <w:bottom w:val="single" w:sz="2" w:space="0" w:color="auto"/>
            </w:tcBorders>
          </w:tcPr>
          <w:p w14:paraId="03DE28D3"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7CD0CA8A" w14:textId="77777777" w:rsidR="00E366E4" w:rsidRDefault="00E366E4" w:rsidP="00176550">
            <w:pPr>
              <w:rPr>
                <w:lang w:val="en-US"/>
              </w:rPr>
            </w:pPr>
            <w:r>
              <w:rPr>
                <w:lang w:val="en-US"/>
              </w:rPr>
              <w:t>1,000</w:t>
            </w:r>
          </w:p>
        </w:tc>
      </w:tr>
      <w:tr w:rsidR="00E366E4" w14:paraId="7E95FE2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4324AD" w14:textId="77777777" w:rsidR="00E366E4" w:rsidRDefault="00E366E4" w:rsidP="00176550">
            <w:pPr>
              <w:rPr>
                <w:lang w:val="en-US"/>
              </w:rPr>
            </w:pPr>
          </w:p>
        </w:tc>
        <w:tc>
          <w:tcPr>
            <w:tcW w:w="1276" w:type="dxa"/>
            <w:gridSpan w:val="2"/>
            <w:tcBorders>
              <w:top w:val="nil"/>
              <w:bottom w:val="single" w:sz="2" w:space="0" w:color="auto"/>
            </w:tcBorders>
            <w:vAlign w:val="center"/>
          </w:tcPr>
          <w:p w14:paraId="17E2DBE3" w14:textId="77777777" w:rsidR="00E366E4" w:rsidRDefault="00E366E4" w:rsidP="00176550">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751A618A" w14:textId="77777777" w:rsidR="00E366E4" w:rsidRDefault="00E366E4" w:rsidP="00176550">
            <w:pPr>
              <w:rPr>
                <w:lang w:val="en-US"/>
              </w:rPr>
            </w:pPr>
            <w:r>
              <w:rPr>
                <w:lang w:val="en-US"/>
              </w:rPr>
              <w:t>Muncitor deservire CM</w:t>
            </w:r>
          </w:p>
        </w:tc>
        <w:tc>
          <w:tcPr>
            <w:tcW w:w="993" w:type="dxa"/>
            <w:gridSpan w:val="2"/>
            <w:tcBorders>
              <w:top w:val="nil"/>
              <w:bottom w:val="single" w:sz="2" w:space="0" w:color="auto"/>
            </w:tcBorders>
          </w:tcPr>
          <w:p w14:paraId="101CCF51"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3C4A045B" w14:textId="77777777" w:rsidR="00E366E4" w:rsidRDefault="00E366E4" w:rsidP="00176550">
            <w:pPr>
              <w:rPr>
                <w:lang w:val="en-US"/>
              </w:rPr>
            </w:pPr>
            <w:r>
              <w:rPr>
                <w:lang w:val="en-US"/>
              </w:rPr>
              <w:t>10,600</w:t>
            </w:r>
          </w:p>
        </w:tc>
      </w:tr>
      <w:tr w:rsidR="00E366E4" w:rsidRPr="00EB582C" w14:paraId="78D0BC91" w14:textId="77777777" w:rsidTr="00176550">
        <w:trPr>
          <w:trHeight w:val="340"/>
        </w:trPr>
        <w:tc>
          <w:tcPr>
            <w:tcW w:w="709" w:type="dxa"/>
            <w:tcBorders>
              <w:top w:val="nil"/>
              <w:left w:val="single" w:sz="6" w:space="0" w:color="auto"/>
              <w:bottom w:val="nil"/>
              <w:right w:val="nil"/>
            </w:tcBorders>
          </w:tcPr>
          <w:p w14:paraId="5B444256"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4B1B62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0A6F3DB"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FE5D6AC"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F697493"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BAA2169" w14:textId="77777777" w:rsidR="00E366E4" w:rsidRPr="00EB582C" w:rsidRDefault="00E366E4" w:rsidP="00176550">
            <w:pPr>
              <w:rPr>
                <w:lang w:val="en-US"/>
              </w:rPr>
            </w:pPr>
          </w:p>
        </w:tc>
      </w:tr>
      <w:tr w:rsidR="00E366E4" w14:paraId="1C1ECD8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DEF797" w14:textId="77777777" w:rsidR="00E366E4" w:rsidRDefault="00E366E4" w:rsidP="00176550">
            <w:pPr>
              <w:rPr>
                <w:lang w:val="en-US"/>
              </w:rPr>
            </w:pPr>
            <w:r>
              <w:rPr>
                <w:lang w:val="en-US"/>
              </w:rPr>
              <w:t>14</w:t>
            </w:r>
          </w:p>
        </w:tc>
        <w:tc>
          <w:tcPr>
            <w:tcW w:w="1276" w:type="dxa"/>
            <w:gridSpan w:val="2"/>
            <w:tcBorders>
              <w:top w:val="single" w:sz="4" w:space="0" w:color="auto"/>
              <w:bottom w:val="single" w:sz="4" w:space="0" w:color="auto"/>
            </w:tcBorders>
          </w:tcPr>
          <w:p w14:paraId="56CD51DE" w14:textId="77777777" w:rsidR="00E366E4" w:rsidRDefault="00E366E4" w:rsidP="00176550">
            <w:pPr>
              <w:rPr>
                <w:lang w:val="en-US"/>
              </w:rPr>
            </w:pPr>
            <w:r>
              <w:rPr>
                <w:lang w:val="en-US"/>
              </w:rPr>
              <w:t>RpCU05G1</w:t>
            </w:r>
          </w:p>
          <w:p w14:paraId="1DCA8EC9"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7ED48663"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Executarea strapungerilor pentru conducte sau tiranti in pereti din zidarie de caramida de 26 -50 cm grosime, pentru executarea strapungerilor mecanizat (Forarea gaurilor d=90mm, adincime 60mm in perete de piatra 400mm)</w:t>
            </w:r>
            <w:r>
              <w:rPr>
                <w:rFonts w:ascii="Times New Roman CYR" w:hAnsi="Times New Roman CYR" w:cs="Times New Roman CYR"/>
                <w:sz w:val="16"/>
                <w:szCs w:val="16"/>
                <w:lang w:val="en-US"/>
              </w:rPr>
              <w:t xml:space="preserve"> </w:t>
            </w:r>
          </w:p>
          <w:p w14:paraId="3A348E3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D40660B"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A975EDA" w14:textId="77777777" w:rsidR="00E366E4" w:rsidRDefault="00E366E4" w:rsidP="00176550">
            <w:pPr>
              <w:jc w:val="center"/>
              <w:rPr>
                <w:lang w:val="en-US"/>
              </w:rPr>
            </w:pPr>
            <w:r>
              <w:rPr>
                <w:lang w:val="en-US"/>
              </w:rPr>
              <w:t>220,000</w:t>
            </w:r>
          </w:p>
        </w:tc>
      </w:tr>
      <w:tr w:rsidR="00E366E4" w14:paraId="3D6BFFF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BE8E86" w14:textId="77777777" w:rsidR="00E366E4" w:rsidRDefault="00E366E4" w:rsidP="00176550">
            <w:pPr>
              <w:rPr>
                <w:lang w:val="en-US"/>
              </w:rPr>
            </w:pPr>
          </w:p>
        </w:tc>
        <w:tc>
          <w:tcPr>
            <w:tcW w:w="1276" w:type="dxa"/>
            <w:gridSpan w:val="2"/>
            <w:tcBorders>
              <w:top w:val="nil"/>
              <w:bottom w:val="single" w:sz="2" w:space="0" w:color="auto"/>
            </w:tcBorders>
            <w:vAlign w:val="center"/>
          </w:tcPr>
          <w:p w14:paraId="7D6EA183" w14:textId="77777777" w:rsidR="00E366E4" w:rsidRDefault="00E366E4" w:rsidP="00176550">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183721F1" w14:textId="77777777" w:rsidR="00E366E4" w:rsidRDefault="00E366E4" w:rsidP="00176550">
            <w:pPr>
              <w:rPr>
                <w:lang w:val="en-US"/>
              </w:rPr>
            </w:pPr>
            <w:r>
              <w:rPr>
                <w:lang w:val="en-US"/>
              </w:rPr>
              <w:t>Zidar</w:t>
            </w:r>
          </w:p>
        </w:tc>
        <w:tc>
          <w:tcPr>
            <w:tcW w:w="993" w:type="dxa"/>
            <w:gridSpan w:val="2"/>
            <w:tcBorders>
              <w:top w:val="nil"/>
              <w:bottom w:val="single" w:sz="2" w:space="0" w:color="auto"/>
            </w:tcBorders>
          </w:tcPr>
          <w:p w14:paraId="161DDE10"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12DCD88B" w14:textId="77777777" w:rsidR="00E366E4" w:rsidRDefault="00E366E4" w:rsidP="00176550">
            <w:pPr>
              <w:rPr>
                <w:lang w:val="en-US"/>
              </w:rPr>
            </w:pPr>
            <w:r>
              <w:rPr>
                <w:lang w:val="en-US"/>
              </w:rPr>
              <w:t>11,000</w:t>
            </w:r>
          </w:p>
        </w:tc>
      </w:tr>
      <w:tr w:rsidR="00E366E4" w14:paraId="5702A7C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47C520" w14:textId="77777777" w:rsidR="00E366E4" w:rsidRDefault="00E366E4" w:rsidP="00176550">
            <w:pPr>
              <w:rPr>
                <w:lang w:val="en-US"/>
              </w:rPr>
            </w:pPr>
          </w:p>
        </w:tc>
        <w:tc>
          <w:tcPr>
            <w:tcW w:w="1276" w:type="dxa"/>
            <w:gridSpan w:val="2"/>
            <w:tcBorders>
              <w:top w:val="nil"/>
              <w:bottom w:val="single" w:sz="2" w:space="0" w:color="auto"/>
            </w:tcBorders>
            <w:vAlign w:val="center"/>
          </w:tcPr>
          <w:p w14:paraId="23625C61" w14:textId="77777777" w:rsidR="00E366E4" w:rsidRDefault="00E366E4" w:rsidP="00176550">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0F7EC38B" w14:textId="77777777" w:rsidR="00E366E4" w:rsidRDefault="00E366E4" w:rsidP="00176550">
            <w:pPr>
              <w:rPr>
                <w:lang w:val="en-US"/>
              </w:rPr>
            </w:pPr>
            <w:r>
              <w:rPr>
                <w:lang w:val="en-US"/>
              </w:rPr>
              <w:t>Muncitor deservire CM</w:t>
            </w:r>
          </w:p>
        </w:tc>
        <w:tc>
          <w:tcPr>
            <w:tcW w:w="993" w:type="dxa"/>
            <w:gridSpan w:val="2"/>
            <w:tcBorders>
              <w:top w:val="nil"/>
              <w:bottom w:val="single" w:sz="2" w:space="0" w:color="auto"/>
            </w:tcBorders>
          </w:tcPr>
          <w:p w14:paraId="0D2057DB"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2CD7346B" w14:textId="77777777" w:rsidR="00E366E4" w:rsidRDefault="00E366E4" w:rsidP="00176550">
            <w:pPr>
              <w:rPr>
                <w:lang w:val="en-US"/>
              </w:rPr>
            </w:pPr>
            <w:r>
              <w:rPr>
                <w:lang w:val="en-US"/>
              </w:rPr>
              <w:t>116,600</w:t>
            </w:r>
          </w:p>
        </w:tc>
      </w:tr>
      <w:tr w:rsidR="00E366E4" w:rsidRPr="00EB582C" w14:paraId="4132AB18" w14:textId="77777777" w:rsidTr="00176550">
        <w:trPr>
          <w:trHeight w:val="340"/>
        </w:trPr>
        <w:tc>
          <w:tcPr>
            <w:tcW w:w="709" w:type="dxa"/>
            <w:tcBorders>
              <w:top w:val="nil"/>
              <w:left w:val="single" w:sz="6" w:space="0" w:color="auto"/>
              <w:bottom w:val="nil"/>
              <w:right w:val="nil"/>
            </w:tcBorders>
          </w:tcPr>
          <w:p w14:paraId="1BEADB34"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BE81AE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25DE96A"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7D04FE3"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D95A32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0A0503B" w14:textId="77777777" w:rsidR="00E366E4" w:rsidRPr="00EB582C" w:rsidRDefault="00E366E4" w:rsidP="00176550">
            <w:pPr>
              <w:rPr>
                <w:lang w:val="en-US"/>
              </w:rPr>
            </w:pPr>
          </w:p>
        </w:tc>
      </w:tr>
      <w:tr w:rsidR="00E366E4" w14:paraId="1E8560F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DA9262" w14:textId="77777777" w:rsidR="00E366E4" w:rsidRDefault="00E366E4" w:rsidP="00176550">
            <w:pPr>
              <w:rPr>
                <w:lang w:val="en-US"/>
              </w:rPr>
            </w:pPr>
            <w:r>
              <w:rPr>
                <w:lang w:val="en-US"/>
              </w:rPr>
              <w:t>15</w:t>
            </w:r>
          </w:p>
        </w:tc>
        <w:tc>
          <w:tcPr>
            <w:tcW w:w="1276" w:type="dxa"/>
            <w:gridSpan w:val="2"/>
            <w:tcBorders>
              <w:top w:val="single" w:sz="4" w:space="0" w:color="auto"/>
              <w:bottom w:val="single" w:sz="4" w:space="0" w:color="auto"/>
            </w:tcBorders>
          </w:tcPr>
          <w:p w14:paraId="0F2E8B34" w14:textId="77777777" w:rsidR="00E366E4" w:rsidRDefault="00E366E4" w:rsidP="00176550">
            <w:pPr>
              <w:rPr>
                <w:lang w:val="en-US"/>
              </w:rPr>
            </w:pPr>
            <w:r>
              <w:rPr>
                <w:lang w:val="en-US"/>
              </w:rPr>
              <w:t>TsA16B1</w:t>
            </w:r>
          </w:p>
          <w:p w14:paraId="079EF5F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784E3D9F"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Sapatura manuala de pamint, in spatii limitate, in transe de pina la 4 m adincime, pentru cabluri electrice de inalta tensiune, in pamint cu umiditate naturala fara sprijiniri latime &lt; 1 m, adincime &lt; 1,5 m , teren mijlociu (Разработка грунта для траншеи)</w:t>
            </w:r>
            <w:r>
              <w:rPr>
                <w:rFonts w:ascii="Times New Roman CYR" w:hAnsi="Times New Roman CYR" w:cs="Times New Roman CYR"/>
                <w:sz w:val="16"/>
                <w:szCs w:val="16"/>
                <w:lang w:val="en-US"/>
              </w:rPr>
              <w:t xml:space="preserve"> </w:t>
            </w:r>
          </w:p>
          <w:p w14:paraId="6C9EEE8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8309A84" w14:textId="77777777" w:rsidR="00E366E4" w:rsidRDefault="00E366E4" w:rsidP="00176550">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6BA470B9" w14:textId="77777777" w:rsidR="00E366E4" w:rsidRDefault="00E366E4" w:rsidP="00176550">
            <w:pPr>
              <w:jc w:val="center"/>
              <w:rPr>
                <w:lang w:val="en-US"/>
              </w:rPr>
            </w:pPr>
            <w:r>
              <w:rPr>
                <w:lang w:val="en-US"/>
              </w:rPr>
              <w:t>1,600</w:t>
            </w:r>
          </w:p>
        </w:tc>
      </w:tr>
      <w:tr w:rsidR="00E366E4" w14:paraId="3F48F84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E4E194" w14:textId="77777777" w:rsidR="00E366E4" w:rsidRDefault="00E366E4" w:rsidP="00176550">
            <w:pPr>
              <w:rPr>
                <w:lang w:val="en-US"/>
              </w:rPr>
            </w:pPr>
          </w:p>
        </w:tc>
        <w:tc>
          <w:tcPr>
            <w:tcW w:w="1276" w:type="dxa"/>
            <w:gridSpan w:val="2"/>
            <w:tcBorders>
              <w:top w:val="nil"/>
              <w:bottom w:val="single" w:sz="2" w:space="0" w:color="auto"/>
            </w:tcBorders>
            <w:vAlign w:val="center"/>
          </w:tcPr>
          <w:p w14:paraId="50AED769" w14:textId="77777777" w:rsidR="00E366E4" w:rsidRDefault="00E366E4" w:rsidP="00176550">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5E8ABFAB" w14:textId="77777777" w:rsidR="00E366E4" w:rsidRDefault="00E366E4" w:rsidP="00176550">
            <w:pPr>
              <w:rPr>
                <w:lang w:val="en-US"/>
              </w:rPr>
            </w:pPr>
            <w:r>
              <w:rPr>
                <w:lang w:val="en-US"/>
              </w:rPr>
              <w:t>Muncitor necalificat</w:t>
            </w:r>
          </w:p>
        </w:tc>
        <w:tc>
          <w:tcPr>
            <w:tcW w:w="993" w:type="dxa"/>
            <w:gridSpan w:val="2"/>
            <w:tcBorders>
              <w:top w:val="nil"/>
              <w:bottom w:val="single" w:sz="2" w:space="0" w:color="auto"/>
            </w:tcBorders>
          </w:tcPr>
          <w:p w14:paraId="0BE7EBE0"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5B50A14D" w14:textId="77777777" w:rsidR="00E366E4" w:rsidRDefault="00E366E4" w:rsidP="00176550">
            <w:pPr>
              <w:rPr>
                <w:lang w:val="en-US"/>
              </w:rPr>
            </w:pPr>
            <w:r>
              <w:rPr>
                <w:lang w:val="en-US"/>
              </w:rPr>
              <w:t>1,936</w:t>
            </w:r>
          </w:p>
        </w:tc>
      </w:tr>
      <w:tr w:rsidR="00E366E4" w14:paraId="0DE7F73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6914C1" w14:textId="77777777" w:rsidR="00E366E4" w:rsidRDefault="00E366E4" w:rsidP="00176550">
            <w:pPr>
              <w:rPr>
                <w:lang w:val="en-US"/>
              </w:rPr>
            </w:pPr>
          </w:p>
        </w:tc>
        <w:tc>
          <w:tcPr>
            <w:tcW w:w="1276" w:type="dxa"/>
            <w:gridSpan w:val="2"/>
            <w:tcBorders>
              <w:top w:val="nil"/>
              <w:bottom w:val="single" w:sz="2" w:space="0" w:color="auto"/>
            </w:tcBorders>
            <w:vAlign w:val="center"/>
          </w:tcPr>
          <w:p w14:paraId="734E17F6" w14:textId="77777777" w:rsidR="00E366E4" w:rsidRDefault="00E366E4" w:rsidP="00176550">
            <w:pPr>
              <w:jc w:val="center"/>
              <w:rPr>
                <w:sz w:val="16"/>
                <w:szCs w:val="16"/>
                <w:lang w:val="en-US"/>
              </w:rPr>
            </w:pPr>
            <w:r>
              <w:rPr>
                <w:sz w:val="16"/>
                <w:szCs w:val="16"/>
                <w:lang w:val="en-US"/>
              </w:rPr>
              <w:t>7137010011500</w:t>
            </w:r>
          </w:p>
        </w:tc>
        <w:tc>
          <w:tcPr>
            <w:tcW w:w="4252" w:type="dxa"/>
            <w:gridSpan w:val="3"/>
            <w:tcBorders>
              <w:top w:val="nil"/>
              <w:bottom w:val="single" w:sz="2" w:space="0" w:color="auto"/>
            </w:tcBorders>
          </w:tcPr>
          <w:p w14:paraId="15FA2F48" w14:textId="77777777" w:rsidR="00E366E4" w:rsidRDefault="00E366E4" w:rsidP="00176550">
            <w:pPr>
              <w:rPr>
                <w:lang w:val="en-US"/>
              </w:rPr>
            </w:pPr>
            <w:r>
              <w:rPr>
                <w:lang w:val="en-US"/>
              </w:rPr>
              <w:t>Electrician</w:t>
            </w:r>
          </w:p>
        </w:tc>
        <w:tc>
          <w:tcPr>
            <w:tcW w:w="993" w:type="dxa"/>
            <w:gridSpan w:val="2"/>
            <w:tcBorders>
              <w:top w:val="nil"/>
              <w:bottom w:val="single" w:sz="2" w:space="0" w:color="auto"/>
            </w:tcBorders>
          </w:tcPr>
          <w:p w14:paraId="39F49AD3"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77E456EF" w14:textId="77777777" w:rsidR="00E366E4" w:rsidRDefault="00E366E4" w:rsidP="00176550">
            <w:pPr>
              <w:rPr>
                <w:lang w:val="en-US"/>
              </w:rPr>
            </w:pPr>
            <w:r>
              <w:rPr>
                <w:lang w:val="en-US"/>
              </w:rPr>
              <w:t>0,192</w:t>
            </w:r>
          </w:p>
        </w:tc>
      </w:tr>
      <w:tr w:rsidR="00E366E4" w:rsidRPr="00EB582C" w14:paraId="6C4B3EAE" w14:textId="77777777" w:rsidTr="00176550">
        <w:trPr>
          <w:trHeight w:val="340"/>
        </w:trPr>
        <w:tc>
          <w:tcPr>
            <w:tcW w:w="709" w:type="dxa"/>
            <w:tcBorders>
              <w:top w:val="nil"/>
              <w:left w:val="single" w:sz="6" w:space="0" w:color="auto"/>
              <w:bottom w:val="nil"/>
              <w:right w:val="nil"/>
            </w:tcBorders>
          </w:tcPr>
          <w:p w14:paraId="17033A6B"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1E4DB02"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3B2C825"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CB52D5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D999D8D"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93E0B7B" w14:textId="77777777" w:rsidR="00E366E4" w:rsidRPr="00EB582C" w:rsidRDefault="00E366E4" w:rsidP="00176550">
            <w:pPr>
              <w:rPr>
                <w:lang w:val="en-US"/>
              </w:rPr>
            </w:pPr>
          </w:p>
        </w:tc>
      </w:tr>
      <w:tr w:rsidR="00E366E4" w14:paraId="6DCC33C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B0809D" w14:textId="77777777" w:rsidR="00E366E4" w:rsidRDefault="00E366E4" w:rsidP="00176550">
            <w:pPr>
              <w:rPr>
                <w:lang w:val="en-US"/>
              </w:rPr>
            </w:pPr>
            <w:r>
              <w:rPr>
                <w:lang w:val="en-US"/>
              </w:rPr>
              <w:t>16</w:t>
            </w:r>
          </w:p>
        </w:tc>
        <w:tc>
          <w:tcPr>
            <w:tcW w:w="1276" w:type="dxa"/>
            <w:gridSpan w:val="2"/>
            <w:tcBorders>
              <w:top w:val="single" w:sz="4" w:space="0" w:color="auto"/>
              <w:bottom w:val="single" w:sz="4" w:space="0" w:color="auto"/>
            </w:tcBorders>
          </w:tcPr>
          <w:p w14:paraId="1742D3FD" w14:textId="77777777" w:rsidR="00E366E4" w:rsidRDefault="00E366E4" w:rsidP="00176550">
            <w:pPr>
              <w:rPr>
                <w:lang w:val="en-US"/>
              </w:rPr>
            </w:pPr>
            <w:r>
              <w:rPr>
                <w:lang w:val="en-US"/>
              </w:rPr>
              <w:t>TsD18B</w:t>
            </w:r>
          </w:p>
          <w:p w14:paraId="79CB594A"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92D578F"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Umplutura compactata in santuri, pentru cablurile ingropate ale liniilor electrice de inalta tensiune, executata cu pamint provenit din teren mijlociu (Обр. засыпка вручную)</w:t>
            </w:r>
            <w:r>
              <w:rPr>
                <w:rFonts w:ascii="Times New Roman CYR" w:hAnsi="Times New Roman CYR" w:cs="Times New Roman CYR"/>
                <w:sz w:val="16"/>
                <w:szCs w:val="16"/>
                <w:lang w:val="en-US"/>
              </w:rPr>
              <w:t xml:space="preserve"> </w:t>
            </w:r>
          </w:p>
          <w:p w14:paraId="2B84BD2D"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E5A31FB" w14:textId="77777777" w:rsidR="00E366E4" w:rsidRDefault="00E366E4" w:rsidP="00176550">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053C1A5E" w14:textId="77777777" w:rsidR="00E366E4" w:rsidRDefault="00E366E4" w:rsidP="00176550">
            <w:pPr>
              <w:jc w:val="center"/>
              <w:rPr>
                <w:lang w:val="en-US"/>
              </w:rPr>
            </w:pPr>
            <w:r>
              <w:rPr>
                <w:lang w:val="en-US"/>
              </w:rPr>
              <w:t>1,050</w:t>
            </w:r>
          </w:p>
        </w:tc>
      </w:tr>
      <w:tr w:rsidR="00E366E4" w14:paraId="5A74E20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EA6860" w14:textId="77777777" w:rsidR="00E366E4" w:rsidRDefault="00E366E4" w:rsidP="00176550">
            <w:pPr>
              <w:rPr>
                <w:lang w:val="en-US"/>
              </w:rPr>
            </w:pPr>
          </w:p>
        </w:tc>
        <w:tc>
          <w:tcPr>
            <w:tcW w:w="1276" w:type="dxa"/>
            <w:gridSpan w:val="2"/>
            <w:tcBorders>
              <w:top w:val="nil"/>
              <w:bottom w:val="single" w:sz="2" w:space="0" w:color="auto"/>
            </w:tcBorders>
            <w:vAlign w:val="center"/>
          </w:tcPr>
          <w:p w14:paraId="34B30F0E" w14:textId="77777777" w:rsidR="00E366E4" w:rsidRDefault="00E366E4" w:rsidP="00176550">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5455604E" w14:textId="77777777" w:rsidR="00E366E4" w:rsidRDefault="00E366E4" w:rsidP="00176550">
            <w:pPr>
              <w:rPr>
                <w:lang w:val="en-US"/>
              </w:rPr>
            </w:pPr>
            <w:r>
              <w:rPr>
                <w:lang w:val="en-US"/>
              </w:rPr>
              <w:t>Muncitor necalificat</w:t>
            </w:r>
          </w:p>
        </w:tc>
        <w:tc>
          <w:tcPr>
            <w:tcW w:w="993" w:type="dxa"/>
            <w:gridSpan w:val="2"/>
            <w:tcBorders>
              <w:top w:val="nil"/>
              <w:bottom w:val="single" w:sz="2" w:space="0" w:color="auto"/>
            </w:tcBorders>
          </w:tcPr>
          <w:p w14:paraId="6A5C7077"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77538727" w14:textId="77777777" w:rsidR="00E366E4" w:rsidRDefault="00E366E4" w:rsidP="00176550">
            <w:pPr>
              <w:rPr>
                <w:lang w:val="en-US"/>
              </w:rPr>
            </w:pPr>
            <w:r>
              <w:rPr>
                <w:lang w:val="en-US"/>
              </w:rPr>
              <w:t>1,018</w:t>
            </w:r>
          </w:p>
        </w:tc>
      </w:tr>
      <w:tr w:rsidR="00E366E4" w14:paraId="6F4BEC6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0FC796" w14:textId="77777777" w:rsidR="00E366E4" w:rsidRDefault="00E366E4" w:rsidP="00176550">
            <w:pPr>
              <w:rPr>
                <w:lang w:val="en-US"/>
              </w:rPr>
            </w:pPr>
          </w:p>
        </w:tc>
        <w:tc>
          <w:tcPr>
            <w:tcW w:w="1276" w:type="dxa"/>
            <w:gridSpan w:val="2"/>
            <w:tcBorders>
              <w:top w:val="nil"/>
              <w:bottom w:val="single" w:sz="2" w:space="0" w:color="auto"/>
            </w:tcBorders>
            <w:vAlign w:val="center"/>
          </w:tcPr>
          <w:p w14:paraId="6568A34D" w14:textId="77777777" w:rsidR="00E366E4" w:rsidRDefault="00E366E4" w:rsidP="00176550">
            <w:pPr>
              <w:jc w:val="center"/>
              <w:rPr>
                <w:sz w:val="16"/>
                <w:szCs w:val="16"/>
                <w:lang w:val="en-US"/>
              </w:rPr>
            </w:pPr>
            <w:r>
              <w:rPr>
                <w:sz w:val="16"/>
                <w:szCs w:val="16"/>
                <w:lang w:val="en-US"/>
              </w:rPr>
              <w:t>4100116202806</w:t>
            </w:r>
          </w:p>
        </w:tc>
        <w:tc>
          <w:tcPr>
            <w:tcW w:w="4252" w:type="dxa"/>
            <w:gridSpan w:val="3"/>
            <w:tcBorders>
              <w:top w:val="nil"/>
              <w:bottom w:val="single" w:sz="2" w:space="0" w:color="auto"/>
            </w:tcBorders>
          </w:tcPr>
          <w:p w14:paraId="7A4DAAB1" w14:textId="77777777" w:rsidR="00E366E4" w:rsidRDefault="00E366E4" w:rsidP="00176550">
            <w:pPr>
              <w:rPr>
                <w:lang w:val="en-US"/>
              </w:rPr>
            </w:pPr>
            <w:r>
              <w:rPr>
                <w:lang w:val="en-US"/>
              </w:rPr>
              <w:t>Apa industriala in cisterne pt. lucrari drumuri-terasam.</w:t>
            </w:r>
          </w:p>
        </w:tc>
        <w:tc>
          <w:tcPr>
            <w:tcW w:w="993" w:type="dxa"/>
            <w:gridSpan w:val="2"/>
            <w:tcBorders>
              <w:top w:val="nil"/>
              <w:bottom w:val="single" w:sz="2" w:space="0" w:color="auto"/>
            </w:tcBorders>
          </w:tcPr>
          <w:p w14:paraId="109A53D2" w14:textId="77777777" w:rsidR="00E366E4" w:rsidRDefault="00E366E4" w:rsidP="00176550">
            <w:pPr>
              <w:rPr>
                <w:lang w:val="en-US"/>
              </w:rPr>
            </w:pPr>
            <w:r>
              <w:rPr>
                <w:lang w:val="en-US"/>
              </w:rPr>
              <w:t>m3</w:t>
            </w:r>
          </w:p>
        </w:tc>
        <w:tc>
          <w:tcPr>
            <w:tcW w:w="1559" w:type="dxa"/>
            <w:gridSpan w:val="2"/>
            <w:tcBorders>
              <w:top w:val="nil"/>
              <w:bottom w:val="single" w:sz="2" w:space="0" w:color="auto"/>
            </w:tcBorders>
          </w:tcPr>
          <w:p w14:paraId="0B8E5B29" w14:textId="77777777" w:rsidR="00E366E4" w:rsidRDefault="00E366E4" w:rsidP="00176550">
            <w:pPr>
              <w:rPr>
                <w:lang w:val="en-US"/>
              </w:rPr>
            </w:pPr>
            <w:r>
              <w:rPr>
                <w:lang w:val="en-US"/>
              </w:rPr>
              <w:t>0,105</w:t>
            </w:r>
          </w:p>
        </w:tc>
      </w:tr>
      <w:tr w:rsidR="00E366E4" w:rsidRPr="00EB582C" w14:paraId="3B90FE07" w14:textId="77777777" w:rsidTr="00176550">
        <w:trPr>
          <w:trHeight w:val="340"/>
        </w:trPr>
        <w:tc>
          <w:tcPr>
            <w:tcW w:w="709" w:type="dxa"/>
            <w:tcBorders>
              <w:top w:val="nil"/>
              <w:left w:val="single" w:sz="6" w:space="0" w:color="auto"/>
              <w:bottom w:val="nil"/>
              <w:right w:val="nil"/>
            </w:tcBorders>
          </w:tcPr>
          <w:p w14:paraId="4EB8908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98D1037"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3B3D5E9"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52233D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C2CBEE3"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BA3F23D" w14:textId="77777777" w:rsidR="00E366E4" w:rsidRPr="00EB582C" w:rsidRDefault="00E366E4" w:rsidP="00176550">
            <w:pPr>
              <w:rPr>
                <w:lang w:val="en-US"/>
              </w:rPr>
            </w:pPr>
          </w:p>
        </w:tc>
      </w:tr>
      <w:tr w:rsidR="00E366E4" w14:paraId="4A9C94F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6E33A6" w14:textId="77777777" w:rsidR="00E366E4" w:rsidRDefault="00E366E4" w:rsidP="00176550">
            <w:pPr>
              <w:rPr>
                <w:lang w:val="en-US"/>
              </w:rPr>
            </w:pPr>
            <w:r>
              <w:rPr>
                <w:lang w:val="en-US"/>
              </w:rPr>
              <w:t>17</w:t>
            </w:r>
          </w:p>
        </w:tc>
        <w:tc>
          <w:tcPr>
            <w:tcW w:w="1276" w:type="dxa"/>
            <w:gridSpan w:val="2"/>
            <w:tcBorders>
              <w:top w:val="single" w:sz="4" w:space="0" w:color="auto"/>
              <w:bottom w:val="single" w:sz="4" w:space="0" w:color="auto"/>
            </w:tcBorders>
          </w:tcPr>
          <w:p w14:paraId="52C050BA" w14:textId="77777777" w:rsidR="00E366E4" w:rsidRDefault="00E366E4" w:rsidP="00176550">
            <w:pPr>
              <w:rPr>
                <w:lang w:val="en-US"/>
              </w:rPr>
            </w:pPr>
            <w:r>
              <w:rPr>
                <w:lang w:val="en-US"/>
              </w:rPr>
              <w:t>Цена поставщика</w:t>
            </w:r>
          </w:p>
          <w:p w14:paraId="36E5DF37"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BB10D2F"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Nisip</w:t>
            </w:r>
            <w:r>
              <w:rPr>
                <w:rFonts w:ascii="Times New Roman CYR" w:hAnsi="Times New Roman CYR" w:cs="Times New Roman CYR"/>
                <w:sz w:val="16"/>
                <w:szCs w:val="16"/>
                <w:lang w:val="en-US"/>
              </w:rPr>
              <w:t xml:space="preserve"> </w:t>
            </w:r>
          </w:p>
          <w:p w14:paraId="4253938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B4E5DA9" w14:textId="77777777" w:rsidR="00E366E4" w:rsidRDefault="00E366E4" w:rsidP="00176550">
            <w:pPr>
              <w:jc w:val="center"/>
              <w:rPr>
                <w:lang w:val="en-US"/>
              </w:rPr>
            </w:pPr>
            <w:r>
              <w:rPr>
                <w:lang w:val="en-US"/>
              </w:rPr>
              <w:t>m3</w:t>
            </w:r>
          </w:p>
        </w:tc>
        <w:tc>
          <w:tcPr>
            <w:tcW w:w="1559" w:type="dxa"/>
            <w:gridSpan w:val="2"/>
            <w:tcBorders>
              <w:top w:val="single" w:sz="4" w:space="0" w:color="auto"/>
              <w:bottom w:val="single" w:sz="4" w:space="0" w:color="auto"/>
            </w:tcBorders>
            <w:vAlign w:val="center"/>
          </w:tcPr>
          <w:p w14:paraId="286BCCCD" w14:textId="77777777" w:rsidR="00E366E4" w:rsidRDefault="00E366E4" w:rsidP="00176550">
            <w:pPr>
              <w:jc w:val="center"/>
              <w:rPr>
                <w:lang w:val="en-US"/>
              </w:rPr>
            </w:pPr>
            <w:r>
              <w:rPr>
                <w:lang w:val="en-US"/>
              </w:rPr>
              <w:t>0,550</w:t>
            </w:r>
          </w:p>
        </w:tc>
      </w:tr>
      <w:tr w:rsidR="00E366E4" w14:paraId="1437AA0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0C7072" w14:textId="77777777" w:rsidR="00E366E4" w:rsidRDefault="00E366E4" w:rsidP="00176550">
            <w:pPr>
              <w:rPr>
                <w:lang w:val="en-US"/>
              </w:rPr>
            </w:pPr>
          </w:p>
        </w:tc>
        <w:tc>
          <w:tcPr>
            <w:tcW w:w="1276" w:type="dxa"/>
            <w:gridSpan w:val="2"/>
            <w:tcBorders>
              <w:top w:val="nil"/>
              <w:bottom w:val="single" w:sz="2" w:space="0" w:color="auto"/>
            </w:tcBorders>
            <w:vAlign w:val="center"/>
          </w:tcPr>
          <w:p w14:paraId="1C42AAA5" w14:textId="77777777" w:rsidR="00E366E4" w:rsidRDefault="00E366E4" w:rsidP="00176550">
            <w:pPr>
              <w:jc w:val="center"/>
              <w:rPr>
                <w:sz w:val="16"/>
                <w:szCs w:val="16"/>
                <w:lang w:val="en-US"/>
              </w:rPr>
            </w:pPr>
            <w:r>
              <w:rPr>
                <w:sz w:val="16"/>
                <w:szCs w:val="16"/>
                <w:lang w:val="en-US"/>
              </w:rPr>
              <w:t>1158952</w:t>
            </w:r>
          </w:p>
        </w:tc>
        <w:tc>
          <w:tcPr>
            <w:tcW w:w="4252" w:type="dxa"/>
            <w:gridSpan w:val="3"/>
            <w:tcBorders>
              <w:top w:val="nil"/>
              <w:bottom w:val="single" w:sz="2" w:space="0" w:color="auto"/>
            </w:tcBorders>
          </w:tcPr>
          <w:p w14:paraId="44993EB4" w14:textId="77777777" w:rsidR="00E366E4" w:rsidRDefault="00E366E4" w:rsidP="00176550">
            <w:pPr>
              <w:rPr>
                <w:lang w:val="en-US"/>
              </w:rPr>
            </w:pPr>
            <w:r>
              <w:rPr>
                <w:lang w:val="en-US"/>
              </w:rPr>
              <w:t>Nisip</w:t>
            </w:r>
          </w:p>
        </w:tc>
        <w:tc>
          <w:tcPr>
            <w:tcW w:w="993" w:type="dxa"/>
            <w:gridSpan w:val="2"/>
            <w:tcBorders>
              <w:top w:val="nil"/>
              <w:bottom w:val="single" w:sz="2" w:space="0" w:color="auto"/>
            </w:tcBorders>
          </w:tcPr>
          <w:p w14:paraId="46075329" w14:textId="77777777" w:rsidR="00E366E4" w:rsidRDefault="00E366E4" w:rsidP="00176550">
            <w:pPr>
              <w:rPr>
                <w:lang w:val="en-US"/>
              </w:rPr>
            </w:pPr>
            <w:r>
              <w:rPr>
                <w:lang w:val="en-US"/>
              </w:rPr>
              <w:t>m3</w:t>
            </w:r>
          </w:p>
        </w:tc>
        <w:tc>
          <w:tcPr>
            <w:tcW w:w="1559" w:type="dxa"/>
            <w:gridSpan w:val="2"/>
            <w:tcBorders>
              <w:top w:val="nil"/>
              <w:bottom w:val="single" w:sz="2" w:space="0" w:color="auto"/>
            </w:tcBorders>
          </w:tcPr>
          <w:p w14:paraId="220E2895" w14:textId="77777777" w:rsidR="00E366E4" w:rsidRDefault="00E366E4" w:rsidP="00176550">
            <w:pPr>
              <w:rPr>
                <w:lang w:val="en-US"/>
              </w:rPr>
            </w:pPr>
            <w:r>
              <w:rPr>
                <w:lang w:val="en-US"/>
              </w:rPr>
              <w:t>0,550</w:t>
            </w:r>
          </w:p>
        </w:tc>
      </w:tr>
      <w:tr w:rsidR="00E366E4" w:rsidRPr="00EB582C" w14:paraId="4C398C2E" w14:textId="77777777" w:rsidTr="00176550">
        <w:trPr>
          <w:trHeight w:val="340"/>
        </w:trPr>
        <w:tc>
          <w:tcPr>
            <w:tcW w:w="709" w:type="dxa"/>
            <w:tcBorders>
              <w:top w:val="nil"/>
              <w:left w:val="single" w:sz="6" w:space="0" w:color="auto"/>
              <w:bottom w:val="nil"/>
              <w:right w:val="nil"/>
            </w:tcBorders>
          </w:tcPr>
          <w:p w14:paraId="3683B154"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536BFF9"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06FB93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920E292"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DA0DD59"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F585ECD" w14:textId="77777777" w:rsidR="00E366E4" w:rsidRPr="00EB582C" w:rsidRDefault="00E366E4" w:rsidP="00176550">
            <w:pPr>
              <w:rPr>
                <w:lang w:val="en-US"/>
              </w:rPr>
            </w:pPr>
          </w:p>
        </w:tc>
      </w:tr>
      <w:tr w:rsidR="00E366E4" w14:paraId="4E87183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C392E8" w14:textId="77777777" w:rsidR="00E366E4" w:rsidRDefault="00E366E4" w:rsidP="00176550">
            <w:pPr>
              <w:rPr>
                <w:lang w:val="en-US"/>
              </w:rPr>
            </w:pPr>
            <w:r>
              <w:rPr>
                <w:lang w:val="en-US"/>
              </w:rPr>
              <w:t>18</w:t>
            </w:r>
          </w:p>
        </w:tc>
        <w:tc>
          <w:tcPr>
            <w:tcW w:w="1276" w:type="dxa"/>
            <w:gridSpan w:val="2"/>
            <w:tcBorders>
              <w:top w:val="single" w:sz="4" w:space="0" w:color="auto"/>
              <w:bottom w:val="single" w:sz="4" w:space="0" w:color="auto"/>
            </w:tcBorders>
          </w:tcPr>
          <w:p w14:paraId="27E7B216" w14:textId="77777777" w:rsidR="00E366E4" w:rsidRDefault="00E366E4" w:rsidP="00176550">
            <w:pPr>
              <w:rPr>
                <w:lang w:val="en-US"/>
              </w:rPr>
            </w:pPr>
            <w:r>
              <w:rPr>
                <w:lang w:val="en-US"/>
              </w:rPr>
              <w:t>34-02-003-1</w:t>
            </w:r>
          </w:p>
          <w:p w14:paraId="7EA7CDBB"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68C73AD"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Executarea conductelor din tevi de polietilena: pina la 2 gauri, (Teava PE cu dublu izolatie d=63mm HDPE 450 N/m)</w:t>
            </w:r>
            <w:r>
              <w:rPr>
                <w:rFonts w:ascii="Times New Roman CYR" w:hAnsi="Times New Roman CYR" w:cs="Times New Roman CYR"/>
                <w:sz w:val="16"/>
                <w:szCs w:val="16"/>
                <w:lang w:val="en-US"/>
              </w:rPr>
              <w:t xml:space="preserve"> </w:t>
            </w:r>
          </w:p>
          <w:p w14:paraId="553E675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60EACD3" w14:textId="77777777" w:rsidR="00E366E4" w:rsidRDefault="00E366E4" w:rsidP="00176550">
            <w:pPr>
              <w:jc w:val="center"/>
              <w:rPr>
                <w:lang w:val="en-US"/>
              </w:rPr>
            </w:pPr>
            <w:r>
              <w:rPr>
                <w:lang w:val="en-US"/>
              </w:rPr>
              <w:t>km</w:t>
            </w:r>
          </w:p>
        </w:tc>
        <w:tc>
          <w:tcPr>
            <w:tcW w:w="1559" w:type="dxa"/>
            <w:gridSpan w:val="2"/>
            <w:tcBorders>
              <w:top w:val="single" w:sz="4" w:space="0" w:color="auto"/>
              <w:bottom w:val="single" w:sz="4" w:space="0" w:color="auto"/>
            </w:tcBorders>
            <w:vAlign w:val="center"/>
          </w:tcPr>
          <w:p w14:paraId="0C08F40C" w14:textId="77777777" w:rsidR="00E366E4" w:rsidRDefault="00E366E4" w:rsidP="00176550">
            <w:pPr>
              <w:jc w:val="center"/>
              <w:rPr>
                <w:lang w:val="en-US"/>
              </w:rPr>
            </w:pPr>
            <w:r>
              <w:rPr>
                <w:lang w:val="en-US"/>
              </w:rPr>
              <w:t>0,012</w:t>
            </w:r>
          </w:p>
        </w:tc>
      </w:tr>
      <w:tr w:rsidR="00E366E4" w14:paraId="44C1103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B90E76" w14:textId="77777777" w:rsidR="00E366E4" w:rsidRDefault="00E366E4" w:rsidP="00176550">
            <w:pPr>
              <w:rPr>
                <w:lang w:val="en-US"/>
              </w:rPr>
            </w:pPr>
          </w:p>
        </w:tc>
        <w:tc>
          <w:tcPr>
            <w:tcW w:w="1276" w:type="dxa"/>
            <w:gridSpan w:val="2"/>
            <w:tcBorders>
              <w:top w:val="nil"/>
              <w:bottom w:val="single" w:sz="2" w:space="0" w:color="auto"/>
            </w:tcBorders>
            <w:vAlign w:val="center"/>
          </w:tcPr>
          <w:p w14:paraId="696C90D8"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04FD8F5B"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0E714438"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2A52C7A0" w14:textId="77777777" w:rsidR="00E366E4" w:rsidRDefault="00E366E4" w:rsidP="00176550">
            <w:pPr>
              <w:rPr>
                <w:lang w:val="en-US"/>
              </w:rPr>
            </w:pPr>
            <w:r>
              <w:rPr>
                <w:lang w:val="en-US"/>
              </w:rPr>
              <w:t>1,596</w:t>
            </w:r>
          </w:p>
        </w:tc>
      </w:tr>
      <w:tr w:rsidR="00E366E4" w14:paraId="6D7949D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9774E1" w14:textId="77777777" w:rsidR="00E366E4" w:rsidRDefault="00E366E4" w:rsidP="00176550">
            <w:pPr>
              <w:rPr>
                <w:lang w:val="en-US"/>
              </w:rPr>
            </w:pPr>
          </w:p>
        </w:tc>
        <w:tc>
          <w:tcPr>
            <w:tcW w:w="1276" w:type="dxa"/>
            <w:gridSpan w:val="2"/>
            <w:tcBorders>
              <w:top w:val="nil"/>
              <w:bottom w:val="single" w:sz="2" w:space="0" w:color="auto"/>
            </w:tcBorders>
            <w:vAlign w:val="center"/>
          </w:tcPr>
          <w:p w14:paraId="766BBB58" w14:textId="77777777" w:rsidR="00E366E4" w:rsidRDefault="00E366E4" w:rsidP="00176550">
            <w:pPr>
              <w:jc w:val="center"/>
              <w:rPr>
                <w:sz w:val="16"/>
                <w:szCs w:val="16"/>
                <w:lang w:val="en-US"/>
              </w:rPr>
            </w:pPr>
            <w:r>
              <w:rPr>
                <w:sz w:val="16"/>
                <w:szCs w:val="16"/>
                <w:lang w:val="en-US"/>
              </w:rPr>
              <w:t>101-0070</w:t>
            </w:r>
          </w:p>
        </w:tc>
        <w:tc>
          <w:tcPr>
            <w:tcW w:w="4252" w:type="dxa"/>
            <w:gridSpan w:val="3"/>
            <w:tcBorders>
              <w:top w:val="nil"/>
              <w:bottom w:val="single" w:sz="2" w:space="0" w:color="auto"/>
            </w:tcBorders>
          </w:tcPr>
          <w:p w14:paraId="1DFF167B" w14:textId="77777777" w:rsidR="00E366E4" w:rsidRPr="000B1301" w:rsidRDefault="00E366E4" w:rsidP="00176550">
            <w:r>
              <w:rPr>
                <w:lang w:val="en-US"/>
              </w:rPr>
              <w:t>Benzina</w:t>
            </w:r>
            <w:r w:rsidRPr="000B1301">
              <w:t xml:space="preserve"> "АИ-98", "АИ-95" "Экстра", "АИ-93"</w:t>
            </w:r>
          </w:p>
        </w:tc>
        <w:tc>
          <w:tcPr>
            <w:tcW w:w="993" w:type="dxa"/>
            <w:gridSpan w:val="2"/>
            <w:tcBorders>
              <w:top w:val="nil"/>
              <w:bottom w:val="single" w:sz="2" w:space="0" w:color="auto"/>
            </w:tcBorders>
          </w:tcPr>
          <w:p w14:paraId="5E0E3BBB"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631666F9" w14:textId="77777777" w:rsidR="00E366E4" w:rsidRDefault="00E366E4" w:rsidP="00176550">
            <w:pPr>
              <w:rPr>
                <w:lang w:val="en-US"/>
              </w:rPr>
            </w:pPr>
            <w:r>
              <w:rPr>
                <w:lang w:val="en-US"/>
              </w:rPr>
              <w:t>0,000</w:t>
            </w:r>
          </w:p>
        </w:tc>
      </w:tr>
      <w:tr w:rsidR="00E366E4" w14:paraId="2ADAEBD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122F04" w14:textId="77777777" w:rsidR="00E366E4" w:rsidRDefault="00E366E4" w:rsidP="00176550">
            <w:pPr>
              <w:rPr>
                <w:lang w:val="en-US"/>
              </w:rPr>
            </w:pPr>
          </w:p>
        </w:tc>
        <w:tc>
          <w:tcPr>
            <w:tcW w:w="1276" w:type="dxa"/>
            <w:gridSpan w:val="2"/>
            <w:tcBorders>
              <w:top w:val="nil"/>
              <w:bottom w:val="single" w:sz="2" w:space="0" w:color="auto"/>
            </w:tcBorders>
            <w:vAlign w:val="center"/>
          </w:tcPr>
          <w:p w14:paraId="11A2A6F7" w14:textId="77777777" w:rsidR="00E366E4" w:rsidRDefault="00E366E4" w:rsidP="00176550">
            <w:pPr>
              <w:jc w:val="center"/>
              <w:rPr>
                <w:sz w:val="16"/>
                <w:szCs w:val="16"/>
                <w:lang w:val="en-US"/>
              </w:rPr>
            </w:pPr>
            <w:r>
              <w:rPr>
                <w:sz w:val="16"/>
                <w:szCs w:val="16"/>
                <w:lang w:val="en-US"/>
              </w:rPr>
              <w:t>102-0097</w:t>
            </w:r>
          </w:p>
        </w:tc>
        <w:tc>
          <w:tcPr>
            <w:tcW w:w="4252" w:type="dxa"/>
            <w:gridSpan w:val="3"/>
            <w:tcBorders>
              <w:top w:val="nil"/>
              <w:bottom w:val="single" w:sz="2" w:space="0" w:color="auto"/>
            </w:tcBorders>
          </w:tcPr>
          <w:p w14:paraId="27EC0489" w14:textId="77777777" w:rsidR="00E366E4" w:rsidRDefault="00E366E4" w:rsidP="00176550">
            <w:pPr>
              <w:rPr>
                <w:lang w:val="en-US"/>
              </w:rPr>
            </w:pPr>
            <w:r>
              <w:rPr>
                <w:lang w:val="en-US"/>
              </w:rPr>
              <w:t>Cherestea de esente rasinoase. Grinzi netivite, lungime 2-3,75 m, diferite latimi, grosime 100-125 mm, cal. III</w:t>
            </w:r>
          </w:p>
        </w:tc>
        <w:tc>
          <w:tcPr>
            <w:tcW w:w="993" w:type="dxa"/>
            <w:gridSpan w:val="2"/>
            <w:tcBorders>
              <w:top w:val="nil"/>
              <w:bottom w:val="single" w:sz="2" w:space="0" w:color="auto"/>
            </w:tcBorders>
          </w:tcPr>
          <w:p w14:paraId="2476B517" w14:textId="77777777" w:rsidR="00E366E4" w:rsidRDefault="00E366E4" w:rsidP="00176550">
            <w:pPr>
              <w:rPr>
                <w:lang w:val="en-US"/>
              </w:rPr>
            </w:pPr>
            <w:r>
              <w:rPr>
                <w:lang w:val="en-US"/>
              </w:rPr>
              <w:t>m3</w:t>
            </w:r>
          </w:p>
        </w:tc>
        <w:tc>
          <w:tcPr>
            <w:tcW w:w="1559" w:type="dxa"/>
            <w:gridSpan w:val="2"/>
            <w:tcBorders>
              <w:top w:val="nil"/>
              <w:bottom w:val="single" w:sz="2" w:space="0" w:color="auto"/>
            </w:tcBorders>
          </w:tcPr>
          <w:p w14:paraId="790E0B78" w14:textId="77777777" w:rsidR="00E366E4" w:rsidRDefault="00E366E4" w:rsidP="00176550">
            <w:pPr>
              <w:rPr>
                <w:lang w:val="en-US"/>
              </w:rPr>
            </w:pPr>
            <w:r>
              <w:rPr>
                <w:lang w:val="en-US"/>
              </w:rPr>
              <w:t>0,001</w:t>
            </w:r>
          </w:p>
        </w:tc>
      </w:tr>
      <w:tr w:rsidR="00E366E4" w:rsidRPr="00EB582C" w14:paraId="5A243B8B" w14:textId="77777777" w:rsidTr="00176550">
        <w:trPr>
          <w:trHeight w:val="340"/>
        </w:trPr>
        <w:tc>
          <w:tcPr>
            <w:tcW w:w="709" w:type="dxa"/>
            <w:tcBorders>
              <w:top w:val="nil"/>
              <w:left w:val="single" w:sz="6" w:space="0" w:color="auto"/>
              <w:bottom w:val="nil"/>
              <w:right w:val="nil"/>
            </w:tcBorders>
          </w:tcPr>
          <w:p w14:paraId="2B954FB9"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A2038C9"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12F42EC"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D2731A5"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3A885F3"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3276A42" w14:textId="77777777" w:rsidR="00E366E4" w:rsidRPr="00EB582C" w:rsidRDefault="00E366E4" w:rsidP="00176550">
            <w:pPr>
              <w:rPr>
                <w:lang w:val="en-US"/>
              </w:rPr>
            </w:pPr>
          </w:p>
        </w:tc>
      </w:tr>
      <w:tr w:rsidR="00E366E4" w14:paraId="46A9146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0D2DF8" w14:textId="77777777" w:rsidR="00E366E4" w:rsidRDefault="00E366E4" w:rsidP="00176550">
            <w:pPr>
              <w:rPr>
                <w:lang w:val="en-US"/>
              </w:rPr>
            </w:pPr>
            <w:r>
              <w:rPr>
                <w:lang w:val="en-US"/>
              </w:rPr>
              <w:t>19</w:t>
            </w:r>
          </w:p>
        </w:tc>
        <w:tc>
          <w:tcPr>
            <w:tcW w:w="1276" w:type="dxa"/>
            <w:gridSpan w:val="2"/>
            <w:tcBorders>
              <w:top w:val="single" w:sz="4" w:space="0" w:color="auto"/>
              <w:bottom w:val="single" w:sz="4" w:space="0" w:color="auto"/>
            </w:tcBorders>
          </w:tcPr>
          <w:p w14:paraId="03A96135" w14:textId="77777777" w:rsidR="00E366E4" w:rsidRDefault="00E366E4" w:rsidP="00176550">
            <w:pPr>
              <w:rPr>
                <w:lang w:val="en-US"/>
              </w:rPr>
            </w:pPr>
            <w:r>
              <w:rPr>
                <w:lang w:val="en-US"/>
              </w:rPr>
              <w:t>Pret de piata</w:t>
            </w:r>
          </w:p>
          <w:p w14:paraId="1402E721"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E698B4B"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Teava PE cu dublu izolatie d=63mm HDPE 450 N/m</w:t>
            </w:r>
            <w:r>
              <w:rPr>
                <w:rFonts w:ascii="Times New Roman CYR" w:hAnsi="Times New Roman CYR" w:cs="Times New Roman CYR"/>
                <w:sz w:val="16"/>
                <w:szCs w:val="16"/>
                <w:lang w:val="en-US"/>
              </w:rPr>
              <w:t xml:space="preserve"> </w:t>
            </w:r>
          </w:p>
          <w:p w14:paraId="42119FD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92D4ADA"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199D67F0" w14:textId="77777777" w:rsidR="00E366E4" w:rsidRDefault="00E366E4" w:rsidP="00176550">
            <w:pPr>
              <w:jc w:val="center"/>
              <w:rPr>
                <w:lang w:val="en-US"/>
              </w:rPr>
            </w:pPr>
            <w:r>
              <w:rPr>
                <w:lang w:val="en-US"/>
              </w:rPr>
              <w:t>12,000</w:t>
            </w:r>
          </w:p>
        </w:tc>
      </w:tr>
      <w:tr w:rsidR="00E366E4" w14:paraId="00E742F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800EA0" w14:textId="77777777" w:rsidR="00E366E4" w:rsidRDefault="00E366E4" w:rsidP="00176550">
            <w:pPr>
              <w:rPr>
                <w:lang w:val="en-US"/>
              </w:rPr>
            </w:pPr>
          </w:p>
        </w:tc>
        <w:tc>
          <w:tcPr>
            <w:tcW w:w="1276" w:type="dxa"/>
            <w:gridSpan w:val="2"/>
            <w:tcBorders>
              <w:top w:val="nil"/>
              <w:bottom w:val="single" w:sz="2" w:space="0" w:color="auto"/>
            </w:tcBorders>
            <w:vAlign w:val="center"/>
          </w:tcPr>
          <w:p w14:paraId="4EBE0935" w14:textId="77777777" w:rsidR="00E366E4" w:rsidRDefault="00E366E4" w:rsidP="00176550">
            <w:pPr>
              <w:jc w:val="center"/>
              <w:rPr>
                <w:sz w:val="16"/>
                <w:szCs w:val="16"/>
                <w:lang w:val="en-US"/>
              </w:rPr>
            </w:pPr>
            <w:r>
              <w:rPr>
                <w:sz w:val="16"/>
                <w:szCs w:val="16"/>
                <w:lang w:val="en-US"/>
              </w:rPr>
              <w:t>8888351</w:t>
            </w:r>
          </w:p>
        </w:tc>
        <w:tc>
          <w:tcPr>
            <w:tcW w:w="4252" w:type="dxa"/>
            <w:gridSpan w:val="3"/>
            <w:tcBorders>
              <w:top w:val="nil"/>
              <w:bottom w:val="single" w:sz="2" w:space="0" w:color="auto"/>
            </w:tcBorders>
          </w:tcPr>
          <w:p w14:paraId="6B742479" w14:textId="77777777" w:rsidR="00E366E4" w:rsidRDefault="00E366E4" w:rsidP="00176550">
            <w:pPr>
              <w:rPr>
                <w:lang w:val="en-US"/>
              </w:rPr>
            </w:pPr>
            <w:r>
              <w:rPr>
                <w:lang w:val="en-US"/>
              </w:rPr>
              <w:t>Teava PE cu dublu izolatie d=63mm HDPE 450 N/m</w:t>
            </w:r>
          </w:p>
        </w:tc>
        <w:tc>
          <w:tcPr>
            <w:tcW w:w="993" w:type="dxa"/>
            <w:gridSpan w:val="2"/>
            <w:tcBorders>
              <w:top w:val="nil"/>
              <w:bottom w:val="single" w:sz="2" w:space="0" w:color="auto"/>
            </w:tcBorders>
          </w:tcPr>
          <w:p w14:paraId="61A81736"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088F6A22" w14:textId="77777777" w:rsidR="00E366E4" w:rsidRDefault="00E366E4" w:rsidP="00176550">
            <w:pPr>
              <w:rPr>
                <w:lang w:val="en-US"/>
              </w:rPr>
            </w:pPr>
            <w:r>
              <w:rPr>
                <w:lang w:val="en-US"/>
              </w:rPr>
              <w:t>12,000</w:t>
            </w:r>
          </w:p>
        </w:tc>
      </w:tr>
      <w:tr w:rsidR="00E366E4" w:rsidRPr="00EB582C" w14:paraId="1E2DC168" w14:textId="77777777" w:rsidTr="00176550">
        <w:trPr>
          <w:trHeight w:val="340"/>
        </w:trPr>
        <w:tc>
          <w:tcPr>
            <w:tcW w:w="709" w:type="dxa"/>
            <w:tcBorders>
              <w:top w:val="nil"/>
              <w:left w:val="single" w:sz="6" w:space="0" w:color="auto"/>
              <w:bottom w:val="nil"/>
              <w:right w:val="nil"/>
            </w:tcBorders>
          </w:tcPr>
          <w:p w14:paraId="4300C271"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F30322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4701FECE"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298F47C"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0E8161C"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2A4FA93" w14:textId="77777777" w:rsidR="00E366E4" w:rsidRPr="00EB582C" w:rsidRDefault="00E366E4" w:rsidP="00176550">
            <w:pPr>
              <w:rPr>
                <w:lang w:val="en-US"/>
              </w:rPr>
            </w:pPr>
          </w:p>
        </w:tc>
      </w:tr>
      <w:tr w:rsidR="00E366E4" w14:paraId="764B9FCD"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C616AC0" w14:textId="77777777" w:rsidR="00E366E4" w:rsidRDefault="00E366E4" w:rsidP="00176550">
            <w:pPr>
              <w:rPr>
                <w:sz w:val="8"/>
                <w:szCs w:val="8"/>
                <w:lang w:val="en-US"/>
              </w:rPr>
            </w:pPr>
          </w:p>
        </w:tc>
        <w:tc>
          <w:tcPr>
            <w:tcW w:w="1276" w:type="dxa"/>
            <w:gridSpan w:val="2"/>
            <w:tcBorders>
              <w:left w:val="nil"/>
              <w:bottom w:val="nil"/>
              <w:right w:val="nil"/>
            </w:tcBorders>
          </w:tcPr>
          <w:p w14:paraId="20493BE4" w14:textId="77777777" w:rsidR="00E366E4" w:rsidRDefault="00E366E4" w:rsidP="00176550">
            <w:pPr>
              <w:rPr>
                <w:sz w:val="8"/>
                <w:szCs w:val="8"/>
                <w:lang w:val="en-US"/>
              </w:rPr>
            </w:pPr>
          </w:p>
        </w:tc>
        <w:tc>
          <w:tcPr>
            <w:tcW w:w="3402" w:type="dxa"/>
            <w:gridSpan w:val="2"/>
            <w:tcBorders>
              <w:left w:val="nil"/>
              <w:bottom w:val="nil"/>
              <w:right w:val="nil"/>
            </w:tcBorders>
          </w:tcPr>
          <w:p w14:paraId="348B6223" w14:textId="77777777" w:rsidR="00E366E4" w:rsidRDefault="00E366E4" w:rsidP="00176550">
            <w:pPr>
              <w:rPr>
                <w:sz w:val="8"/>
                <w:szCs w:val="8"/>
                <w:lang w:val="en-US"/>
              </w:rPr>
            </w:pPr>
          </w:p>
          <w:p w14:paraId="6240970E" w14:textId="77777777" w:rsidR="00E366E4" w:rsidRDefault="00E366E4" w:rsidP="00176550">
            <w:pPr>
              <w:rPr>
                <w:sz w:val="8"/>
                <w:szCs w:val="8"/>
                <w:lang w:val="en-US"/>
              </w:rPr>
            </w:pPr>
          </w:p>
          <w:p w14:paraId="62EFD2B8" w14:textId="77777777" w:rsidR="00E366E4" w:rsidRDefault="00E366E4" w:rsidP="00176550">
            <w:pPr>
              <w:rPr>
                <w:sz w:val="8"/>
                <w:szCs w:val="8"/>
                <w:lang w:val="en-US"/>
              </w:rPr>
            </w:pPr>
          </w:p>
        </w:tc>
        <w:tc>
          <w:tcPr>
            <w:tcW w:w="1134" w:type="dxa"/>
            <w:gridSpan w:val="2"/>
            <w:tcBorders>
              <w:left w:val="nil"/>
              <w:bottom w:val="nil"/>
              <w:right w:val="nil"/>
            </w:tcBorders>
          </w:tcPr>
          <w:p w14:paraId="2573C67F" w14:textId="77777777" w:rsidR="00E366E4" w:rsidRDefault="00E366E4" w:rsidP="00176550">
            <w:pPr>
              <w:rPr>
                <w:sz w:val="8"/>
                <w:szCs w:val="8"/>
                <w:lang w:val="en-US"/>
              </w:rPr>
            </w:pPr>
          </w:p>
        </w:tc>
        <w:tc>
          <w:tcPr>
            <w:tcW w:w="1134" w:type="dxa"/>
            <w:gridSpan w:val="2"/>
            <w:tcBorders>
              <w:left w:val="nil"/>
              <w:bottom w:val="nil"/>
              <w:right w:val="nil"/>
            </w:tcBorders>
          </w:tcPr>
          <w:p w14:paraId="6592ADF5" w14:textId="77777777" w:rsidR="00E366E4" w:rsidRDefault="00E366E4" w:rsidP="00176550">
            <w:pPr>
              <w:rPr>
                <w:sz w:val="8"/>
                <w:szCs w:val="8"/>
                <w:lang w:val="en-US"/>
              </w:rPr>
            </w:pPr>
          </w:p>
        </w:tc>
        <w:tc>
          <w:tcPr>
            <w:tcW w:w="1134" w:type="dxa"/>
            <w:tcBorders>
              <w:left w:val="nil"/>
              <w:bottom w:val="nil"/>
            </w:tcBorders>
          </w:tcPr>
          <w:p w14:paraId="47287635" w14:textId="77777777" w:rsidR="00E366E4" w:rsidRDefault="00E366E4" w:rsidP="00176550">
            <w:pPr>
              <w:rPr>
                <w:sz w:val="8"/>
                <w:szCs w:val="8"/>
                <w:lang w:val="en-US"/>
              </w:rPr>
            </w:pPr>
          </w:p>
        </w:tc>
      </w:tr>
      <w:tr w:rsidR="00E366E4" w:rsidRPr="00EB582C" w14:paraId="1B46A72D"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E3E5F6D"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49DFBE6D"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27992FAB"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3AC68551"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6CF5583A" w14:textId="77777777" w:rsidR="00E366E4" w:rsidRPr="00EB582C" w:rsidRDefault="00E366E4" w:rsidP="00176550">
            <w:pPr>
              <w:rPr>
                <w:lang w:val="en-US"/>
              </w:rPr>
            </w:pPr>
          </w:p>
        </w:tc>
      </w:tr>
      <w:tr w:rsidR="00E366E4" w14:paraId="77DCB39A"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08837CD"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04D16DC5"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716CDE2E"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78947836" w14:textId="77777777" w:rsidR="00E366E4" w:rsidRDefault="00E366E4" w:rsidP="00176550">
            <w:pPr>
              <w:rPr>
                <w:sz w:val="8"/>
                <w:szCs w:val="8"/>
                <w:lang w:val="en-US"/>
              </w:rPr>
            </w:pPr>
            <w:r>
              <w:rPr>
                <w:b/>
                <w:bCs/>
                <w:lang w:val="en-US"/>
              </w:rPr>
              <w:t xml:space="preserve">Total </w:t>
            </w:r>
            <w:r>
              <w:rPr>
                <w:b/>
                <w:bCs/>
                <w:sz w:val="22"/>
                <w:szCs w:val="22"/>
                <w:lang w:val="en-US"/>
              </w:rPr>
              <w:t>Lucrari de constructii</w:t>
            </w:r>
          </w:p>
        </w:tc>
        <w:tc>
          <w:tcPr>
            <w:tcW w:w="1134" w:type="dxa"/>
            <w:gridSpan w:val="2"/>
            <w:tcBorders>
              <w:top w:val="single" w:sz="4" w:space="0" w:color="auto"/>
              <w:left w:val="nil"/>
              <w:bottom w:val="single" w:sz="4" w:space="0" w:color="auto"/>
              <w:right w:val="nil"/>
            </w:tcBorders>
          </w:tcPr>
          <w:p w14:paraId="72D4A6FA"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6316AC4B" w14:textId="77777777" w:rsidR="00E366E4" w:rsidRDefault="00E366E4" w:rsidP="00176550">
            <w:pPr>
              <w:rPr>
                <w:b/>
                <w:bCs/>
                <w:lang w:val="en-US"/>
              </w:rPr>
            </w:pPr>
          </w:p>
        </w:tc>
      </w:tr>
      <w:tr w:rsidR="00E366E4" w:rsidRPr="0097392D" w14:paraId="06016986" w14:textId="77777777" w:rsidTr="00176550">
        <w:tc>
          <w:tcPr>
            <w:tcW w:w="709" w:type="dxa"/>
            <w:tcBorders>
              <w:top w:val="nil"/>
              <w:left w:val="single" w:sz="6" w:space="0" w:color="auto"/>
              <w:bottom w:val="nil"/>
              <w:right w:val="nil"/>
            </w:tcBorders>
          </w:tcPr>
          <w:p w14:paraId="68E30C89"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964CBB1"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5AE74307" w14:textId="77777777" w:rsidR="00E366E4" w:rsidRPr="007F2714" w:rsidRDefault="00E366E4" w:rsidP="00176550">
            <w:pPr>
              <w:rPr>
                <w:b/>
                <w:bCs/>
                <w:sz w:val="22"/>
                <w:szCs w:val="22"/>
                <w:lang w:val="en-US"/>
              </w:rPr>
            </w:pPr>
            <w:r w:rsidRPr="0097392D">
              <w:rPr>
                <w:b/>
                <w:bCs/>
                <w:sz w:val="22"/>
                <w:szCs w:val="22"/>
                <w:lang w:val="en-US"/>
              </w:rPr>
              <w:t>1.2. Lucrari de demontare</w:t>
            </w:r>
          </w:p>
          <w:p w14:paraId="75035BCD"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1CE5B5C5"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337B086E"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11FF30D7" w14:textId="77777777" w:rsidR="00E366E4" w:rsidRPr="0097392D" w:rsidRDefault="00E366E4" w:rsidP="00176550">
            <w:pPr>
              <w:rPr>
                <w:lang w:val="en-US"/>
              </w:rPr>
            </w:pPr>
          </w:p>
        </w:tc>
      </w:tr>
      <w:tr w:rsidR="00E366E4" w14:paraId="37DD4E6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39DCBE" w14:textId="77777777" w:rsidR="00E366E4" w:rsidRDefault="00E366E4" w:rsidP="00176550">
            <w:pPr>
              <w:rPr>
                <w:lang w:val="en-US"/>
              </w:rPr>
            </w:pPr>
            <w:r>
              <w:rPr>
                <w:lang w:val="en-US"/>
              </w:rPr>
              <w:t>20</w:t>
            </w:r>
          </w:p>
        </w:tc>
        <w:tc>
          <w:tcPr>
            <w:tcW w:w="1276" w:type="dxa"/>
            <w:gridSpan w:val="2"/>
            <w:tcBorders>
              <w:top w:val="single" w:sz="4" w:space="0" w:color="auto"/>
              <w:bottom w:val="single" w:sz="4" w:space="0" w:color="auto"/>
            </w:tcBorders>
          </w:tcPr>
          <w:p w14:paraId="69D66586" w14:textId="77777777" w:rsidR="00E366E4" w:rsidRDefault="00E366E4" w:rsidP="00176550">
            <w:pPr>
              <w:rPr>
                <w:lang w:val="en-US"/>
              </w:rPr>
            </w:pPr>
            <w:r>
              <w:rPr>
                <w:lang w:val="en-US"/>
              </w:rPr>
              <w:t>RpEG17D</w:t>
            </w:r>
          </w:p>
          <w:p w14:paraId="6101B34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94860D9"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Demontarea tablourilor electrice: metalic (panouri electrice)</w:t>
            </w:r>
            <w:r>
              <w:rPr>
                <w:rFonts w:ascii="Times New Roman CYR" w:hAnsi="Times New Roman CYR" w:cs="Times New Roman CYR"/>
                <w:sz w:val="16"/>
                <w:szCs w:val="16"/>
                <w:lang w:val="en-US"/>
              </w:rPr>
              <w:t xml:space="preserve"> </w:t>
            </w:r>
          </w:p>
          <w:p w14:paraId="08B8307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D26F6BB"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AD426B1" w14:textId="77777777" w:rsidR="00E366E4" w:rsidRDefault="00E366E4" w:rsidP="00176550">
            <w:pPr>
              <w:jc w:val="center"/>
              <w:rPr>
                <w:lang w:val="en-US"/>
              </w:rPr>
            </w:pPr>
            <w:r>
              <w:rPr>
                <w:lang w:val="en-US"/>
              </w:rPr>
              <w:t>6,000</w:t>
            </w:r>
          </w:p>
        </w:tc>
      </w:tr>
      <w:tr w:rsidR="00E366E4" w14:paraId="4759D22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16D529" w14:textId="77777777" w:rsidR="00E366E4" w:rsidRDefault="00E366E4" w:rsidP="00176550">
            <w:pPr>
              <w:rPr>
                <w:lang w:val="en-US"/>
              </w:rPr>
            </w:pPr>
          </w:p>
        </w:tc>
        <w:tc>
          <w:tcPr>
            <w:tcW w:w="1276" w:type="dxa"/>
            <w:gridSpan w:val="2"/>
            <w:tcBorders>
              <w:top w:val="nil"/>
              <w:bottom w:val="single" w:sz="2" w:space="0" w:color="auto"/>
            </w:tcBorders>
            <w:vAlign w:val="center"/>
          </w:tcPr>
          <w:p w14:paraId="46FC61C2" w14:textId="77777777" w:rsidR="00E366E4" w:rsidRDefault="00E366E4" w:rsidP="00176550">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5B3F1D7A" w14:textId="77777777" w:rsidR="00E366E4" w:rsidRDefault="00E366E4" w:rsidP="00176550">
            <w:pPr>
              <w:rPr>
                <w:lang w:val="en-US"/>
              </w:rPr>
            </w:pPr>
            <w:r>
              <w:rPr>
                <w:lang w:val="en-US"/>
              </w:rPr>
              <w:t>Electrician in constructii</w:t>
            </w:r>
          </w:p>
        </w:tc>
        <w:tc>
          <w:tcPr>
            <w:tcW w:w="993" w:type="dxa"/>
            <w:gridSpan w:val="2"/>
            <w:tcBorders>
              <w:top w:val="nil"/>
              <w:bottom w:val="single" w:sz="2" w:space="0" w:color="auto"/>
            </w:tcBorders>
          </w:tcPr>
          <w:p w14:paraId="1F5AAE89"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74E66FBE" w14:textId="77777777" w:rsidR="00E366E4" w:rsidRDefault="00E366E4" w:rsidP="00176550">
            <w:pPr>
              <w:rPr>
                <w:lang w:val="en-US"/>
              </w:rPr>
            </w:pPr>
            <w:r>
              <w:rPr>
                <w:lang w:val="en-US"/>
              </w:rPr>
              <w:t>35,280</w:t>
            </w:r>
          </w:p>
        </w:tc>
      </w:tr>
      <w:tr w:rsidR="00E366E4" w:rsidRPr="00EB582C" w14:paraId="7153B165" w14:textId="77777777" w:rsidTr="00176550">
        <w:trPr>
          <w:trHeight w:val="340"/>
        </w:trPr>
        <w:tc>
          <w:tcPr>
            <w:tcW w:w="709" w:type="dxa"/>
            <w:tcBorders>
              <w:top w:val="nil"/>
              <w:left w:val="single" w:sz="6" w:space="0" w:color="auto"/>
              <w:bottom w:val="nil"/>
              <w:right w:val="nil"/>
            </w:tcBorders>
          </w:tcPr>
          <w:p w14:paraId="5BDFB4AD"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0232585"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4F631C88"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84A769B"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BB4F30C"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7DCEBEC" w14:textId="77777777" w:rsidR="00E366E4" w:rsidRPr="00EB582C" w:rsidRDefault="00E366E4" w:rsidP="00176550">
            <w:pPr>
              <w:rPr>
                <w:lang w:val="en-US"/>
              </w:rPr>
            </w:pPr>
          </w:p>
        </w:tc>
      </w:tr>
      <w:tr w:rsidR="00E366E4" w14:paraId="38D14793"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C968DA" w14:textId="77777777" w:rsidR="00E366E4" w:rsidRDefault="00E366E4" w:rsidP="00176550">
            <w:pPr>
              <w:rPr>
                <w:lang w:val="en-US"/>
              </w:rPr>
            </w:pPr>
            <w:r>
              <w:rPr>
                <w:lang w:val="en-US"/>
              </w:rPr>
              <w:t>21</w:t>
            </w:r>
          </w:p>
        </w:tc>
        <w:tc>
          <w:tcPr>
            <w:tcW w:w="1276" w:type="dxa"/>
            <w:gridSpan w:val="2"/>
            <w:tcBorders>
              <w:top w:val="single" w:sz="4" w:space="0" w:color="auto"/>
              <w:bottom w:val="single" w:sz="4" w:space="0" w:color="auto"/>
            </w:tcBorders>
          </w:tcPr>
          <w:p w14:paraId="73C84218" w14:textId="77777777" w:rsidR="00E366E4" w:rsidRDefault="00E366E4" w:rsidP="00176550">
            <w:pPr>
              <w:rPr>
                <w:lang w:val="en-US"/>
              </w:rPr>
            </w:pPr>
            <w:r>
              <w:rPr>
                <w:lang w:val="en-US"/>
              </w:rPr>
              <w:t>RpEF23A</w:t>
            </w:r>
          </w:p>
          <w:p w14:paraId="649C76D2"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18749E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Demontari de corpuri de iluminat orice tip, inclisiv tijele si globurile</w:t>
            </w:r>
            <w:r>
              <w:rPr>
                <w:rFonts w:ascii="Times New Roman CYR" w:hAnsi="Times New Roman CYR" w:cs="Times New Roman CYR"/>
                <w:sz w:val="16"/>
                <w:szCs w:val="16"/>
                <w:lang w:val="en-US"/>
              </w:rPr>
              <w:t xml:space="preserve"> </w:t>
            </w:r>
          </w:p>
          <w:p w14:paraId="1E2B072D"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3BEFE2B"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129BA00" w14:textId="77777777" w:rsidR="00E366E4" w:rsidRDefault="00E366E4" w:rsidP="00176550">
            <w:pPr>
              <w:jc w:val="center"/>
              <w:rPr>
                <w:lang w:val="en-US"/>
              </w:rPr>
            </w:pPr>
            <w:r>
              <w:rPr>
                <w:lang w:val="en-US"/>
              </w:rPr>
              <w:t>75,000</w:t>
            </w:r>
          </w:p>
        </w:tc>
      </w:tr>
      <w:tr w:rsidR="00E366E4" w14:paraId="7D7DACF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B3A75F" w14:textId="77777777" w:rsidR="00E366E4" w:rsidRDefault="00E366E4" w:rsidP="00176550">
            <w:pPr>
              <w:rPr>
                <w:lang w:val="en-US"/>
              </w:rPr>
            </w:pPr>
          </w:p>
        </w:tc>
        <w:tc>
          <w:tcPr>
            <w:tcW w:w="1276" w:type="dxa"/>
            <w:gridSpan w:val="2"/>
            <w:tcBorders>
              <w:top w:val="nil"/>
              <w:bottom w:val="single" w:sz="2" w:space="0" w:color="auto"/>
            </w:tcBorders>
            <w:vAlign w:val="center"/>
          </w:tcPr>
          <w:p w14:paraId="3A28CC11" w14:textId="77777777" w:rsidR="00E366E4" w:rsidRDefault="00E366E4" w:rsidP="00176550">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4A2978E0" w14:textId="77777777" w:rsidR="00E366E4" w:rsidRDefault="00E366E4" w:rsidP="00176550">
            <w:pPr>
              <w:rPr>
                <w:lang w:val="en-US"/>
              </w:rPr>
            </w:pPr>
            <w:r>
              <w:rPr>
                <w:lang w:val="en-US"/>
              </w:rPr>
              <w:t>Electrician in constructii</w:t>
            </w:r>
          </w:p>
        </w:tc>
        <w:tc>
          <w:tcPr>
            <w:tcW w:w="993" w:type="dxa"/>
            <w:gridSpan w:val="2"/>
            <w:tcBorders>
              <w:top w:val="nil"/>
              <w:bottom w:val="single" w:sz="2" w:space="0" w:color="auto"/>
            </w:tcBorders>
          </w:tcPr>
          <w:p w14:paraId="340EF4E7"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3CD61F5B" w14:textId="77777777" w:rsidR="00E366E4" w:rsidRDefault="00E366E4" w:rsidP="00176550">
            <w:pPr>
              <w:rPr>
                <w:lang w:val="en-US"/>
              </w:rPr>
            </w:pPr>
            <w:r>
              <w:rPr>
                <w:lang w:val="en-US"/>
              </w:rPr>
              <w:t>16,500</w:t>
            </w:r>
          </w:p>
        </w:tc>
      </w:tr>
      <w:tr w:rsidR="00E366E4" w:rsidRPr="00EB582C" w14:paraId="566142A2" w14:textId="77777777" w:rsidTr="00176550">
        <w:trPr>
          <w:trHeight w:val="340"/>
        </w:trPr>
        <w:tc>
          <w:tcPr>
            <w:tcW w:w="709" w:type="dxa"/>
            <w:tcBorders>
              <w:top w:val="nil"/>
              <w:left w:val="single" w:sz="6" w:space="0" w:color="auto"/>
              <w:bottom w:val="nil"/>
              <w:right w:val="nil"/>
            </w:tcBorders>
          </w:tcPr>
          <w:p w14:paraId="59606CF2"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3406032"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7B747AA"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D451502"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E43B5C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6A295FF" w14:textId="77777777" w:rsidR="00E366E4" w:rsidRPr="00EB582C" w:rsidRDefault="00E366E4" w:rsidP="00176550">
            <w:pPr>
              <w:rPr>
                <w:lang w:val="en-US"/>
              </w:rPr>
            </w:pPr>
          </w:p>
        </w:tc>
      </w:tr>
      <w:tr w:rsidR="00E366E4" w14:paraId="1839E7A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462960" w14:textId="77777777" w:rsidR="00E366E4" w:rsidRDefault="00E366E4" w:rsidP="00176550">
            <w:pPr>
              <w:rPr>
                <w:lang w:val="en-US"/>
              </w:rPr>
            </w:pPr>
            <w:r>
              <w:rPr>
                <w:lang w:val="en-US"/>
              </w:rPr>
              <w:t>22</w:t>
            </w:r>
          </w:p>
        </w:tc>
        <w:tc>
          <w:tcPr>
            <w:tcW w:w="1276" w:type="dxa"/>
            <w:gridSpan w:val="2"/>
            <w:tcBorders>
              <w:top w:val="single" w:sz="4" w:space="0" w:color="auto"/>
              <w:bottom w:val="single" w:sz="4" w:space="0" w:color="auto"/>
            </w:tcBorders>
          </w:tcPr>
          <w:p w14:paraId="5AAE30A0" w14:textId="77777777" w:rsidR="00E366E4" w:rsidRDefault="00E366E4" w:rsidP="00176550">
            <w:pPr>
              <w:rPr>
                <w:lang w:val="en-US"/>
              </w:rPr>
            </w:pPr>
            <w:r>
              <w:rPr>
                <w:lang w:val="en-US"/>
              </w:rPr>
              <w:t>RpEE24A</w:t>
            </w:r>
          </w:p>
          <w:p w14:paraId="678C4190"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ABC308B"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Demontarea aparatelor electrice pentru curent tari : prize 220V</w:t>
            </w:r>
            <w:r>
              <w:rPr>
                <w:rFonts w:ascii="Times New Roman CYR" w:hAnsi="Times New Roman CYR" w:cs="Times New Roman CYR"/>
                <w:sz w:val="16"/>
                <w:szCs w:val="16"/>
                <w:lang w:val="en-US"/>
              </w:rPr>
              <w:t xml:space="preserve"> </w:t>
            </w:r>
          </w:p>
          <w:p w14:paraId="709F084E"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00E80F0"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775408A" w14:textId="77777777" w:rsidR="00E366E4" w:rsidRDefault="00E366E4" w:rsidP="00176550">
            <w:pPr>
              <w:jc w:val="center"/>
              <w:rPr>
                <w:lang w:val="en-US"/>
              </w:rPr>
            </w:pPr>
            <w:r>
              <w:rPr>
                <w:lang w:val="en-US"/>
              </w:rPr>
              <w:t>120,000</w:t>
            </w:r>
          </w:p>
        </w:tc>
      </w:tr>
      <w:tr w:rsidR="00E366E4" w14:paraId="13ADAA5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79566E" w14:textId="77777777" w:rsidR="00E366E4" w:rsidRDefault="00E366E4" w:rsidP="00176550">
            <w:pPr>
              <w:rPr>
                <w:lang w:val="en-US"/>
              </w:rPr>
            </w:pPr>
          </w:p>
        </w:tc>
        <w:tc>
          <w:tcPr>
            <w:tcW w:w="1276" w:type="dxa"/>
            <w:gridSpan w:val="2"/>
            <w:tcBorders>
              <w:top w:val="nil"/>
              <w:bottom w:val="single" w:sz="2" w:space="0" w:color="auto"/>
            </w:tcBorders>
            <w:vAlign w:val="center"/>
          </w:tcPr>
          <w:p w14:paraId="49F55C21" w14:textId="77777777" w:rsidR="00E366E4" w:rsidRDefault="00E366E4" w:rsidP="00176550">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64DC313C" w14:textId="77777777" w:rsidR="00E366E4" w:rsidRDefault="00E366E4" w:rsidP="00176550">
            <w:pPr>
              <w:rPr>
                <w:lang w:val="en-US"/>
              </w:rPr>
            </w:pPr>
            <w:r>
              <w:rPr>
                <w:lang w:val="en-US"/>
              </w:rPr>
              <w:t>Electrician in constructii</w:t>
            </w:r>
          </w:p>
        </w:tc>
        <w:tc>
          <w:tcPr>
            <w:tcW w:w="993" w:type="dxa"/>
            <w:gridSpan w:val="2"/>
            <w:tcBorders>
              <w:top w:val="nil"/>
              <w:bottom w:val="single" w:sz="2" w:space="0" w:color="auto"/>
            </w:tcBorders>
          </w:tcPr>
          <w:p w14:paraId="6E59A888"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00A34C2A" w14:textId="77777777" w:rsidR="00E366E4" w:rsidRDefault="00E366E4" w:rsidP="00176550">
            <w:pPr>
              <w:rPr>
                <w:lang w:val="en-US"/>
              </w:rPr>
            </w:pPr>
            <w:r>
              <w:rPr>
                <w:lang w:val="en-US"/>
              </w:rPr>
              <w:t>7,200</w:t>
            </w:r>
          </w:p>
        </w:tc>
      </w:tr>
      <w:tr w:rsidR="00E366E4" w:rsidRPr="00EB582C" w14:paraId="211EB5EB" w14:textId="77777777" w:rsidTr="00176550">
        <w:trPr>
          <w:trHeight w:val="340"/>
        </w:trPr>
        <w:tc>
          <w:tcPr>
            <w:tcW w:w="709" w:type="dxa"/>
            <w:tcBorders>
              <w:top w:val="nil"/>
              <w:left w:val="single" w:sz="6" w:space="0" w:color="auto"/>
              <w:bottom w:val="nil"/>
              <w:right w:val="nil"/>
            </w:tcBorders>
          </w:tcPr>
          <w:p w14:paraId="086BD513"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BD9EB3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2228798"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1B8C126"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7D6B8C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37A97CF" w14:textId="77777777" w:rsidR="00E366E4" w:rsidRPr="00EB582C" w:rsidRDefault="00E366E4" w:rsidP="00176550">
            <w:pPr>
              <w:rPr>
                <w:lang w:val="en-US"/>
              </w:rPr>
            </w:pPr>
          </w:p>
        </w:tc>
      </w:tr>
      <w:tr w:rsidR="00E366E4" w14:paraId="56DAD5D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35CA6B" w14:textId="77777777" w:rsidR="00E366E4" w:rsidRDefault="00E366E4" w:rsidP="00176550">
            <w:pPr>
              <w:rPr>
                <w:lang w:val="en-US"/>
              </w:rPr>
            </w:pPr>
            <w:r>
              <w:rPr>
                <w:lang w:val="en-US"/>
              </w:rPr>
              <w:t>23</w:t>
            </w:r>
          </w:p>
        </w:tc>
        <w:tc>
          <w:tcPr>
            <w:tcW w:w="1276" w:type="dxa"/>
            <w:gridSpan w:val="2"/>
            <w:tcBorders>
              <w:top w:val="single" w:sz="4" w:space="0" w:color="auto"/>
              <w:bottom w:val="single" w:sz="4" w:space="0" w:color="auto"/>
            </w:tcBorders>
          </w:tcPr>
          <w:p w14:paraId="54A340BD" w14:textId="77777777" w:rsidR="00E366E4" w:rsidRDefault="00E366E4" w:rsidP="00176550">
            <w:pPr>
              <w:rPr>
                <w:lang w:val="en-US"/>
              </w:rPr>
            </w:pPr>
            <w:r>
              <w:rPr>
                <w:lang w:val="en-US"/>
              </w:rPr>
              <w:t>RpEE24A</w:t>
            </w:r>
          </w:p>
          <w:p w14:paraId="15F772A5"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0F5F191"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Demontarea aparatelor electrice pentru curent tari : intrerupatoare 220V</w:t>
            </w:r>
            <w:r>
              <w:rPr>
                <w:rFonts w:ascii="Times New Roman CYR" w:hAnsi="Times New Roman CYR" w:cs="Times New Roman CYR"/>
                <w:sz w:val="16"/>
                <w:szCs w:val="16"/>
                <w:lang w:val="en-US"/>
              </w:rPr>
              <w:t xml:space="preserve"> </w:t>
            </w:r>
          </w:p>
          <w:p w14:paraId="06412869"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CB80ABB"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B805F76" w14:textId="77777777" w:rsidR="00E366E4" w:rsidRDefault="00E366E4" w:rsidP="00176550">
            <w:pPr>
              <w:jc w:val="center"/>
              <w:rPr>
                <w:lang w:val="en-US"/>
              </w:rPr>
            </w:pPr>
            <w:r>
              <w:rPr>
                <w:lang w:val="en-US"/>
              </w:rPr>
              <w:t>35,000</w:t>
            </w:r>
          </w:p>
        </w:tc>
      </w:tr>
      <w:tr w:rsidR="00E366E4" w14:paraId="427B8DD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4A2D6A" w14:textId="77777777" w:rsidR="00E366E4" w:rsidRDefault="00E366E4" w:rsidP="00176550">
            <w:pPr>
              <w:rPr>
                <w:lang w:val="en-US"/>
              </w:rPr>
            </w:pPr>
          </w:p>
        </w:tc>
        <w:tc>
          <w:tcPr>
            <w:tcW w:w="1276" w:type="dxa"/>
            <w:gridSpan w:val="2"/>
            <w:tcBorders>
              <w:top w:val="nil"/>
              <w:bottom w:val="single" w:sz="2" w:space="0" w:color="auto"/>
            </w:tcBorders>
            <w:vAlign w:val="center"/>
          </w:tcPr>
          <w:p w14:paraId="4CBCF79A" w14:textId="77777777" w:rsidR="00E366E4" w:rsidRDefault="00E366E4" w:rsidP="00176550">
            <w:pPr>
              <w:jc w:val="center"/>
              <w:rPr>
                <w:sz w:val="16"/>
                <w:szCs w:val="16"/>
                <w:lang w:val="en-US"/>
              </w:rPr>
            </w:pPr>
            <w:r>
              <w:rPr>
                <w:sz w:val="16"/>
                <w:szCs w:val="16"/>
                <w:lang w:val="en-US"/>
              </w:rPr>
              <w:t>7137010011520</w:t>
            </w:r>
          </w:p>
        </w:tc>
        <w:tc>
          <w:tcPr>
            <w:tcW w:w="4252" w:type="dxa"/>
            <w:gridSpan w:val="3"/>
            <w:tcBorders>
              <w:top w:val="nil"/>
              <w:bottom w:val="single" w:sz="2" w:space="0" w:color="auto"/>
            </w:tcBorders>
          </w:tcPr>
          <w:p w14:paraId="08739C5A" w14:textId="77777777" w:rsidR="00E366E4" w:rsidRDefault="00E366E4" w:rsidP="00176550">
            <w:pPr>
              <w:rPr>
                <w:lang w:val="en-US"/>
              </w:rPr>
            </w:pPr>
            <w:r>
              <w:rPr>
                <w:lang w:val="en-US"/>
              </w:rPr>
              <w:t>Electrician in constructii</w:t>
            </w:r>
          </w:p>
        </w:tc>
        <w:tc>
          <w:tcPr>
            <w:tcW w:w="993" w:type="dxa"/>
            <w:gridSpan w:val="2"/>
            <w:tcBorders>
              <w:top w:val="nil"/>
              <w:bottom w:val="single" w:sz="2" w:space="0" w:color="auto"/>
            </w:tcBorders>
          </w:tcPr>
          <w:p w14:paraId="5641CE29"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358ECDD7" w14:textId="77777777" w:rsidR="00E366E4" w:rsidRDefault="00E366E4" w:rsidP="00176550">
            <w:pPr>
              <w:rPr>
                <w:lang w:val="en-US"/>
              </w:rPr>
            </w:pPr>
            <w:r>
              <w:rPr>
                <w:lang w:val="en-US"/>
              </w:rPr>
              <w:t>2,100</w:t>
            </w:r>
          </w:p>
        </w:tc>
      </w:tr>
      <w:tr w:rsidR="00E366E4" w:rsidRPr="00EB582C" w14:paraId="1BA2E977" w14:textId="77777777" w:rsidTr="00176550">
        <w:trPr>
          <w:trHeight w:val="340"/>
        </w:trPr>
        <w:tc>
          <w:tcPr>
            <w:tcW w:w="709" w:type="dxa"/>
            <w:tcBorders>
              <w:top w:val="nil"/>
              <w:left w:val="single" w:sz="6" w:space="0" w:color="auto"/>
              <w:bottom w:val="nil"/>
              <w:right w:val="nil"/>
            </w:tcBorders>
          </w:tcPr>
          <w:p w14:paraId="18FE528B"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FB1709D"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53A3A3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5D8EBBC"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DD86045"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0F1E9CB" w14:textId="77777777" w:rsidR="00E366E4" w:rsidRPr="00EB582C" w:rsidRDefault="00E366E4" w:rsidP="00176550">
            <w:pPr>
              <w:rPr>
                <w:lang w:val="en-US"/>
              </w:rPr>
            </w:pPr>
          </w:p>
        </w:tc>
      </w:tr>
      <w:tr w:rsidR="00E366E4" w14:paraId="3907D4A9"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3E3301A" w14:textId="77777777" w:rsidR="00E366E4" w:rsidRDefault="00E366E4" w:rsidP="00176550">
            <w:pPr>
              <w:rPr>
                <w:sz w:val="8"/>
                <w:szCs w:val="8"/>
                <w:lang w:val="en-US"/>
              </w:rPr>
            </w:pPr>
          </w:p>
        </w:tc>
        <w:tc>
          <w:tcPr>
            <w:tcW w:w="1276" w:type="dxa"/>
            <w:gridSpan w:val="2"/>
            <w:tcBorders>
              <w:left w:val="nil"/>
              <w:bottom w:val="nil"/>
              <w:right w:val="nil"/>
            </w:tcBorders>
          </w:tcPr>
          <w:p w14:paraId="4DB94649" w14:textId="77777777" w:rsidR="00E366E4" w:rsidRDefault="00E366E4" w:rsidP="00176550">
            <w:pPr>
              <w:rPr>
                <w:sz w:val="8"/>
                <w:szCs w:val="8"/>
                <w:lang w:val="en-US"/>
              </w:rPr>
            </w:pPr>
          </w:p>
        </w:tc>
        <w:tc>
          <w:tcPr>
            <w:tcW w:w="3402" w:type="dxa"/>
            <w:gridSpan w:val="2"/>
            <w:tcBorders>
              <w:left w:val="nil"/>
              <w:bottom w:val="nil"/>
              <w:right w:val="nil"/>
            </w:tcBorders>
          </w:tcPr>
          <w:p w14:paraId="57CA4D7D" w14:textId="77777777" w:rsidR="00E366E4" w:rsidRDefault="00E366E4" w:rsidP="00176550">
            <w:pPr>
              <w:rPr>
                <w:sz w:val="8"/>
                <w:szCs w:val="8"/>
                <w:lang w:val="en-US"/>
              </w:rPr>
            </w:pPr>
          </w:p>
          <w:p w14:paraId="070B8EA1" w14:textId="77777777" w:rsidR="00E366E4" w:rsidRDefault="00E366E4" w:rsidP="00176550">
            <w:pPr>
              <w:rPr>
                <w:sz w:val="8"/>
                <w:szCs w:val="8"/>
                <w:lang w:val="en-US"/>
              </w:rPr>
            </w:pPr>
          </w:p>
          <w:p w14:paraId="616B5E46" w14:textId="77777777" w:rsidR="00E366E4" w:rsidRDefault="00E366E4" w:rsidP="00176550">
            <w:pPr>
              <w:rPr>
                <w:sz w:val="8"/>
                <w:szCs w:val="8"/>
                <w:lang w:val="en-US"/>
              </w:rPr>
            </w:pPr>
          </w:p>
        </w:tc>
        <w:tc>
          <w:tcPr>
            <w:tcW w:w="1134" w:type="dxa"/>
            <w:gridSpan w:val="2"/>
            <w:tcBorders>
              <w:left w:val="nil"/>
              <w:bottom w:val="nil"/>
              <w:right w:val="nil"/>
            </w:tcBorders>
          </w:tcPr>
          <w:p w14:paraId="6F0C8E93" w14:textId="77777777" w:rsidR="00E366E4" w:rsidRDefault="00E366E4" w:rsidP="00176550">
            <w:pPr>
              <w:rPr>
                <w:sz w:val="8"/>
                <w:szCs w:val="8"/>
                <w:lang w:val="en-US"/>
              </w:rPr>
            </w:pPr>
          </w:p>
        </w:tc>
        <w:tc>
          <w:tcPr>
            <w:tcW w:w="1134" w:type="dxa"/>
            <w:gridSpan w:val="2"/>
            <w:tcBorders>
              <w:left w:val="nil"/>
              <w:bottom w:val="nil"/>
              <w:right w:val="nil"/>
            </w:tcBorders>
          </w:tcPr>
          <w:p w14:paraId="4FC693DD" w14:textId="77777777" w:rsidR="00E366E4" w:rsidRDefault="00E366E4" w:rsidP="00176550">
            <w:pPr>
              <w:rPr>
                <w:sz w:val="8"/>
                <w:szCs w:val="8"/>
                <w:lang w:val="en-US"/>
              </w:rPr>
            </w:pPr>
          </w:p>
        </w:tc>
        <w:tc>
          <w:tcPr>
            <w:tcW w:w="1134" w:type="dxa"/>
            <w:tcBorders>
              <w:left w:val="nil"/>
              <w:bottom w:val="nil"/>
            </w:tcBorders>
          </w:tcPr>
          <w:p w14:paraId="102365DF" w14:textId="77777777" w:rsidR="00E366E4" w:rsidRDefault="00E366E4" w:rsidP="00176550">
            <w:pPr>
              <w:rPr>
                <w:sz w:val="8"/>
                <w:szCs w:val="8"/>
                <w:lang w:val="en-US"/>
              </w:rPr>
            </w:pPr>
          </w:p>
        </w:tc>
      </w:tr>
      <w:tr w:rsidR="00E366E4" w:rsidRPr="00EB582C" w14:paraId="314D4684"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C761728"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9634979"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51068F2E"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03AFCAF4"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0A09B40F" w14:textId="77777777" w:rsidR="00E366E4" w:rsidRPr="00EB582C" w:rsidRDefault="00E366E4" w:rsidP="00176550">
            <w:pPr>
              <w:rPr>
                <w:lang w:val="en-US"/>
              </w:rPr>
            </w:pPr>
          </w:p>
        </w:tc>
      </w:tr>
      <w:tr w:rsidR="00E366E4" w14:paraId="0574326E"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C971017"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4A512FE6"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27A779FA"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5EFF231E" w14:textId="77777777" w:rsidR="00E366E4" w:rsidRDefault="00E366E4" w:rsidP="00176550">
            <w:pPr>
              <w:rPr>
                <w:sz w:val="8"/>
                <w:szCs w:val="8"/>
                <w:lang w:val="en-US"/>
              </w:rPr>
            </w:pPr>
            <w:r>
              <w:rPr>
                <w:b/>
                <w:bCs/>
                <w:lang w:val="en-US"/>
              </w:rPr>
              <w:t xml:space="preserve">Total </w:t>
            </w:r>
            <w:r>
              <w:rPr>
                <w:b/>
                <w:bCs/>
                <w:sz w:val="22"/>
                <w:szCs w:val="22"/>
                <w:lang w:val="en-US"/>
              </w:rPr>
              <w:t>Lucrari de demontare</w:t>
            </w:r>
          </w:p>
        </w:tc>
        <w:tc>
          <w:tcPr>
            <w:tcW w:w="1134" w:type="dxa"/>
            <w:gridSpan w:val="2"/>
            <w:tcBorders>
              <w:top w:val="single" w:sz="4" w:space="0" w:color="auto"/>
              <w:left w:val="nil"/>
              <w:bottom w:val="single" w:sz="4" w:space="0" w:color="auto"/>
              <w:right w:val="nil"/>
            </w:tcBorders>
          </w:tcPr>
          <w:p w14:paraId="7CF311AF"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13FA53F9" w14:textId="77777777" w:rsidR="00E366E4" w:rsidRDefault="00E366E4" w:rsidP="00176550">
            <w:pPr>
              <w:rPr>
                <w:b/>
                <w:bCs/>
                <w:lang w:val="en-US"/>
              </w:rPr>
            </w:pPr>
          </w:p>
        </w:tc>
      </w:tr>
      <w:tr w:rsidR="00E366E4" w14:paraId="15B612EB"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5BF5790" w14:textId="77777777" w:rsidR="00E366E4" w:rsidRDefault="00E366E4" w:rsidP="00176550">
            <w:pPr>
              <w:rPr>
                <w:sz w:val="8"/>
                <w:szCs w:val="8"/>
                <w:lang w:val="en-US"/>
              </w:rPr>
            </w:pPr>
            <w:r>
              <w:rPr>
                <w:lang w:val="en-US"/>
              </w:rPr>
              <w:t xml:space="preserve"> </w:t>
            </w:r>
          </w:p>
        </w:tc>
        <w:tc>
          <w:tcPr>
            <w:tcW w:w="1276" w:type="dxa"/>
            <w:gridSpan w:val="2"/>
            <w:tcBorders>
              <w:left w:val="nil"/>
              <w:bottom w:val="nil"/>
              <w:right w:val="nil"/>
            </w:tcBorders>
          </w:tcPr>
          <w:p w14:paraId="288F1298" w14:textId="77777777" w:rsidR="00E366E4" w:rsidRDefault="00E366E4" w:rsidP="00176550">
            <w:pPr>
              <w:rPr>
                <w:sz w:val="8"/>
                <w:szCs w:val="8"/>
                <w:lang w:val="en-US"/>
              </w:rPr>
            </w:pPr>
          </w:p>
        </w:tc>
        <w:tc>
          <w:tcPr>
            <w:tcW w:w="3402" w:type="dxa"/>
            <w:gridSpan w:val="2"/>
            <w:tcBorders>
              <w:left w:val="nil"/>
              <w:bottom w:val="nil"/>
              <w:right w:val="nil"/>
            </w:tcBorders>
          </w:tcPr>
          <w:p w14:paraId="13C91E8C" w14:textId="77777777" w:rsidR="00E366E4" w:rsidRDefault="00E366E4" w:rsidP="00176550">
            <w:pPr>
              <w:rPr>
                <w:sz w:val="8"/>
                <w:szCs w:val="8"/>
                <w:lang w:val="en-US"/>
              </w:rPr>
            </w:pPr>
          </w:p>
          <w:p w14:paraId="25A5A5B8" w14:textId="77777777" w:rsidR="00E366E4" w:rsidRDefault="00E366E4" w:rsidP="00176550">
            <w:pPr>
              <w:rPr>
                <w:sz w:val="8"/>
                <w:szCs w:val="8"/>
                <w:lang w:val="en-US"/>
              </w:rPr>
            </w:pPr>
          </w:p>
          <w:p w14:paraId="5ED35AE9" w14:textId="77777777" w:rsidR="00E366E4" w:rsidRDefault="00E366E4" w:rsidP="00176550">
            <w:pPr>
              <w:rPr>
                <w:sz w:val="8"/>
                <w:szCs w:val="8"/>
                <w:lang w:val="en-US"/>
              </w:rPr>
            </w:pPr>
          </w:p>
        </w:tc>
        <w:tc>
          <w:tcPr>
            <w:tcW w:w="1134" w:type="dxa"/>
            <w:gridSpan w:val="2"/>
            <w:tcBorders>
              <w:left w:val="nil"/>
              <w:bottom w:val="nil"/>
              <w:right w:val="nil"/>
            </w:tcBorders>
          </w:tcPr>
          <w:p w14:paraId="6D537907" w14:textId="77777777" w:rsidR="00E366E4" w:rsidRDefault="00E366E4" w:rsidP="00176550">
            <w:pPr>
              <w:rPr>
                <w:sz w:val="8"/>
                <w:szCs w:val="8"/>
                <w:lang w:val="en-US"/>
              </w:rPr>
            </w:pPr>
          </w:p>
        </w:tc>
        <w:tc>
          <w:tcPr>
            <w:tcW w:w="1134" w:type="dxa"/>
            <w:gridSpan w:val="2"/>
            <w:tcBorders>
              <w:left w:val="nil"/>
              <w:bottom w:val="nil"/>
              <w:right w:val="nil"/>
            </w:tcBorders>
          </w:tcPr>
          <w:p w14:paraId="36570053" w14:textId="77777777" w:rsidR="00E366E4" w:rsidRDefault="00E366E4" w:rsidP="00176550">
            <w:pPr>
              <w:rPr>
                <w:sz w:val="8"/>
                <w:szCs w:val="8"/>
                <w:lang w:val="en-US"/>
              </w:rPr>
            </w:pPr>
          </w:p>
        </w:tc>
        <w:tc>
          <w:tcPr>
            <w:tcW w:w="1134" w:type="dxa"/>
            <w:tcBorders>
              <w:left w:val="nil"/>
              <w:bottom w:val="nil"/>
            </w:tcBorders>
          </w:tcPr>
          <w:p w14:paraId="42B43084" w14:textId="77777777" w:rsidR="00E366E4" w:rsidRDefault="00E366E4" w:rsidP="00176550">
            <w:pPr>
              <w:rPr>
                <w:sz w:val="8"/>
                <w:szCs w:val="8"/>
                <w:lang w:val="en-US"/>
              </w:rPr>
            </w:pPr>
          </w:p>
        </w:tc>
      </w:tr>
      <w:tr w:rsidR="00E366E4" w:rsidRPr="00EB582C" w14:paraId="7375C399"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500887B"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08098A0"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606BDF9B"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256E20F7"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0CF37901" w14:textId="77777777" w:rsidR="00E366E4" w:rsidRPr="00EB582C" w:rsidRDefault="00E366E4" w:rsidP="00176550">
            <w:pPr>
              <w:rPr>
                <w:lang w:val="en-US"/>
              </w:rPr>
            </w:pPr>
          </w:p>
        </w:tc>
      </w:tr>
      <w:tr w:rsidR="00E366E4" w:rsidRPr="00EB582C" w14:paraId="55ED5412"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7DDB32E"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5F2FA315"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41903F62" w14:textId="77777777" w:rsidR="00E366E4" w:rsidRDefault="00E366E4" w:rsidP="00176550">
            <w:pPr>
              <w:rPr>
                <w:lang w:val="en-US"/>
              </w:rPr>
            </w:pPr>
            <w:r>
              <w:rPr>
                <w:lang w:val="en-US"/>
              </w:rPr>
              <w:t>Asigurarea sociala</w:t>
            </w:r>
          </w:p>
        </w:tc>
        <w:tc>
          <w:tcPr>
            <w:tcW w:w="1134" w:type="dxa"/>
            <w:gridSpan w:val="2"/>
            <w:tcBorders>
              <w:top w:val="single" w:sz="4" w:space="0" w:color="auto"/>
              <w:left w:val="nil"/>
              <w:bottom w:val="single" w:sz="4" w:space="0" w:color="auto"/>
              <w:right w:val="nil"/>
            </w:tcBorders>
          </w:tcPr>
          <w:p w14:paraId="55DC7BE0"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06892216" w14:textId="77777777" w:rsidR="00E366E4" w:rsidRPr="00EB582C" w:rsidRDefault="00E366E4" w:rsidP="00176550">
            <w:pPr>
              <w:rPr>
                <w:lang w:val="en-US"/>
              </w:rPr>
            </w:pPr>
          </w:p>
        </w:tc>
      </w:tr>
      <w:tr w:rsidR="00E366E4" w:rsidRPr="00EB582C" w14:paraId="663439D7"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CBF2B95"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1CF79BF8"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62272C58" w14:textId="77777777" w:rsidR="00E366E4" w:rsidRDefault="00E366E4" w:rsidP="00176550">
            <w:pPr>
              <w:rPr>
                <w:lang w:val="en-US"/>
              </w:rPr>
            </w:pPr>
            <w:r>
              <w:rPr>
                <w:lang w:val="en-US"/>
              </w:rPr>
              <w:t>Cheltuieli de transportare</w:t>
            </w:r>
          </w:p>
        </w:tc>
        <w:tc>
          <w:tcPr>
            <w:tcW w:w="1134" w:type="dxa"/>
            <w:gridSpan w:val="2"/>
            <w:tcBorders>
              <w:top w:val="single" w:sz="4" w:space="0" w:color="auto"/>
              <w:left w:val="nil"/>
              <w:bottom w:val="single" w:sz="4" w:space="0" w:color="auto"/>
              <w:right w:val="nil"/>
            </w:tcBorders>
          </w:tcPr>
          <w:p w14:paraId="13DD0F1A"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229917D6" w14:textId="77777777" w:rsidR="00E366E4" w:rsidRPr="00EB582C" w:rsidRDefault="00E366E4" w:rsidP="00176550">
            <w:pPr>
              <w:rPr>
                <w:lang w:val="en-US"/>
              </w:rPr>
            </w:pPr>
          </w:p>
        </w:tc>
      </w:tr>
      <w:tr w:rsidR="00E366E4" w:rsidRPr="00EB582C" w14:paraId="4F34B2BE"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C9BE9C8"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0464A774"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2478C21E"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47BBBC7C"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083AB4BF" w14:textId="77777777" w:rsidR="00E366E4" w:rsidRPr="00EB582C" w:rsidRDefault="00E366E4" w:rsidP="00176550">
            <w:pPr>
              <w:rPr>
                <w:lang w:val="en-US"/>
              </w:rPr>
            </w:pPr>
          </w:p>
        </w:tc>
      </w:tr>
      <w:tr w:rsidR="00E366E4" w:rsidRPr="00EB582C" w14:paraId="56317518"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33B9F512"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7FFB8967"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6FD33AC3" w14:textId="77777777" w:rsidR="00E366E4" w:rsidRDefault="00E366E4" w:rsidP="00176550">
            <w:pPr>
              <w:rPr>
                <w:lang w:val="en-US"/>
              </w:rPr>
            </w:pPr>
            <w:r>
              <w:rPr>
                <w:lang w:val="en-US"/>
              </w:rPr>
              <w:t>Cheltuieli de semifabricat si depozite</w:t>
            </w:r>
          </w:p>
        </w:tc>
        <w:tc>
          <w:tcPr>
            <w:tcW w:w="1134" w:type="dxa"/>
            <w:gridSpan w:val="2"/>
            <w:tcBorders>
              <w:top w:val="single" w:sz="4" w:space="0" w:color="auto"/>
              <w:left w:val="nil"/>
              <w:bottom w:val="single" w:sz="4" w:space="0" w:color="auto"/>
              <w:right w:val="nil"/>
            </w:tcBorders>
          </w:tcPr>
          <w:p w14:paraId="15823EE8"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40B40BB2" w14:textId="77777777" w:rsidR="00E366E4" w:rsidRPr="00EB582C" w:rsidRDefault="00E366E4" w:rsidP="00176550">
            <w:pPr>
              <w:rPr>
                <w:lang w:val="en-US"/>
              </w:rPr>
            </w:pPr>
          </w:p>
        </w:tc>
      </w:tr>
      <w:tr w:rsidR="00E366E4" w:rsidRPr="00EB582C" w14:paraId="30668005"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265F3DC"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5C49061A"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787C02B6"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4880F634"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16720CEC" w14:textId="77777777" w:rsidR="00E366E4" w:rsidRPr="00EB582C" w:rsidRDefault="00E366E4" w:rsidP="00176550">
            <w:pPr>
              <w:rPr>
                <w:lang w:val="en-US"/>
              </w:rPr>
            </w:pPr>
          </w:p>
        </w:tc>
      </w:tr>
      <w:tr w:rsidR="00E366E4" w:rsidRPr="00EB582C" w14:paraId="10F5F94A"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74A01D3"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1D34FCD5"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14D4308D" w14:textId="77777777" w:rsidR="00E366E4" w:rsidRDefault="00E366E4" w:rsidP="00176550">
            <w:pPr>
              <w:rPr>
                <w:lang w:val="en-US"/>
              </w:rPr>
            </w:pPr>
            <w:r>
              <w:rPr>
                <w:lang w:val="en-US"/>
              </w:rPr>
              <w:t>Cheltuieli de regie</w:t>
            </w:r>
          </w:p>
        </w:tc>
        <w:tc>
          <w:tcPr>
            <w:tcW w:w="1134" w:type="dxa"/>
            <w:gridSpan w:val="2"/>
            <w:tcBorders>
              <w:top w:val="single" w:sz="4" w:space="0" w:color="auto"/>
              <w:left w:val="nil"/>
              <w:bottom w:val="single" w:sz="4" w:space="0" w:color="auto"/>
              <w:right w:val="nil"/>
            </w:tcBorders>
          </w:tcPr>
          <w:p w14:paraId="2B575B67"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515A5183" w14:textId="77777777" w:rsidR="00E366E4" w:rsidRPr="00EB582C" w:rsidRDefault="00E366E4" w:rsidP="00176550">
            <w:pPr>
              <w:rPr>
                <w:lang w:val="en-US"/>
              </w:rPr>
            </w:pPr>
          </w:p>
        </w:tc>
      </w:tr>
      <w:tr w:rsidR="00E366E4" w:rsidRPr="00EB582C" w14:paraId="3712FDBE"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7695889"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2F7652A4"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694D335E"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51B89C87"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3259B8CA" w14:textId="77777777" w:rsidR="00E366E4" w:rsidRPr="00EB582C" w:rsidRDefault="00E366E4" w:rsidP="00176550">
            <w:pPr>
              <w:rPr>
                <w:lang w:val="en-US"/>
              </w:rPr>
            </w:pPr>
          </w:p>
        </w:tc>
      </w:tr>
      <w:tr w:rsidR="00E366E4" w:rsidRPr="00EB582C" w14:paraId="2635CA40"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E9D2C20"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1EB2BA1E"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499AD95B" w14:textId="77777777" w:rsidR="00E366E4" w:rsidRDefault="00E366E4" w:rsidP="00176550">
            <w:pPr>
              <w:rPr>
                <w:lang w:val="en-US"/>
              </w:rPr>
            </w:pPr>
            <w:r>
              <w:rPr>
                <w:lang w:val="en-US"/>
              </w:rPr>
              <w:t>Beneficiu</w:t>
            </w:r>
          </w:p>
        </w:tc>
        <w:tc>
          <w:tcPr>
            <w:tcW w:w="1134" w:type="dxa"/>
            <w:gridSpan w:val="2"/>
            <w:tcBorders>
              <w:top w:val="single" w:sz="4" w:space="0" w:color="auto"/>
              <w:left w:val="nil"/>
              <w:bottom w:val="single" w:sz="4" w:space="0" w:color="auto"/>
              <w:right w:val="nil"/>
            </w:tcBorders>
          </w:tcPr>
          <w:p w14:paraId="54914456"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63F76DA2" w14:textId="77777777" w:rsidR="00E366E4" w:rsidRPr="00EB582C" w:rsidRDefault="00E366E4" w:rsidP="00176550">
            <w:pPr>
              <w:rPr>
                <w:lang w:val="en-US"/>
              </w:rPr>
            </w:pPr>
          </w:p>
        </w:tc>
      </w:tr>
      <w:tr w:rsidR="00E366E4" w14:paraId="1BEFFEAC"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89CD063"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32F36FAF"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40106105"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4F66CB7E" w14:textId="77777777" w:rsidR="00E366E4" w:rsidRDefault="00E366E4" w:rsidP="00176550">
            <w:pPr>
              <w:rPr>
                <w:sz w:val="8"/>
                <w:szCs w:val="8"/>
                <w:lang w:val="en-US"/>
              </w:rPr>
            </w:pPr>
            <w:r>
              <w:rPr>
                <w:b/>
                <w:bCs/>
                <w:lang w:val="en-US"/>
              </w:rPr>
              <w:t xml:space="preserve">Total </w:t>
            </w:r>
            <w:r>
              <w:rPr>
                <w:b/>
                <w:bCs/>
                <w:sz w:val="22"/>
                <w:szCs w:val="22"/>
                <w:lang w:val="en-US"/>
              </w:rPr>
              <w:t xml:space="preserve">Lucrari de constructii </w:t>
            </w:r>
          </w:p>
        </w:tc>
        <w:tc>
          <w:tcPr>
            <w:tcW w:w="1134" w:type="dxa"/>
            <w:gridSpan w:val="2"/>
            <w:tcBorders>
              <w:top w:val="single" w:sz="4" w:space="0" w:color="auto"/>
              <w:left w:val="nil"/>
              <w:bottom w:val="single" w:sz="4" w:space="0" w:color="auto"/>
              <w:right w:val="nil"/>
            </w:tcBorders>
          </w:tcPr>
          <w:p w14:paraId="35996FF9"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5A697D12" w14:textId="77777777" w:rsidR="00E366E4" w:rsidRDefault="00E366E4" w:rsidP="00176550">
            <w:pPr>
              <w:rPr>
                <w:b/>
                <w:bCs/>
                <w:lang w:val="en-US"/>
              </w:rPr>
            </w:pPr>
          </w:p>
        </w:tc>
      </w:tr>
      <w:tr w:rsidR="00E366E4" w:rsidRPr="000B1301" w14:paraId="45A331E1" w14:textId="77777777" w:rsidTr="00176550">
        <w:tc>
          <w:tcPr>
            <w:tcW w:w="709" w:type="dxa"/>
            <w:tcBorders>
              <w:top w:val="nil"/>
              <w:left w:val="single" w:sz="6" w:space="0" w:color="auto"/>
              <w:bottom w:val="nil"/>
              <w:right w:val="nil"/>
            </w:tcBorders>
          </w:tcPr>
          <w:p w14:paraId="6109CBDF"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4FDF1D7A"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3D7AA7A3" w14:textId="77777777" w:rsidR="00E366E4" w:rsidRPr="000B1301" w:rsidRDefault="00E366E4" w:rsidP="00176550">
            <w:pPr>
              <w:rPr>
                <w:b/>
                <w:bCs/>
                <w:sz w:val="22"/>
                <w:szCs w:val="22"/>
              </w:rPr>
            </w:pPr>
            <w:r w:rsidRPr="000B1301">
              <w:rPr>
                <w:b/>
                <w:bCs/>
                <w:sz w:val="22"/>
                <w:szCs w:val="22"/>
              </w:rPr>
              <w:t xml:space="preserve">2. </w:t>
            </w:r>
            <w:r w:rsidRPr="0097392D">
              <w:rPr>
                <w:b/>
                <w:bCs/>
                <w:sz w:val="22"/>
                <w:szCs w:val="22"/>
                <w:lang w:val="en-US"/>
              </w:rPr>
              <w:t>Lucrari</w:t>
            </w:r>
            <w:r w:rsidRPr="000B1301">
              <w:rPr>
                <w:b/>
                <w:bCs/>
                <w:sz w:val="22"/>
                <w:szCs w:val="22"/>
              </w:rPr>
              <w:t xml:space="preserve"> </w:t>
            </w:r>
            <w:r w:rsidRPr="0097392D">
              <w:rPr>
                <w:b/>
                <w:bCs/>
                <w:sz w:val="22"/>
                <w:szCs w:val="22"/>
                <w:lang w:val="en-US"/>
              </w:rPr>
              <w:t>de</w:t>
            </w:r>
            <w:r w:rsidRPr="000B1301">
              <w:rPr>
                <w:b/>
                <w:bCs/>
                <w:sz w:val="22"/>
                <w:szCs w:val="22"/>
              </w:rPr>
              <w:t xml:space="preserve"> </w:t>
            </w:r>
            <w:r w:rsidRPr="0097392D">
              <w:rPr>
                <w:b/>
                <w:bCs/>
                <w:sz w:val="22"/>
                <w:szCs w:val="22"/>
                <w:lang w:val="en-US"/>
              </w:rPr>
              <w:t>montare</w:t>
            </w:r>
          </w:p>
          <w:p w14:paraId="257DFBA6" w14:textId="77777777" w:rsidR="00E366E4" w:rsidRPr="000B1301" w:rsidRDefault="00E366E4" w:rsidP="00176550">
            <w:pPr>
              <w:rPr>
                <w:sz w:val="16"/>
                <w:szCs w:val="16"/>
              </w:rPr>
            </w:pPr>
            <w:r w:rsidRPr="000B1301">
              <w:rPr>
                <w:sz w:val="16"/>
                <w:szCs w:val="16"/>
              </w:rPr>
              <w:t>Коэффициент к трудозатратам=1,000</w:t>
            </w:r>
          </w:p>
          <w:p w14:paraId="6D2BC434" w14:textId="77777777" w:rsidR="00E366E4" w:rsidRPr="000B1301" w:rsidRDefault="00E366E4" w:rsidP="00176550"/>
        </w:tc>
        <w:tc>
          <w:tcPr>
            <w:tcW w:w="993" w:type="dxa"/>
            <w:gridSpan w:val="2"/>
            <w:tcBorders>
              <w:top w:val="nil"/>
              <w:left w:val="single" w:sz="6" w:space="0" w:color="auto"/>
              <w:bottom w:val="nil"/>
              <w:right w:val="nil"/>
            </w:tcBorders>
          </w:tcPr>
          <w:p w14:paraId="4312E1DF" w14:textId="77777777" w:rsidR="00E366E4" w:rsidRPr="000B1301" w:rsidRDefault="00E366E4" w:rsidP="00176550">
            <w:pPr>
              <w:rPr>
                <w:b/>
                <w:bCs/>
                <w:sz w:val="22"/>
                <w:szCs w:val="22"/>
              </w:rPr>
            </w:pPr>
          </w:p>
        </w:tc>
        <w:tc>
          <w:tcPr>
            <w:tcW w:w="1559" w:type="dxa"/>
            <w:gridSpan w:val="2"/>
            <w:tcBorders>
              <w:top w:val="nil"/>
              <w:left w:val="single" w:sz="6" w:space="0" w:color="auto"/>
              <w:bottom w:val="nil"/>
              <w:right w:val="nil"/>
            </w:tcBorders>
          </w:tcPr>
          <w:p w14:paraId="466FFFE7" w14:textId="77777777" w:rsidR="00E366E4" w:rsidRPr="000B1301" w:rsidRDefault="00E366E4" w:rsidP="00176550"/>
        </w:tc>
        <w:tc>
          <w:tcPr>
            <w:tcW w:w="283" w:type="dxa"/>
            <w:tcBorders>
              <w:top w:val="nil"/>
              <w:left w:val="single" w:sz="6" w:space="0" w:color="auto"/>
              <w:bottom w:val="nil"/>
              <w:right w:val="nil"/>
            </w:tcBorders>
          </w:tcPr>
          <w:p w14:paraId="51B91D3B" w14:textId="77777777" w:rsidR="00E366E4" w:rsidRPr="000B1301" w:rsidRDefault="00E366E4" w:rsidP="00176550"/>
        </w:tc>
      </w:tr>
      <w:tr w:rsidR="00E366E4" w:rsidRPr="0097392D" w14:paraId="068EF118" w14:textId="77777777" w:rsidTr="00176550">
        <w:tc>
          <w:tcPr>
            <w:tcW w:w="709" w:type="dxa"/>
            <w:tcBorders>
              <w:top w:val="nil"/>
              <w:left w:val="single" w:sz="6" w:space="0" w:color="auto"/>
              <w:bottom w:val="nil"/>
              <w:right w:val="nil"/>
            </w:tcBorders>
          </w:tcPr>
          <w:p w14:paraId="20BD6F97" w14:textId="77777777" w:rsidR="00E366E4" w:rsidRPr="000B1301" w:rsidRDefault="00E366E4" w:rsidP="00176550">
            <w:pPr>
              <w:jc w:val="center"/>
            </w:pPr>
          </w:p>
        </w:tc>
        <w:tc>
          <w:tcPr>
            <w:tcW w:w="1276" w:type="dxa"/>
            <w:gridSpan w:val="2"/>
            <w:tcBorders>
              <w:top w:val="nil"/>
              <w:left w:val="single" w:sz="6" w:space="0" w:color="auto"/>
              <w:bottom w:val="nil"/>
              <w:right w:val="nil"/>
            </w:tcBorders>
          </w:tcPr>
          <w:p w14:paraId="1E6EA815" w14:textId="77777777" w:rsidR="00E366E4" w:rsidRPr="000B1301" w:rsidRDefault="00E366E4" w:rsidP="00176550"/>
        </w:tc>
        <w:tc>
          <w:tcPr>
            <w:tcW w:w="4252" w:type="dxa"/>
            <w:gridSpan w:val="3"/>
            <w:tcBorders>
              <w:top w:val="nil"/>
              <w:left w:val="single" w:sz="6" w:space="0" w:color="auto"/>
              <w:bottom w:val="nil"/>
              <w:right w:val="single" w:sz="6" w:space="0" w:color="auto"/>
            </w:tcBorders>
          </w:tcPr>
          <w:p w14:paraId="1632F843" w14:textId="77777777" w:rsidR="00E366E4" w:rsidRPr="007F2714" w:rsidRDefault="00E366E4" w:rsidP="00176550">
            <w:pPr>
              <w:rPr>
                <w:b/>
                <w:bCs/>
                <w:sz w:val="22"/>
                <w:szCs w:val="22"/>
                <w:lang w:val="en-US"/>
              </w:rPr>
            </w:pPr>
            <w:r w:rsidRPr="0097392D">
              <w:rPr>
                <w:b/>
                <w:bCs/>
                <w:sz w:val="22"/>
                <w:szCs w:val="22"/>
                <w:lang w:val="en-US"/>
              </w:rPr>
              <w:t>2.1. Panou de distributie PDG-1 (existent)</w:t>
            </w:r>
          </w:p>
          <w:p w14:paraId="3C6AD285"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691B0A49"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4D6687C8"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7173E7C2" w14:textId="77777777" w:rsidR="00E366E4" w:rsidRPr="0097392D" w:rsidRDefault="00E366E4" w:rsidP="00176550">
            <w:pPr>
              <w:rPr>
                <w:lang w:val="en-US"/>
              </w:rPr>
            </w:pPr>
          </w:p>
        </w:tc>
      </w:tr>
      <w:tr w:rsidR="00E366E4" w14:paraId="4599FDD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C3E3AF" w14:textId="77777777" w:rsidR="00E366E4" w:rsidRDefault="00E366E4" w:rsidP="00176550">
            <w:pPr>
              <w:rPr>
                <w:lang w:val="en-US"/>
              </w:rPr>
            </w:pPr>
            <w:r>
              <w:rPr>
                <w:lang w:val="en-US"/>
              </w:rPr>
              <w:t>24</w:t>
            </w:r>
          </w:p>
        </w:tc>
        <w:tc>
          <w:tcPr>
            <w:tcW w:w="1276" w:type="dxa"/>
            <w:gridSpan w:val="2"/>
            <w:tcBorders>
              <w:top w:val="single" w:sz="4" w:space="0" w:color="auto"/>
              <w:bottom w:val="single" w:sz="4" w:space="0" w:color="auto"/>
            </w:tcBorders>
          </w:tcPr>
          <w:p w14:paraId="5A0292BB" w14:textId="77777777" w:rsidR="00E366E4" w:rsidRDefault="00E366E4" w:rsidP="00176550">
            <w:pPr>
              <w:rPr>
                <w:lang w:val="en-US"/>
              </w:rPr>
            </w:pPr>
            <w:r>
              <w:rPr>
                <w:lang w:val="en-US"/>
              </w:rPr>
              <w:t>08-03-526-3</w:t>
            </w:r>
          </w:p>
          <w:p w14:paraId="2FC3E7D3"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9A165F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250 (125А)</w:t>
            </w:r>
            <w:r>
              <w:rPr>
                <w:rFonts w:ascii="Times New Roman CYR" w:hAnsi="Times New Roman CYR" w:cs="Times New Roman CYR"/>
                <w:sz w:val="16"/>
                <w:szCs w:val="16"/>
                <w:lang w:val="en-US"/>
              </w:rPr>
              <w:t xml:space="preserve"> </w:t>
            </w:r>
          </w:p>
          <w:p w14:paraId="0FD1862E"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4155731"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1BEF3C0" w14:textId="77777777" w:rsidR="00E366E4" w:rsidRDefault="00E366E4" w:rsidP="00176550">
            <w:pPr>
              <w:jc w:val="center"/>
              <w:rPr>
                <w:lang w:val="en-US"/>
              </w:rPr>
            </w:pPr>
            <w:r>
              <w:rPr>
                <w:lang w:val="en-US"/>
              </w:rPr>
              <w:t>1,000</w:t>
            </w:r>
          </w:p>
        </w:tc>
      </w:tr>
      <w:tr w:rsidR="00E366E4" w14:paraId="7734EF8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AB1883" w14:textId="77777777" w:rsidR="00E366E4" w:rsidRDefault="00E366E4" w:rsidP="00176550">
            <w:pPr>
              <w:rPr>
                <w:lang w:val="en-US"/>
              </w:rPr>
            </w:pPr>
          </w:p>
        </w:tc>
        <w:tc>
          <w:tcPr>
            <w:tcW w:w="1276" w:type="dxa"/>
            <w:gridSpan w:val="2"/>
            <w:tcBorders>
              <w:top w:val="nil"/>
              <w:bottom w:val="single" w:sz="2" w:space="0" w:color="auto"/>
            </w:tcBorders>
            <w:vAlign w:val="center"/>
          </w:tcPr>
          <w:p w14:paraId="21D82E69"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7D793D4B"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2F316D91"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16452F51" w14:textId="77777777" w:rsidR="00E366E4" w:rsidRDefault="00E366E4" w:rsidP="00176550">
            <w:pPr>
              <w:rPr>
                <w:lang w:val="en-US"/>
              </w:rPr>
            </w:pPr>
            <w:r>
              <w:rPr>
                <w:lang w:val="en-US"/>
              </w:rPr>
              <w:t>2,760</w:t>
            </w:r>
          </w:p>
        </w:tc>
      </w:tr>
      <w:tr w:rsidR="00E366E4" w14:paraId="7CC1B2E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D5AAE4" w14:textId="77777777" w:rsidR="00E366E4" w:rsidRDefault="00E366E4" w:rsidP="00176550">
            <w:pPr>
              <w:rPr>
                <w:lang w:val="en-US"/>
              </w:rPr>
            </w:pPr>
          </w:p>
        </w:tc>
        <w:tc>
          <w:tcPr>
            <w:tcW w:w="1276" w:type="dxa"/>
            <w:gridSpan w:val="2"/>
            <w:tcBorders>
              <w:top w:val="nil"/>
              <w:bottom w:val="single" w:sz="2" w:space="0" w:color="auto"/>
            </w:tcBorders>
            <w:vAlign w:val="center"/>
          </w:tcPr>
          <w:p w14:paraId="5409C41E"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15B5A431"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7468B7DA"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0620E0B" w14:textId="77777777" w:rsidR="00E366E4" w:rsidRDefault="00E366E4" w:rsidP="00176550">
            <w:pPr>
              <w:rPr>
                <w:lang w:val="en-US"/>
              </w:rPr>
            </w:pPr>
            <w:r>
              <w:rPr>
                <w:lang w:val="en-US"/>
              </w:rPr>
              <w:t>0,070</w:t>
            </w:r>
          </w:p>
        </w:tc>
      </w:tr>
      <w:tr w:rsidR="00E366E4" w14:paraId="5F23C03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F95250" w14:textId="77777777" w:rsidR="00E366E4" w:rsidRDefault="00E366E4" w:rsidP="00176550">
            <w:pPr>
              <w:rPr>
                <w:lang w:val="en-US"/>
              </w:rPr>
            </w:pPr>
          </w:p>
        </w:tc>
        <w:tc>
          <w:tcPr>
            <w:tcW w:w="1276" w:type="dxa"/>
            <w:gridSpan w:val="2"/>
            <w:tcBorders>
              <w:top w:val="nil"/>
              <w:bottom w:val="single" w:sz="2" w:space="0" w:color="auto"/>
            </w:tcBorders>
            <w:vAlign w:val="center"/>
          </w:tcPr>
          <w:p w14:paraId="50D78D6B"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78593136"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10C1E1AD"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8FB6377" w14:textId="77777777" w:rsidR="00E366E4" w:rsidRDefault="00E366E4" w:rsidP="00176550">
            <w:pPr>
              <w:rPr>
                <w:lang w:val="en-US"/>
              </w:rPr>
            </w:pPr>
            <w:r>
              <w:rPr>
                <w:lang w:val="en-US"/>
              </w:rPr>
              <w:t>0,004</w:t>
            </w:r>
          </w:p>
        </w:tc>
      </w:tr>
      <w:tr w:rsidR="00E366E4" w14:paraId="4CBFE03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920513" w14:textId="77777777" w:rsidR="00E366E4" w:rsidRDefault="00E366E4" w:rsidP="00176550">
            <w:pPr>
              <w:rPr>
                <w:lang w:val="en-US"/>
              </w:rPr>
            </w:pPr>
          </w:p>
        </w:tc>
        <w:tc>
          <w:tcPr>
            <w:tcW w:w="1276" w:type="dxa"/>
            <w:gridSpan w:val="2"/>
            <w:tcBorders>
              <w:top w:val="nil"/>
              <w:bottom w:val="single" w:sz="2" w:space="0" w:color="auto"/>
            </w:tcBorders>
            <w:vAlign w:val="center"/>
          </w:tcPr>
          <w:p w14:paraId="71D996D8"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437CE0DE"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28CB7CFE"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186D5AC" w14:textId="77777777" w:rsidR="00E366E4" w:rsidRDefault="00E366E4" w:rsidP="00176550">
            <w:pPr>
              <w:rPr>
                <w:lang w:val="en-US"/>
              </w:rPr>
            </w:pPr>
            <w:r>
              <w:rPr>
                <w:lang w:val="en-US"/>
              </w:rPr>
              <w:t>0,431</w:t>
            </w:r>
          </w:p>
        </w:tc>
      </w:tr>
      <w:tr w:rsidR="00E366E4" w14:paraId="013E254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0917FC" w14:textId="77777777" w:rsidR="00E366E4" w:rsidRDefault="00E366E4" w:rsidP="00176550">
            <w:pPr>
              <w:rPr>
                <w:lang w:val="en-US"/>
              </w:rPr>
            </w:pPr>
          </w:p>
        </w:tc>
        <w:tc>
          <w:tcPr>
            <w:tcW w:w="1276" w:type="dxa"/>
            <w:gridSpan w:val="2"/>
            <w:tcBorders>
              <w:top w:val="nil"/>
              <w:bottom w:val="single" w:sz="2" w:space="0" w:color="auto"/>
            </w:tcBorders>
            <w:vAlign w:val="center"/>
          </w:tcPr>
          <w:p w14:paraId="0FEA0A5F"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209CA0AD"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33CCCF3C"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53370816" w14:textId="77777777" w:rsidR="00E366E4" w:rsidRDefault="00E366E4" w:rsidP="00176550">
            <w:pPr>
              <w:rPr>
                <w:lang w:val="en-US"/>
              </w:rPr>
            </w:pPr>
            <w:r>
              <w:rPr>
                <w:lang w:val="en-US"/>
              </w:rPr>
              <w:t>1,220</w:t>
            </w:r>
          </w:p>
        </w:tc>
      </w:tr>
      <w:tr w:rsidR="00E366E4" w14:paraId="7350253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292D92" w14:textId="77777777" w:rsidR="00E366E4" w:rsidRDefault="00E366E4" w:rsidP="00176550">
            <w:pPr>
              <w:rPr>
                <w:lang w:val="en-US"/>
              </w:rPr>
            </w:pPr>
          </w:p>
        </w:tc>
        <w:tc>
          <w:tcPr>
            <w:tcW w:w="1276" w:type="dxa"/>
            <w:gridSpan w:val="2"/>
            <w:tcBorders>
              <w:top w:val="nil"/>
              <w:bottom w:val="single" w:sz="2" w:space="0" w:color="auto"/>
            </w:tcBorders>
            <w:vAlign w:val="center"/>
          </w:tcPr>
          <w:p w14:paraId="6EC621E3"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420F03B1"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550D6B73"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7EE005EC" w14:textId="77777777" w:rsidR="00E366E4" w:rsidRDefault="00E366E4" w:rsidP="00176550">
            <w:pPr>
              <w:rPr>
                <w:lang w:val="en-US"/>
              </w:rPr>
            </w:pPr>
            <w:r>
              <w:rPr>
                <w:lang w:val="en-US"/>
              </w:rPr>
              <w:t>0,014</w:t>
            </w:r>
          </w:p>
        </w:tc>
      </w:tr>
      <w:tr w:rsidR="00E366E4" w14:paraId="05FB03D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AFCFBF" w14:textId="77777777" w:rsidR="00E366E4" w:rsidRDefault="00E366E4" w:rsidP="00176550">
            <w:pPr>
              <w:rPr>
                <w:lang w:val="en-US"/>
              </w:rPr>
            </w:pPr>
          </w:p>
        </w:tc>
        <w:tc>
          <w:tcPr>
            <w:tcW w:w="1276" w:type="dxa"/>
            <w:gridSpan w:val="2"/>
            <w:tcBorders>
              <w:top w:val="nil"/>
              <w:bottom w:val="single" w:sz="2" w:space="0" w:color="auto"/>
            </w:tcBorders>
            <w:vAlign w:val="center"/>
          </w:tcPr>
          <w:p w14:paraId="47C1B178"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6CC235B0"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71928CC2"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1E2ED701" w14:textId="77777777" w:rsidR="00E366E4" w:rsidRDefault="00E366E4" w:rsidP="00176550">
            <w:pPr>
              <w:rPr>
                <w:lang w:val="en-US"/>
              </w:rPr>
            </w:pPr>
            <w:r>
              <w:rPr>
                <w:lang w:val="en-US"/>
              </w:rPr>
              <w:t>1,220</w:t>
            </w:r>
          </w:p>
        </w:tc>
      </w:tr>
      <w:tr w:rsidR="00E366E4" w14:paraId="582FA00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CE93EA" w14:textId="77777777" w:rsidR="00E366E4" w:rsidRDefault="00E366E4" w:rsidP="00176550">
            <w:pPr>
              <w:rPr>
                <w:lang w:val="en-US"/>
              </w:rPr>
            </w:pPr>
          </w:p>
        </w:tc>
        <w:tc>
          <w:tcPr>
            <w:tcW w:w="1276" w:type="dxa"/>
            <w:gridSpan w:val="2"/>
            <w:tcBorders>
              <w:top w:val="nil"/>
              <w:bottom w:val="single" w:sz="2" w:space="0" w:color="auto"/>
            </w:tcBorders>
            <w:vAlign w:val="center"/>
          </w:tcPr>
          <w:p w14:paraId="550D3ED0"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782FA459"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56C0F506"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384C969" w14:textId="77777777" w:rsidR="00E366E4" w:rsidRDefault="00E366E4" w:rsidP="00176550">
            <w:pPr>
              <w:rPr>
                <w:lang w:val="en-US"/>
              </w:rPr>
            </w:pPr>
            <w:r>
              <w:rPr>
                <w:lang w:val="en-US"/>
              </w:rPr>
              <w:t>0,016</w:t>
            </w:r>
          </w:p>
        </w:tc>
      </w:tr>
      <w:tr w:rsidR="00E366E4" w14:paraId="01C0353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1A1E8E" w14:textId="77777777" w:rsidR="00E366E4" w:rsidRDefault="00E366E4" w:rsidP="00176550">
            <w:pPr>
              <w:rPr>
                <w:lang w:val="en-US"/>
              </w:rPr>
            </w:pPr>
          </w:p>
        </w:tc>
        <w:tc>
          <w:tcPr>
            <w:tcW w:w="1276" w:type="dxa"/>
            <w:gridSpan w:val="2"/>
            <w:tcBorders>
              <w:top w:val="nil"/>
              <w:bottom w:val="single" w:sz="2" w:space="0" w:color="auto"/>
            </w:tcBorders>
            <w:vAlign w:val="center"/>
          </w:tcPr>
          <w:p w14:paraId="2312FF69"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2ADD201C"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00259829"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D4B0309" w14:textId="77777777" w:rsidR="00E366E4" w:rsidRDefault="00E366E4" w:rsidP="00176550">
            <w:pPr>
              <w:rPr>
                <w:lang w:val="en-US"/>
              </w:rPr>
            </w:pPr>
            <w:r>
              <w:rPr>
                <w:lang w:val="en-US"/>
              </w:rPr>
              <w:t>0,047</w:t>
            </w:r>
          </w:p>
        </w:tc>
      </w:tr>
      <w:tr w:rsidR="00E366E4" w14:paraId="01F5F62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C5F850" w14:textId="77777777" w:rsidR="00E366E4" w:rsidRDefault="00E366E4" w:rsidP="00176550">
            <w:pPr>
              <w:rPr>
                <w:lang w:val="en-US"/>
              </w:rPr>
            </w:pPr>
          </w:p>
        </w:tc>
        <w:tc>
          <w:tcPr>
            <w:tcW w:w="1276" w:type="dxa"/>
            <w:gridSpan w:val="2"/>
            <w:tcBorders>
              <w:top w:val="nil"/>
              <w:bottom w:val="single" w:sz="2" w:space="0" w:color="auto"/>
            </w:tcBorders>
            <w:vAlign w:val="center"/>
          </w:tcPr>
          <w:p w14:paraId="56D3E889"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1A8CA797"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2105FAD6"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7D74B94F" w14:textId="77777777" w:rsidR="00E366E4" w:rsidRDefault="00E366E4" w:rsidP="00176550">
            <w:pPr>
              <w:rPr>
                <w:lang w:val="en-US"/>
              </w:rPr>
            </w:pPr>
            <w:r>
              <w:rPr>
                <w:lang w:val="en-US"/>
              </w:rPr>
              <w:t>0,003</w:t>
            </w:r>
          </w:p>
        </w:tc>
      </w:tr>
      <w:tr w:rsidR="00E366E4" w14:paraId="358159D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F1D42B" w14:textId="77777777" w:rsidR="00E366E4" w:rsidRDefault="00E366E4" w:rsidP="00176550">
            <w:pPr>
              <w:rPr>
                <w:lang w:val="en-US"/>
              </w:rPr>
            </w:pPr>
          </w:p>
        </w:tc>
        <w:tc>
          <w:tcPr>
            <w:tcW w:w="1276" w:type="dxa"/>
            <w:gridSpan w:val="2"/>
            <w:tcBorders>
              <w:top w:val="nil"/>
              <w:bottom w:val="single" w:sz="2" w:space="0" w:color="auto"/>
            </w:tcBorders>
            <w:vAlign w:val="center"/>
          </w:tcPr>
          <w:p w14:paraId="7F655BD2"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6E809533"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55E8C6ED"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5E24669C" w14:textId="77777777" w:rsidR="00E366E4" w:rsidRDefault="00E366E4" w:rsidP="00176550">
            <w:pPr>
              <w:rPr>
                <w:lang w:val="en-US"/>
              </w:rPr>
            </w:pPr>
            <w:r>
              <w:rPr>
                <w:lang w:val="en-US"/>
              </w:rPr>
              <w:t>6,100</w:t>
            </w:r>
          </w:p>
        </w:tc>
      </w:tr>
      <w:tr w:rsidR="00E366E4" w14:paraId="7E6C5A9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5F9D63" w14:textId="77777777" w:rsidR="00E366E4" w:rsidRDefault="00E366E4" w:rsidP="00176550">
            <w:pPr>
              <w:rPr>
                <w:lang w:val="en-US"/>
              </w:rPr>
            </w:pPr>
          </w:p>
        </w:tc>
        <w:tc>
          <w:tcPr>
            <w:tcW w:w="1276" w:type="dxa"/>
            <w:gridSpan w:val="2"/>
            <w:tcBorders>
              <w:top w:val="nil"/>
              <w:bottom w:val="single" w:sz="2" w:space="0" w:color="auto"/>
            </w:tcBorders>
            <w:vAlign w:val="center"/>
          </w:tcPr>
          <w:p w14:paraId="7525BF78" w14:textId="77777777" w:rsidR="00E366E4" w:rsidRDefault="00E366E4"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442F5CFF" w14:textId="77777777" w:rsidR="00E366E4" w:rsidRDefault="00E366E4" w:rsidP="00176550">
            <w:pPr>
              <w:rPr>
                <w:lang w:val="en-US"/>
              </w:rPr>
            </w:pPr>
            <w:r>
              <w:rPr>
                <w:lang w:val="en-US"/>
              </w:rPr>
              <w:t>Punti de conexiune flexibile, tip "ПГС-50"</w:t>
            </w:r>
          </w:p>
        </w:tc>
        <w:tc>
          <w:tcPr>
            <w:tcW w:w="993" w:type="dxa"/>
            <w:gridSpan w:val="2"/>
            <w:tcBorders>
              <w:top w:val="nil"/>
              <w:bottom w:val="single" w:sz="2" w:space="0" w:color="auto"/>
            </w:tcBorders>
          </w:tcPr>
          <w:p w14:paraId="680F8CF5"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79F898B" w14:textId="77777777" w:rsidR="00E366E4" w:rsidRDefault="00E366E4" w:rsidP="00176550">
            <w:pPr>
              <w:rPr>
                <w:lang w:val="en-US"/>
              </w:rPr>
            </w:pPr>
            <w:r>
              <w:rPr>
                <w:lang w:val="en-US"/>
              </w:rPr>
              <w:t>1,000</w:t>
            </w:r>
          </w:p>
        </w:tc>
      </w:tr>
      <w:tr w:rsidR="00E366E4" w14:paraId="6D0E78A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DCE698" w14:textId="77777777" w:rsidR="00E366E4" w:rsidRDefault="00E366E4" w:rsidP="00176550">
            <w:pPr>
              <w:rPr>
                <w:lang w:val="en-US"/>
              </w:rPr>
            </w:pPr>
          </w:p>
        </w:tc>
        <w:tc>
          <w:tcPr>
            <w:tcW w:w="1276" w:type="dxa"/>
            <w:gridSpan w:val="2"/>
            <w:tcBorders>
              <w:top w:val="nil"/>
              <w:bottom w:val="single" w:sz="2" w:space="0" w:color="auto"/>
            </w:tcBorders>
            <w:vAlign w:val="center"/>
          </w:tcPr>
          <w:p w14:paraId="3E87197B"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5FE9495E"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13B07225"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7317A47E" w14:textId="77777777" w:rsidR="00E366E4" w:rsidRDefault="00E366E4" w:rsidP="00176550">
            <w:pPr>
              <w:rPr>
                <w:lang w:val="en-US"/>
              </w:rPr>
            </w:pPr>
            <w:r>
              <w:rPr>
                <w:lang w:val="en-US"/>
              </w:rPr>
              <w:t>0,020</w:t>
            </w:r>
          </w:p>
        </w:tc>
      </w:tr>
      <w:tr w:rsidR="00E366E4" w14:paraId="32EBCD7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3844E9" w14:textId="77777777" w:rsidR="00E366E4" w:rsidRDefault="00E366E4" w:rsidP="00176550">
            <w:pPr>
              <w:rPr>
                <w:lang w:val="en-US"/>
              </w:rPr>
            </w:pPr>
          </w:p>
        </w:tc>
        <w:tc>
          <w:tcPr>
            <w:tcW w:w="1276" w:type="dxa"/>
            <w:gridSpan w:val="2"/>
            <w:tcBorders>
              <w:top w:val="nil"/>
              <w:bottom w:val="single" w:sz="2" w:space="0" w:color="auto"/>
            </w:tcBorders>
            <w:vAlign w:val="center"/>
          </w:tcPr>
          <w:p w14:paraId="0CB8842D"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1DB36A8C"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070B392E"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49D55A7" w14:textId="77777777" w:rsidR="00E366E4" w:rsidRDefault="00E366E4" w:rsidP="00176550">
            <w:pPr>
              <w:rPr>
                <w:lang w:val="en-US"/>
              </w:rPr>
            </w:pPr>
            <w:r>
              <w:rPr>
                <w:lang w:val="en-US"/>
              </w:rPr>
              <w:t>0,002</w:t>
            </w:r>
          </w:p>
        </w:tc>
      </w:tr>
      <w:tr w:rsidR="00E366E4" w14:paraId="3F94A6A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375535" w14:textId="77777777" w:rsidR="00E366E4" w:rsidRDefault="00E366E4" w:rsidP="00176550">
            <w:pPr>
              <w:rPr>
                <w:lang w:val="en-US"/>
              </w:rPr>
            </w:pPr>
          </w:p>
        </w:tc>
        <w:tc>
          <w:tcPr>
            <w:tcW w:w="1276" w:type="dxa"/>
            <w:gridSpan w:val="2"/>
            <w:tcBorders>
              <w:top w:val="nil"/>
              <w:bottom w:val="single" w:sz="2" w:space="0" w:color="auto"/>
            </w:tcBorders>
            <w:vAlign w:val="center"/>
          </w:tcPr>
          <w:p w14:paraId="34CCA474"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29CDB395"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536F32DE"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BFF6362" w14:textId="77777777" w:rsidR="00E366E4" w:rsidRDefault="00E366E4" w:rsidP="00176550">
            <w:pPr>
              <w:rPr>
                <w:lang w:val="en-US"/>
              </w:rPr>
            </w:pPr>
            <w:r>
              <w:rPr>
                <w:lang w:val="en-US"/>
              </w:rPr>
              <w:t>0,009</w:t>
            </w:r>
          </w:p>
        </w:tc>
      </w:tr>
      <w:tr w:rsidR="00E366E4" w14:paraId="4C2174F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CA3ED7" w14:textId="77777777" w:rsidR="00E366E4" w:rsidRDefault="00E366E4" w:rsidP="00176550">
            <w:pPr>
              <w:rPr>
                <w:lang w:val="en-US"/>
              </w:rPr>
            </w:pPr>
          </w:p>
        </w:tc>
        <w:tc>
          <w:tcPr>
            <w:tcW w:w="1276" w:type="dxa"/>
            <w:gridSpan w:val="2"/>
            <w:tcBorders>
              <w:top w:val="nil"/>
              <w:bottom w:val="single" w:sz="2" w:space="0" w:color="auto"/>
            </w:tcBorders>
            <w:vAlign w:val="center"/>
          </w:tcPr>
          <w:p w14:paraId="1DD9A6B5"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41DD371C"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5E98005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851FB47" w14:textId="77777777" w:rsidR="00E366E4" w:rsidRDefault="00E366E4" w:rsidP="00176550">
            <w:pPr>
              <w:rPr>
                <w:lang w:val="en-US"/>
              </w:rPr>
            </w:pPr>
            <w:r>
              <w:rPr>
                <w:lang w:val="en-US"/>
              </w:rPr>
              <w:t>0,042</w:t>
            </w:r>
          </w:p>
        </w:tc>
      </w:tr>
      <w:tr w:rsidR="00E366E4" w14:paraId="0650D14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90D49D" w14:textId="77777777" w:rsidR="00E366E4" w:rsidRDefault="00E366E4" w:rsidP="00176550">
            <w:pPr>
              <w:rPr>
                <w:lang w:val="en-US"/>
              </w:rPr>
            </w:pPr>
          </w:p>
        </w:tc>
        <w:tc>
          <w:tcPr>
            <w:tcW w:w="1276" w:type="dxa"/>
            <w:gridSpan w:val="2"/>
            <w:tcBorders>
              <w:top w:val="nil"/>
              <w:bottom w:val="single" w:sz="2" w:space="0" w:color="auto"/>
            </w:tcBorders>
            <w:vAlign w:val="center"/>
          </w:tcPr>
          <w:p w14:paraId="61395D4E"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70BD641B"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2CB659CB"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A9F8F7E" w14:textId="77777777" w:rsidR="00E366E4" w:rsidRDefault="00E366E4" w:rsidP="00176550">
            <w:pPr>
              <w:rPr>
                <w:lang w:val="en-US"/>
              </w:rPr>
            </w:pPr>
            <w:r>
              <w:rPr>
                <w:lang w:val="en-US"/>
              </w:rPr>
              <w:t>0,006</w:t>
            </w:r>
          </w:p>
        </w:tc>
      </w:tr>
      <w:tr w:rsidR="00E366E4" w14:paraId="45AC2D1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7A72D4" w14:textId="77777777" w:rsidR="00E366E4" w:rsidRDefault="00E366E4" w:rsidP="00176550">
            <w:pPr>
              <w:rPr>
                <w:lang w:val="en-US"/>
              </w:rPr>
            </w:pPr>
          </w:p>
        </w:tc>
        <w:tc>
          <w:tcPr>
            <w:tcW w:w="1276" w:type="dxa"/>
            <w:gridSpan w:val="2"/>
            <w:tcBorders>
              <w:top w:val="nil"/>
              <w:bottom w:val="single" w:sz="2" w:space="0" w:color="auto"/>
            </w:tcBorders>
            <w:vAlign w:val="center"/>
          </w:tcPr>
          <w:p w14:paraId="25941286"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3C975A8C"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15798BB9"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72F1EA08" w14:textId="77777777" w:rsidR="00E366E4" w:rsidRDefault="00E366E4" w:rsidP="00176550">
            <w:pPr>
              <w:rPr>
                <w:lang w:val="en-US"/>
              </w:rPr>
            </w:pPr>
            <w:r>
              <w:rPr>
                <w:lang w:val="en-US"/>
              </w:rPr>
              <w:t>0,130</w:t>
            </w:r>
          </w:p>
        </w:tc>
      </w:tr>
      <w:tr w:rsidR="00E366E4" w14:paraId="6149079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4AB2AE" w14:textId="77777777" w:rsidR="00E366E4" w:rsidRDefault="00E366E4" w:rsidP="00176550">
            <w:pPr>
              <w:rPr>
                <w:lang w:val="en-US"/>
              </w:rPr>
            </w:pPr>
          </w:p>
        </w:tc>
        <w:tc>
          <w:tcPr>
            <w:tcW w:w="1276" w:type="dxa"/>
            <w:gridSpan w:val="2"/>
            <w:tcBorders>
              <w:top w:val="nil"/>
              <w:bottom w:val="single" w:sz="2" w:space="0" w:color="auto"/>
            </w:tcBorders>
            <w:vAlign w:val="center"/>
          </w:tcPr>
          <w:p w14:paraId="41B5A98F"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71369F99"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5795A9D1"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3A08CDF" w14:textId="77777777" w:rsidR="00E366E4" w:rsidRDefault="00E366E4" w:rsidP="00176550">
            <w:pPr>
              <w:rPr>
                <w:lang w:val="en-US"/>
              </w:rPr>
            </w:pPr>
            <w:r>
              <w:rPr>
                <w:lang w:val="en-US"/>
              </w:rPr>
              <w:t>0,040</w:t>
            </w:r>
          </w:p>
        </w:tc>
      </w:tr>
      <w:tr w:rsidR="00E366E4" w14:paraId="5999697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B56873" w14:textId="77777777" w:rsidR="00E366E4" w:rsidRDefault="00E366E4" w:rsidP="00176550">
            <w:pPr>
              <w:rPr>
                <w:lang w:val="en-US"/>
              </w:rPr>
            </w:pPr>
          </w:p>
        </w:tc>
        <w:tc>
          <w:tcPr>
            <w:tcW w:w="1276" w:type="dxa"/>
            <w:gridSpan w:val="2"/>
            <w:tcBorders>
              <w:top w:val="nil"/>
              <w:bottom w:val="single" w:sz="2" w:space="0" w:color="auto"/>
            </w:tcBorders>
            <w:vAlign w:val="center"/>
          </w:tcPr>
          <w:p w14:paraId="4F74E4E2" w14:textId="77777777" w:rsidR="00E366E4" w:rsidRDefault="00E366E4" w:rsidP="00176550">
            <w:pPr>
              <w:jc w:val="center"/>
              <w:rPr>
                <w:sz w:val="16"/>
                <w:szCs w:val="16"/>
                <w:lang w:val="en-US"/>
              </w:rPr>
            </w:pPr>
            <w:r>
              <w:rPr>
                <w:sz w:val="16"/>
                <w:szCs w:val="16"/>
                <w:lang w:val="en-US"/>
              </w:rPr>
              <w:t>350451</w:t>
            </w:r>
          </w:p>
        </w:tc>
        <w:tc>
          <w:tcPr>
            <w:tcW w:w="4252" w:type="dxa"/>
            <w:gridSpan w:val="3"/>
            <w:tcBorders>
              <w:top w:val="nil"/>
              <w:bottom w:val="single" w:sz="2" w:space="0" w:color="auto"/>
            </w:tcBorders>
          </w:tcPr>
          <w:p w14:paraId="527D9B86" w14:textId="77777777" w:rsidR="00E366E4" w:rsidRDefault="00E366E4" w:rsidP="00176550">
            <w:pPr>
              <w:rPr>
                <w:lang w:val="en-US"/>
              </w:rPr>
            </w:pPr>
            <w:r>
              <w:rPr>
                <w:lang w:val="en-US"/>
              </w:rPr>
              <w:t xml:space="preserve">Prese hidraulice cu dispozitiv de actionare electrica </w:t>
            </w:r>
          </w:p>
        </w:tc>
        <w:tc>
          <w:tcPr>
            <w:tcW w:w="993" w:type="dxa"/>
            <w:gridSpan w:val="2"/>
            <w:tcBorders>
              <w:top w:val="nil"/>
              <w:bottom w:val="single" w:sz="2" w:space="0" w:color="auto"/>
            </w:tcBorders>
          </w:tcPr>
          <w:p w14:paraId="37C45353"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1BD635C" w14:textId="77777777" w:rsidR="00E366E4" w:rsidRDefault="00E366E4" w:rsidP="00176550">
            <w:pPr>
              <w:rPr>
                <w:lang w:val="en-US"/>
              </w:rPr>
            </w:pPr>
            <w:r>
              <w:rPr>
                <w:lang w:val="en-US"/>
              </w:rPr>
              <w:t>0,230</w:t>
            </w:r>
          </w:p>
        </w:tc>
      </w:tr>
      <w:tr w:rsidR="00E366E4" w14:paraId="3A62891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708234" w14:textId="77777777" w:rsidR="00E366E4" w:rsidRDefault="00E366E4" w:rsidP="00176550">
            <w:pPr>
              <w:rPr>
                <w:lang w:val="en-US"/>
              </w:rPr>
            </w:pPr>
          </w:p>
        </w:tc>
        <w:tc>
          <w:tcPr>
            <w:tcW w:w="1276" w:type="dxa"/>
            <w:gridSpan w:val="2"/>
            <w:tcBorders>
              <w:top w:val="nil"/>
              <w:bottom w:val="single" w:sz="2" w:space="0" w:color="auto"/>
            </w:tcBorders>
            <w:vAlign w:val="center"/>
          </w:tcPr>
          <w:p w14:paraId="103FF2AA"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004D1B49"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291C637D"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1216D15" w14:textId="77777777" w:rsidR="00E366E4" w:rsidRDefault="00E366E4" w:rsidP="00176550">
            <w:pPr>
              <w:rPr>
                <w:lang w:val="en-US"/>
              </w:rPr>
            </w:pPr>
            <w:r>
              <w:rPr>
                <w:lang w:val="en-US"/>
              </w:rPr>
              <w:t>0,006</w:t>
            </w:r>
          </w:p>
        </w:tc>
      </w:tr>
      <w:tr w:rsidR="00E366E4" w:rsidRPr="00EB582C" w14:paraId="69863E03" w14:textId="77777777" w:rsidTr="00176550">
        <w:trPr>
          <w:trHeight w:val="340"/>
        </w:trPr>
        <w:tc>
          <w:tcPr>
            <w:tcW w:w="709" w:type="dxa"/>
            <w:tcBorders>
              <w:top w:val="nil"/>
              <w:left w:val="single" w:sz="6" w:space="0" w:color="auto"/>
              <w:bottom w:val="nil"/>
              <w:right w:val="nil"/>
            </w:tcBorders>
          </w:tcPr>
          <w:p w14:paraId="7132BFC6"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2F40F82"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803BC6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25E9A06"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247A846"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20F8C4D" w14:textId="77777777" w:rsidR="00E366E4" w:rsidRPr="00EB582C" w:rsidRDefault="00E366E4" w:rsidP="00176550">
            <w:pPr>
              <w:rPr>
                <w:lang w:val="en-US"/>
              </w:rPr>
            </w:pPr>
          </w:p>
        </w:tc>
      </w:tr>
      <w:tr w:rsidR="00E366E4" w14:paraId="27EADB1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05E356" w14:textId="77777777" w:rsidR="00E366E4" w:rsidRDefault="00E366E4" w:rsidP="00176550">
            <w:pPr>
              <w:rPr>
                <w:lang w:val="en-US"/>
              </w:rPr>
            </w:pPr>
            <w:r>
              <w:rPr>
                <w:lang w:val="en-US"/>
              </w:rPr>
              <w:t>25</w:t>
            </w:r>
          </w:p>
        </w:tc>
        <w:tc>
          <w:tcPr>
            <w:tcW w:w="1276" w:type="dxa"/>
            <w:gridSpan w:val="2"/>
            <w:tcBorders>
              <w:top w:val="single" w:sz="4" w:space="0" w:color="auto"/>
              <w:bottom w:val="single" w:sz="4" w:space="0" w:color="auto"/>
            </w:tcBorders>
          </w:tcPr>
          <w:p w14:paraId="22EF49D0" w14:textId="77777777" w:rsidR="00E366E4" w:rsidRDefault="00E366E4" w:rsidP="00176550">
            <w:pPr>
              <w:rPr>
                <w:lang w:val="en-US"/>
              </w:rPr>
            </w:pPr>
            <w:r>
              <w:rPr>
                <w:lang w:val="en-US"/>
              </w:rPr>
              <w:t>08-03-526-2</w:t>
            </w:r>
          </w:p>
          <w:p w14:paraId="50EF75C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D86E6A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Automat mono-, bi-, tripolar, montat pe constructii pe perete sau coloana, curent pina la 100 A (40А)</w:t>
            </w:r>
            <w:r>
              <w:rPr>
                <w:rFonts w:ascii="Times New Roman CYR" w:hAnsi="Times New Roman CYR" w:cs="Times New Roman CYR"/>
                <w:sz w:val="16"/>
                <w:szCs w:val="16"/>
                <w:lang w:val="en-US"/>
              </w:rPr>
              <w:t xml:space="preserve"> </w:t>
            </w:r>
          </w:p>
          <w:p w14:paraId="0B4B82D1"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AE63FD9"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E2C6351" w14:textId="77777777" w:rsidR="00E366E4" w:rsidRDefault="00E366E4" w:rsidP="00176550">
            <w:pPr>
              <w:jc w:val="center"/>
              <w:rPr>
                <w:lang w:val="en-US"/>
              </w:rPr>
            </w:pPr>
            <w:r>
              <w:rPr>
                <w:lang w:val="en-US"/>
              </w:rPr>
              <w:t>1,000</w:t>
            </w:r>
          </w:p>
        </w:tc>
      </w:tr>
      <w:tr w:rsidR="00E366E4" w14:paraId="75E6A91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E3D1D3" w14:textId="77777777" w:rsidR="00E366E4" w:rsidRDefault="00E366E4" w:rsidP="00176550">
            <w:pPr>
              <w:rPr>
                <w:lang w:val="en-US"/>
              </w:rPr>
            </w:pPr>
          </w:p>
        </w:tc>
        <w:tc>
          <w:tcPr>
            <w:tcW w:w="1276" w:type="dxa"/>
            <w:gridSpan w:val="2"/>
            <w:tcBorders>
              <w:top w:val="nil"/>
              <w:bottom w:val="single" w:sz="2" w:space="0" w:color="auto"/>
            </w:tcBorders>
            <w:vAlign w:val="center"/>
          </w:tcPr>
          <w:p w14:paraId="79F58F00"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5C7BDCDF"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16D54A2E"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0F8B8129" w14:textId="77777777" w:rsidR="00E366E4" w:rsidRDefault="00E366E4" w:rsidP="00176550">
            <w:pPr>
              <w:rPr>
                <w:lang w:val="en-US"/>
              </w:rPr>
            </w:pPr>
            <w:r>
              <w:rPr>
                <w:lang w:val="en-US"/>
              </w:rPr>
              <w:t>2,320</w:t>
            </w:r>
          </w:p>
        </w:tc>
      </w:tr>
      <w:tr w:rsidR="00E366E4" w14:paraId="450983E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F16465" w14:textId="77777777" w:rsidR="00E366E4" w:rsidRDefault="00E366E4" w:rsidP="00176550">
            <w:pPr>
              <w:rPr>
                <w:lang w:val="en-US"/>
              </w:rPr>
            </w:pPr>
          </w:p>
        </w:tc>
        <w:tc>
          <w:tcPr>
            <w:tcW w:w="1276" w:type="dxa"/>
            <w:gridSpan w:val="2"/>
            <w:tcBorders>
              <w:top w:val="nil"/>
              <w:bottom w:val="single" w:sz="2" w:space="0" w:color="auto"/>
            </w:tcBorders>
            <w:vAlign w:val="center"/>
          </w:tcPr>
          <w:p w14:paraId="43A5418B"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35D05CF2"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158A7586"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BCB65B3" w14:textId="77777777" w:rsidR="00E366E4" w:rsidRDefault="00E366E4" w:rsidP="00176550">
            <w:pPr>
              <w:rPr>
                <w:lang w:val="en-US"/>
              </w:rPr>
            </w:pPr>
            <w:r>
              <w:rPr>
                <w:lang w:val="en-US"/>
              </w:rPr>
              <w:t>0,070</w:t>
            </w:r>
          </w:p>
        </w:tc>
      </w:tr>
      <w:tr w:rsidR="00E366E4" w14:paraId="37EB244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171DB3" w14:textId="77777777" w:rsidR="00E366E4" w:rsidRDefault="00E366E4" w:rsidP="00176550">
            <w:pPr>
              <w:rPr>
                <w:lang w:val="en-US"/>
              </w:rPr>
            </w:pPr>
          </w:p>
        </w:tc>
        <w:tc>
          <w:tcPr>
            <w:tcW w:w="1276" w:type="dxa"/>
            <w:gridSpan w:val="2"/>
            <w:tcBorders>
              <w:top w:val="nil"/>
              <w:bottom w:val="single" w:sz="2" w:space="0" w:color="auto"/>
            </w:tcBorders>
            <w:vAlign w:val="center"/>
          </w:tcPr>
          <w:p w14:paraId="26DB2682"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406111D5"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66F5F29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4687F5F" w14:textId="77777777" w:rsidR="00E366E4" w:rsidRDefault="00E366E4" w:rsidP="00176550">
            <w:pPr>
              <w:rPr>
                <w:lang w:val="en-US"/>
              </w:rPr>
            </w:pPr>
            <w:r>
              <w:rPr>
                <w:lang w:val="en-US"/>
              </w:rPr>
              <w:t>0,004</w:t>
            </w:r>
          </w:p>
        </w:tc>
      </w:tr>
      <w:tr w:rsidR="00E366E4" w14:paraId="2A5FD6B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DC47B5" w14:textId="77777777" w:rsidR="00E366E4" w:rsidRDefault="00E366E4" w:rsidP="00176550">
            <w:pPr>
              <w:rPr>
                <w:lang w:val="en-US"/>
              </w:rPr>
            </w:pPr>
          </w:p>
        </w:tc>
        <w:tc>
          <w:tcPr>
            <w:tcW w:w="1276" w:type="dxa"/>
            <w:gridSpan w:val="2"/>
            <w:tcBorders>
              <w:top w:val="nil"/>
              <w:bottom w:val="single" w:sz="2" w:space="0" w:color="auto"/>
            </w:tcBorders>
            <w:vAlign w:val="center"/>
          </w:tcPr>
          <w:p w14:paraId="67B7CB42"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10FDA162"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6D24F07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D2AB49E" w14:textId="77777777" w:rsidR="00E366E4" w:rsidRDefault="00E366E4" w:rsidP="00176550">
            <w:pPr>
              <w:rPr>
                <w:lang w:val="en-US"/>
              </w:rPr>
            </w:pPr>
            <w:r>
              <w:rPr>
                <w:lang w:val="en-US"/>
              </w:rPr>
              <w:t>0,380</w:t>
            </w:r>
          </w:p>
        </w:tc>
      </w:tr>
      <w:tr w:rsidR="00E366E4" w14:paraId="54CDE6E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BCB845" w14:textId="77777777" w:rsidR="00E366E4" w:rsidRDefault="00E366E4" w:rsidP="00176550">
            <w:pPr>
              <w:rPr>
                <w:lang w:val="en-US"/>
              </w:rPr>
            </w:pPr>
          </w:p>
        </w:tc>
        <w:tc>
          <w:tcPr>
            <w:tcW w:w="1276" w:type="dxa"/>
            <w:gridSpan w:val="2"/>
            <w:tcBorders>
              <w:top w:val="nil"/>
              <w:bottom w:val="single" w:sz="2" w:space="0" w:color="auto"/>
            </w:tcBorders>
            <w:vAlign w:val="center"/>
          </w:tcPr>
          <w:p w14:paraId="17F5F2BB"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516DA43C"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76426364"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6BEBEC1C" w14:textId="77777777" w:rsidR="00E366E4" w:rsidRDefault="00E366E4" w:rsidP="00176550">
            <w:pPr>
              <w:rPr>
                <w:lang w:val="en-US"/>
              </w:rPr>
            </w:pPr>
            <w:r>
              <w:rPr>
                <w:lang w:val="en-US"/>
              </w:rPr>
              <w:t>1,220</w:t>
            </w:r>
          </w:p>
        </w:tc>
      </w:tr>
      <w:tr w:rsidR="00E366E4" w14:paraId="5866E33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1F378D" w14:textId="77777777" w:rsidR="00E366E4" w:rsidRDefault="00E366E4" w:rsidP="00176550">
            <w:pPr>
              <w:rPr>
                <w:lang w:val="en-US"/>
              </w:rPr>
            </w:pPr>
          </w:p>
        </w:tc>
        <w:tc>
          <w:tcPr>
            <w:tcW w:w="1276" w:type="dxa"/>
            <w:gridSpan w:val="2"/>
            <w:tcBorders>
              <w:top w:val="nil"/>
              <w:bottom w:val="single" w:sz="2" w:space="0" w:color="auto"/>
            </w:tcBorders>
            <w:vAlign w:val="center"/>
          </w:tcPr>
          <w:p w14:paraId="1AA3190E"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7E04F93C"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1FDA7A1F"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1B8BAC8A" w14:textId="77777777" w:rsidR="00E366E4" w:rsidRDefault="00E366E4" w:rsidP="00176550">
            <w:pPr>
              <w:rPr>
                <w:lang w:val="en-US"/>
              </w:rPr>
            </w:pPr>
            <w:r>
              <w:rPr>
                <w:lang w:val="en-US"/>
              </w:rPr>
              <w:t>0,014</w:t>
            </w:r>
          </w:p>
        </w:tc>
      </w:tr>
      <w:tr w:rsidR="00E366E4" w14:paraId="630DB81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2811A4" w14:textId="77777777" w:rsidR="00E366E4" w:rsidRDefault="00E366E4" w:rsidP="00176550">
            <w:pPr>
              <w:rPr>
                <w:lang w:val="en-US"/>
              </w:rPr>
            </w:pPr>
          </w:p>
        </w:tc>
        <w:tc>
          <w:tcPr>
            <w:tcW w:w="1276" w:type="dxa"/>
            <w:gridSpan w:val="2"/>
            <w:tcBorders>
              <w:top w:val="nil"/>
              <w:bottom w:val="single" w:sz="2" w:space="0" w:color="auto"/>
            </w:tcBorders>
            <w:vAlign w:val="center"/>
          </w:tcPr>
          <w:p w14:paraId="6239BE28"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5C40EEDA"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421817BB"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31534869" w14:textId="77777777" w:rsidR="00E366E4" w:rsidRDefault="00E366E4" w:rsidP="00176550">
            <w:pPr>
              <w:rPr>
                <w:lang w:val="en-US"/>
              </w:rPr>
            </w:pPr>
            <w:r>
              <w:rPr>
                <w:lang w:val="en-US"/>
              </w:rPr>
              <w:t>1,220</w:t>
            </w:r>
          </w:p>
        </w:tc>
      </w:tr>
      <w:tr w:rsidR="00E366E4" w14:paraId="0B0C09A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5B2870" w14:textId="77777777" w:rsidR="00E366E4" w:rsidRDefault="00E366E4" w:rsidP="00176550">
            <w:pPr>
              <w:rPr>
                <w:lang w:val="en-US"/>
              </w:rPr>
            </w:pPr>
          </w:p>
        </w:tc>
        <w:tc>
          <w:tcPr>
            <w:tcW w:w="1276" w:type="dxa"/>
            <w:gridSpan w:val="2"/>
            <w:tcBorders>
              <w:top w:val="nil"/>
              <w:bottom w:val="single" w:sz="2" w:space="0" w:color="auto"/>
            </w:tcBorders>
            <w:vAlign w:val="center"/>
          </w:tcPr>
          <w:p w14:paraId="642B165E"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64061180"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57DA574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E5341B1" w14:textId="77777777" w:rsidR="00E366E4" w:rsidRDefault="00E366E4" w:rsidP="00176550">
            <w:pPr>
              <w:rPr>
                <w:lang w:val="en-US"/>
              </w:rPr>
            </w:pPr>
            <w:r>
              <w:rPr>
                <w:lang w:val="en-US"/>
              </w:rPr>
              <w:t>0,014</w:t>
            </w:r>
          </w:p>
        </w:tc>
      </w:tr>
      <w:tr w:rsidR="00E366E4" w14:paraId="0CB5E05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DB2A4D" w14:textId="77777777" w:rsidR="00E366E4" w:rsidRDefault="00E366E4" w:rsidP="00176550">
            <w:pPr>
              <w:rPr>
                <w:lang w:val="en-US"/>
              </w:rPr>
            </w:pPr>
          </w:p>
        </w:tc>
        <w:tc>
          <w:tcPr>
            <w:tcW w:w="1276" w:type="dxa"/>
            <w:gridSpan w:val="2"/>
            <w:tcBorders>
              <w:top w:val="nil"/>
              <w:bottom w:val="single" w:sz="2" w:space="0" w:color="auto"/>
            </w:tcBorders>
            <w:vAlign w:val="center"/>
          </w:tcPr>
          <w:p w14:paraId="5DF2B59F"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432E72F2"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67FC941D"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FCB1372" w14:textId="77777777" w:rsidR="00E366E4" w:rsidRDefault="00E366E4" w:rsidP="00176550">
            <w:pPr>
              <w:rPr>
                <w:lang w:val="en-US"/>
              </w:rPr>
            </w:pPr>
            <w:r>
              <w:rPr>
                <w:lang w:val="en-US"/>
              </w:rPr>
              <w:t>0,047</w:t>
            </w:r>
          </w:p>
        </w:tc>
      </w:tr>
      <w:tr w:rsidR="00E366E4" w14:paraId="2B60197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6D5BD4" w14:textId="77777777" w:rsidR="00E366E4" w:rsidRDefault="00E366E4" w:rsidP="00176550">
            <w:pPr>
              <w:rPr>
                <w:lang w:val="en-US"/>
              </w:rPr>
            </w:pPr>
          </w:p>
        </w:tc>
        <w:tc>
          <w:tcPr>
            <w:tcW w:w="1276" w:type="dxa"/>
            <w:gridSpan w:val="2"/>
            <w:tcBorders>
              <w:top w:val="nil"/>
              <w:bottom w:val="single" w:sz="2" w:space="0" w:color="auto"/>
            </w:tcBorders>
            <w:vAlign w:val="center"/>
          </w:tcPr>
          <w:p w14:paraId="56689A26"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05EE7E3F"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296DF395"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7A26538C" w14:textId="77777777" w:rsidR="00E366E4" w:rsidRDefault="00E366E4" w:rsidP="00176550">
            <w:pPr>
              <w:rPr>
                <w:lang w:val="en-US"/>
              </w:rPr>
            </w:pPr>
            <w:r>
              <w:rPr>
                <w:lang w:val="en-US"/>
              </w:rPr>
              <w:t>0,002</w:t>
            </w:r>
          </w:p>
        </w:tc>
      </w:tr>
      <w:tr w:rsidR="00E366E4" w14:paraId="2BE10A0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BD005C" w14:textId="77777777" w:rsidR="00E366E4" w:rsidRDefault="00E366E4" w:rsidP="00176550">
            <w:pPr>
              <w:rPr>
                <w:lang w:val="en-US"/>
              </w:rPr>
            </w:pPr>
          </w:p>
        </w:tc>
        <w:tc>
          <w:tcPr>
            <w:tcW w:w="1276" w:type="dxa"/>
            <w:gridSpan w:val="2"/>
            <w:tcBorders>
              <w:top w:val="nil"/>
              <w:bottom w:val="single" w:sz="2" w:space="0" w:color="auto"/>
            </w:tcBorders>
            <w:vAlign w:val="center"/>
          </w:tcPr>
          <w:p w14:paraId="0DC38A03"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21925E99"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0743CE54"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4F4F2F93" w14:textId="77777777" w:rsidR="00E366E4" w:rsidRDefault="00E366E4" w:rsidP="00176550">
            <w:pPr>
              <w:rPr>
                <w:lang w:val="en-US"/>
              </w:rPr>
            </w:pPr>
            <w:r>
              <w:rPr>
                <w:lang w:val="en-US"/>
              </w:rPr>
              <w:t>6,100</w:t>
            </w:r>
          </w:p>
        </w:tc>
      </w:tr>
      <w:tr w:rsidR="00E366E4" w14:paraId="7009AF5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4B3A8F" w14:textId="77777777" w:rsidR="00E366E4" w:rsidRDefault="00E366E4" w:rsidP="00176550">
            <w:pPr>
              <w:rPr>
                <w:lang w:val="en-US"/>
              </w:rPr>
            </w:pPr>
          </w:p>
        </w:tc>
        <w:tc>
          <w:tcPr>
            <w:tcW w:w="1276" w:type="dxa"/>
            <w:gridSpan w:val="2"/>
            <w:tcBorders>
              <w:top w:val="nil"/>
              <w:bottom w:val="single" w:sz="2" w:space="0" w:color="auto"/>
            </w:tcBorders>
            <w:vAlign w:val="center"/>
          </w:tcPr>
          <w:p w14:paraId="281275BD" w14:textId="77777777" w:rsidR="00E366E4" w:rsidRDefault="00E366E4"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673B9BD0" w14:textId="77777777" w:rsidR="00E366E4" w:rsidRDefault="00E366E4" w:rsidP="00176550">
            <w:pPr>
              <w:rPr>
                <w:lang w:val="en-US"/>
              </w:rPr>
            </w:pPr>
            <w:r>
              <w:rPr>
                <w:lang w:val="en-US"/>
              </w:rPr>
              <w:t>Punti de conexiune flexibile, tip "ПГС-50"</w:t>
            </w:r>
          </w:p>
        </w:tc>
        <w:tc>
          <w:tcPr>
            <w:tcW w:w="993" w:type="dxa"/>
            <w:gridSpan w:val="2"/>
            <w:tcBorders>
              <w:top w:val="nil"/>
              <w:bottom w:val="single" w:sz="2" w:space="0" w:color="auto"/>
            </w:tcBorders>
          </w:tcPr>
          <w:p w14:paraId="74D577B1"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C5DA82E" w14:textId="77777777" w:rsidR="00E366E4" w:rsidRDefault="00E366E4" w:rsidP="00176550">
            <w:pPr>
              <w:rPr>
                <w:lang w:val="en-US"/>
              </w:rPr>
            </w:pPr>
            <w:r>
              <w:rPr>
                <w:lang w:val="en-US"/>
              </w:rPr>
              <w:t>1,000</w:t>
            </w:r>
          </w:p>
        </w:tc>
      </w:tr>
      <w:tr w:rsidR="00E366E4" w14:paraId="063D2C0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97C8FC" w14:textId="77777777" w:rsidR="00E366E4" w:rsidRDefault="00E366E4" w:rsidP="00176550">
            <w:pPr>
              <w:rPr>
                <w:lang w:val="en-US"/>
              </w:rPr>
            </w:pPr>
          </w:p>
        </w:tc>
        <w:tc>
          <w:tcPr>
            <w:tcW w:w="1276" w:type="dxa"/>
            <w:gridSpan w:val="2"/>
            <w:tcBorders>
              <w:top w:val="nil"/>
              <w:bottom w:val="single" w:sz="2" w:space="0" w:color="auto"/>
            </w:tcBorders>
            <w:vAlign w:val="center"/>
          </w:tcPr>
          <w:p w14:paraId="60065079"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6D4A257E"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508D566C"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59394C9E" w14:textId="77777777" w:rsidR="00E366E4" w:rsidRDefault="00E366E4" w:rsidP="00176550">
            <w:pPr>
              <w:rPr>
                <w:lang w:val="en-US"/>
              </w:rPr>
            </w:pPr>
            <w:r>
              <w:rPr>
                <w:lang w:val="en-US"/>
              </w:rPr>
              <w:t>0,020</w:t>
            </w:r>
          </w:p>
        </w:tc>
      </w:tr>
      <w:tr w:rsidR="00E366E4" w14:paraId="26327BA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CDFDB3" w14:textId="77777777" w:rsidR="00E366E4" w:rsidRDefault="00E366E4" w:rsidP="00176550">
            <w:pPr>
              <w:rPr>
                <w:lang w:val="en-US"/>
              </w:rPr>
            </w:pPr>
          </w:p>
        </w:tc>
        <w:tc>
          <w:tcPr>
            <w:tcW w:w="1276" w:type="dxa"/>
            <w:gridSpan w:val="2"/>
            <w:tcBorders>
              <w:top w:val="nil"/>
              <w:bottom w:val="single" w:sz="2" w:space="0" w:color="auto"/>
            </w:tcBorders>
            <w:vAlign w:val="center"/>
          </w:tcPr>
          <w:p w14:paraId="408AA5FA"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220E3BAB"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1713CC6A"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D95C84F" w14:textId="77777777" w:rsidR="00E366E4" w:rsidRDefault="00E366E4" w:rsidP="00176550">
            <w:pPr>
              <w:rPr>
                <w:lang w:val="en-US"/>
              </w:rPr>
            </w:pPr>
            <w:r>
              <w:rPr>
                <w:lang w:val="en-US"/>
              </w:rPr>
              <w:t>0,002</w:t>
            </w:r>
          </w:p>
        </w:tc>
      </w:tr>
      <w:tr w:rsidR="00E366E4" w14:paraId="49FC76A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BF9B26" w14:textId="77777777" w:rsidR="00E366E4" w:rsidRDefault="00E366E4" w:rsidP="00176550">
            <w:pPr>
              <w:rPr>
                <w:lang w:val="en-US"/>
              </w:rPr>
            </w:pPr>
          </w:p>
        </w:tc>
        <w:tc>
          <w:tcPr>
            <w:tcW w:w="1276" w:type="dxa"/>
            <w:gridSpan w:val="2"/>
            <w:tcBorders>
              <w:top w:val="nil"/>
              <w:bottom w:val="single" w:sz="2" w:space="0" w:color="auto"/>
            </w:tcBorders>
            <w:vAlign w:val="center"/>
          </w:tcPr>
          <w:p w14:paraId="46AFF1F2"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66E1B58A"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7BFE6D29"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AAEABAA" w14:textId="77777777" w:rsidR="00E366E4" w:rsidRDefault="00E366E4" w:rsidP="00176550">
            <w:pPr>
              <w:rPr>
                <w:lang w:val="en-US"/>
              </w:rPr>
            </w:pPr>
            <w:r>
              <w:rPr>
                <w:lang w:val="en-US"/>
              </w:rPr>
              <w:t>0,009</w:t>
            </w:r>
          </w:p>
        </w:tc>
      </w:tr>
      <w:tr w:rsidR="00E366E4" w14:paraId="71C061C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606244" w14:textId="77777777" w:rsidR="00E366E4" w:rsidRDefault="00E366E4" w:rsidP="00176550">
            <w:pPr>
              <w:rPr>
                <w:lang w:val="en-US"/>
              </w:rPr>
            </w:pPr>
          </w:p>
        </w:tc>
        <w:tc>
          <w:tcPr>
            <w:tcW w:w="1276" w:type="dxa"/>
            <w:gridSpan w:val="2"/>
            <w:tcBorders>
              <w:top w:val="nil"/>
              <w:bottom w:val="single" w:sz="2" w:space="0" w:color="auto"/>
            </w:tcBorders>
            <w:vAlign w:val="center"/>
          </w:tcPr>
          <w:p w14:paraId="0DA6D21A"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53D6EB9D"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7719BA6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110EF7D" w14:textId="77777777" w:rsidR="00E366E4" w:rsidRDefault="00E366E4" w:rsidP="00176550">
            <w:pPr>
              <w:rPr>
                <w:lang w:val="en-US"/>
              </w:rPr>
            </w:pPr>
            <w:r>
              <w:rPr>
                <w:lang w:val="en-US"/>
              </w:rPr>
              <w:t>0,036</w:t>
            </w:r>
          </w:p>
        </w:tc>
      </w:tr>
      <w:tr w:rsidR="00E366E4" w14:paraId="6FE4F96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74FC0A" w14:textId="77777777" w:rsidR="00E366E4" w:rsidRDefault="00E366E4" w:rsidP="00176550">
            <w:pPr>
              <w:rPr>
                <w:lang w:val="en-US"/>
              </w:rPr>
            </w:pPr>
          </w:p>
        </w:tc>
        <w:tc>
          <w:tcPr>
            <w:tcW w:w="1276" w:type="dxa"/>
            <w:gridSpan w:val="2"/>
            <w:tcBorders>
              <w:top w:val="nil"/>
              <w:bottom w:val="single" w:sz="2" w:space="0" w:color="auto"/>
            </w:tcBorders>
            <w:vAlign w:val="center"/>
          </w:tcPr>
          <w:p w14:paraId="2EF61487"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317E537D"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5655B115"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0776831" w14:textId="77777777" w:rsidR="00E366E4" w:rsidRDefault="00E366E4" w:rsidP="00176550">
            <w:pPr>
              <w:rPr>
                <w:lang w:val="en-US"/>
              </w:rPr>
            </w:pPr>
            <w:r>
              <w:rPr>
                <w:lang w:val="en-US"/>
              </w:rPr>
              <w:t>0,005</w:t>
            </w:r>
          </w:p>
        </w:tc>
      </w:tr>
      <w:tr w:rsidR="00E366E4" w14:paraId="1B9B402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413AA3" w14:textId="77777777" w:rsidR="00E366E4" w:rsidRDefault="00E366E4" w:rsidP="00176550">
            <w:pPr>
              <w:rPr>
                <w:lang w:val="en-US"/>
              </w:rPr>
            </w:pPr>
          </w:p>
        </w:tc>
        <w:tc>
          <w:tcPr>
            <w:tcW w:w="1276" w:type="dxa"/>
            <w:gridSpan w:val="2"/>
            <w:tcBorders>
              <w:top w:val="nil"/>
              <w:bottom w:val="single" w:sz="2" w:space="0" w:color="auto"/>
            </w:tcBorders>
            <w:vAlign w:val="center"/>
          </w:tcPr>
          <w:p w14:paraId="6773650A"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50F82B11"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5B98FD5F"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73D0952" w14:textId="77777777" w:rsidR="00E366E4" w:rsidRDefault="00E366E4" w:rsidP="00176550">
            <w:pPr>
              <w:rPr>
                <w:lang w:val="en-US"/>
              </w:rPr>
            </w:pPr>
            <w:r>
              <w:rPr>
                <w:lang w:val="en-US"/>
              </w:rPr>
              <w:t>0,130</w:t>
            </w:r>
          </w:p>
        </w:tc>
      </w:tr>
      <w:tr w:rsidR="00E366E4" w14:paraId="2AE2BC9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F97FFF" w14:textId="77777777" w:rsidR="00E366E4" w:rsidRDefault="00E366E4" w:rsidP="00176550">
            <w:pPr>
              <w:rPr>
                <w:lang w:val="en-US"/>
              </w:rPr>
            </w:pPr>
          </w:p>
        </w:tc>
        <w:tc>
          <w:tcPr>
            <w:tcW w:w="1276" w:type="dxa"/>
            <w:gridSpan w:val="2"/>
            <w:tcBorders>
              <w:top w:val="nil"/>
              <w:bottom w:val="single" w:sz="2" w:space="0" w:color="auto"/>
            </w:tcBorders>
            <w:vAlign w:val="center"/>
          </w:tcPr>
          <w:p w14:paraId="57B03353"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1DADE141"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32A735E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3CAEC94" w14:textId="77777777" w:rsidR="00E366E4" w:rsidRDefault="00E366E4" w:rsidP="00176550">
            <w:pPr>
              <w:rPr>
                <w:lang w:val="en-US"/>
              </w:rPr>
            </w:pPr>
            <w:r>
              <w:rPr>
                <w:lang w:val="en-US"/>
              </w:rPr>
              <w:t>0,040</w:t>
            </w:r>
          </w:p>
        </w:tc>
      </w:tr>
      <w:tr w:rsidR="00E366E4" w14:paraId="0CCE83D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68AF23" w14:textId="77777777" w:rsidR="00E366E4" w:rsidRDefault="00E366E4" w:rsidP="00176550">
            <w:pPr>
              <w:rPr>
                <w:lang w:val="en-US"/>
              </w:rPr>
            </w:pPr>
          </w:p>
        </w:tc>
        <w:tc>
          <w:tcPr>
            <w:tcW w:w="1276" w:type="dxa"/>
            <w:gridSpan w:val="2"/>
            <w:tcBorders>
              <w:top w:val="nil"/>
              <w:bottom w:val="single" w:sz="2" w:space="0" w:color="auto"/>
            </w:tcBorders>
            <w:vAlign w:val="center"/>
          </w:tcPr>
          <w:p w14:paraId="6613AED9" w14:textId="77777777" w:rsidR="00E366E4" w:rsidRDefault="00E366E4" w:rsidP="00176550">
            <w:pPr>
              <w:jc w:val="center"/>
              <w:rPr>
                <w:sz w:val="16"/>
                <w:szCs w:val="16"/>
                <w:lang w:val="en-US"/>
              </w:rPr>
            </w:pPr>
            <w:r>
              <w:rPr>
                <w:sz w:val="16"/>
                <w:szCs w:val="16"/>
                <w:lang w:val="en-US"/>
              </w:rPr>
              <w:t>350451</w:t>
            </w:r>
          </w:p>
        </w:tc>
        <w:tc>
          <w:tcPr>
            <w:tcW w:w="4252" w:type="dxa"/>
            <w:gridSpan w:val="3"/>
            <w:tcBorders>
              <w:top w:val="nil"/>
              <w:bottom w:val="single" w:sz="2" w:space="0" w:color="auto"/>
            </w:tcBorders>
          </w:tcPr>
          <w:p w14:paraId="1C27B292" w14:textId="77777777" w:rsidR="00E366E4" w:rsidRDefault="00E366E4" w:rsidP="00176550">
            <w:pPr>
              <w:rPr>
                <w:lang w:val="en-US"/>
              </w:rPr>
            </w:pPr>
            <w:r>
              <w:rPr>
                <w:lang w:val="en-US"/>
              </w:rPr>
              <w:t xml:space="preserve">Prese hidraulice cu dispozitiv de actionare electrica </w:t>
            </w:r>
          </w:p>
        </w:tc>
        <w:tc>
          <w:tcPr>
            <w:tcW w:w="993" w:type="dxa"/>
            <w:gridSpan w:val="2"/>
            <w:tcBorders>
              <w:top w:val="nil"/>
              <w:bottom w:val="single" w:sz="2" w:space="0" w:color="auto"/>
            </w:tcBorders>
          </w:tcPr>
          <w:p w14:paraId="39FA488E"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1BE4E4B" w14:textId="77777777" w:rsidR="00E366E4" w:rsidRDefault="00E366E4" w:rsidP="00176550">
            <w:pPr>
              <w:rPr>
                <w:lang w:val="en-US"/>
              </w:rPr>
            </w:pPr>
            <w:r>
              <w:rPr>
                <w:lang w:val="en-US"/>
              </w:rPr>
              <w:t>0,200</w:t>
            </w:r>
          </w:p>
        </w:tc>
      </w:tr>
      <w:tr w:rsidR="00E366E4" w14:paraId="01AFBE5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A58F59" w14:textId="77777777" w:rsidR="00E366E4" w:rsidRDefault="00E366E4" w:rsidP="00176550">
            <w:pPr>
              <w:rPr>
                <w:lang w:val="en-US"/>
              </w:rPr>
            </w:pPr>
          </w:p>
        </w:tc>
        <w:tc>
          <w:tcPr>
            <w:tcW w:w="1276" w:type="dxa"/>
            <w:gridSpan w:val="2"/>
            <w:tcBorders>
              <w:top w:val="nil"/>
              <w:bottom w:val="single" w:sz="2" w:space="0" w:color="auto"/>
            </w:tcBorders>
            <w:vAlign w:val="center"/>
          </w:tcPr>
          <w:p w14:paraId="0F792FEA"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372FCAAC"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3F7EF7D5"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4F68DEF" w14:textId="77777777" w:rsidR="00E366E4" w:rsidRDefault="00E366E4" w:rsidP="00176550">
            <w:pPr>
              <w:rPr>
                <w:lang w:val="en-US"/>
              </w:rPr>
            </w:pPr>
            <w:r>
              <w:rPr>
                <w:lang w:val="en-US"/>
              </w:rPr>
              <w:t>0,005</w:t>
            </w:r>
          </w:p>
        </w:tc>
      </w:tr>
      <w:tr w:rsidR="00E366E4" w:rsidRPr="00EB582C" w14:paraId="420332ED" w14:textId="77777777" w:rsidTr="00176550">
        <w:trPr>
          <w:trHeight w:val="340"/>
        </w:trPr>
        <w:tc>
          <w:tcPr>
            <w:tcW w:w="709" w:type="dxa"/>
            <w:tcBorders>
              <w:top w:val="nil"/>
              <w:left w:val="single" w:sz="6" w:space="0" w:color="auto"/>
              <w:bottom w:val="nil"/>
              <w:right w:val="nil"/>
            </w:tcBorders>
          </w:tcPr>
          <w:p w14:paraId="4E2642D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CDED1C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B238FF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E561507"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7716669"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472C52E" w14:textId="77777777" w:rsidR="00E366E4" w:rsidRPr="00EB582C" w:rsidRDefault="00E366E4" w:rsidP="00176550">
            <w:pPr>
              <w:rPr>
                <w:lang w:val="en-US"/>
              </w:rPr>
            </w:pPr>
          </w:p>
        </w:tc>
      </w:tr>
      <w:tr w:rsidR="00E366E4" w14:paraId="20F12D8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C5974D" w14:textId="77777777" w:rsidR="00E366E4" w:rsidRDefault="00E366E4" w:rsidP="00176550">
            <w:pPr>
              <w:rPr>
                <w:lang w:val="en-US"/>
              </w:rPr>
            </w:pPr>
            <w:r>
              <w:rPr>
                <w:lang w:val="en-US"/>
              </w:rPr>
              <w:t>26</w:t>
            </w:r>
          </w:p>
        </w:tc>
        <w:tc>
          <w:tcPr>
            <w:tcW w:w="1276" w:type="dxa"/>
            <w:gridSpan w:val="2"/>
            <w:tcBorders>
              <w:top w:val="single" w:sz="4" w:space="0" w:color="auto"/>
              <w:bottom w:val="single" w:sz="4" w:space="0" w:color="auto"/>
            </w:tcBorders>
          </w:tcPr>
          <w:p w14:paraId="2A4A1959" w14:textId="77777777" w:rsidR="00E366E4" w:rsidRDefault="00E366E4" w:rsidP="00176550">
            <w:pPr>
              <w:rPr>
                <w:lang w:val="en-US"/>
              </w:rPr>
            </w:pPr>
            <w:r>
              <w:rPr>
                <w:lang w:val="en-US"/>
              </w:rPr>
              <w:t>08-03-526-1</w:t>
            </w:r>
          </w:p>
          <w:p w14:paraId="77BB43E5"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6289CDA"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 A</w:t>
            </w:r>
            <w:r>
              <w:rPr>
                <w:rFonts w:ascii="Times New Roman CYR" w:hAnsi="Times New Roman CYR" w:cs="Times New Roman CYR"/>
                <w:sz w:val="16"/>
                <w:szCs w:val="16"/>
                <w:lang w:val="en-US"/>
              </w:rPr>
              <w:t xml:space="preserve"> </w:t>
            </w:r>
          </w:p>
          <w:p w14:paraId="3F16505B"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61581E2"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224983E" w14:textId="77777777" w:rsidR="00E366E4" w:rsidRDefault="00E366E4" w:rsidP="00176550">
            <w:pPr>
              <w:jc w:val="center"/>
              <w:rPr>
                <w:lang w:val="en-US"/>
              </w:rPr>
            </w:pPr>
            <w:r>
              <w:rPr>
                <w:lang w:val="en-US"/>
              </w:rPr>
              <w:t>1,000</w:t>
            </w:r>
          </w:p>
        </w:tc>
      </w:tr>
      <w:tr w:rsidR="00E366E4" w14:paraId="191E3C8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6C9E49" w14:textId="77777777" w:rsidR="00E366E4" w:rsidRDefault="00E366E4" w:rsidP="00176550">
            <w:pPr>
              <w:rPr>
                <w:lang w:val="en-US"/>
              </w:rPr>
            </w:pPr>
          </w:p>
        </w:tc>
        <w:tc>
          <w:tcPr>
            <w:tcW w:w="1276" w:type="dxa"/>
            <w:gridSpan w:val="2"/>
            <w:tcBorders>
              <w:top w:val="nil"/>
              <w:bottom w:val="single" w:sz="2" w:space="0" w:color="auto"/>
            </w:tcBorders>
            <w:vAlign w:val="center"/>
          </w:tcPr>
          <w:p w14:paraId="6501353A"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7A63E2AF"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64FC5400"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3F2F6ABA" w14:textId="77777777" w:rsidR="00E366E4" w:rsidRDefault="00E366E4" w:rsidP="00176550">
            <w:pPr>
              <w:rPr>
                <w:lang w:val="en-US"/>
              </w:rPr>
            </w:pPr>
            <w:r>
              <w:rPr>
                <w:lang w:val="en-US"/>
              </w:rPr>
              <w:t>1,560</w:t>
            </w:r>
          </w:p>
        </w:tc>
      </w:tr>
      <w:tr w:rsidR="00E366E4" w14:paraId="6FD067D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051AE1" w14:textId="77777777" w:rsidR="00E366E4" w:rsidRDefault="00E366E4" w:rsidP="00176550">
            <w:pPr>
              <w:rPr>
                <w:lang w:val="en-US"/>
              </w:rPr>
            </w:pPr>
          </w:p>
        </w:tc>
        <w:tc>
          <w:tcPr>
            <w:tcW w:w="1276" w:type="dxa"/>
            <w:gridSpan w:val="2"/>
            <w:tcBorders>
              <w:top w:val="nil"/>
              <w:bottom w:val="single" w:sz="2" w:space="0" w:color="auto"/>
            </w:tcBorders>
            <w:vAlign w:val="center"/>
          </w:tcPr>
          <w:p w14:paraId="36E4EBAD"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07321FB2"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28F6ACF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A55FCD0" w14:textId="77777777" w:rsidR="00E366E4" w:rsidRDefault="00E366E4" w:rsidP="00176550">
            <w:pPr>
              <w:rPr>
                <w:lang w:val="en-US"/>
              </w:rPr>
            </w:pPr>
            <w:r>
              <w:rPr>
                <w:lang w:val="en-US"/>
              </w:rPr>
              <w:t>0,070</w:t>
            </w:r>
          </w:p>
        </w:tc>
      </w:tr>
      <w:tr w:rsidR="00E366E4" w14:paraId="5C7F0CE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2B95DE" w14:textId="77777777" w:rsidR="00E366E4" w:rsidRDefault="00E366E4" w:rsidP="00176550">
            <w:pPr>
              <w:rPr>
                <w:lang w:val="en-US"/>
              </w:rPr>
            </w:pPr>
          </w:p>
        </w:tc>
        <w:tc>
          <w:tcPr>
            <w:tcW w:w="1276" w:type="dxa"/>
            <w:gridSpan w:val="2"/>
            <w:tcBorders>
              <w:top w:val="nil"/>
              <w:bottom w:val="single" w:sz="2" w:space="0" w:color="auto"/>
            </w:tcBorders>
            <w:vAlign w:val="center"/>
          </w:tcPr>
          <w:p w14:paraId="08213081"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7C4E89F2"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6C0EF4E2"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4D57891" w14:textId="77777777" w:rsidR="00E366E4" w:rsidRDefault="00E366E4" w:rsidP="00176550">
            <w:pPr>
              <w:rPr>
                <w:lang w:val="en-US"/>
              </w:rPr>
            </w:pPr>
            <w:r>
              <w:rPr>
                <w:lang w:val="en-US"/>
              </w:rPr>
              <w:t>0,001</w:t>
            </w:r>
          </w:p>
        </w:tc>
      </w:tr>
      <w:tr w:rsidR="00E366E4" w14:paraId="74CBBFD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1E8C34" w14:textId="77777777" w:rsidR="00E366E4" w:rsidRDefault="00E366E4" w:rsidP="00176550">
            <w:pPr>
              <w:rPr>
                <w:lang w:val="en-US"/>
              </w:rPr>
            </w:pPr>
          </w:p>
        </w:tc>
        <w:tc>
          <w:tcPr>
            <w:tcW w:w="1276" w:type="dxa"/>
            <w:gridSpan w:val="2"/>
            <w:tcBorders>
              <w:top w:val="nil"/>
              <w:bottom w:val="single" w:sz="2" w:space="0" w:color="auto"/>
            </w:tcBorders>
            <w:vAlign w:val="center"/>
          </w:tcPr>
          <w:p w14:paraId="5BF566A7"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7070049C"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146DBCC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0EED0C4" w14:textId="77777777" w:rsidR="00E366E4" w:rsidRDefault="00E366E4" w:rsidP="00176550">
            <w:pPr>
              <w:rPr>
                <w:lang w:val="en-US"/>
              </w:rPr>
            </w:pPr>
            <w:r>
              <w:rPr>
                <w:lang w:val="en-US"/>
              </w:rPr>
              <w:t>0,049</w:t>
            </w:r>
          </w:p>
        </w:tc>
      </w:tr>
      <w:tr w:rsidR="00E366E4" w14:paraId="4174FE9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8AEC93" w14:textId="77777777" w:rsidR="00E366E4" w:rsidRDefault="00E366E4" w:rsidP="00176550">
            <w:pPr>
              <w:rPr>
                <w:lang w:val="en-US"/>
              </w:rPr>
            </w:pPr>
          </w:p>
        </w:tc>
        <w:tc>
          <w:tcPr>
            <w:tcW w:w="1276" w:type="dxa"/>
            <w:gridSpan w:val="2"/>
            <w:tcBorders>
              <w:top w:val="nil"/>
              <w:bottom w:val="single" w:sz="2" w:space="0" w:color="auto"/>
            </w:tcBorders>
            <w:vAlign w:val="center"/>
          </w:tcPr>
          <w:p w14:paraId="37A2A509"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75A217BE"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6675CD2E"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504D52F9" w14:textId="77777777" w:rsidR="00E366E4" w:rsidRDefault="00E366E4" w:rsidP="00176550">
            <w:pPr>
              <w:rPr>
                <w:lang w:val="en-US"/>
              </w:rPr>
            </w:pPr>
            <w:r>
              <w:rPr>
                <w:lang w:val="en-US"/>
              </w:rPr>
              <w:t>1,220</w:t>
            </w:r>
          </w:p>
        </w:tc>
      </w:tr>
      <w:tr w:rsidR="00E366E4" w14:paraId="705378E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56A790" w14:textId="77777777" w:rsidR="00E366E4" w:rsidRDefault="00E366E4" w:rsidP="00176550">
            <w:pPr>
              <w:rPr>
                <w:lang w:val="en-US"/>
              </w:rPr>
            </w:pPr>
          </w:p>
        </w:tc>
        <w:tc>
          <w:tcPr>
            <w:tcW w:w="1276" w:type="dxa"/>
            <w:gridSpan w:val="2"/>
            <w:tcBorders>
              <w:top w:val="nil"/>
              <w:bottom w:val="single" w:sz="2" w:space="0" w:color="auto"/>
            </w:tcBorders>
            <w:vAlign w:val="center"/>
          </w:tcPr>
          <w:p w14:paraId="57672391"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2ACC4CDD"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7AAD964B"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706BBD8B" w14:textId="77777777" w:rsidR="00E366E4" w:rsidRDefault="00E366E4" w:rsidP="00176550">
            <w:pPr>
              <w:rPr>
                <w:lang w:val="en-US"/>
              </w:rPr>
            </w:pPr>
            <w:r>
              <w:rPr>
                <w:lang w:val="en-US"/>
              </w:rPr>
              <w:t>0,014</w:t>
            </w:r>
          </w:p>
        </w:tc>
      </w:tr>
      <w:tr w:rsidR="00E366E4" w14:paraId="75F1CF1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52160D" w14:textId="77777777" w:rsidR="00E366E4" w:rsidRDefault="00E366E4" w:rsidP="00176550">
            <w:pPr>
              <w:rPr>
                <w:lang w:val="en-US"/>
              </w:rPr>
            </w:pPr>
          </w:p>
        </w:tc>
        <w:tc>
          <w:tcPr>
            <w:tcW w:w="1276" w:type="dxa"/>
            <w:gridSpan w:val="2"/>
            <w:tcBorders>
              <w:top w:val="nil"/>
              <w:bottom w:val="single" w:sz="2" w:space="0" w:color="auto"/>
            </w:tcBorders>
            <w:vAlign w:val="center"/>
          </w:tcPr>
          <w:p w14:paraId="6124CC5C"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5BC0C4E1"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0D4DD551"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7DFD3547" w14:textId="77777777" w:rsidR="00E366E4" w:rsidRDefault="00E366E4" w:rsidP="00176550">
            <w:pPr>
              <w:rPr>
                <w:lang w:val="en-US"/>
              </w:rPr>
            </w:pPr>
            <w:r>
              <w:rPr>
                <w:lang w:val="en-US"/>
              </w:rPr>
              <w:t>1,220</w:t>
            </w:r>
          </w:p>
        </w:tc>
      </w:tr>
      <w:tr w:rsidR="00E366E4" w14:paraId="525B623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A38225" w14:textId="77777777" w:rsidR="00E366E4" w:rsidRDefault="00E366E4" w:rsidP="00176550">
            <w:pPr>
              <w:rPr>
                <w:lang w:val="en-US"/>
              </w:rPr>
            </w:pPr>
          </w:p>
        </w:tc>
        <w:tc>
          <w:tcPr>
            <w:tcW w:w="1276" w:type="dxa"/>
            <w:gridSpan w:val="2"/>
            <w:tcBorders>
              <w:top w:val="nil"/>
              <w:bottom w:val="single" w:sz="2" w:space="0" w:color="auto"/>
            </w:tcBorders>
            <w:vAlign w:val="center"/>
          </w:tcPr>
          <w:p w14:paraId="13C4B3F7"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7C38BB21"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276FEE3B"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C13100C" w14:textId="77777777" w:rsidR="00E366E4" w:rsidRDefault="00E366E4" w:rsidP="00176550">
            <w:pPr>
              <w:rPr>
                <w:lang w:val="en-US"/>
              </w:rPr>
            </w:pPr>
            <w:r>
              <w:rPr>
                <w:lang w:val="en-US"/>
              </w:rPr>
              <w:t>0,006</w:t>
            </w:r>
          </w:p>
        </w:tc>
      </w:tr>
      <w:tr w:rsidR="00E366E4" w14:paraId="34A599F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D2D6BB" w14:textId="77777777" w:rsidR="00E366E4" w:rsidRDefault="00E366E4" w:rsidP="00176550">
            <w:pPr>
              <w:rPr>
                <w:lang w:val="en-US"/>
              </w:rPr>
            </w:pPr>
          </w:p>
        </w:tc>
        <w:tc>
          <w:tcPr>
            <w:tcW w:w="1276" w:type="dxa"/>
            <w:gridSpan w:val="2"/>
            <w:tcBorders>
              <w:top w:val="nil"/>
              <w:bottom w:val="single" w:sz="2" w:space="0" w:color="auto"/>
            </w:tcBorders>
            <w:vAlign w:val="center"/>
          </w:tcPr>
          <w:p w14:paraId="3184911C"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45BFBC75"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67ADB3D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DD80E34" w14:textId="77777777" w:rsidR="00E366E4" w:rsidRDefault="00E366E4" w:rsidP="00176550">
            <w:pPr>
              <w:rPr>
                <w:lang w:val="en-US"/>
              </w:rPr>
            </w:pPr>
            <w:r>
              <w:rPr>
                <w:lang w:val="en-US"/>
              </w:rPr>
              <w:t>0,036</w:t>
            </w:r>
          </w:p>
        </w:tc>
      </w:tr>
      <w:tr w:rsidR="00E366E4" w14:paraId="6475310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11421F" w14:textId="77777777" w:rsidR="00E366E4" w:rsidRDefault="00E366E4" w:rsidP="00176550">
            <w:pPr>
              <w:rPr>
                <w:lang w:val="en-US"/>
              </w:rPr>
            </w:pPr>
          </w:p>
        </w:tc>
        <w:tc>
          <w:tcPr>
            <w:tcW w:w="1276" w:type="dxa"/>
            <w:gridSpan w:val="2"/>
            <w:tcBorders>
              <w:top w:val="nil"/>
              <w:bottom w:val="single" w:sz="2" w:space="0" w:color="auto"/>
            </w:tcBorders>
            <w:vAlign w:val="center"/>
          </w:tcPr>
          <w:p w14:paraId="4122767A"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622810A4"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36135A1E"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1F74F203" w14:textId="77777777" w:rsidR="00E366E4" w:rsidRDefault="00E366E4" w:rsidP="00176550">
            <w:pPr>
              <w:rPr>
                <w:lang w:val="en-US"/>
              </w:rPr>
            </w:pPr>
            <w:r>
              <w:rPr>
                <w:lang w:val="en-US"/>
              </w:rPr>
              <w:t>0,001</w:t>
            </w:r>
          </w:p>
        </w:tc>
      </w:tr>
      <w:tr w:rsidR="00E366E4" w14:paraId="74BE19B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E60459" w14:textId="77777777" w:rsidR="00E366E4" w:rsidRDefault="00E366E4" w:rsidP="00176550">
            <w:pPr>
              <w:rPr>
                <w:lang w:val="en-US"/>
              </w:rPr>
            </w:pPr>
          </w:p>
        </w:tc>
        <w:tc>
          <w:tcPr>
            <w:tcW w:w="1276" w:type="dxa"/>
            <w:gridSpan w:val="2"/>
            <w:tcBorders>
              <w:top w:val="nil"/>
              <w:bottom w:val="single" w:sz="2" w:space="0" w:color="auto"/>
            </w:tcBorders>
            <w:vAlign w:val="center"/>
          </w:tcPr>
          <w:p w14:paraId="5941B661"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48FE7E61"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66433297"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AF8C584" w14:textId="77777777" w:rsidR="00E366E4" w:rsidRDefault="00E366E4" w:rsidP="00176550">
            <w:pPr>
              <w:rPr>
                <w:lang w:val="en-US"/>
              </w:rPr>
            </w:pPr>
            <w:r>
              <w:rPr>
                <w:lang w:val="en-US"/>
              </w:rPr>
              <w:t>6,100</w:t>
            </w:r>
          </w:p>
        </w:tc>
      </w:tr>
      <w:tr w:rsidR="00E366E4" w14:paraId="162825A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EC72BE" w14:textId="77777777" w:rsidR="00E366E4" w:rsidRDefault="00E366E4" w:rsidP="00176550">
            <w:pPr>
              <w:rPr>
                <w:lang w:val="en-US"/>
              </w:rPr>
            </w:pPr>
          </w:p>
        </w:tc>
        <w:tc>
          <w:tcPr>
            <w:tcW w:w="1276" w:type="dxa"/>
            <w:gridSpan w:val="2"/>
            <w:tcBorders>
              <w:top w:val="nil"/>
              <w:bottom w:val="single" w:sz="2" w:space="0" w:color="auto"/>
            </w:tcBorders>
            <w:vAlign w:val="center"/>
          </w:tcPr>
          <w:p w14:paraId="78FABBF6" w14:textId="77777777" w:rsidR="00E366E4" w:rsidRDefault="00E366E4"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4609BD82" w14:textId="77777777" w:rsidR="00E366E4" w:rsidRDefault="00E366E4" w:rsidP="00176550">
            <w:pPr>
              <w:rPr>
                <w:lang w:val="en-US"/>
              </w:rPr>
            </w:pPr>
            <w:r>
              <w:rPr>
                <w:lang w:val="en-US"/>
              </w:rPr>
              <w:t>Punti de conexiune flexibile, tip "ПГС-50"</w:t>
            </w:r>
          </w:p>
        </w:tc>
        <w:tc>
          <w:tcPr>
            <w:tcW w:w="993" w:type="dxa"/>
            <w:gridSpan w:val="2"/>
            <w:tcBorders>
              <w:top w:val="nil"/>
              <w:bottom w:val="single" w:sz="2" w:space="0" w:color="auto"/>
            </w:tcBorders>
          </w:tcPr>
          <w:p w14:paraId="7EB808DA"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75389139" w14:textId="77777777" w:rsidR="00E366E4" w:rsidRDefault="00E366E4" w:rsidP="00176550">
            <w:pPr>
              <w:rPr>
                <w:lang w:val="en-US"/>
              </w:rPr>
            </w:pPr>
            <w:r>
              <w:rPr>
                <w:lang w:val="en-US"/>
              </w:rPr>
              <w:t>1,000</w:t>
            </w:r>
          </w:p>
        </w:tc>
      </w:tr>
      <w:tr w:rsidR="00E366E4" w14:paraId="33D9EB3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3856F3" w14:textId="77777777" w:rsidR="00E366E4" w:rsidRDefault="00E366E4" w:rsidP="00176550">
            <w:pPr>
              <w:rPr>
                <w:lang w:val="en-US"/>
              </w:rPr>
            </w:pPr>
          </w:p>
        </w:tc>
        <w:tc>
          <w:tcPr>
            <w:tcW w:w="1276" w:type="dxa"/>
            <w:gridSpan w:val="2"/>
            <w:tcBorders>
              <w:top w:val="nil"/>
              <w:bottom w:val="single" w:sz="2" w:space="0" w:color="auto"/>
            </w:tcBorders>
            <w:vAlign w:val="center"/>
          </w:tcPr>
          <w:p w14:paraId="156C6A5E"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7B395390"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6147BD16"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182DE5E9" w14:textId="77777777" w:rsidR="00E366E4" w:rsidRDefault="00E366E4" w:rsidP="00176550">
            <w:pPr>
              <w:rPr>
                <w:lang w:val="en-US"/>
              </w:rPr>
            </w:pPr>
            <w:r>
              <w:rPr>
                <w:lang w:val="en-US"/>
              </w:rPr>
              <w:t>0,020</w:t>
            </w:r>
          </w:p>
        </w:tc>
      </w:tr>
      <w:tr w:rsidR="00E366E4" w14:paraId="4EE2033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219970" w14:textId="77777777" w:rsidR="00E366E4" w:rsidRDefault="00E366E4" w:rsidP="00176550">
            <w:pPr>
              <w:rPr>
                <w:lang w:val="en-US"/>
              </w:rPr>
            </w:pPr>
          </w:p>
        </w:tc>
        <w:tc>
          <w:tcPr>
            <w:tcW w:w="1276" w:type="dxa"/>
            <w:gridSpan w:val="2"/>
            <w:tcBorders>
              <w:top w:val="nil"/>
              <w:bottom w:val="single" w:sz="2" w:space="0" w:color="auto"/>
            </w:tcBorders>
            <w:vAlign w:val="center"/>
          </w:tcPr>
          <w:p w14:paraId="06082C37"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0294FB3F"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28775B62"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5F97AA0" w14:textId="77777777" w:rsidR="00E366E4" w:rsidRDefault="00E366E4" w:rsidP="00176550">
            <w:pPr>
              <w:rPr>
                <w:lang w:val="en-US"/>
              </w:rPr>
            </w:pPr>
            <w:r>
              <w:rPr>
                <w:lang w:val="en-US"/>
              </w:rPr>
              <w:t>0,001</w:t>
            </w:r>
          </w:p>
        </w:tc>
      </w:tr>
      <w:tr w:rsidR="00E366E4" w14:paraId="19EA9E0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A18269" w14:textId="77777777" w:rsidR="00E366E4" w:rsidRDefault="00E366E4" w:rsidP="00176550">
            <w:pPr>
              <w:rPr>
                <w:lang w:val="en-US"/>
              </w:rPr>
            </w:pPr>
          </w:p>
        </w:tc>
        <w:tc>
          <w:tcPr>
            <w:tcW w:w="1276" w:type="dxa"/>
            <w:gridSpan w:val="2"/>
            <w:tcBorders>
              <w:top w:val="nil"/>
              <w:bottom w:val="single" w:sz="2" w:space="0" w:color="auto"/>
            </w:tcBorders>
            <w:vAlign w:val="center"/>
          </w:tcPr>
          <w:p w14:paraId="0214C98B"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72849357"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63155323"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4235116" w14:textId="77777777" w:rsidR="00E366E4" w:rsidRDefault="00E366E4" w:rsidP="00176550">
            <w:pPr>
              <w:rPr>
                <w:lang w:val="en-US"/>
              </w:rPr>
            </w:pPr>
            <w:r>
              <w:rPr>
                <w:lang w:val="en-US"/>
              </w:rPr>
              <w:t>0,006</w:t>
            </w:r>
          </w:p>
        </w:tc>
      </w:tr>
      <w:tr w:rsidR="00E366E4" w14:paraId="72C5460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BC13C8" w14:textId="77777777" w:rsidR="00E366E4" w:rsidRDefault="00E366E4" w:rsidP="00176550">
            <w:pPr>
              <w:rPr>
                <w:lang w:val="en-US"/>
              </w:rPr>
            </w:pPr>
          </w:p>
        </w:tc>
        <w:tc>
          <w:tcPr>
            <w:tcW w:w="1276" w:type="dxa"/>
            <w:gridSpan w:val="2"/>
            <w:tcBorders>
              <w:top w:val="nil"/>
              <w:bottom w:val="single" w:sz="2" w:space="0" w:color="auto"/>
            </w:tcBorders>
            <w:vAlign w:val="center"/>
          </w:tcPr>
          <w:p w14:paraId="424FB8D2"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07722FFA"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42A73B93"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4A54142" w14:textId="77777777" w:rsidR="00E366E4" w:rsidRDefault="00E366E4" w:rsidP="00176550">
            <w:pPr>
              <w:rPr>
                <w:lang w:val="en-US"/>
              </w:rPr>
            </w:pPr>
            <w:r>
              <w:rPr>
                <w:lang w:val="en-US"/>
              </w:rPr>
              <w:t>0,012</w:t>
            </w:r>
          </w:p>
        </w:tc>
      </w:tr>
      <w:tr w:rsidR="00E366E4" w14:paraId="4EA4A33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1D996D" w14:textId="77777777" w:rsidR="00E366E4" w:rsidRDefault="00E366E4" w:rsidP="00176550">
            <w:pPr>
              <w:rPr>
                <w:lang w:val="en-US"/>
              </w:rPr>
            </w:pPr>
          </w:p>
        </w:tc>
        <w:tc>
          <w:tcPr>
            <w:tcW w:w="1276" w:type="dxa"/>
            <w:gridSpan w:val="2"/>
            <w:tcBorders>
              <w:top w:val="nil"/>
              <w:bottom w:val="single" w:sz="2" w:space="0" w:color="auto"/>
            </w:tcBorders>
            <w:vAlign w:val="center"/>
          </w:tcPr>
          <w:p w14:paraId="2B939456"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57AE6163"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57DAEB01"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4766F9E" w14:textId="77777777" w:rsidR="00E366E4" w:rsidRDefault="00E366E4" w:rsidP="00176550">
            <w:pPr>
              <w:rPr>
                <w:lang w:val="en-US"/>
              </w:rPr>
            </w:pPr>
            <w:r>
              <w:rPr>
                <w:lang w:val="en-US"/>
              </w:rPr>
              <w:t>0,002</w:t>
            </w:r>
          </w:p>
        </w:tc>
      </w:tr>
      <w:tr w:rsidR="00E366E4" w14:paraId="6372D6B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1746C2" w14:textId="77777777" w:rsidR="00E366E4" w:rsidRDefault="00E366E4" w:rsidP="00176550">
            <w:pPr>
              <w:rPr>
                <w:lang w:val="en-US"/>
              </w:rPr>
            </w:pPr>
          </w:p>
        </w:tc>
        <w:tc>
          <w:tcPr>
            <w:tcW w:w="1276" w:type="dxa"/>
            <w:gridSpan w:val="2"/>
            <w:tcBorders>
              <w:top w:val="nil"/>
              <w:bottom w:val="single" w:sz="2" w:space="0" w:color="auto"/>
            </w:tcBorders>
            <w:vAlign w:val="center"/>
          </w:tcPr>
          <w:p w14:paraId="21025406"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715E31F5"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45AF84A8"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7980F639" w14:textId="77777777" w:rsidR="00E366E4" w:rsidRDefault="00E366E4" w:rsidP="00176550">
            <w:pPr>
              <w:rPr>
                <w:lang w:val="en-US"/>
              </w:rPr>
            </w:pPr>
            <w:r>
              <w:rPr>
                <w:lang w:val="en-US"/>
              </w:rPr>
              <w:t>0,130</w:t>
            </w:r>
          </w:p>
        </w:tc>
      </w:tr>
      <w:tr w:rsidR="00E366E4" w14:paraId="17A3B17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A383BE" w14:textId="77777777" w:rsidR="00E366E4" w:rsidRDefault="00E366E4" w:rsidP="00176550">
            <w:pPr>
              <w:rPr>
                <w:lang w:val="en-US"/>
              </w:rPr>
            </w:pPr>
          </w:p>
        </w:tc>
        <w:tc>
          <w:tcPr>
            <w:tcW w:w="1276" w:type="dxa"/>
            <w:gridSpan w:val="2"/>
            <w:tcBorders>
              <w:top w:val="nil"/>
              <w:bottom w:val="single" w:sz="2" w:space="0" w:color="auto"/>
            </w:tcBorders>
            <w:vAlign w:val="center"/>
          </w:tcPr>
          <w:p w14:paraId="6701ED62"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4FFCAEE1"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2BCDC54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0152E73" w14:textId="77777777" w:rsidR="00E366E4" w:rsidRDefault="00E366E4" w:rsidP="00176550">
            <w:pPr>
              <w:rPr>
                <w:lang w:val="en-US"/>
              </w:rPr>
            </w:pPr>
            <w:r>
              <w:rPr>
                <w:lang w:val="en-US"/>
              </w:rPr>
              <w:t>0,040</w:t>
            </w:r>
          </w:p>
        </w:tc>
      </w:tr>
      <w:tr w:rsidR="00E366E4" w14:paraId="64579E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DC0B34" w14:textId="77777777" w:rsidR="00E366E4" w:rsidRDefault="00E366E4" w:rsidP="00176550">
            <w:pPr>
              <w:rPr>
                <w:lang w:val="en-US"/>
              </w:rPr>
            </w:pPr>
          </w:p>
        </w:tc>
        <w:tc>
          <w:tcPr>
            <w:tcW w:w="1276" w:type="dxa"/>
            <w:gridSpan w:val="2"/>
            <w:tcBorders>
              <w:top w:val="nil"/>
              <w:bottom w:val="single" w:sz="2" w:space="0" w:color="auto"/>
            </w:tcBorders>
            <w:vAlign w:val="center"/>
          </w:tcPr>
          <w:p w14:paraId="7DA6B615"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7FA44EEB"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5D7480FC"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98527E0" w14:textId="77777777" w:rsidR="00E366E4" w:rsidRDefault="00E366E4" w:rsidP="00176550">
            <w:pPr>
              <w:rPr>
                <w:lang w:val="en-US"/>
              </w:rPr>
            </w:pPr>
            <w:r>
              <w:rPr>
                <w:lang w:val="en-US"/>
              </w:rPr>
              <w:t>0,002</w:t>
            </w:r>
          </w:p>
        </w:tc>
      </w:tr>
      <w:tr w:rsidR="00E366E4" w:rsidRPr="00EB582C" w14:paraId="12C67363" w14:textId="77777777" w:rsidTr="00176550">
        <w:trPr>
          <w:trHeight w:val="340"/>
        </w:trPr>
        <w:tc>
          <w:tcPr>
            <w:tcW w:w="709" w:type="dxa"/>
            <w:tcBorders>
              <w:top w:val="nil"/>
              <w:left w:val="single" w:sz="6" w:space="0" w:color="auto"/>
              <w:bottom w:val="nil"/>
              <w:right w:val="nil"/>
            </w:tcBorders>
          </w:tcPr>
          <w:p w14:paraId="10699F4D"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F1102EC"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AA9E92F"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363748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97B6C8B"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EFFB4C3" w14:textId="77777777" w:rsidR="00E366E4" w:rsidRPr="00EB582C" w:rsidRDefault="00E366E4" w:rsidP="00176550">
            <w:pPr>
              <w:rPr>
                <w:lang w:val="en-US"/>
              </w:rPr>
            </w:pPr>
          </w:p>
        </w:tc>
      </w:tr>
      <w:tr w:rsidR="00E366E4" w14:paraId="5584B8C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454892" w14:textId="77777777" w:rsidR="00E366E4" w:rsidRDefault="00E366E4" w:rsidP="00176550">
            <w:pPr>
              <w:rPr>
                <w:lang w:val="en-US"/>
              </w:rPr>
            </w:pPr>
            <w:r>
              <w:rPr>
                <w:lang w:val="en-US"/>
              </w:rPr>
              <w:t>27</w:t>
            </w:r>
          </w:p>
        </w:tc>
        <w:tc>
          <w:tcPr>
            <w:tcW w:w="1276" w:type="dxa"/>
            <w:gridSpan w:val="2"/>
            <w:tcBorders>
              <w:top w:val="single" w:sz="4" w:space="0" w:color="auto"/>
              <w:bottom w:val="single" w:sz="4" w:space="0" w:color="auto"/>
            </w:tcBorders>
          </w:tcPr>
          <w:p w14:paraId="16FDFE4E" w14:textId="77777777" w:rsidR="00E366E4" w:rsidRDefault="00E366E4" w:rsidP="00176550">
            <w:pPr>
              <w:rPr>
                <w:lang w:val="en-US"/>
              </w:rPr>
            </w:pPr>
            <w:r>
              <w:rPr>
                <w:lang w:val="en-US"/>
              </w:rPr>
              <w:t>Pret de piata</w:t>
            </w:r>
          </w:p>
          <w:p w14:paraId="2911B41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7363085"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Sina DIN 300m</w:t>
            </w:r>
            <w:r>
              <w:rPr>
                <w:rFonts w:ascii="Times New Roman CYR" w:hAnsi="Times New Roman CYR" w:cs="Times New Roman CYR"/>
                <w:sz w:val="16"/>
                <w:szCs w:val="16"/>
                <w:lang w:val="en-US"/>
              </w:rPr>
              <w:t xml:space="preserve"> </w:t>
            </w:r>
          </w:p>
          <w:p w14:paraId="64F01C3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A76F870"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125E30F" w14:textId="77777777" w:rsidR="00E366E4" w:rsidRDefault="00E366E4" w:rsidP="00176550">
            <w:pPr>
              <w:jc w:val="center"/>
              <w:rPr>
                <w:lang w:val="en-US"/>
              </w:rPr>
            </w:pPr>
            <w:r>
              <w:rPr>
                <w:lang w:val="en-US"/>
              </w:rPr>
              <w:t>1,000</w:t>
            </w:r>
          </w:p>
        </w:tc>
      </w:tr>
      <w:tr w:rsidR="00E366E4" w14:paraId="119ED5C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B072CB" w14:textId="77777777" w:rsidR="00E366E4" w:rsidRDefault="00E366E4" w:rsidP="00176550">
            <w:pPr>
              <w:rPr>
                <w:lang w:val="en-US"/>
              </w:rPr>
            </w:pPr>
          </w:p>
        </w:tc>
        <w:tc>
          <w:tcPr>
            <w:tcW w:w="1276" w:type="dxa"/>
            <w:gridSpan w:val="2"/>
            <w:tcBorders>
              <w:top w:val="nil"/>
              <w:bottom w:val="single" w:sz="2" w:space="0" w:color="auto"/>
            </w:tcBorders>
            <w:vAlign w:val="center"/>
          </w:tcPr>
          <w:p w14:paraId="0F30B5CF" w14:textId="77777777" w:rsidR="00E366E4" w:rsidRDefault="00E366E4" w:rsidP="00176550">
            <w:pPr>
              <w:jc w:val="center"/>
              <w:rPr>
                <w:sz w:val="16"/>
                <w:szCs w:val="16"/>
                <w:lang w:val="en-US"/>
              </w:rPr>
            </w:pPr>
            <w:r>
              <w:rPr>
                <w:sz w:val="16"/>
                <w:szCs w:val="16"/>
                <w:lang w:val="en-US"/>
              </w:rPr>
              <w:t>81589124-1</w:t>
            </w:r>
          </w:p>
        </w:tc>
        <w:tc>
          <w:tcPr>
            <w:tcW w:w="4252" w:type="dxa"/>
            <w:gridSpan w:val="3"/>
            <w:tcBorders>
              <w:top w:val="nil"/>
              <w:bottom w:val="single" w:sz="2" w:space="0" w:color="auto"/>
            </w:tcBorders>
          </w:tcPr>
          <w:p w14:paraId="5ABB746E" w14:textId="77777777" w:rsidR="00E366E4" w:rsidRDefault="00E366E4" w:rsidP="00176550">
            <w:pPr>
              <w:rPr>
                <w:lang w:val="en-US"/>
              </w:rPr>
            </w:pPr>
            <w:r>
              <w:rPr>
                <w:lang w:val="en-US"/>
              </w:rPr>
              <w:t>Sina DIN 300m</w:t>
            </w:r>
          </w:p>
        </w:tc>
        <w:tc>
          <w:tcPr>
            <w:tcW w:w="993" w:type="dxa"/>
            <w:gridSpan w:val="2"/>
            <w:tcBorders>
              <w:top w:val="nil"/>
              <w:bottom w:val="single" w:sz="2" w:space="0" w:color="auto"/>
            </w:tcBorders>
          </w:tcPr>
          <w:p w14:paraId="646E7C92"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7DADDA5B" w14:textId="77777777" w:rsidR="00E366E4" w:rsidRDefault="00E366E4" w:rsidP="00176550">
            <w:pPr>
              <w:rPr>
                <w:lang w:val="en-US"/>
              </w:rPr>
            </w:pPr>
            <w:r>
              <w:rPr>
                <w:lang w:val="en-US"/>
              </w:rPr>
              <w:t>1,000</w:t>
            </w:r>
          </w:p>
        </w:tc>
      </w:tr>
      <w:tr w:rsidR="00E366E4" w:rsidRPr="00EB582C" w14:paraId="2FDE93AD" w14:textId="77777777" w:rsidTr="00176550">
        <w:trPr>
          <w:trHeight w:val="340"/>
        </w:trPr>
        <w:tc>
          <w:tcPr>
            <w:tcW w:w="709" w:type="dxa"/>
            <w:tcBorders>
              <w:top w:val="nil"/>
              <w:left w:val="single" w:sz="6" w:space="0" w:color="auto"/>
              <w:bottom w:val="nil"/>
              <w:right w:val="nil"/>
            </w:tcBorders>
          </w:tcPr>
          <w:p w14:paraId="157C5C42"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EEC1A74"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2BFC31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1ACE363"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09C1B1D"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FC912B0" w14:textId="77777777" w:rsidR="00E366E4" w:rsidRPr="00EB582C" w:rsidRDefault="00E366E4" w:rsidP="00176550">
            <w:pPr>
              <w:rPr>
                <w:lang w:val="en-US"/>
              </w:rPr>
            </w:pPr>
          </w:p>
        </w:tc>
      </w:tr>
      <w:tr w:rsidR="00E366E4" w14:paraId="0E8A828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D40DFF" w14:textId="77777777" w:rsidR="00E366E4" w:rsidRDefault="00E366E4" w:rsidP="00176550">
            <w:pPr>
              <w:rPr>
                <w:lang w:val="en-US"/>
              </w:rPr>
            </w:pPr>
            <w:r>
              <w:rPr>
                <w:lang w:val="en-US"/>
              </w:rPr>
              <w:t>28</w:t>
            </w:r>
          </w:p>
        </w:tc>
        <w:tc>
          <w:tcPr>
            <w:tcW w:w="1276" w:type="dxa"/>
            <w:gridSpan w:val="2"/>
            <w:tcBorders>
              <w:top w:val="single" w:sz="4" w:space="0" w:color="auto"/>
              <w:bottom w:val="single" w:sz="4" w:space="0" w:color="auto"/>
            </w:tcBorders>
          </w:tcPr>
          <w:p w14:paraId="4A29A150" w14:textId="77777777" w:rsidR="00E366E4" w:rsidRDefault="00E366E4" w:rsidP="00176550">
            <w:pPr>
              <w:rPr>
                <w:lang w:val="en-US"/>
              </w:rPr>
            </w:pPr>
            <w:r>
              <w:rPr>
                <w:lang w:val="en-US"/>
              </w:rPr>
              <w:t>RpEP18A</w:t>
            </w:r>
          </w:p>
          <w:p w14:paraId="3A1E6450"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AFB1A45"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Aplicarea inscriptiilor (Autocolant  - Pericol de electrocutare)</w:t>
            </w:r>
            <w:r>
              <w:rPr>
                <w:rFonts w:ascii="Times New Roman CYR" w:hAnsi="Times New Roman CYR" w:cs="Times New Roman CYR"/>
                <w:sz w:val="16"/>
                <w:szCs w:val="16"/>
                <w:lang w:val="en-US"/>
              </w:rPr>
              <w:t xml:space="preserve"> </w:t>
            </w:r>
          </w:p>
          <w:p w14:paraId="4E2B8E4D"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7FEF384"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AD0FD1A" w14:textId="77777777" w:rsidR="00E366E4" w:rsidRDefault="00E366E4" w:rsidP="00176550">
            <w:pPr>
              <w:jc w:val="center"/>
              <w:rPr>
                <w:lang w:val="en-US"/>
              </w:rPr>
            </w:pPr>
            <w:r>
              <w:rPr>
                <w:lang w:val="en-US"/>
              </w:rPr>
              <w:t>1,000</w:t>
            </w:r>
          </w:p>
        </w:tc>
      </w:tr>
      <w:tr w:rsidR="00E366E4" w14:paraId="7ABE339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BE0B5E" w14:textId="77777777" w:rsidR="00E366E4" w:rsidRDefault="00E366E4" w:rsidP="00176550">
            <w:pPr>
              <w:rPr>
                <w:lang w:val="en-US"/>
              </w:rPr>
            </w:pPr>
          </w:p>
        </w:tc>
        <w:tc>
          <w:tcPr>
            <w:tcW w:w="1276" w:type="dxa"/>
            <w:gridSpan w:val="2"/>
            <w:tcBorders>
              <w:top w:val="nil"/>
              <w:bottom w:val="single" w:sz="2" w:space="0" w:color="auto"/>
            </w:tcBorders>
            <w:vAlign w:val="center"/>
          </w:tcPr>
          <w:p w14:paraId="7FC71A4B" w14:textId="77777777" w:rsidR="00E366E4" w:rsidRDefault="00E366E4" w:rsidP="00176550">
            <w:pPr>
              <w:jc w:val="center"/>
              <w:rPr>
                <w:sz w:val="16"/>
                <w:szCs w:val="16"/>
                <w:lang w:val="en-US"/>
              </w:rPr>
            </w:pPr>
            <w:r>
              <w:rPr>
                <w:sz w:val="16"/>
                <w:szCs w:val="16"/>
                <w:lang w:val="en-US"/>
              </w:rPr>
              <w:t>7137010011510</w:t>
            </w:r>
          </w:p>
        </w:tc>
        <w:tc>
          <w:tcPr>
            <w:tcW w:w="4252" w:type="dxa"/>
            <w:gridSpan w:val="3"/>
            <w:tcBorders>
              <w:top w:val="nil"/>
              <w:bottom w:val="single" w:sz="2" w:space="0" w:color="auto"/>
            </w:tcBorders>
          </w:tcPr>
          <w:p w14:paraId="1448A6E9" w14:textId="77777777" w:rsidR="00E366E4" w:rsidRDefault="00E366E4" w:rsidP="00176550">
            <w:pPr>
              <w:rPr>
                <w:lang w:val="en-US"/>
              </w:rPr>
            </w:pPr>
            <w:r>
              <w:rPr>
                <w:lang w:val="en-US"/>
              </w:rPr>
              <w:t>Electromontor</w:t>
            </w:r>
          </w:p>
        </w:tc>
        <w:tc>
          <w:tcPr>
            <w:tcW w:w="993" w:type="dxa"/>
            <w:gridSpan w:val="2"/>
            <w:tcBorders>
              <w:top w:val="nil"/>
              <w:bottom w:val="single" w:sz="2" w:space="0" w:color="auto"/>
            </w:tcBorders>
          </w:tcPr>
          <w:p w14:paraId="4237EF44"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76E2ED80" w14:textId="77777777" w:rsidR="00E366E4" w:rsidRDefault="00E366E4" w:rsidP="00176550">
            <w:pPr>
              <w:rPr>
                <w:lang w:val="en-US"/>
              </w:rPr>
            </w:pPr>
            <w:r>
              <w:rPr>
                <w:lang w:val="en-US"/>
              </w:rPr>
              <w:t>0,180</w:t>
            </w:r>
          </w:p>
        </w:tc>
      </w:tr>
      <w:tr w:rsidR="00E366E4" w:rsidRPr="00EB582C" w14:paraId="075F6E37" w14:textId="77777777" w:rsidTr="00176550">
        <w:trPr>
          <w:trHeight w:val="340"/>
        </w:trPr>
        <w:tc>
          <w:tcPr>
            <w:tcW w:w="709" w:type="dxa"/>
            <w:tcBorders>
              <w:top w:val="nil"/>
              <w:left w:val="single" w:sz="6" w:space="0" w:color="auto"/>
              <w:bottom w:val="nil"/>
              <w:right w:val="nil"/>
            </w:tcBorders>
          </w:tcPr>
          <w:p w14:paraId="6DCF38CB"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1C2C273"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7AA959C"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63A67B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9AA0D2E"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BC889E8" w14:textId="77777777" w:rsidR="00E366E4" w:rsidRPr="00EB582C" w:rsidRDefault="00E366E4" w:rsidP="00176550">
            <w:pPr>
              <w:rPr>
                <w:lang w:val="en-US"/>
              </w:rPr>
            </w:pPr>
          </w:p>
        </w:tc>
      </w:tr>
      <w:tr w:rsidR="00E366E4" w14:paraId="3B9AF02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13DADE" w14:textId="77777777" w:rsidR="00E366E4" w:rsidRDefault="00E366E4" w:rsidP="00176550">
            <w:pPr>
              <w:rPr>
                <w:lang w:val="en-US"/>
              </w:rPr>
            </w:pPr>
            <w:r>
              <w:rPr>
                <w:lang w:val="en-US"/>
              </w:rPr>
              <w:t>29</w:t>
            </w:r>
          </w:p>
        </w:tc>
        <w:tc>
          <w:tcPr>
            <w:tcW w:w="1276" w:type="dxa"/>
            <w:gridSpan w:val="2"/>
            <w:tcBorders>
              <w:top w:val="single" w:sz="4" w:space="0" w:color="auto"/>
              <w:bottom w:val="single" w:sz="4" w:space="0" w:color="auto"/>
            </w:tcBorders>
          </w:tcPr>
          <w:p w14:paraId="5BC05AE7" w14:textId="77777777" w:rsidR="00E366E4" w:rsidRDefault="00E366E4" w:rsidP="00176550">
            <w:pPr>
              <w:rPr>
                <w:lang w:val="en-US"/>
              </w:rPr>
            </w:pPr>
            <w:r>
              <w:rPr>
                <w:lang w:val="en-US"/>
              </w:rPr>
              <w:t>Pret de piata</w:t>
            </w:r>
          </w:p>
          <w:p w14:paraId="7D6C2B41"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9C44690"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Autocolant  - Pericol de electrocutare</w:t>
            </w:r>
            <w:r>
              <w:rPr>
                <w:rFonts w:ascii="Times New Roman CYR" w:hAnsi="Times New Roman CYR" w:cs="Times New Roman CYR"/>
                <w:sz w:val="16"/>
                <w:szCs w:val="16"/>
                <w:lang w:val="en-US"/>
              </w:rPr>
              <w:t xml:space="preserve"> </w:t>
            </w:r>
          </w:p>
          <w:p w14:paraId="39D3D628"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ECBA030"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4CD1B3E" w14:textId="77777777" w:rsidR="00E366E4" w:rsidRDefault="00E366E4" w:rsidP="00176550">
            <w:pPr>
              <w:jc w:val="center"/>
              <w:rPr>
                <w:lang w:val="en-US"/>
              </w:rPr>
            </w:pPr>
            <w:r>
              <w:rPr>
                <w:lang w:val="en-US"/>
              </w:rPr>
              <w:t>1,000</w:t>
            </w:r>
          </w:p>
        </w:tc>
      </w:tr>
      <w:tr w:rsidR="00E366E4" w14:paraId="428515B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FB6E05" w14:textId="77777777" w:rsidR="00E366E4" w:rsidRDefault="00E366E4" w:rsidP="00176550">
            <w:pPr>
              <w:rPr>
                <w:lang w:val="en-US"/>
              </w:rPr>
            </w:pPr>
          </w:p>
        </w:tc>
        <w:tc>
          <w:tcPr>
            <w:tcW w:w="1276" w:type="dxa"/>
            <w:gridSpan w:val="2"/>
            <w:tcBorders>
              <w:top w:val="nil"/>
              <w:bottom w:val="single" w:sz="2" w:space="0" w:color="auto"/>
            </w:tcBorders>
            <w:vAlign w:val="center"/>
          </w:tcPr>
          <w:p w14:paraId="65B88098" w14:textId="77777777" w:rsidR="00E366E4" w:rsidRDefault="00E366E4" w:rsidP="00176550">
            <w:pPr>
              <w:jc w:val="center"/>
              <w:rPr>
                <w:sz w:val="16"/>
                <w:szCs w:val="16"/>
                <w:lang w:val="en-US"/>
              </w:rPr>
            </w:pPr>
            <w:r>
              <w:rPr>
                <w:sz w:val="16"/>
                <w:szCs w:val="16"/>
                <w:lang w:val="en-US"/>
              </w:rPr>
              <w:t>55669945k8</w:t>
            </w:r>
          </w:p>
        </w:tc>
        <w:tc>
          <w:tcPr>
            <w:tcW w:w="4252" w:type="dxa"/>
            <w:gridSpan w:val="3"/>
            <w:tcBorders>
              <w:top w:val="nil"/>
              <w:bottom w:val="single" w:sz="2" w:space="0" w:color="auto"/>
            </w:tcBorders>
          </w:tcPr>
          <w:p w14:paraId="722A2BB2" w14:textId="77777777" w:rsidR="00E366E4" w:rsidRDefault="00E366E4" w:rsidP="00176550">
            <w:pPr>
              <w:rPr>
                <w:lang w:val="en-US"/>
              </w:rPr>
            </w:pPr>
            <w:r>
              <w:rPr>
                <w:lang w:val="en-US"/>
              </w:rPr>
              <w:t>Autocolant  - Pericol de electrocutare</w:t>
            </w:r>
          </w:p>
        </w:tc>
        <w:tc>
          <w:tcPr>
            <w:tcW w:w="993" w:type="dxa"/>
            <w:gridSpan w:val="2"/>
            <w:tcBorders>
              <w:top w:val="nil"/>
              <w:bottom w:val="single" w:sz="2" w:space="0" w:color="auto"/>
            </w:tcBorders>
          </w:tcPr>
          <w:p w14:paraId="56DB3BC1"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3905120" w14:textId="77777777" w:rsidR="00E366E4" w:rsidRDefault="00E366E4" w:rsidP="00176550">
            <w:pPr>
              <w:rPr>
                <w:lang w:val="en-US"/>
              </w:rPr>
            </w:pPr>
            <w:r>
              <w:rPr>
                <w:lang w:val="en-US"/>
              </w:rPr>
              <w:t>1,000</w:t>
            </w:r>
          </w:p>
        </w:tc>
      </w:tr>
      <w:tr w:rsidR="00E366E4" w:rsidRPr="00EB582C" w14:paraId="37422FF5" w14:textId="77777777" w:rsidTr="00176550">
        <w:trPr>
          <w:trHeight w:val="340"/>
        </w:trPr>
        <w:tc>
          <w:tcPr>
            <w:tcW w:w="709" w:type="dxa"/>
            <w:tcBorders>
              <w:top w:val="nil"/>
              <w:left w:val="single" w:sz="6" w:space="0" w:color="auto"/>
              <w:bottom w:val="nil"/>
              <w:right w:val="nil"/>
            </w:tcBorders>
          </w:tcPr>
          <w:p w14:paraId="069DCB58"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E8EB09A"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31A08A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8CA6FCB"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92F8E19"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06B1645" w14:textId="77777777" w:rsidR="00E366E4" w:rsidRPr="00EB582C" w:rsidRDefault="00E366E4" w:rsidP="00176550">
            <w:pPr>
              <w:rPr>
                <w:lang w:val="en-US"/>
              </w:rPr>
            </w:pPr>
          </w:p>
        </w:tc>
      </w:tr>
      <w:tr w:rsidR="00E366E4" w14:paraId="31ED7441"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1368A26" w14:textId="77777777" w:rsidR="00E366E4" w:rsidRDefault="00E366E4" w:rsidP="00176550">
            <w:pPr>
              <w:rPr>
                <w:sz w:val="8"/>
                <w:szCs w:val="8"/>
                <w:lang w:val="en-US"/>
              </w:rPr>
            </w:pPr>
          </w:p>
        </w:tc>
        <w:tc>
          <w:tcPr>
            <w:tcW w:w="1276" w:type="dxa"/>
            <w:gridSpan w:val="2"/>
            <w:tcBorders>
              <w:left w:val="nil"/>
              <w:bottom w:val="nil"/>
              <w:right w:val="nil"/>
            </w:tcBorders>
          </w:tcPr>
          <w:p w14:paraId="245E7380" w14:textId="77777777" w:rsidR="00E366E4" w:rsidRDefault="00E366E4" w:rsidP="00176550">
            <w:pPr>
              <w:rPr>
                <w:sz w:val="8"/>
                <w:szCs w:val="8"/>
                <w:lang w:val="en-US"/>
              </w:rPr>
            </w:pPr>
          </w:p>
        </w:tc>
        <w:tc>
          <w:tcPr>
            <w:tcW w:w="3402" w:type="dxa"/>
            <w:gridSpan w:val="2"/>
            <w:tcBorders>
              <w:left w:val="nil"/>
              <w:bottom w:val="nil"/>
              <w:right w:val="nil"/>
            </w:tcBorders>
          </w:tcPr>
          <w:p w14:paraId="5681C8F8" w14:textId="77777777" w:rsidR="00E366E4" w:rsidRDefault="00E366E4" w:rsidP="00176550">
            <w:pPr>
              <w:rPr>
                <w:sz w:val="8"/>
                <w:szCs w:val="8"/>
                <w:lang w:val="en-US"/>
              </w:rPr>
            </w:pPr>
          </w:p>
          <w:p w14:paraId="4C07C4C5" w14:textId="77777777" w:rsidR="00E366E4" w:rsidRDefault="00E366E4" w:rsidP="00176550">
            <w:pPr>
              <w:rPr>
                <w:sz w:val="8"/>
                <w:szCs w:val="8"/>
                <w:lang w:val="en-US"/>
              </w:rPr>
            </w:pPr>
          </w:p>
          <w:p w14:paraId="6114A6A9" w14:textId="77777777" w:rsidR="00E366E4" w:rsidRDefault="00E366E4" w:rsidP="00176550">
            <w:pPr>
              <w:rPr>
                <w:sz w:val="8"/>
                <w:szCs w:val="8"/>
                <w:lang w:val="en-US"/>
              </w:rPr>
            </w:pPr>
          </w:p>
        </w:tc>
        <w:tc>
          <w:tcPr>
            <w:tcW w:w="1134" w:type="dxa"/>
            <w:gridSpan w:val="2"/>
            <w:tcBorders>
              <w:left w:val="nil"/>
              <w:bottom w:val="nil"/>
              <w:right w:val="nil"/>
            </w:tcBorders>
          </w:tcPr>
          <w:p w14:paraId="704A8D37" w14:textId="77777777" w:rsidR="00E366E4" w:rsidRDefault="00E366E4" w:rsidP="00176550">
            <w:pPr>
              <w:rPr>
                <w:sz w:val="8"/>
                <w:szCs w:val="8"/>
                <w:lang w:val="en-US"/>
              </w:rPr>
            </w:pPr>
          </w:p>
        </w:tc>
        <w:tc>
          <w:tcPr>
            <w:tcW w:w="1134" w:type="dxa"/>
            <w:gridSpan w:val="2"/>
            <w:tcBorders>
              <w:left w:val="nil"/>
              <w:bottom w:val="nil"/>
              <w:right w:val="nil"/>
            </w:tcBorders>
          </w:tcPr>
          <w:p w14:paraId="77185F6D" w14:textId="77777777" w:rsidR="00E366E4" w:rsidRDefault="00E366E4" w:rsidP="00176550">
            <w:pPr>
              <w:rPr>
                <w:sz w:val="8"/>
                <w:szCs w:val="8"/>
                <w:lang w:val="en-US"/>
              </w:rPr>
            </w:pPr>
          </w:p>
        </w:tc>
        <w:tc>
          <w:tcPr>
            <w:tcW w:w="1134" w:type="dxa"/>
            <w:tcBorders>
              <w:left w:val="nil"/>
              <w:bottom w:val="nil"/>
            </w:tcBorders>
          </w:tcPr>
          <w:p w14:paraId="7D11E0E4" w14:textId="77777777" w:rsidR="00E366E4" w:rsidRDefault="00E366E4" w:rsidP="00176550">
            <w:pPr>
              <w:rPr>
                <w:sz w:val="8"/>
                <w:szCs w:val="8"/>
                <w:lang w:val="en-US"/>
              </w:rPr>
            </w:pPr>
          </w:p>
        </w:tc>
      </w:tr>
      <w:tr w:rsidR="00E366E4" w:rsidRPr="00EB582C" w14:paraId="4E7ED062"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D91AAF7"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858BF43"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5FAE5F28"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3F855800"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798DC300" w14:textId="77777777" w:rsidR="00E366E4" w:rsidRPr="00EB582C" w:rsidRDefault="00E366E4" w:rsidP="00176550">
            <w:pPr>
              <w:rPr>
                <w:lang w:val="en-US"/>
              </w:rPr>
            </w:pPr>
          </w:p>
        </w:tc>
      </w:tr>
      <w:tr w:rsidR="00E366E4" w14:paraId="3EBC679C"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20D2354"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7D1144A6"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1A838D51"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43D11D64" w14:textId="77777777" w:rsidR="00E366E4" w:rsidRDefault="00E366E4" w:rsidP="00176550">
            <w:pPr>
              <w:rPr>
                <w:sz w:val="8"/>
                <w:szCs w:val="8"/>
                <w:lang w:val="en-US"/>
              </w:rPr>
            </w:pPr>
            <w:r>
              <w:rPr>
                <w:b/>
                <w:bCs/>
                <w:lang w:val="en-US"/>
              </w:rPr>
              <w:t xml:space="preserve">Total </w:t>
            </w:r>
            <w:r>
              <w:rPr>
                <w:b/>
                <w:bCs/>
                <w:sz w:val="22"/>
                <w:szCs w:val="22"/>
                <w:lang w:val="en-US"/>
              </w:rPr>
              <w:t>Panou de distributie PDG-1 (existent)</w:t>
            </w:r>
          </w:p>
        </w:tc>
        <w:tc>
          <w:tcPr>
            <w:tcW w:w="1134" w:type="dxa"/>
            <w:gridSpan w:val="2"/>
            <w:tcBorders>
              <w:top w:val="single" w:sz="4" w:space="0" w:color="auto"/>
              <w:left w:val="nil"/>
              <w:bottom w:val="single" w:sz="4" w:space="0" w:color="auto"/>
              <w:right w:val="nil"/>
            </w:tcBorders>
          </w:tcPr>
          <w:p w14:paraId="48614B50"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57930890" w14:textId="77777777" w:rsidR="00E366E4" w:rsidRDefault="00E366E4" w:rsidP="00176550">
            <w:pPr>
              <w:rPr>
                <w:b/>
                <w:bCs/>
                <w:lang w:val="en-US"/>
              </w:rPr>
            </w:pPr>
          </w:p>
        </w:tc>
      </w:tr>
      <w:tr w:rsidR="00E366E4" w:rsidRPr="0097392D" w14:paraId="244A01D9" w14:textId="77777777" w:rsidTr="00176550">
        <w:tc>
          <w:tcPr>
            <w:tcW w:w="709" w:type="dxa"/>
            <w:tcBorders>
              <w:top w:val="nil"/>
              <w:left w:val="single" w:sz="6" w:space="0" w:color="auto"/>
              <w:bottom w:val="nil"/>
              <w:right w:val="nil"/>
            </w:tcBorders>
          </w:tcPr>
          <w:p w14:paraId="5CDFA9B5"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B7E5D06"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09C3619C" w14:textId="77777777" w:rsidR="00E366E4" w:rsidRPr="007F2714" w:rsidRDefault="00E366E4" w:rsidP="00176550">
            <w:pPr>
              <w:rPr>
                <w:b/>
                <w:bCs/>
                <w:sz w:val="22"/>
                <w:szCs w:val="22"/>
                <w:lang w:val="en-US"/>
              </w:rPr>
            </w:pPr>
            <w:r w:rsidRPr="0097392D">
              <w:rPr>
                <w:b/>
                <w:bCs/>
                <w:sz w:val="22"/>
                <w:szCs w:val="22"/>
                <w:lang w:val="en-US"/>
              </w:rPr>
              <w:t>2.2. Panoul de distributie PП-1(existent)</w:t>
            </w:r>
          </w:p>
          <w:p w14:paraId="27845A84"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1B914050"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2E5D060B"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41BDAAB0" w14:textId="77777777" w:rsidR="00E366E4" w:rsidRPr="0097392D" w:rsidRDefault="00E366E4" w:rsidP="00176550">
            <w:pPr>
              <w:rPr>
                <w:lang w:val="en-US"/>
              </w:rPr>
            </w:pPr>
          </w:p>
        </w:tc>
      </w:tr>
      <w:tr w:rsidR="00E366E4" w14:paraId="0395BA3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35A87D" w14:textId="77777777" w:rsidR="00E366E4" w:rsidRDefault="00E366E4" w:rsidP="00176550">
            <w:pPr>
              <w:rPr>
                <w:lang w:val="en-US"/>
              </w:rPr>
            </w:pPr>
            <w:r>
              <w:rPr>
                <w:lang w:val="en-US"/>
              </w:rPr>
              <w:t>30</w:t>
            </w:r>
          </w:p>
        </w:tc>
        <w:tc>
          <w:tcPr>
            <w:tcW w:w="1276" w:type="dxa"/>
            <w:gridSpan w:val="2"/>
            <w:tcBorders>
              <w:top w:val="single" w:sz="4" w:space="0" w:color="auto"/>
              <w:bottom w:val="single" w:sz="4" w:space="0" w:color="auto"/>
            </w:tcBorders>
          </w:tcPr>
          <w:p w14:paraId="138DA844" w14:textId="77777777" w:rsidR="00E366E4" w:rsidRDefault="00E366E4" w:rsidP="00176550">
            <w:pPr>
              <w:rPr>
                <w:lang w:val="en-US"/>
              </w:rPr>
            </w:pPr>
            <w:r>
              <w:rPr>
                <w:lang w:val="en-US"/>
              </w:rPr>
              <w:t>08-03-526-2</w:t>
            </w:r>
          </w:p>
          <w:p w14:paraId="3C7CFEE9"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24C120E"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Automat mono-, bi-, tripolar, montat pe constructii pe perete sau coloana, curent pina la 100 A (Intreruptor automat diferential modular 50А)</w:t>
            </w:r>
            <w:r>
              <w:rPr>
                <w:rFonts w:ascii="Times New Roman CYR" w:hAnsi="Times New Roman CYR" w:cs="Times New Roman CYR"/>
                <w:sz w:val="16"/>
                <w:szCs w:val="16"/>
                <w:lang w:val="en-US"/>
              </w:rPr>
              <w:t xml:space="preserve"> </w:t>
            </w:r>
          </w:p>
          <w:p w14:paraId="5B5D5BA8"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7921B31"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B29F481" w14:textId="77777777" w:rsidR="00E366E4" w:rsidRDefault="00E366E4" w:rsidP="00176550">
            <w:pPr>
              <w:jc w:val="center"/>
              <w:rPr>
                <w:lang w:val="en-US"/>
              </w:rPr>
            </w:pPr>
            <w:r>
              <w:rPr>
                <w:lang w:val="en-US"/>
              </w:rPr>
              <w:t>1,000</w:t>
            </w:r>
          </w:p>
        </w:tc>
      </w:tr>
      <w:tr w:rsidR="00E366E4" w14:paraId="70A9696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151F5B" w14:textId="77777777" w:rsidR="00E366E4" w:rsidRDefault="00E366E4" w:rsidP="00176550">
            <w:pPr>
              <w:rPr>
                <w:lang w:val="en-US"/>
              </w:rPr>
            </w:pPr>
          </w:p>
        </w:tc>
        <w:tc>
          <w:tcPr>
            <w:tcW w:w="1276" w:type="dxa"/>
            <w:gridSpan w:val="2"/>
            <w:tcBorders>
              <w:top w:val="nil"/>
              <w:bottom w:val="single" w:sz="2" w:space="0" w:color="auto"/>
            </w:tcBorders>
            <w:vAlign w:val="center"/>
          </w:tcPr>
          <w:p w14:paraId="1F609DF5"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589886CF"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6E78A5FD"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2584BF3E" w14:textId="77777777" w:rsidR="00E366E4" w:rsidRDefault="00E366E4" w:rsidP="00176550">
            <w:pPr>
              <w:rPr>
                <w:lang w:val="en-US"/>
              </w:rPr>
            </w:pPr>
            <w:r>
              <w:rPr>
                <w:lang w:val="en-US"/>
              </w:rPr>
              <w:t>2,320</w:t>
            </w:r>
          </w:p>
        </w:tc>
      </w:tr>
      <w:tr w:rsidR="00E366E4" w14:paraId="7310151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3D0030" w14:textId="77777777" w:rsidR="00E366E4" w:rsidRDefault="00E366E4" w:rsidP="00176550">
            <w:pPr>
              <w:rPr>
                <w:lang w:val="en-US"/>
              </w:rPr>
            </w:pPr>
          </w:p>
        </w:tc>
        <w:tc>
          <w:tcPr>
            <w:tcW w:w="1276" w:type="dxa"/>
            <w:gridSpan w:val="2"/>
            <w:tcBorders>
              <w:top w:val="nil"/>
              <w:bottom w:val="single" w:sz="2" w:space="0" w:color="auto"/>
            </w:tcBorders>
            <w:vAlign w:val="center"/>
          </w:tcPr>
          <w:p w14:paraId="753D09C6"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41ACF70D"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238E8CF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EC267AD" w14:textId="77777777" w:rsidR="00E366E4" w:rsidRDefault="00E366E4" w:rsidP="00176550">
            <w:pPr>
              <w:rPr>
                <w:lang w:val="en-US"/>
              </w:rPr>
            </w:pPr>
            <w:r>
              <w:rPr>
                <w:lang w:val="en-US"/>
              </w:rPr>
              <w:t>0,070</w:t>
            </w:r>
          </w:p>
        </w:tc>
      </w:tr>
      <w:tr w:rsidR="00E366E4" w14:paraId="7840276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04F003" w14:textId="77777777" w:rsidR="00E366E4" w:rsidRDefault="00E366E4" w:rsidP="00176550">
            <w:pPr>
              <w:rPr>
                <w:lang w:val="en-US"/>
              </w:rPr>
            </w:pPr>
          </w:p>
        </w:tc>
        <w:tc>
          <w:tcPr>
            <w:tcW w:w="1276" w:type="dxa"/>
            <w:gridSpan w:val="2"/>
            <w:tcBorders>
              <w:top w:val="nil"/>
              <w:bottom w:val="single" w:sz="2" w:space="0" w:color="auto"/>
            </w:tcBorders>
            <w:vAlign w:val="center"/>
          </w:tcPr>
          <w:p w14:paraId="17787DD5"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04800696"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3E89506E"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4DF5EAF" w14:textId="77777777" w:rsidR="00E366E4" w:rsidRDefault="00E366E4" w:rsidP="00176550">
            <w:pPr>
              <w:rPr>
                <w:lang w:val="en-US"/>
              </w:rPr>
            </w:pPr>
            <w:r>
              <w:rPr>
                <w:lang w:val="en-US"/>
              </w:rPr>
              <w:t>0,004</w:t>
            </w:r>
          </w:p>
        </w:tc>
      </w:tr>
      <w:tr w:rsidR="00E366E4" w14:paraId="0E9E4D4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358838" w14:textId="77777777" w:rsidR="00E366E4" w:rsidRDefault="00E366E4" w:rsidP="00176550">
            <w:pPr>
              <w:rPr>
                <w:lang w:val="en-US"/>
              </w:rPr>
            </w:pPr>
          </w:p>
        </w:tc>
        <w:tc>
          <w:tcPr>
            <w:tcW w:w="1276" w:type="dxa"/>
            <w:gridSpan w:val="2"/>
            <w:tcBorders>
              <w:top w:val="nil"/>
              <w:bottom w:val="single" w:sz="2" w:space="0" w:color="auto"/>
            </w:tcBorders>
            <w:vAlign w:val="center"/>
          </w:tcPr>
          <w:p w14:paraId="30B79D7E"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0F21B9C0"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1BDFBF76"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1C0DAFF" w14:textId="77777777" w:rsidR="00E366E4" w:rsidRDefault="00E366E4" w:rsidP="00176550">
            <w:pPr>
              <w:rPr>
                <w:lang w:val="en-US"/>
              </w:rPr>
            </w:pPr>
            <w:r>
              <w:rPr>
                <w:lang w:val="en-US"/>
              </w:rPr>
              <w:t>0,380</w:t>
            </w:r>
          </w:p>
        </w:tc>
      </w:tr>
      <w:tr w:rsidR="00E366E4" w14:paraId="74BEFF6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070171" w14:textId="77777777" w:rsidR="00E366E4" w:rsidRDefault="00E366E4" w:rsidP="00176550">
            <w:pPr>
              <w:rPr>
                <w:lang w:val="en-US"/>
              </w:rPr>
            </w:pPr>
          </w:p>
        </w:tc>
        <w:tc>
          <w:tcPr>
            <w:tcW w:w="1276" w:type="dxa"/>
            <w:gridSpan w:val="2"/>
            <w:tcBorders>
              <w:top w:val="nil"/>
              <w:bottom w:val="single" w:sz="2" w:space="0" w:color="auto"/>
            </w:tcBorders>
            <w:vAlign w:val="center"/>
          </w:tcPr>
          <w:p w14:paraId="29CF40CA"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0EF55F13"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764D1FA2"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07C391DA" w14:textId="77777777" w:rsidR="00E366E4" w:rsidRDefault="00E366E4" w:rsidP="00176550">
            <w:pPr>
              <w:rPr>
                <w:lang w:val="en-US"/>
              </w:rPr>
            </w:pPr>
            <w:r>
              <w:rPr>
                <w:lang w:val="en-US"/>
              </w:rPr>
              <w:t>1,220</w:t>
            </w:r>
          </w:p>
        </w:tc>
      </w:tr>
      <w:tr w:rsidR="00E366E4" w14:paraId="7CD9351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582C5D" w14:textId="77777777" w:rsidR="00E366E4" w:rsidRDefault="00E366E4" w:rsidP="00176550">
            <w:pPr>
              <w:rPr>
                <w:lang w:val="en-US"/>
              </w:rPr>
            </w:pPr>
          </w:p>
        </w:tc>
        <w:tc>
          <w:tcPr>
            <w:tcW w:w="1276" w:type="dxa"/>
            <w:gridSpan w:val="2"/>
            <w:tcBorders>
              <w:top w:val="nil"/>
              <w:bottom w:val="single" w:sz="2" w:space="0" w:color="auto"/>
            </w:tcBorders>
            <w:vAlign w:val="center"/>
          </w:tcPr>
          <w:p w14:paraId="77AADD00"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70ED3472"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5701E589"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7ECF96CD" w14:textId="77777777" w:rsidR="00E366E4" w:rsidRDefault="00E366E4" w:rsidP="00176550">
            <w:pPr>
              <w:rPr>
                <w:lang w:val="en-US"/>
              </w:rPr>
            </w:pPr>
            <w:r>
              <w:rPr>
                <w:lang w:val="en-US"/>
              </w:rPr>
              <w:t>0,014</w:t>
            </w:r>
          </w:p>
        </w:tc>
      </w:tr>
      <w:tr w:rsidR="00E366E4" w14:paraId="1C10891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D6FF63" w14:textId="77777777" w:rsidR="00E366E4" w:rsidRDefault="00E366E4" w:rsidP="00176550">
            <w:pPr>
              <w:rPr>
                <w:lang w:val="en-US"/>
              </w:rPr>
            </w:pPr>
          </w:p>
        </w:tc>
        <w:tc>
          <w:tcPr>
            <w:tcW w:w="1276" w:type="dxa"/>
            <w:gridSpan w:val="2"/>
            <w:tcBorders>
              <w:top w:val="nil"/>
              <w:bottom w:val="single" w:sz="2" w:space="0" w:color="auto"/>
            </w:tcBorders>
            <w:vAlign w:val="center"/>
          </w:tcPr>
          <w:p w14:paraId="5A1043D1"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3D069460"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4076EC7C"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2D5B2112" w14:textId="77777777" w:rsidR="00E366E4" w:rsidRDefault="00E366E4" w:rsidP="00176550">
            <w:pPr>
              <w:rPr>
                <w:lang w:val="en-US"/>
              </w:rPr>
            </w:pPr>
            <w:r>
              <w:rPr>
                <w:lang w:val="en-US"/>
              </w:rPr>
              <w:t>1,220</w:t>
            </w:r>
          </w:p>
        </w:tc>
      </w:tr>
      <w:tr w:rsidR="00E366E4" w14:paraId="1821421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67A06D" w14:textId="77777777" w:rsidR="00E366E4" w:rsidRDefault="00E366E4" w:rsidP="00176550">
            <w:pPr>
              <w:rPr>
                <w:lang w:val="en-US"/>
              </w:rPr>
            </w:pPr>
          </w:p>
        </w:tc>
        <w:tc>
          <w:tcPr>
            <w:tcW w:w="1276" w:type="dxa"/>
            <w:gridSpan w:val="2"/>
            <w:tcBorders>
              <w:top w:val="nil"/>
              <w:bottom w:val="single" w:sz="2" w:space="0" w:color="auto"/>
            </w:tcBorders>
            <w:vAlign w:val="center"/>
          </w:tcPr>
          <w:p w14:paraId="3F825F79"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079571B0"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0B37206B"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CE3542E" w14:textId="77777777" w:rsidR="00E366E4" w:rsidRDefault="00E366E4" w:rsidP="00176550">
            <w:pPr>
              <w:rPr>
                <w:lang w:val="en-US"/>
              </w:rPr>
            </w:pPr>
            <w:r>
              <w:rPr>
                <w:lang w:val="en-US"/>
              </w:rPr>
              <w:t>0,014</w:t>
            </w:r>
          </w:p>
        </w:tc>
      </w:tr>
      <w:tr w:rsidR="00E366E4" w14:paraId="19E9971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F1ADAB" w14:textId="77777777" w:rsidR="00E366E4" w:rsidRDefault="00E366E4" w:rsidP="00176550">
            <w:pPr>
              <w:rPr>
                <w:lang w:val="en-US"/>
              </w:rPr>
            </w:pPr>
          </w:p>
        </w:tc>
        <w:tc>
          <w:tcPr>
            <w:tcW w:w="1276" w:type="dxa"/>
            <w:gridSpan w:val="2"/>
            <w:tcBorders>
              <w:top w:val="nil"/>
              <w:bottom w:val="single" w:sz="2" w:space="0" w:color="auto"/>
            </w:tcBorders>
            <w:vAlign w:val="center"/>
          </w:tcPr>
          <w:p w14:paraId="28A06B3D"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2D3ECF24"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5D9D529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7768C19" w14:textId="77777777" w:rsidR="00E366E4" w:rsidRDefault="00E366E4" w:rsidP="00176550">
            <w:pPr>
              <w:rPr>
                <w:lang w:val="en-US"/>
              </w:rPr>
            </w:pPr>
            <w:r>
              <w:rPr>
                <w:lang w:val="en-US"/>
              </w:rPr>
              <w:t>0,047</w:t>
            </w:r>
          </w:p>
        </w:tc>
      </w:tr>
      <w:tr w:rsidR="00E366E4" w14:paraId="3697BCA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561883" w14:textId="77777777" w:rsidR="00E366E4" w:rsidRDefault="00E366E4" w:rsidP="00176550">
            <w:pPr>
              <w:rPr>
                <w:lang w:val="en-US"/>
              </w:rPr>
            </w:pPr>
          </w:p>
        </w:tc>
        <w:tc>
          <w:tcPr>
            <w:tcW w:w="1276" w:type="dxa"/>
            <w:gridSpan w:val="2"/>
            <w:tcBorders>
              <w:top w:val="nil"/>
              <w:bottom w:val="single" w:sz="2" w:space="0" w:color="auto"/>
            </w:tcBorders>
            <w:vAlign w:val="center"/>
          </w:tcPr>
          <w:p w14:paraId="4EF7142F"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77CE2A8F"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3B43A7D6"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2D8A8832" w14:textId="77777777" w:rsidR="00E366E4" w:rsidRDefault="00E366E4" w:rsidP="00176550">
            <w:pPr>
              <w:rPr>
                <w:lang w:val="en-US"/>
              </w:rPr>
            </w:pPr>
            <w:r>
              <w:rPr>
                <w:lang w:val="en-US"/>
              </w:rPr>
              <w:t>0,002</w:t>
            </w:r>
          </w:p>
        </w:tc>
      </w:tr>
      <w:tr w:rsidR="00E366E4" w14:paraId="3684D16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2C5DDA" w14:textId="77777777" w:rsidR="00E366E4" w:rsidRDefault="00E366E4" w:rsidP="00176550">
            <w:pPr>
              <w:rPr>
                <w:lang w:val="en-US"/>
              </w:rPr>
            </w:pPr>
          </w:p>
        </w:tc>
        <w:tc>
          <w:tcPr>
            <w:tcW w:w="1276" w:type="dxa"/>
            <w:gridSpan w:val="2"/>
            <w:tcBorders>
              <w:top w:val="nil"/>
              <w:bottom w:val="single" w:sz="2" w:space="0" w:color="auto"/>
            </w:tcBorders>
            <w:vAlign w:val="center"/>
          </w:tcPr>
          <w:p w14:paraId="1F196D95"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2D8DAA7F"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2ED29AE9"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08DAF24" w14:textId="77777777" w:rsidR="00E366E4" w:rsidRDefault="00E366E4" w:rsidP="00176550">
            <w:pPr>
              <w:rPr>
                <w:lang w:val="en-US"/>
              </w:rPr>
            </w:pPr>
            <w:r>
              <w:rPr>
                <w:lang w:val="en-US"/>
              </w:rPr>
              <w:t>6,100</w:t>
            </w:r>
          </w:p>
        </w:tc>
      </w:tr>
      <w:tr w:rsidR="00E366E4" w14:paraId="5EE0371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61D6F3" w14:textId="77777777" w:rsidR="00E366E4" w:rsidRDefault="00E366E4" w:rsidP="00176550">
            <w:pPr>
              <w:rPr>
                <w:lang w:val="en-US"/>
              </w:rPr>
            </w:pPr>
          </w:p>
        </w:tc>
        <w:tc>
          <w:tcPr>
            <w:tcW w:w="1276" w:type="dxa"/>
            <w:gridSpan w:val="2"/>
            <w:tcBorders>
              <w:top w:val="nil"/>
              <w:bottom w:val="single" w:sz="2" w:space="0" w:color="auto"/>
            </w:tcBorders>
            <w:vAlign w:val="center"/>
          </w:tcPr>
          <w:p w14:paraId="647FF826" w14:textId="77777777" w:rsidR="00E366E4" w:rsidRDefault="00E366E4"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1C5FBBC6" w14:textId="77777777" w:rsidR="00E366E4" w:rsidRDefault="00E366E4" w:rsidP="00176550">
            <w:pPr>
              <w:rPr>
                <w:lang w:val="en-US"/>
              </w:rPr>
            </w:pPr>
            <w:r>
              <w:rPr>
                <w:lang w:val="en-US"/>
              </w:rPr>
              <w:t>Punti de conexiune flexibile, tip "ПГС-50"</w:t>
            </w:r>
          </w:p>
        </w:tc>
        <w:tc>
          <w:tcPr>
            <w:tcW w:w="993" w:type="dxa"/>
            <w:gridSpan w:val="2"/>
            <w:tcBorders>
              <w:top w:val="nil"/>
              <w:bottom w:val="single" w:sz="2" w:space="0" w:color="auto"/>
            </w:tcBorders>
          </w:tcPr>
          <w:p w14:paraId="1FB358F9"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E690B38" w14:textId="77777777" w:rsidR="00E366E4" w:rsidRDefault="00E366E4" w:rsidP="00176550">
            <w:pPr>
              <w:rPr>
                <w:lang w:val="en-US"/>
              </w:rPr>
            </w:pPr>
            <w:r>
              <w:rPr>
                <w:lang w:val="en-US"/>
              </w:rPr>
              <w:t>1,000</w:t>
            </w:r>
          </w:p>
        </w:tc>
      </w:tr>
      <w:tr w:rsidR="00E366E4" w14:paraId="6D4F251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AF3038" w14:textId="77777777" w:rsidR="00E366E4" w:rsidRDefault="00E366E4" w:rsidP="00176550">
            <w:pPr>
              <w:rPr>
                <w:lang w:val="en-US"/>
              </w:rPr>
            </w:pPr>
          </w:p>
        </w:tc>
        <w:tc>
          <w:tcPr>
            <w:tcW w:w="1276" w:type="dxa"/>
            <w:gridSpan w:val="2"/>
            <w:tcBorders>
              <w:top w:val="nil"/>
              <w:bottom w:val="single" w:sz="2" w:space="0" w:color="auto"/>
            </w:tcBorders>
            <w:vAlign w:val="center"/>
          </w:tcPr>
          <w:p w14:paraId="0DD9C8A3"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76F2C517"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5A80062E"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7C79F23E" w14:textId="77777777" w:rsidR="00E366E4" w:rsidRDefault="00E366E4" w:rsidP="00176550">
            <w:pPr>
              <w:rPr>
                <w:lang w:val="en-US"/>
              </w:rPr>
            </w:pPr>
            <w:r>
              <w:rPr>
                <w:lang w:val="en-US"/>
              </w:rPr>
              <w:t>0,020</w:t>
            </w:r>
          </w:p>
        </w:tc>
      </w:tr>
      <w:tr w:rsidR="00E366E4" w14:paraId="6B84CB4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4DD06D" w14:textId="77777777" w:rsidR="00E366E4" w:rsidRDefault="00E366E4" w:rsidP="00176550">
            <w:pPr>
              <w:rPr>
                <w:lang w:val="en-US"/>
              </w:rPr>
            </w:pPr>
          </w:p>
        </w:tc>
        <w:tc>
          <w:tcPr>
            <w:tcW w:w="1276" w:type="dxa"/>
            <w:gridSpan w:val="2"/>
            <w:tcBorders>
              <w:top w:val="nil"/>
              <w:bottom w:val="single" w:sz="2" w:space="0" w:color="auto"/>
            </w:tcBorders>
            <w:vAlign w:val="center"/>
          </w:tcPr>
          <w:p w14:paraId="14419195"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327ACC82"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2C0466BA"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FE5BCB2" w14:textId="77777777" w:rsidR="00E366E4" w:rsidRDefault="00E366E4" w:rsidP="00176550">
            <w:pPr>
              <w:rPr>
                <w:lang w:val="en-US"/>
              </w:rPr>
            </w:pPr>
            <w:r>
              <w:rPr>
                <w:lang w:val="en-US"/>
              </w:rPr>
              <w:t>0,002</w:t>
            </w:r>
          </w:p>
        </w:tc>
      </w:tr>
      <w:tr w:rsidR="00E366E4" w14:paraId="255306C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787CF3" w14:textId="77777777" w:rsidR="00E366E4" w:rsidRDefault="00E366E4" w:rsidP="00176550">
            <w:pPr>
              <w:rPr>
                <w:lang w:val="en-US"/>
              </w:rPr>
            </w:pPr>
          </w:p>
        </w:tc>
        <w:tc>
          <w:tcPr>
            <w:tcW w:w="1276" w:type="dxa"/>
            <w:gridSpan w:val="2"/>
            <w:tcBorders>
              <w:top w:val="nil"/>
              <w:bottom w:val="single" w:sz="2" w:space="0" w:color="auto"/>
            </w:tcBorders>
            <w:vAlign w:val="center"/>
          </w:tcPr>
          <w:p w14:paraId="095E5BCF"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03F4CC66"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6152215F"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6D71BD2" w14:textId="77777777" w:rsidR="00E366E4" w:rsidRDefault="00E366E4" w:rsidP="00176550">
            <w:pPr>
              <w:rPr>
                <w:lang w:val="en-US"/>
              </w:rPr>
            </w:pPr>
            <w:r>
              <w:rPr>
                <w:lang w:val="en-US"/>
              </w:rPr>
              <w:t>0,009</w:t>
            </w:r>
          </w:p>
        </w:tc>
      </w:tr>
      <w:tr w:rsidR="00E366E4" w14:paraId="24C52E4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36EE2E" w14:textId="77777777" w:rsidR="00E366E4" w:rsidRDefault="00E366E4" w:rsidP="00176550">
            <w:pPr>
              <w:rPr>
                <w:lang w:val="en-US"/>
              </w:rPr>
            </w:pPr>
          </w:p>
        </w:tc>
        <w:tc>
          <w:tcPr>
            <w:tcW w:w="1276" w:type="dxa"/>
            <w:gridSpan w:val="2"/>
            <w:tcBorders>
              <w:top w:val="nil"/>
              <w:bottom w:val="single" w:sz="2" w:space="0" w:color="auto"/>
            </w:tcBorders>
            <w:vAlign w:val="center"/>
          </w:tcPr>
          <w:p w14:paraId="3F5C5345"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53F361F2"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3B015FA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EBE4761" w14:textId="77777777" w:rsidR="00E366E4" w:rsidRDefault="00E366E4" w:rsidP="00176550">
            <w:pPr>
              <w:rPr>
                <w:lang w:val="en-US"/>
              </w:rPr>
            </w:pPr>
            <w:r>
              <w:rPr>
                <w:lang w:val="en-US"/>
              </w:rPr>
              <w:t>0,036</w:t>
            </w:r>
          </w:p>
        </w:tc>
      </w:tr>
      <w:tr w:rsidR="00E366E4" w14:paraId="4A2708A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8E268D" w14:textId="77777777" w:rsidR="00E366E4" w:rsidRDefault="00E366E4" w:rsidP="00176550">
            <w:pPr>
              <w:rPr>
                <w:lang w:val="en-US"/>
              </w:rPr>
            </w:pPr>
          </w:p>
        </w:tc>
        <w:tc>
          <w:tcPr>
            <w:tcW w:w="1276" w:type="dxa"/>
            <w:gridSpan w:val="2"/>
            <w:tcBorders>
              <w:top w:val="nil"/>
              <w:bottom w:val="single" w:sz="2" w:space="0" w:color="auto"/>
            </w:tcBorders>
            <w:vAlign w:val="center"/>
          </w:tcPr>
          <w:p w14:paraId="5769BC3F"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0E67B29A"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3B3B7F2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7489163D" w14:textId="77777777" w:rsidR="00E366E4" w:rsidRDefault="00E366E4" w:rsidP="00176550">
            <w:pPr>
              <w:rPr>
                <w:lang w:val="en-US"/>
              </w:rPr>
            </w:pPr>
            <w:r>
              <w:rPr>
                <w:lang w:val="en-US"/>
              </w:rPr>
              <w:t>0,005</w:t>
            </w:r>
          </w:p>
        </w:tc>
      </w:tr>
      <w:tr w:rsidR="00E366E4" w14:paraId="43147E5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8427D1" w14:textId="77777777" w:rsidR="00E366E4" w:rsidRDefault="00E366E4" w:rsidP="00176550">
            <w:pPr>
              <w:rPr>
                <w:lang w:val="en-US"/>
              </w:rPr>
            </w:pPr>
          </w:p>
        </w:tc>
        <w:tc>
          <w:tcPr>
            <w:tcW w:w="1276" w:type="dxa"/>
            <w:gridSpan w:val="2"/>
            <w:tcBorders>
              <w:top w:val="nil"/>
              <w:bottom w:val="single" w:sz="2" w:space="0" w:color="auto"/>
            </w:tcBorders>
            <w:vAlign w:val="center"/>
          </w:tcPr>
          <w:p w14:paraId="26F85066"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1F3119DF"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39BA380F"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8056C32" w14:textId="77777777" w:rsidR="00E366E4" w:rsidRDefault="00E366E4" w:rsidP="00176550">
            <w:pPr>
              <w:rPr>
                <w:lang w:val="en-US"/>
              </w:rPr>
            </w:pPr>
            <w:r>
              <w:rPr>
                <w:lang w:val="en-US"/>
              </w:rPr>
              <w:t>0,130</w:t>
            </w:r>
          </w:p>
        </w:tc>
      </w:tr>
      <w:tr w:rsidR="00E366E4" w14:paraId="2F2E5FB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40016A" w14:textId="77777777" w:rsidR="00E366E4" w:rsidRDefault="00E366E4" w:rsidP="00176550">
            <w:pPr>
              <w:rPr>
                <w:lang w:val="en-US"/>
              </w:rPr>
            </w:pPr>
          </w:p>
        </w:tc>
        <w:tc>
          <w:tcPr>
            <w:tcW w:w="1276" w:type="dxa"/>
            <w:gridSpan w:val="2"/>
            <w:tcBorders>
              <w:top w:val="nil"/>
              <w:bottom w:val="single" w:sz="2" w:space="0" w:color="auto"/>
            </w:tcBorders>
            <w:vAlign w:val="center"/>
          </w:tcPr>
          <w:p w14:paraId="2682F442"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08E15D06"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48BA68E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2562DF8" w14:textId="77777777" w:rsidR="00E366E4" w:rsidRDefault="00E366E4" w:rsidP="00176550">
            <w:pPr>
              <w:rPr>
                <w:lang w:val="en-US"/>
              </w:rPr>
            </w:pPr>
            <w:r>
              <w:rPr>
                <w:lang w:val="en-US"/>
              </w:rPr>
              <w:t>0,040</w:t>
            </w:r>
          </w:p>
        </w:tc>
      </w:tr>
      <w:tr w:rsidR="00E366E4" w14:paraId="7907114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1A69B7" w14:textId="77777777" w:rsidR="00E366E4" w:rsidRDefault="00E366E4" w:rsidP="00176550">
            <w:pPr>
              <w:rPr>
                <w:lang w:val="en-US"/>
              </w:rPr>
            </w:pPr>
          </w:p>
        </w:tc>
        <w:tc>
          <w:tcPr>
            <w:tcW w:w="1276" w:type="dxa"/>
            <w:gridSpan w:val="2"/>
            <w:tcBorders>
              <w:top w:val="nil"/>
              <w:bottom w:val="single" w:sz="2" w:space="0" w:color="auto"/>
            </w:tcBorders>
            <w:vAlign w:val="center"/>
          </w:tcPr>
          <w:p w14:paraId="0D56457C" w14:textId="77777777" w:rsidR="00E366E4" w:rsidRDefault="00E366E4" w:rsidP="00176550">
            <w:pPr>
              <w:jc w:val="center"/>
              <w:rPr>
                <w:sz w:val="16"/>
                <w:szCs w:val="16"/>
                <w:lang w:val="en-US"/>
              </w:rPr>
            </w:pPr>
            <w:r>
              <w:rPr>
                <w:sz w:val="16"/>
                <w:szCs w:val="16"/>
                <w:lang w:val="en-US"/>
              </w:rPr>
              <w:t>350451</w:t>
            </w:r>
          </w:p>
        </w:tc>
        <w:tc>
          <w:tcPr>
            <w:tcW w:w="4252" w:type="dxa"/>
            <w:gridSpan w:val="3"/>
            <w:tcBorders>
              <w:top w:val="nil"/>
              <w:bottom w:val="single" w:sz="2" w:space="0" w:color="auto"/>
            </w:tcBorders>
          </w:tcPr>
          <w:p w14:paraId="41B45BC5" w14:textId="77777777" w:rsidR="00E366E4" w:rsidRDefault="00E366E4" w:rsidP="00176550">
            <w:pPr>
              <w:rPr>
                <w:lang w:val="en-US"/>
              </w:rPr>
            </w:pPr>
            <w:r>
              <w:rPr>
                <w:lang w:val="en-US"/>
              </w:rPr>
              <w:t xml:space="preserve">Prese hidraulice cu dispozitiv de actionare electrica </w:t>
            </w:r>
          </w:p>
        </w:tc>
        <w:tc>
          <w:tcPr>
            <w:tcW w:w="993" w:type="dxa"/>
            <w:gridSpan w:val="2"/>
            <w:tcBorders>
              <w:top w:val="nil"/>
              <w:bottom w:val="single" w:sz="2" w:space="0" w:color="auto"/>
            </w:tcBorders>
          </w:tcPr>
          <w:p w14:paraId="3F317779"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7C12DCD" w14:textId="77777777" w:rsidR="00E366E4" w:rsidRDefault="00E366E4" w:rsidP="00176550">
            <w:pPr>
              <w:rPr>
                <w:lang w:val="en-US"/>
              </w:rPr>
            </w:pPr>
            <w:r>
              <w:rPr>
                <w:lang w:val="en-US"/>
              </w:rPr>
              <w:t>0,200</w:t>
            </w:r>
          </w:p>
        </w:tc>
      </w:tr>
      <w:tr w:rsidR="00E366E4" w14:paraId="65FA68B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2F8C2B" w14:textId="77777777" w:rsidR="00E366E4" w:rsidRDefault="00E366E4" w:rsidP="00176550">
            <w:pPr>
              <w:rPr>
                <w:lang w:val="en-US"/>
              </w:rPr>
            </w:pPr>
          </w:p>
        </w:tc>
        <w:tc>
          <w:tcPr>
            <w:tcW w:w="1276" w:type="dxa"/>
            <w:gridSpan w:val="2"/>
            <w:tcBorders>
              <w:top w:val="nil"/>
              <w:bottom w:val="single" w:sz="2" w:space="0" w:color="auto"/>
            </w:tcBorders>
            <w:vAlign w:val="center"/>
          </w:tcPr>
          <w:p w14:paraId="7E211553"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563C0AD6"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58788CFB"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3C55FD6" w14:textId="77777777" w:rsidR="00E366E4" w:rsidRDefault="00E366E4" w:rsidP="00176550">
            <w:pPr>
              <w:rPr>
                <w:lang w:val="en-US"/>
              </w:rPr>
            </w:pPr>
            <w:r>
              <w:rPr>
                <w:lang w:val="en-US"/>
              </w:rPr>
              <w:t>0,005</w:t>
            </w:r>
          </w:p>
        </w:tc>
      </w:tr>
      <w:tr w:rsidR="00E366E4" w:rsidRPr="00EB582C" w14:paraId="48548AA0" w14:textId="77777777" w:rsidTr="00176550">
        <w:trPr>
          <w:trHeight w:val="340"/>
        </w:trPr>
        <w:tc>
          <w:tcPr>
            <w:tcW w:w="709" w:type="dxa"/>
            <w:tcBorders>
              <w:top w:val="nil"/>
              <w:left w:val="single" w:sz="6" w:space="0" w:color="auto"/>
              <w:bottom w:val="nil"/>
              <w:right w:val="nil"/>
            </w:tcBorders>
          </w:tcPr>
          <w:p w14:paraId="5290E5E3"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BD01D65"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A045CB2"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464EA90"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E875E3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A3758C0" w14:textId="77777777" w:rsidR="00E366E4" w:rsidRPr="00EB582C" w:rsidRDefault="00E366E4" w:rsidP="00176550">
            <w:pPr>
              <w:rPr>
                <w:lang w:val="en-US"/>
              </w:rPr>
            </w:pPr>
          </w:p>
        </w:tc>
      </w:tr>
      <w:tr w:rsidR="00E366E4" w14:paraId="50DD375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5703E6" w14:textId="77777777" w:rsidR="00E366E4" w:rsidRDefault="00E366E4" w:rsidP="00176550">
            <w:pPr>
              <w:rPr>
                <w:lang w:val="en-US"/>
              </w:rPr>
            </w:pPr>
            <w:r>
              <w:rPr>
                <w:lang w:val="en-US"/>
              </w:rPr>
              <w:t>31</w:t>
            </w:r>
          </w:p>
        </w:tc>
        <w:tc>
          <w:tcPr>
            <w:tcW w:w="1276" w:type="dxa"/>
            <w:gridSpan w:val="2"/>
            <w:tcBorders>
              <w:top w:val="single" w:sz="4" w:space="0" w:color="auto"/>
              <w:bottom w:val="single" w:sz="4" w:space="0" w:color="auto"/>
            </w:tcBorders>
          </w:tcPr>
          <w:p w14:paraId="1B3D7E5A" w14:textId="77777777" w:rsidR="00E366E4" w:rsidRDefault="00E366E4" w:rsidP="00176550">
            <w:pPr>
              <w:rPr>
                <w:lang w:val="en-US"/>
              </w:rPr>
            </w:pPr>
            <w:r>
              <w:rPr>
                <w:lang w:val="en-US"/>
              </w:rPr>
              <w:t>RpEP18A</w:t>
            </w:r>
          </w:p>
          <w:p w14:paraId="2124F679"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210472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Aplicarea inscriptiilor (Autocolant  - Pericol de electrocutare)</w:t>
            </w:r>
            <w:r>
              <w:rPr>
                <w:rFonts w:ascii="Times New Roman CYR" w:hAnsi="Times New Roman CYR" w:cs="Times New Roman CYR"/>
                <w:sz w:val="16"/>
                <w:szCs w:val="16"/>
                <w:lang w:val="en-US"/>
              </w:rPr>
              <w:t xml:space="preserve"> </w:t>
            </w:r>
          </w:p>
          <w:p w14:paraId="6585F8FB"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FADAB45"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4905A19" w14:textId="77777777" w:rsidR="00E366E4" w:rsidRDefault="00E366E4" w:rsidP="00176550">
            <w:pPr>
              <w:jc w:val="center"/>
              <w:rPr>
                <w:lang w:val="en-US"/>
              </w:rPr>
            </w:pPr>
            <w:r>
              <w:rPr>
                <w:lang w:val="en-US"/>
              </w:rPr>
              <w:t>1,000</w:t>
            </w:r>
          </w:p>
        </w:tc>
      </w:tr>
      <w:tr w:rsidR="00E366E4" w14:paraId="5EC330F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A1D329" w14:textId="77777777" w:rsidR="00E366E4" w:rsidRDefault="00E366E4" w:rsidP="00176550">
            <w:pPr>
              <w:rPr>
                <w:lang w:val="en-US"/>
              </w:rPr>
            </w:pPr>
          </w:p>
        </w:tc>
        <w:tc>
          <w:tcPr>
            <w:tcW w:w="1276" w:type="dxa"/>
            <w:gridSpan w:val="2"/>
            <w:tcBorders>
              <w:top w:val="nil"/>
              <w:bottom w:val="single" w:sz="2" w:space="0" w:color="auto"/>
            </w:tcBorders>
            <w:vAlign w:val="center"/>
          </w:tcPr>
          <w:p w14:paraId="482EA6B5" w14:textId="77777777" w:rsidR="00E366E4" w:rsidRDefault="00E366E4" w:rsidP="00176550">
            <w:pPr>
              <w:jc w:val="center"/>
              <w:rPr>
                <w:sz w:val="16"/>
                <w:szCs w:val="16"/>
                <w:lang w:val="en-US"/>
              </w:rPr>
            </w:pPr>
            <w:r>
              <w:rPr>
                <w:sz w:val="16"/>
                <w:szCs w:val="16"/>
                <w:lang w:val="en-US"/>
              </w:rPr>
              <w:t>7137010011510</w:t>
            </w:r>
          </w:p>
        </w:tc>
        <w:tc>
          <w:tcPr>
            <w:tcW w:w="4252" w:type="dxa"/>
            <w:gridSpan w:val="3"/>
            <w:tcBorders>
              <w:top w:val="nil"/>
              <w:bottom w:val="single" w:sz="2" w:space="0" w:color="auto"/>
            </w:tcBorders>
          </w:tcPr>
          <w:p w14:paraId="40BE4D4A" w14:textId="77777777" w:rsidR="00E366E4" w:rsidRDefault="00E366E4" w:rsidP="00176550">
            <w:pPr>
              <w:rPr>
                <w:lang w:val="en-US"/>
              </w:rPr>
            </w:pPr>
            <w:r>
              <w:rPr>
                <w:lang w:val="en-US"/>
              </w:rPr>
              <w:t>Electromontor</w:t>
            </w:r>
          </w:p>
        </w:tc>
        <w:tc>
          <w:tcPr>
            <w:tcW w:w="993" w:type="dxa"/>
            <w:gridSpan w:val="2"/>
            <w:tcBorders>
              <w:top w:val="nil"/>
              <w:bottom w:val="single" w:sz="2" w:space="0" w:color="auto"/>
            </w:tcBorders>
          </w:tcPr>
          <w:p w14:paraId="5FA7DA0F"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45656AE8" w14:textId="77777777" w:rsidR="00E366E4" w:rsidRDefault="00E366E4" w:rsidP="00176550">
            <w:pPr>
              <w:rPr>
                <w:lang w:val="en-US"/>
              </w:rPr>
            </w:pPr>
            <w:r>
              <w:rPr>
                <w:lang w:val="en-US"/>
              </w:rPr>
              <w:t>0,180</w:t>
            </w:r>
          </w:p>
        </w:tc>
      </w:tr>
      <w:tr w:rsidR="00E366E4" w:rsidRPr="00EB582C" w14:paraId="3D04B590" w14:textId="77777777" w:rsidTr="00176550">
        <w:trPr>
          <w:trHeight w:val="340"/>
        </w:trPr>
        <w:tc>
          <w:tcPr>
            <w:tcW w:w="709" w:type="dxa"/>
            <w:tcBorders>
              <w:top w:val="nil"/>
              <w:left w:val="single" w:sz="6" w:space="0" w:color="auto"/>
              <w:bottom w:val="nil"/>
              <w:right w:val="nil"/>
            </w:tcBorders>
          </w:tcPr>
          <w:p w14:paraId="013AD9D7"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9C3B99D"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4B491D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E4B567E"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B420FF1"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06A672A" w14:textId="77777777" w:rsidR="00E366E4" w:rsidRPr="00EB582C" w:rsidRDefault="00E366E4" w:rsidP="00176550">
            <w:pPr>
              <w:rPr>
                <w:lang w:val="en-US"/>
              </w:rPr>
            </w:pPr>
          </w:p>
        </w:tc>
      </w:tr>
      <w:tr w:rsidR="00E366E4" w14:paraId="3F1D592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B6202A" w14:textId="77777777" w:rsidR="00E366E4" w:rsidRDefault="00E366E4" w:rsidP="00176550">
            <w:pPr>
              <w:rPr>
                <w:lang w:val="en-US"/>
              </w:rPr>
            </w:pPr>
            <w:r>
              <w:rPr>
                <w:lang w:val="en-US"/>
              </w:rPr>
              <w:t>32</w:t>
            </w:r>
          </w:p>
        </w:tc>
        <w:tc>
          <w:tcPr>
            <w:tcW w:w="1276" w:type="dxa"/>
            <w:gridSpan w:val="2"/>
            <w:tcBorders>
              <w:top w:val="single" w:sz="4" w:space="0" w:color="auto"/>
              <w:bottom w:val="single" w:sz="4" w:space="0" w:color="auto"/>
            </w:tcBorders>
          </w:tcPr>
          <w:p w14:paraId="7DFCD6B4" w14:textId="77777777" w:rsidR="00E366E4" w:rsidRDefault="00E366E4" w:rsidP="00176550">
            <w:pPr>
              <w:rPr>
                <w:lang w:val="en-US"/>
              </w:rPr>
            </w:pPr>
            <w:r>
              <w:rPr>
                <w:lang w:val="en-US"/>
              </w:rPr>
              <w:t>Pret de piata</w:t>
            </w:r>
          </w:p>
          <w:p w14:paraId="67C5A383"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41EB6A0"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Autocolant  - Pericol de electrocutare</w:t>
            </w:r>
            <w:r>
              <w:rPr>
                <w:rFonts w:ascii="Times New Roman CYR" w:hAnsi="Times New Roman CYR" w:cs="Times New Roman CYR"/>
                <w:sz w:val="16"/>
                <w:szCs w:val="16"/>
                <w:lang w:val="en-US"/>
              </w:rPr>
              <w:t xml:space="preserve"> </w:t>
            </w:r>
          </w:p>
          <w:p w14:paraId="4950F064"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123051E"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788331A" w14:textId="77777777" w:rsidR="00E366E4" w:rsidRDefault="00E366E4" w:rsidP="00176550">
            <w:pPr>
              <w:jc w:val="center"/>
              <w:rPr>
                <w:lang w:val="en-US"/>
              </w:rPr>
            </w:pPr>
            <w:r>
              <w:rPr>
                <w:lang w:val="en-US"/>
              </w:rPr>
              <w:t>1,000</w:t>
            </w:r>
          </w:p>
        </w:tc>
      </w:tr>
      <w:tr w:rsidR="00E366E4" w14:paraId="2DD3E8F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F28FAD" w14:textId="77777777" w:rsidR="00E366E4" w:rsidRDefault="00E366E4" w:rsidP="00176550">
            <w:pPr>
              <w:rPr>
                <w:lang w:val="en-US"/>
              </w:rPr>
            </w:pPr>
          </w:p>
        </w:tc>
        <w:tc>
          <w:tcPr>
            <w:tcW w:w="1276" w:type="dxa"/>
            <w:gridSpan w:val="2"/>
            <w:tcBorders>
              <w:top w:val="nil"/>
              <w:bottom w:val="single" w:sz="2" w:space="0" w:color="auto"/>
            </w:tcBorders>
            <w:vAlign w:val="center"/>
          </w:tcPr>
          <w:p w14:paraId="6B7EBD81" w14:textId="77777777" w:rsidR="00E366E4" w:rsidRDefault="00E366E4" w:rsidP="00176550">
            <w:pPr>
              <w:jc w:val="center"/>
              <w:rPr>
                <w:sz w:val="16"/>
                <w:szCs w:val="16"/>
                <w:lang w:val="en-US"/>
              </w:rPr>
            </w:pPr>
            <w:r>
              <w:rPr>
                <w:sz w:val="16"/>
                <w:szCs w:val="16"/>
                <w:lang w:val="en-US"/>
              </w:rPr>
              <w:t>55669945k8</w:t>
            </w:r>
          </w:p>
        </w:tc>
        <w:tc>
          <w:tcPr>
            <w:tcW w:w="4252" w:type="dxa"/>
            <w:gridSpan w:val="3"/>
            <w:tcBorders>
              <w:top w:val="nil"/>
              <w:bottom w:val="single" w:sz="2" w:space="0" w:color="auto"/>
            </w:tcBorders>
          </w:tcPr>
          <w:p w14:paraId="78390003" w14:textId="77777777" w:rsidR="00E366E4" w:rsidRDefault="00E366E4" w:rsidP="00176550">
            <w:pPr>
              <w:rPr>
                <w:lang w:val="en-US"/>
              </w:rPr>
            </w:pPr>
            <w:r>
              <w:rPr>
                <w:lang w:val="en-US"/>
              </w:rPr>
              <w:t>Autocolant  - Pericol de electrocutare</w:t>
            </w:r>
          </w:p>
        </w:tc>
        <w:tc>
          <w:tcPr>
            <w:tcW w:w="993" w:type="dxa"/>
            <w:gridSpan w:val="2"/>
            <w:tcBorders>
              <w:top w:val="nil"/>
              <w:bottom w:val="single" w:sz="2" w:space="0" w:color="auto"/>
            </w:tcBorders>
          </w:tcPr>
          <w:p w14:paraId="3DC2608F"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4FF3653" w14:textId="77777777" w:rsidR="00E366E4" w:rsidRDefault="00E366E4" w:rsidP="00176550">
            <w:pPr>
              <w:rPr>
                <w:lang w:val="en-US"/>
              </w:rPr>
            </w:pPr>
            <w:r>
              <w:rPr>
                <w:lang w:val="en-US"/>
              </w:rPr>
              <w:t>1,000</w:t>
            </w:r>
          </w:p>
        </w:tc>
      </w:tr>
      <w:tr w:rsidR="00E366E4" w:rsidRPr="00EB582C" w14:paraId="7DB83F1C" w14:textId="77777777" w:rsidTr="00176550">
        <w:trPr>
          <w:trHeight w:val="340"/>
        </w:trPr>
        <w:tc>
          <w:tcPr>
            <w:tcW w:w="709" w:type="dxa"/>
            <w:tcBorders>
              <w:top w:val="nil"/>
              <w:left w:val="single" w:sz="6" w:space="0" w:color="auto"/>
              <w:bottom w:val="nil"/>
              <w:right w:val="nil"/>
            </w:tcBorders>
          </w:tcPr>
          <w:p w14:paraId="359D2B44"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99199E1"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1C94633"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196D6DC"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2BDA8F0"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106D223" w14:textId="77777777" w:rsidR="00E366E4" w:rsidRPr="00EB582C" w:rsidRDefault="00E366E4" w:rsidP="00176550">
            <w:pPr>
              <w:rPr>
                <w:lang w:val="en-US"/>
              </w:rPr>
            </w:pPr>
          </w:p>
        </w:tc>
      </w:tr>
      <w:tr w:rsidR="00E366E4" w14:paraId="6FEC141D"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05A106F" w14:textId="77777777" w:rsidR="00E366E4" w:rsidRDefault="00E366E4" w:rsidP="00176550">
            <w:pPr>
              <w:rPr>
                <w:sz w:val="8"/>
                <w:szCs w:val="8"/>
                <w:lang w:val="en-US"/>
              </w:rPr>
            </w:pPr>
          </w:p>
        </w:tc>
        <w:tc>
          <w:tcPr>
            <w:tcW w:w="1276" w:type="dxa"/>
            <w:gridSpan w:val="2"/>
            <w:tcBorders>
              <w:left w:val="nil"/>
              <w:bottom w:val="nil"/>
              <w:right w:val="nil"/>
            </w:tcBorders>
          </w:tcPr>
          <w:p w14:paraId="3A3529B2" w14:textId="77777777" w:rsidR="00E366E4" w:rsidRDefault="00E366E4" w:rsidP="00176550">
            <w:pPr>
              <w:rPr>
                <w:sz w:val="8"/>
                <w:szCs w:val="8"/>
                <w:lang w:val="en-US"/>
              </w:rPr>
            </w:pPr>
          </w:p>
        </w:tc>
        <w:tc>
          <w:tcPr>
            <w:tcW w:w="3402" w:type="dxa"/>
            <w:gridSpan w:val="2"/>
            <w:tcBorders>
              <w:left w:val="nil"/>
              <w:bottom w:val="nil"/>
              <w:right w:val="nil"/>
            </w:tcBorders>
          </w:tcPr>
          <w:p w14:paraId="248D746C" w14:textId="77777777" w:rsidR="00E366E4" w:rsidRDefault="00E366E4" w:rsidP="00176550">
            <w:pPr>
              <w:rPr>
                <w:sz w:val="8"/>
                <w:szCs w:val="8"/>
                <w:lang w:val="en-US"/>
              </w:rPr>
            </w:pPr>
          </w:p>
          <w:p w14:paraId="61B81625" w14:textId="77777777" w:rsidR="00E366E4" w:rsidRDefault="00E366E4" w:rsidP="00176550">
            <w:pPr>
              <w:rPr>
                <w:sz w:val="8"/>
                <w:szCs w:val="8"/>
                <w:lang w:val="en-US"/>
              </w:rPr>
            </w:pPr>
          </w:p>
          <w:p w14:paraId="6E366B25" w14:textId="77777777" w:rsidR="00E366E4" w:rsidRDefault="00E366E4" w:rsidP="00176550">
            <w:pPr>
              <w:rPr>
                <w:sz w:val="8"/>
                <w:szCs w:val="8"/>
                <w:lang w:val="en-US"/>
              </w:rPr>
            </w:pPr>
          </w:p>
        </w:tc>
        <w:tc>
          <w:tcPr>
            <w:tcW w:w="1134" w:type="dxa"/>
            <w:gridSpan w:val="2"/>
            <w:tcBorders>
              <w:left w:val="nil"/>
              <w:bottom w:val="nil"/>
              <w:right w:val="nil"/>
            </w:tcBorders>
          </w:tcPr>
          <w:p w14:paraId="38B96540" w14:textId="77777777" w:rsidR="00E366E4" w:rsidRDefault="00E366E4" w:rsidP="00176550">
            <w:pPr>
              <w:rPr>
                <w:sz w:val="8"/>
                <w:szCs w:val="8"/>
                <w:lang w:val="en-US"/>
              </w:rPr>
            </w:pPr>
          </w:p>
        </w:tc>
        <w:tc>
          <w:tcPr>
            <w:tcW w:w="1134" w:type="dxa"/>
            <w:gridSpan w:val="2"/>
            <w:tcBorders>
              <w:left w:val="nil"/>
              <w:bottom w:val="nil"/>
              <w:right w:val="nil"/>
            </w:tcBorders>
          </w:tcPr>
          <w:p w14:paraId="3B6E1700" w14:textId="77777777" w:rsidR="00E366E4" w:rsidRDefault="00E366E4" w:rsidP="00176550">
            <w:pPr>
              <w:rPr>
                <w:sz w:val="8"/>
                <w:szCs w:val="8"/>
                <w:lang w:val="en-US"/>
              </w:rPr>
            </w:pPr>
          </w:p>
        </w:tc>
        <w:tc>
          <w:tcPr>
            <w:tcW w:w="1134" w:type="dxa"/>
            <w:tcBorders>
              <w:left w:val="nil"/>
              <w:bottom w:val="nil"/>
            </w:tcBorders>
          </w:tcPr>
          <w:p w14:paraId="0975312C" w14:textId="77777777" w:rsidR="00E366E4" w:rsidRDefault="00E366E4" w:rsidP="00176550">
            <w:pPr>
              <w:rPr>
                <w:sz w:val="8"/>
                <w:szCs w:val="8"/>
                <w:lang w:val="en-US"/>
              </w:rPr>
            </w:pPr>
          </w:p>
        </w:tc>
      </w:tr>
      <w:tr w:rsidR="00E366E4" w:rsidRPr="00EB582C" w14:paraId="485EA2AE"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ECC800A"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658E1DE"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6ADDBA24"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573AF5A2"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0BEE19C0" w14:textId="77777777" w:rsidR="00E366E4" w:rsidRPr="00EB582C" w:rsidRDefault="00E366E4" w:rsidP="00176550">
            <w:pPr>
              <w:rPr>
                <w:lang w:val="en-US"/>
              </w:rPr>
            </w:pPr>
          </w:p>
        </w:tc>
      </w:tr>
      <w:tr w:rsidR="00E366E4" w14:paraId="778ED4E8"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193D56F"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4F6FF690"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1552DA3E"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268B2D87" w14:textId="77777777" w:rsidR="00E366E4" w:rsidRDefault="00E366E4" w:rsidP="00176550">
            <w:pPr>
              <w:rPr>
                <w:sz w:val="8"/>
                <w:szCs w:val="8"/>
                <w:lang w:val="en-US"/>
              </w:rPr>
            </w:pPr>
            <w:r>
              <w:rPr>
                <w:b/>
                <w:bCs/>
                <w:lang w:val="en-US"/>
              </w:rPr>
              <w:t xml:space="preserve">Total </w:t>
            </w:r>
            <w:r>
              <w:rPr>
                <w:b/>
                <w:bCs/>
                <w:sz w:val="22"/>
                <w:szCs w:val="22"/>
                <w:lang w:val="en-US"/>
              </w:rPr>
              <w:t>Panoul de distributie PП-1(existent)</w:t>
            </w:r>
          </w:p>
        </w:tc>
        <w:tc>
          <w:tcPr>
            <w:tcW w:w="1134" w:type="dxa"/>
            <w:gridSpan w:val="2"/>
            <w:tcBorders>
              <w:top w:val="single" w:sz="4" w:space="0" w:color="auto"/>
              <w:left w:val="nil"/>
              <w:bottom w:val="single" w:sz="4" w:space="0" w:color="auto"/>
              <w:right w:val="nil"/>
            </w:tcBorders>
          </w:tcPr>
          <w:p w14:paraId="445E65F1"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7479967B" w14:textId="77777777" w:rsidR="00E366E4" w:rsidRDefault="00E366E4" w:rsidP="00176550">
            <w:pPr>
              <w:rPr>
                <w:b/>
                <w:bCs/>
                <w:lang w:val="en-US"/>
              </w:rPr>
            </w:pPr>
          </w:p>
        </w:tc>
      </w:tr>
      <w:tr w:rsidR="00E366E4" w:rsidRPr="0097392D" w14:paraId="60BD74F5" w14:textId="77777777" w:rsidTr="00176550">
        <w:tc>
          <w:tcPr>
            <w:tcW w:w="709" w:type="dxa"/>
            <w:tcBorders>
              <w:top w:val="nil"/>
              <w:left w:val="single" w:sz="6" w:space="0" w:color="auto"/>
              <w:bottom w:val="nil"/>
              <w:right w:val="nil"/>
            </w:tcBorders>
          </w:tcPr>
          <w:p w14:paraId="3D8ABB99"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E4BA50B"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07073CEA" w14:textId="77777777" w:rsidR="00E366E4" w:rsidRPr="007F2714" w:rsidRDefault="00E366E4" w:rsidP="00176550">
            <w:pPr>
              <w:rPr>
                <w:b/>
                <w:bCs/>
                <w:sz w:val="22"/>
                <w:szCs w:val="22"/>
                <w:lang w:val="en-US"/>
              </w:rPr>
            </w:pPr>
            <w:r w:rsidRPr="0097392D">
              <w:rPr>
                <w:b/>
                <w:bCs/>
                <w:sz w:val="22"/>
                <w:szCs w:val="22"/>
                <w:lang w:val="en-US"/>
              </w:rPr>
              <w:t>2.3. Panoul de distributie PП-2 (existent)</w:t>
            </w:r>
          </w:p>
          <w:p w14:paraId="3BB88D0A"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32077CAB"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64468343"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002684B3" w14:textId="77777777" w:rsidR="00E366E4" w:rsidRPr="0097392D" w:rsidRDefault="00E366E4" w:rsidP="00176550">
            <w:pPr>
              <w:rPr>
                <w:lang w:val="en-US"/>
              </w:rPr>
            </w:pPr>
          </w:p>
        </w:tc>
      </w:tr>
      <w:tr w:rsidR="00E366E4" w14:paraId="1F20582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F3CC21B" w14:textId="77777777" w:rsidR="00E366E4" w:rsidRDefault="00E366E4" w:rsidP="00176550">
            <w:pPr>
              <w:rPr>
                <w:lang w:val="en-US"/>
              </w:rPr>
            </w:pPr>
            <w:r>
              <w:rPr>
                <w:lang w:val="en-US"/>
              </w:rPr>
              <w:t>33</w:t>
            </w:r>
          </w:p>
        </w:tc>
        <w:tc>
          <w:tcPr>
            <w:tcW w:w="1276" w:type="dxa"/>
            <w:gridSpan w:val="2"/>
            <w:tcBorders>
              <w:top w:val="single" w:sz="4" w:space="0" w:color="auto"/>
              <w:bottom w:val="single" w:sz="4" w:space="0" w:color="auto"/>
            </w:tcBorders>
          </w:tcPr>
          <w:p w14:paraId="38EF6BA3" w14:textId="77777777" w:rsidR="00E366E4" w:rsidRDefault="00E366E4" w:rsidP="00176550">
            <w:pPr>
              <w:rPr>
                <w:lang w:val="en-US"/>
              </w:rPr>
            </w:pPr>
            <w:r>
              <w:rPr>
                <w:lang w:val="en-US"/>
              </w:rPr>
              <w:t>08-03-526-2</w:t>
            </w:r>
          </w:p>
          <w:p w14:paraId="54012049"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A4062B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Automat mono-, bi-, tripolar, montat pe constructii pe perete sau coloana, curent pina la 100 A (Intreruptor automat diferential modular 40А)</w:t>
            </w:r>
            <w:r>
              <w:rPr>
                <w:rFonts w:ascii="Times New Roman CYR" w:hAnsi="Times New Roman CYR" w:cs="Times New Roman CYR"/>
                <w:sz w:val="16"/>
                <w:szCs w:val="16"/>
                <w:lang w:val="en-US"/>
              </w:rPr>
              <w:t xml:space="preserve"> </w:t>
            </w:r>
          </w:p>
          <w:p w14:paraId="2317EA49"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783CA42"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5F33AB7" w14:textId="77777777" w:rsidR="00E366E4" w:rsidRDefault="00E366E4" w:rsidP="00176550">
            <w:pPr>
              <w:jc w:val="center"/>
              <w:rPr>
                <w:lang w:val="en-US"/>
              </w:rPr>
            </w:pPr>
            <w:r>
              <w:rPr>
                <w:lang w:val="en-US"/>
              </w:rPr>
              <w:t>1,000</w:t>
            </w:r>
          </w:p>
        </w:tc>
      </w:tr>
      <w:tr w:rsidR="00E366E4" w14:paraId="422EC7F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E353B8" w14:textId="77777777" w:rsidR="00E366E4" w:rsidRDefault="00E366E4" w:rsidP="00176550">
            <w:pPr>
              <w:rPr>
                <w:lang w:val="en-US"/>
              </w:rPr>
            </w:pPr>
          </w:p>
        </w:tc>
        <w:tc>
          <w:tcPr>
            <w:tcW w:w="1276" w:type="dxa"/>
            <w:gridSpan w:val="2"/>
            <w:tcBorders>
              <w:top w:val="nil"/>
              <w:bottom w:val="single" w:sz="2" w:space="0" w:color="auto"/>
            </w:tcBorders>
            <w:vAlign w:val="center"/>
          </w:tcPr>
          <w:p w14:paraId="4A0F9B7A"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53CC64CC"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6343B8E7"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38196B1B" w14:textId="77777777" w:rsidR="00E366E4" w:rsidRDefault="00E366E4" w:rsidP="00176550">
            <w:pPr>
              <w:rPr>
                <w:lang w:val="en-US"/>
              </w:rPr>
            </w:pPr>
            <w:r>
              <w:rPr>
                <w:lang w:val="en-US"/>
              </w:rPr>
              <w:t>2,320</w:t>
            </w:r>
          </w:p>
        </w:tc>
      </w:tr>
      <w:tr w:rsidR="00E366E4" w14:paraId="3BFA234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B9604A" w14:textId="77777777" w:rsidR="00E366E4" w:rsidRDefault="00E366E4" w:rsidP="00176550">
            <w:pPr>
              <w:rPr>
                <w:lang w:val="en-US"/>
              </w:rPr>
            </w:pPr>
          </w:p>
        </w:tc>
        <w:tc>
          <w:tcPr>
            <w:tcW w:w="1276" w:type="dxa"/>
            <w:gridSpan w:val="2"/>
            <w:tcBorders>
              <w:top w:val="nil"/>
              <w:bottom w:val="single" w:sz="2" w:space="0" w:color="auto"/>
            </w:tcBorders>
            <w:vAlign w:val="center"/>
          </w:tcPr>
          <w:p w14:paraId="3DAFB466"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18A88BC4"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1506A876"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B796A91" w14:textId="77777777" w:rsidR="00E366E4" w:rsidRDefault="00E366E4" w:rsidP="00176550">
            <w:pPr>
              <w:rPr>
                <w:lang w:val="en-US"/>
              </w:rPr>
            </w:pPr>
            <w:r>
              <w:rPr>
                <w:lang w:val="en-US"/>
              </w:rPr>
              <w:t>0,070</w:t>
            </w:r>
          </w:p>
        </w:tc>
      </w:tr>
      <w:tr w:rsidR="00E366E4" w14:paraId="57E6156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2741A5" w14:textId="77777777" w:rsidR="00E366E4" w:rsidRDefault="00E366E4" w:rsidP="00176550">
            <w:pPr>
              <w:rPr>
                <w:lang w:val="en-US"/>
              </w:rPr>
            </w:pPr>
          </w:p>
        </w:tc>
        <w:tc>
          <w:tcPr>
            <w:tcW w:w="1276" w:type="dxa"/>
            <w:gridSpan w:val="2"/>
            <w:tcBorders>
              <w:top w:val="nil"/>
              <w:bottom w:val="single" w:sz="2" w:space="0" w:color="auto"/>
            </w:tcBorders>
            <w:vAlign w:val="center"/>
          </w:tcPr>
          <w:p w14:paraId="2B0DFFEE"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53200EA6"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0FDED132"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20C2B4D" w14:textId="77777777" w:rsidR="00E366E4" w:rsidRDefault="00E366E4" w:rsidP="00176550">
            <w:pPr>
              <w:rPr>
                <w:lang w:val="en-US"/>
              </w:rPr>
            </w:pPr>
            <w:r>
              <w:rPr>
                <w:lang w:val="en-US"/>
              </w:rPr>
              <w:t>0,004</w:t>
            </w:r>
          </w:p>
        </w:tc>
      </w:tr>
      <w:tr w:rsidR="00E366E4" w14:paraId="5E22B7C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CF973D" w14:textId="77777777" w:rsidR="00E366E4" w:rsidRDefault="00E366E4" w:rsidP="00176550">
            <w:pPr>
              <w:rPr>
                <w:lang w:val="en-US"/>
              </w:rPr>
            </w:pPr>
          </w:p>
        </w:tc>
        <w:tc>
          <w:tcPr>
            <w:tcW w:w="1276" w:type="dxa"/>
            <w:gridSpan w:val="2"/>
            <w:tcBorders>
              <w:top w:val="nil"/>
              <w:bottom w:val="single" w:sz="2" w:space="0" w:color="auto"/>
            </w:tcBorders>
            <w:vAlign w:val="center"/>
          </w:tcPr>
          <w:p w14:paraId="26E9C6F1"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7181E5D6"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1F5B3E3A"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A6EF7BD" w14:textId="77777777" w:rsidR="00E366E4" w:rsidRDefault="00E366E4" w:rsidP="00176550">
            <w:pPr>
              <w:rPr>
                <w:lang w:val="en-US"/>
              </w:rPr>
            </w:pPr>
            <w:r>
              <w:rPr>
                <w:lang w:val="en-US"/>
              </w:rPr>
              <w:t>0,380</w:t>
            </w:r>
          </w:p>
        </w:tc>
      </w:tr>
      <w:tr w:rsidR="00E366E4" w14:paraId="3C31815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F0DD8D" w14:textId="77777777" w:rsidR="00E366E4" w:rsidRDefault="00E366E4" w:rsidP="00176550">
            <w:pPr>
              <w:rPr>
                <w:lang w:val="en-US"/>
              </w:rPr>
            </w:pPr>
          </w:p>
        </w:tc>
        <w:tc>
          <w:tcPr>
            <w:tcW w:w="1276" w:type="dxa"/>
            <w:gridSpan w:val="2"/>
            <w:tcBorders>
              <w:top w:val="nil"/>
              <w:bottom w:val="single" w:sz="2" w:space="0" w:color="auto"/>
            </w:tcBorders>
            <w:vAlign w:val="center"/>
          </w:tcPr>
          <w:p w14:paraId="57705405"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0B542FF1"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37BFE826"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5839CB1A" w14:textId="77777777" w:rsidR="00E366E4" w:rsidRDefault="00E366E4" w:rsidP="00176550">
            <w:pPr>
              <w:rPr>
                <w:lang w:val="en-US"/>
              </w:rPr>
            </w:pPr>
            <w:r>
              <w:rPr>
                <w:lang w:val="en-US"/>
              </w:rPr>
              <w:t>1,220</w:t>
            </w:r>
          </w:p>
        </w:tc>
      </w:tr>
      <w:tr w:rsidR="00E366E4" w14:paraId="2FC9DD9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3C62E3" w14:textId="77777777" w:rsidR="00E366E4" w:rsidRDefault="00E366E4" w:rsidP="00176550">
            <w:pPr>
              <w:rPr>
                <w:lang w:val="en-US"/>
              </w:rPr>
            </w:pPr>
          </w:p>
        </w:tc>
        <w:tc>
          <w:tcPr>
            <w:tcW w:w="1276" w:type="dxa"/>
            <w:gridSpan w:val="2"/>
            <w:tcBorders>
              <w:top w:val="nil"/>
              <w:bottom w:val="single" w:sz="2" w:space="0" w:color="auto"/>
            </w:tcBorders>
            <w:vAlign w:val="center"/>
          </w:tcPr>
          <w:p w14:paraId="71AA8EB4"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37319357"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03EE4581"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66ED119F" w14:textId="77777777" w:rsidR="00E366E4" w:rsidRDefault="00E366E4" w:rsidP="00176550">
            <w:pPr>
              <w:rPr>
                <w:lang w:val="en-US"/>
              </w:rPr>
            </w:pPr>
            <w:r>
              <w:rPr>
                <w:lang w:val="en-US"/>
              </w:rPr>
              <w:t>0,014</w:t>
            </w:r>
          </w:p>
        </w:tc>
      </w:tr>
      <w:tr w:rsidR="00E366E4" w14:paraId="60B2D7B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471271" w14:textId="77777777" w:rsidR="00E366E4" w:rsidRDefault="00E366E4" w:rsidP="00176550">
            <w:pPr>
              <w:rPr>
                <w:lang w:val="en-US"/>
              </w:rPr>
            </w:pPr>
          </w:p>
        </w:tc>
        <w:tc>
          <w:tcPr>
            <w:tcW w:w="1276" w:type="dxa"/>
            <w:gridSpan w:val="2"/>
            <w:tcBorders>
              <w:top w:val="nil"/>
              <w:bottom w:val="single" w:sz="2" w:space="0" w:color="auto"/>
            </w:tcBorders>
            <w:vAlign w:val="center"/>
          </w:tcPr>
          <w:p w14:paraId="379B6D6A"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60C158CB"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7478430D"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44B14BB9" w14:textId="77777777" w:rsidR="00E366E4" w:rsidRDefault="00E366E4" w:rsidP="00176550">
            <w:pPr>
              <w:rPr>
                <w:lang w:val="en-US"/>
              </w:rPr>
            </w:pPr>
            <w:r>
              <w:rPr>
                <w:lang w:val="en-US"/>
              </w:rPr>
              <w:t>1,220</w:t>
            </w:r>
          </w:p>
        </w:tc>
      </w:tr>
      <w:tr w:rsidR="00E366E4" w14:paraId="2258572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0B5E34" w14:textId="77777777" w:rsidR="00E366E4" w:rsidRDefault="00E366E4" w:rsidP="00176550">
            <w:pPr>
              <w:rPr>
                <w:lang w:val="en-US"/>
              </w:rPr>
            </w:pPr>
          </w:p>
        </w:tc>
        <w:tc>
          <w:tcPr>
            <w:tcW w:w="1276" w:type="dxa"/>
            <w:gridSpan w:val="2"/>
            <w:tcBorders>
              <w:top w:val="nil"/>
              <w:bottom w:val="single" w:sz="2" w:space="0" w:color="auto"/>
            </w:tcBorders>
            <w:vAlign w:val="center"/>
          </w:tcPr>
          <w:p w14:paraId="7729C3FC"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1850853F"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64148E89"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3AD1702" w14:textId="77777777" w:rsidR="00E366E4" w:rsidRDefault="00E366E4" w:rsidP="00176550">
            <w:pPr>
              <w:rPr>
                <w:lang w:val="en-US"/>
              </w:rPr>
            </w:pPr>
            <w:r>
              <w:rPr>
                <w:lang w:val="en-US"/>
              </w:rPr>
              <w:t>0,014</w:t>
            </w:r>
          </w:p>
        </w:tc>
      </w:tr>
      <w:tr w:rsidR="00E366E4" w14:paraId="2C3487D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14728C" w14:textId="77777777" w:rsidR="00E366E4" w:rsidRDefault="00E366E4" w:rsidP="00176550">
            <w:pPr>
              <w:rPr>
                <w:lang w:val="en-US"/>
              </w:rPr>
            </w:pPr>
          </w:p>
        </w:tc>
        <w:tc>
          <w:tcPr>
            <w:tcW w:w="1276" w:type="dxa"/>
            <w:gridSpan w:val="2"/>
            <w:tcBorders>
              <w:top w:val="nil"/>
              <w:bottom w:val="single" w:sz="2" w:space="0" w:color="auto"/>
            </w:tcBorders>
            <w:vAlign w:val="center"/>
          </w:tcPr>
          <w:p w14:paraId="557B369B"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72EAB8AA"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31BB423A"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7E87745" w14:textId="77777777" w:rsidR="00E366E4" w:rsidRDefault="00E366E4" w:rsidP="00176550">
            <w:pPr>
              <w:rPr>
                <w:lang w:val="en-US"/>
              </w:rPr>
            </w:pPr>
            <w:r>
              <w:rPr>
                <w:lang w:val="en-US"/>
              </w:rPr>
              <w:t>0,047</w:t>
            </w:r>
          </w:p>
        </w:tc>
      </w:tr>
      <w:tr w:rsidR="00E366E4" w14:paraId="4E4115C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4CA4B6" w14:textId="77777777" w:rsidR="00E366E4" w:rsidRDefault="00E366E4" w:rsidP="00176550">
            <w:pPr>
              <w:rPr>
                <w:lang w:val="en-US"/>
              </w:rPr>
            </w:pPr>
          </w:p>
        </w:tc>
        <w:tc>
          <w:tcPr>
            <w:tcW w:w="1276" w:type="dxa"/>
            <w:gridSpan w:val="2"/>
            <w:tcBorders>
              <w:top w:val="nil"/>
              <w:bottom w:val="single" w:sz="2" w:space="0" w:color="auto"/>
            </w:tcBorders>
            <w:vAlign w:val="center"/>
          </w:tcPr>
          <w:p w14:paraId="7557D73F"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45E972EA"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27EA4B8F"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62616A8A" w14:textId="77777777" w:rsidR="00E366E4" w:rsidRDefault="00E366E4" w:rsidP="00176550">
            <w:pPr>
              <w:rPr>
                <w:lang w:val="en-US"/>
              </w:rPr>
            </w:pPr>
            <w:r>
              <w:rPr>
                <w:lang w:val="en-US"/>
              </w:rPr>
              <w:t>0,002</w:t>
            </w:r>
          </w:p>
        </w:tc>
      </w:tr>
      <w:tr w:rsidR="00E366E4" w14:paraId="3972E9F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EE92B2" w14:textId="77777777" w:rsidR="00E366E4" w:rsidRDefault="00E366E4" w:rsidP="00176550">
            <w:pPr>
              <w:rPr>
                <w:lang w:val="en-US"/>
              </w:rPr>
            </w:pPr>
          </w:p>
        </w:tc>
        <w:tc>
          <w:tcPr>
            <w:tcW w:w="1276" w:type="dxa"/>
            <w:gridSpan w:val="2"/>
            <w:tcBorders>
              <w:top w:val="nil"/>
              <w:bottom w:val="single" w:sz="2" w:space="0" w:color="auto"/>
            </w:tcBorders>
            <w:vAlign w:val="center"/>
          </w:tcPr>
          <w:p w14:paraId="287E911B"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1A917581"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59558E48"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424057BE" w14:textId="77777777" w:rsidR="00E366E4" w:rsidRDefault="00E366E4" w:rsidP="00176550">
            <w:pPr>
              <w:rPr>
                <w:lang w:val="en-US"/>
              </w:rPr>
            </w:pPr>
            <w:r>
              <w:rPr>
                <w:lang w:val="en-US"/>
              </w:rPr>
              <w:t>6,100</w:t>
            </w:r>
          </w:p>
        </w:tc>
      </w:tr>
      <w:tr w:rsidR="00E366E4" w14:paraId="58ECAAA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868FB0" w14:textId="77777777" w:rsidR="00E366E4" w:rsidRDefault="00E366E4" w:rsidP="00176550">
            <w:pPr>
              <w:rPr>
                <w:lang w:val="en-US"/>
              </w:rPr>
            </w:pPr>
          </w:p>
        </w:tc>
        <w:tc>
          <w:tcPr>
            <w:tcW w:w="1276" w:type="dxa"/>
            <w:gridSpan w:val="2"/>
            <w:tcBorders>
              <w:top w:val="nil"/>
              <w:bottom w:val="single" w:sz="2" w:space="0" w:color="auto"/>
            </w:tcBorders>
            <w:vAlign w:val="center"/>
          </w:tcPr>
          <w:p w14:paraId="2D42F615" w14:textId="77777777" w:rsidR="00E366E4" w:rsidRDefault="00E366E4"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7CE73E5F" w14:textId="77777777" w:rsidR="00E366E4" w:rsidRDefault="00E366E4" w:rsidP="00176550">
            <w:pPr>
              <w:rPr>
                <w:lang w:val="en-US"/>
              </w:rPr>
            </w:pPr>
            <w:r>
              <w:rPr>
                <w:lang w:val="en-US"/>
              </w:rPr>
              <w:t>Punti de conexiune flexibile, tip "ПГС-50"</w:t>
            </w:r>
          </w:p>
        </w:tc>
        <w:tc>
          <w:tcPr>
            <w:tcW w:w="993" w:type="dxa"/>
            <w:gridSpan w:val="2"/>
            <w:tcBorders>
              <w:top w:val="nil"/>
              <w:bottom w:val="single" w:sz="2" w:space="0" w:color="auto"/>
            </w:tcBorders>
          </w:tcPr>
          <w:p w14:paraId="4E50ABEF"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07E0DF8C" w14:textId="77777777" w:rsidR="00E366E4" w:rsidRDefault="00E366E4" w:rsidP="00176550">
            <w:pPr>
              <w:rPr>
                <w:lang w:val="en-US"/>
              </w:rPr>
            </w:pPr>
            <w:r>
              <w:rPr>
                <w:lang w:val="en-US"/>
              </w:rPr>
              <w:t>1,000</w:t>
            </w:r>
          </w:p>
        </w:tc>
      </w:tr>
      <w:tr w:rsidR="00E366E4" w14:paraId="0A7D6BE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5C2D6D" w14:textId="77777777" w:rsidR="00E366E4" w:rsidRDefault="00E366E4" w:rsidP="00176550">
            <w:pPr>
              <w:rPr>
                <w:lang w:val="en-US"/>
              </w:rPr>
            </w:pPr>
          </w:p>
        </w:tc>
        <w:tc>
          <w:tcPr>
            <w:tcW w:w="1276" w:type="dxa"/>
            <w:gridSpan w:val="2"/>
            <w:tcBorders>
              <w:top w:val="nil"/>
              <w:bottom w:val="single" w:sz="2" w:space="0" w:color="auto"/>
            </w:tcBorders>
            <w:vAlign w:val="center"/>
          </w:tcPr>
          <w:p w14:paraId="0D477722"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09B2003D"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0CBFD012"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359E06F3" w14:textId="77777777" w:rsidR="00E366E4" w:rsidRDefault="00E366E4" w:rsidP="00176550">
            <w:pPr>
              <w:rPr>
                <w:lang w:val="en-US"/>
              </w:rPr>
            </w:pPr>
            <w:r>
              <w:rPr>
                <w:lang w:val="en-US"/>
              </w:rPr>
              <w:t>0,020</w:t>
            </w:r>
          </w:p>
        </w:tc>
      </w:tr>
      <w:tr w:rsidR="00E366E4" w14:paraId="68A7405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A1254F" w14:textId="77777777" w:rsidR="00E366E4" w:rsidRDefault="00E366E4" w:rsidP="00176550">
            <w:pPr>
              <w:rPr>
                <w:lang w:val="en-US"/>
              </w:rPr>
            </w:pPr>
          </w:p>
        </w:tc>
        <w:tc>
          <w:tcPr>
            <w:tcW w:w="1276" w:type="dxa"/>
            <w:gridSpan w:val="2"/>
            <w:tcBorders>
              <w:top w:val="nil"/>
              <w:bottom w:val="single" w:sz="2" w:space="0" w:color="auto"/>
            </w:tcBorders>
            <w:vAlign w:val="center"/>
          </w:tcPr>
          <w:p w14:paraId="2920F781"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70C3E55B"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2642B791"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888F18B" w14:textId="77777777" w:rsidR="00E366E4" w:rsidRDefault="00E366E4" w:rsidP="00176550">
            <w:pPr>
              <w:rPr>
                <w:lang w:val="en-US"/>
              </w:rPr>
            </w:pPr>
            <w:r>
              <w:rPr>
                <w:lang w:val="en-US"/>
              </w:rPr>
              <w:t>0,002</w:t>
            </w:r>
          </w:p>
        </w:tc>
      </w:tr>
      <w:tr w:rsidR="00E366E4" w14:paraId="5679FDF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5CBB3F" w14:textId="77777777" w:rsidR="00E366E4" w:rsidRDefault="00E366E4" w:rsidP="00176550">
            <w:pPr>
              <w:rPr>
                <w:lang w:val="en-US"/>
              </w:rPr>
            </w:pPr>
          </w:p>
        </w:tc>
        <w:tc>
          <w:tcPr>
            <w:tcW w:w="1276" w:type="dxa"/>
            <w:gridSpan w:val="2"/>
            <w:tcBorders>
              <w:top w:val="nil"/>
              <w:bottom w:val="single" w:sz="2" w:space="0" w:color="auto"/>
            </w:tcBorders>
            <w:vAlign w:val="center"/>
          </w:tcPr>
          <w:p w14:paraId="47885812"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54A791DD"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3B93B7A2"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CF88E5B" w14:textId="77777777" w:rsidR="00E366E4" w:rsidRDefault="00E366E4" w:rsidP="00176550">
            <w:pPr>
              <w:rPr>
                <w:lang w:val="en-US"/>
              </w:rPr>
            </w:pPr>
            <w:r>
              <w:rPr>
                <w:lang w:val="en-US"/>
              </w:rPr>
              <w:t>0,009</w:t>
            </w:r>
          </w:p>
        </w:tc>
      </w:tr>
      <w:tr w:rsidR="00E366E4" w14:paraId="42FA55B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11D750" w14:textId="77777777" w:rsidR="00E366E4" w:rsidRDefault="00E366E4" w:rsidP="00176550">
            <w:pPr>
              <w:rPr>
                <w:lang w:val="en-US"/>
              </w:rPr>
            </w:pPr>
          </w:p>
        </w:tc>
        <w:tc>
          <w:tcPr>
            <w:tcW w:w="1276" w:type="dxa"/>
            <w:gridSpan w:val="2"/>
            <w:tcBorders>
              <w:top w:val="nil"/>
              <w:bottom w:val="single" w:sz="2" w:space="0" w:color="auto"/>
            </w:tcBorders>
            <w:vAlign w:val="center"/>
          </w:tcPr>
          <w:p w14:paraId="447DC9F7"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28B9E186"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7E0D8E8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9217109" w14:textId="77777777" w:rsidR="00E366E4" w:rsidRDefault="00E366E4" w:rsidP="00176550">
            <w:pPr>
              <w:rPr>
                <w:lang w:val="en-US"/>
              </w:rPr>
            </w:pPr>
            <w:r>
              <w:rPr>
                <w:lang w:val="en-US"/>
              </w:rPr>
              <w:t>0,036</w:t>
            </w:r>
          </w:p>
        </w:tc>
      </w:tr>
      <w:tr w:rsidR="00E366E4" w14:paraId="203E377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B61E9A" w14:textId="77777777" w:rsidR="00E366E4" w:rsidRDefault="00E366E4" w:rsidP="00176550">
            <w:pPr>
              <w:rPr>
                <w:lang w:val="en-US"/>
              </w:rPr>
            </w:pPr>
          </w:p>
        </w:tc>
        <w:tc>
          <w:tcPr>
            <w:tcW w:w="1276" w:type="dxa"/>
            <w:gridSpan w:val="2"/>
            <w:tcBorders>
              <w:top w:val="nil"/>
              <w:bottom w:val="single" w:sz="2" w:space="0" w:color="auto"/>
            </w:tcBorders>
            <w:vAlign w:val="center"/>
          </w:tcPr>
          <w:p w14:paraId="1DC0AF5F"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0414968C"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24E033D4"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83123FB" w14:textId="77777777" w:rsidR="00E366E4" w:rsidRDefault="00E366E4" w:rsidP="00176550">
            <w:pPr>
              <w:rPr>
                <w:lang w:val="en-US"/>
              </w:rPr>
            </w:pPr>
            <w:r>
              <w:rPr>
                <w:lang w:val="en-US"/>
              </w:rPr>
              <w:t>0,005</w:t>
            </w:r>
          </w:p>
        </w:tc>
      </w:tr>
      <w:tr w:rsidR="00E366E4" w14:paraId="1C9EFA4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E29D8F" w14:textId="77777777" w:rsidR="00E366E4" w:rsidRDefault="00E366E4" w:rsidP="00176550">
            <w:pPr>
              <w:rPr>
                <w:lang w:val="en-US"/>
              </w:rPr>
            </w:pPr>
          </w:p>
        </w:tc>
        <w:tc>
          <w:tcPr>
            <w:tcW w:w="1276" w:type="dxa"/>
            <w:gridSpan w:val="2"/>
            <w:tcBorders>
              <w:top w:val="nil"/>
              <w:bottom w:val="single" w:sz="2" w:space="0" w:color="auto"/>
            </w:tcBorders>
            <w:vAlign w:val="center"/>
          </w:tcPr>
          <w:p w14:paraId="49C33BCF"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61DA4B44"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0E864C18"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121E6C5" w14:textId="77777777" w:rsidR="00E366E4" w:rsidRDefault="00E366E4" w:rsidP="00176550">
            <w:pPr>
              <w:rPr>
                <w:lang w:val="en-US"/>
              </w:rPr>
            </w:pPr>
            <w:r>
              <w:rPr>
                <w:lang w:val="en-US"/>
              </w:rPr>
              <w:t>0,130</w:t>
            </w:r>
          </w:p>
        </w:tc>
      </w:tr>
      <w:tr w:rsidR="00E366E4" w14:paraId="0135D1F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F4EA36" w14:textId="77777777" w:rsidR="00E366E4" w:rsidRDefault="00E366E4" w:rsidP="00176550">
            <w:pPr>
              <w:rPr>
                <w:lang w:val="en-US"/>
              </w:rPr>
            </w:pPr>
          </w:p>
        </w:tc>
        <w:tc>
          <w:tcPr>
            <w:tcW w:w="1276" w:type="dxa"/>
            <w:gridSpan w:val="2"/>
            <w:tcBorders>
              <w:top w:val="nil"/>
              <w:bottom w:val="single" w:sz="2" w:space="0" w:color="auto"/>
            </w:tcBorders>
            <w:vAlign w:val="center"/>
          </w:tcPr>
          <w:p w14:paraId="63C9E0B9"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52BF0182"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04A9AC13"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7C3B1231" w14:textId="77777777" w:rsidR="00E366E4" w:rsidRDefault="00E366E4" w:rsidP="00176550">
            <w:pPr>
              <w:rPr>
                <w:lang w:val="en-US"/>
              </w:rPr>
            </w:pPr>
            <w:r>
              <w:rPr>
                <w:lang w:val="en-US"/>
              </w:rPr>
              <w:t>0,040</w:t>
            </w:r>
          </w:p>
        </w:tc>
      </w:tr>
      <w:tr w:rsidR="00E366E4" w14:paraId="678D134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C4EDCA" w14:textId="77777777" w:rsidR="00E366E4" w:rsidRDefault="00E366E4" w:rsidP="00176550">
            <w:pPr>
              <w:rPr>
                <w:lang w:val="en-US"/>
              </w:rPr>
            </w:pPr>
          </w:p>
        </w:tc>
        <w:tc>
          <w:tcPr>
            <w:tcW w:w="1276" w:type="dxa"/>
            <w:gridSpan w:val="2"/>
            <w:tcBorders>
              <w:top w:val="nil"/>
              <w:bottom w:val="single" w:sz="2" w:space="0" w:color="auto"/>
            </w:tcBorders>
            <w:vAlign w:val="center"/>
          </w:tcPr>
          <w:p w14:paraId="05E317EF" w14:textId="77777777" w:rsidR="00E366E4" w:rsidRDefault="00E366E4" w:rsidP="00176550">
            <w:pPr>
              <w:jc w:val="center"/>
              <w:rPr>
                <w:sz w:val="16"/>
                <w:szCs w:val="16"/>
                <w:lang w:val="en-US"/>
              </w:rPr>
            </w:pPr>
            <w:r>
              <w:rPr>
                <w:sz w:val="16"/>
                <w:szCs w:val="16"/>
                <w:lang w:val="en-US"/>
              </w:rPr>
              <w:t>350451</w:t>
            </w:r>
          </w:p>
        </w:tc>
        <w:tc>
          <w:tcPr>
            <w:tcW w:w="4252" w:type="dxa"/>
            <w:gridSpan w:val="3"/>
            <w:tcBorders>
              <w:top w:val="nil"/>
              <w:bottom w:val="single" w:sz="2" w:space="0" w:color="auto"/>
            </w:tcBorders>
          </w:tcPr>
          <w:p w14:paraId="7419D79E" w14:textId="77777777" w:rsidR="00E366E4" w:rsidRDefault="00E366E4" w:rsidP="00176550">
            <w:pPr>
              <w:rPr>
                <w:lang w:val="en-US"/>
              </w:rPr>
            </w:pPr>
            <w:r>
              <w:rPr>
                <w:lang w:val="en-US"/>
              </w:rPr>
              <w:t xml:space="preserve">Prese hidraulice cu dispozitiv de actionare electrica </w:t>
            </w:r>
          </w:p>
        </w:tc>
        <w:tc>
          <w:tcPr>
            <w:tcW w:w="993" w:type="dxa"/>
            <w:gridSpan w:val="2"/>
            <w:tcBorders>
              <w:top w:val="nil"/>
              <w:bottom w:val="single" w:sz="2" w:space="0" w:color="auto"/>
            </w:tcBorders>
          </w:tcPr>
          <w:p w14:paraId="1E71BBE7"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C425394" w14:textId="77777777" w:rsidR="00E366E4" w:rsidRDefault="00E366E4" w:rsidP="00176550">
            <w:pPr>
              <w:rPr>
                <w:lang w:val="en-US"/>
              </w:rPr>
            </w:pPr>
            <w:r>
              <w:rPr>
                <w:lang w:val="en-US"/>
              </w:rPr>
              <w:t>0,200</w:t>
            </w:r>
          </w:p>
        </w:tc>
      </w:tr>
      <w:tr w:rsidR="00E366E4" w14:paraId="2AB1F6E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289130" w14:textId="77777777" w:rsidR="00E366E4" w:rsidRDefault="00E366E4" w:rsidP="00176550">
            <w:pPr>
              <w:rPr>
                <w:lang w:val="en-US"/>
              </w:rPr>
            </w:pPr>
          </w:p>
        </w:tc>
        <w:tc>
          <w:tcPr>
            <w:tcW w:w="1276" w:type="dxa"/>
            <w:gridSpan w:val="2"/>
            <w:tcBorders>
              <w:top w:val="nil"/>
              <w:bottom w:val="single" w:sz="2" w:space="0" w:color="auto"/>
            </w:tcBorders>
            <w:vAlign w:val="center"/>
          </w:tcPr>
          <w:p w14:paraId="7156997A"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224AE29F"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2DE4A6A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7D96985" w14:textId="77777777" w:rsidR="00E366E4" w:rsidRDefault="00E366E4" w:rsidP="00176550">
            <w:pPr>
              <w:rPr>
                <w:lang w:val="en-US"/>
              </w:rPr>
            </w:pPr>
            <w:r>
              <w:rPr>
                <w:lang w:val="en-US"/>
              </w:rPr>
              <w:t>0,005</w:t>
            </w:r>
          </w:p>
        </w:tc>
      </w:tr>
      <w:tr w:rsidR="00E366E4" w:rsidRPr="00EB582C" w14:paraId="63466A18" w14:textId="77777777" w:rsidTr="00176550">
        <w:trPr>
          <w:trHeight w:val="340"/>
        </w:trPr>
        <w:tc>
          <w:tcPr>
            <w:tcW w:w="709" w:type="dxa"/>
            <w:tcBorders>
              <w:top w:val="nil"/>
              <w:left w:val="single" w:sz="6" w:space="0" w:color="auto"/>
              <w:bottom w:val="nil"/>
              <w:right w:val="nil"/>
            </w:tcBorders>
          </w:tcPr>
          <w:p w14:paraId="0859986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0380F10"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1A6D7BE"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8AF6279"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B619C9E"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AC21903" w14:textId="77777777" w:rsidR="00E366E4" w:rsidRPr="00EB582C" w:rsidRDefault="00E366E4" w:rsidP="00176550">
            <w:pPr>
              <w:rPr>
                <w:lang w:val="en-US"/>
              </w:rPr>
            </w:pPr>
          </w:p>
        </w:tc>
      </w:tr>
      <w:tr w:rsidR="00E366E4" w14:paraId="7D3B032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610B0A" w14:textId="77777777" w:rsidR="00E366E4" w:rsidRDefault="00E366E4" w:rsidP="00176550">
            <w:pPr>
              <w:rPr>
                <w:lang w:val="en-US"/>
              </w:rPr>
            </w:pPr>
            <w:r>
              <w:rPr>
                <w:lang w:val="en-US"/>
              </w:rPr>
              <w:t>34</w:t>
            </w:r>
          </w:p>
        </w:tc>
        <w:tc>
          <w:tcPr>
            <w:tcW w:w="1276" w:type="dxa"/>
            <w:gridSpan w:val="2"/>
            <w:tcBorders>
              <w:top w:val="single" w:sz="4" w:space="0" w:color="auto"/>
              <w:bottom w:val="single" w:sz="4" w:space="0" w:color="auto"/>
            </w:tcBorders>
          </w:tcPr>
          <w:p w14:paraId="68F13CD2" w14:textId="77777777" w:rsidR="00E366E4" w:rsidRDefault="00E366E4" w:rsidP="00176550">
            <w:pPr>
              <w:rPr>
                <w:lang w:val="en-US"/>
              </w:rPr>
            </w:pPr>
            <w:r>
              <w:rPr>
                <w:lang w:val="en-US"/>
              </w:rPr>
              <w:t>08-03-526-1</w:t>
            </w:r>
          </w:p>
          <w:p w14:paraId="09B73B5B"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56CB739"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 A (Intreruptor automat diferential modular)</w:t>
            </w:r>
            <w:r>
              <w:rPr>
                <w:rFonts w:ascii="Times New Roman CYR" w:hAnsi="Times New Roman CYR" w:cs="Times New Roman CYR"/>
                <w:sz w:val="16"/>
                <w:szCs w:val="16"/>
                <w:lang w:val="en-US"/>
              </w:rPr>
              <w:t xml:space="preserve"> </w:t>
            </w:r>
          </w:p>
          <w:p w14:paraId="46BDE324"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DBFC952"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19B488C" w14:textId="77777777" w:rsidR="00E366E4" w:rsidRDefault="00E366E4" w:rsidP="00176550">
            <w:pPr>
              <w:jc w:val="center"/>
              <w:rPr>
                <w:lang w:val="en-US"/>
              </w:rPr>
            </w:pPr>
            <w:r>
              <w:rPr>
                <w:lang w:val="en-US"/>
              </w:rPr>
              <w:t>1,000</w:t>
            </w:r>
          </w:p>
        </w:tc>
      </w:tr>
      <w:tr w:rsidR="00E366E4" w14:paraId="19DEB30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F46593" w14:textId="77777777" w:rsidR="00E366E4" w:rsidRDefault="00E366E4" w:rsidP="00176550">
            <w:pPr>
              <w:rPr>
                <w:lang w:val="en-US"/>
              </w:rPr>
            </w:pPr>
          </w:p>
        </w:tc>
        <w:tc>
          <w:tcPr>
            <w:tcW w:w="1276" w:type="dxa"/>
            <w:gridSpan w:val="2"/>
            <w:tcBorders>
              <w:top w:val="nil"/>
              <w:bottom w:val="single" w:sz="2" w:space="0" w:color="auto"/>
            </w:tcBorders>
            <w:vAlign w:val="center"/>
          </w:tcPr>
          <w:p w14:paraId="49E9AF03"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24EBF489"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0B10FB92"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258FD4AD" w14:textId="77777777" w:rsidR="00E366E4" w:rsidRDefault="00E366E4" w:rsidP="00176550">
            <w:pPr>
              <w:rPr>
                <w:lang w:val="en-US"/>
              </w:rPr>
            </w:pPr>
            <w:r>
              <w:rPr>
                <w:lang w:val="en-US"/>
              </w:rPr>
              <w:t>1,560</w:t>
            </w:r>
          </w:p>
        </w:tc>
      </w:tr>
      <w:tr w:rsidR="00E366E4" w14:paraId="5716A2A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863C7B" w14:textId="77777777" w:rsidR="00E366E4" w:rsidRDefault="00E366E4" w:rsidP="00176550">
            <w:pPr>
              <w:rPr>
                <w:lang w:val="en-US"/>
              </w:rPr>
            </w:pPr>
          </w:p>
        </w:tc>
        <w:tc>
          <w:tcPr>
            <w:tcW w:w="1276" w:type="dxa"/>
            <w:gridSpan w:val="2"/>
            <w:tcBorders>
              <w:top w:val="nil"/>
              <w:bottom w:val="single" w:sz="2" w:space="0" w:color="auto"/>
            </w:tcBorders>
            <w:vAlign w:val="center"/>
          </w:tcPr>
          <w:p w14:paraId="2BCAEB9D"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22BDB0F7"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623ABFC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2DC4383" w14:textId="77777777" w:rsidR="00E366E4" w:rsidRDefault="00E366E4" w:rsidP="00176550">
            <w:pPr>
              <w:rPr>
                <w:lang w:val="en-US"/>
              </w:rPr>
            </w:pPr>
            <w:r>
              <w:rPr>
                <w:lang w:val="en-US"/>
              </w:rPr>
              <w:t>0,070</w:t>
            </w:r>
          </w:p>
        </w:tc>
      </w:tr>
      <w:tr w:rsidR="00E366E4" w14:paraId="685858C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69AA26" w14:textId="77777777" w:rsidR="00E366E4" w:rsidRDefault="00E366E4" w:rsidP="00176550">
            <w:pPr>
              <w:rPr>
                <w:lang w:val="en-US"/>
              </w:rPr>
            </w:pPr>
          </w:p>
        </w:tc>
        <w:tc>
          <w:tcPr>
            <w:tcW w:w="1276" w:type="dxa"/>
            <w:gridSpan w:val="2"/>
            <w:tcBorders>
              <w:top w:val="nil"/>
              <w:bottom w:val="single" w:sz="2" w:space="0" w:color="auto"/>
            </w:tcBorders>
            <w:vAlign w:val="center"/>
          </w:tcPr>
          <w:p w14:paraId="62B12C00"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41F1DEAE"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76F89B8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A72FCC8" w14:textId="77777777" w:rsidR="00E366E4" w:rsidRDefault="00E366E4" w:rsidP="00176550">
            <w:pPr>
              <w:rPr>
                <w:lang w:val="en-US"/>
              </w:rPr>
            </w:pPr>
            <w:r>
              <w:rPr>
                <w:lang w:val="en-US"/>
              </w:rPr>
              <w:t>0,001</w:t>
            </w:r>
          </w:p>
        </w:tc>
      </w:tr>
      <w:tr w:rsidR="00E366E4" w14:paraId="6B0D66E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5389A4" w14:textId="77777777" w:rsidR="00E366E4" w:rsidRDefault="00E366E4" w:rsidP="00176550">
            <w:pPr>
              <w:rPr>
                <w:lang w:val="en-US"/>
              </w:rPr>
            </w:pPr>
          </w:p>
        </w:tc>
        <w:tc>
          <w:tcPr>
            <w:tcW w:w="1276" w:type="dxa"/>
            <w:gridSpan w:val="2"/>
            <w:tcBorders>
              <w:top w:val="nil"/>
              <w:bottom w:val="single" w:sz="2" w:space="0" w:color="auto"/>
            </w:tcBorders>
            <w:vAlign w:val="center"/>
          </w:tcPr>
          <w:p w14:paraId="3FD411E6"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45BF7CAC"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5E1E9D56"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786D7B0" w14:textId="77777777" w:rsidR="00E366E4" w:rsidRDefault="00E366E4" w:rsidP="00176550">
            <w:pPr>
              <w:rPr>
                <w:lang w:val="en-US"/>
              </w:rPr>
            </w:pPr>
            <w:r>
              <w:rPr>
                <w:lang w:val="en-US"/>
              </w:rPr>
              <w:t>0,049</w:t>
            </w:r>
          </w:p>
        </w:tc>
      </w:tr>
      <w:tr w:rsidR="00E366E4" w14:paraId="714EF54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31C8AA" w14:textId="77777777" w:rsidR="00E366E4" w:rsidRDefault="00E366E4" w:rsidP="00176550">
            <w:pPr>
              <w:rPr>
                <w:lang w:val="en-US"/>
              </w:rPr>
            </w:pPr>
          </w:p>
        </w:tc>
        <w:tc>
          <w:tcPr>
            <w:tcW w:w="1276" w:type="dxa"/>
            <w:gridSpan w:val="2"/>
            <w:tcBorders>
              <w:top w:val="nil"/>
              <w:bottom w:val="single" w:sz="2" w:space="0" w:color="auto"/>
            </w:tcBorders>
            <w:vAlign w:val="center"/>
          </w:tcPr>
          <w:p w14:paraId="1CEC21AA"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29D42CA2"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4BC10D54"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48293E7C" w14:textId="77777777" w:rsidR="00E366E4" w:rsidRDefault="00E366E4" w:rsidP="00176550">
            <w:pPr>
              <w:rPr>
                <w:lang w:val="en-US"/>
              </w:rPr>
            </w:pPr>
            <w:r>
              <w:rPr>
                <w:lang w:val="en-US"/>
              </w:rPr>
              <w:t>1,220</w:t>
            </w:r>
          </w:p>
        </w:tc>
      </w:tr>
      <w:tr w:rsidR="00E366E4" w14:paraId="72C54AC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23D97D" w14:textId="77777777" w:rsidR="00E366E4" w:rsidRDefault="00E366E4" w:rsidP="00176550">
            <w:pPr>
              <w:rPr>
                <w:lang w:val="en-US"/>
              </w:rPr>
            </w:pPr>
          </w:p>
        </w:tc>
        <w:tc>
          <w:tcPr>
            <w:tcW w:w="1276" w:type="dxa"/>
            <w:gridSpan w:val="2"/>
            <w:tcBorders>
              <w:top w:val="nil"/>
              <w:bottom w:val="single" w:sz="2" w:space="0" w:color="auto"/>
            </w:tcBorders>
            <w:vAlign w:val="center"/>
          </w:tcPr>
          <w:p w14:paraId="635B7BA1"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47A2CCFE"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4B9F0FA1"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302767C9" w14:textId="77777777" w:rsidR="00E366E4" w:rsidRDefault="00E366E4" w:rsidP="00176550">
            <w:pPr>
              <w:rPr>
                <w:lang w:val="en-US"/>
              </w:rPr>
            </w:pPr>
            <w:r>
              <w:rPr>
                <w:lang w:val="en-US"/>
              </w:rPr>
              <w:t>0,014</w:t>
            </w:r>
          </w:p>
        </w:tc>
      </w:tr>
      <w:tr w:rsidR="00E366E4" w14:paraId="6A01EC5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D1CBEC" w14:textId="77777777" w:rsidR="00E366E4" w:rsidRDefault="00E366E4" w:rsidP="00176550">
            <w:pPr>
              <w:rPr>
                <w:lang w:val="en-US"/>
              </w:rPr>
            </w:pPr>
          </w:p>
        </w:tc>
        <w:tc>
          <w:tcPr>
            <w:tcW w:w="1276" w:type="dxa"/>
            <w:gridSpan w:val="2"/>
            <w:tcBorders>
              <w:top w:val="nil"/>
              <w:bottom w:val="single" w:sz="2" w:space="0" w:color="auto"/>
            </w:tcBorders>
            <w:vAlign w:val="center"/>
          </w:tcPr>
          <w:p w14:paraId="2C88CF50"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1785FAD8"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09F4EE97"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1471BA3A" w14:textId="77777777" w:rsidR="00E366E4" w:rsidRDefault="00E366E4" w:rsidP="00176550">
            <w:pPr>
              <w:rPr>
                <w:lang w:val="en-US"/>
              </w:rPr>
            </w:pPr>
            <w:r>
              <w:rPr>
                <w:lang w:val="en-US"/>
              </w:rPr>
              <w:t>1,220</w:t>
            </w:r>
          </w:p>
        </w:tc>
      </w:tr>
      <w:tr w:rsidR="00E366E4" w14:paraId="620EA6C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D53C1E" w14:textId="77777777" w:rsidR="00E366E4" w:rsidRDefault="00E366E4" w:rsidP="00176550">
            <w:pPr>
              <w:rPr>
                <w:lang w:val="en-US"/>
              </w:rPr>
            </w:pPr>
          </w:p>
        </w:tc>
        <w:tc>
          <w:tcPr>
            <w:tcW w:w="1276" w:type="dxa"/>
            <w:gridSpan w:val="2"/>
            <w:tcBorders>
              <w:top w:val="nil"/>
              <w:bottom w:val="single" w:sz="2" w:space="0" w:color="auto"/>
            </w:tcBorders>
            <w:vAlign w:val="center"/>
          </w:tcPr>
          <w:p w14:paraId="1D703BAB"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75ADD0C1"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282E80D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B10796A" w14:textId="77777777" w:rsidR="00E366E4" w:rsidRDefault="00E366E4" w:rsidP="00176550">
            <w:pPr>
              <w:rPr>
                <w:lang w:val="en-US"/>
              </w:rPr>
            </w:pPr>
            <w:r>
              <w:rPr>
                <w:lang w:val="en-US"/>
              </w:rPr>
              <w:t>0,006</w:t>
            </w:r>
          </w:p>
        </w:tc>
      </w:tr>
      <w:tr w:rsidR="00E366E4" w14:paraId="62703E0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21273D" w14:textId="77777777" w:rsidR="00E366E4" w:rsidRDefault="00E366E4" w:rsidP="00176550">
            <w:pPr>
              <w:rPr>
                <w:lang w:val="en-US"/>
              </w:rPr>
            </w:pPr>
          </w:p>
        </w:tc>
        <w:tc>
          <w:tcPr>
            <w:tcW w:w="1276" w:type="dxa"/>
            <w:gridSpan w:val="2"/>
            <w:tcBorders>
              <w:top w:val="nil"/>
              <w:bottom w:val="single" w:sz="2" w:space="0" w:color="auto"/>
            </w:tcBorders>
            <w:vAlign w:val="center"/>
          </w:tcPr>
          <w:p w14:paraId="7DEB2E2A"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42570DC0"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20B7486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2618676" w14:textId="77777777" w:rsidR="00E366E4" w:rsidRDefault="00E366E4" w:rsidP="00176550">
            <w:pPr>
              <w:rPr>
                <w:lang w:val="en-US"/>
              </w:rPr>
            </w:pPr>
            <w:r>
              <w:rPr>
                <w:lang w:val="en-US"/>
              </w:rPr>
              <w:t>0,036</w:t>
            </w:r>
          </w:p>
        </w:tc>
      </w:tr>
      <w:tr w:rsidR="00E366E4" w14:paraId="3B35FF0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0942C1" w14:textId="77777777" w:rsidR="00E366E4" w:rsidRDefault="00E366E4" w:rsidP="00176550">
            <w:pPr>
              <w:rPr>
                <w:lang w:val="en-US"/>
              </w:rPr>
            </w:pPr>
          </w:p>
        </w:tc>
        <w:tc>
          <w:tcPr>
            <w:tcW w:w="1276" w:type="dxa"/>
            <w:gridSpan w:val="2"/>
            <w:tcBorders>
              <w:top w:val="nil"/>
              <w:bottom w:val="single" w:sz="2" w:space="0" w:color="auto"/>
            </w:tcBorders>
            <w:vAlign w:val="center"/>
          </w:tcPr>
          <w:p w14:paraId="0952AB47"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43816902"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56A63DA1"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42972367" w14:textId="77777777" w:rsidR="00E366E4" w:rsidRDefault="00E366E4" w:rsidP="00176550">
            <w:pPr>
              <w:rPr>
                <w:lang w:val="en-US"/>
              </w:rPr>
            </w:pPr>
            <w:r>
              <w:rPr>
                <w:lang w:val="en-US"/>
              </w:rPr>
              <w:t>0,001</w:t>
            </w:r>
          </w:p>
        </w:tc>
      </w:tr>
      <w:tr w:rsidR="00E366E4" w14:paraId="5D4CAC3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86B7B8" w14:textId="77777777" w:rsidR="00E366E4" w:rsidRDefault="00E366E4" w:rsidP="00176550">
            <w:pPr>
              <w:rPr>
                <w:lang w:val="en-US"/>
              </w:rPr>
            </w:pPr>
          </w:p>
        </w:tc>
        <w:tc>
          <w:tcPr>
            <w:tcW w:w="1276" w:type="dxa"/>
            <w:gridSpan w:val="2"/>
            <w:tcBorders>
              <w:top w:val="nil"/>
              <w:bottom w:val="single" w:sz="2" w:space="0" w:color="auto"/>
            </w:tcBorders>
            <w:vAlign w:val="center"/>
          </w:tcPr>
          <w:p w14:paraId="4842DC71"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480FC9A5"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20B79CAE"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F027B9B" w14:textId="77777777" w:rsidR="00E366E4" w:rsidRDefault="00E366E4" w:rsidP="00176550">
            <w:pPr>
              <w:rPr>
                <w:lang w:val="en-US"/>
              </w:rPr>
            </w:pPr>
            <w:r>
              <w:rPr>
                <w:lang w:val="en-US"/>
              </w:rPr>
              <w:t>6,100</w:t>
            </w:r>
          </w:p>
        </w:tc>
      </w:tr>
      <w:tr w:rsidR="00E366E4" w14:paraId="32D147B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77C20C" w14:textId="77777777" w:rsidR="00E366E4" w:rsidRDefault="00E366E4" w:rsidP="00176550">
            <w:pPr>
              <w:rPr>
                <w:lang w:val="en-US"/>
              </w:rPr>
            </w:pPr>
          </w:p>
        </w:tc>
        <w:tc>
          <w:tcPr>
            <w:tcW w:w="1276" w:type="dxa"/>
            <w:gridSpan w:val="2"/>
            <w:tcBorders>
              <w:top w:val="nil"/>
              <w:bottom w:val="single" w:sz="2" w:space="0" w:color="auto"/>
            </w:tcBorders>
            <w:vAlign w:val="center"/>
          </w:tcPr>
          <w:p w14:paraId="4A5C412B" w14:textId="77777777" w:rsidR="00E366E4" w:rsidRDefault="00E366E4"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503CDD4C" w14:textId="77777777" w:rsidR="00E366E4" w:rsidRDefault="00E366E4" w:rsidP="00176550">
            <w:pPr>
              <w:rPr>
                <w:lang w:val="en-US"/>
              </w:rPr>
            </w:pPr>
            <w:r>
              <w:rPr>
                <w:lang w:val="en-US"/>
              </w:rPr>
              <w:t>Punti de conexiune flexibile, tip "ПГС-50"</w:t>
            </w:r>
          </w:p>
        </w:tc>
        <w:tc>
          <w:tcPr>
            <w:tcW w:w="993" w:type="dxa"/>
            <w:gridSpan w:val="2"/>
            <w:tcBorders>
              <w:top w:val="nil"/>
              <w:bottom w:val="single" w:sz="2" w:space="0" w:color="auto"/>
            </w:tcBorders>
          </w:tcPr>
          <w:p w14:paraId="4A027BCF"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5C548DD0" w14:textId="77777777" w:rsidR="00E366E4" w:rsidRDefault="00E366E4" w:rsidP="00176550">
            <w:pPr>
              <w:rPr>
                <w:lang w:val="en-US"/>
              </w:rPr>
            </w:pPr>
            <w:r>
              <w:rPr>
                <w:lang w:val="en-US"/>
              </w:rPr>
              <w:t>1,000</w:t>
            </w:r>
          </w:p>
        </w:tc>
      </w:tr>
      <w:tr w:rsidR="00E366E4" w14:paraId="4285E37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B8370E" w14:textId="77777777" w:rsidR="00E366E4" w:rsidRDefault="00E366E4" w:rsidP="00176550">
            <w:pPr>
              <w:rPr>
                <w:lang w:val="en-US"/>
              </w:rPr>
            </w:pPr>
          </w:p>
        </w:tc>
        <w:tc>
          <w:tcPr>
            <w:tcW w:w="1276" w:type="dxa"/>
            <w:gridSpan w:val="2"/>
            <w:tcBorders>
              <w:top w:val="nil"/>
              <w:bottom w:val="single" w:sz="2" w:space="0" w:color="auto"/>
            </w:tcBorders>
            <w:vAlign w:val="center"/>
          </w:tcPr>
          <w:p w14:paraId="3324E130"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28DFC4C2"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2B8C038B"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3570C6C2" w14:textId="77777777" w:rsidR="00E366E4" w:rsidRDefault="00E366E4" w:rsidP="00176550">
            <w:pPr>
              <w:rPr>
                <w:lang w:val="en-US"/>
              </w:rPr>
            </w:pPr>
            <w:r>
              <w:rPr>
                <w:lang w:val="en-US"/>
              </w:rPr>
              <w:t>0,020</w:t>
            </w:r>
          </w:p>
        </w:tc>
      </w:tr>
      <w:tr w:rsidR="00E366E4" w14:paraId="0C3FBD0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73D752" w14:textId="77777777" w:rsidR="00E366E4" w:rsidRDefault="00E366E4" w:rsidP="00176550">
            <w:pPr>
              <w:rPr>
                <w:lang w:val="en-US"/>
              </w:rPr>
            </w:pPr>
          </w:p>
        </w:tc>
        <w:tc>
          <w:tcPr>
            <w:tcW w:w="1276" w:type="dxa"/>
            <w:gridSpan w:val="2"/>
            <w:tcBorders>
              <w:top w:val="nil"/>
              <w:bottom w:val="single" w:sz="2" w:space="0" w:color="auto"/>
            </w:tcBorders>
            <w:vAlign w:val="center"/>
          </w:tcPr>
          <w:p w14:paraId="68183A21"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047AFFEC"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7DB8C4D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4647094" w14:textId="77777777" w:rsidR="00E366E4" w:rsidRDefault="00E366E4" w:rsidP="00176550">
            <w:pPr>
              <w:rPr>
                <w:lang w:val="en-US"/>
              </w:rPr>
            </w:pPr>
            <w:r>
              <w:rPr>
                <w:lang w:val="en-US"/>
              </w:rPr>
              <w:t>0,001</w:t>
            </w:r>
          </w:p>
        </w:tc>
      </w:tr>
      <w:tr w:rsidR="00E366E4" w14:paraId="2896F18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427DAC" w14:textId="77777777" w:rsidR="00E366E4" w:rsidRDefault="00E366E4" w:rsidP="00176550">
            <w:pPr>
              <w:rPr>
                <w:lang w:val="en-US"/>
              </w:rPr>
            </w:pPr>
          </w:p>
        </w:tc>
        <w:tc>
          <w:tcPr>
            <w:tcW w:w="1276" w:type="dxa"/>
            <w:gridSpan w:val="2"/>
            <w:tcBorders>
              <w:top w:val="nil"/>
              <w:bottom w:val="single" w:sz="2" w:space="0" w:color="auto"/>
            </w:tcBorders>
            <w:vAlign w:val="center"/>
          </w:tcPr>
          <w:p w14:paraId="05DBECB4"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6114783A"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695523CE"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24B94C5" w14:textId="77777777" w:rsidR="00E366E4" w:rsidRDefault="00E366E4" w:rsidP="00176550">
            <w:pPr>
              <w:rPr>
                <w:lang w:val="en-US"/>
              </w:rPr>
            </w:pPr>
            <w:r>
              <w:rPr>
                <w:lang w:val="en-US"/>
              </w:rPr>
              <w:t>0,006</w:t>
            </w:r>
          </w:p>
        </w:tc>
      </w:tr>
      <w:tr w:rsidR="00E366E4" w14:paraId="73485CE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BBB496" w14:textId="77777777" w:rsidR="00E366E4" w:rsidRDefault="00E366E4" w:rsidP="00176550">
            <w:pPr>
              <w:rPr>
                <w:lang w:val="en-US"/>
              </w:rPr>
            </w:pPr>
          </w:p>
        </w:tc>
        <w:tc>
          <w:tcPr>
            <w:tcW w:w="1276" w:type="dxa"/>
            <w:gridSpan w:val="2"/>
            <w:tcBorders>
              <w:top w:val="nil"/>
              <w:bottom w:val="single" w:sz="2" w:space="0" w:color="auto"/>
            </w:tcBorders>
            <w:vAlign w:val="center"/>
          </w:tcPr>
          <w:p w14:paraId="590BBD5A"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326BFDE3"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73F7BF49"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2723ADA" w14:textId="77777777" w:rsidR="00E366E4" w:rsidRDefault="00E366E4" w:rsidP="00176550">
            <w:pPr>
              <w:rPr>
                <w:lang w:val="en-US"/>
              </w:rPr>
            </w:pPr>
            <w:r>
              <w:rPr>
                <w:lang w:val="en-US"/>
              </w:rPr>
              <w:t>0,012</w:t>
            </w:r>
          </w:p>
        </w:tc>
      </w:tr>
      <w:tr w:rsidR="00E366E4" w14:paraId="6EEABD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206A4D" w14:textId="77777777" w:rsidR="00E366E4" w:rsidRDefault="00E366E4" w:rsidP="00176550">
            <w:pPr>
              <w:rPr>
                <w:lang w:val="en-US"/>
              </w:rPr>
            </w:pPr>
          </w:p>
        </w:tc>
        <w:tc>
          <w:tcPr>
            <w:tcW w:w="1276" w:type="dxa"/>
            <w:gridSpan w:val="2"/>
            <w:tcBorders>
              <w:top w:val="nil"/>
              <w:bottom w:val="single" w:sz="2" w:space="0" w:color="auto"/>
            </w:tcBorders>
            <w:vAlign w:val="center"/>
          </w:tcPr>
          <w:p w14:paraId="089AE3DE"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39247199"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4626CC07"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96E1364" w14:textId="77777777" w:rsidR="00E366E4" w:rsidRDefault="00E366E4" w:rsidP="00176550">
            <w:pPr>
              <w:rPr>
                <w:lang w:val="en-US"/>
              </w:rPr>
            </w:pPr>
            <w:r>
              <w:rPr>
                <w:lang w:val="en-US"/>
              </w:rPr>
              <w:t>0,002</w:t>
            </w:r>
          </w:p>
        </w:tc>
      </w:tr>
      <w:tr w:rsidR="00E366E4" w14:paraId="180B6B4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84AB00" w14:textId="77777777" w:rsidR="00E366E4" w:rsidRDefault="00E366E4" w:rsidP="00176550">
            <w:pPr>
              <w:rPr>
                <w:lang w:val="en-US"/>
              </w:rPr>
            </w:pPr>
          </w:p>
        </w:tc>
        <w:tc>
          <w:tcPr>
            <w:tcW w:w="1276" w:type="dxa"/>
            <w:gridSpan w:val="2"/>
            <w:tcBorders>
              <w:top w:val="nil"/>
              <w:bottom w:val="single" w:sz="2" w:space="0" w:color="auto"/>
            </w:tcBorders>
            <w:vAlign w:val="center"/>
          </w:tcPr>
          <w:p w14:paraId="02A0F58C"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73F8A777"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253D757F"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1D15DE1" w14:textId="77777777" w:rsidR="00E366E4" w:rsidRDefault="00E366E4" w:rsidP="00176550">
            <w:pPr>
              <w:rPr>
                <w:lang w:val="en-US"/>
              </w:rPr>
            </w:pPr>
            <w:r>
              <w:rPr>
                <w:lang w:val="en-US"/>
              </w:rPr>
              <w:t>0,130</w:t>
            </w:r>
          </w:p>
        </w:tc>
      </w:tr>
      <w:tr w:rsidR="00E366E4" w14:paraId="747E832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1FB49A" w14:textId="77777777" w:rsidR="00E366E4" w:rsidRDefault="00E366E4" w:rsidP="00176550">
            <w:pPr>
              <w:rPr>
                <w:lang w:val="en-US"/>
              </w:rPr>
            </w:pPr>
          </w:p>
        </w:tc>
        <w:tc>
          <w:tcPr>
            <w:tcW w:w="1276" w:type="dxa"/>
            <w:gridSpan w:val="2"/>
            <w:tcBorders>
              <w:top w:val="nil"/>
              <w:bottom w:val="single" w:sz="2" w:space="0" w:color="auto"/>
            </w:tcBorders>
            <w:vAlign w:val="center"/>
          </w:tcPr>
          <w:p w14:paraId="20602CB2"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249F7DB6"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15A668D1"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C0FC828" w14:textId="77777777" w:rsidR="00E366E4" w:rsidRDefault="00E366E4" w:rsidP="00176550">
            <w:pPr>
              <w:rPr>
                <w:lang w:val="en-US"/>
              </w:rPr>
            </w:pPr>
            <w:r>
              <w:rPr>
                <w:lang w:val="en-US"/>
              </w:rPr>
              <w:t>0,040</w:t>
            </w:r>
          </w:p>
        </w:tc>
      </w:tr>
      <w:tr w:rsidR="00E366E4" w14:paraId="0A765E9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79E966" w14:textId="77777777" w:rsidR="00E366E4" w:rsidRDefault="00E366E4" w:rsidP="00176550">
            <w:pPr>
              <w:rPr>
                <w:lang w:val="en-US"/>
              </w:rPr>
            </w:pPr>
          </w:p>
        </w:tc>
        <w:tc>
          <w:tcPr>
            <w:tcW w:w="1276" w:type="dxa"/>
            <w:gridSpan w:val="2"/>
            <w:tcBorders>
              <w:top w:val="nil"/>
              <w:bottom w:val="single" w:sz="2" w:space="0" w:color="auto"/>
            </w:tcBorders>
            <w:vAlign w:val="center"/>
          </w:tcPr>
          <w:p w14:paraId="43FBC87E"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2D476CD5"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2826DFCD"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76648CB1" w14:textId="77777777" w:rsidR="00E366E4" w:rsidRDefault="00E366E4" w:rsidP="00176550">
            <w:pPr>
              <w:rPr>
                <w:lang w:val="en-US"/>
              </w:rPr>
            </w:pPr>
            <w:r>
              <w:rPr>
                <w:lang w:val="en-US"/>
              </w:rPr>
              <w:t>0,002</w:t>
            </w:r>
          </w:p>
        </w:tc>
      </w:tr>
      <w:tr w:rsidR="00E366E4" w:rsidRPr="00EB582C" w14:paraId="70B35FE0" w14:textId="77777777" w:rsidTr="00176550">
        <w:trPr>
          <w:trHeight w:val="340"/>
        </w:trPr>
        <w:tc>
          <w:tcPr>
            <w:tcW w:w="709" w:type="dxa"/>
            <w:tcBorders>
              <w:top w:val="nil"/>
              <w:left w:val="single" w:sz="6" w:space="0" w:color="auto"/>
              <w:bottom w:val="nil"/>
              <w:right w:val="nil"/>
            </w:tcBorders>
          </w:tcPr>
          <w:p w14:paraId="7A18475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0757EB8"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68B0F9F"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FE2F1C6"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061F67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9385220" w14:textId="77777777" w:rsidR="00E366E4" w:rsidRPr="00EB582C" w:rsidRDefault="00E366E4" w:rsidP="00176550">
            <w:pPr>
              <w:rPr>
                <w:lang w:val="en-US"/>
              </w:rPr>
            </w:pPr>
          </w:p>
        </w:tc>
      </w:tr>
      <w:tr w:rsidR="00E366E4" w14:paraId="0C4A60D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7214CE" w14:textId="77777777" w:rsidR="00E366E4" w:rsidRDefault="00E366E4" w:rsidP="00176550">
            <w:pPr>
              <w:rPr>
                <w:lang w:val="en-US"/>
              </w:rPr>
            </w:pPr>
            <w:r>
              <w:rPr>
                <w:lang w:val="en-US"/>
              </w:rPr>
              <w:t>35</w:t>
            </w:r>
          </w:p>
        </w:tc>
        <w:tc>
          <w:tcPr>
            <w:tcW w:w="1276" w:type="dxa"/>
            <w:gridSpan w:val="2"/>
            <w:tcBorders>
              <w:top w:val="single" w:sz="4" w:space="0" w:color="auto"/>
              <w:bottom w:val="single" w:sz="4" w:space="0" w:color="auto"/>
            </w:tcBorders>
          </w:tcPr>
          <w:p w14:paraId="2F94E333" w14:textId="77777777" w:rsidR="00E366E4" w:rsidRDefault="00E366E4" w:rsidP="00176550">
            <w:pPr>
              <w:rPr>
                <w:lang w:val="en-US"/>
              </w:rPr>
            </w:pPr>
            <w:r>
              <w:rPr>
                <w:lang w:val="en-US"/>
              </w:rPr>
              <w:t>RpEP18A</w:t>
            </w:r>
          </w:p>
          <w:p w14:paraId="7DDCF67D"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0E906E2"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Aplicarea inscriptiilor (Autocolant  - Pericol de electrocutare)</w:t>
            </w:r>
            <w:r>
              <w:rPr>
                <w:rFonts w:ascii="Times New Roman CYR" w:hAnsi="Times New Roman CYR" w:cs="Times New Roman CYR"/>
                <w:sz w:val="16"/>
                <w:szCs w:val="16"/>
                <w:lang w:val="en-US"/>
              </w:rPr>
              <w:t xml:space="preserve"> </w:t>
            </w:r>
          </w:p>
          <w:p w14:paraId="26B9CE1E"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1250959" w14:textId="77777777" w:rsidR="00E366E4" w:rsidRDefault="00E366E4" w:rsidP="00176550">
            <w:pPr>
              <w:jc w:val="center"/>
              <w:rPr>
                <w:lang w:val="en-US"/>
              </w:rPr>
            </w:pPr>
            <w:r>
              <w:rPr>
                <w:lang w:val="en-US"/>
              </w:rPr>
              <w:lastRenderedPageBreak/>
              <w:t>buc</w:t>
            </w:r>
          </w:p>
        </w:tc>
        <w:tc>
          <w:tcPr>
            <w:tcW w:w="1559" w:type="dxa"/>
            <w:gridSpan w:val="2"/>
            <w:tcBorders>
              <w:top w:val="single" w:sz="4" w:space="0" w:color="auto"/>
              <w:bottom w:val="single" w:sz="4" w:space="0" w:color="auto"/>
            </w:tcBorders>
            <w:vAlign w:val="center"/>
          </w:tcPr>
          <w:p w14:paraId="44E47ADE" w14:textId="77777777" w:rsidR="00E366E4" w:rsidRDefault="00E366E4" w:rsidP="00176550">
            <w:pPr>
              <w:jc w:val="center"/>
              <w:rPr>
                <w:lang w:val="en-US"/>
              </w:rPr>
            </w:pPr>
            <w:r>
              <w:rPr>
                <w:lang w:val="en-US"/>
              </w:rPr>
              <w:t>1,000</w:t>
            </w:r>
          </w:p>
        </w:tc>
      </w:tr>
      <w:tr w:rsidR="00E366E4" w14:paraId="6B7DB42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71781D" w14:textId="77777777" w:rsidR="00E366E4" w:rsidRDefault="00E366E4" w:rsidP="00176550">
            <w:pPr>
              <w:rPr>
                <w:lang w:val="en-US"/>
              </w:rPr>
            </w:pPr>
          </w:p>
        </w:tc>
        <w:tc>
          <w:tcPr>
            <w:tcW w:w="1276" w:type="dxa"/>
            <w:gridSpan w:val="2"/>
            <w:tcBorders>
              <w:top w:val="nil"/>
              <w:bottom w:val="single" w:sz="2" w:space="0" w:color="auto"/>
            </w:tcBorders>
            <w:vAlign w:val="center"/>
          </w:tcPr>
          <w:p w14:paraId="4819B4DF" w14:textId="77777777" w:rsidR="00E366E4" w:rsidRDefault="00E366E4" w:rsidP="00176550">
            <w:pPr>
              <w:jc w:val="center"/>
              <w:rPr>
                <w:sz w:val="16"/>
                <w:szCs w:val="16"/>
                <w:lang w:val="en-US"/>
              </w:rPr>
            </w:pPr>
            <w:r>
              <w:rPr>
                <w:sz w:val="16"/>
                <w:szCs w:val="16"/>
                <w:lang w:val="en-US"/>
              </w:rPr>
              <w:t>7137010011510</w:t>
            </w:r>
          </w:p>
        </w:tc>
        <w:tc>
          <w:tcPr>
            <w:tcW w:w="4252" w:type="dxa"/>
            <w:gridSpan w:val="3"/>
            <w:tcBorders>
              <w:top w:val="nil"/>
              <w:bottom w:val="single" w:sz="2" w:space="0" w:color="auto"/>
            </w:tcBorders>
          </w:tcPr>
          <w:p w14:paraId="1D3C9BAA" w14:textId="77777777" w:rsidR="00E366E4" w:rsidRDefault="00E366E4" w:rsidP="00176550">
            <w:pPr>
              <w:rPr>
                <w:lang w:val="en-US"/>
              </w:rPr>
            </w:pPr>
            <w:r>
              <w:rPr>
                <w:lang w:val="en-US"/>
              </w:rPr>
              <w:t>Electromontor</w:t>
            </w:r>
          </w:p>
        </w:tc>
        <w:tc>
          <w:tcPr>
            <w:tcW w:w="993" w:type="dxa"/>
            <w:gridSpan w:val="2"/>
            <w:tcBorders>
              <w:top w:val="nil"/>
              <w:bottom w:val="single" w:sz="2" w:space="0" w:color="auto"/>
            </w:tcBorders>
          </w:tcPr>
          <w:p w14:paraId="392C9BA1"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7F5B4547" w14:textId="77777777" w:rsidR="00E366E4" w:rsidRDefault="00E366E4" w:rsidP="00176550">
            <w:pPr>
              <w:rPr>
                <w:lang w:val="en-US"/>
              </w:rPr>
            </w:pPr>
            <w:r>
              <w:rPr>
                <w:lang w:val="en-US"/>
              </w:rPr>
              <w:t>0,180</w:t>
            </w:r>
          </w:p>
        </w:tc>
      </w:tr>
      <w:tr w:rsidR="00E366E4" w:rsidRPr="00EB582C" w14:paraId="5B548C13" w14:textId="77777777" w:rsidTr="00176550">
        <w:trPr>
          <w:trHeight w:val="340"/>
        </w:trPr>
        <w:tc>
          <w:tcPr>
            <w:tcW w:w="709" w:type="dxa"/>
            <w:tcBorders>
              <w:top w:val="nil"/>
              <w:left w:val="single" w:sz="6" w:space="0" w:color="auto"/>
              <w:bottom w:val="nil"/>
              <w:right w:val="nil"/>
            </w:tcBorders>
          </w:tcPr>
          <w:p w14:paraId="5075CDBB"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2625F5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2F16A39"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284D4B7"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CE1394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7607AD1" w14:textId="77777777" w:rsidR="00E366E4" w:rsidRPr="00EB582C" w:rsidRDefault="00E366E4" w:rsidP="00176550">
            <w:pPr>
              <w:rPr>
                <w:lang w:val="en-US"/>
              </w:rPr>
            </w:pPr>
          </w:p>
        </w:tc>
      </w:tr>
      <w:tr w:rsidR="00E366E4" w14:paraId="5157507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8EA12C" w14:textId="77777777" w:rsidR="00E366E4" w:rsidRDefault="00E366E4" w:rsidP="00176550">
            <w:pPr>
              <w:rPr>
                <w:lang w:val="en-US"/>
              </w:rPr>
            </w:pPr>
            <w:r>
              <w:rPr>
                <w:lang w:val="en-US"/>
              </w:rPr>
              <w:t>36</w:t>
            </w:r>
          </w:p>
        </w:tc>
        <w:tc>
          <w:tcPr>
            <w:tcW w:w="1276" w:type="dxa"/>
            <w:gridSpan w:val="2"/>
            <w:tcBorders>
              <w:top w:val="single" w:sz="4" w:space="0" w:color="auto"/>
              <w:bottom w:val="single" w:sz="4" w:space="0" w:color="auto"/>
            </w:tcBorders>
          </w:tcPr>
          <w:p w14:paraId="5BCA00E1" w14:textId="77777777" w:rsidR="00E366E4" w:rsidRDefault="00E366E4" w:rsidP="00176550">
            <w:pPr>
              <w:rPr>
                <w:lang w:val="en-US"/>
              </w:rPr>
            </w:pPr>
            <w:r>
              <w:rPr>
                <w:lang w:val="en-US"/>
              </w:rPr>
              <w:t>Pret de piata</w:t>
            </w:r>
          </w:p>
          <w:p w14:paraId="6F90A727"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B698732"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Autocolant  - Pericol de electrocutare</w:t>
            </w:r>
            <w:r>
              <w:rPr>
                <w:rFonts w:ascii="Times New Roman CYR" w:hAnsi="Times New Roman CYR" w:cs="Times New Roman CYR"/>
                <w:sz w:val="16"/>
                <w:szCs w:val="16"/>
                <w:lang w:val="en-US"/>
              </w:rPr>
              <w:t xml:space="preserve"> </w:t>
            </w:r>
          </w:p>
          <w:p w14:paraId="3A743EBD"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897ADA2"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DECD295" w14:textId="77777777" w:rsidR="00E366E4" w:rsidRDefault="00E366E4" w:rsidP="00176550">
            <w:pPr>
              <w:jc w:val="center"/>
              <w:rPr>
                <w:lang w:val="en-US"/>
              </w:rPr>
            </w:pPr>
            <w:r>
              <w:rPr>
                <w:lang w:val="en-US"/>
              </w:rPr>
              <w:t>1,000</w:t>
            </w:r>
          </w:p>
        </w:tc>
      </w:tr>
      <w:tr w:rsidR="00E366E4" w14:paraId="42F7AE1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B75AEC" w14:textId="77777777" w:rsidR="00E366E4" w:rsidRDefault="00E366E4" w:rsidP="00176550">
            <w:pPr>
              <w:rPr>
                <w:lang w:val="en-US"/>
              </w:rPr>
            </w:pPr>
          </w:p>
        </w:tc>
        <w:tc>
          <w:tcPr>
            <w:tcW w:w="1276" w:type="dxa"/>
            <w:gridSpan w:val="2"/>
            <w:tcBorders>
              <w:top w:val="nil"/>
              <w:bottom w:val="single" w:sz="2" w:space="0" w:color="auto"/>
            </w:tcBorders>
            <w:vAlign w:val="center"/>
          </w:tcPr>
          <w:p w14:paraId="1E27DA37" w14:textId="77777777" w:rsidR="00E366E4" w:rsidRDefault="00E366E4" w:rsidP="00176550">
            <w:pPr>
              <w:jc w:val="center"/>
              <w:rPr>
                <w:sz w:val="16"/>
                <w:szCs w:val="16"/>
                <w:lang w:val="en-US"/>
              </w:rPr>
            </w:pPr>
            <w:r>
              <w:rPr>
                <w:sz w:val="16"/>
                <w:szCs w:val="16"/>
                <w:lang w:val="en-US"/>
              </w:rPr>
              <w:t>55669945k8</w:t>
            </w:r>
          </w:p>
        </w:tc>
        <w:tc>
          <w:tcPr>
            <w:tcW w:w="4252" w:type="dxa"/>
            <w:gridSpan w:val="3"/>
            <w:tcBorders>
              <w:top w:val="nil"/>
              <w:bottom w:val="single" w:sz="2" w:space="0" w:color="auto"/>
            </w:tcBorders>
          </w:tcPr>
          <w:p w14:paraId="79EB3895" w14:textId="77777777" w:rsidR="00E366E4" w:rsidRDefault="00E366E4" w:rsidP="00176550">
            <w:pPr>
              <w:rPr>
                <w:lang w:val="en-US"/>
              </w:rPr>
            </w:pPr>
            <w:r>
              <w:rPr>
                <w:lang w:val="en-US"/>
              </w:rPr>
              <w:t>Autocolant  - Pericol de electrocutare</w:t>
            </w:r>
          </w:p>
        </w:tc>
        <w:tc>
          <w:tcPr>
            <w:tcW w:w="993" w:type="dxa"/>
            <w:gridSpan w:val="2"/>
            <w:tcBorders>
              <w:top w:val="nil"/>
              <w:bottom w:val="single" w:sz="2" w:space="0" w:color="auto"/>
            </w:tcBorders>
          </w:tcPr>
          <w:p w14:paraId="4FE6ACB5"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5F7C69E7" w14:textId="77777777" w:rsidR="00E366E4" w:rsidRDefault="00E366E4" w:rsidP="00176550">
            <w:pPr>
              <w:rPr>
                <w:lang w:val="en-US"/>
              </w:rPr>
            </w:pPr>
            <w:r>
              <w:rPr>
                <w:lang w:val="en-US"/>
              </w:rPr>
              <w:t>1,000</w:t>
            </w:r>
          </w:p>
        </w:tc>
      </w:tr>
      <w:tr w:rsidR="00E366E4" w:rsidRPr="00EB582C" w14:paraId="731140C2" w14:textId="77777777" w:rsidTr="00176550">
        <w:trPr>
          <w:trHeight w:val="340"/>
        </w:trPr>
        <w:tc>
          <w:tcPr>
            <w:tcW w:w="709" w:type="dxa"/>
            <w:tcBorders>
              <w:top w:val="nil"/>
              <w:left w:val="single" w:sz="6" w:space="0" w:color="auto"/>
              <w:bottom w:val="nil"/>
              <w:right w:val="nil"/>
            </w:tcBorders>
          </w:tcPr>
          <w:p w14:paraId="32DD9246"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94167E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D3D3A3A"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0EFAD66"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5DBCBDD"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C28C4C2" w14:textId="77777777" w:rsidR="00E366E4" w:rsidRPr="00EB582C" w:rsidRDefault="00E366E4" w:rsidP="00176550">
            <w:pPr>
              <w:rPr>
                <w:lang w:val="en-US"/>
              </w:rPr>
            </w:pPr>
          </w:p>
        </w:tc>
      </w:tr>
      <w:tr w:rsidR="00E366E4" w14:paraId="2C1129E5"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7EE3D19" w14:textId="77777777" w:rsidR="00E366E4" w:rsidRDefault="00E366E4" w:rsidP="00176550">
            <w:pPr>
              <w:rPr>
                <w:sz w:val="8"/>
                <w:szCs w:val="8"/>
                <w:lang w:val="en-US"/>
              </w:rPr>
            </w:pPr>
          </w:p>
        </w:tc>
        <w:tc>
          <w:tcPr>
            <w:tcW w:w="1276" w:type="dxa"/>
            <w:gridSpan w:val="2"/>
            <w:tcBorders>
              <w:left w:val="nil"/>
              <w:bottom w:val="nil"/>
              <w:right w:val="nil"/>
            </w:tcBorders>
          </w:tcPr>
          <w:p w14:paraId="09AAD435" w14:textId="77777777" w:rsidR="00E366E4" w:rsidRDefault="00E366E4" w:rsidP="00176550">
            <w:pPr>
              <w:rPr>
                <w:sz w:val="8"/>
                <w:szCs w:val="8"/>
                <w:lang w:val="en-US"/>
              </w:rPr>
            </w:pPr>
          </w:p>
        </w:tc>
        <w:tc>
          <w:tcPr>
            <w:tcW w:w="3402" w:type="dxa"/>
            <w:gridSpan w:val="2"/>
            <w:tcBorders>
              <w:left w:val="nil"/>
              <w:bottom w:val="nil"/>
              <w:right w:val="nil"/>
            </w:tcBorders>
          </w:tcPr>
          <w:p w14:paraId="799BACEC" w14:textId="77777777" w:rsidR="00E366E4" w:rsidRDefault="00E366E4" w:rsidP="00176550">
            <w:pPr>
              <w:rPr>
                <w:sz w:val="8"/>
                <w:szCs w:val="8"/>
                <w:lang w:val="en-US"/>
              </w:rPr>
            </w:pPr>
          </w:p>
          <w:p w14:paraId="6445D85C" w14:textId="77777777" w:rsidR="00E366E4" w:rsidRDefault="00E366E4" w:rsidP="00176550">
            <w:pPr>
              <w:rPr>
                <w:sz w:val="8"/>
                <w:szCs w:val="8"/>
                <w:lang w:val="en-US"/>
              </w:rPr>
            </w:pPr>
          </w:p>
          <w:p w14:paraId="668A40B9" w14:textId="77777777" w:rsidR="00E366E4" w:rsidRDefault="00E366E4" w:rsidP="00176550">
            <w:pPr>
              <w:rPr>
                <w:sz w:val="8"/>
                <w:szCs w:val="8"/>
                <w:lang w:val="en-US"/>
              </w:rPr>
            </w:pPr>
          </w:p>
        </w:tc>
        <w:tc>
          <w:tcPr>
            <w:tcW w:w="1134" w:type="dxa"/>
            <w:gridSpan w:val="2"/>
            <w:tcBorders>
              <w:left w:val="nil"/>
              <w:bottom w:val="nil"/>
              <w:right w:val="nil"/>
            </w:tcBorders>
          </w:tcPr>
          <w:p w14:paraId="60E1EA59" w14:textId="77777777" w:rsidR="00E366E4" w:rsidRDefault="00E366E4" w:rsidP="00176550">
            <w:pPr>
              <w:rPr>
                <w:sz w:val="8"/>
                <w:szCs w:val="8"/>
                <w:lang w:val="en-US"/>
              </w:rPr>
            </w:pPr>
          </w:p>
        </w:tc>
        <w:tc>
          <w:tcPr>
            <w:tcW w:w="1134" w:type="dxa"/>
            <w:gridSpan w:val="2"/>
            <w:tcBorders>
              <w:left w:val="nil"/>
              <w:bottom w:val="nil"/>
              <w:right w:val="nil"/>
            </w:tcBorders>
          </w:tcPr>
          <w:p w14:paraId="55E83CCF" w14:textId="77777777" w:rsidR="00E366E4" w:rsidRDefault="00E366E4" w:rsidP="00176550">
            <w:pPr>
              <w:rPr>
                <w:sz w:val="8"/>
                <w:szCs w:val="8"/>
                <w:lang w:val="en-US"/>
              </w:rPr>
            </w:pPr>
          </w:p>
        </w:tc>
        <w:tc>
          <w:tcPr>
            <w:tcW w:w="1134" w:type="dxa"/>
            <w:tcBorders>
              <w:left w:val="nil"/>
              <w:bottom w:val="nil"/>
            </w:tcBorders>
          </w:tcPr>
          <w:p w14:paraId="4971C14B" w14:textId="77777777" w:rsidR="00E366E4" w:rsidRDefault="00E366E4" w:rsidP="00176550">
            <w:pPr>
              <w:rPr>
                <w:sz w:val="8"/>
                <w:szCs w:val="8"/>
                <w:lang w:val="en-US"/>
              </w:rPr>
            </w:pPr>
          </w:p>
        </w:tc>
      </w:tr>
      <w:tr w:rsidR="00E366E4" w:rsidRPr="00EB582C" w14:paraId="283AE964"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9811341"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7CC6F04"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58CBD474"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1EA2447A"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5229CA18" w14:textId="77777777" w:rsidR="00E366E4" w:rsidRPr="00EB582C" w:rsidRDefault="00E366E4" w:rsidP="00176550">
            <w:pPr>
              <w:rPr>
                <w:lang w:val="en-US"/>
              </w:rPr>
            </w:pPr>
          </w:p>
        </w:tc>
      </w:tr>
      <w:tr w:rsidR="00E366E4" w14:paraId="09CEAE56"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7185FAA"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7D1B01C1"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101F32D7"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17EE20F9" w14:textId="77777777" w:rsidR="00E366E4" w:rsidRDefault="00E366E4" w:rsidP="00176550">
            <w:pPr>
              <w:rPr>
                <w:sz w:val="8"/>
                <w:szCs w:val="8"/>
                <w:lang w:val="en-US"/>
              </w:rPr>
            </w:pPr>
            <w:r>
              <w:rPr>
                <w:b/>
                <w:bCs/>
                <w:lang w:val="en-US"/>
              </w:rPr>
              <w:t xml:space="preserve">Total </w:t>
            </w:r>
            <w:r>
              <w:rPr>
                <w:b/>
                <w:bCs/>
                <w:sz w:val="22"/>
                <w:szCs w:val="22"/>
                <w:lang w:val="en-US"/>
              </w:rPr>
              <w:t>Panoul de distributie PП-2 (existent)</w:t>
            </w:r>
          </w:p>
        </w:tc>
        <w:tc>
          <w:tcPr>
            <w:tcW w:w="1134" w:type="dxa"/>
            <w:gridSpan w:val="2"/>
            <w:tcBorders>
              <w:top w:val="single" w:sz="4" w:space="0" w:color="auto"/>
              <w:left w:val="nil"/>
              <w:bottom w:val="single" w:sz="4" w:space="0" w:color="auto"/>
              <w:right w:val="nil"/>
            </w:tcBorders>
          </w:tcPr>
          <w:p w14:paraId="2573B325"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62AC5F3E" w14:textId="77777777" w:rsidR="00E366E4" w:rsidRDefault="00E366E4" w:rsidP="00176550">
            <w:pPr>
              <w:rPr>
                <w:b/>
                <w:bCs/>
                <w:lang w:val="en-US"/>
              </w:rPr>
            </w:pPr>
          </w:p>
        </w:tc>
      </w:tr>
      <w:tr w:rsidR="00E366E4" w:rsidRPr="0097392D" w14:paraId="45BF7168" w14:textId="77777777" w:rsidTr="00176550">
        <w:tc>
          <w:tcPr>
            <w:tcW w:w="709" w:type="dxa"/>
            <w:tcBorders>
              <w:top w:val="nil"/>
              <w:left w:val="single" w:sz="6" w:space="0" w:color="auto"/>
              <w:bottom w:val="nil"/>
              <w:right w:val="nil"/>
            </w:tcBorders>
          </w:tcPr>
          <w:p w14:paraId="5902C06E"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599D15B9"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7A574B45" w14:textId="77777777" w:rsidR="00E366E4" w:rsidRPr="007F2714" w:rsidRDefault="00E366E4" w:rsidP="00176550">
            <w:pPr>
              <w:rPr>
                <w:b/>
                <w:bCs/>
                <w:sz w:val="22"/>
                <w:szCs w:val="22"/>
                <w:lang w:val="en-US"/>
              </w:rPr>
            </w:pPr>
            <w:r w:rsidRPr="0097392D">
              <w:rPr>
                <w:b/>
                <w:bCs/>
                <w:sz w:val="22"/>
                <w:szCs w:val="22"/>
                <w:lang w:val="en-US"/>
              </w:rPr>
              <w:t>2.4. Panou de distributie PDF-1</w:t>
            </w:r>
          </w:p>
          <w:p w14:paraId="01EF99F2"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5FF18066"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4ED7BEB2"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45BB83E3" w14:textId="77777777" w:rsidR="00E366E4" w:rsidRPr="0097392D" w:rsidRDefault="00E366E4" w:rsidP="00176550">
            <w:pPr>
              <w:rPr>
                <w:lang w:val="en-US"/>
              </w:rPr>
            </w:pPr>
          </w:p>
        </w:tc>
      </w:tr>
      <w:tr w:rsidR="00E366E4" w14:paraId="20F8FD3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6E89BB" w14:textId="77777777" w:rsidR="00E366E4" w:rsidRDefault="00E366E4" w:rsidP="00176550">
            <w:pPr>
              <w:rPr>
                <w:lang w:val="en-US"/>
              </w:rPr>
            </w:pPr>
            <w:r>
              <w:rPr>
                <w:lang w:val="en-US"/>
              </w:rPr>
              <w:t>37</w:t>
            </w:r>
          </w:p>
        </w:tc>
        <w:tc>
          <w:tcPr>
            <w:tcW w:w="1276" w:type="dxa"/>
            <w:gridSpan w:val="2"/>
            <w:tcBorders>
              <w:top w:val="single" w:sz="4" w:space="0" w:color="auto"/>
              <w:bottom w:val="single" w:sz="4" w:space="0" w:color="auto"/>
            </w:tcBorders>
          </w:tcPr>
          <w:p w14:paraId="17A6BACE" w14:textId="77777777" w:rsidR="00E366E4" w:rsidRDefault="00E366E4" w:rsidP="00176550">
            <w:pPr>
              <w:rPr>
                <w:lang w:val="en-US"/>
              </w:rPr>
            </w:pPr>
            <w:r>
              <w:rPr>
                <w:lang w:val="en-US"/>
              </w:rPr>
              <w:t>08-03-572-3</w:t>
            </w:r>
          </w:p>
          <w:p w14:paraId="72592B9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1E9B630"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Bloc de comanda de executare tip dulap sau punct de distributie (dulap), montat pe perete, inaltime si latime, mm, pina la 600х600 (Tablou din metal, montare aplicabila ЩРн 18 IP31 265x440x120 mm - PDF-1)</w:t>
            </w:r>
            <w:r>
              <w:rPr>
                <w:rFonts w:ascii="Times New Roman CYR" w:hAnsi="Times New Roman CYR" w:cs="Times New Roman CYR"/>
                <w:sz w:val="16"/>
                <w:szCs w:val="16"/>
                <w:lang w:val="en-US"/>
              </w:rPr>
              <w:t xml:space="preserve"> </w:t>
            </w:r>
          </w:p>
          <w:p w14:paraId="5DFF3F27"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426B4B4"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BEF28B1" w14:textId="77777777" w:rsidR="00E366E4" w:rsidRDefault="00E366E4" w:rsidP="00176550">
            <w:pPr>
              <w:jc w:val="center"/>
              <w:rPr>
                <w:lang w:val="en-US"/>
              </w:rPr>
            </w:pPr>
            <w:r>
              <w:rPr>
                <w:lang w:val="en-US"/>
              </w:rPr>
              <w:t>1,000</w:t>
            </w:r>
          </w:p>
        </w:tc>
      </w:tr>
      <w:tr w:rsidR="00E366E4" w14:paraId="7380490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163A6A" w14:textId="77777777" w:rsidR="00E366E4" w:rsidRDefault="00E366E4" w:rsidP="00176550">
            <w:pPr>
              <w:rPr>
                <w:lang w:val="en-US"/>
              </w:rPr>
            </w:pPr>
          </w:p>
        </w:tc>
        <w:tc>
          <w:tcPr>
            <w:tcW w:w="1276" w:type="dxa"/>
            <w:gridSpan w:val="2"/>
            <w:tcBorders>
              <w:top w:val="nil"/>
              <w:bottom w:val="single" w:sz="2" w:space="0" w:color="auto"/>
            </w:tcBorders>
            <w:vAlign w:val="center"/>
          </w:tcPr>
          <w:p w14:paraId="6ECBA06A"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14D5ED49"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6DFCB6D9"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12FF9EEB" w14:textId="77777777" w:rsidR="00E366E4" w:rsidRDefault="00E366E4" w:rsidP="00176550">
            <w:pPr>
              <w:rPr>
                <w:lang w:val="en-US"/>
              </w:rPr>
            </w:pPr>
            <w:r>
              <w:rPr>
                <w:lang w:val="en-US"/>
              </w:rPr>
              <w:t>2,320</w:t>
            </w:r>
          </w:p>
        </w:tc>
      </w:tr>
      <w:tr w:rsidR="00E366E4" w14:paraId="2E9BDC1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7F73F5" w14:textId="77777777" w:rsidR="00E366E4" w:rsidRDefault="00E366E4" w:rsidP="00176550">
            <w:pPr>
              <w:rPr>
                <w:lang w:val="en-US"/>
              </w:rPr>
            </w:pPr>
          </w:p>
        </w:tc>
        <w:tc>
          <w:tcPr>
            <w:tcW w:w="1276" w:type="dxa"/>
            <w:gridSpan w:val="2"/>
            <w:tcBorders>
              <w:top w:val="nil"/>
              <w:bottom w:val="single" w:sz="2" w:space="0" w:color="auto"/>
            </w:tcBorders>
            <w:vAlign w:val="center"/>
          </w:tcPr>
          <w:p w14:paraId="039037C7"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4EB8827E"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1772F44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0119C09" w14:textId="77777777" w:rsidR="00E366E4" w:rsidRDefault="00E366E4" w:rsidP="00176550">
            <w:pPr>
              <w:rPr>
                <w:lang w:val="en-US"/>
              </w:rPr>
            </w:pPr>
            <w:r>
              <w:rPr>
                <w:lang w:val="en-US"/>
              </w:rPr>
              <w:t>0,150</w:t>
            </w:r>
          </w:p>
        </w:tc>
      </w:tr>
      <w:tr w:rsidR="00E366E4" w14:paraId="5CA08BF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580C05" w14:textId="77777777" w:rsidR="00E366E4" w:rsidRDefault="00E366E4" w:rsidP="00176550">
            <w:pPr>
              <w:rPr>
                <w:lang w:val="en-US"/>
              </w:rPr>
            </w:pPr>
          </w:p>
        </w:tc>
        <w:tc>
          <w:tcPr>
            <w:tcW w:w="1276" w:type="dxa"/>
            <w:gridSpan w:val="2"/>
            <w:tcBorders>
              <w:top w:val="nil"/>
              <w:bottom w:val="single" w:sz="2" w:space="0" w:color="auto"/>
            </w:tcBorders>
            <w:vAlign w:val="center"/>
          </w:tcPr>
          <w:p w14:paraId="48D1DA3B"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35ADEF0A"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6CB811C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C8F9DAB" w14:textId="77777777" w:rsidR="00E366E4" w:rsidRDefault="00E366E4" w:rsidP="00176550">
            <w:pPr>
              <w:rPr>
                <w:lang w:val="en-US"/>
              </w:rPr>
            </w:pPr>
            <w:r>
              <w:rPr>
                <w:lang w:val="en-US"/>
              </w:rPr>
              <w:t>0,170</w:t>
            </w:r>
          </w:p>
        </w:tc>
      </w:tr>
      <w:tr w:rsidR="00E366E4" w14:paraId="2DD607B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25D999" w14:textId="77777777" w:rsidR="00E366E4" w:rsidRDefault="00E366E4" w:rsidP="00176550">
            <w:pPr>
              <w:rPr>
                <w:lang w:val="en-US"/>
              </w:rPr>
            </w:pPr>
          </w:p>
        </w:tc>
        <w:tc>
          <w:tcPr>
            <w:tcW w:w="1276" w:type="dxa"/>
            <w:gridSpan w:val="2"/>
            <w:tcBorders>
              <w:top w:val="nil"/>
              <w:bottom w:val="single" w:sz="2" w:space="0" w:color="auto"/>
            </w:tcBorders>
            <w:vAlign w:val="center"/>
          </w:tcPr>
          <w:p w14:paraId="451980C6"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7E6DFCA0"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5C81780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DE60EE3" w14:textId="77777777" w:rsidR="00E366E4" w:rsidRDefault="00E366E4" w:rsidP="00176550">
            <w:pPr>
              <w:rPr>
                <w:lang w:val="en-US"/>
              </w:rPr>
            </w:pPr>
            <w:r>
              <w:rPr>
                <w:lang w:val="en-US"/>
              </w:rPr>
              <w:t>0,030</w:t>
            </w:r>
          </w:p>
        </w:tc>
      </w:tr>
      <w:tr w:rsidR="00E366E4" w14:paraId="278831A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F2A4AB" w14:textId="77777777" w:rsidR="00E366E4" w:rsidRDefault="00E366E4" w:rsidP="00176550">
            <w:pPr>
              <w:rPr>
                <w:lang w:val="en-US"/>
              </w:rPr>
            </w:pPr>
          </w:p>
        </w:tc>
        <w:tc>
          <w:tcPr>
            <w:tcW w:w="1276" w:type="dxa"/>
            <w:gridSpan w:val="2"/>
            <w:tcBorders>
              <w:top w:val="nil"/>
              <w:bottom w:val="single" w:sz="2" w:space="0" w:color="auto"/>
            </w:tcBorders>
            <w:vAlign w:val="center"/>
          </w:tcPr>
          <w:p w14:paraId="25A3D58B"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1943E96D"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5D5EA95A"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1393C8BA" w14:textId="77777777" w:rsidR="00E366E4" w:rsidRDefault="00E366E4" w:rsidP="00176550">
            <w:pPr>
              <w:rPr>
                <w:lang w:val="en-US"/>
              </w:rPr>
            </w:pPr>
            <w:r>
              <w:rPr>
                <w:lang w:val="en-US"/>
              </w:rPr>
              <w:t>0,015</w:t>
            </w:r>
          </w:p>
        </w:tc>
      </w:tr>
      <w:tr w:rsidR="00E366E4" w14:paraId="5C34B91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E6BD33" w14:textId="77777777" w:rsidR="00E366E4" w:rsidRDefault="00E366E4" w:rsidP="00176550">
            <w:pPr>
              <w:rPr>
                <w:lang w:val="en-US"/>
              </w:rPr>
            </w:pPr>
          </w:p>
        </w:tc>
        <w:tc>
          <w:tcPr>
            <w:tcW w:w="1276" w:type="dxa"/>
            <w:gridSpan w:val="2"/>
            <w:tcBorders>
              <w:top w:val="nil"/>
              <w:bottom w:val="single" w:sz="2" w:space="0" w:color="auto"/>
            </w:tcBorders>
            <w:vAlign w:val="center"/>
          </w:tcPr>
          <w:p w14:paraId="64F510F6"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2898997E"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01452E6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610C3CF" w14:textId="77777777" w:rsidR="00E366E4" w:rsidRDefault="00E366E4" w:rsidP="00176550">
            <w:pPr>
              <w:rPr>
                <w:lang w:val="en-US"/>
              </w:rPr>
            </w:pPr>
            <w:r>
              <w:rPr>
                <w:lang w:val="en-US"/>
              </w:rPr>
              <w:t>0,100</w:t>
            </w:r>
          </w:p>
        </w:tc>
      </w:tr>
      <w:tr w:rsidR="00E366E4" w14:paraId="0AD0027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AE5577" w14:textId="77777777" w:rsidR="00E366E4" w:rsidRDefault="00E366E4" w:rsidP="00176550">
            <w:pPr>
              <w:rPr>
                <w:lang w:val="en-US"/>
              </w:rPr>
            </w:pPr>
          </w:p>
        </w:tc>
        <w:tc>
          <w:tcPr>
            <w:tcW w:w="1276" w:type="dxa"/>
            <w:gridSpan w:val="2"/>
            <w:tcBorders>
              <w:top w:val="nil"/>
              <w:bottom w:val="single" w:sz="2" w:space="0" w:color="auto"/>
            </w:tcBorders>
            <w:vAlign w:val="center"/>
          </w:tcPr>
          <w:p w14:paraId="54119E74"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42F8BB75"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5B3C3FE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16BACC6" w14:textId="77777777" w:rsidR="00E366E4" w:rsidRDefault="00E366E4" w:rsidP="00176550">
            <w:pPr>
              <w:rPr>
                <w:lang w:val="en-US"/>
              </w:rPr>
            </w:pPr>
            <w:r>
              <w:rPr>
                <w:lang w:val="en-US"/>
              </w:rPr>
              <w:t>0,770</w:t>
            </w:r>
          </w:p>
        </w:tc>
      </w:tr>
      <w:tr w:rsidR="00E366E4" w14:paraId="64ED6FC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FA9312" w14:textId="77777777" w:rsidR="00E366E4" w:rsidRDefault="00E366E4" w:rsidP="00176550">
            <w:pPr>
              <w:rPr>
                <w:lang w:val="en-US"/>
              </w:rPr>
            </w:pPr>
          </w:p>
        </w:tc>
        <w:tc>
          <w:tcPr>
            <w:tcW w:w="1276" w:type="dxa"/>
            <w:gridSpan w:val="2"/>
            <w:tcBorders>
              <w:top w:val="nil"/>
              <w:bottom w:val="single" w:sz="2" w:space="0" w:color="auto"/>
            </w:tcBorders>
            <w:vAlign w:val="center"/>
          </w:tcPr>
          <w:p w14:paraId="6FE91A90"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5CACFE45"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73A395EC"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5BB7E69" w14:textId="77777777" w:rsidR="00E366E4" w:rsidRDefault="00E366E4" w:rsidP="00176550">
            <w:pPr>
              <w:rPr>
                <w:lang w:val="en-US"/>
              </w:rPr>
            </w:pPr>
            <w:r>
              <w:rPr>
                <w:lang w:val="en-US"/>
              </w:rPr>
              <w:t>0,100</w:t>
            </w:r>
          </w:p>
        </w:tc>
      </w:tr>
      <w:tr w:rsidR="00E366E4" w:rsidRPr="00EB582C" w14:paraId="22FB9085" w14:textId="77777777" w:rsidTr="00176550">
        <w:trPr>
          <w:trHeight w:val="340"/>
        </w:trPr>
        <w:tc>
          <w:tcPr>
            <w:tcW w:w="709" w:type="dxa"/>
            <w:tcBorders>
              <w:top w:val="nil"/>
              <w:left w:val="single" w:sz="6" w:space="0" w:color="auto"/>
              <w:bottom w:val="nil"/>
              <w:right w:val="nil"/>
            </w:tcBorders>
          </w:tcPr>
          <w:p w14:paraId="03E5821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6BC04D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46139D0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97CE4D8"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7642C9A"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90FECC7" w14:textId="77777777" w:rsidR="00E366E4" w:rsidRPr="00EB582C" w:rsidRDefault="00E366E4" w:rsidP="00176550">
            <w:pPr>
              <w:rPr>
                <w:lang w:val="en-US"/>
              </w:rPr>
            </w:pPr>
          </w:p>
        </w:tc>
      </w:tr>
      <w:tr w:rsidR="00E366E4" w14:paraId="320E9E3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7E40C52" w14:textId="77777777" w:rsidR="00E366E4" w:rsidRDefault="00E366E4" w:rsidP="00176550">
            <w:pPr>
              <w:rPr>
                <w:lang w:val="en-US"/>
              </w:rPr>
            </w:pPr>
            <w:r>
              <w:rPr>
                <w:lang w:val="en-US"/>
              </w:rPr>
              <w:t>38</w:t>
            </w:r>
          </w:p>
        </w:tc>
        <w:tc>
          <w:tcPr>
            <w:tcW w:w="1276" w:type="dxa"/>
            <w:gridSpan w:val="2"/>
            <w:tcBorders>
              <w:top w:val="single" w:sz="4" w:space="0" w:color="auto"/>
              <w:bottom w:val="single" w:sz="4" w:space="0" w:color="auto"/>
            </w:tcBorders>
          </w:tcPr>
          <w:p w14:paraId="72B95CA2" w14:textId="77777777" w:rsidR="00E366E4" w:rsidRDefault="00E366E4" w:rsidP="00176550">
            <w:pPr>
              <w:rPr>
                <w:lang w:val="en-US"/>
              </w:rPr>
            </w:pPr>
            <w:r>
              <w:rPr>
                <w:lang w:val="en-US"/>
              </w:rPr>
              <w:t>08-03-521-15</w:t>
            </w:r>
          </w:p>
          <w:p w14:paraId="4C23B18E"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05F746C"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Intreruptor cu pirghie pe placa cu maneta centrala sau laterala sau manevrare cu bara, montat pe suport metalic, tripolar, curent, pina la 250 A (Intrerupator de sarcina modular 3P, 40A)</w:t>
            </w:r>
            <w:r>
              <w:rPr>
                <w:rFonts w:ascii="Times New Roman CYR" w:hAnsi="Times New Roman CYR" w:cs="Times New Roman CYR"/>
                <w:sz w:val="16"/>
                <w:szCs w:val="16"/>
                <w:lang w:val="en-US"/>
              </w:rPr>
              <w:t xml:space="preserve"> </w:t>
            </w:r>
          </w:p>
          <w:p w14:paraId="390212ED"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F9CD0B6"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DFF9BF3" w14:textId="77777777" w:rsidR="00E366E4" w:rsidRDefault="00E366E4" w:rsidP="00176550">
            <w:pPr>
              <w:jc w:val="center"/>
              <w:rPr>
                <w:lang w:val="en-US"/>
              </w:rPr>
            </w:pPr>
            <w:r>
              <w:rPr>
                <w:lang w:val="en-US"/>
              </w:rPr>
              <w:t>1,000</w:t>
            </w:r>
          </w:p>
        </w:tc>
      </w:tr>
      <w:tr w:rsidR="00E366E4" w14:paraId="56EF972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D8246D" w14:textId="77777777" w:rsidR="00E366E4" w:rsidRDefault="00E366E4" w:rsidP="00176550">
            <w:pPr>
              <w:rPr>
                <w:lang w:val="en-US"/>
              </w:rPr>
            </w:pPr>
          </w:p>
        </w:tc>
        <w:tc>
          <w:tcPr>
            <w:tcW w:w="1276" w:type="dxa"/>
            <w:gridSpan w:val="2"/>
            <w:tcBorders>
              <w:top w:val="nil"/>
              <w:bottom w:val="single" w:sz="2" w:space="0" w:color="auto"/>
            </w:tcBorders>
            <w:vAlign w:val="center"/>
          </w:tcPr>
          <w:p w14:paraId="7FFA6D3E"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453DE945"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732ADEBF"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4EB027B1" w14:textId="77777777" w:rsidR="00E366E4" w:rsidRDefault="00E366E4" w:rsidP="00176550">
            <w:pPr>
              <w:rPr>
                <w:lang w:val="en-US"/>
              </w:rPr>
            </w:pPr>
            <w:r>
              <w:rPr>
                <w:lang w:val="en-US"/>
              </w:rPr>
              <w:t>2,810</w:t>
            </w:r>
          </w:p>
        </w:tc>
      </w:tr>
      <w:tr w:rsidR="00E366E4" w14:paraId="30F0F7A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85A10F" w14:textId="77777777" w:rsidR="00E366E4" w:rsidRDefault="00E366E4" w:rsidP="00176550">
            <w:pPr>
              <w:rPr>
                <w:lang w:val="en-US"/>
              </w:rPr>
            </w:pPr>
          </w:p>
        </w:tc>
        <w:tc>
          <w:tcPr>
            <w:tcW w:w="1276" w:type="dxa"/>
            <w:gridSpan w:val="2"/>
            <w:tcBorders>
              <w:top w:val="nil"/>
              <w:bottom w:val="single" w:sz="2" w:space="0" w:color="auto"/>
            </w:tcBorders>
            <w:vAlign w:val="center"/>
          </w:tcPr>
          <w:p w14:paraId="61808EA5"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1BED33C0"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75E6FE2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9B0065D" w14:textId="77777777" w:rsidR="00E366E4" w:rsidRDefault="00E366E4" w:rsidP="00176550">
            <w:pPr>
              <w:rPr>
                <w:lang w:val="en-US"/>
              </w:rPr>
            </w:pPr>
            <w:r>
              <w:rPr>
                <w:lang w:val="en-US"/>
              </w:rPr>
              <w:t>0,008</w:t>
            </w:r>
          </w:p>
        </w:tc>
      </w:tr>
      <w:tr w:rsidR="00E366E4" w14:paraId="62AD36D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5886CC" w14:textId="77777777" w:rsidR="00E366E4" w:rsidRDefault="00E366E4" w:rsidP="00176550">
            <w:pPr>
              <w:rPr>
                <w:lang w:val="en-US"/>
              </w:rPr>
            </w:pPr>
          </w:p>
        </w:tc>
        <w:tc>
          <w:tcPr>
            <w:tcW w:w="1276" w:type="dxa"/>
            <w:gridSpan w:val="2"/>
            <w:tcBorders>
              <w:top w:val="nil"/>
              <w:bottom w:val="single" w:sz="2" w:space="0" w:color="auto"/>
            </w:tcBorders>
            <w:vAlign w:val="center"/>
          </w:tcPr>
          <w:p w14:paraId="0A381981"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253711BA"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4CAFD853"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10AB422" w14:textId="77777777" w:rsidR="00E366E4" w:rsidRDefault="00E366E4" w:rsidP="00176550">
            <w:pPr>
              <w:rPr>
                <w:lang w:val="en-US"/>
              </w:rPr>
            </w:pPr>
            <w:r>
              <w:rPr>
                <w:lang w:val="en-US"/>
              </w:rPr>
              <w:t>0,530</w:t>
            </w:r>
          </w:p>
        </w:tc>
      </w:tr>
      <w:tr w:rsidR="00E366E4" w14:paraId="5CE8563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1EDD88" w14:textId="77777777" w:rsidR="00E366E4" w:rsidRDefault="00E366E4" w:rsidP="00176550">
            <w:pPr>
              <w:rPr>
                <w:lang w:val="en-US"/>
              </w:rPr>
            </w:pPr>
          </w:p>
        </w:tc>
        <w:tc>
          <w:tcPr>
            <w:tcW w:w="1276" w:type="dxa"/>
            <w:gridSpan w:val="2"/>
            <w:tcBorders>
              <w:top w:val="nil"/>
              <w:bottom w:val="single" w:sz="2" w:space="0" w:color="auto"/>
            </w:tcBorders>
            <w:vAlign w:val="center"/>
          </w:tcPr>
          <w:p w14:paraId="7D25800C"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22AE3DCE"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1185BB9D"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27B3D37" w14:textId="77777777" w:rsidR="00E366E4" w:rsidRDefault="00E366E4" w:rsidP="00176550">
            <w:pPr>
              <w:rPr>
                <w:lang w:val="en-US"/>
              </w:rPr>
            </w:pPr>
            <w:r>
              <w:rPr>
                <w:lang w:val="en-US"/>
              </w:rPr>
              <w:t>0,030</w:t>
            </w:r>
          </w:p>
        </w:tc>
      </w:tr>
      <w:tr w:rsidR="00E366E4" w14:paraId="7974A8E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41A4F9" w14:textId="77777777" w:rsidR="00E366E4" w:rsidRDefault="00E366E4" w:rsidP="00176550">
            <w:pPr>
              <w:rPr>
                <w:lang w:val="en-US"/>
              </w:rPr>
            </w:pPr>
          </w:p>
        </w:tc>
        <w:tc>
          <w:tcPr>
            <w:tcW w:w="1276" w:type="dxa"/>
            <w:gridSpan w:val="2"/>
            <w:tcBorders>
              <w:top w:val="nil"/>
              <w:bottom w:val="single" w:sz="2" w:space="0" w:color="auto"/>
            </w:tcBorders>
            <w:vAlign w:val="center"/>
          </w:tcPr>
          <w:p w14:paraId="6962C87C"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0DB229B2"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06F653AE"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2F4EEA9" w14:textId="77777777" w:rsidR="00E366E4" w:rsidRDefault="00E366E4" w:rsidP="00176550">
            <w:pPr>
              <w:rPr>
                <w:lang w:val="en-US"/>
              </w:rPr>
            </w:pPr>
            <w:r>
              <w:rPr>
                <w:lang w:val="en-US"/>
              </w:rPr>
              <w:t>0,070</w:t>
            </w:r>
          </w:p>
        </w:tc>
      </w:tr>
      <w:tr w:rsidR="00E366E4" w14:paraId="0427AFB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817CA5" w14:textId="77777777" w:rsidR="00E366E4" w:rsidRDefault="00E366E4" w:rsidP="00176550">
            <w:pPr>
              <w:rPr>
                <w:lang w:val="en-US"/>
              </w:rPr>
            </w:pPr>
          </w:p>
        </w:tc>
        <w:tc>
          <w:tcPr>
            <w:tcW w:w="1276" w:type="dxa"/>
            <w:gridSpan w:val="2"/>
            <w:tcBorders>
              <w:top w:val="nil"/>
              <w:bottom w:val="single" w:sz="2" w:space="0" w:color="auto"/>
            </w:tcBorders>
            <w:vAlign w:val="center"/>
          </w:tcPr>
          <w:p w14:paraId="019772D4"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2A1CDAED"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30077A82"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9F3AC5A" w14:textId="77777777" w:rsidR="00E366E4" w:rsidRDefault="00E366E4" w:rsidP="00176550">
            <w:pPr>
              <w:rPr>
                <w:lang w:val="en-US"/>
              </w:rPr>
            </w:pPr>
            <w:r>
              <w:rPr>
                <w:lang w:val="en-US"/>
              </w:rPr>
              <w:t>6,100</w:t>
            </w:r>
          </w:p>
        </w:tc>
      </w:tr>
      <w:tr w:rsidR="00E366E4" w14:paraId="4804BE2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8D6F84" w14:textId="77777777" w:rsidR="00E366E4" w:rsidRDefault="00E366E4" w:rsidP="00176550">
            <w:pPr>
              <w:rPr>
                <w:lang w:val="en-US"/>
              </w:rPr>
            </w:pPr>
          </w:p>
        </w:tc>
        <w:tc>
          <w:tcPr>
            <w:tcW w:w="1276" w:type="dxa"/>
            <w:gridSpan w:val="2"/>
            <w:tcBorders>
              <w:top w:val="nil"/>
              <w:bottom w:val="single" w:sz="2" w:space="0" w:color="auto"/>
            </w:tcBorders>
            <w:vAlign w:val="center"/>
          </w:tcPr>
          <w:p w14:paraId="29FBDD3B"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3E62DA18"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71559425"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7B214FF1" w14:textId="77777777" w:rsidR="00E366E4" w:rsidRDefault="00E366E4" w:rsidP="00176550">
            <w:pPr>
              <w:rPr>
                <w:lang w:val="en-US"/>
              </w:rPr>
            </w:pPr>
            <w:r>
              <w:rPr>
                <w:lang w:val="en-US"/>
              </w:rPr>
              <w:t>0,020</w:t>
            </w:r>
          </w:p>
        </w:tc>
      </w:tr>
      <w:tr w:rsidR="00E366E4" w14:paraId="7111F81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006DEE" w14:textId="77777777" w:rsidR="00E366E4" w:rsidRDefault="00E366E4" w:rsidP="00176550">
            <w:pPr>
              <w:rPr>
                <w:lang w:val="en-US"/>
              </w:rPr>
            </w:pPr>
          </w:p>
        </w:tc>
        <w:tc>
          <w:tcPr>
            <w:tcW w:w="1276" w:type="dxa"/>
            <w:gridSpan w:val="2"/>
            <w:tcBorders>
              <w:top w:val="nil"/>
              <w:bottom w:val="single" w:sz="2" w:space="0" w:color="auto"/>
            </w:tcBorders>
            <w:vAlign w:val="center"/>
          </w:tcPr>
          <w:p w14:paraId="20863C66"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58C7CF1F"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0461CFB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769CE09" w14:textId="77777777" w:rsidR="00E366E4" w:rsidRDefault="00E366E4" w:rsidP="00176550">
            <w:pPr>
              <w:rPr>
                <w:lang w:val="en-US"/>
              </w:rPr>
            </w:pPr>
            <w:r>
              <w:rPr>
                <w:lang w:val="en-US"/>
              </w:rPr>
              <w:t>0,005</w:t>
            </w:r>
          </w:p>
        </w:tc>
      </w:tr>
      <w:tr w:rsidR="00E366E4" w14:paraId="294FF41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67C633" w14:textId="77777777" w:rsidR="00E366E4" w:rsidRDefault="00E366E4" w:rsidP="00176550">
            <w:pPr>
              <w:rPr>
                <w:lang w:val="en-US"/>
              </w:rPr>
            </w:pPr>
          </w:p>
        </w:tc>
        <w:tc>
          <w:tcPr>
            <w:tcW w:w="1276" w:type="dxa"/>
            <w:gridSpan w:val="2"/>
            <w:tcBorders>
              <w:top w:val="nil"/>
              <w:bottom w:val="single" w:sz="2" w:space="0" w:color="auto"/>
            </w:tcBorders>
            <w:vAlign w:val="center"/>
          </w:tcPr>
          <w:p w14:paraId="7D2B7AC0"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08110AFE"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10DF73D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76BB01B" w14:textId="77777777" w:rsidR="00E366E4" w:rsidRDefault="00E366E4" w:rsidP="00176550">
            <w:pPr>
              <w:rPr>
                <w:lang w:val="en-US"/>
              </w:rPr>
            </w:pPr>
            <w:r>
              <w:rPr>
                <w:lang w:val="en-US"/>
              </w:rPr>
              <w:t>0,048</w:t>
            </w:r>
          </w:p>
        </w:tc>
      </w:tr>
      <w:tr w:rsidR="00E366E4" w14:paraId="0FA8D45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531E78" w14:textId="77777777" w:rsidR="00E366E4" w:rsidRDefault="00E366E4" w:rsidP="00176550">
            <w:pPr>
              <w:rPr>
                <w:lang w:val="en-US"/>
              </w:rPr>
            </w:pPr>
          </w:p>
        </w:tc>
        <w:tc>
          <w:tcPr>
            <w:tcW w:w="1276" w:type="dxa"/>
            <w:gridSpan w:val="2"/>
            <w:tcBorders>
              <w:top w:val="nil"/>
              <w:bottom w:val="single" w:sz="2" w:space="0" w:color="auto"/>
            </w:tcBorders>
            <w:vAlign w:val="center"/>
          </w:tcPr>
          <w:p w14:paraId="3EC4C9D2"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1E7F4A3E" w14:textId="77777777" w:rsidR="00E366E4" w:rsidRDefault="00E366E4" w:rsidP="00176550">
            <w:pPr>
              <w:rPr>
                <w:lang w:val="en-US"/>
              </w:rPr>
            </w:pPr>
            <w:r>
              <w:rPr>
                <w:lang w:val="en-US"/>
              </w:rPr>
              <w:t xml:space="preserve">Banda adeziva izolatoare pe compound policasin, marca "ЛСЭПЛ", latime 20-30 </w:t>
            </w:r>
            <w:r>
              <w:rPr>
                <w:lang w:val="en-US"/>
              </w:rPr>
              <w:lastRenderedPageBreak/>
              <w:t xml:space="preserve">mm, grosime de la 0,14 pina la 0,19 mm inclusiv </w:t>
            </w:r>
          </w:p>
        </w:tc>
        <w:tc>
          <w:tcPr>
            <w:tcW w:w="993" w:type="dxa"/>
            <w:gridSpan w:val="2"/>
            <w:tcBorders>
              <w:top w:val="nil"/>
              <w:bottom w:val="single" w:sz="2" w:space="0" w:color="auto"/>
            </w:tcBorders>
          </w:tcPr>
          <w:p w14:paraId="144FF4E8" w14:textId="77777777" w:rsidR="00E366E4" w:rsidRDefault="00E366E4" w:rsidP="00176550">
            <w:pPr>
              <w:rPr>
                <w:lang w:val="en-US"/>
              </w:rPr>
            </w:pPr>
            <w:r>
              <w:rPr>
                <w:lang w:val="en-US"/>
              </w:rPr>
              <w:lastRenderedPageBreak/>
              <w:t>kg</w:t>
            </w:r>
          </w:p>
        </w:tc>
        <w:tc>
          <w:tcPr>
            <w:tcW w:w="1559" w:type="dxa"/>
            <w:gridSpan w:val="2"/>
            <w:tcBorders>
              <w:top w:val="nil"/>
              <w:bottom w:val="single" w:sz="2" w:space="0" w:color="auto"/>
            </w:tcBorders>
          </w:tcPr>
          <w:p w14:paraId="5A732D97" w14:textId="77777777" w:rsidR="00E366E4" w:rsidRDefault="00E366E4" w:rsidP="00176550">
            <w:pPr>
              <w:rPr>
                <w:lang w:val="en-US"/>
              </w:rPr>
            </w:pPr>
            <w:r>
              <w:rPr>
                <w:lang w:val="en-US"/>
              </w:rPr>
              <w:t>0,072</w:t>
            </w:r>
          </w:p>
        </w:tc>
      </w:tr>
      <w:tr w:rsidR="00E366E4" w14:paraId="0685160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E8042C" w14:textId="77777777" w:rsidR="00E366E4" w:rsidRDefault="00E366E4" w:rsidP="00176550">
            <w:pPr>
              <w:rPr>
                <w:lang w:val="en-US"/>
              </w:rPr>
            </w:pPr>
          </w:p>
        </w:tc>
        <w:tc>
          <w:tcPr>
            <w:tcW w:w="1276" w:type="dxa"/>
            <w:gridSpan w:val="2"/>
            <w:tcBorders>
              <w:top w:val="nil"/>
              <w:bottom w:val="single" w:sz="2" w:space="0" w:color="auto"/>
            </w:tcBorders>
            <w:vAlign w:val="center"/>
          </w:tcPr>
          <w:p w14:paraId="11F4E6A7"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7B413FE6"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113D5358"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78B302F3" w14:textId="77777777" w:rsidR="00E366E4" w:rsidRDefault="00E366E4" w:rsidP="00176550">
            <w:pPr>
              <w:rPr>
                <w:lang w:val="en-US"/>
              </w:rPr>
            </w:pPr>
            <w:r>
              <w:rPr>
                <w:lang w:val="en-US"/>
              </w:rPr>
              <w:t>0,004</w:t>
            </w:r>
          </w:p>
        </w:tc>
      </w:tr>
      <w:tr w:rsidR="00E366E4" w14:paraId="3A86304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AA8D77" w14:textId="77777777" w:rsidR="00E366E4" w:rsidRDefault="00E366E4" w:rsidP="00176550">
            <w:pPr>
              <w:rPr>
                <w:lang w:val="en-US"/>
              </w:rPr>
            </w:pPr>
          </w:p>
        </w:tc>
        <w:tc>
          <w:tcPr>
            <w:tcW w:w="1276" w:type="dxa"/>
            <w:gridSpan w:val="2"/>
            <w:tcBorders>
              <w:top w:val="nil"/>
              <w:bottom w:val="single" w:sz="2" w:space="0" w:color="auto"/>
            </w:tcBorders>
            <w:vAlign w:val="center"/>
          </w:tcPr>
          <w:p w14:paraId="3C01EB4B"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30AC66A7"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60EAD64E"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C2C4CAC" w14:textId="77777777" w:rsidR="00E366E4" w:rsidRDefault="00E366E4" w:rsidP="00176550">
            <w:pPr>
              <w:rPr>
                <w:lang w:val="en-US"/>
              </w:rPr>
            </w:pPr>
            <w:r>
              <w:rPr>
                <w:lang w:val="en-US"/>
              </w:rPr>
              <w:t>0,060</w:t>
            </w:r>
          </w:p>
        </w:tc>
      </w:tr>
      <w:tr w:rsidR="00E366E4" w14:paraId="0704837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F642A5" w14:textId="77777777" w:rsidR="00E366E4" w:rsidRDefault="00E366E4" w:rsidP="00176550">
            <w:pPr>
              <w:rPr>
                <w:lang w:val="en-US"/>
              </w:rPr>
            </w:pPr>
          </w:p>
        </w:tc>
        <w:tc>
          <w:tcPr>
            <w:tcW w:w="1276" w:type="dxa"/>
            <w:gridSpan w:val="2"/>
            <w:tcBorders>
              <w:top w:val="nil"/>
              <w:bottom w:val="single" w:sz="2" w:space="0" w:color="auto"/>
            </w:tcBorders>
            <w:vAlign w:val="center"/>
          </w:tcPr>
          <w:p w14:paraId="2A6798A6" w14:textId="77777777" w:rsidR="00E366E4" w:rsidRDefault="00E366E4" w:rsidP="00176550">
            <w:pPr>
              <w:jc w:val="center"/>
              <w:rPr>
                <w:sz w:val="16"/>
                <w:szCs w:val="16"/>
                <w:lang w:val="en-US"/>
              </w:rPr>
            </w:pPr>
            <w:r>
              <w:rPr>
                <w:sz w:val="16"/>
                <w:szCs w:val="16"/>
                <w:lang w:val="en-US"/>
              </w:rPr>
              <w:t>350451</w:t>
            </w:r>
          </w:p>
        </w:tc>
        <w:tc>
          <w:tcPr>
            <w:tcW w:w="4252" w:type="dxa"/>
            <w:gridSpan w:val="3"/>
            <w:tcBorders>
              <w:top w:val="nil"/>
              <w:bottom w:val="single" w:sz="2" w:space="0" w:color="auto"/>
            </w:tcBorders>
          </w:tcPr>
          <w:p w14:paraId="6357D093" w14:textId="77777777" w:rsidR="00E366E4" w:rsidRDefault="00E366E4" w:rsidP="00176550">
            <w:pPr>
              <w:rPr>
                <w:lang w:val="en-US"/>
              </w:rPr>
            </w:pPr>
            <w:r>
              <w:rPr>
                <w:lang w:val="en-US"/>
              </w:rPr>
              <w:t xml:space="preserve">Prese hidraulice cu dispozitiv de actionare electrica </w:t>
            </w:r>
          </w:p>
        </w:tc>
        <w:tc>
          <w:tcPr>
            <w:tcW w:w="993" w:type="dxa"/>
            <w:gridSpan w:val="2"/>
            <w:tcBorders>
              <w:top w:val="nil"/>
              <w:bottom w:val="single" w:sz="2" w:space="0" w:color="auto"/>
            </w:tcBorders>
          </w:tcPr>
          <w:p w14:paraId="3AE9810D"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B08ADE9" w14:textId="77777777" w:rsidR="00E366E4" w:rsidRDefault="00E366E4" w:rsidP="00176550">
            <w:pPr>
              <w:rPr>
                <w:lang w:val="en-US"/>
              </w:rPr>
            </w:pPr>
            <w:r>
              <w:rPr>
                <w:lang w:val="en-US"/>
              </w:rPr>
              <w:t>0,380</w:t>
            </w:r>
          </w:p>
        </w:tc>
      </w:tr>
      <w:tr w:rsidR="00E366E4" w14:paraId="6786B3C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34FC98" w14:textId="77777777" w:rsidR="00E366E4" w:rsidRDefault="00E366E4" w:rsidP="00176550">
            <w:pPr>
              <w:rPr>
                <w:lang w:val="en-US"/>
              </w:rPr>
            </w:pPr>
          </w:p>
        </w:tc>
        <w:tc>
          <w:tcPr>
            <w:tcW w:w="1276" w:type="dxa"/>
            <w:gridSpan w:val="2"/>
            <w:tcBorders>
              <w:top w:val="nil"/>
              <w:bottom w:val="single" w:sz="2" w:space="0" w:color="auto"/>
            </w:tcBorders>
            <w:vAlign w:val="center"/>
          </w:tcPr>
          <w:p w14:paraId="32CB372D"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391078AA"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47F1D7E4"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3F42045" w14:textId="77777777" w:rsidR="00E366E4" w:rsidRDefault="00E366E4" w:rsidP="00176550">
            <w:pPr>
              <w:rPr>
                <w:lang w:val="en-US"/>
              </w:rPr>
            </w:pPr>
            <w:r>
              <w:rPr>
                <w:lang w:val="en-US"/>
              </w:rPr>
              <w:t>0,004</w:t>
            </w:r>
          </w:p>
        </w:tc>
      </w:tr>
      <w:tr w:rsidR="00E366E4" w:rsidRPr="00EB582C" w14:paraId="02F1758F" w14:textId="77777777" w:rsidTr="00176550">
        <w:trPr>
          <w:trHeight w:val="340"/>
        </w:trPr>
        <w:tc>
          <w:tcPr>
            <w:tcW w:w="709" w:type="dxa"/>
            <w:tcBorders>
              <w:top w:val="nil"/>
              <w:left w:val="single" w:sz="6" w:space="0" w:color="auto"/>
              <w:bottom w:val="nil"/>
              <w:right w:val="nil"/>
            </w:tcBorders>
          </w:tcPr>
          <w:p w14:paraId="35AAF843"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B02F38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B46B142"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20AF1A4"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8E4F10E"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2005CB6" w14:textId="77777777" w:rsidR="00E366E4" w:rsidRPr="00EB582C" w:rsidRDefault="00E366E4" w:rsidP="00176550">
            <w:pPr>
              <w:rPr>
                <w:lang w:val="en-US"/>
              </w:rPr>
            </w:pPr>
          </w:p>
        </w:tc>
      </w:tr>
      <w:tr w:rsidR="00E366E4" w14:paraId="585FF2C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378E59" w14:textId="77777777" w:rsidR="00E366E4" w:rsidRDefault="00E366E4" w:rsidP="00176550">
            <w:pPr>
              <w:rPr>
                <w:lang w:val="en-US"/>
              </w:rPr>
            </w:pPr>
            <w:r>
              <w:rPr>
                <w:lang w:val="en-US"/>
              </w:rPr>
              <w:t>39</w:t>
            </w:r>
          </w:p>
        </w:tc>
        <w:tc>
          <w:tcPr>
            <w:tcW w:w="1276" w:type="dxa"/>
            <w:gridSpan w:val="2"/>
            <w:tcBorders>
              <w:top w:val="single" w:sz="4" w:space="0" w:color="auto"/>
              <w:bottom w:val="single" w:sz="4" w:space="0" w:color="auto"/>
            </w:tcBorders>
          </w:tcPr>
          <w:p w14:paraId="625CA3EE" w14:textId="77777777" w:rsidR="00E366E4" w:rsidRDefault="00E366E4" w:rsidP="00176550">
            <w:pPr>
              <w:rPr>
                <w:lang w:val="en-US"/>
              </w:rPr>
            </w:pPr>
            <w:r>
              <w:rPr>
                <w:lang w:val="en-US"/>
              </w:rPr>
              <w:t>08-03-526-1</w:t>
            </w:r>
          </w:p>
          <w:p w14:paraId="1709C9C1"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D8DB5AC"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 A (Intreruptor automat diferential modular)</w:t>
            </w:r>
            <w:r>
              <w:rPr>
                <w:rFonts w:ascii="Times New Roman CYR" w:hAnsi="Times New Roman CYR" w:cs="Times New Roman CYR"/>
                <w:sz w:val="16"/>
                <w:szCs w:val="16"/>
                <w:lang w:val="en-US"/>
              </w:rPr>
              <w:t xml:space="preserve"> </w:t>
            </w:r>
          </w:p>
          <w:p w14:paraId="707F690A"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2ED91A7"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EF99899" w14:textId="77777777" w:rsidR="00E366E4" w:rsidRDefault="00E366E4" w:rsidP="00176550">
            <w:pPr>
              <w:jc w:val="center"/>
              <w:rPr>
                <w:lang w:val="en-US"/>
              </w:rPr>
            </w:pPr>
            <w:r>
              <w:rPr>
                <w:lang w:val="en-US"/>
              </w:rPr>
              <w:t>4,000</w:t>
            </w:r>
          </w:p>
        </w:tc>
      </w:tr>
      <w:tr w:rsidR="00E366E4" w14:paraId="3D6D297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F0D9C2" w14:textId="77777777" w:rsidR="00E366E4" w:rsidRDefault="00E366E4" w:rsidP="00176550">
            <w:pPr>
              <w:rPr>
                <w:lang w:val="en-US"/>
              </w:rPr>
            </w:pPr>
          </w:p>
        </w:tc>
        <w:tc>
          <w:tcPr>
            <w:tcW w:w="1276" w:type="dxa"/>
            <w:gridSpan w:val="2"/>
            <w:tcBorders>
              <w:top w:val="nil"/>
              <w:bottom w:val="single" w:sz="2" w:space="0" w:color="auto"/>
            </w:tcBorders>
            <w:vAlign w:val="center"/>
          </w:tcPr>
          <w:p w14:paraId="79DEED25"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783CA670"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49CA1C96"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69B770BE" w14:textId="77777777" w:rsidR="00E366E4" w:rsidRDefault="00E366E4" w:rsidP="00176550">
            <w:pPr>
              <w:rPr>
                <w:lang w:val="en-US"/>
              </w:rPr>
            </w:pPr>
            <w:r>
              <w:rPr>
                <w:lang w:val="en-US"/>
              </w:rPr>
              <w:t>6,240</w:t>
            </w:r>
          </w:p>
        </w:tc>
      </w:tr>
      <w:tr w:rsidR="00E366E4" w14:paraId="715B6F7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DC075B" w14:textId="77777777" w:rsidR="00E366E4" w:rsidRDefault="00E366E4" w:rsidP="00176550">
            <w:pPr>
              <w:rPr>
                <w:lang w:val="en-US"/>
              </w:rPr>
            </w:pPr>
          </w:p>
        </w:tc>
        <w:tc>
          <w:tcPr>
            <w:tcW w:w="1276" w:type="dxa"/>
            <w:gridSpan w:val="2"/>
            <w:tcBorders>
              <w:top w:val="nil"/>
              <w:bottom w:val="single" w:sz="2" w:space="0" w:color="auto"/>
            </w:tcBorders>
            <w:vAlign w:val="center"/>
          </w:tcPr>
          <w:p w14:paraId="5712FB15"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0E374A58"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7A2BD32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E50806A" w14:textId="77777777" w:rsidR="00E366E4" w:rsidRDefault="00E366E4" w:rsidP="00176550">
            <w:pPr>
              <w:rPr>
                <w:lang w:val="en-US"/>
              </w:rPr>
            </w:pPr>
            <w:r>
              <w:rPr>
                <w:lang w:val="en-US"/>
              </w:rPr>
              <w:t>0,280</w:t>
            </w:r>
          </w:p>
        </w:tc>
      </w:tr>
      <w:tr w:rsidR="00E366E4" w14:paraId="5953206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CF5BE1" w14:textId="77777777" w:rsidR="00E366E4" w:rsidRDefault="00E366E4" w:rsidP="00176550">
            <w:pPr>
              <w:rPr>
                <w:lang w:val="en-US"/>
              </w:rPr>
            </w:pPr>
          </w:p>
        </w:tc>
        <w:tc>
          <w:tcPr>
            <w:tcW w:w="1276" w:type="dxa"/>
            <w:gridSpan w:val="2"/>
            <w:tcBorders>
              <w:top w:val="nil"/>
              <w:bottom w:val="single" w:sz="2" w:space="0" w:color="auto"/>
            </w:tcBorders>
            <w:vAlign w:val="center"/>
          </w:tcPr>
          <w:p w14:paraId="3D049D22"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750CE562"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0AC8DE1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6FD953D" w14:textId="77777777" w:rsidR="00E366E4" w:rsidRDefault="00E366E4" w:rsidP="00176550">
            <w:pPr>
              <w:rPr>
                <w:lang w:val="en-US"/>
              </w:rPr>
            </w:pPr>
            <w:r>
              <w:rPr>
                <w:lang w:val="en-US"/>
              </w:rPr>
              <w:t>0,004</w:t>
            </w:r>
          </w:p>
        </w:tc>
      </w:tr>
      <w:tr w:rsidR="00E366E4" w14:paraId="2BAB522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0FB236" w14:textId="77777777" w:rsidR="00E366E4" w:rsidRDefault="00E366E4" w:rsidP="00176550">
            <w:pPr>
              <w:rPr>
                <w:lang w:val="en-US"/>
              </w:rPr>
            </w:pPr>
          </w:p>
        </w:tc>
        <w:tc>
          <w:tcPr>
            <w:tcW w:w="1276" w:type="dxa"/>
            <w:gridSpan w:val="2"/>
            <w:tcBorders>
              <w:top w:val="nil"/>
              <w:bottom w:val="single" w:sz="2" w:space="0" w:color="auto"/>
            </w:tcBorders>
            <w:vAlign w:val="center"/>
          </w:tcPr>
          <w:p w14:paraId="2634BFCC"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50AECA74"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5C9999B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BAA9F3B" w14:textId="77777777" w:rsidR="00E366E4" w:rsidRDefault="00E366E4" w:rsidP="00176550">
            <w:pPr>
              <w:rPr>
                <w:lang w:val="en-US"/>
              </w:rPr>
            </w:pPr>
            <w:r>
              <w:rPr>
                <w:lang w:val="en-US"/>
              </w:rPr>
              <w:t>0,196</w:t>
            </w:r>
          </w:p>
        </w:tc>
      </w:tr>
      <w:tr w:rsidR="00E366E4" w14:paraId="2C86BCC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7C8DF1" w14:textId="77777777" w:rsidR="00E366E4" w:rsidRDefault="00E366E4" w:rsidP="00176550">
            <w:pPr>
              <w:rPr>
                <w:lang w:val="en-US"/>
              </w:rPr>
            </w:pPr>
          </w:p>
        </w:tc>
        <w:tc>
          <w:tcPr>
            <w:tcW w:w="1276" w:type="dxa"/>
            <w:gridSpan w:val="2"/>
            <w:tcBorders>
              <w:top w:val="nil"/>
              <w:bottom w:val="single" w:sz="2" w:space="0" w:color="auto"/>
            </w:tcBorders>
            <w:vAlign w:val="center"/>
          </w:tcPr>
          <w:p w14:paraId="535E5195"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646CA4B5"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36F79CF4"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544D1761" w14:textId="77777777" w:rsidR="00E366E4" w:rsidRDefault="00E366E4" w:rsidP="00176550">
            <w:pPr>
              <w:rPr>
                <w:lang w:val="en-US"/>
              </w:rPr>
            </w:pPr>
            <w:r>
              <w:rPr>
                <w:lang w:val="en-US"/>
              </w:rPr>
              <w:t>4,880</w:t>
            </w:r>
          </w:p>
        </w:tc>
      </w:tr>
      <w:tr w:rsidR="00E366E4" w14:paraId="036F15A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05F923" w14:textId="77777777" w:rsidR="00E366E4" w:rsidRDefault="00E366E4" w:rsidP="00176550">
            <w:pPr>
              <w:rPr>
                <w:lang w:val="en-US"/>
              </w:rPr>
            </w:pPr>
          </w:p>
        </w:tc>
        <w:tc>
          <w:tcPr>
            <w:tcW w:w="1276" w:type="dxa"/>
            <w:gridSpan w:val="2"/>
            <w:tcBorders>
              <w:top w:val="nil"/>
              <w:bottom w:val="single" w:sz="2" w:space="0" w:color="auto"/>
            </w:tcBorders>
            <w:vAlign w:val="center"/>
          </w:tcPr>
          <w:p w14:paraId="28338670"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5BB93E8B"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6CA13BC0"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007E2C1D" w14:textId="77777777" w:rsidR="00E366E4" w:rsidRDefault="00E366E4" w:rsidP="00176550">
            <w:pPr>
              <w:rPr>
                <w:lang w:val="en-US"/>
              </w:rPr>
            </w:pPr>
            <w:r>
              <w:rPr>
                <w:lang w:val="en-US"/>
              </w:rPr>
              <w:t>0,056</w:t>
            </w:r>
          </w:p>
        </w:tc>
      </w:tr>
      <w:tr w:rsidR="00E366E4" w14:paraId="188BCB6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9E5539" w14:textId="77777777" w:rsidR="00E366E4" w:rsidRDefault="00E366E4" w:rsidP="00176550">
            <w:pPr>
              <w:rPr>
                <w:lang w:val="en-US"/>
              </w:rPr>
            </w:pPr>
          </w:p>
        </w:tc>
        <w:tc>
          <w:tcPr>
            <w:tcW w:w="1276" w:type="dxa"/>
            <w:gridSpan w:val="2"/>
            <w:tcBorders>
              <w:top w:val="nil"/>
              <w:bottom w:val="single" w:sz="2" w:space="0" w:color="auto"/>
            </w:tcBorders>
            <w:vAlign w:val="center"/>
          </w:tcPr>
          <w:p w14:paraId="703861D3"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3E0DCEBE"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32C128DD"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374977F5" w14:textId="77777777" w:rsidR="00E366E4" w:rsidRDefault="00E366E4" w:rsidP="00176550">
            <w:pPr>
              <w:rPr>
                <w:lang w:val="en-US"/>
              </w:rPr>
            </w:pPr>
            <w:r>
              <w:rPr>
                <w:lang w:val="en-US"/>
              </w:rPr>
              <w:t>4,880</w:t>
            </w:r>
          </w:p>
        </w:tc>
      </w:tr>
      <w:tr w:rsidR="00E366E4" w14:paraId="4BD4EF6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06AFEB" w14:textId="77777777" w:rsidR="00E366E4" w:rsidRDefault="00E366E4" w:rsidP="00176550">
            <w:pPr>
              <w:rPr>
                <w:lang w:val="en-US"/>
              </w:rPr>
            </w:pPr>
          </w:p>
        </w:tc>
        <w:tc>
          <w:tcPr>
            <w:tcW w:w="1276" w:type="dxa"/>
            <w:gridSpan w:val="2"/>
            <w:tcBorders>
              <w:top w:val="nil"/>
              <w:bottom w:val="single" w:sz="2" w:space="0" w:color="auto"/>
            </w:tcBorders>
            <w:vAlign w:val="center"/>
          </w:tcPr>
          <w:p w14:paraId="09979621"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1767159B"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68B495D3"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2E4BA88" w14:textId="77777777" w:rsidR="00E366E4" w:rsidRDefault="00E366E4" w:rsidP="00176550">
            <w:pPr>
              <w:rPr>
                <w:lang w:val="en-US"/>
              </w:rPr>
            </w:pPr>
            <w:r>
              <w:rPr>
                <w:lang w:val="en-US"/>
              </w:rPr>
              <w:t>0,024</w:t>
            </w:r>
          </w:p>
        </w:tc>
      </w:tr>
      <w:tr w:rsidR="00E366E4" w14:paraId="5575CCB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F180A9" w14:textId="77777777" w:rsidR="00E366E4" w:rsidRDefault="00E366E4" w:rsidP="00176550">
            <w:pPr>
              <w:rPr>
                <w:lang w:val="en-US"/>
              </w:rPr>
            </w:pPr>
          </w:p>
        </w:tc>
        <w:tc>
          <w:tcPr>
            <w:tcW w:w="1276" w:type="dxa"/>
            <w:gridSpan w:val="2"/>
            <w:tcBorders>
              <w:top w:val="nil"/>
              <w:bottom w:val="single" w:sz="2" w:space="0" w:color="auto"/>
            </w:tcBorders>
            <w:vAlign w:val="center"/>
          </w:tcPr>
          <w:p w14:paraId="45E1B45A"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7ED0BC2E"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28D02899"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4B24109" w14:textId="77777777" w:rsidR="00E366E4" w:rsidRDefault="00E366E4" w:rsidP="00176550">
            <w:pPr>
              <w:rPr>
                <w:lang w:val="en-US"/>
              </w:rPr>
            </w:pPr>
            <w:r>
              <w:rPr>
                <w:lang w:val="en-US"/>
              </w:rPr>
              <w:t>0,144</w:t>
            </w:r>
          </w:p>
        </w:tc>
      </w:tr>
      <w:tr w:rsidR="00E366E4" w14:paraId="0951540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3C39AA" w14:textId="77777777" w:rsidR="00E366E4" w:rsidRDefault="00E366E4" w:rsidP="00176550">
            <w:pPr>
              <w:rPr>
                <w:lang w:val="en-US"/>
              </w:rPr>
            </w:pPr>
          </w:p>
        </w:tc>
        <w:tc>
          <w:tcPr>
            <w:tcW w:w="1276" w:type="dxa"/>
            <w:gridSpan w:val="2"/>
            <w:tcBorders>
              <w:top w:val="nil"/>
              <w:bottom w:val="single" w:sz="2" w:space="0" w:color="auto"/>
            </w:tcBorders>
            <w:vAlign w:val="center"/>
          </w:tcPr>
          <w:p w14:paraId="587D01C7"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4EBA1306"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53789DF4"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55506C23" w14:textId="77777777" w:rsidR="00E366E4" w:rsidRDefault="00E366E4" w:rsidP="00176550">
            <w:pPr>
              <w:rPr>
                <w:lang w:val="en-US"/>
              </w:rPr>
            </w:pPr>
            <w:r>
              <w:rPr>
                <w:lang w:val="en-US"/>
              </w:rPr>
              <w:t>0,004</w:t>
            </w:r>
          </w:p>
        </w:tc>
      </w:tr>
      <w:tr w:rsidR="00E366E4" w14:paraId="61AC691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117E2B" w14:textId="77777777" w:rsidR="00E366E4" w:rsidRDefault="00E366E4" w:rsidP="00176550">
            <w:pPr>
              <w:rPr>
                <w:lang w:val="en-US"/>
              </w:rPr>
            </w:pPr>
          </w:p>
        </w:tc>
        <w:tc>
          <w:tcPr>
            <w:tcW w:w="1276" w:type="dxa"/>
            <w:gridSpan w:val="2"/>
            <w:tcBorders>
              <w:top w:val="nil"/>
              <w:bottom w:val="single" w:sz="2" w:space="0" w:color="auto"/>
            </w:tcBorders>
            <w:vAlign w:val="center"/>
          </w:tcPr>
          <w:p w14:paraId="0A21E123"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50C6A0F4"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6F19950B"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4377B01F" w14:textId="77777777" w:rsidR="00E366E4" w:rsidRDefault="00E366E4" w:rsidP="00176550">
            <w:pPr>
              <w:rPr>
                <w:lang w:val="en-US"/>
              </w:rPr>
            </w:pPr>
            <w:r>
              <w:rPr>
                <w:lang w:val="en-US"/>
              </w:rPr>
              <w:t>24,400</w:t>
            </w:r>
          </w:p>
        </w:tc>
      </w:tr>
      <w:tr w:rsidR="00E366E4" w14:paraId="49F4F56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491477" w14:textId="77777777" w:rsidR="00E366E4" w:rsidRDefault="00E366E4" w:rsidP="00176550">
            <w:pPr>
              <w:rPr>
                <w:lang w:val="en-US"/>
              </w:rPr>
            </w:pPr>
          </w:p>
        </w:tc>
        <w:tc>
          <w:tcPr>
            <w:tcW w:w="1276" w:type="dxa"/>
            <w:gridSpan w:val="2"/>
            <w:tcBorders>
              <w:top w:val="nil"/>
              <w:bottom w:val="single" w:sz="2" w:space="0" w:color="auto"/>
            </w:tcBorders>
            <w:vAlign w:val="center"/>
          </w:tcPr>
          <w:p w14:paraId="44A2E309" w14:textId="77777777" w:rsidR="00E366E4" w:rsidRDefault="00E366E4"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37ECA6E3" w14:textId="77777777" w:rsidR="00E366E4" w:rsidRDefault="00E366E4" w:rsidP="00176550">
            <w:pPr>
              <w:rPr>
                <w:lang w:val="en-US"/>
              </w:rPr>
            </w:pPr>
            <w:r>
              <w:rPr>
                <w:lang w:val="en-US"/>
              </w:rPr>
              <w:t>Punti de conexiune flexibile, tip "ПГС-50"</w:t>
            </w:r>
          </w:p>
        </w:tc>
        <w:tc>
          <w:tcPr>
            <w:tcW w:w="993" w:type="dxa"/>
            <w:gridSpan w:val="2"/>
            <w:tcBorders>
              <w:top w:val="nil"/>
              <w:bottom w:val="single" w:sz="2" w:space="0" w:color="auto"/>
            </w:tcBorders>
          </w:tcPr>
          <w:p w14:paraId="0CCB2B68"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94CFF8F" w14:textId="77777777" w:rsidR="00E366E4" w:rsidRDefault="00E366E4" w:rsidP="00176550">
            <w:pPr>
              <w:rPr>
                <w:lang w:val="en-US"/>
              </w:rPr>
            </w:pPr>
            <w:r>
              <w:rPr>
                <w:lang w:val="en-US"/>
              </w:rPr>
              <w:t>4,000</w:t>
            </w:r>
          </w:p>
        </w:tc>
      </w:tr>
      <w:tr w:rsidR="00E366E4" w14:paraId="1F69243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7846B0" w14:textId="77777777" w:rsidR="00E366E4" w:rsidRDefault="00E366E4" w:rsidP="00176550">
            <w:pPr>
              <w:rPr>
                <w:lang w:val="en-US"/>
              </w:rPr>
            </w:pPr>
          </w:p>
        </w:tc>
        <w:tc>
          <w:tcPr>
            <w:tcW w:w="1276" w:type="dxa"/>
            <w:gridSpan w:val="2"/>
            <w:tcBorders>
              <w:top w:val="nil"/>
              <w:bottom w:val="single" w:sz="2" w:space="0" w:color="auto"/>
            </w:tcBorders>
            <w:vAlign w:val="center"/>
          </w:tcPr>
          <w:p w14:paraId="023CC3F4"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70361E56"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6736BA02"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398ADDBB" w14:textId="77777777" w:rsidR="00E366E4" w:rsidRDefault="00E366E4" w:rsidP="00176550">
            <w:pPr>
              <w:rPr>
                <w:lang w:val="en-US"/>
              </w:rPr>
            </w:pPr>
            <w:r>
              <w:rPr>
                <w:lang w:val="en-US"/>
              </w:rPr>
              <w:t>0,080</w:t>
            </w:r>
          </w:p>
        </w:tc>
      </w:tr>
      <w:tr w:rsidR="00E366E4" w14:paraId="51251A2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9EAD7E" w14:textId="77777777" w:rsidR="00E366E4" w:rsidRDefault="00E366E4" w:rsidP="00176550">
            <w:pPr>
              <w:rPr>
                <w:lang w:val="en-US"/>
              </w:rPr>
            </w:pPr>
          </w:p>
        </w:tc>
        <w:tc>
          <w:tcPr>
            <w:tcW w:w="1276" w:type="dxa"/>
            <w:gridSpan w:val="2"/>
            <w:tcBorders>
              <w:top w:val="nil"/>
              <w:bottom w:val="single" w:sz="2" w:space="0" w:color="auto"/>
            </w:tcBorders>
            <w:vAlign w:val="center"/>
          </w:tcPr>
          <w:p w14:paraId="25728302"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35189B19"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0C02F0D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7DE2B04" w14:textId="77777777" w:rsidR="00E366E4" w:rsidRDefault="00E366E4" w:rsidP="00176550">
            <w:pPr>
              <w:rPr>
                <w:lang w:val="en-US"/>
              </w:rPr>
            </w:pPr>
            <w:r>
              <w:rPr>
                <w:lang w:val="en-US"/>
              </w:rPr>
              <w:t>0,004</w:t>
            </w:r>
          </w:p>
        </w:tc>
      </w:tr>
      <w:tr w:rsidR="00E366E4" w14:paraId="77C891D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696B57" w14:textId="77777777" w:rsidR="00E366E4" w:rsidRDefault="00E366E4" w:rsidP="00176550">
            <w:pPr>
              <w:rPr>
                <w:lang w:val="en-US"/>
              </w:rPr>
            </w:pPr>
          </w:p>
        </w:tc>
        <w:tc>
          <w:tcPr>
            <w:tcW w:w="1276" w:type="dxa"/>
            <w:gridSpan w:val="2"/>
            <w:tcBorders>
              <w:top w:val="nil"/>
              <w:bottom w:val="single" w:sz="2" w:space="0" w:color="auto"/>
            </w:tcBorders>
            <w:vAlign w:val="center"/>
          </w:tcPr>
          <w:p w14:paraId="4247B748"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544F145B"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78CCC0AB"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208699D" w14:textId="77777777" w:rsidR="00E366E4" w:rsidRDefault="00E366E4" w:rsidP="00176550">
            <w:pPr>
              <w:rPr>
                <w:lang w:val="en-US"/>
              </w:rPr>
            </w:pPr>
            <w:r>
              <w:rPr>
                <w:lang w:val="en-US"/>
              </w:rPr>
              <w:t>0,024</w:t>
            </w:r>
          </w:p>
        </w:tc>
      </w:tr>
      <w:tr w:rsidR="00E366E4" w14:paraId="52C7E29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909F5A" w14:textId="77777777" w:rsidR="00E366E4" w:rsidRDefault="00E366E4" w:rsidP="00176550">
            <w:pPr>
              <w:rPr>
                <w:lang w:val="en-US"/>
              </w:rPr>
            </w:pPr>
          </w:p>
        </w:tc>
        <w:tc>
          <w:tcPr>
            <w:tcW w:w="1276" w:type="dxa"/>
            <w:gridSpan w:val="2"/>
            <w:tcBorders>
              <w:top w:val="nil"/>
              <w:bottom w:val="single" w:sz="2" w:space="0" w:color="auto"/>
            </w:tcBorders>
            <w:vAlign w:val="center"/>
          </w:tcPr>
          <w:p w14:paraId="1B3E3868"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3D06B929"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45FA296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912D6D1" w14:textId="77777777" w:rsidR="00E366E4" w:rsidRDefault="00E366E4" w:rsidP="00176550">
            <w:pPr>
              <w:rPr>
                <w:lang w:val="en-US"/>
              </w:rPr>
            </w:pPr>
            <w:r>
              <w:rPr>
                <w:lang w:val="en-US"/>
              </w:rPr>
              <w:t>0,048</w:t>
            </w:r>
          </w:p>
        </w:tc>
      </w:tr>
      <w:tr w:rsidR="00E366E4" w14:paraId="2A540D8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4BE24A" w14:textId="77777777" w:rsidR="00E366E4" w:rsidRDefault="00E366E4" w:rsidP="00176550">
            <w:pPr>
              <w:rPr>
                <w:lang w:val="en-US"/>
              </w:rPr>
            </w:pPr>
          </w:p>
        </w:tc>
        <w:tc>
          <w:tcPr>
            <w:tcW w:w="1276" w:type="dxa"/>
            <w:gridSpan w:val="2"/>
            <w:tcBorders>
              <w:top w:val="nil"/>
              <w:bottom w:val="single" w:sz="2" w:space="0" w:color="auto"/>
            </w:tcBorders>
            <w:vAlign w:val="center"/>
          </w:tcPr>
          <w:p w14:paraId="4F351643"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42A3D8F6"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22C7404B"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0FA3870" w14:textId="77777777" w:rsidR="00E366E4" w:rsidRDefault="00E366E4" w:rsidP="00176550">
            <w:pPr>
              <w:rPr>
                <w:lang w:val="en-US"/>
              </w:rPr>
            </w:pPr>
            <w:r>
              <w:rPr>
                <w:lang w:val="en-US"/>
              </w:rPr>
              <w:t>0,008</w:t>
            </w:r>
          </w:p>
        </w:tc>
      </w:tr>
      <w:tr w:rsidR="00E366E4" w14:paraId="679A26D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98FDDD" w14:textId="77777777" w:rsidR="00E366E4" w:rsidRDefault="00E366E4" w:rsidP="00176550">
            <w:pPr>
              <w:rPr>
                <w:lang w:val="en-US"/>
              </w:rPr>
            </w:pPr>
          </w:p>
        </w:tc>
        <w:tc>
          <w:tcPr>
            <w:tcW w:w="1276" w:type="dxa"/>
            <w:gridSpan w:val="2"/>
            <w:tcBorders>
              <w:top w:val="nil"/>
              <w:bottom w:val="single" w:sz="2" w:space="0" w:color="auto"/>
            </w:tcBorders>
            <w:vAlign w:val="center"/>
          </w:tcPr>
          <w:p w14:paraId="094FFC1A"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5C872BD0"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48A8B78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B94D41E" w14:textId="77777777" w:rsidR="00E366E4" w:rsidRDefault="00E366E4" w:rsidP="00176550">
            <w:pPr>
              <w:rPr>
                <w:lang w:val="en-US"/>
              </w:rPr>
            </w:pPr>
            <w:r>
              <w:rPr>
                <w:lang w:val="en-US"/>
              </w:rPr>
              <w:t>0,520</w:t>
            </w:r>
          </w:p>
        </w:tc>
      </w:tr>
      <w:tr w:rsidR="00E366E4" w14:paraId="5028F7A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D1CD52" w14:textId="77777777" w:rsidR="00E366E4" w:rsidRDefault="00E366E4" w:rsidP="00176550">
            <w:pPr>
              <w:rPr>
                <w:lang w:val="en-US"/>
              </w:rPr>
            </w:pPr>
          </w:p>
        </w:tc>
        <w:tc>
          <w:tcPr>
            <w:tcW w:w="1276" w:type="dxa"/>
            <w:gridSpan w:val="2"/>
            <w:tcBorders>
              <w:top w:val="nil"/>
              <w:bottom w:val="single" w:sz="2" w:space="0" w:color="auto"/>
            </w:tcBorders>
            <w:vAlign w:val="center"/>
          </w:tcPr>
          <w:p w14:paraId="4EBE7EE2"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7D167180"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610D2DB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19EB23F" w14:textId="77777777" w:rsidR="00E366E4" w:rsidRDefault="00E366E4" w:rsidP="00176550">
            <w:pPr>
              <w:rPr>
                <w:lang w:val="en-US"/>
              </w:rPr>
            </w:pPr>
            <w:r>
              <w:rPr>
                <w:lang w:val="en-US"/>
              </w:rPr>
              <w:t>0,160</w:t>
            </w:r>
          </w:p>
        </w:tc>
      </w:tr>
      <w:tr w:rsidR="00E366E4" w14:paraId="6375548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B17033" w14:textId="77777777" w:rsidR="00E366E4" w:rsidRDefault="00E366E4" w:rsidP="00176550">
            <w:pPr>
              <w:rPr>
                <w:lang w:val="en-US"/>
              </w:rPr>
            </w:pPr>
          </w:p>
        </w:tc>
        <w:tc>
          <w:tcPr>
            <w:tcW w:w="1276" w:type="dxa"/>
            <w:gridSpan w:val="2"/>
            <w:tcBorders>
              <w:top w:val="nil"/>
              <w:bottom w:val="single" w:sz="2" w:space="0" w:color="auto"/>
            </w:tcBorders>
            <w:vAlign w:val="center"/>
          </w:tcPr>
          <w:p w14:paraId="082A26A7"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54198B24"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72FBBFF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EFF4E8D" w14:textId="77777777" w:rsidR="00E366E4" w:rsidRDefault="00E366E4" w:rsidP="00176550">
            <w:pPr>
              <w:rPr>
                <w:lang w:val="en-US"/>
              </w:rPr>
            </w:pPr>
            <w:r>
              <w:rPr>
                <w:lang w:val="en-US"/>
              </w:rPr>
              <w:t>0,008</w:t>
            </w:r>
          </w:p>
        </w:tc>
      </w:tr>
      <w:tr w:rsidR="00E366E4" w:rsidRPr="00EB582C" w14:paraId="4B64D62E" w14:textId="77777777" w:rsidTr="00176550">
        <w:trPr>
          <w:trHeight w:val="340"/>
        </w:trPr>
        <w:tc>
          <w:tcPr>
            <w:tcW w:w="709" w:type="dxa"/>
            <w:tcBorders>
              <w:top w:val="nil"/>
              <w:left w:val="single" w:sz="6" w:space="0" w:color="auto"/>
              <w:bottom w:val="nil"/>
              <w:right w:val="nil"/>
            </w:tcBorders>
          </w:tcPr>
          <w:p w14:paraId="2737DE8A"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5610969"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6B2BA3E"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19F9FBB"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3BFC683"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F2F79EA" w14:textId="77777777" w:rsidR="00E366E4" w:rsidRPr="00EB582C" w:rsidRDefault="00E366E4" w:rsidP="00176550">
            <w:pPr>
              <w:rPr>
                <w:lang w:val="en-US"/>
              </w:rPr>
            </w:pPr>
          </w:p>
        </w:tc>
      </w:tr>
      <w:tr w:rsidR="00E366E4" w14:paraId="47FBE37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798A2F" w14:textId="77777777" w:rsidR="00E366E4" w:rsidRDefault="00E366E4" w:rsidP="00176550">
            <w:pPr>
              <w:rPr>
                <w:lang w:val="en-US"/>
              </w:rPr>
            </w:pPr>
            <w:r>
              <w:rPr>
                <w:lang w:val="en-US"/>
              </w:rPr>
              <w:t>40</w:t>
            </w:r>
          </w:p>
        </w:tc>
        <w:tc>
          <w:tcPr>
            <w:tcW w:w="1276" w:type="dxa"/>
            <w:gridSpan w:val="2"/>
            <w:tcBorders>
              <w:top w:val="single" w:sz="4" w:space="0" w:color="auto"/>
              <w:bottom w:val="single" w:sz="4" w:space="0" w:color="auto"/>
            </w:tcBorders>
          </w:tcPr>
          <w:p w14:paraId="2FB7275C" w14:textId="77777777" w:rsidR="00E366E4" w:rsidRDefault="00E366E4" w:rsidP="00176550">
            <w:pPr>
              <w:rPr>
                <w:lang w:val="en-US"/>
              </w:rPr>
            </w:pPr>
            <w:r>
              <w:rPr>
                <w:lang w:val="en-US"/>
              </w:rPr>
              <w:t>Pret de piata</w:t>
            </w:r>
          </w:p>
          <w:p w14:paraId="206DB8AF"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C52D742"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Sina N 100A</w:t>
            </w:r>
            <w:r>
              <w:rPr>
                <w:rFonts w:ascii="Times New Roman CYR" w:hAnsi="Times New Roman CYR" w:cs="Times New Roman CYR"/>
                <w:sz w:val="16"/>
                <w:szCs w:val="16"/>
                <w:lang w:val="en-US"/>
              </w:rPr>
              <w:t xml:space="preserve"> </w:t>
            </w:r>
          </w:p>
          <w:p w14:paraId="0118D5F9"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0D56083"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4E45E22" w14:textId="77777777" w:rsidR="00E366E4" w:rsidRDefault="00E366E4" w:rsidP="00176550">
            <w:pPr>
              <w:jc w:val="center"/>
              <w:rPr>
                <w:lang w:val="en-US"/>
              </w:rPr>
            </w:pPr>
            <w:r>
              <w:rPr>
                <w:lang w:val="en-US"/>
              </w:rPr>
              <w:t>1,000</w:t>
            </w:r>
          </w:p>
        </w:tc>
      </w:tr>
      <w:tr w:rsidR="00E366E4" w14:paraId="5A9EFDF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52AC75" w14:textId="77777777" w:rsidR="00E366E4" w:rsidRDefault="00E366E4" w:rsidP="00176550">
            <w:pPr>
              <w:rPr>
                <w:lang w:val="en-US"/>
              </w:rPr>
            </w:pPr>
          </w:p>
        </w:tc>
        <w:tc>
          <w:tcPr>
            <w:tcW w:w="1276" w:type="dxa"/>
            <w:gridSpan w:val="2"/>
            <w:tcBorders>
              <w:top w:val="nil"/>
              <w:bottom w:val="single" w:sz="2" w:space="0" w:color="auto"/>
            </w:tcBorders>
            <w:vAlign w:val="center"/>
          </w:tcPr>
          <w:p w14:paraId="6FAEBA4D" w14:textId="77777777" w:rsidR="00E366E4" w:rsidRDefault="00E366E4" w:rsidP="00176550">
            <w:pPr>
              <w:jc w:val="center"/>
              <w:rPr>
                <w:sz w:val="16"/>
                <w:szCs w:val="16"/>
                <w:lang w:val="en-US"/>
              </w:rPr>
            </w:pPr>
            <w:r>
              <w:rPr>
                <w:sz w:val="16"/>
                <w:szCs w:val="16"/>
                <w:lang w:val="en-US"/>
              </w:rPr>
              <w:t>5891237-1</w:t>
            </w:r>
          </w:p>
        </w:tc>
        <w:tc>
          <w:tcPr>
            <w:tcW w:w="4252" w:type="dxa"/>
            <w:gridSpan w:val="3"/>
            <w:tcBorders>
              <w:top w:val="nil"/>
              <w:bottom w:val="single" w:sz="2" w:space="0" w:color="auto"/>
            </w:tcBorders>
          </w:tcPr>
          <w:p w14:paraId="1D2E05D9" w14:textId="77777777" w:rsidR="00E366E4" w:rsidRDefault="00E366E4" w:rsidP="00176550">
            <w:pPr>
              <w:rPr>
                <w:lang w:val="en-US"/>
              </w:rPr>
            </w:pPr>
            <w:r>
              <w:rPr>
                <w:lang w:val="en-US"/>
              </w:rPr>
              <w:t>Sina N 100A</w:t>
            </w:r>
          </w:p>
        </w:tc>
        <w:tc>
          <w:tcPr>
            <w:tcW w:w="993" w:type="dxa"/>
            <w:gridSpan w:val="2"/>
            <w:tcBorders>
              <w:top w:val="nil"/>
              <w:bottom w:val="single" w:sz="2" w:space="0" w:color="auto"/>
            </w:tcBorders>
          </w:tcPr>
          <w:p w14:paraId="09A322A3"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527481A8" w14:textId="77777777" w:rsidR="00E366E4" w:rsidRDefault="00E366E4" w:rsidP="00176550">
            <w:pPr>
              <w:rPr>
                <w:lang w:val="en-US"/>
              </w:rPr>
            </w:pPr>
            <w:r>
              <w:rPr>
                <w:lang w:val="en-US"/>
              </w:rPr>
              <w:t>1,000</w:t>
            </w:r>
          </w:p>
        </w:tc>
      </w:tr>
      <w:tr w:rsidR="00E366E4" w:rsidRPr="00EB582C" w14:paraId="6F602AD4" w14:textId="77777777" w:rsidTr="00176550">
        <w:trPr>
          <w:trHeight w:val="340"/>
        </w:trPr>
        <w:tc>
          <w:tcPr>
            <w:tcW w:w="709" w:type="dxa"/>
            <w:tcBorders>
              <w:top w:val="nil"/>
              <w:left w:val="single" w:sz="6" w:space="0" w:color="auto"/>
              <w:bottom w:val="nil"/>
              <w:right w:val="nil"/>
            </w:tcBorders>
          </w:tcPr>
          <w:p w14:paraId="208106AE"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0EA0BEB"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DD7ED8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FBFD52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D61A1F8"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58F8EA6" w14:textId="77777777" w:rsidR="00E366E4" w:rsidRPr="00EB582C" w:rsidRDefault="00E366E4" w:rsidP="00176550">
            <w:pPr>
              <w:rPr>
                <w:lang w:val="en-US"/>
              </w:rPr>
            </w:pPr>
          </w:p>
        </w:tc>
      </w:tr>
      <w:tr w:rsidR="00E366E4" w14:paraId="30625C8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57ED84" w14:textId="77777777" w:rsidR="00E366E4" w:rsidRDefault="00E366E4" w:rsidP="00176550">
            <w:pPr>
              <w:rPr>
                <w:lang w:val="en-US"/>
              </w:rPr>
            </w:pPr>
            <w:r>
              <w:rPr>
                <w:lang w:val="en-US"/>
              </w:rPr>
              <w:t>41</w:t>
            </w:r>
          </w:p>
        </w:tc>
        <w:tc>
          <w:tcPr>
            <w:tcW w:w="1276" w:type="dxa"/>
            <w:gridSpan w:val="2"/>
            <w:tcBorders>
              <w:top w:val="single" w:sz="4" w:space="0" w:color="auto"/>
              <w:bottom w:val="single" w:sz="4" w:space="0" w:color="auto"/>
            </w:tcBorders>
          </w:tcPr>
          <w:p w14:paraId="633FCD5F" w14:textId="77777777" w:rsidR="00E366E4" w:rsidRDefault="00E366E4" w:rsidP="00176550">
            <w:pPr>
              <w:rPr>
                <w:lang w:val="en-US"/>
              </w:rPr>
            </w:pPr>
            <w:r>
              <w:rPr>
                <w:lang w:val="en-US"/>
              </w:rPr>
              <w:t>Pret de piata</w:t>
            </w:r>
          </w:p>
          <w:p w14:paraId="21B6AF59"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7871AA2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Sina PE 100A</w:t>
            </w:r>
            <w:r>
              <w:rPr>
                <w:rFonts w:ascii="Times New Roman CYR" w:hAnsi="Times New Roman CYR" w:cs="Times New Roman CYR"/>
                <w:sz w:val="16"/>
                <w:szCs w:val="16"/>
                <w:lang w:val="en-US"/>
              </w:rPr>
              <w:t xml:space="preserve"> </w:t>
            </w:r>
          </w:p>
          <w:p w14:paraId="3B992BDA"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E341EF0"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093C7BD" w14:textId="77777777" w:rsidR="00E366E4" w:rsidRDefault="00E366E4" w:rsidP="00176550">
            <w:pPr>
              <w:jc w:val="center"/>
              <w:rPr>
                <w:lang w:val="en-US"/>
              </w:rPr>
            </w:pPr>
            <w:r>
              <w:rPr>
                <w:lang w:val="en-US"/>
              </w:rPr>
              <w:t>1,000</w:t>
            </w:r>
          </w:p>
        </w:tc>
      </w:tr>
      <w:tr w:rsidR="00E366E4" w14:paraId="66DA7C2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8469BB" w14:textId="77777777" w:rsidR="00E366E4" w:rsidRDefault="00E366E4" w:rsidP="00176550">
            <w:pPr>
              <w:rPr>
                <w:lang w:val="en-US"/>
              </w:rPr>
            </w:pPr>
          </w:p>
        </w:tc>
        <w:tc>
          <w:tcPr>
            <w:tcW w:w="1276" w:type="dxa"/>
            <w:gridSpan w:val="2"/>
            <w:tcBorders>
              <w:top w:val="nil"/>
              <w:bottom w:val="single" w:sz="2" w:space="0" w:color="auto"/>
            </w:tcBorders>
            <w:vAlign w:val="center"/>
          </w:tcPr>
          <w:p w14:paraId="1AD8F7BD" w14:textId="77777777" w:rsidR="00E366E4" w:rsidRDefault="00E366E4" w:rsidP="00176550">
            <w:pPr>
              <w:jc w:val="center"/>
              <w:rPr>
                <w:sz w:val="16"/>
                <w:szCs w:val="16"/>
                <w:lang w:val="en-US"/>
              </w:rPr>
            </w:pPr>
            <w:r>
              <w:rPr>
                <w:sz w:val="16"/>
                <w:szCs w:val="16"/>
                <w:lang w:val="en-US"/>
              </w:rPr>
              <w:t>5891237-2</w:t>
            </w:r>
          </w:p>
        </w:tc>
        <w:tc>
          <w:tcPr>
            <w:tcW w:w="4252" w:type="dxa"/>
            <w:gridSpan w:val="3"/>
            <w:tcBorders>
              <w:top w:val="nil"/>
              <w:bottom w:val="single" w:sz="2" w:space="0" w:color="auto"/>
            </w:tcBorders>
          </w:tcPr>
          <w:p w14:paraId="10A4C81C" w14:textId="77777777" w:rsidR="00E366E4" w:rsidRDefault="00E366E4" w:rsidP="00176550">
            <w:pPr>
              <w:rPr>
                <w:lang w:val="en-US"/>
              </w:rPr>
            </w:pPr>
            <w:r>
              <w:rPr>
                <w:lang w:val="en-US"/>
              </w:rPr>
              <w:t>Sina PE 100A</w:t>
            </w:r>
          </w:p>
        </w:tc>
        <w:tc>
          <w:tcPr>
            <w:tcW w:w="993" w:type="dxa"/>
            <w:gridSpan w:val="2"/>
            <w:tcBorders>
              <w:top w:val="nil"/>
              <w:bottom w:val="single" w:sz="2" w:space="0" w:color="auto"/>
            </w:tcBorders>
          </w:tcPr>
          <w:p w14:paraId="1C9D815D"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178802F" w14:textId="77777777" w:rsidR="00E366E4" w:rsidRDefault="00E366E4" w:rsidP="00176550">
            <w:pPr>
              <w:rPr>
                <w:lang w:val="en-US"/>
              </w:rPr>
            </w:pPr>
            <w:r>
              <w:rPr>
                <w:lang w:val="en-US"/>
              </w:rPr>
              <w:t>1,000</w:t>
            </w:r>
          </w:p>
        </w:tc>
      </w:tr>
      <w:tr w:rsidR="00E366E4" w:rsidRPr="00EB582C" w14:paraId="02FA1F27" w14:textId="77777777" w:rsidTr="00176550">
        <w:trPr>
          <w:trHeight w:val="340"/>
        </w:trPr>
        <w:tc>
          <w:tcPr>
            <w:tcW w:w="709" w:type="dxa"/>
            <w:tcBorders>
              <w:top w:val="nil"/>
              <w:left w:val="single" w:sz="6" w:space="0" w:color="auto"/>
              <w:bottom w:val="nil"/>
              <w:right w:val="nil"/>
            </w:tcBorders>
          </w:tcPr>
          <w:p w14:paraId="66D94E96"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9A8C4B5"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A8F2308"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03FA421"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4883EA3"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9D7B2FC" w14:textId="77777777" w:rsidR="00E366E4" w:rsidRPr="00EB582C" w:rsidRDefault="00E366E4" w:rsidP="00176550">
            <w:pPr>
              <w:rPr>
                <w:lang w:val="en-US"/>
              </w:rPr>
            </w:pPr>
          </w:p>
        </w:tc>
      </w:tr>
      <w:tr w:rsidR="00E366E4" w14:paraId="0328B4B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89D816" w14:textId="77777777" w:rsidR="00E366E4" w:rsidRDefault="00E366E4" w:rsidP="00176550">
            <w:pPr>
              <w:rPr>
                <w:lang w:val="en-US"/>
              </w:rPr>
            </w:pPr>
            <w:r>
              <w:rPr>
                <w:lang w:val="en-US"/>
              </w:rPr>
              <w:t>42</w:t>
            </w:r>
          </w:p>
        </w:tc>
        <w:tc>
          <w:tcPr>
            <w:tcW w:w="1276" w:type="dxa"/>
            <w:gridSpan w:val="2"/>
            <w:tcBorders>
              <w:top w:val="single" w:sz="4" w:space="0" w:color="auto"/>
              <w:bottom w:val="single" w:sz="4" w:space="0" w:color="auto"/>
            </w:tcBorders>
          </w:tcPr>
          <w:p w14:paraId="53339152" w14:textId="77777777" w:rsidR="00E366E4" w:rsidRDefault="00E366E4" w:rsidP="00176550">
            <w:pPr>
              <w:rPr>
                <w:lang w:val="en-US"/>
              </w:rPr>
            </w:pPr>
            <w:r>
              <w:rPr>
                <w:lang w:val="en-US"/>
              </w:rPr>
              <w:t>RpEP18A</w:t>
            </w:r>
          </w:p>
          <w:p w14:paraId="7C5AD2A6"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3501EAB"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Aplicarea inscriptiilor (Autocolant  - Pericol de electrocutare)</w:t>
            </w:r>
            <w:r>
              <w:rPr>
                <w:rFonts w:ascii="Times New Roman CYR" w:hAnsi="Times New Roman CYR" w:cs="Times New Roman CYR"/>
                <w:sz w:val="16"/>
                <w:szCs w:val="16"/>
                <w:lang w:val="en-US"/>
              </w:rPr>
              <w:t xml:space="preserve"> </w:t>
            </w:r>
          </w:p>
          <w:p w14:paraId="73B56367"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0B36C18"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E4689FE" w14:textId="77777777" w:rsidR="00E366E4" w:rsidRDefault="00E366E4" w:rsidP="00176550">
            <w:pPr>
              <w:jc w:val="center"/>
              <w:rPr>
                <w:lang w:val="en-US"/>
              </w:rPr>
            </w:pPr>
            <w:r>
              <w:rPr>
                <w:lang w:val="en-US"/>
              </w:rPr>
              <w:t>1,000</w:t>
            </w:r>
          </w:p>
        </w:tc>
      </w:tr>
      <w:tr w:rsidR="00E366E4" w14:paraId="22BD2B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AA5382" w14:textId="77777777" w:rsidR="00E366E4" w:rsidRDefault="00E366E4" w:rsidP="00176550">
            <w:pPr>
              <w:rPr>
                <w:lang w:val="en-US"/>
              </w:rPr>
            </w:pPr>
          </w:p>
        </w:tc>
        <w:tc>
          <w:tcPr>
            <w:tcW w:w="1276" w:type="dxa"/>
            <w:gridSpan w:val="2"/>
            <w:tcBorders>
              <w:top w:val="nil"/>
              <w:bottom w:val="single" w:sz="2" w:space="0" w:color="auto"/>
            </w:tcBorders>
            <w:vAlign w:val="center"/>
          </w:tcPr>
          <w:p w14:paraId="60527972" w14:textId="77777777" w:rsidR="00E366E4" w:rsidRDefault="00E366E4" w:rsidP="00176550">
            <w:pPr>
              <w:jc w:val="center"/>
              <w:rPr>
                <w:sz w:val="16"/>
                <w:szCs w:val="16"/>
                <w:lang w:val="en-US"/>
              </w:rPr>
            </w:pPr>
            <w:r>
              <w:rPr>
                <w:sz w:val="16"/>
                <w:szCs w:val="16"/>
                <w:lang w:val="en-US"/>
              </w:rPr>
              <w:t>7137010011510</w:t>
            </w:r>
          </w:p>
        </w:tc>
        <w:tc>
          <w:tcPr>
            <w:tcW w:w="4252" w:type="dxa"/>
            <w:gridSpan w:val="3"/>
            <w:tcBorders>
              <w:top w:val="nil"/>
              <w:bottom w:val="single" w:sz="2" w:space="0" w:color="auto"/>
            </w:tcBorders>
          </w:tcPr>
          <w:p w14:paraId="5709E560" w14:textId="77777777" w:rsidR="00E366E4" w:rsidRDefault="00E366E4" w:rsidP="00176550">
            <w:pPr>
              <w:rPr>
                <w:lang w:val="en-US"/>
              </w:rPr>
            </w:pPr>
            <w:r>
              <w:rPr>
                <w:lang w:val="en-US"/>
              </w:rPr>
              <w:t>Electromontor</w:t>
            </w:r>
          </w:p>
        </w:tc>
        <w:tc>
          <w:tcPr>
            <w:tcW w:w="993" w:type="dxa"/>
            <w:gridSpan w:val="2"/>
            <w:tcBorders>
              <w:top w:val="nil"/>
              <w:bottom w:val="single" w:sz="2" w:space="0" w:color="auto"/>
            </w:tcBorders>
          </w:tcPr>
          <w:p w14:paraId="31B18159"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01BBF546" w14:textId="77777777" w:rsidR="00E366E4" w:rsidRDefault="00E366E4" w:rsidP="00176550">
            <w:pPr>
              <w:rPr>
                <w:lang w:val="en-US"/>
              </w:rPr>
            </w:pPr>
            <w:r>
              <w:rPr>
                <w:lang w:val="en-US"/>
              </w:rPr>
              <w:t>0,180</w:t>
            </w:r>
          </w:p>
        </w:tc>
      </w:tr>
      <w:tr w:rsidR="00E366E4" w:rsidRPr="00EB582C" w14:paraId="0F980FDF" w14:textId="77777777" w:rsidTr="00176550">
        <w:trPr>
          <w:trHeight w:val="340"/>
        </w:trPr>
        <w:tc>
          <w:tcPr>
            <w:tcW w:w="709" w:type="dxa"/>
            <w:tcBorders>
              <w:top w:val="nil"/>
              <w:left w:val="single" w:sz="6" w:space="0" w:color="auto"/>
              <w:bottom w:val="nil"/>
              <w:right w:val="nil"/>
            </w:tcBorders>
          </w:tcPr>
          <w:p w14:paraId="4E4A6D4D"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85003C8"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0ADDD35"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90C1405"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F68CE86"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2C7A1D4" w14:textId="77777777" w:rsidR="00E366E4" w:rsidRPr="00EB582C" w:rsidRDefault="00E366E4" w:rsidP="00176550">
            <w:pPr>
              <w:rPr>
                <w:lang w:val="en-US"/>
              </w:rPr>
            </w:pPr>
          </w:p>
        </w:tc>
      </w:tr>
      <w:tr w:rsidR="00E366E4" w14:paraId="0E48718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7A586EC" w14:textId="77777777" w:rsidR="00E366E4" w:rsidRDefault="00E366E4" w:rsidP="00176550">
            <w:pPr>
              <w:rPr>
                <w:lang w:val="en-US"/>
              </w:rPr>
            </w:pPr>
            <w:r>
              <w:rPr>
                <w:lang w:val="en-US"/>
              </w:rPr>
              <w:t>43</w:t>
            </w:r>
          </w:p>
        </w:tc>
        <w:tc>
          <w:tcPr>
            <w:tcW w:w="1276" w:type="dxa"/>
            <w:gridSpan w:val="2"/>
            <w:tcBorders>
              <w:top w:val="single" w:sz="4" w:space="0" w:color="auto"/>
              <w:bottom w:val="single" w:sz="4" w:space="0" w:color="auto"/>
            </w:tcBorders>
          </w:tcPr>
          <w:p w14:paraId="0435EC52" w14:textId="77777777" w:rsidR="00E366E4" w:rsidRDefault="00E366E4" w:rsidP="00176550">
            <w:pPr>
              <w:rPr>
                <w:lang w:val="en-US"/>
              </w:rPr>
            </w:pPr>
            <w:r>
              <w:rPr>
                <w:lang w:val="en-US"/>
              </w:rPr>
              <w:t>Pret de piata</w:t>
            </w:r>
          </w:p>
          <w:p w14:paraId="23B7BE70"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B118E73"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Autocolant  - Pericol de electrocutare</w:t>
            </w:r>
            <w:r>
              <w:rPr>
                <w:rFonts w:ascii="Times New Roman CYR" w:hAnsi="Times New Roman CYR" w:cs="Times New Roman CYR"/>
                <w:sz w:val="16"/>
                <w:szCs w:val="16"/>
                <w:lang w:val="en-US"/>
              </w:rPr>
              <w:t xml:space="preserve"> </w:t>
            </w:r>
          </w:p>
          <w:p w14:paraId="4B92C1B8"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81E97EB"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8B6F7AD" w14:textId="77777777" w:rsidR="00E366E4" w:rsidRDefault="00E366E4" w:rsidP="00176550">
            <w:pPr>
              <w:jc w:val="center"/>
              <w:rPr>
                <w:lang w:val="en-US"/>
              </w:rPr>
            </w:pPr>
            <w:r>
              <w:rPr>
                <w:lang w:val="en-US"/>
              </w:rPr>
              <w:t>1,000</w:t>
            </w:r>
          </w:p>
        </w:tc>
      </w:tr>
      <w:tr w:rsidR="00E366E4" w14:paraId="4134913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372A8C" w14:textId="77777777" w:rsidR="00E366E4" w:rsidRDefault="00E366E4" w:rsidP="00176550">
            <w:pPr>
              <w:rPr>
                <w:lang w:val="en-US"/>
              </w:rPr>
            </w:pPr>
          </w:p>
        </w:tc>
        <w:tc>
          <w:tcPr>
            <w:tcW w:w="1276" w:type="dxa"/>
            <w:gridSpan w:val="2"/>
            <w:tcBorders>
              <w:top w:val="nil"/>
              <w:bottom w:val="single" w:sz="2" w:space="0" w:color="auto"/>
            </w:tcBorders>
            <w:vAlign w:val="center"/>
          </w:tcPr>
          <w:p w14:paraId="3B67F7AE" w14:textId="77777777" w:rsidR="00E366E4" w:rsidRDefault="00E366E4" w:rsidP="00176550">
            <w:pPr>
              <w:jc w:val="center"/>
              <w:rPr>
                <w:sz w:val="16"/>
                <w:szCs w:val="16"/>
                <w:lang w:val="en-US"/>
              </w:rPr>
            </w:pPr>
            <w:r>
              <w:rPr>
                <w:sz w:val="16"/>
                <w:szCs w:val="16"/>
                <w:lang w:val="en-US"/>
              </w:rPr>
              <w:t>55669945k8</w:t>
            </w:r>
          </w:p>
        </w:tc>
        <w:tc>
          <w:tcPr>
            <w:tcW w:w="4252" w:type="dxa"/>
            <w:gridSpan w:val="3"/>
            <w:tcBorders>
              <w:top w:val="nil"/>
              <w:bottom w:val="single" w:sz="2" w:space="0" w:color="auto"/>
            </w:tcBorders>
          </w:tcPr>
          <w:p w14:paraId="1E95983E" w14:textId="77777777" w:rsidR="00E366E4" w:rsidRDefault="00E366E4" w:rsidP="00176550">
            <w:pPr>
              <w:rPr>
                <w:lang w:val="en-US"/>
              </w:rPr>
            </w:pPr>
            <w:r>
              <w:rPr>
                <w:lang w:val="en-US"/>
              </w:rPr>
              <w:t>Autocolant  - Pericol de electrocutare</w:t>
            </w:r>
          </w:p>
        </w:tc>
        <w:tc>
          <w:tcPr>
            <w:tcW w:w="993" w:type="dxa"/>
            <w:gridSpan w:val="2"/>
            <w:tcBorders>
              <w:top w:val="nil"/>
              <w:bottom w:val="single" w:sz="2" w:space="0" w:color="auto"/>
            </w:tcBorders>
          </w:tcPr>
          <w:p w14:paraId="6BFE47AE"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510D127" w14:textId="77777777" w:rsidR="00E366E4" w:rsidRDefault="00E366E4" w:rsidP="00176550">
            <w:pPr>
              <w:rPr>
                <w:lang w:val="en-US"/>
              </w:rPr>
            </w:pPr>
            <w:r>
              <w:rPr>
                <w:lang w:val="en-US"/>
              </w:rPr>
              <w:t>1,000</w:t>
            </w:r>
          </w:p>
        </w:tc>
      </w:tr>
      <w:tr w:rsidR="00E366E4" w:rsidRPr="00EB582C" w14:paraId="523673F6" w14:textId="77777777" w:rsidTr="00176550">
        <w:trPr>
          <w:trHeight w:val="340"/>
        </w:trPr>
        <w:tc>
          <w:tcPr>
            <w:tcW w:w="709" w:type="dxa"/>
            <w:tcBorders>
              <w:top w:val="nil"/>
              <w:left w:val="single" w:sz="6" w:space="0" w:color="auto"/>
              <w:bottom w:val="nil"/>
              <w:right w:val="nil"/>
            </w:tcBorders>
          </w:tcPr>
          <w:p w14:paraId="18B3F932"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B6BC390"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03A4156"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5E9216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BB48B1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8482169" w14:textId="77777777" w:rsidR="00E366E4" w:rsidRPr="00EB582C" w:rsidRDefault="00E366E4" w:rsidP="00176550">
            <w:pPr>
              <w:rPr>
                <w:lang w:val="en-US"/>
              </w:rPr>
            </w:pPr>
          </w:p>
        </w:tc>
      </w:tr>
      <w:tr w:rsidR="00E366E4" w14:paraId="7DCE3331"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E0B94C3" w14:textId="77777777" w:rsidR="00E366E4" w:rsidRDefault="00E366E4" w:rsidP="00176550">
            <w:pPr>
              <w:rPr>
                <w:sz w:val="8"/>
                <w:szCs w:val="8"/>
                <w:lang w:val="en-US"/>
              </w:rPr>
            </w:pPr>
          </w:p>
        </w:tc>
        <w:tc>
          <w:tcPr>
            <w:tcW w:w="1276" w:type="dxa"/>
            <w:gridSpan w:val="2"/>
            <w:tcBorders>
              <w:left w:val="nil"/>
              <w:bottom w:val="nil"/>
              <w:right w:val="nil"/>
            </w:tcBorders>
          </w:tcPr>
          <w:p w14:paraId="6D56C1FF" w14:textId="77777777" w:rsidR="00E366E4" w:rsidRDefault="00E366E4" w:rsidP="00176550">
            <w:pPr>
              <w:rPr>
                <w:sz w:val="8"/>
                <w:szCs w:val="8"/>
                <w:lang w:val="en-US"/>
              </w:rPr>
            </w:pPr>
          </w:p>
        </w:tc>
        <w:tc>
          <w:tcPr>
            <w:tcW w:w="3402" w:type="dxa"/>
            <w:gridSpan w:val="2"/>
            <w:tcBorders>
              <w:left w:val="nil"/>
              <w:bottom w:val="nil"/>
              <w:right w:val="nil"/>
            </w:tcBorders>
          </w:tcPr>
          <w:p w14:paraId="345D4694" w14:textId="77777777" w:rsidR="00E366E4" w:rsidRDefault="00E366E4" w:rsidP="00176550">
            <w:pPr>
              <w:rPr>
                <w:sz w:val="8"/>
                <w:szCs w:val="8"/>
                <w:lang w:val="en-US"/>
              </w:rPr>
            </w:pPr>
          </w:p>
          <w:p w14:paraId="796967D1" w14:textId="77777777" w:rsidR="00E366E4" w:rsidRDefault="00E366E4" w:rsidP="00176550">
            <w:pPr>
              <w:rPr>
                <w:sz w:val="8"/>
                <w:szCs w:val="8"/>
                <w:lang w:val="en-US"/>
              </w:rPr>
            </w:pPr>
          </w:p>
          <w:p w14:paraId="5BC0A4C6" w14:textId="77777777" w:rsidR="00E366E4" w:rsidRDefault="00E366E4" w:rsidP="00176550">
            <w:pPr>
              <w:rPr>
                <w:sz w:val="8"/>
                <w:szCs w:val="8"/>
                <w:lang w:val="en-US"/>
              </w:rPr>
            </w:pPr>
          </w:p>
        </w:tc>
        <w:tc>
          <w:tcPr>
            <w:tcW w:w="1134" w:type="dxa"/>
            <w:gridSpan w:val="2"/>
            <w:tcBorders>
              <w:left w:val="nil"/>
              <w:bottom w:val="nil"/>
              <w:right w:val="nil"/>
            </w:tcBorders>
          </w:tcPr>
          <w:p w14:paraId="087E36D8" w14:textId="77777777" w:rsidR="00E366E4" w:rsidRDefault="00E366E4" w:rsidP="00176550">
            <w:pPr>
              <w:rPr>
                <w:sz w:val="8"/>
                <w:szCs w:val="8"/>
                <w:lang w:val="en-US"/>
              </w:rPr>
            </w:pPr>
          </w:p>
        </w:tc>
        <w:tc>
          <w:tcPr>
            <w:tcW w:w="1134" w:type="dxa"/>
            <w:gridSpan w:val="2"/>
            <w:tcBorders>
              <w:left w:val="nil"/>
              <w:bottom w:val="nil"/>
              <w:right w:val="nil"/>
            </w:tcBorders>
          </w:tcPr>
          <w:p w14:paraId="6D0ABA0F" w14:textId="77777777" w:rsidR="00E366E4" w:rsidRDefault="00E366E4" w:rsidP="00176550">
            <w:pPr>
              <w:rPr>
                <w:sz w:val="8"/>
                <w:szCs w:val="8"/>
                <w:lang w:val="en-US"/>
              </w:rPr>
            </w:pPr>
          </w:p>
        </w:tc>
        <w:tc>
          <w:tcPr>
            <w:tcW w:w="1134" w:type="dxa"/>
            <w:tcBorders>
              <w:left w:val="nil"/>
              <w:bottom w:val="nil"/>
            </w:tcBorders>
          </w:tcPr>
          <w:p w14:paraId="4F90B720" w14:textId="77777777" w:rsidR="00E366E4" w:rsidRDefault="00E366E4" w:rsidP="00176550">
            <w:pPr>
              <w:rPr>
                <w:sz w:val="8"/>
                <w:szCs w:val="8"/>
                <w:lang w:val="en-US"/>
              </w:rPr>
            </w:pPr>
          </w:p>
        </w:tc>
      </w:tr>
      <w:tr w:rsidR="00E366E4" w:rsidRPr="00EB582C" w14:paraId="536B8A7B"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A8EE692"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7304DFA"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632C289D"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301F031A"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30C6BDC9" w14:textId="77777777" w:rsidR="00E366E4" w:rsidRPr="00EB582C" w:rsidRDefault="00E366E4" w:rsidP="00176550">
            <w:pPr>
              <w:rPr>
                <w:lang w:val="en-US"/>
              </w:rPr>
            </w:pPr>
          </w:p>
        </w:tc>
      </w:tr>
      <w:tr w:rsidR="00E366E4" w14:paraId="179C9872"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FAC6EF1"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752900B8"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410D85A2"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3ECC7C2E" w14:textId="77777777" w:rsidR="00E366E4" w:rsidRDefault="00E366E4" w:rsidP="00176550">
            <w:pPr>
              <w:rPr>
                <w:sz w:val="8"/>
                <w:szCs w:val="8"/>
                <w:lang w:val="en-US"/>
              </w:rPr>
            </w:pPr>
            <w:r>
              <w:rPr>
                <w:b/>
                <w:bCs/>
                <w:lang w:val="en-US"/>
              </w:rPr>
              <w:t xml:space="preserve">Total </w:t>
            </w:r>
            <w:r>
              <w:rPr>
                <w:b/>
                <w:bCs/>
                <w:sz w:val="22"/>
                <w:szCs w:val="22"/>
                <w:lang w:val="en-US"/>
              </w:rPr>
              <w:t>Panou de distributie PDF-1</w:t>
            </w:r>
          </w:p>
        </w:tc>
        <w:tc>
          <w:tcPr>
            <w:tcW w:w="1134" w:type="dxa"/>
            <w:gridSpan w:val="2"/>
            <w:tcBorders>
              <w:top w:val="single" w:sz="4" w:space="0" w:color="auto"/>
              <w:left w:val="nil"/>
              <w:bottom w:val="single" w:sz="4" w:space="0" w:color="auto"/>
              <w:right w:val="nil"/>
            </w:tcBorders>
          </w:tcPr>
          <w:p w14:paraId="45C4D2DE"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2ADA668A" w14:textId="77777777" w:rsidR="00E366E4" w:rsidRDefault="00E366E4" w:rsidP="00176550">
            <w:pPr>
              <w:rPr>
                <w:b/>
                <w:bCs/>
                <w:lang w:val="en-US"/>
              </w:rPr>
            </w:pPr>
          </w:p>
        </w:tc>
      </w:tr>
      <w:tr w:rsidR="00E366E4" w:rsidRPr="0097392D" w14:paraId="6C072A88" w14:textId="77777777" w:rsidTr="00176550">
        <w:tc>
          <w:tcPr>
            <w:tcW w:w="709" w:type="dxa"/>
            <w:tcBorders>
              <w:top w:val="nil"/>
              <w:left w:val="single" w:sz="6" w:space="0" w:color="auto"/>
              <w:bottom w:val="nil"/>
              <w:right w:val="nil"/>
            </w:tcBorders>
          </w:tcPr>
          <w:p w14:paraId="6D911EDC"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7359C8C4"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5678084E" w14:textId="77777777" w:rsidR="00E366E4" w:rsidRPr="007F2714" w:rsidRDefault="00E366E4" w:rsidP="00176550">
            <w:pPr>
              <w:rPr>
                <w:b/>
                <w:bCs/>
                <w:sz w:val="22"/>
                <w:szCs w:val="22"/>
                <w:lang w:val="en-US"/>
              </w:rPr>
            </w:pPr>
            <w:r w:rsidRPr="0097392D">
              <w:rPr>
                <w:b/>
                <w:bCs/>
                <w:sz w:val="22"/>
                <w:szCs w:val="22"/>
                <w:lang w:val="en-US"/>
              </w:rPr>
              <w:t>2.5. Panou de distributie PDG-2</w:t>
            </w:r>
          </w:p>
          <w:p w14:paraId="55E370FA"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1171FC18"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5CE0CCF4"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37239B3C" w14:textId="77777777" w:rsidR="00E366E4" w:rsidRPr="0097392D" w:rsidRDefault="00E366E4" w:rsidP="00176550">
            <w:pPr>
              <w:rPr>
                <w:lang w:val="en-US"/>
              </w:rPr>
            </w:pPr>
          </w:p>
        </w:tc>
      </w:tr>
      <w:tr w:rsidR="00E366E4" w14:paraId="7BD6D23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F78629" w14:textId="77777777" w:rsidR="00E366E4" w:rsidRDefault="00E366E4" w:rsidP="00176550">
            <w:pPr>
              <w:rPr>
                <w:lang w:val="en-US"/>
              </w:rPr>
            </w:pPr>
            <w:r>
              <w:rPr>
                <w:lang w:val="en-US"/>
              </w:rPr>
              <w:t>44</w:t>
            </w:r>
          </w:p>
        </w:tc>
        <w:tc>
          <w:tcPr>
            <w:tcW w:w="1276" w:type="dxa"/>
            <w:gridSpan w:val="2"/>
            <w:tcBorders>
              <w:top w:val="single" w:sz="4" w:space="0" w:color="auto"/>
              <w:bottom w:val="single" w:sz="4" w:space="0" w:color="auto"/>
            </w:tcBorders>
          </w:tcPr>
          <w:p w14:paraId="57E2BC51" w14:textId="77777777" w:rsidR="00E366E4" w:rsidRDefault="00E366E4" w:rsidP="00176550">
            <w:pPr>
              <w:rPr>
                <w:lang w:val="en-US"/>
              </w:rPr>
            </w:pPr>
            <w:r>
              <w:rPr>
                <w:lang w:val="en-US"/>
              </w:rPr>
              <w:t>08-03-572-3</w:t>
            </w:r>
          </w:p>
          <w:p w14:paraId="305F5F12"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5CF01BD"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Bloc de comanda de executare tip dulap sau punct de distributie (dulap), montat pe perete, inaltime si latime, mm, pina la 600х600 (Tablou din metal, montare aplicabila ЩРн 24 IP31 395x310x120 mm - PDG-2)</w:t>
            </w:r>
            <w:r>
              <w:rPr>
                <w:rFonts w:ascii="Times New Roman CYR" w:hAnsi="Times New Roman CYR" w:cs="Times New Roman CYR"/>
                <w:sz w:val="16"/>
                <w:szCs w:val="16"/>
                <w:lang w:val="en-US"/>
              </w:rPr>
              <w:t xml:space="preserve"> </w:t>
            </w:r>
          </w:p>
          <w:p w14:paraId="0182A574"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C11F4F0"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7EE4B98" w14:textId="77777777" w:rsidR="00E366E4" w:rsidRDefault="00E366E4" w:rsidP="00176550">
            <w:pPr>
              <w:jc w:val="center"/>
              <w:rPr>
                <w:lang w:val="en-US"/>
              </w:rPr>
            </w:pPr>
            <w:r>
              <w:rPr>
                <w:lang w:val="en-US"/>
              </w:rPr>
              <w:t>1,000</w:t>
            </w:r>
          </w:p>
        </w:tc>
      </w:tr>
      <w:tr w:rsidR="00E366E4" w14:paraId="07CE591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4C18FA" w14:textId="77777777" w:rsidR="00E366E4" w:rsidRDefault="00E366E4" w:rsidP="00176550">
            <w:pPr>
              <w:rPr>
                <w:lang w:val="en-US"/>
              </w:rPr>
            </w:pPr>
          </w:p>
        </w:tc>
        <w:tc>
          <w:tcPr>
            <w:tcW w:w="1276" w:type="dxa"/>
            <w:gridSpan w:val="2"/>
            <w:tcBorders>
              <w:top w:val="nil"/>
              <w:bottom w:val="single" w:sz="2" w:space="0" w:color="auto"/>
            </w:tcBorders>
            <w:vAlign w:val="center"/>
          </w:tcPr>
          <w:p w14:paraId="31673ADD"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6049F67E"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1082212F"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6B3FC0A5" w14:textId="77777777" w:rsidR="00E366E4" w:rsidRDefault="00E366E4" w:rsidP="00176550">
            <w:pPr>
              <w:rPr>
                <w:lang w:val="en-US"/>
              </w:rPr>
            </w:pPr>
            <w:r>
              <w:rPr>
                <w:lang w:val="en-US"/>
              </w:rPr>
              <w:t>2,320</w:t>
            </w:r>
          </w:p>
        </w:tc>
      </w:tr>
      <w:tr w:rsidR="00E366E4" w14:paraId="2D8187A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3D084D" w14:textId="77777777" w:rsidR="00E366E4" w:rsidRDefault="00E366E4" w:rsidP="00176550">
            <w:pPr>
              <w:rPr>
                <w:lang w:val="en-US"/>
              </w:rPr>
            </w:pPr>
          </w:p>
        </w:tc>
        <w:tc>
          <w:tcPr>
            <w:tcW w:w="1276" w:type="dxa"/>
            <w:gridSpan w:val="2"/>
            <w:tcBorders>
              <w:top w:val="nil"/>
              <w:bottom w:val="single" w:sz="2" w:space="0" w:color="auto"/>
            </w:tcBorders>
            <w:vAlign w:val="center"/>
          </w:tcPr>
          <w:p w14:paraId="4A741AE2"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633830AF"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7DB0889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874A241" w14:textId="77777777" w:rsidR="00E366E4" w:rsidRDefault="00E366E4" w:rsidP="00176550">
            <w:pPr>
              <w:rPr>
                <w:lang w:val="en-US"/>
              </w:rPr>
            </w:pPr>
            <w:r>
              <w:rPr>
                <w:lang w:val="en-US"/>
              </w:rPr>
              <w:t>0,150</w:t>
            </w:r>
          </w:p>
        </w:tc>
      </w:tr>
      <w:tr w:rsidR="00E366E4" w14:paraId="434DCD3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3D1A9B" w14:textId="77777777" w:rsidR="00E366E4" w:rsidRDefault="00E366E4" w:rsidP="00176550">
            <w:pPr>
              <w:rPr>
                <w:lang w:val="en-US"/>
              </w:rPr>
            </w:pPr>
          </w:p>
        </w:tc>
        <w:tc>
          <w:tcPr>
            <w:tcW w:w="1276" w:type="dxa"/>
            <w:gridSpan w:val="2"/>
            <w:tcBorders>
              <w:top w:val="nil"/>
              <w:bottom w:val="single" w:sz="2" w:space="0" w:color="auto"/>
            </w:tcBorders>
            <w:vAlign w:val="center"/>
          </w:tcPr>
          <w:p w14:paraId="0C329476"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0B7638C7"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516CEFD3"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B396112" w14:textId="77777777" w:rsidR="00E366E4" w:rsidRDefault="00E366E4" w:rsidP="00176550">
            <w:pPr>
              <w:rPr>
                <w:lang w:val="en-US"/>
              </w:rPr>
            </w:pPr>
            <w:r>
              <w:rPr>
                <w:lang w:val="en-US"/>
              </w:rPr>
              <w:t>0,170</w:t>
            </w:r>
          </w:p>
        </w:tc>
      </w:tr>
      <w:tr w:rsidR="00E366E4" w14:paraId="6291CA9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C5F951" w14:textId="77777777" w:rsidR="00E366E4" w:rsidRDefault="00E366E4" w:rsidP="00176550">
            <w:pPr>
              <w:rPr>
                <w:lang w:val="en-US"/>
              </w:rPr>
            </w:pPr>
          </w:p>
        </w:tc>
        <w:tc>
          <w:tcPr>
            <w:tcW w:w="1276" w:type="dxa"/>
            <w:gridSpan w:val="2"/>
            <w:tcBorders>
              <w:top w:val="nil"/>
              <w:bottom w:val="single" w:sz="2" w:space="0" w:color="auto"/>
            </w:tcBorders>
            <w:vAlign w:val="center"/>
          </w:tcPr>
          <w:p w14:paraId="37FA5F75"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1B2CECD7"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2586A5B6"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98FF409" w14:textId="77777777" w:rsidR="00E366E4" w:rsidRDefault="00E366E4" w:rsidP="00176550">
            <w:pPr>
              <w:rPr>
                <w:lang w:val="en-US"/>
              </w:rPr>
            </w:pPr>
            <w:r>
              <w:rPr>
                <w:lang w:val="en-US"/>
              </w:rPr>
              <w:t>0,030</w:t>
            </w:r>
          </w:p>
        </w:tc>
      </w:tr>
      <w:tr w:rsidR="00E366E4" w14:paraId="1402575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161472" w14:textId="77777777" w:rsidR="00E366E4" w:rsidRDefault="00E366E4" w:rsidP="00176550">
            <w:pPr>
              <w:rPr>
                <w:lang w:val="en-US"/>
              </w:rPr>
            </w:pPr>
          </w:p>
        </w:tc>
        <w:tc>
          <w:tcPr>
            <w:tcW w:w="1276" w:type="dxa"/>
            <w:gridSpan w:val="2"/>
            <w:tcBorders>
              <w:top w:val="nil"/>
              <w:bottom w:val="single" w:sz="2" w:space="0" w:color="auto"/>
            </w:tcBorders>
            <w:vAlign w:val="center"/>
          </w:tcPr>
          <w:p w14:paraId="001B0A1F"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285FFD49"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0584B1F1"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4EAB12F0" w14:textId="77777777" w:rsidR="00E366E4" w:rsidRDefault="00E366E4" w:rsidP="00176550">
            <w:pPr>
              <w:rPr>
                <w:lang w:val="en-US"/>
              </w:rPr>
            </w:pPr>
            <w:r>
              <w:rPr>
                <w:lang w:val="en-US"/>
              </w:rPr>
              <w:t>0,015</w:t>
            </w:r>
          </w:p>
        </w:tc>
      </w:tr>
      <w:tr w:rsidR="00E366E4" w14:paraId="59ADD45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DE138D" w14:textId="77777777" w:rsidR="00E366E4" w:rsidRDefault="00E366E4" w:rsidP="00176550">
            <w:pPr>
              <w:rPr>
                <w:lang w:val="en-US"/>
              </w:rPr>
            </w:pPr>
          </w:p>
        </w:tc>
        <w:tc>
          <w:tcPr>
            <w:tcW w:w="1276" w:type="dxa"/>
            <w:gridSpan w:val="2"/>
            <w:tcBorders>
              <w:top w:val="nil"/>
              <w:bottom w:val="single" w:sz="2" w:space="0" w:color="auto"/>
            </w:tcBorders>
            <w:vAlign w:val="center"/>
          </w:tcPr>
          <w:p w14:paraId="3AA0EBBA"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4A8020CD"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30773755"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8929011" w14:textId="77777777" w:rsidR="00E366E4" w:rsidRDefault="00E366E4" w:rsidP="00176550">
            <w:pPr>
              <w:rPr>
                <w:lang w:val="en-US"/>
              </w:rPr>
            </w:pPr>
            <w:r>
              <w:rPr>
                <w:lang w:val="en-US"/>
              </w:rPr>
              <w:t>0,100</w:t>
            </w:r>
          </w:p>
        </w:tc>
      </w:tr>
      <w:tr w:rsidR="00E366E4" w14:paraId="102DAD9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B8B4BF" w14:textId="77777777" w:rsidR="00E366E4" w:rsidRDefault="00E366E4" w:rsidP="00176550">
            <w:pPr>
              <w:rPr>
                <w:lang w:val="en-US"/>
              </w:rPr>
            </w:pPr>
          </w:p>
        </w:tc>
        <w:tc>
          <w:tcPr>
            <w:tcW w:w="1276" w:type="dxa"/>
            <w:gridSpan w:val="2"/>
            <w:tcBorders>
              <w:top w:val="nil"/>
              <w:bottom w:val="single" w:sz="2" w:space="0" w:color="auto"/>
            </w:tcBorders>
            <w:vAlign w:val="center"/>
          </w:tcPr>
          <w:p w14:paraId="54FAEFBB"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39CBCBF3"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5A5BFC26"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5E5139A" w14:textId="77777777" w:rsidR="00E366E4" w:rsidRDefault="00E366E4" w:rsidP="00176550">
            <w:pPr>
              <w:rPr>
                <w:lang w:val="en-US"/>
              </w:rPr>
            </w:pPr>
            <w:r>
              <w:rPr>
                <w:lang w:val="en-US"/>
              </w:rPr>
              <w:t>0,770</w:t>
            </w:r>
          </w:p>
        </w:tc>
      </w:tr>
      <w:tr w:rsidR="00E366E4" w14:paraId="42388F1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699854" w14:textId="77777777" w:rsidR="00E366E4" w:rsidRDefault="00E366E4" w:rsidP="00176550">
            <w:pPr>
              <w:rPr>
                <w:lang w:val="en-US"/>
              </w:rPr>
            </w:pPr>
          </w:p>
        </w:tc>
        <w:tc>
          <w:tcPr>
            <w:tcW w:w="1276" w:type="dxa"/>
            <w:gridSpan w:val="2"/>
            <w:tcBorders>
              <w:top w:val="nil"/>
              <w:bottom w:val="single" w:sz="2" w:space="0" w:color="auto"/>
            </w:tcBorders>
            <w:vAlign w:val="center"/>
          </w:tcPr>
          <w:p w14:paraId="4505AEE0"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0612917C"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1163E7D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0C0DF05" w14:textId="77777777" w:rsidR="00E366E4" w:rsidRDefault="00E366E4" w:rsidP="00176550">
            <w:pPr>
              <w:rPr>
                <w:lang w:val="en-US"/>
              </w:rPr>
            </w:pPr>
            <w:r>
              <w:rPr>
                <w:lang w:val="en-US"/>
              </w:rPr>
              <w:t>0,100</w:t>
            </w:r>
          </w:p>
        </w:tc>
      </w:tr>
      <w:tr w:rsidR="00E366E4" w:rsidRPr="00EB582C" w14:paraId="6ADA7BF9" w14:textId="77777777" w:rsidTr="00176550">
        <w:trPr>
          <w:trHeight w:val="340"/>
        </w:trPr>
        <w:tc>
          <w:tcPr>
            <w:tcW w:w="709" w:type="dxa"/>
            <w:tcBorders>
              <w:top w:val="nil"/>
              <w:left w:val="single" w:sz="6" w:space="0" w:color="auto"/>
              <w:bottom w:val="nil"/>
              <w:right w:val="nil"/>
            </w:tcBorders>
          </w:tcPr>
          <w:p w14:paraId="0ED6621D"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17EB692"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52ED62F"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0DB8610"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0B30E79"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03EF8C5" w14:textId="77777777" w:rsidR="00E366E4" w:rsidRPr="00EB582C" w:rsidRDefault="00E366E4" w:rsidP="00176550">
            <w:pPr>
              <w:rPr>
                <w:lang w:val="en-US"/>
              </w:rPr>
            </w:pPr>
          </w:p>
        </w:tc>
      </w:tr>
      <w:tr w:rsidR="00E366E4" w14:paraId="67D0CD63"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D2FA90" w14:textId="77777777" w:rsidR="00E366E4" w:rsidRDefault="00E366E4" w:rsidP="00176550">
            <w:pPr>
              <w:rPr>
                <w:lang w:val="en-US"/>
              </w:rPr>
            </w:pPr>
            <w:r>
              <w:rPr>
                <w:lang w:val="en-US"/>
              </w:rPr>
              <w:t>45</w:t>
            </w:r>
          </w:p>
        </w:tc>
        <w:tc>
          <w:tcPr>
            <w:tcW w:w="1276" w:type="dxa"/>
            <w:gridSpan w:val="2"/>
            <w:tcBorders>
              <w:top w:val="single" w:sz="4" w:space="0" w:color="auto"/>
              <w:bottom w:val="single" w:sz="4" w:space="0" w:color="auto"/>
            </w:tcBorders>
          </w:tcPr>
          <w:p w14:paraId="6AE350EF" w14:textId="77777777" w:rsidR="00E366E4" w:rsidRDefault="00E366E4" w:rsidP="00176550">
            <w:pPr>
              <w:rPr>
                <w:lang w:val="en-US"/>
              </w:rPr>
            </w:pPr>
            <w:r>
              <w:rPr>
                <w:lang w:val="en-US"/>
              </w:rPr>
              <w:t>08-03-521-15</w:t>
            </w:r>
          </w:p>
          <w:p w14:paraId="2DA4CCDF"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6545E2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Intreruptor cu pirghie pe placa cu maneta centrala sau laterala sau manevrare cu bara, montat pe suport metalic, tripolar, curent, pina la 250 A (Intrerupator de sarcina modular 3P, 100A)</w:t>
            </w:r>
            <w:r>
              <w:rPr>
                <w:rFonts w:ascii="Times New Roman CYR" w:hAnsi="Times New Roman CYR" w:cs="Times New Roman CYR"/>
                <w:sz w:val="16"/>
                <w:szCs w:val="16"/>
                <w:lang w:val="en-US"/>
              </w:rPr>
              <w:t xml:space="preserve"> </w:t>
            </w:r>
          </w:p>
          <w:p w14:paraId="0DACE187"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C54A5F9"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6702890" w14:textId="77777777" w:rsidR="00E366E4" w:rsidRDefault="00E366E4" w:rsidP="00176550">
            <w:pPr>
              <w:jc w:val="center"/>
              <w:rPr>
                <w:lang w:val="en-US"/>
              </w:rPr>
            </w:pPr>
            <w:r>
              <w:rPr>
                <w:lang w:val="en-US"/>
              </w:rPr>
              <w:t>1,000</w:t>
            </w:r>
          </w:p>
        </w:tc>
      </w:tr>
      <w:tr w:rsidR="00E366E4" w14:paraId="01656E0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644E31" w14:textId="77777777" w:rsidR="00E366E4" w:rsidRDefault="00E366E4" w:rsidP="00176550">
            <w:pPr>
              <w:rPr>
                <w:lang w:val="en-US"/>
              </w:rPr>
            </w:pPr>
          </w:p>
        </w:tc>
        <w:tc>
          <w:tcPr>
            <w:tcW w:w="1276" w:type="dxa"/>
            <w:gridSpan w:val="2"/>
            <w:tcBorders>
              <w:top w:val="nil"/>
              <w:bottom w:val="single" w:sz="2" w:space="0" w:color="auto"/>
            </w:tcBorders>
            <w:vAlign w:val="center"/>
          </w:tcPr>
          <w:p w14:paraId="331897FA"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518B140E"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5F8D4CCD"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4AC84E02" w14:textId="77777777" w:rsidR="00E366E4" w:rsidRDefault="00E366E4" w:rsidP="00176550">
            <w:pPr>
              <w:rPr>
                <w:lang w:val="en-US"/>
              </w:rPr>
            </w:pPr>
            <w:r>
              <w:rPr>
                <w:lang w:val="en-US"/>
              </w:rPr>
              <w:t>2,810</w:t>
            </w:r>
          </w:p>
        </w:tc>
      </w:tr>
      <w:tr w:rsidR="00E366E4" w14:paraId="7BCF7B9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3AF170" w14:textId="77777777" w:rsidR="00E366E4" w:rsidRDefault="00E366E4" w:rsidP="00176550">
            <w:pPr>
              <w:rPr>
                <w:lang w:val="en-US"/>
              </w:rPr>
            </w:pPr>
          </w:p>
        </w:tc>
        <w:tc>
          <w:tcPr>
            <w:tcW w:w="1276" w:type="dxa"/>
            <w:gridSpan w:val="2"/>
            <w:tcBorders>
              <w:top w:val="nil"/>
              <w:bottom w:val="single" w:sz="2" w:space="0" w:color="auto"/>
            </w:tcBorders>
            <w:vAlign w:val="center"/>
          </w:tcPr>
          <w:p w14:paraId="0F4D28F0"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1E283699"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07C35EA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D128D9C" w14:textId="77777777" w:rsidR="00E366E4" w:rsidRDefault="00E366E4" w:rsidP="00176550">
            <w:pPr>
              <w:rPr>
                <w:lang w:val="en-US"/>
              </w:rPr>
            </w:pPr>
            <w:r>
              <w:rPr>
                <w:lang w:val="en-US"/>
              </w:rPr>
              <w:t>0,008</w:t>
            </w:r>
          </w:p>
        </w:tc>
      </w:tr>
      <w:tr w:rsidR="00E366E4" w14:paraId="5A728C3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C43C78" w14:textId="77777777" w:rsidR="00E366E4" w:rsidRDefault="00E366E4" w:rsidP="00176550">
            <w:pPr>
              <w:rPr>
                <w:lang w:val="en-US"/>
              </w:rPr>
            </w:pPr>
          </w:p>
        </w:tc>
        <w:tc>
          <w:tcPr>
            <w:tcW w:w="1276" w:type="dxa"/>
            <w:gridSpan w:val="2"/>
            <w:tcBorders>
              <w:top w:val="nil"/>
              <w:bottom w:val="single" w:sz="2" w:space="0" w:color="auto"/>
            </w:tcBorders>
            <w:vAlign w:val="center"/>
          </w:tcPr>
          <w:p w14:paraId="4050BCDB"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746A01A9"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21CEA403"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F76C50F" w14:textId="77777777" w:rsidR="00E366E4" w:rsidRDefault="00E366E4" w:rsidP="00176550">
            <w:pPr>
              <w:rPr>
                <w:lang w:val="en-US"/>
              </w:rPr>
            </w:pPr>
            <w:r>
              <w:rPr>
                <w:lang w:val="en-US"/>
              </w:rPr>
              <w:t>0,530</w:t>
            </w:r>
          </w:p>
        </w:tc>
      </w:tr>
      <w:tr w:rsidR="00E366E4" w14:paraId="5052CB8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7AFE69" w14:textId="77777777" w:rsidR="00E366E4" w:rsidRDefault="00E366E4" w:rsidP="00176550">
            <w:pPr>
              <w:rPr>
                <w:lang w:val="en-US"/>
              </w:rPr>
            </w:pPr>
          </w:p>
        </w:tc>
        <w:tc>
          <w:tcPr>
            <w:tcW w:w="1276" w:type="dxa"/>
            <w:gridSpan w:val="2"/>
            <w:tcBorders>
              <w:top w:val="nil"/>
              <w:bottom w:val="single" w:sz="2" w:space="0" w:color="auto"/>
            </w:tcBorders>
            <w:vAlign w:val="center"/>
          </w:tcPr>
          <w:p w14:paraId="447F04D2"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57E8BDBC"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16C3C026"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EAF2607" w14:textId="77777777" w:rsidR="00E366E4" w:rsidRDefault="00E366E4" w:rsidP="00176550">
            <w:pPr>
              <w:rPr>
                <w:lang w:val="en-US"/>
              </w:rPr>
            </w:pPr>
            <w:r>
              <w:rPr>
                <w:lang w:val="en-US"/>
              </w:rPr>
              <w:t>0,030</w:t>
            </w:r>
          </w:p>
        </w:tc>
      </w:tr>
      <w:tr w:rsidR="00E366E4" w14:paraId="156C358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571D51" w14:textId="77777777" w:rsidR="00E366E4" w:rsidRDefault="00E366E4" w:rsidP="00176550">
            <w:pPr>
              <w:rPr>
                <w:lang w:val="en-US"/>
              </w:rPr>
            </w:pPr>
          </w:p>
        </w:tc>
        <w:tc>
          <w:tcPr>
            <w:tcW w:w="1276" w:type="dxa"/>
            <w:gridSpan w:val="2"/>
            <w:tcBorders>
              <w:top w:val="nil"/>
              <w:bottom w:val="single" w:sz="2" w:space="0" w:color="auto"/>
            </w:tcBorders>
            <w:vAlign w:val="center"/>
          </w:tcPr>
          <w:p w14:paraId="100C580A"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449A202B"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67D0F5B9"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66FADD2" w14:textId="77777777" w:rsidR="00E366E4" w:rsidRDefault="00E366E4" w:rsidP="00176550">
            <w:pPr>
              <w:rPr>
                <w:lang w:val="en-US"/>
              </w:rPr>
            </w:pPr>
            <w:r>
              <w:rPr>
                <w:lang w:val="en-US"/>
              </w:rPr>
              <w:t>0,070</w:t>
            </w:r>
          </w:p>
        </w:tc>
      </w:tr>
      <w:tr w:rsidR="00E366E4" w14:paraId="2ED763F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4EF0AE" w14:textId="77777777" w:rsidR="00E366E4" w:rsidRDefault="00E366E4" w:rsidP="00176550">
            <w:pPr>
              <w:rPr>
                <w:lang w:val="en-US"/>
              </w:rPr>
            </w:pPr>
          </w:p>
        </w:tc>
        <w:tc>
          <w:tcPr>
            <w:tcW w:w="1276" w:type="dxa"/>
            <w:gridSpan w:val="2"/>
            <w:tcBorders>
              <w:top w:val="nil"/>
              <w:bottom w:val="single" w:sz="2" w:space="0" w:color="auto"/>
            </w:tcBorders>
            <w:vAlign w:val="center"/>
          </w:tcPr>
          <w:p w14:paraId="36744596"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259E676E"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48F2BBEE"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320728E" w14:textId="77777777" w:rsidR="00E366E4" w:rsidRDefault="00E366E4" w:rsidP="00176550">
            <w:pPr>
              <w:rPr>
                <w:lang w:val="en-US"/>
              </w:rPr>
            </w:pPr>
            <w:r>
              <w:rPr>
                <w:lang w:val="en-US"/>
              </w:rPr>
              <w:t>6,100</w:t>
            </w:r>
          </w:p>
        </w:tc>
      </w:tr>
      <w:tr w:rsidR="00E366E4" w14:paraId="4C11A47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21CA6D" w14:textId="77777777" w:rsidR="00E366E4" w:rsidRDefault="00E366E4" w:rsidP="00176550">
            <w:pPr>
              <w:rPr>
                <w:lang w:val="en-US"/>
              </w:rPr>
            </w:pPr>
          </w:p>
        </w:tc>
        <w:tc>
          <w:tcPr>
            <w:tcW w:w="1276" w:type="dxa"/>
            <w:gridSpan w:val="2"/>
            <w:tcBorders>
              <w:top w:val="nil"/>
              <w:bottom w:val="single" w:sz="2" w:space="0" w:color="auto"/>
            </w:tcBorders>
            <w:vAlign w:val="center"/>
          </w:tcPr>
          <w:p w14:paraId="635F8213"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620E01DF"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4E6AA23A"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6BDE5938" w14:textId="77777777" w:rsidR="00E366E4" w:rsidRDefault="00E366E4" w:rsidP="00176550">
            <w:pPr>
              <w:rPr>
                <w:lang w:val="en-US"/>
              </w:rPr>
            </w:pPr>
            <w:r>
              <w:rPr>
                <w:lang w:val="en-US"/>
              </w:rPr>
              <w:t>0,020</w:t>
            </w:r>
          </w:p>
        </w:tc>
      </w:tr>
      <w:tr w:rsidR="00E366E4" w14:paraId="6D11815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E04605" w14:textId="77777777" w:rsidR="00E366E4" w:rsidRDefault="00E366E4" w:rsidP="00176550">
            <w:pPr>
              <w:rPr>
                <w:lang w:val="en-US"/>
              </w:rPr>
            </w:pPr>
          </w:p>
        </w:tc>
        <w:tc>
          <w:tcPr>
            <w:tcW w:w="1276" w:type="dxa"/>
            <w:gridSpan w:val="2"/>
            <w:tcBorders>
              <w:top w:val="nil"/>
              <w:bottom w:val="single" w:sz="2" w:space="0" w:color="auto"/>
            </w:tcBorders>
            <w:vAlign w:val="center"/>
          </w:tcPr>
          <w:p w14:paraId="45EB1C43"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67A80623"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340057B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C31C9A5" w14:textId="77777777" w:rsidR="00E366E4" w:rsidRDefault="00E366E4" w:rsidP="00176550">
            <w:pPr>
              <w:rPr>
                <w:lang w:val="en-US"/>
              </w:rPr>
            </w:pPr>
            <w:r>
              <w:rPr>
                <w:lang w:val="en-US"/>
              </w:rPr>
              <w:t>0,005</w:t>
            </w:r>
          </w:p>
        </w:tc>
      </w:tr>
      <w:tr w:rsidR="00E366E4" w14:paraId="68DA3AA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9B4ACE" w14:textId="77777777" w:rsidR="00E366E4" w:rsidRDefault="00E366E4" w:rsidP="00176550">
            <w:pPr>
              <w:rPr>
                <w:lang w:val="en-US"/>
              </w:rPr>
            </w:pPr>
          </w:p>
        </w:tc>
        <w:tc>
          <w:tcPr>
            <w:tcW w:w="1276" w:type="dxa"/>
            <w:gridSpan w:val="2"/>
            <w:tcBorders>
              <w:top w:val="nil"/>
              <w:bottom w:val="single" w:sz="2" w:space="0" w:color="auto"/>
            </w:tcBorders>
            <w:vAlign w:val="center"/>
          </w:tcPr>
          <w:p w14:paraId="0791B235"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7B6E47E8"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50C9996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10DC8B9" w14:textId="77777777" w:rsidR="00E366E4" w:rsidRDefault="00E366E4" w:rsidP="00176550">
            <w:pPr>
              <w:rPr>
                <w:lang w:val="en-US"/>
              </w:rPr>
            </w:pPr>
            <w:r>
              <w:rPr>
                <w:lang w:val="en-US"/>
              </w:rPr>
              <w:t>0,048</w:t>
            </w:r>
          </w:p>
        </w:tc>
      </w:tr>
      <w:tr w:rsidR="00E366E4" w14:paraId="0EF0CBB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09ADAE" w14:textId="77777777" w:rsidR="00E366E4" w:rsidRDefault="00E366E4" w:rsidP="00176550">
            <w:pPr>
              <w:rPr>
                <w:lang w:val="en-US"/>
              </w:rPr>
            </w:pPr>
          </w:p>
        </w:tc>
        <w:tc>
          <w:tcPr>
            <w:tcW w:w="1276" w:type="dxa"/>
            <w:gridSpan w:val="2"/>
            <w:tcBorders>
              <w:top w:val="nil"/>
              <w:bottom w:val="single" w:sz="2" w:space="0" w:color="auto"/>
            </w:tcBorders>
            <w:vAlign w:val="center"/>
          </w:tcPr>
          <w:p w14:paraId="6958B3D7"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0AF831D3"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6E9C22A6"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6EA2094" w14:textId="77777777" w:rsidR="00E366E4" w:rsidRDefault="00E366E4" w:rsidP="00176550">
            <w:pPr>
              <w:rPr>
                <w:lang w:val="en-US"/>
              </w:rPr>
            </w:pPr>
            <w:r>
              <w:rPr>
                <w:lang w:val="en-US"/>
              </w:rPr>
              <w:t>0,072</w:t>
            </w:r>
          </w:p>
        </w:tc>
      </w:tr>
      <w:tr w:rsidR="00E366E4" w14:paraId="34C6CDC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C438B8" w14:textId="77777777" w:rsidR="00E366E4" w:rsidRDefault="00E366E4" w:rsidP="00176550">
            <w:pPr>
              <w:rPr>
                <w:lang w:val="en-US"/>
              </w:rPr>
            </w:pPr>
          </w:p>
        </w:tc>
        <w:tc>
          <w:tcPr>
            <w:tcW w:w="1276" w:type="dxa"/>
            <w:gridSpan w:val="2"/>
            <w:tcBorders>
              <w:top w:val="nil"/>
              <w:bottom w:val="single" w:sz="2" w:space="0" w:color="auto"/>
            </w:tcBorders>
            <w:vAlign w:val="center"/>
          </w:tcPr>
          <w:p w14:paraId="70C0D3BE"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30880541"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6D3E515F"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AC4A3A6" w14:textId="77777777" w:rsidR="00E366E4" w:rsidRDefault="00E366E4" w:rsidP="00176550">
            <w:pPr>
              <w:rPr>
                <w:lang w:val="en-US"/>
              </w:rPr>
            </w:pPr>
            <w:r>
              <w:rPr>
                <w:lang w:val="en-US"/>
              </w:rPr>
              <w:t>0,004</w:t>
            </w:r>
          </w:p>
        </w:tc>
      </w:tr>
      <w:tr w:rsidR="00E366E4" w14:paraId="4D255BF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D12728" w14:textId="77777777" w:rsidR="00E366E4" w:rsidRDefault="00E366E4" w:rsidP="00176550">
            <w:pPr>
              <w:rPr>
                <w:lang w:val="en-US"/>
              </w:rPr>
            </w:pPr>
          </w:p>
        </w:tc>
        <w:tc>
          <w:tcPr>
            <w:tcW w:w="1276" w:type="dxa"/>
            <w:gridSpan w:val="2"/>
            <w:tcBorders>
              <w:top w:val="nil"/>
              <w:bottom w:val="single" w:sz="2" w:space="0" w:color="auto"/>
            </w:tcBorders>
            <w:vAlign w:val="center"/>
          </w:tcPr>
          <w:p w14:paraId="77D7F787"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333FF99E"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3857FABD"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23B046C" w14:textId="77777777" w:rsidR="00E366E4" w:rsidRDefault="00E366E4" w:rsidP="00176550">
            <w:pPr>
              <w:rPr>
                <w:lang w:val="en-US"/>
              </w:rPr>
            </w:pPr>
            <w:r>
              <w:rPr>
                <w:lang w:val="en-US"/>
              </w:rPr>
              <w:t>0,060</w:t>
            </w:r>
          </w:p>
        </w:tc>
      </w:tr>
      <w:tr w:rsidR="00E366E4" w14:paraId="4726EAD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458CBD" w14:textId="77777777" w:rsidR="00E366E4" w:rsidRDefault="00E366E4" w:rsidP="00176550">
            <w:pPr>
              <w:rPr>
                <w:lang w:val="en-US"/>
              </w:rPr>
            </w:pPr>
          </w:p>
        </w:tc>
        <w:tc>
          <w:tcPr>
            <w:tcW w:w="1276" w:type="dxa"/>
            <w:gridSpan w:val="2"/>
            <w:tcBorders>
              <w:top w:val="nil"/>
              <w:bottom w:val="single" w:sz="2" w:space="0" w:color="auto"/>
            </w:tcBorders>
            <w:vAlign w:val="center"/>
          </w:tcPr>
          <w:p w14:paraId="6034F41E" w14:textId="77777777" w:rsidR="00E366E4" w:rsidRDefault="00E366E4" w:rsidP="00176550">
            <w:pPr>
              <w:jc w:val="center"/>
              <w:rPr>
                <w:sz w:val="16"/>
                <w:szCs w:val="16"/>
                <w:lang w:val="en-US"/>
              </w:rPr>
            </w:pPr>
            <w:r>
              <w:rPr>
                <w:sz w:val="16"/>
                <w:szCs w:val="16"/>
                <w:lang w:val="en-US"/>
              </w:rPr>
              <w:t>350451</w:t>
            </w:r>
          </w:p>
        </w:tc>
        <w:tc>
          <w:tcPr>
            <w:tcW w:w="4252" w:type="dxa"/>
            <w:gridSpan w:val="3"/>
            <w:tcBorders>
              <w:top w:val="nil"/>
              <w:bottom w:val="single" w:sz="2" w:space="0" w:color="auto"/>
            </w:tcBorders>
          </w:tcPr>
          <w:p w14:paraId="6A860B59" w14:textId="77777777" w:rsidR="00E366E4" w:rsidRDefault="00E366E4" w:rsidP="00176550">
            <w:pPr>
              <w:rPr>
                <w:lang w:val="en-US"/>
              </w:rPr>
            </w:pPr>
            <w:r>
              <w:rPr>
                <w:lang w:val="en-US"/>
              </w:rPr>
              <w:t xml:space="preserve">Prese hidraulice cu dispozitiv de actionare electrica </w:t>
            </w:r>
          </w:p>
        </w:tc>
        <w:tc>
          <w:tcPr>
            <w:tcW w:w="993" w:type="dxa"/>
            <w:gridSpan w:val="2"/>
            <w:tcBorders>
              <w:top w:val="nil"/>
              <w:bottom w:val="single" w:sz="2" w:space="0" w:color="auto"/>
            </w:tcBorders>
          </w:tcPr>
          <w:p w14:paraId="336E371D"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6452EF3" w14:textId="77777777" w:rsidR="00E366E4" w:rsidRDefault="00E366E4" w:rsidP="00176550">
            <w:pPr>
              <w:rPr>
                <w:lang w:val="en-US"/>
              </w:rPr>
            </w:pPr>
            <w:r>
              <w:rPr>
                <w:lang w:val="en-US"/>
              </w:rPr>
              <w:t>0,380</w:t>
            </w:r>
          </w:p>
        </w:tc>
      </w:tr>
      <w:tr w:rsidR="00E366E4" w14:paraId="0EE6B5A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0BBCF4" w14:textId="77777777" w:rsidR="00E366E4" w:rsidRDefault="00E366E4" w:rsidP="00176550">
            <w:pPr>
              <w:rPr>
                <w:lang w:val="en-US"/>
              </w:rPr>
            </w:pPr>
          </w:p>
        </w:tc>
        <w:tc>
          <w:tcPr>
            <w:tcW w:w="1276" w:type="dxa"/>
            <w:gridSpan w:val="2"/>
            <w:tcBorders>
              <w:top w:val="nil"/>
              <w:bottom w:val="single" w:sz="2" w:space="0" w:color="auto"/>
            </w:tcBorders>
            <w:vAlign w:val="center"/>
          </w:tcPr>
          <w:p w14:paraId="4C5CB2BC"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1B41A4D3"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405CF3E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90639DD" w14:textId="77777777" w:rsidR="00E366E4" w:rsidRDefault="00E366E4" w:rsidP="00176550">
            <w:pPr>
              <w:rPr>
                <w:lang w:val="en-US"/>
              </w:rPr>
            </w:pPr>
            <w:r>
              <w:rPr>
                <w:lang w:val="en-US"/>
              </w:rPr>
              <w:t>0,004</w:t>
            </w:r>
          </w:p>
        </w:tc>
      </w:tr>
      <w:tr w:rsidR="00E366E4" w:rsidRPr="00EB582C" w14:paraId="60FC0E7A" w14:textId="77777777" w:rsidTr="00176550">
        <w:trPr>
          <w:trHeight w:val="340"/>
        </w:trPr>
        <w:tc>
          <w:tcPr>
            <w:tcW w:w="709" w:type="dxa"/>
            <w:tcBorders>
              <w:top w:val="nil"/>
              <w:left w:val="single" w:sz="6" w:space="0" w:color="auto"/>
              <w:bottom w:val="nil"/>
              <w:right w:val="nil"/>
            </w:tcBorders>
          </w:tcPr>
          <w:p w14:paraId="43D4278E"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CFE4289"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14B5458"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1EF6DE3"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95786F8"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DE18D71" w14:textId="77777777" w:rsidR="00E366E4" w:rsidRPr="00EB582C" w:rsidRDefault="00E366E4" w:rsidP="00176550">
            <w:pPr>
              <w:rPr>
                <w:lang w:val="en-US"/>
              </w:rPr>
            </w:pPr>
          </w:p>
        </w:tc>
      </w:tr>
      <w:tr w:rsidR="00E366E4" w14:paraId="4F5B22D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C443C6" w14:textId="77777777" w:rsidR="00E366E4" w:rsidRDefault="00E366E4" w:rsidP="00176550">
            <w:pPr>
              <w:rPr>
                <w:lang w:val="en-US"/>
              </w:rPr>
            </w:pPr>
            <w:r>
              <w:rPr>
                <w:lang w:val="en-US"/>
              </w:rPr>
              <w:t>46</w:t>
            </w:r>
          </w:p>
        </w:tc>
        <w:tc>
          <w:tcPr>
            <w:tcW w:w="1276" w:type="dxa"/>
            <w:gridSpan w:val="2"/>
            <w:tcBorders>
              <w:top w:val="single" w:sz="4" w:space="0" w:color="auto"/>
              <w:bottom w:val="single" w:sz="4" w:space="0" w:color="auto"/>
            </w:tcBorders>
          </w:tcPr>
          <w:p w14:paraId="4468DA85" w14:textId="77777777" w:rsidR="00E366E4" w:rsidRDefault="00E366E4" w:rsidP="00176550">
            <w:pPr>
              <w:rPr>
                <w:lang w:val="en-US"/>
              </w:rPr>
            </w:pPr>
            <w:r>
              <w:rPr>
                <w:lang w:val="en-US"/>
              </w:rPr>
              <w:t>08-03-526-2</w:t>
            </w:r>
          </w:p>
          <w:p w14:paraId="0594071F"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AE1EBD5"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Automat mono-, bi-, tripolar, montat pe constructii pe perete sau coloana, curent pina la 100 A (Intreruptor automat modular 32А)</w:t>
            </w:r>
            <w:r>
              <w:rPr>
                <w:rFonts w:ascii="Times New Roman CYR" w:hAnsi="Times New Roman CYR" w:cs="Times New Roman CYR"/>
                <w:sz w:val="16"/>
                <w:szCs w:val="16"/>
                <w:lang w:val="en-US"/>
              </w:rPr>
              <w:t xml:space="preserve"> </w:t>
            </w:r>
          </w:p>
          <w:p w14:paraId="68210D5D"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70A9175"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B7B2C31" w14:textId="77777777" w:rsidR="00E366E4" w:rsidRDefault="00E366E4" w:rsidP="00176550">
            <w:pPr>
              <w:jc w:val="center"/>
              <w:rPr>
                <w:lang w:val="en-US"/>
              </w:rPr>
            </w:pPr>
            <w:r>
              <w:rPr>
                <w:lang w:val="en-US"/>
              </w:rPr>
              <w:t>1,000</w:t>
            </w:r>
          </w:p>
        </w:tc>
      </w:tr>
      <w:tr w:rsidR="00E366E4" w14:paraId="2EA3F73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54D0DF" w14:textId="77777777" w:rsidR="00E366E4" w:rsidRDefault="00E366E4" w:rsidP="00176550">
            <w:pPr>
              <w:rPr>
                <w:lang w:val="en-US"/>
              </w:rPr>
            </w:pPr>
          </w:p>
        </w:tc>
        <w:tc>
          <w:tcPr>
            <w:tcW w:w="1276" w:type="dxa"/>
            <w:gridSpan w:val="2"/>
            <w:tcBorders>
              <w:top w:val="nil"/>
              <w:bottom w:val="single" w:sz="2" w:space="0" w:color="auto"/>
            </w:tcBorders>
            <w:vAlign w:val="center"/>
          </w:tcPr>
          <w:p w14:paraId="2EDDE663"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11DC22AF"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452B4853"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28826D33" w14:textId="77777777" w:rsidR="00E366E4" w:rsidRDefault="00E366E4" w:rsidP="00176550">
            <w:pPr>
              <w:rPr>
                <w:lang w:val="en-US"/>
              </w:rPr>
            </w:pPr>
            <w:r>
              <w:rPr>
                <w:lang w:val="en-US"/>
              </w:rPr>
              <w:t>2,320</w:t>
            </w:r>
          </w:p>
        </w:tc>
      </w:tr>
      <w:tr w:rsidR="00E366E4" w14:paraId="56E5AE2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501A4D" w14:textId="77777777" w:rsidR="00E366E4" w:rsidRDefault="00E366E4" w:rsidP="00176550">
            <w:pPr>
              <w:rPr>
                <w:lang w:val="en-US"/>
              </w:rPr>
            </w:pPr>
          </w:p>
        </w:tc>
        <w:tc>
          <w:tcPr>
            <w:tcW w:w="1276" w:type="dxa"/>
            <w:gridSpan w:val="2"/>
            <w:tcBorders>
              <w:top w:val="nil"/>
              <w:bottom w:val="single" w:sz="2" w:space="0" w:color="auto"/>
            </w:tcBorders>
            <w:vAlign w:val="center"/>
          </w:tcPr>
          <w:p w14:paraId="130DD896"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153AB974"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08E94B2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8F48029" w14:textId="77777777" w:rsidR="00E366E4" w:rsidRDefault="00E366E4" w:rsidP="00176550">
            <w:pPr>
              <w:rPr>
                <w:lang w:val="en-US"/>
              </w:rPr>
            </w:pPr>
            <w:r>
              <w:rPr>
                <w:lang w:val="en-US"/>
              </w:rPr>
              <w:t>0,070</w:t>
            </w:r>
          </w:p>
        </w:tc>
      </w:tr>
      <w:tr w:rsidR="00E366E4" w14:paraId="1D304A6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57521B" w14:textId="77777777" w:rsidR="00E366E4" w:rsidRDefault="00E366E4" w:rsidP="00176550">
            <w:pPr>
              <w:rPr>
                <w:lang w:val="en-US"/>
              </w:rPr>
            </w:pPr>
          </w:p>
        </w:tc>
        <w:tc>
          <w:tcPr>
            <w:tcW w:w="1276" w:type="dxa"/>
            <w:gridSpan w:val="2"/>
            <w:tcBorders>
              <w:top w:val="nil"/>
              <w:bottom w:val="single" w:sz="2" w:space="0" w:color="auto"/>
            </w:tcBorders>
            <w:vAlign w:val="center"/>
          </w:tcPr>
          <w:p w14:paraId="64F5AF45"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4051E5A0"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20E2F2C2"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D87C8D4" w14:textId="77777777" w:rsidR="00E366E4" w:rsidRDefault="00E366E4" w:rsidP="00176550">
            <w:pPr>
              <w:rPr>
                <w:lang w:val="en-US"/>
              </w:rPr>
            </w:pPr>
            <w:r>
              <w:rPr>
                <w:lang w:val="en-US"/>
              </w:rPr>
              <w:t>0,004</w:t>
            </w:r>
          </w:p>
        </w:tc>
      </w:tr>
      <w:tr w:rsidR="00E366E4" w14:paraId="2BB22AE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A22B27" w14:textId="77777777" w:rsidR="00E366E4" w:rsidRDefault="00E366E4" w:rsidP="00176550">
            <w:pPr>
              <w:rPr>
                <w:lang w:val="en-US"/>
              </w:rPr>
            </w:pPr>
          </w:p>
        </w:tc>
        <w:tc>
          <w:tcPr>
            <w:tcW w:w="1276" w:type="dxa"/>
            <w:gridSpan w:val="2"/>
            <w:tcBorders>
              <w:top w:val="nil"/>
              <w:bottom w:val="single" w:sz="2" w:space="0" w:color="auto"/>
            </w:tcBorders>
            <w:vAlign w:val="center"/>
          </w:tcPr>
          <w:p w14:paraId="485E4EAF"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64FD6F68"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69A7CED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5B6AA5A" w14:textId="77777777" w:rsidR="00E366E4" w:rsidRDefault="00E366E4" w:rsidP="00176550">
            <w:pPr>
              <w:rPr>
                <w:lang w:val="en-US"/>
              </w:rPr>
            </w:pPr>
            <w:r>
              <w:rPr>
                <w:lang w:val="en-US"/>
              </w:rPr>
              <w:t>0,380</w:t>
            </w:r>
          </w:p>
        </w:tc>
      </w:tr>
      <w:tr w:rsidR="00E366E4" w14:paraId="60C843F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2451C1" w14:textId="77777777" w:rsidR="00E366E4" w:rsidRDefault="00E366E4" w:rsidP="00176550">
            <w:pPr>
              <w:rPr>
                <w:lang w:val="en-US"/>
              </w:rPr>
            </w:pPr>
          </w:p>
        </w:tc>
        <w:tc>
          <w:tcPr>
            <w:tcW w:w="1276" w:type="dxa"/>
            <w:gridSpan w:val="2"/>
            <w:tcBorders>
              <w:top w:val="nil"/>
              <w:bottom w:val="single" w:sz="2" w:space="0" w:color="auto"/>
            </w:tcBorders>
            <w:vAlign w:val="center"/>
          </w:tcPr>
          <w:p w14:paraId="25614CA8"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20C6801B"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7A2D52B0"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37CA23B2" w14:textId="77777777" w:rsidR="00E366E4" w:rsidRDefault="00E366E4" w:rsidP="00176550">
            <w:pPr>
              <w:rPr>
                <w:lang w:val="en-US"/>
              </w:rPr>
            </w:pPr>
            <w:r>
              <w:rPr>
                <w:lang w:val="en-US"/>
              </w:rPr>
              <w:t>1,220</w:t>
            </w:r>
          </w:p>
        </w:tc>
      </w:tr>
      <w:tr w:rsidR="00E366E4" w14:paraId="6DA3CE5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E38469" w14:textId="77777777" w:rsidR="00E366E4" w:rsidRDefault="00E366E4" w:rsidP="00176550">
            <w:pPr>
              <w:rPr>
                <w:lang w:val="en-US"/>
              </w:rPr>
            </w:pPr>
          </w:p>
        </w:tc>
        <w:tc>
          <w:tcPr>
            <w:tcW w:w="1276" w:type="dxa"/>
            <w:gridSpan w:val="2"/>
            <w:tcBorders>
              <w:top w:val="nil"/>
              <w:bottom w:val="single" w:sz="2" w:space="0" w:color="auto"/>
            </w:tcBorders>
            <w:vAlign w:val="center"/>
          </w:tcPr>
          <w:p w14:paraId="1C5BA6C2"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031928A3"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7738A59E"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53368547" w14:textId="77777777" w:rsidR="00E366E4" w:rsidRDefault="00E366E4" w:rsidP="00176550">
            <w:pPr>
              <w:rPr>
                <w:lang w:val="en-US"/>
              </w:rPr>
            </w:pPr>
            <w:r>
              <w:rPr>
                <w:lang w:val="en-US"/>
              </w:rPr>
              <w:t>0,014</w:t>
            </w:r>
          </w:p>
        </w:tc>
      </w:tr>
      <w:tr w:rsidR="00E366E4" w14:paraId="685B57F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2F6F0B" w14:textId="77777777" w:rsidR="00E366E4" w:rsidRDefault="00E366E4" w:rsidP="00176550">
            <w:pPr>
              <w:rPr>
                <w:lang w:val="en-US"/>
              </w:rPr>
            </w:pPr>
          </w:p>
        </w:tc>
        <w:tc>
          <w:tcPr>
            <w:tcW w:w="1276" w:type="dxa"/>
            <w:gridSpan w:val="2"/>
            <w:tcBorders>
              <w:top w:val="nil"/>
              <w:bottom w:val="single" w:sz="2" w:space="0" w:color="auto"/>
            </w:tcBorders>
            <w:vAlign w:val="center"/>
          </w:tcPr>
          <w:p w14:paraId="76C3BCA7"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4E2953B2"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227CA56A"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22E28D81" w14:textId="77777777" w:rsidR="00E366E4" w:rsidRDefault="00E366E4" w:rsidP="00176550">
            <w:pPr>
              <w:rPr>
                <w:lang w:val="en-US"/>
              </w:rPr>
            </w:pPr>
            <w:r>
              <w:rPr>
                <w:lang w:val="en-US"/>
              </w:rPr>
              <w:t>1,220</w:t>
            </w:r>
          </w:p>
        </w:tc>
      </w:tr>
      <w:tr w:rsidR="00E366E4" w14:paraId="7A83A84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4A9139" w14:textId="77777777" w:rsidR="00E366E4" w:rsidRDefault="00E366E4" w:rsidP="00176550">
            <w:pPr>
              <w:rPr>
                <w:lang w:val="en-US"/>
              </w:rPr>
            </w:pPr>
          </w:p>
        </w:tc>
        <w:tc>
          <w:tcPr>
            <w:tcW w:w="1276" w:type="dxa"/>
            <w:gridSpan w:val="2"/>
            <w:tcBorders>
              <w:top w:val="nil"/>
              <w:bottom w:val="single" w:sz="2" w:space="0" w:color="auto"/>
            </w:tcBorders>
            <w:vAlign w:val="center"/>
          </w:tcPr>
          <w:p w14:paraId="2EB2002A"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7DBD1788"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5A3CB929"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698445E" w14:textId="77777777" w:rsidR="00E366E4" w:rsidRDefault="00E366E4" w:rsidP="00176550">
            <w:pPr>
              <w:rPr>
                <w:lang w:val="en-US"/>
              </w:rPr>
            </w:pPr>
            <w:r>
              <w:rPr>
                <w:lang w:val="en-US"/>
              </w:rPr>
              <w:t>0,014</w:t>
            </w:r>
          </w:p>
        </w:tc>
      </w:tr>
      <w:tr w:rsidR="00E366E4" w14:paraId="549C3C2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DACB36" w14:textId="77777777" w:rsidR="00E366E4" w:rsidRDefault="00E366E4" w:rsidP="00176550">
            <w:pPr>
              <w:rPr>
                <w:lang w:val="en-US"/>
              </w:rPr>
            </w:pPr>
          </w:p>
        </w:tc>
        <w:tc>
          <w:tcPr>
            <w:tcW w:w="1276" w:type="dxa"/>
            <w:gridSpan w:val="2"/>
            <w:tcBorders>
              <w:top w:val="nil"/>
              <w:bottom w:val="single" w:sz="2" w:space="0" w:color="auto"/>
            </w:tcBorders>
            <w:vAlign w:val="center"/>
          </w:tcPr>
          <w:p w14:paraId="0FB2AB5D"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5464D2F8"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3AFE592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AAFC819" w14:textId="77777777" w:rsidR="00E366E4" w:rsidRDefault="00E366E4" w:rsidP="00176550">
            <w:pPr>
              <w:rPr>
                <w:lang w:val="en-US"/>
              </w:rPr>
            </w:pPr>
            <w:r>
              <w:rPr>
                <w:lang w:val="en-US"/>
              </w:rPr>
              <w:t>0,047</w:t>
            </w:r>
          </w:p>
        </w:tc>
      </w:tr>
      <w:tr w:rsidR="00E366E4" w14:paraId="6941156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BB77B0" w14:textId="77777777" w:rsidR="00E366E4" w:rsidRDefault="00E366E4" w:rsidP="00176550">
            <w:pPr>
              <w:rPr>
                <w:lang w:val="en-US"/>
              </w:rPr>
            </w:pPr>
          </w:p>
        </w:tc>
        <w:tc>
          <w:tcPr>
            <w:tcW w:w="1276" w:type="dxa"/>
            <w:gridSpan w:val="2"/>
            <w:tcBorders>
              <w:top w:val="nil"/>
              <w:bottom w:val="single" w:sz="2" w:space="0" w:color="auto"/>
            </w:tcBorders>
            <w:vAlign w:val="center"/>
          </w:tcPr>
          <w:p w14:paraId="1AEB492C"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4F62D33B"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1D4E6BC2"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6488A57A" w14:textId="77777777" w:rsidR="00E366E4" w:rsidRDefault="00E366E4" w:rsidP="00176550">
            <w:pPr>
              <w:rPr>
                <w:lang w:val="en-US"/>
              </w:rPr>
            </w:pPr>
            <w:r>
              <w:rPr>
                <w:lang w:val="en-US"/>
              </w:rPr>
              <w:t>0,002</w:t>
            </w:r>
          </w:p>
        </w:tc>
      </w:tr>
      <w:tr w:rsidR="00E366E4" w14:paraId="7EB4AA0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DF19B1" w14:textId="77777777" w:rsidR="00E366E4" w:rsidRDefault="00E366E4" w:rsidP="00176550">
            <w:pPr>
              <w:rPr>
                <w:lang w:val="en-US"/>
              </w:rPr>
            </w:pPr>
          </w:p>
        </w:tc>
        <w:tc>
          <w:tcPr>
            <w:tcW w:w="1276" w:type="dxa"/>
            <w:gridSpan w:val="2"/>
            <w:tcBorders>
              <w:top w:val="nil"/>
              <w:bottom w:val="single" w:sz="2" w:space="0" w:color="auto"/>
            </w:tcBorders>
            <w:vAlign w:val="center"/>
          </w:tcPr>
          <w:p w14:paraId="09E945CA"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5527097C"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55A3BABE"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053FE158" w14:textId="77777777" w:rsidR="00E366E4" w:rsidRDefault="00E366E4" w:rsidP="00176550">
            <w:pPr>
              <w:rPr>
                <w:lang w:val="en-US"/>
              </w:rPr>
            </w:pPr>
            <w:r>
              <w:rPr>
                <w:lang w:val="en-US"/>
              </w:rPr>
              <w:t>6,100</w:t>
            </w:r>
          </w:p>
        </w:tc>
      </w:tr>
      <w:tr w:rsidR="00E366E4" w14:paraId="1BFB661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EBF688" w14:textId="77777777" w:rsidR="00E366E4" w:rsidRDefault="00E366E4" w:rsidP="00176550">
            <w:pPr>
              <w:rPr>
                <w:lang w:val="en-US"/>
              </w:rPr>
            </w:pPr>
          </w:p>
        </w:tc>
        <w:tc>
          <w:tcPr>
            <w:tcW w:w="1276" w:type="dxa"/>
            <w:gridSpan w:val="2"/>
            <w:tcBorders>
              <w:top w:val="nil"/>
              <w:bottom w:val="single" w:sz="2" w:space="0" w:color="auto"/>
            </w:tcBorders>
            <w:vAlign w:val="center"/>
          </w:tcPr>
          <w:p w14:paraId="3E5DA289" w14:textId="77777777" w:rsidR="00E366E4" w:rsidRDefault="00E366E4"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29314799" w14:textId="77777777" w:rsidR="00E366E4" w:rsidRDefault="00E366E4" w:rsidP="00176550">
            <w:pPr>
              <w:rPr>
                <w:lang w:val="en-US"/>
              </w:rPr>
            </w:pPr>
            <w:r>
              <w:rPr>
                <w:lang w:val="en-US"/>
              </w:rPr>
              <w:t>Punti de conexiune flexibile, tip "ПГС-50"</w:t>
            </w:r>
          </w:p>
        </w:tc>
        <w:tc>
          <w:tcPr>
            <w:tcW w:w="993" w:type="dxa"/>
            <w:gridSpan w:val="2"/>
            <w:tcBorders>
              <w:top w:val="nil"/>
              <w:bottom w:val="single" w:sz="2" w:space="0" w:color="auto"/>
            </w:tcBorders>
          </w:tcPr>
          <w:p w14:paraId="62948CA6"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77E4B4DC" w14:textId="77777777" w:rsidR="00E366E4" w:rsidRDefault="00E366E4" w:rsidP="00176550">
            <w:pPr>
              <w:rPr>
                <w:lang w:val="en-US"/>
              </w:rPr>
            </w:pPr>
            <w:r>
              <w:rPr>
                <w:lang w:val="en-US"/>
              </w:rPr>
              <w:t>1,000</w:t>
            </w:r>
          </w:p>
        </w:tc>
      </w:tr>
      <w:tr w:rsidR="00E366E4" w14:paraId="70A0DBE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885819" w14:textId="77777777" w:rsidR="00E366E4" w:rsidRDefault="00E366E4" w:rsidP="00176550">
            <w:pPr>
              <w:rPr>
                <w:lang w:val="en-US"/>
              </w:rPr>
            </w:pPr>
          </w:p>
        </w:tc>
        <w:tc>
          <w:tcPr>
            <w:tcW w:w="1276" w:type="dxa"/>
            <w:gridSpan w:val="2"/>
            <w:tcBorders>
              <w:top w:val="nil"/>
              <w:bottom w:val="single" w:sz="2" w:space="0" w:color="auto"/>
            </w:tcBorders>
            <w:vAlign w:val="center"/>
          </w:tcPr>
          <w:p w14:paraId="07A88576"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6714B331"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202B48E7"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37988130" w14:textId="77777777" w:rsidR="00E366E4" w:rsidRDefault="00E366E4" w:rsidP="00176550">
            <w:pPr>
              <w:rPr>
                <w:lang w:val="en-US"/>
              </w:rPr>
            </w:pPr>
            <w:r>
              <w:rPr>
                <w:lang w:val="en-US"/>
              </w:rPr>
              <w:t>0,020</w:t>
            </w:r>
          </w:p>
        </w:tc>
      </w:tr>
      <w:tr w:rsidR="00E366E4" w14:paraId="5B67651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2172CD" w14:textId="77777777" w:rsidR="00E366E4" w:rsidRDefault="00E366E4" w:rsidP="00176550">
            <w:pPr>
              <w:rPr>
                <w:lang w:val="en-US"/>
              </w:rPr>
            </w:pPr>
          </w:p>
        </w:tc>
        <w:tc>
          <w:tcPr>
            <w:tcW w:w="1276" w:type="dxa"/>
            <w:gridSpan w:val="2"/>
            <w:tcBorders>
              <w:top w:val="nil"/>
              <w:bottom w:val="single" w:sz="2" w:space="0" w:color="auto"/>
            </w:tcBorders>
            <w:vAlign w:val="center"/>
          </w:tcPr>
          <w:p w14:paraId="2C3E17BD"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65216B66"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4E221BAB"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D8C5361" w14:textId="77777777" w:rsidR="00E366E4" w:rsidRDefault="00E366E4" w:rsidP="00176550">
            <w:pPr>
              <w:rPr>
                <w:lang w:val="en-US"/>
              </w:rPr>
            </w:pPr>
            <w:r>
              <w:rPr>
                <w:lang w:val="en-US"/>
              </w:rPr>
              <w:t>0,002</w:t>
            </w:r>
          </w:p>
        </w:tc>
      </w:tr>
      <w:tr w:rsidR="00E366E4" w14:paraId="6378F7E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9CF2D4" w14:textId="77777777" w:rsidR="00E366E4" w:rsidRDefault="00E366E4" w:rsidP="00176550">
            <w:pPr>
              <w:rPr>
                <w:lang w:val="en-US"/>
              </w:rPr>
            </w:pPr>
          </w:p>
        </w:tc>
        <w:tc>
          <w:tcPr>
            <w:tcW w:w="1276" w:type="dxa"/>
            <w:gridSpan w:val="2"/>
            <w:tcBorders>
              <w:top w:val="nil"/>
              <w:bottom w:val="single" w:sz="2" w:space="0" w:color="auto"/>
            </w:tcBorders>
            <w:vAlign w:val="center"/>
          </w:tcPr>
          <w:p w14:paraId="281C6497"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644BC9D2"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4A8A7CBE"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DE05DBD" w14:textId="77777777" w:rsidR="00E366E4" w:rsidRDefault="00E366E4" w:rsidP="00176550">
            <w:pPr>
              <w:rPr>
                <w:lang w:val="en-US"/>
              </w:rPr>
            </w:pPr>
            <w:r>
              <w:rPr>
                <w:lang w:val="en-US"/>
              </w:rPr>
              <w:t>0,009</w:t>
            </w:r>
          </w:p>
        </w:tc>
      </w:tr>
      <w:tr w:rsidR="00E366E4" w14:paraId="183306B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CAFD09" w14:textId="77777777" w:rsidR="00E366E4" w:rsidRDefault="00E366E4" w:rsidP="00176550">
            <w:pPr>
              <w:rPr>
                <w:lang w:val="en-US"/>
              </w:rPr>
            </w:pPr>
          </w:p>
        </w:tc>
        <w:tc>
          <w:tcPr>
            <w:tcW w:w="1276" w:type="dxa"/>
            <w:gridSpan w:val="2"/>
            <w:tcBorders>
              <w:top w:val="nil"/>
              <w:bottom w:val="single" w:sz="2" w:space="0" w:color="auto"/>
            </w:tcBorders>
            <w:vAlign w:val="center"/>
          </w:tcPr>
          <w:p w14:paraId="305A0AE0"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09600D98"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44F62801"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2699983" w14:textId="77777777" w:rsidR="00E366E4" w:rsidRDefault="00E366E4" w:rsidP="00176550">
            <w:pPr>
              <w:rPr>
                <w:lang w:val="en-US"/>
              </w:rPr>
            </w:pPr>
            <w:r>
              <w:rPr>
                <w:lang w:val="en-US"/>
              </w:rPr>
              <w:t>0,036</w:t>
            </w:r>
          </w:p>
        </w:tc>
      </w:tr>
      <w:tr w:rsidR="00E366E4" w14:paraId="2858290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946E71" w14:textId="77777777" w:rsidR="00E366E4" w:rsidRDefault="00E366E4" w:rsidP="00176550">
            <w:pPr>
              <w:rPr>
                <w:lang w:val="en-US"/>
              </w:rPr>
            </w:pPr>
          </w:p>
        </w:tc>
        <w:tc>
          <w:tcPr>
            <w:tcW w:w="1276" w:type="dxa"/>
            <w:gridSpan w:val="2"/>
            <w:tcBorders>
              <w:top w:val="nil"/>
              <w:bottom w:val="single" w:sz="2" w:space="0" w:color="auto"/>
            </w:tcBorders>
            <w:vAlign w:val="center"/>
          </w:tcPr>
          <w:p w14:paraId="715DE374"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39EBC377"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24B67C7B"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7D242C5" w14:textId="77777777" w:rsidR="00E366E4" w:rsidRDefault="00E366E4" w:rsidP="00176550">
            <w:pPr>
              <w:rPr>
                <w:lang w:val="en-US"/>
              </w:rPr>
            </w:pPr>
            <w:r>
              <w:rPr>
                <w:lang w:val="en-US"/>
              </w:rPr>
              <w:t>0,005</w:t>
            </w:r>
          </w:p>
        </w:tc>
      </w:tr>
      <w:tr w:rsidR="00E366E4" w14:paraId="21C35FA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29CFFF" w14:textId="77777777" w:rsidR="00E366E4" w:rsidRDefault="00E366E4" w:rsidP="00176550">
            <w:pPr>
              <w:rPr>
                <w:lang w:val="en-US"/>
              </w:rPr>
            </w:pPr>
          </w:p>
        </w:tc>
        <w:tc>
          <w:tcPr>
            <w:tcW w:w="1276" w:type="dxa"/>
            <w:gridSpan w:val="2"/>
            <w:tcBorders>
              <w:top w:val="nil"/>
              <w:bottom w:val="single" w:sz="2" w:space="0" w:color="auto"/>
            </w:tcBorders>
            <w:vAlign w:val="center"/>
          </w:tcPr>
          <w:p w14:paraId="341D522A"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63E5D7A4"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038EAC3D"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37244BA" w14:textId="77777777" w:rsidR="00E366E4" w:rsidRDefault="00E366E4" w:rsidP="00176550">
            <w:pPr>
              <w:rPr>
                <w:lang w:val="en-US"/>
              </w:rPr>
            </w:pPr>
            <w:r>
              <w:rPr>
                <w:lang w:val="en-US"/>
              </w:rPr>
              <w:t>0,130</w:t>
            </w:r>
          </w:p>
        </w:tc>
      </w:tr>
      <w:tr w:rsidR="00E366E4" w14:paraId="4D70EB1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383E9C" w14:textId="77777777" w:rsidR="00E366E4" w:rsidRDefault="00E366E4" w:rsidP="00176550">
            <w:pPr>
              <w:rPr>
                <w:lang w:val="en-US"/>
              </w:rPr>
            </w:pPr>
          </w:p>
        </w:tc>
        <w:tc>
          <w:tcPr>
            <w:tcW w:w="1276" w:type="dxa"/>
            <w:gridSpan w:val="2"/>
            <w:tcBorders>
              <w:top w:val="nil"/>
              <w:bottom w:val="single" w:sz="2" w:space="0" w:color="auto"/>
            </w:tcBorders>
            <w:vAlign w:val="center"/>
          </w:tcPr>
          <w:p w14:paraId="0BC6DD70"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6729C157"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47EB1486"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07F446E" w14:textId="77777777" w:rsidR="00E366E4" w:rsidRDefault="00E366E4" w:rsidP="00176550">
            <w:pPr>
              <w:rPr>
                <w:lang w:val="en-US"/>
              </w:rPr>
            </w:pPr>
            <w:r>
              <w:rPr>
                <w:lang w:val="en-US"/>
              </w:rPr>
              <w:t>0,040</w:t>
            </w:r>
          </w:p>
        </w:tc>
      </w:tr>
      <w:tr w:rsidR="00E366E4" w14:paraId="6B651E2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F7442A" w14:textId="77777777" w:rsidR="00E366E4" w:rsidRDefault="00E366E4" w:rsidP="00176550">
            <w:pPr>
              <w:rPr>
                <w:lang w:val="en-US"/>
              </w:rPr>
            </w:pPr>
          </w:p>
        </w:tc>
        <w:tc>
          <w:tcPr>
            <w:tcW w:w="1276" w:type="dxa"/>
            <w:gridSpan w:val="2"/>
            <w:tcBorders>
              <w:top w:val="nil"/>
              <w:bottom w:val="single" w:sz="2" w:space="0" w:color="auto"/>
            </w:tcBorders>
            <w:vAlign w:val="center"/>
          </w:tcPr>
          <w:p w14:paraId="4BFF00A9" w14:textId="77777777" w:rsidR="00E366E4" w:rsidRDefault="00E366E4" w:rsidP="00176550">
            <w:pPr>
              <w:jc w:val="center"/>
              <w:rPr>
                <w:sz w:val="16"/>
                <w:szCs w:val="16"/>
                <w:lang w:val="en-US"/>
              </w:rPr>
            </w:pPr>
            <w:r>
              <w:rPr>
                <w:sz w:val="16"/>
                <w:szCs w:val="16"/>
                <w:lang w:val="en-US"/>
              </w:rPr>
              <w:t>350451</w:t>
            </w:r>
          </w:p>
        </w:tc>
        <w:tc>
          <w:tcPr>
            <w:tcW w:w="4252" w:type="dxa"/>
            <w:gridSpan w:val="3"/>
            <w:tcBorders>
              <w:top w:val="nil"/>
              <w:bottom w:val="single" w:sz="2" w:space="0" w:color="auto"/>
            </w:tcBorders>
          </w:tcPr>
          <w:p w14:paraId="10C9218C" w14:textId="77777777" w:rsidR="00E366E4" w:rsidRDefault="00E366E4" w:rsidP="00176550">
            <w:pPr>
              <w:rPr>
                <w:lang w:val="en-US"/>
              </w:rPr>
            </w:pPr>
            <w:r>
              <w:rPr>
                <w:lang w:val="en-US"/>
              </w:rPr>
              <w:t xml:space="preserve">Prese hidraulice cu dispozitiv de actionare electrica </w:t>
            </w:r>
          </w:p>
        </w:tc>
        <w:tc>
          <w:tcPr>
            <w:tcW w:w="993" w:type="dxa"/>
            <w:gridSpan w:val="2"/>
            <w:tcBorders>
              <w:top w:val="nil"/>
              <w:bottom w:val="single" w:sz="2" w:space="0" w:color="auto"/>
            </w:tcBorders>
          </w:tcPr>
          <w:p w14:paraId="0F18BCA6"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309D60A" w14:textId="77777777" w:rsidR="00E366E4" w:rsidRDefault="00E366E4" w:rsidP="00176550">
            <w:pPr>
              <w:rPr>
                <w:lang w:val="en-US"/>
              </w:rPr>
            </w:pPr>
            <w:r>
              <w:rPr>
                <w:lang w:val="en-US"/>
              </w:rPr>
              <w:t>0,200</w:t>
            </w:r>
          </w:p>
        </w:tc>
      </w:tr>
      <w:tr w:rsidR="00E366E4" w14:paraId="3C32844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42231F" w14:textId="77777777" w:rsidR="00E366E4" w:rsidRDefault="00E366E4" w:rsidP="00176550">
            <w:pPr>
              <w:rPr>
                <w:lang w:val="en-US"/>
              </w:rPr>
            </w:pPr>
          </w:p>
        </w:tc>
        <w:tc>
          <w:tcPr>
            <w:tcW w:w="1276" w:type="dxa"/>
            <w:gridSpan w:val="2"/>
            <w:tcBorders>
              <w:top w:val="nil"/>
              <w:bottom w:val="single" w:sz="2" w:space="0" w:color="auto"/>
            </w:tcBorders>
            <w:vAlign w:val="center"/>
          </w:tcPr>
          <w:p w14:paraId="014A203A"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13C2FAE2"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3A1F7137"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3472A66" w14:textId="77777777" w:rsidR="00E366E4" w:rsidRDefault="00E366E4" w:rsidP="00176550">
            <w:pPr>
              <w:rPr>
                <w:lang w:val="en-US"/>
              </w:rPr>
            </w:pPr>
            <w:r>
              <w:rPr>
                <w:lang w:val="en-US"/>
              </w:rPr>
              <w:t>0,005</w:t>
            </w:r>
          </w:p>
        </w:tc>
      </w:tr>
      <w:tr w:rsidR="00E366E4" w:rsidRPr="00EB582C" w14:paraId="516005D7" w14:textId="77777777" w:rsidTr="00176550">
        <w:trPr>
          <w:trHeight w:val="340"/>
        </w:trPr>
        <w:tc>
          <w:tcPr>
            <w:tcW w:w="709" w:type="dxa"/>
            <w:tcBorders>
              <w:top w:val="nil"/>
              <w:left w:val="single" w:sz="6" w:space="0" w:color="auto"/>
              <w:bottom w:val="nil"/>
              <w:right w:val="nil"/>
            </w:tcBorders>
          </w:tcPr>
          <w:p w14:paraId="7909E0A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AFD25D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CA26109"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C715043"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2210ACE"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8A87366" w14:textId="77777777" w:rsidR="00E366E4" w:rsidRPr="00EB582C" w:rsidRDefault="00E366E4" w:rsidP="00176550">
            <w:pPr>
              <w:rPr>
                <w:lang w:val="en-US"/>
              </w:rPr>
            </w:pPr>
          </w:p>
        </w:tc>
      </w:tr>
      <w:tr w:rsidR="00E366E4" w14:paraId="12C0D7B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BCCF79F" w14:textId="77777777" w:rsidR="00E366E4" w:rsidRDefault="00E366E4" w:rsidP="00176550">
            <w:pPr>
              <w:rPr>
                <w:lang w:val="en-US"/>
              </w:rPr>
            </w:pPr>
            <w:r>
              <w:rPr>
                <w:lang w:val="en-US"/>
              </w:rPr>
              <w:lastRenderedPageBreak/>
              <w:t>47</w:t>
            </w:r>
          </w:p>
        </w:tc>
        <w:tc>
          <w:tcPr>
            <w:tcW w:w="1276" w:type="dxa"/>
            <w:gridSpan w:val="2"/>
            <w:tcBorders>
              <w:top w:val="single" w:sz="4" w:space="0" w:color="auto"/>
              <w:bottom w:val="single" w:sz="4" w:space="0" w:color="auto"/>
            </w:tcBorders>
          </w:tcPr>
          <w:p w14:paraId="31448BE5" w14:textId="77777777" w:rsidR="00E366E4" w:rsidRDefault="00E366E4" w:rsidP="00176550">
            <w:pPr>
              <w:rPr>
                <w:lang w:val="en-US"/>
              </w:rPr>
            </w:pPr>
            <w:r>
              <w:rPr>
                <w:lang w:val="en-US"/>
              </w:rPr>
              <w:t>08-03-526-1</w:t>
            </w:r>
          </w:p>
          <w:p w14:paraId="2DB790DB"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763CF20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 A</w:t>
            </w:r>
            <w:r>
              <w:rPr>
                <w:rFonts w:ascii="Times New Roman CYR" w:hAnsi="Times New Roman CYR" w:cs="Times New Roman CYR"/>
                <w:sz w:val="16"/>
                <w:szCs w:val="16"/>
                <w:lang w:val="en-US"/>
              </w:rPr>
              <w:t xml:space="preserve"> </w:t>
            </w:r>
          </w:p>
          <w:p w14:paraId="1B1DF9E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80889B3"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A978B1E" w14:textId="77777777" w:rsidR="00E366E4" w:rsidRDefault="00E366E4" w:rsidP="00176550">
            <w:pPr>
              <w:jc w:val="center"/>
              <w:rPr>
                <w:lang w:val="en-US"/>
              </w:rPr>
            </w:pPr>
            <w:r>
              <w:rPr>
                <w:lang w:val="en-US"/>
              </w:rPr>
              <w:t>3,000</w:t>
            </w:r>
          </w:p>
        </w:tc>
      </w:tr>
      <w:tr w:rsidR="00E366E4" w14:paraId="6122A9B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213F56" w14:textId="77777777" w:rsidR="00E366E4" w:rsidRDefault="00E366E4" w:rsidP="00176550">
            <w:pPr>
              <w:rPr>
                <w:lang w:val="en-US"/>
              </w:rPr>
            </w:pPr>
          </w:p>
        </w:tc>
        <w:tc>
          <w:tcPr>
            <w:tcW w:w="1276" w:type="dxa"/>
            <w:gridSpan w:val="2"/>
            <w:tcBorders>
              <w:top w:val="nil"/>
              <w:bottom w:val="single" w:sz="2" w:space="0" w:color="auto"/>
            </w:tcBorders>
            <w:vAlign w:val="center"/>
          </w:tcPr>
          <w:p w14:paraId="15877945"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09441A4C"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14B17B00"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77C87AF9" w14:textId="77777777" w:rsidR="00E366E4" w:rsidRDefault="00E366E4" w:rsidP="00176550">
            <w:pPr>
              <w:rPr>
                <w:lang w:val="en-US"/>
              </w:rPr>
            </w:pPr>
            <w:r>
              <w:rPr>
                <w:lang w:val="en-US"/>
              </w:rPr>
              <w:t>4,680</w:t>
            </w:r>
          </w:p>
        </w:tc>
      </w:tr>
      <w:tr w:rsidR="00E366E4" w14:paraId="7435CB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D532FD" w14:textId="77777777" w:rsidR="00E366E4" w:rsidRDefault="00E366E4" w:rsidP="00176550">
            <w:pPr>
              <w:rPr>
                <w:lang w:val="en-US"/>
              </w:rPr>
            </w:pPr>
          </w:p>
        </w:tc>
        <w:tc>
          <w:tcPr>
            <w:tcW w:w="1276" w:type="dxa"/>
            <w:gridSpan w:val="2"/>
            <w:tcBorders>
              <w:top w:val="nil"/>
              <w:bottom w:val="single" w:sz="2" w:space="0" w:color="auto"/>
            </w:tcBorders>
            <w:vAlign w:val="center"/>
          </w:tcPr>
          <w:p w14:paraId="5311CA28"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6C854DD9"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51087E8F"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DEC102F" w14:textId="77777777" w:rsidR="00E366E4" w:rsidRDefault="00E366E4" w:rsidP="00176550">
            <w:pPr>
              <w:rPr>
                <w:lang w:val="en-US"/>
              </w:rPr>
            </w:pPr>
            <w:r>
              <w:rPr>
                <w:lang w:val="en-US"/>
              </w:rPr>
              <w:t>0,210</w:t>
            </w:r>
          </w:p>
        </w:tc>
      </w:tr>
      <w:tr w:rsidR="00E366E4" w14:paraId="3E251A0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DCBEFA" w14:textId="77777777" w:rsidR="00E366E4" w:rsidRDefault="00E366E4" w:rsidP="00176550">
            <w:pPr>
              <w:rPr>
                <w:lang w:val="en-US"/>
              </w:rPr>
            </w:pPr>
          </w:p>
        </w:tc>
        <w:tc>
          <w:tcPr>
            <w:tcW w:w="1276" w:type="dxa"/>
            <w:gridSpan w:val="2"/>
            <w:tcBorders>
              <w:top w:val="nil"/>
              <w:bottom w:val="single" w:sz="2" w:space="0" w:color="auto"/>
            </w:tcBorders>
            <w:vAlign w:val="center"/>
          </w:tcPr>
          <w:p w14:paraId="0597571D"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19F5A24B"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7F5FD7E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AEAD61F" w14:textId="77777777" w:rsidR="00E366E4" w:rsidRDefault="00E366E4" w:rsidP="00176550">
            <w:pPr>
              <w:rPr>
                <w:lang w:val="en-US"/>
              </w:rPr>
            </w:pPr>
            <w:r>
              <w:rPr>
                <w:lang w:val="en-US"/>
              </w:rPr>
              <w:t>0,003</w:t>
            </w:r>
          </w:p>
        </w:tc>
      </w:tr>
      <w:tr w:rsidR="00E366E4" w14:paraId="73ADD77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649CA5" w14:textId="77777777" w:rsidR="00E366E4" w:rsidRDefault="00E366E4" w:rsidP="00176550">
            <w:pPr>
              <w:rPr>
                <w:lang w:val="en-US"/>
              </w:rPr>
            </w:pPr>
          </w:p>
        </w:tc>
        <w:tc>
          <w:tcPr>
            <w:tcW w:w="1276" w:type="dxa"/>
            <w:gridSpan w:val="2"/>
            <w:tcBorders>
              <w:top w:val="nil"/>
              <w:bottom w:val="single" w:sz="2" w:space="0" w:color="auto"/>
            </w:tcBorders>
            <w:vAlign w:val="center"/>
          </w:tcPr>
          <w:p w14:paraId="1EDA2376"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318F1E37"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5A86EE3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56E4DDD" w14:textId="77777777" w:rsidR="00E366E4" w:rsidRDefault="00E366E4" w:rsidP="00176550">
            <w:pPr>
              <w:rPr>
                <w:lang w:val="en-US"/>
              </w:rPr>
            </w:pPr>
            <w:r>
              <w:rPr>
                <w:lang w:val="en-US"/>
              </w:rPr>
              <w:t>0,147</w:t>
            </w:r>
          </w:p>
        </w:tc>
      </w:tr>
      <w:tr w:rsidR="00E366E4" w14:paraId="26ED2FC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311686" w14:textId="77777777" w:rsidR="00E366E4" w:rsidRDefault="00E366E4" w:rsidP="00176550">
            <w:pPr>
              <w:rPr>
                <w:lang w:val="en-US"/>
              </w:rPr>
            </w:pPr>
          </w:p>
        </w:tc>
        <w:tc>
          <w:tcPr>
            <w:tcW w:w="1276" w:type="dxa"/>
            <w:gridSpan w:val="2"/>
            <w:tcBorders>
              <w:top w:val="nil"/>
              <w:bottom w:val="single" w:sz="2" w:space="0" w:color="auto"/>
            </w:tcBorders>
            <w:vAlign w:val="center"/>
          </w:tcPr>
          <w:p w14:paraId="493A0864"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5260CBF4"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667D317F"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6BE0B784" w14:textId="77777777" w:rsidR="00E366E4" w:rsidRDefault="00E366E4" w:rsidP="00176550">
            <w:pPr>
              <w:rPr>
                <w:lang w:val="en-US"/>
              </w:rPr>
            </w:pPr>
            <w:r>
              <w:rPr>
                <w:lang w:val="en-US"/>
              </w:rPr>
              <w:t>3,660</w:t>
            </w:r>
          </w:p>
        </w:tc>
      </w:tr>
      <w:tr w:rsidR="00E366E4" w14:paraId="03F14F8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4DA8B2" w14:textId="77777777" w:rsidR="00E366E4" w:rsidRDefault="00E366E4" w:rsidP="00176550">
            <w:pPr>
              <w:rPr>
                <w:lang w:val="en-US"/>
              </w:rPr>
            </w:pPr>
          </w:p>
        </w:tc>
        <w:tc>
          <w:tcPr>
            <w:tcW w:w="1276" w:type="dxa"/>
            <w:gridSpan w:val="2"/>
            <w:tcBorders>
              <w:top w:val="nil"/>
              <w:bottom w:val="single" w:sz="2" w:space="0" w:color="auto"/>
            </w:tcBorders>
            <w:vAlign w:val="center"/>
          </w:tcPr>
          <w:p w14:paraId="624DAD99"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5909A703"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62591586"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0E9BA40D" w14:textId="77777777" w:rsidR="00E366E4" w:rsidRDefault="00E366E4" w:rsidP="00176550">
            <w:pPr>
              <w:rPr>
                <w:lang w:val="en-US"/>
              </w:rPr>
            </w:pPr>
            <w:r>
              <w:rPr>
                <w:lang w:val="en-US"/>
              </w:rPr>
              <w:t>0,042</w:t>
            </w:r>
          </w:p>
        </w:tc>
      </w:tr>
      <w:tr w:rsidR="00E366E4" w14:paraId="7444135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85C357" w14:textId="77777777" w:rsidR="00E366E4" w:rsidRDefault="00E366E4" w:rsidP="00176550">
            <w:pPr>
              <w:rPr>
                <w:lang w:val="en-US"/>
              </w:rPr>
            </w:pPr>
          </w:p>
        </w:tc>
        <w:tc>
          <w:tcPr>
            <w:tcW w:w="1276" w:type="dxa"/>
            <w:gridSpan w:val="2"/>
            <w:tcBorders>
              <w:top w:val="nil"/>
              <w:bottom w:val="single" w:sz="2" w:space="0" w:color="auto"/>
            </w:tcBorders>
            <w:vAlign w:val="center"/>
          </w:tcPr>
          <w:p w14:paraId="35A3C8C2"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67598062"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6F9F1B7F"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45EEC68E" w14:textId="77777777" w:rsidR="00E366E4" w:rsidRDefault="00E366E4" w:rsidP="00176550">
            <w:pPr>
              <w:rPr>
                <w:lang w:val="en-US"/>
              </w:rPr>
            </w:pPr>
            <w:r>
              <w:rPr>
                <w:lang w:val="en-US"/>
              </w:rPr>
              <w:t>3,660</w:t>
            </w:r>
          </w:p>
        </w:tc>
      </w:tr>
      <w:tr w:rsidR="00E366E4" w14:paraId="436720F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A6138B" w14:textId="77777777" w:rsidR="00E366E4" w:rsidRDefault="00E366E4" w:rsidP="00176550">
            <w:pPr>
              <w:rPr>
                <w:lang w:val="en-US"/>
              </w:rPr>
            </w:pPr>
          </w:p>
        </w:tc>
        <w:tc>
          <w:tcPr>
            <w:tcW w:w="1276" w:type="dxa"/>
            <w:gridSpan w:val="2"/>
            <w:tcBorders>
              <w:top w:val="nil"/>
              <w:bottom w:val="single" w:sz="2" w:space="0" w:color="auto"/>
            </w:tcBorders>
            <w:vAlign w:val="center"/>
          </w:tcPr>
          <w:p w14:paraId="6848A4EB"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45EBBB17"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7F753486"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E6CEA58" w14:textId="77777777" w:rsidR="00E366E4" w:rsidRDefault="00E366E4" w:rsidP="00176550">
            <w:pPr>
              <w:rPr>
                <w:lang w:val="en-US"/>
              </w:rPr>
            </w:pPr>
            <w:r>
              <w:rPr>
                <w:lang w:val="en-US"/>
              </w:rPr>
              <w:t>0,018</w:t>
            </w:r>
          </w:p>
        </w:tc>
      </w:tr>
      <w:tr w:rsidR="00E366E4" w14:paraId="25E20B0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677166" w14:textId="77777777" w:rsidR="00E366E4" w:rsidRDefault="00E366E4" w:rsidP="00176550">
            <w:pPr>
              <w:rPr>
                <w:lang w:val="en-US"/>
              </w:rPr>
            </w:pPr>
          </w:p>
        </w:tc>
        <w:tc>
          <w:tcPr>
            <w:tcW w:w="1276" w:type="dxa"/>
            <w:gridSpan w:val="2"/>
            <w:tcBorders>
              <w:top w:val="nil"/>
              <w:bottom w:val="single" w:sz="2" w:space="0" w:color="auto"/>
            </w:tcBorders>
            <w:vAlign w:val="center"/>
          </w:tcPr>
          <w:p w14:paraId="29764A92"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3A1787D3"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33C279C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6C59B42" w14:textId="77777777" w:rsidR="00E366E4" w:rsidRDefault="00E366E4" w:rsidP="00176550">
            <w:pPr>
              <w:rPr>
                <w:lang w:val="en-US"/>
              </w:rPr>
            </w:pPr>
            <w:r>
              <w:rPr>
                <w:lang w:val="en-US"/>
              </w:rPr>
              <w:t>0,108</w:t>
            </w:r>
          </w:p>
        </w:tc>
      </w:tr>
      <w:tr w:rsidR="00E366E4" w14:paraId="373F653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CD82B3" w14:textId="77777777" w:rsidR="00E366E4" w:rsidRDefault="00E366E4" w:rsidP="00176550">
            <w:pPr>
              <w:rPr>
                <w:lang w:val="en-US"/>
              </w:rPr>
            </w:pPr>
          </w:p>
        </w:tc>
        <w:tc>
          <w:tcPr>
            <w:tcW w:w="1276" w:type="dxa"/>
            <w:gridSpan w:val="2"/>
            <w:tcBorders>
              <w:top w:val="nil"/>
              <w:bottom w:val="single" w:sz="2" w:space="0" w:color="auto"/>
            </w:tcBorders>
            <w:vAlign w:val="center"/>
          </w:tcPr>
          <w:p w14:paraId="461BFC98"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3AB63EE4"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7C978B57"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5CC972A1" w14:textId="77777777" w:rsidR="00E366E4" w:rsidRDefault="00E366E4" w:rsidP="00176550">
            <w:pPr>
              <w:rPr>
                <w:lang w:val="en-US"/>
              </w:rPr>
            </w:pPr>
            <w:r>
              <w:rPr>
                <w:lang w:val="en-US"/>
              </w:rPr>
              <w:t>0,003</w:t>
            </w:r>
          </w:p>
        </w:tc>
      </w:tr>
      <w:tr w:rsidR="00E366E4" w14:paraId="6725164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1B3AA3" w14:textId="77777777" w:rsidR="00E366E4" w:rsidRDefault="00E366E4" w:rsidP="00176550">
            <w:pPr>
              <w:rPr>
                <w:lang w:val="en-US"/>
              </w:rPr>
            </w:pPr>
          </w:p>
        </w:tc>
        <w:tc>
          <w:tcPr>
            <w:tcW w:w="1276" w:type="dxa"/>
            <w:gridSpan w:val="2"/>
            <w:tcBorders>
              <w:top w:val="nil"/>
              <w:bottom w:val="single" w:sz="2" w:space="0" w:color="auto"/>
            </w:tcBorders>
            <w:vAlign w:val="center"/>
          </w:tcPr>
          <w:p w14:paraId="2DA54D84"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399B93AD"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207D1BB5"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7A9CA9A5" w14:textId="77777777" w:rsidR="00E366E4" w:rsidRDefault="00E366E4" w:rsidP="00176550">
            <w:pPr>
              <w:rPr>
                <w:lang w:val="en-US"/>
              </w:rPr>
            </w:pPr>
            <w:r>
              <w:rPr>
                <w:lang w:val="en-US"/>
              </w:rPr>
              <w:t>18,300</w:t>
            </w:r>
          </w:p>
        </w:tc>
      </w:tr>
      <w:tr w:rsidR="00E366E4" w14:paraId="1ECFD38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D56F74" w14:textId="77777777" w:rsidR="00E366E4" w:rsidRDefault="00E366E4" w:rsidP="00176550">
            <w:pPr>
              <w:rPr>
                <w:lang w:val="en-US"/>
              </w:rPr>
            </w:pPr>
          </w:p>
        </w:tc>
        <w:tc>
          <w:tcPr>
            <w:tcW w:w="1276" w:type="dxa"/>
            <w:gridSpan w:val="2"/>
            <w:tcBorders>
              <w:top w:val="nil"/>
              <w:bottom w:val="single" w:sz="2" w:space="0" w:color="auto"/>
            </w:tcBorders>
            <w:vAlign w:val="center"/>
          </w:tcPr>
          <w:p w14:paraId="5B2162B2" w14:textId="77777777" w:rsidR="00E366E4" w:rsidRDefault="00E366E4"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2AD4314A" w14:textId="77777777" w:rsidR="00E366E4" w:rsidRDefault="00E366E4" w:rsidP="00176550">
            <w:pPr>
              <w:rPr>
                <w:lang w:val="en-US"/>
              </w:rPr>
            </w:pPr>
            <w:r>
              <w:rPr>
                <w:lang w:val="en-US"/>
              </w:rPr>
              <w:t>Punti de conexiune flexibile, tip "ПГС-50"</w:t>
            </w:r>
          </w:p>
        </w:tc>
        <w:tc>
          <w:tcPr>
            <w:tcW w:w="993" w:type="dxa"/>
            <w:gridSpan w:val="2"/>
            <w:tcBorders>
              <w:top w:val="nil"/>
              <w:bottom w:val="single" w:sz="2" w:space="0" w:color="auto"/>
            </w:tcBorders>
          </w:tcPr>
          <w:p w14:paraId="2973A991"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553CF6AB" w14:textId="77777777" w:rsidR="00E366E4" w:rsidRDefault="00E366E4" w:rsidP="00176550">
            <w:pPr>
              <w:rPr>
                <w:lang w:val="en-US"/>
              </w:rPr>
            </w:pPr>
            <w:r>
              <w:rPr>
                <w:lang w:val="en-US"/>
              </w:rPr>
              <w:t>3,000</w:t>
            </w:r>
          </w:p>
        </w:tc>
      </w:tr>
      <w:tr w:rsidR="00E366E4" w14:paraId="58E3200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F331AC" w14:textId="77777777" w:rsidR="00E366E4" w:rsidRDefault="00E366E4" w:rsidP="00176550">
            <w:pPr>
              <w:rPr>
                <w:lang w:val="en-US"/>
              </w:rPr>
            </w:pPr>
          </w:p>
        </w:tc>
        <w:tc>
          <w:tcPr>
            <w:tcW w:w="1276" w:type="dxa"/>
            <w:gridSpan w:val="2"/>
            <w:tcBorders>
              <w:top w:val="nil"/>
              <w:bottom w:val="single" w:sz="2" w:space="0" w:color="auto"/>
            </w:tcBorders>
            <w:vAlign w:val="center"/>
          </w:tcPr>
          <w:p w14:paraId="7DC55378"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16202772"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6A95F5D6"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16050024" w14:textId="77777777" w:rsidR="00E366E4" w:rsidRDefault="00E366E4" w:rsidP="00176550">
            <w:pPr>
              <w:rPr>
                <w:lang w:val="en-US"/>
              </w:rPr>
            </w:pPr>
            <w:r>
              <w:rPr>
                <w:lang w:val="en-US"/>
              </w:rPr>
              <w:t>0,060</w:t>
            </w:r>
          </w:p>
        </w:tc>
      </w:tr>
      <w:tr w:rsidR="00E366E4" w14:paraId="5BD4DD8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514454" w14:textId="77777777" w:rsidR="00E366E4" w:rsidRDefault="00E366E4" w:rsidP="00176550">
            <w:pPr>
              <w:rPr>
                <w:lang w:val="en-US"/>
              </w:rPr>
            </w:pPr>
          </w:p>
        </w:tc>
        <w:tc>
          <w:tcPr>
            <w:tcW w:w="1276" w:type="dxa"/>
            <w:gridSpan w:val="2"/>
            <w:tcBorders>
              <w:top w:val="nil"/>
              <w:bottom w:val="single" w:sz="2" w:space="0" w:color="auto"/>
            </w:tcBorders>
            <w:vAlign w:val="center"/>
          </w:tcPr>
          <w:p w14:paraId="74B7076E"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2CA4FAA7"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50309D8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4181B1B" w14:textId="77777777" w:rsidR="00E366E4" w:rsidRDefault="00E366E4" w:rsidP="00176550">
            <w:pPr>
              <w:rPr>
                <w:lang w:val="en-US"/>
              </w:rPr>
            </w:pPr>
            <w:r>
              <w:rPr>
                <w:lang w:val="en-US"/>
              </w:rPr>
              <w:t>0,003</w:t>
            </w:r>
          </w:p>
        </w:tc>
      </w:tr>
      <w:tr w:rsidR="00E366E4" w14:paraId="634B637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448F71" w14:textId="77777777" w:rsidR="00E366E4" w:rsidRDefault="00E366E4" w:rsidP="00176550">
            <w:pPr>
              <w:rPr>
                <w:lang w:val="en-US"/>
              </w:rPr>
            </w:pPr>
          </w:p>
        </w:tc>
        <w:tc>
          <w:tcPr>
            <w:tcW w:w="1276" w:type="dxa"/>
            <w:gridSpan w:val="2"/>
            <w:tcBorders>
              <w:top w:val="nil"/>
              <w:bottom w:val="single" w:sz="2" w:space="0" w:color="auto"/>
            </w:tcBorders>
            <w:vAlign w:val="center"/>
          </w:tcPr>
          <w:p w14:paraId="313FA962"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7251EB71"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4BC23BE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580A51E" w14:textId="77777777" w:rsidR="00E366E4" w:rsidRDefault="00E366E4" w:rsidP="00176550">
            <w:pPr>
              <w:rPr>
                <w:lang w:val="en-US"/>
              </w:rPr>
            </w:pPr>
            <w:r>
              <w:rPr>
                <w:lang w:val="en-US"/>
              </w:rPr>
              <w:t>0,018</w:t>
            </w:r>
          </w:p>
        </w:tc>
      </w:tr>
      <w:tr w:rsidR="00E366E4" w14:paraId="6EE1DD7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329D1F" w14:textId="77777777" w:rsidR="00E366E4" w:rsidRDefault="00E366E4" w:rsidP="00176550">
            <w:pPr>
              <w:rPr>
                <w:lang w:val="en-US"/>
              </w:rPr>
            </w:pPr>
          </w:p>
        </w:tc>
        <w:tc>
          <w:tcPr>
            <w:tcW w:w="1276" w:type="dxa"/>
            <w:gridSpan w:val="2"/>
            <w:tcBorders>
              <w:top w:val="nil"/>
              <w:bottom w:val="single" w:sz="2" w:space="0" w:color="auto"/>
            </w:tcBorders>
            <w:vAlign w:val="center"/>
          </w:tcPr>
          <w:p w14:paraId="56C29B82"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02D49DA0"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31AFBCF9"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DF158A1" w14:textId="77777777" w:rsidR="00E366E4" w:rsidRDefault="00E366E4" w:rsidP="00176550">
            <w:pPr>
              <w:rPr>
                <w:lang w:val="en-US"/>
              </w:rPr>
            </w:pPr>
            <w:r>
              <w:rPr>
                <w:lang w:val="en-US"/>
              </w:rPr>
              <w:t>0,036</w:t>
            </w:r>
          </w:p>
        </w:tc>
      </w:tr>
      <w:tr w:rsidR="00E366E4" w14:paraId="41E3478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FB3623" w14:textId="77777777" w:rsidR="00E366E4" w:rsidRDefault="00E366E4" w:rsidP="00176550">
            <w:pPr>
              <w:rPr>
                <w:lang w:val="en-US"/>
              </w:rPr>
            </w:pPr>
          </w:p>
        </w:tc>
        <w:tc>
          <w:tcPr>
            <w:tcW w:w="1276" w:type="dxa"/>
            <w:gridSpan w:val="2"/>
            <w:tcBorders>
              <w:top w:val="nil"/>
              <w:bottom w:val="single" w:sz="2" w:space="0" w:color="auto"/>
            </w:tcBorders>
            <w:vAlign w:val="center"/>
          </w:tcPr>
          <w:p w14:paraId="6558D738"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1C457EE0"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312110B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C8A54C7" w14:textId="77777777" w:rsidR="00E366E4" w:rsidRDefault="00E366E4" w:rsidP="00176550">
            <w:pPr>
              <w:rPr>
                <w:lang w:val="en-US"/>
              </w:rPr>
            </w:pPr>
            <w:r>
              <w:rPr>
                <w:lang w:val="en-US"/>
              </w:rPr>
              <w:t>0,006</w:t>
            </w:r>
          </w:p>
        </w:tc>
      </w:tr>
      <w:tr w:rsidR="00E366E4" w14:paraId="4D128BC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3B31AC" w14:textId="77777777" w:rsidR="00E366E4" w:rsidRDefault="00E366E4" w:rsidP="00176550">
            <w:pPr>
              <w:rPr>
                <w:lang w:val="en-US"/>
              </w:rPr>
            </w:pPr>
          </w:p>
        </w:tc>
        <w:tc>
          <w:tcPr>
            <w:tcW w:w="1276" w:type="dxa"/>
            <w:gridSpan w:val="2"/>
            <w:tcBorders>
              <w:top w:val="nil"/>
              <w:bottom w:val="single" w:sz="2" w:space="0" w:color="auto"/>
            </w:tcBorders>
            <w:vAlign w:val="center"/>
          </w:tcPr>
          <w:p w14:paraId="44ED7F75"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663F7B86"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2C72C395"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9C6074A" w14:textId="77777777" w:rsidR="00E366E4" w:rsidRDefault="00E366E4" w:rsidP="00176550">
            <w:pPr>
              <w:rPr>
                <w:lang w:val="en-US"/>
              </w:rPr>
            </w:pPr>
            <w:r>
              <w:rPr>
                <w:lang w:val="en-US"/>
              </w:rPr>
              <w:t>0,390</w:t>
            </w:r>
          </w:p>
        </w:tc>
      </w:tr>
      <w:tr w:rsidR="00E366E4" w14:paraId="4D9D0E5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885E34" w14:textId="77777777" w:rsidR="00E366E4" w:rsidRDefault="00E366E4" w:rsidP="00176550">
            <w:pPr>
              <w:rPr>
                <w:lang w:val="en-US"/>
              </w:rPr>
            </w:pPr>
          </w:p>
        </w:tc>
        <w:tc>
          <w:tcPr>
            <w:tcW w:w="1276" w:type="dxa"/>
            <w:gridSpan w:val="2"/>
            <w:tcBorders>
              <w:top w:val="nil"/>
              <w:bottom w:val="single" w:sz="2" w:space="0" w:color="auto"/>
            </w:tcBorders>
            <w:vAlign w:val="center"/>
          </w:tcPr>
          <w:p w14:paraId="1992CABB"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2F78399B"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3246C8B3"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08E4940" w14:textId="77777777" w:rsidR="00E366E4" w:rsidRDefault="00E366E4" w:rsidP="00176550">
            <w:pPr>
              <w:rPr>
                <w:lang w:val="en-US"/>
              </w:rPr>
            </w:pPr>
            <w:r>
              <w:rPr>
                <w:lang w:val="en-US"/>
              </w:rPr>
              <w:t>0,120</w:t>
            </w:r>
          </w:p>
        </w:tc>
      </w:tr>
      <w:tr w:rsidR="00E366E4" w14:paraId="3C4FF2B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3CF821" w14:textId="77777777" w:rsidR="00E366E4" w:rsidRDefault="00E366E4" w:rsidP="00176550">
            <w:pPr>
              <w:rPr>
                <w:lang w:val="en-US"/>
              </w:rPr>
            </w:pPr>
          </w:p>
        </w:tc>
        <w:tc>
          <w:tcPr>
            <w:tcW w:w="1276" w:type="dxa"/>
            <w:gridSpan w:val="2"/>
            <w:tcBorders>
              <w:top w:val="nil"/>
              <w:bottom w:val="single" w:sz="2" w:space="0" w:color="auto"/>
            </w:tcBorders>
            <w:vAlign w:val="center"/>
          </w:tcPr>
          <w:p w14:paraId="4707C482"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100A83C0"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7E6D0C07"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87359FC" w14:textId="77777777" w:rsidR="00E366E4" w:rsidRDefault="00E366E4" w:rsidP="00176550">
            <w:pPr>
              <w:rPr>
                <w:lang w:val="en-US"/>
              </w:rPr>
            </w:pPr>
            <w:r>
              <w:rPr>
                <w:lang w:val="en-US"/>
              </w:rPr>
              <w:t>0,006</w:t>
            </w:r>
          </w:p>
        </w:tc>
      </w:tr>
      <w:tr w:rsidR="00E366E4" w:rsidRPr="00EB582C" w14:paraId="1F50BA43" w14:textId="77777777" w:rsidTr="00176550">
        <w:trPr>
          <w:trHeight w:val="340"/>
        </w:trPr>
        <w:tc>
          <w:tcPr>
            <w:tcW w:w="709" w:type="dxa"/>
            <w:tcBorders>
              <w:top w:val="nil"/>
              <w:left w:val="single" w:sz="6" w:space="0" w:color="auto"/>
              <w:bottom w:val="nil"/>
              <w:right w:val="nil"/>
            </w:tcBorders>
          </w:tcPr>
          <w:p w14:paraId="621E111E"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6839B2B"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1E49058"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88263F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D431A5B"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2570467" w14:textId="77777777" w:rsidR="00E366E4" w:rsidRPr="00EB582C" w:rsidRDefault="00E366E4" w:rsidP="00176550">
            <w:pPr>
              <w:rPr>
                <w:lang w:val="en-US"/>
              </w:rPr>
            </w:pPr>
          </w:p>
        </w:tc>
      </w:tr>
      <w:tr w:rsidR="00E366E4" w14:paraId="0355D5E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0663D2" w14:textId="77777777" w:rsidR="00E366E4" w:rsidRDefault="00E366E4" w:rsidP="00176550">
            <w:pPr>
              <w:rPr>
                <w:lang w:val="en-US"/>
              </w:rPr>
            </w:pPr>
            <w:r>
              <w:rPr>
                <w:lang w:val="en-US"/>
              </w:rPr>
              <w:t>48</w:t>
            </w:r>
          </w:p>
        </w:tc>
        <w:tc>
          <w:tcPr>
            <w:tcW w:w="1276" w:type="dxa"/>
            <w:gridSpan w:val="2"/>
            <w:tcBorders>
              <w:top w:val="single" w:sz="4" w:space="0" w:color="auto"/>
              <w:bottom w:val="single" w:sz="4" w:space="0" w:color="auto"/>
            </w:tcBorders>
          </w:tcPr>
          <w:p w14:paraId="4B305411" w14:textId="77777777" w:rsidR="00E366E4" w:rsidRDefault="00E366E4" w:rsidP="00176550">
            <w:pPr>
              <w:rPr>
                <w:lang w:val="en-US"/>
              </w:rPr>
            </w:pPr>
            <w:r>
              <w:rPr>
                <w:lang w:val="en-US"/>
              </w:rPr>
              <w:t>08-03-575-1</w:t>
            </w:r>
          </w:p>
          <w:p w14:paraId="1815F5DB"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D8598B2"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Dispozitiv sau aparat demontat inainte de transportare  (Declansator independent modular 1P, 230V)</w:t>
            </w:r>
            <w:r>
              <w:rPr>
                <w:rFonts w:ascii="Times New Roman CYR" w:hAnsi="Times New Roman CYR" w:cs="Times New Roman CYR"/>
                <w:sz w:val="16"/>
                <w:szCs w:val="16"/>
                <w:lang w:val="en-US"/>
              </w:rPr>
              <w:t xml:space="preserve"> </w:t>
            </w:r>
          </w:p>
          <w:p w14:paraId="293F98BE"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7D36DB8"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524E444" w14:textId="77777777" w:rsidR="00E366E4" w:rsidRDefault="00E366E4" w:rsidP="00176550">
            <w:pPr>
              <w:jc w:val="center"/>
              <w:rPr>
                <w:lang w:val="en-US"/>
              </w:rPr>
            </w:pPr>
            <w:r>
              <w:rPr>
                <w:lang w:val="en-US"/>
              </w:rPr>
              <w:t>1,000</w:t>
            </w:r>
          </w:p>
        </w:tc>
      </w:tr>
      <w:tr w:rsidR="00E366E4" w14:paraId="5BEB620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FCBB0B" w14:textId="77777777" w:rsidR="00E366E4" w:rsidRDefault="00E366E4" w:rsidP="00176550">
            <w:pPr>
              <w:rPr>
                <w:lang w:val="en-US"/>
              </w:rPr>
            </w:pPr>
          </w:p>
        </w:tc>
        <w:tc>
          <w:tcPr>
            <w:tcW w:w="1276" w:type="dxa"/>
            <w:gridSpan w:val="2"/>
            <w:tcBorders>
              <w:top w:val="nil"/>
              <w:bottom w:val="single" w:sz="2" w:space="0" w:color="auto"/>
            </w:tcBorders>
            <w:vAlign w:val="center"/>
          </w:tcPr>
          <w:p w14:paraId="10A05596"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720024FE"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0A982BBF"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0AD30173" w14:textId="77777777" w:rsidR="00E366E4" w:rsidRDefault="00E366E4" w:rsidP="00176550">
            <w:pPr>
              <w:rPr>
                <w:lang w:val="en-US"/>
              </w:rPr>
            </w:pPr>
            <w:r>
              <w:rPr>
                <w:lang w:val="en-US"/>
              </w:rPr>
              <w:t>1,120</w:t>
            </w:r>
          </w:p>
        </w:tc>
      </w:tr>
      <w:tr w:rsidR="00E366E4" w14:paraId="261DB78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1DA5A6" w14:textId="77777777" w:rsidR="00E366E4" w:rsidRDefault="00E366E4" w:rsidP="00176550">
            <w:pPr>
              <w:rPr>
                <w:lang w:val="en-US"/>
              </w:rPr>
            </w:pPr>
          </w:p>
        </w:tc>
        <w:tc>
          <w:tcPr>
            <w:tcW w:w="1276" w:type="dxa"/>
            <w:gridSpan w:val="2"/>
            <w:tcBorders>
              <w:top w:val="nil"/>
              <w:bottom w:val="single" w:sz="2" w:space="0" w:color="auto"/>
            </w:tcBorders>
            <w:vAlign w:val="center"/>
          </w:tcPr>
          <w:p w14:paraId="3C68C718"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1AAAABE1"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2090872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39D56F4" w14:textId="77777777" w:rsidR="00E366E4" w:rsidRDefault="00E366E4" w:rsidP="00176550">
            <w:pPr>
              <w:rPr>
                <w:lang w:val="en-US"/>
              </w:rPr>
            </w:pPr>
            <w:r>
              <w:rPr>
                <w:lang w:val="en-US"/>
              </w:rPr>
              <w:t>0,020</w:t>
            </w:r>
          </w:p>
        </w:tc>
      </w:tr>
      <w:tr w:rsidR="00E366E4" w14:paraId="2CCE4B4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170E5C" w14:textId="77777777" w:rsidR="00E366E4" w:rsidRDefault="00E366E4" w:rsidP="00176550">
            <w:pPr>
              <w:rPr>
                <w:lang w:val="en-US"/>
              </w:rPr>
            </w:pPr>
          </w:p>
        </w:tc>
        <w:tc>
          <w:tcPr>
            <w:tcW w:w="1276" w:type="dxa"/>
            <w:gridSpan w:val="2"/>
            <w:tcBorders>
              <w:top w:val="nil"/>
              <w:bottom w:val="single" w:sz="2" w:space="0" w:color="auto"/>
            </w:tcBorders>
            <w:vAlign w:val="center"/>
          </w:tcPr>
          <w:p w14:paraId="588EC878"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78AD96C1"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367D7149"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56FCB13" w14:textId="77777777" w:rsidR="00E366E4" w:rsidRDefault="00E366E4" w:rsidP="00176550">
            <w:pPr>
              <w:rPr>
                <w:lang w:val="en-US"/>
              </w:rPr>
            </w:pPr>
            <w:r>
              <w:rPr>
                <w:lang w:val="en-US"/>
              </w:rPr>
              <w:t>0,002</w:t>
            </w:r>
          </w:p>
        </w:tc>
      </w:tr>
      <w:tr w:rsidR="00E366E4" w14:paraId="3BDBBA2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2BBA0B" w14:textId="77777777" w:rsidR="00E366E4" w:rsidRDefault="00E366E4" w:rsidP="00176550">
            <w:pPr>
              <w:rPr>
                <w:lang w:val="en-US"/>
              </w:rPr>
            </w:pPr>
          </w:p>
        </w:tc>
        <w:tc>
          <w:tcPr>
            <w:tcW w:w="1276" w:type="dxa"/>
            <w:gridSpan w:val="2"/>
            <w:tcBorders>
              <w:top w:val="nil"/>
              <w:bottom w:val="single" w:sz="2" w:space="0" w:color="auto"/>
            </w:tcBorders>
            <w:vAlign w:val="center"/>
          </w:tcPr>
          <w:p w14:paraId="058CEF26"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0ABF2C4C"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63131404"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DF3C50F" w14:textId="77777777" w:rsidR="00E366E4" w:rsidRDefault="00E366E4" w:rsidP="00176550">
            <w:pPr>
              <w:rPr>
                <w:lang w:val="en-US"/>
              </w:rPr>
            </w:pPr>
            <w:r>
              <w:rPr>
                <w:lang w:val="en-US"/>
              </w:rPr>
              <w:t>0,002</w:t>
            </w:r>
          </w:p>
        </w:tc>
      </w:tr>
      <w:tr w:rsidR="00E366E4" w:rsidRPr="00EB582C" w14:paraId="3CD39E11" w14:textId="77777777" w:rsidTr="00176550">
        <w:trPr>
          <w:trHeight w:val="340"/>
        </w:trPr>
        <w:tc>
          <w:tcPr>
            <w:tcW w:w="709" w:type="dxa"/>
            <w:tcBorders>
              <w:top w:val="nil"/>
              <w:left w:val="single" w:sz="6" w:space="0" w:color="auto"/>
              <w:bottom w:val="nil"/>
              <w:right w:val="nil"/>
            </w:tcBorders>
          </w:tcPr>
          <w:p w14:paraId="77820F36"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38E73AA"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AF83413"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EF28549"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8F006D3"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B42CD88" w14:textId="77777777" w:rsidR="00E366E4" w:rsidRPr="00EB582C" w:rsidRDefault="00E366E4" w:rsidP="00176550">
            <w:pPr>
              <w:rPr>
                <w:lang w:val="en-US"/>
              </w:rPr>
            </w:pPr>
          </w:p>
        </w:tc>
      </w:tr>
      <w:tr w:rsidR="00E366E4" w14:paraId="6EC473C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63CCD7" w14:textId="77777777" w:rsidR="00E366E4" w:rsidRDefault="00E366E4" w:rsidP="00176550">
            <w:pPr>
              <w:rPr>
                <w:lang w:val="en-US"/>
              </w:rPr>
            </w:pPr>
            <w:r>
              <w:rPr>
                <w:lang w:val="en-US"/>
              </w:rPr>
              <w:t>49</w:t>
            </w:r>
          </w:p>
        </w:tc>
        <w:tc>
          <w:tcPr>
            <w:tcW w:w="1276" w:type="dxa"/>
            <w:gridSpan w:val="2"/>
            <w:tcBorders>
              <w:top w:val="single" w:sz="4" w:space="0" w:color="auto"/>
              <w:bottom w:val="single" w:sz="4" w:space="0" w:color="auto"/>
            </w:tcBorders>
          </w:tcPr>
          <w:p w14:paraId="18B625B5" w14:textId="77777777" w:rsidR="00E366E4" w:rsidRDefault="00E366E4" w:rsidP="00176550">
            <w:pPr>
              <w:rPr>
                <w:lang w:val="en-US"/>
              </w:rPr>
            </w:pPr>
            <w:r>
              <w:rPr>
                <w:lang w:val="en-US"/>
              </w:rPr>
              <w:t>Pret de piata</w:t>
            </w:r>
          </w:p>
          <w:p w14:paraId="1ED13CD0"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C16C9E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Sina N 100A</w:t>
            </w:r>
            <w:r>
              <w:rPr>
                <w:rFonts w:ascii="Times New Roman CYR" w:hAnsi="Times New Roman CYR" w:cs="Times New Roman CYR"/>
                <w:sz w:val="16"/>
                <w:szCs w:val="16"/>
                <w:lang w:val="en-US"/>
              </w:rPr>
              <w:t xml:space="preserve"> </w:t>
            </w:r>
          </w:p>
          <w:p w14:paraId="714CBB0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7AFA4AE"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84D766A" w14:textId="77777777" w:rsidR="00E366E4" w:rsidRDefault="00E366E4" w:rsidP="00176550">
            <w:pPr>
              <w:jc w:val="center"/>
              <w:rPr>
                <w:lang w:val="en-US"/>
              </w:rPr>
            </w:pPr>
            <w:r>
              <w:rPr>
                <w:lang w:val="en-US"/>
              </w:rPr>
              <w:t>1,000</w:t>
            </w:r>
          </w:p>
        </w:tc>
      </w:tr>
      <w:tr w:rsidR="00E366E4" w14:paraId="5E55289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99BC9C" w14:textId="77777777" w:rsidR="00E366E4" w:rsidRDefault="00E366E4" w:rsidP="00176550">
            <w:pPr>
              <w:rPr>
                <w:lang w:val="en-US"/>
              </w:rPr>
            </w:pPr>
          </w:p>
        </w:tc>
        <w:tc>
          <w:tcPr>
            <w:tcW w:w="1276" w:type="dxa"/>
            <w:gridSpan w:val="2"/>
            <w:tcBorders>
              <w:top w:val="nil"/>
              <w:bottom w:val="single" w:sz="2" w:space="0" w:color="auto"/>
            </w:tcBorders>
            <w:vAlign w:val="center"/>
          </w:tcPr>
          <w:p w14:paraId="01E56C24" w14:textId="77777777" w:rsidR="00E366E4" w:rsidRDefault="00E366E4" w:rsidP="00176550">
            <w:pPr>
              <w:jc w:val="center"/>
              <w:rPr>
                <w:sz w:val="16"/>
                <w:szCs w:val="16"/>
                <w:lang w:val="en-US"/>
              </w:rPr>
            </w:pPr>
            <w:r>
              <w:rPr>
                <w:sz w:val="16"/>
                <w:szCs w:val="16"/>
                <w:lang w:val="en-US"/>
              </w:rPr>
              <w:t>5891237-1</w:t>
            </w:r>
          </w:p>
        </w:tc>
        <w:tc>
          <w:tcPr>
            <w:tcW w:w="4252" w:type="dxa"/>
            <w:gridSpan w:val="3"/>
            <w:tcBorders>
              <w:top w:val="nil"/>
              <w:bottom w:val="single" w:sz="2" w:space="0" w:color="auto"/>
            </w:tcBorders>
          </w:tcPr>
          <w:p w14:paraId="59724EC9" w14:textId="77777777" w:rsidR="00E366E4" w:rsidRDefault="00E366E4" w:rsidP="00176550">
            <w:pPr>
              <w:rPr>
                <w:lang w:val="en-US"/>
              </w:rPr>
            </w:pPr>
            <w:r>
              <w:rPr>
                <w:lang w:val="en-US"/>
              </w:rPr>
              <w:t>Sina N 100A</w:t>
            </w:r>
          </w:p>
        </w:tc>
        <w:tc>
          <w:tcPr>
            <w:tcW w:w="993" w:type="dxa"/>
            <w:gridSpan w:val="2"/>
            <w:tcBorders>
              <w:top w:val="nil"/>
              <w:bottom w:val="single" w:sz="2" w:space="0" w:color="auto"/>
            </w:tcBorders>
          </w:tcPr>
          <w:p w14:paraId="114552B8"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B8311F8" w14:textId="77777777" w:rsidR="00E366E4" w:rsidRDefault="00E366E4" w:rsidP="00176550">
            <w:pPr>
              <w:rPr>
                <w:lang w:val="en-US"/>
              </w:rPr>
            </w:pPr>
            <w:r>
              <w:rPr>
                <w:lang w:val="en-US"/>
              </w:rPr>
              <w:t>1,000</w:t>
            </w:r>
          </w:p>
        </w:tc>
      </w:tr>
      <w:tr w:rsidR="00E366E4" w:rsidRPr="00EB582C" w14:paraId="13BAF78D" w14:textId="77777777" w:rsidTr="00176550">
        <w:trPr>
          <w:trHeight w:val="340"/>
        </w:trPr>
        <w:tc>
          <w:tcPr>
            <w:tcW w:w="709" w:type="dxa"/>
            <w:tcBorders>
              <w:top w:val="nil"/>
              <w:left w:val="single" w:sz="6" w:space="0" w:color="auto"/>
              <w:bottom w:val="nil"/>
              <w:right w:val="nil"/>
            </w:tcBorders>
          </w:tcPr>
          <w:p w14:paraId="040400DB"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8A181AA"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6F821C3"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83408DD"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F44C3A7"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C12AE71" w14:textId="77777777" w:rsidR="00E366E4" w:rsidRPr="00EB582C" w:rsidRDefault="00E366E4" w:rsidP="00176550">
            <w:pPr>
              <w:rPr>
                <w:lang w:val="en-US"/>
              </w:rPr>
            </w:pPr>
          </w:p>
        </w:tc>
      </w:tr>
      <w:tr w:rsidR="00E366E4" w14:paraId="036979A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B78F2D" w14:textId="77777777" w:rsidR="00E366E4" w:rsidRDefault="00E366E4" w:rsidP="00176550">
            <w:pPr>
              <w:rPr>
                <w:lang w:val="en-US"/>
              </w:rPr>
            </w:pPr>
            <w:r>
              <w:rPr>
                <w:lang w:val="en-US"/>
              </w:rPr>
              <w:t>50</w:t>
            </w:r>
          </w:p>
        </w:tc>
        <w:tc>
          <w:tcPr>
            <w:tcW w:w="1276" w:type="dxa"/>
            <w:gridSpan w:val="2"/>
            <w:tcBorders>
              <w:top w:val="single" w:sz="4" w:space="0" w:color="auto"/>
              <w:bottom w:val="single" w:sz="4" w:space="0" w:color="auto"/>
            </w:tcBorders>
          </w:tcPr>
          <w:p w14:paraId="4AFC789B" w14:textId="77777777" w:rsidR="00E366E4" w:rsidRDefault="00E366E4" w:rsidP="00176550">
            <w:pPr>
              <w:rPr>
                <w:lang w:val="en-US"/>
              </w:rPr>
            </w:pPr>
            <w:r>
              <w:rPr>
                <w:lang w:val="en-US"/>
              </w:rPr>
              <w:t>Pret de piata</w:t>
            </w:r>
          </w:p>
          <w:p w14:paraId="52ABA22E"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D79B0AE"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Sina PE 100A</w:t>
            </w:r>
            <w:r>
              <w:rPr>
                <w:rFonts w:ascii="Times New Roman CYR" w:hAnsi="Times New Roman CYR" w:cs="Times New Roman CYR"/>
                <w:sz w:val="16"/>
                <w:szCs w:val="16"/>
                <w:lang w:val="en-US"/>
              </w:rPr>
              <w:t xml:space="preserve"> </w:t>
            </w:r>
          </w:p>
          <w:p w14:paraId="607BC14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6B19D61"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6EF3FA5" w14:textId="77777777" w:rsidR="00E366E4" w:rsidRDefault="00E366E4" w:rsidP="00176550">
            <w:pPr>
              <w:jc w:val="center"/>
              <w:rPr>
                <w:lang w:val="en-US"/>
              </w:rPr>
            </w:pPr>
            <w:r>
              <w:rPr>
                <w:lang w:val="en-US"/>
              </w:rPr>
              <w:t>1,000</w:t>
            </w:r>
          </w:p>
        </w:tc>
      </w:tr>
      <w:tr w:rsidR="00E366E4" w14:paraId="74B3F0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6BE36B" w14:textId="77777777" w:rsidR="00E366E4" w:rsidRDefault="00E366E4" w:rsidP="00176550">
            <w:pPr>
              <w:rPr>
                <w:lang w:val="en-US"/>
              </w:rPr>
            </w:pPr>
          </w:p>
        </w:tc>
        <w:tc>
          <w:tcPr>
            <w:tcW w:w="1276" w:type="dxa"/>
            <w:gridSpan w:val="2"/>
            <w:tcBorders>
              <w:top w:val="nil"/>
              <w:bottom w:val="single" w:sz="2" w:space="0" w:color="auto"/>
            </w:tcBorders>
            <w:vAlign w:val="center"/>
          </w:tcPr>
          <w:p w14:paraId="46002FC0" w14:textId="77777777" w:rsidR="00E366E4" w:rsidRDefault="00E366E4" w:rsidP="00176550">
            <w:pPr>
              <w:jc w:val="center"/>
              <w:rPr>
                <w:sz w:val="16"/>
                <w:szCs w:val="16"/>
                <w:lang w:val="en-US"/>
              </w:rPr>
            </w:pPr>
            <w:r>
              <w:rPr>
                <w:sz w:val="16"/>
                <w:szCs w:val="16"/>
                <w:lang w:val="en-US"/>
              </w:rPr>
              <w:t>5891237-2</w:t>
            </w:r>
          </w:p>
        </w:tc>
        <w:tc>
          <w:tcPr>
            <w:tcW w:w="4252" w:type="dxa"/>
            <w:gridSpan w:val="3"/>
            <w:tcBorders>
              <w:top w:val="nil"/>
              <w:bottom w:val="single" w:sz="2" w:space="0" w:color="auto"/>
            </w:tcBorders>
          </w:tcPr>
          <w:p w14:paraId="1034B537" w14:textId="77777777" w:rsidR="00E366E4" w:rsidRDefault="00E366E4" w:rsidP="00176550">
            <w:pPr>
              <w:rPr>
                <w:lang w:val="en-US"/>
              </w:rPr>
            </w:pPr>
            <w:r>
              <w:rPr>
                <w:lang w:val="en-US"/>
              </w:rPr>
              <w:t>Sina PE 100A</w:t>
            </w:r>
          </w:p>
        </w:tc>
        <w:tc>
          <w:tcPr>
            <w:tcW w:w="993" w:type="dxa"/>
            <w:gridSpan w:val="2"/>
            <w:tcBorders>
              <w:top w:val="nil"/>
              <w:bottom w:val="single" w:sz="2" w:space="0" w:color="auto"/>
            </w:tcBorders>
          </w:tcPr>
          <w:p w14:paraId="5118C377"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E0F86D2" w14:textId="77777777" w:rsidR="00E366E4" w:rsidRDefault="00E366E4" w:rsidP="00176550">
            <w:pPr>
              <w:rPr>
                <w:lang w:val="en-US"/>
              </w:rPr>
            </w:pPr>
            <w:r>
              <w:rPr>
                <w:lang w:val="en-US"/>
              </w:rPr>
              <w:t>1,000</w:t>
            </w:r>
          </w:p>
        </w:tc>
      </w:tr>
      <w:tr w:rsidR="00E366E4" w:rsidRPr="00EB582C" w14:paraId="153682A2" w14:textId="77777777" w:rsidTr="00176550">
        <w:trPr>
          <w:trHeight w:val="340"/>
        </w:trPr>
        <w:tc>
          <w:tcPr>
            <w:tcW w:w="709" w:type="dxa"/>
            <w:tcBorders>
              <w:top w:val="nil"/>
              <w:left w:val="single" w:sz="6" w:space="0" w:color="auto"/>
              <w:bottom w:val="nil"/>
              <w:right w:val="nil"/>
            </w:tcBorders>
          </w:tcPr>
          <w:p w14:paraId="362E3DEA"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70A0C0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477D4AF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CB152A0"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9BB91C1"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BD3537C" w14:textId="77777777" w:rsidR="00E366E4" w:rsidRPr="00EB582C" w:rsidRDefault="00E366E4" w:rsidP="00176550">
            <w:pPr>
              <w:rPr>
                <w:lang w:val="en-US"/>
              </w:rPr>
            </w:pPr>
          </w:p>
        </w:tc>
      </w:tr>
      <w:tr w:rsidR="00E366E4" w14:paraId="777EDE2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3E385F" w14:textId="77777777" w:rsidR="00E366E4" w:rsidRDefault="00E366E4" w:rsidP="00176550">
            <w:pPr>
              <w:rPr>
                <w:lang w:val="en-US"/>
              </w:rPr>
            </w:pPr>
            <w:r>
              <w:rPr>
                <w:lang w:val="en-US"/>
              </w:rPr>
              <w:t>51</w:t>
            </w:r>
          </w:p>
        </w:tc>
        <w:tc>
          <w:tcPr>
            <w:tcW w:w="1276" w:type="dxa"/>
            <w:gridSpan w:val="2"/>
            <w:tcBorders>
              <w:top w:val="single" w:sz="4" w:space="0" w:color="auto"/>
              <w:bottom w:val="single" w:sz="4" w:space="0" w:color="auto"/>
            </w:tcBorders>
          </w:tcPr>
          <w:p w14:paraId="59058534" w14:textId="77777777" w:rsidR="00E366E4" w:rsidRDefault="00E366E4" w:rsidP="00176550">
            <w:pPr>
              <w:rPr>
                <w:lang w:val="en-US"/>
              </w:rPr>
            </w:pPr>
            <w:r>
              <w:rPr>
                <w:lang w:val="en-US"/>
              </w:rPr>
              <w:t>RpEP18A</w:t>
            </w:r>
          </w:p>
          <w:p w14:paraId="43D3FCE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69ACC31"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Aplicarea inscriptiilor (Autocolant  - Pericol de electrocutare)</w:t>
            </w:r>
            <w:r>
              <w:rPr>
                <w:rFonts w:ascii="Times New Roman CYR" w:hAnsi="Times New Roman CYR" w:cs="Times New Roman CYR"/>
                <w:sz w:val="16"/>
                <w:szCs w:val="16"/>
                <w:lang w:val="en-US"/>
              </w:rPr>
              <w:t xml:space="preserve"> </w:t>
            </w:r>
          </w:p>
          <w:p w14:paraId="6B98413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B0A33B8"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16EECCA" w14:textId="77777777" w:rsidR="00E366E4" w:rsidRDefault="00E366E4" w:rsidP="00176550">
            <w:pPr>
              <w:jc w:val="center"/>
              <w:rPr>
                <w:lang w:val="en-US"/>
              </w:rPr>
            </w:pPr>
            <w:r>
              <w:rPr>
                <w:lang w:val="en-US"/>
              </w:rPr>
              <w:t>1,000</w:t>
            </w:r>
          </w:p>
        </w:tc>
      </w:tr>
      <w:tr w:rsidR="00E366E4" w14:paraId="00BBDE3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1D0655" w14:textId="77777777" w:rsidR="00E366E4" w:rsidRDefault="00E366E4" w:rsidP="00176550">
            <w:pPr>
              <w:rPr>
                <w:lang w:val="en-US"/>
              </w:rPr>
            </w:pPr>
          </w:p>
        </w:tc>
        <w:tc>
          <w:tcPr>
            <w:tcW w:w="1276" w:type="dxa"/>
            <w:gridSpan w:val="2"/>
            <w:tcBorders>
              <w:top w:val="nil"/>
              <w:bottom w:val="single" w:sz="2" w:space="0" w:color="auto"/>
            </w:tcBorders>
            <w:vAlign w:val="center"/>
          </w:tcPr>
          <w:p w14:paraId="4988E370" w14:textId="77777777" w:rsidR="00E366E4" w:rsidRDefault="00E366E4" w:rsidP="00176550">
            <w:pPr>
              <w:jc w:val="center"/>
              <w:rPr>
                <w:sz w:val="16"/>
                <w:szCs w:val="16"/>
                <w:lang w:val="en-US"/>
              </w:rPr>
            </w:pPr>
            <w:r>
              <w:rPr>
                <w:sz w:val="16"/>
                <w:szCs w:val="16"/>
                <w:lang w:val="en-US"/>
              </w:rPr>
              <w:t>7137010011510</w:t>
            </w:r>
          </w:p>
        </w:tc>
        <w:tc>
          <w:tcPr>
            <w:tcW w:w="4252" w:type="dxa"/>
            <w:gridSpan w:val="3"/>
            <w:tcBorders>
              <w:top w:val="nil"/>
              <w:bottom w:val="single" w:sz="2" w:space="0" w:color="auto"/>
            </w:tcBorders>
          </w:tcPr>
          <w:p w14:paraId="238A237E" w14:textId="77777777" w:rsidR="00E366E4" w:rsidRDefault="00E366E4" w:rsidP="00176550">
            <w:pPr>
              <w:rPr>
                <w:lang w:val="en-US"/>
              </w:rPr>
            </w:pPr>
            <w:r>
              <w:rPr>
                <w:lang w:val="en-US"/>
              </w:rPr>
              <w:t>Electromontor</w:t>
            </w:r>
          </w:p>
        </w:tc>
        <w:tc>
          <w:tcPr>
            <w:tcW w:w="993" w:type="dxa"/>
            <w:gridSpan w:val="2"/>
            <w:tcBorders>
              <w:top w:val="nil"/>
              <w:bottom w:val="single" w:sz="2" w:space="0" w:color="auto"/>
            </w:tcBorders>
          </w:tcPr>
          <w:p w14:paraId="05807085"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2B694654" w14:textId="77777777" w:rsidR="00E366E4" w:rsidRDefault="00E366E4" w:rsidP="00176550">
            <w:pPr>
              <w:rPr>
                <w:lang w:val="en-US"/>
              </w:rPr>
            </w:pPr>
            <w:r>
              <w:rPr>
                <w:lang w:val="en-US"/>
              </w:rPr>
              <w:t>0,180</w:t>
            </w:r>
          </w:p>
        </w:tc>
      </w:tr>
      <w:tr w:rsidR="00E366E4" w:rsidRPr="00EB582C" w14:paraId="06C52DB0" w14:textId="77777777" w:rsidTr="00176550">
        <w:trPr>
          <w:trHeight w:val="340"/>
        </w:trPr>
        <w:tc>
          <w:tcPr>
            <w:tcW w:w="709" w:type="dxa"/>
            <w:tcBorders>
              <w:top w:val="nil"/>
              <w:left w:val="single" w:sz="6" w:space="0" w:color="auto"/>
              <w:bottom w:val="nil"/>
              <w:right w:val="nil"/>
            </w:tcBorders>
          </w:tcPr>
          <w:p w14:paraId="42485AFD"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CD77D8A"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1F81670"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581918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6B94695"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CD587BC" w14:textId="77777777" w:rsidR="00E366E4" w:rsidRPr="00EB582C" w:rsidRDefault="00E366E4" w:rsidP="00176550">
            <w:pPr>
              <w:rPr>
                <w:lang w:val="en-US"/>
              </w:rPr>
            </w:pPr>
          </w:p>
        </w:tc>
      </w:tr>
      <w:tr w:rsidR="00E366E4" w14:paraId="6ADD147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766C1D" w14:textId="77777777" w:rsidR="00E366E4" w:rsidRDefault="00E366E4" w:rsidP="00176550">
            <w:pPr>
              <w:rPr>
                <w:lang w:val="en-US"/>
              </w:rPr>
            </w:pPr>
            <w:r>
              <w:rPr>
                <w:lang w:val="en-US"/>
              </w:rPr>
              <w:t>52</w:t>
            </w:r>
          </w:p>
        </w:tc>
        <w:tc>
          <w:tcPr>
            <w:tcW w:w="1276" w:type="dxa"/>
            <w:gridSpan w:val="2"/>
            <w:tcBorders>
              <w:top w:val="single" w:sz="4" w:space="0" w:color="auto"/>
              <w:bottom w:val="single" w:sz="4" w:space="0" w:color="auto"/>
            </w:tcBorders>
          </w:tcPr>
          <w:p w14:paraId="3B1E70B3" w14:textId="77777777" w:rsidR="00E366E4" w:rsidRDefault="00E366E4" w:rsidP="00176550">
            <w:pPr>
              <w:rPr>
                <w:lang w:val="en-US"/>
              </w:rPr>
            </w:pPr>
            <w:r>
              <w:rPr>
                <w:lang w:val="en-US"/>
              </w:rPr>
              <w:t>Pret de piata</w:t>
            </w:r>
          </w:p>
          <w:p w14:paraId="19D6468A"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C5CE8DC"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Autocolant  - Pericol de electrocutare</w:t>
            </w:r>
            <w:r>
              <w:rPr>
                <w:rFonts w:ascii="Times New Roman CYR" w:hAnsi="Times New Roman CYR" w:cs="Times New Roman CYR"/>
                <w:sz w:val="16"/>
                <w:szCs w:val="16"/>
                <w:lang w:val="en-US"/>
              </w:rPr>
              <w:t xml:space="preserve"> </w:t>
            </w:r>
          </w:p>
          <w:p w14:paraId="235E19C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C0F1F82"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B38BDFB" w14:textId="77777777" w:rsidR="00E366E4" w:rsidRDefault="00E366E4" w:rsidP="00176550">
            <w:pPr>
              <w:jc w:val="center"/>
              <w:rPr>
                <w:lang w:val="en-US"/>
              </w:rPr>
            </w:pPr>
            <w:r>
              <w:rPr>
                <w:lang w:val="en-US"/>
              </w:rPr>
              <w:t>1,000</w:t>
            </w:r>
          </w:p>
        </w:tc>
      </w:tr>
      <w:tr w:rsidR="00E366E4" w14:paraId="2612710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67ABC5" w14:textId="77777777" w:rsidR="00E366E4" w:rsidRDefault="00E366E4" w:rsidP="00176550">
            <w:pPr>
              <w:rPr>
                <w:lang w:val="en-US"/>
              </w:rPr>
            </w:pPr>
          </w:p>
        </w:tc>
        <w:tc>
          <w:tcPr>
            <w:tcW w:w="1276" w:type="dxa"/>
            <w:gridSpan w:val="2"/>
            <w:tcBorders>
              <w:top w:val="nil"/>
              <w:bottom w:val="single" w:sz="2" w:space="0" w:color="auto"/>
            </w:tcBorders>
            <w:vAlign w:val="center"/>
          </w:tcPr>
          <w:p w14:paraId="2A356C6D" w14:textId="77777777" w:rsidR="00E366E4" w:rsidRDefault="00E366E4" w:rsidP="00176550">
            <w:pPr>
              <w:jc w:val="center"/>
              <w:rPr>
                <w:sz w:val="16"/>
                <w:szCs w:val="16"/>
                <w:lang w:val="en-US"/>
              </w:rPr>
            </w:pPr>
            <w:r>
              <w:rPr>
                <w:sz w:val="16"/>
                <w:szCs w:val="16"/>
                <w:lang w:val="en-US"/>
              </w:rPr>
              <w:t>55669945k8</w:t>
            </w:r>
          </w:p>
        </w:tc>
        <w:tc>
          <w:tcPr>
            <w:tcW w:w="4252" w:type="dxa"/>
            <w:gridSpan w:val="3"/>
            <w:tcBorders>
              <w:top w:val="nil"/>
              <w:bottom w:val="single" w:sz="2" w:space="0" w:color="auto"/>
            </w:tcBorders>
          </w:tcPr>
          <w:p w14:paraId="5E8D4C7D" w14:textId="77777777" w:rsidR="00E366E4" w:rsidRDefault="00E366E4" w:rsidP="00176550">
            <w:pPr>
              <w:rPr>
                <w:lang w:val="en-US"/>
              </w:rPr>
            </w:pPr>
            <w:r>
              <w:rPr>
                <w:lang w:val="en-US"/>
              </w:rPr>
              <w:t>Autocolant  - Pericol de electrocutare</w:t>
            </w:r>
          </w:p>
        </w:tc>
        <w:tc>
          <w:tcPr>
            <w:tcW w:w="993" w:type="dxa"/>
            <w:gridSpan w:val="2"/>
            <w:tcBorders>
              <w:top w:val="nil"/>
              <w:bottom w:val="single" w:sz="2" w:space="0" w:color="auto"/>
            </w:tcBorders>
          </w:tcPr>
          <w:p w14:paraId="6DBC4EC5"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C26C2F7" w14:textId="77777777" w:rsidR="00E366E4" w:rsidRDefault="00E366E4" w:rsidP="00176550">
            <w:pPr>
              <w:rPr>
                <w:lang w:val="en-US"/>
              </w:rPr>
            </w:pPr>
            <w:r>
              <w:rPr>
                <w:lang w:val="en-US"/>
              </w:rPr>
              <w:t>1,000</w:t>
            </w:r>
          </w:p>
        </w:tc>
      </w:tr>
      <w:tr w:rsidR="00E366E4" w:rsidRPr="00EB582C" w14:paraId="795DD464" w14:textId="77777777" w:rsidTr="00176550">
        <w:trPr>
          <w:trHeight w:val="340"/>
        </w:trPr>
        <w:tc>
          <w:tcPr>
            <w:tcW w:w="709" w:type="dxa"/>
            <w:tcBorders>
              <w:top w:val="nil"/>
              <w:left w:val="single" w:sz="6" w:space="0" w:color="auto"/>
              <w:bottom w:val="nil"/>
              <w:right w:val="nil"/>
            </w:tcBorders>
          </w:tcPr>
          <w:p w14:paraId="2C87A1D1"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A579B33"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DE9F049"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2B3E48E"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A53F2BA"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193ACEC" w14:textId="77777777" w:rsidR="00E366E4" w:rsidRPr="00EB582C" w:rsidRDefault="00E366E4" w:rsidP="00176550">
            <w:pPr>
              <w:rPr>
                <w:lang w:val="en-US"/>
              </w:rPr>
            </w:pPr>
          </w:p>
        </w:tc>
      </w:tr>
      <w:tr w:rsidR="00E366E4" w14:paraId="14BFFB0E"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FA9E76F" w14:textId="77777777" w:rsidR="00E366E4" w:rsidRDefault="00E366E4" w:rsidP="00176550">
            <w:pPr>
              <w:rPr>
                <w:sz w:val="8"/>
                <w:szCs w:val="8"/>
                <w:lang w:val="en-US"/>
              </w:rPr>
            </w:pPr>
          </w:p>
        </w:tc>
        <w:tc>
          <w:tcPr>
            <w:tcW w:w="1276" w:type="dxa"/>
            <w:gridSpan w:val="2"/>
            <w:tcBorders>
              <w:left w:val="nil"/>
              <w:bottom w:val="nil"/>
              <w:right w:val="nil"/>
            </w:tcBorders>
          </w:tcPr>
          <w:p w14:paraId="54203E67" w14:textId="77777777" w:rsidR="00E366E4" w:rsidRDefault="00E366E4" w:rsidP="00176550">
            <w:pPr>
              <w:rPr>
                <w:sz w:val="8"/>
                <w:szCs w:val="8"/>
                <w:lang w:val="en-US"/>
              </w:rPr>
            </w:pPr>
          </w:p>
        </w:tc>
        <w:tc>
          <w:tcPr>
            <w:tcW w:w="3402" w:type="dxa"/>
            <w:gridSpan w:val="2"/>
            <w:tcBorders>
              <w:left w:val="nil"/>
              <w:bottom w:val="nil"/>
              <w:right w:val="nil"/>
            </w:tcBorders>
          </w:tcPr>
          <w:p w14:paraId="7406CE48" w14:textId="77777777" w:rsidR="00E366E4" w:rsidRDefault="00E366E4" w:rsidP="00176550">
            <w:pPr>
              <w:rPr>
                <w:sz w:val="8"/>
                <w:szCs w:val="8"/>
                <w:lang w:val="en-US"/>
              </w:rPr>
            </w:pPr>
          </w:p>
          <w:p w14:paraId="44248A54" w14:textId="77777777" w:rsidR="00E366E4" w:rsidRDefault="00E366E4" w:rsidP="00176550">
            <w:pPr>
              <w:rPr>
                <w:sz w:val="8"/>
                <w:szCs w:val="8"/>
                <w:lang w:val="en-US"/>
              </w:rPr>
            </w:pPr>
          </w:p>
          <w:p w14:paraId="48DBA131" w14:textId="77777777" w:rsidR="00E366E4" w:rsidRDefault="00E366E4" w:rsidP="00176550">
            <w:pPr>
              <w:rPr>
                <w:sz w:val="8"/>
                <w:szCs w:val="8"/>
                <w:lang w:val="en-US"/>
              </w:rPr>
            </w:pPr>
          </w:p>
        </w:tc>
        <w:tc>
          <w:tcPr>
            <w:tcW w:w="1134" w:type="dxa"/>
            <w:gridSpan w:val="2"/>
            <w:tcBorders>
              <w:left w:val="nil"/>
              <w:bottom w:val="nil"/>
              <w:right w:val="nil"/>
            </w:tcBorders>
          </w:tcPr>
          <w:p w14:paraId="2CC3A520" w14:textId="77777777" w:rsidR="00E366E4" w:rsidRDefault="00E366E4" w:rsidP="00176550">
            <w:pPr>
              <w:rPr>
                <w:sz w:val="8"/>
                <w:szCs w:val="8"/>
                <w:lang w:val="en-US"/>
              </w:rPr>
            </w:pPr>
          </w:p>
        </w:tc>
        <w:tc>
          <w:tcPr>
            <w:tcW w:w="1134" w:type="dxa"/>
            <w:gridSpan w:val="2"/>
            <w:tcBorders>
              <w:left w:val="nil"/>
              <w:bottom w:val="nil"/>
              <w:right w:val="nil"/>
            </w:tcBorders>
          </w:tcPr>
          <w:p w14:paraId="68A28BAC" w14:textId="77777777" w:rsidR="00E366E4" w:rsidRDefault="00E366E4" w:rsidP="00176550">
            <w:pPr>
              <w:rPr>
                <w:sz w:val="8"/>
                <w:szCs w:val="8"/>
                <w:lang w:val="en-US"/>
              </w:rPr>
            </w:pPr>
          </w:p>
        </w:tc>
        <w:tc>
          <w:tcPr>
            <w:tcW w:w="1134" w:type="dxa"/>
            <w:tcBorders>
              <w:left w:val="nil"/>
              <w:bottom w:val="nil"/>
            </w:tcBorders>
          </w:tcPr>
          <w:p w14:paraId="3ED53787" w14:textId="77777777" w:rsidR="00E366E4" w:rsidRDefault="00E366E4" w:rsidP="00176550">
            <w:pPr>
              <w:rPr>
                <w:sz w:val="8"/>
                <w:szCs w:val="8"/>
                <w:lang w:val="en-US"/>
              </w:rPr>
            </w:pPr>
          </w:p>
        </w:tc>
      </w:tr>
      <w:tr w:rsidR="00E366E4" w:rsidRPr="00EB582C" w14:paraId="4BEA5E28"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40F06BA"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F81E1B6"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64BD02A5"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421B53C6"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2D69B8FC" w14:textId="77777777" w:rsidR="00E366E4" w:rsidRPr="00EB582C" w:rsidRDefault="00E366E4" w:rsidP="00176550">
            <w:pPr>
              <w:rPr>
                <w:lang w:val="en-US"/>
              </w:rPr>
            </w:pPr>
          </w:p>
        </w:tc>
      </w:tr>
      <w:tr w:rsidR="00E366E4" w14:paraId="1C8ACCBD"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92B10B9"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042D9481"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63A6BFC0"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0F170D02" w14:textId="77777777" w:rsidR="00E366E4" w:rsidRDefault="00E366E4" w:rsidP="00176550">
            <w:pPr>
              <w:rPr>
                <w:sz w:val="8"/>
                <w:szCs w:val="8"/>
                <w:lang w:val="en-US"/>
              </w:rPr>
            </w:pPr>
            <w:r>
              <w:rPr>
                <w:b/>
                <w:bCs/>
                <w:lang w:val="en-US"/>
              </w:rPr>
              <w:t xml:space="preserve">Total </w:t>
            </w:r>
            <w:r>
              <w:rPr>
                <w:b/>
                <w:bCs/>
                <w:sz w:val="22"/>
                <w:szCs w:val="22"/>
                <w:lang w:val="en-US"/>
              </w:rPr>
              <w:t>Panou de distributie PDG-2</w:t>
            </w:r>
          </w:p>
        </w:tc>
        <w:tc>
          <w:tcPr>
            <w:tcW w:w="1134" w:type="dxa"/>
            <w:gridSpan w:val="2"/>
            <w:tcBorders>
              <w:top w:val="single" w:sz="4" w:space="0" w:color="auto"/>
              <w:left w:val="nil"/>
              <w:bottom w:val="single" w:sz="4" w:space="0" w:color="auto"/>
              <w:right w:val="nil"/>
            </w:tcBorders>
          </w:tcPr>
          <w:p w14:paraId="025ABA8E"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6DB38F3B" w14:textId="77777777" w:rsidR="00E366E4" w:rsidRDefault="00E366E4" w:rsidP="00176550">
            <w:pPr>
              <w:rPr>
                <w:b/>
                <w:bCs/>
                <w:lang w:val="en-US"/>
              </w:rPr>
            </w:pPr>
          </w:p>
        </w:tc>
      </w:tr>
      <w:tr w:rsidR="00E366E4" w:rsidRPr="0097392D" w14:paraId="59EE3EAB" w14:textId="77777777" w:rsidTr="00176550">
        <w:tc>
          <w:tcPr>
            <w:tcW w:w="709" w:type="dxa"/>
            <w:tcBorders>
              <w:top w:val="nil"/>
              <w:left w:val="single" w:sz="6" w:space="0" w:color="auto"/>
              <w:bottom w:val="nil"/>
              <w:right w:val="nil"/>
            </w:tcBorders>
          </w:tcPr>
          <w:p w14:paraId="13DD3446"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82B0B17"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16554AE6" w14:textId="77777777" w:rsidR="00E366E4" w:rsidRPr="007F2714" w:rsidRDefault="00E366E4" w:rsidP="00176550">
            <w:pPr>
              <w:rPr>
                <w:b/>
                <w:bCs/>
                <w:sz w:val="22"/>
                <w:szCs w:val="22"/>
                <w:lang w:val="en-US"/>
              </w:rPr>
            </w:pPr>
            <w:r w:rsidRPr="0097392D">
              <w:rPr>
                <w:b/>
                <w:bCs/>
                <w:sz w:val="22"/>
                <w:szCs w:val="22"/>
                <w:lang w:val="en-US"/>
              </w:rPr>
              <w:t>2.6. Panou de distributie PD-1</w:t>
            </w:r>
          </w:p>
          <w:p w14:paraId="61270F5A"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3284D992"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2D9B82C4"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41F4730B" w14:textId="77777777" w:rsidR="00E366E4" w:rsidRPr="0097392D" w:rsidRDefault="00E366E4" w:rsidP="00176550">
            <w:pPr>
              <w:rPr>
                <w:lang w:val="en-US"/>
              </w:rPr>
            </w:pPr>
          </w:p>
        </w:tc>
      </w:tr>
      <w:tr w:rsidR="00E366E4" w14:paraId="16AFB433"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E6FF83" w14:textId="77777777" w:rsidR="00E366E4" w:rsidRDefault="00E366E4" w:rsidP="00176550">
            <w:pPr>
              <w:rPr>
                <w:lang w:val="en-US"/>
              </w:rPr>
            </w:pPr>
            <w:r>
              <w:rPr>
                <w:lang w:val="en-US"/>
              </w:rPr>
              <w:t>53</w:t>
            </w:r>
          </w:p>
        </w:tc>
        <w:tc>
          <w:tcPr>
            <w:tcW w:w="1276" w:type="dxa"/>
            <w:gridSpan w:val="2"/>
            <w:tcBorders>
              <w:top w:val="single" w:sz="4" w:space="0" w:color="auto"/>
              <w:bottom w:val="single" w:sz="4" w:space="0" w:color="auto"/>
            </w:tcBorders>
          </w:tcPr>
          <w:p w14:paraId="6FE512D0" w14:textId="77777777" w:rsidR="00E366E4" w:rsidRDefault="00E366E4" w:rsidP="00176550">
            <w:pPr>
              <w:rPr>
                <w:lang w:val="en-US"/>
              </w:rPr>
            </w:pPr>
            <w:r>
              <w:rPr>
                <w:lang w:val="en-US"/>
              </w:rPr>
              <w:t>08-03-572-8</w:t>
            </w:r>
          </w:p>
          <w:p w14:paraId="420FA7AE"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DA08A43"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Bloc de comanda de executare tip dulap sau punct de distributie (dulap), montat in nisa, inaltime si latime, mm, pina la 700х850 (Tablou din metal, montare incastrata ЩРв 36 IP31 540 x 310 x 120  - PD-1)</w:t>
            </w:r>
            <w:r>
              <w:rPr>
                <w:rFonts w:ascii="Times New Roman CYR" w:hAnsi="Times New Roman CYR" w:cs="Times New Roman CYR"/>
                <w:sz w:val="16"/>
                <w:szCs w:val="16"/>
                <w:lang w:val="en-US"/>
              </w:rPr>
              <w:t xml:space="preserve"> </w:t>
            </w:r>
          </w:p>
          <w:p w14:paraId="42E51431"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9446C59"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0FD764A" w14:textId="77777777" w:rsidR="00E366E4" w:rsidRDefault="00E366E4" w:rsidP="00176550">
            <w:pPr>
              <w:jc w:val="center"/>
              <w:rPr>
                <w:lang w:val="en-US"/>
              </w:rPr>
            </w:pPr>
            <w:r>
              <w:rPr>
                <w:lang w:val="en-US"/>
              </w:rPr>
              <w:t>1,000</w:t>
            </w:r>
          </w:p>
        </w:tc>
      </w:tr>
      <w:tr w:rsidR="00E366E4" w14:paraId="18C36D1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A0CEA9" w14:textId="77777777" w:rsidR="00E366E4" w:rsidRDefault="00E366E4" w:rsidP="00176550">
            <w:pPr>
              <w:rPr>
                <w:lang w:val="en-US"/>
              </w:rPr>
            </w:pPr>
          </w:p>
        </w:tc>
        <w:tc>
          <w:tcPr>
            <w:tcW w:w="1276" w:type="dxa"/>
            <w:gridSpan w:val="2"/>
            <w:tcBorders>
              <w:top w:val="nil"/>
              <w:bottom w:val="single" w:sz="2" w:space="0" w:color="auto"/>
            </w:tcBorders>
            <w:vAlign w:val="center"/>
          </w:tcPr>
          <w:p w14:paraId="4D250F56"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21CA21B2"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627B8021"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36EF635B" w14:textId="77777777" w:rsidR="00E366E4" w:rsidRDefault="00E366E4" w:rsidP="00176550">
            <w:pPr>
              <w:rPr>
                <w:lang w:val="en-US"/>
              </w:rPr>
            </w:pPr>
            <w:r>
              <w:rPr>
                <w:lang w:val="en-US"/>
              </w:rPr>
              <w:t>2,320</w:t>
            </w:r>
          </w:p>
        </w:tc>
      </w:tr>
      <w:tr w:rsidR="00E366E4" w14:paraId="2331EBA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3C7BFF" w14:textId="77777777" w:rsidR="00E366E4" w:rsidRDefault="00E366E4" w:rsidP="00176550">
            <w:pPr>
              <w:rPr>
                <w:lang w:val="en-US"/>
              </w:rPr>
            </w:pPr>
          </w:p>
        </w:tc>
        <w:tc>
          <w:tcPr>
            <w:tcW w:w="1276" w:type="dxa"/>
            <w:gridSpan w:val="2"/>
            <w:tcBorders>
              <w:top w:val="nil"/>
              <w:bottom w:val="single" w:sz="2" w:space="0" w:color="auto"/>
            </w:tcBorders>
            <w:vAlign w:val="center"/>
          </w:tcPr>
          <w:p w14:paraId="576DB669"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26FBACA4"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201AE8E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3656073" w14:textId="77777777" w:rsidR="00E366E4" w:rsidRDefault="00E366E4" w:rsidP="00176550">
            <w:pPr>
              <w:rPr>
                <w:lang w:val="en-US"/>
              </w:rPr>
            </w:pPr>
            <w:r>
              <w:rPr>
                <w:lang w:val="en-US"/>
              </w:rPr>
              <w:t>0,300</w:t>
            </w:r>
          </w:p>
        </w:tc>
      </w:tr>
      <w:tr w:rsidR="00E366E4" w14:paraId="4492902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2A3145" w14:textId="77777777" w:rsidR="00E366E4" w:rsidRDefault="00E366E4" w:rsidP="00176550">
            <w:pPr>
              <w:rPr>
                <w:lang w:val="en-US"/>
              </w:rPr>
            </w:pPr>
          </w:p>
        </w:tc>
        <w:tc>
          <w:tcPr>
            <w:tcW w:w="1276" w:type="dxa"/>
            <w:gridSpan w:val="2"/>
            <w:tcBorders>
              <w:top w:val="nil"/>
              <w:bottom w:val="single" w:sz="2" w:space="0" w:color="auto"/>
            </w:tcBorders>
            <w:vAlign w:val="center"/>
          </w:tcPr>
          <w:p w14:paraId="66B10878"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309ECCB8"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5720829D"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53F9DB9" w14:textId="77777777" w:rsidR="00E366E4" w:rsidRDefault="00E366E4" w:rsidP="00176550">
            <w:pPr>
              <w:rPr>
                <w:lang w:val="en-US"/>
              </w:rPr>
            </w:pPr>
            <w:r>
              <w:rPr>
                <w:lang w:val="en-US"/>
              </w:rPr>
              <w:t>0,170</w:t>
            </w:r>
          </w:p>
        </w:tc>
      </w:tr>
      <w:tr w:rsidR="00E366E4" w14:paraId="2D46ACD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B03E98" w14:textId="77777777" w:rsidR="00E366E4" w:rsidRDefault="00E366E4" w:rsidP="00176550">
            <w:pPr>
              <w:rPr>
                <w:lang w:val="en-US"/>
              </w:rPr>
            </w:pPr>
          </w:p>
        </w:tc>
        <w:tc>
          <w:tcPr>
            <w:tcW w:w="1276" w:type="dxa"/>
            <w:gridSpan w:val="2"/>
            <w:tcBorders>
              <w:top w:val="nil"/>
              <w:bottom w:val="single" w:sz="2" w:space="0" w:color="auto"/>
            </w:tcBorders>
            <w:vAlign w:val="center"/>
          </w:tcPr>
          <w:p w14:paraId="155E29AF"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5871D798"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2268C4D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853ADFE" w14:textId="77777777" w:rsidR="00E366E4" w:rsidRDefault="00E366E4" w:rsidP="00176550">
            <w:pPr>
              <w:rPr>
                <w:lang w:val="en-US"/>
              </w:rPr>
            </w:pPr>
            <w:r>
              <w:rPr>
                <w:lang w:val="en-US"/>
              </w:rPr>
              <w:t>0,030</w:t>
            </w:r>
          </w:p>
        </w:tc>
      </w:tr>
      <w:tr w:rsidR="00E366E4" w14:paraId="4541B83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62479F" w14:textId="77777777" w:rsidR="00E366E4" w:rsidRDefault="00E366E4" w:rsidP="00176550">
            <w:pPr>
              <w:rPr>
                <w:lang w:val="en-US"/>
              </w:rPr>
            </w:pPr>
          </w:p>
        </w:tc>
        <w:tc>
          <w:tcPr>
            <w:tcW w:w="1276" w:type="dxa"/>
            <w:gridSpan w:val="2"/>
            <w:tcBorders>
              <w:top w:val="nil"/>
              <w:bottom w:val="single" w:sz="2" w:space="0" w:color="auto"/>
            </w:tcBorders>
            <w:vAlign w:val="center"/>
          </w:tcPr>
          <w:p w14:paraId="54624E1E"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5A5BA6F2"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092067C9"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3B3A43A4" w14:textId="77777777" w:rsidR="00E366E4" w:rsidRDefault="00E366E4" w:rsidP="00176550">
            <w:pPr>
              <w:rPr>
                <w:lang w:val="en-US"/>
              </w:rPr>
            </w:pPr>
            <w:r>
              <w:rPr>
                <w:lang w:val="en-US"/>
              </w:rPr>
              <w:t>0,010</w:t>
            </w:r>
          </w:p>
        </w:tc>
      </w:tr>
      <w:tr w:rsidR="00E366E4" w14:paraId="5036CD8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4483A1" w14:textId="77777777" w:rsidR="00E366E4" w:rsidRDefault="00E366E4" w:rsidP="00176550">
            <w:pPr>
              <w:rPr>
                <w:lang w:val="en-US"/>
              </w:rPr>
            </w:pPr>
          </w:p>
        </w:tc>
        <w:tc>
          <w:tcPr>
            <w:tcW w:w="1276" w:type="dxa"/>
            <w:gridSpan w:val="2"/>
            <w:tcBorders>
              <w:top w:val="nil"/>
              <w:bottom w:val="single" w:sz="2" w:space="0" w:color="auto"/>
            </w:tcBorders>
            <w:vAlign w:val="center"/>
          </w:tcPr>
          <w:p w14:paraId="307A57B5"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608398A3"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338395E8"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A1AC650" w14:textId="77777777" w:rsidR="00E366E4" w:rsidRDefault="00E366E4" w:rsidP="00176550">
            <w:pPr>
              <w:rPr>
                <w:lang w:val="en-US"/>
              </w:rPr>
            </w:pPr>
            <w:r>
              <w:rPr>
                <w:lang w:val="en-US"/>
              </w:rPr>
              <w:t>0,100</w:t>
            </w:r>
          </w:p>
        </w:tc>
      </w:tr>
      <w:tr w:rsidR="00E366E4" w14:paraId="2B7D449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7734B7" w14:textId="77777777" w:rsidR="00E366E4" w:rsidRDefault="00E366E4" w:rsidP="00176550">
            <w:pPr>
              <w:rPr>
                <w:lang w:val="en-US"/>
              </w:rPr>
            </w:pPr>
          </w:p>
        </w:tc>
        <w:tc>
          <w:tcPr>
            <w:tcW w:w="1276" w:type="dxa"/>
            <w:gridSpan w:val="2"/>
            <w:tcBorders>
              <w:top w:val="nil"/>
              <w:bottom w:val="single" w:sz="2" w:space="0" w:color="auto"/>
            </w:tcBorders>
            <w:vAlign w:val="center"/>
          </w:tcPr>
          <w:p w14:paraId="352E42AC"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4AC0936E"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58E4BFB9"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A9BF119" w14:textId="77777777" w:rsidR="00E366E4" w:rsidRDefault="00E366E4" w:rsidP="00176550">
            <w:pPr>
              <w:rPr>
                <w:lang w:val="en-US"/>
              </w:rPr>
            </w:pPr>
            <w:r>
              <w:rPr>
                <w:lang w:val="en-US"/>
              </w:rPr>
              <w:t>0,550</w:t>
            </w:r>
          </w:p>
        </w:tc>
      </w:tr>
      <w:tr w:rsidR="00E366E4" w14:paraId="767D85C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BC4B82" w14:textId="77777777" w:rsidR="00E366E4" w:rsidRDefault="00E366E4" w:rsidP="00176550">
            <w:pPr>
              <w:rPr>
                <w:lang w:val="en-US"/>
              </w:rPr>
            </w:pPr>
          </w:p>
        </w:tc>
        <w:tc>
          <w:tcPr>
            <w:tcW w:w="1276" w:type="dxa"/>
            <w:gridSpan w:val="2"/>
            <w:tcBorders>
              <w:top w:val="nil"/>
              <w:bottom w:val="single" w:sz="2" w:space="0" w:color="auto"/>
            </w:tcBorders>
            <w:vAlign w:val="center"/>
          </w:tcPr>
          <w:p w14:paraId="75A9BC73"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0BAF7C4B"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66400E1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269F8E0" w14:textId="77777777" w:rsidR="00E366E4" w:rsidRDefault="00E366E4" w:rsidP="00176550">
            <w:pPr>
              <w:rPr>
                <w:lang w:val="en-US"/>
              </w:rPr>
            </w:pPr>
            <w:r>
              <w:rPr>
                <w:lang w:val="en-US"/>
              </w:rPr>
              <w:t>0,100</w:t>
            </w:r>
          </w:p>
        </w:tc>
      </w:tr>
      <w:tr w:rsidR="00E366E4" w:rsidRPr="00EB582C" w14:paraId="304EE161" w14:textId="77777777" w:rsidTr="00176550">
        <w:trPr>
          <w:trHeight w:val="340"/>
        </w:trPr>
        <w:tc>
          <w:tcPr>
            <w:tcW w:w="709" w:type="dxa"/>
            <w:tcBorders>
              <w:top w:val="nil"/>
              <w:left w:val="single" w:sz="6" w:space="0" w:color="auto"/>
              <w:bottom w:val="nil"/>
              <w:right w:val="nil"/>
            </w:tcBorders>
          </w:tcPr>
          <w:p w14:paraId="48816241"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6A33E58"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F9B6A9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8542A25"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FE1B5BD"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1060DDF" w14:textId="77777777" w:rsidR="00E366E4" w:rsidRPr="00EB582C" w:rsidRDefault="00E366E4" w:rsidP="00176550">
            <w:pPr>
              <w:rPr>
                <w:lang w:val="en-US"/>
              </w:rPr>
            </w:pPr>
          </w:p>
        </w:tc>
      </w:tr>
      <w:tr w:rsidR="00E366E4" w14:paraId="72CD3F5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291702" w14:textId="77777777" w:rsidR="00E366E4" w:rsidRDefault="00E366E4" w:rsidP="00176550">
            <w:pPr>
              <w:rPr>
                <w:lang w:val="en-US"/>
              </w:rPr>
            </w:pPr>
            <w:r>
              <w:rPr>
                <w:lang w:val="en-US"/>
              </w:rPr>
              <w:t>54</w:t>
            </w:r>
          </w:p>
        </w:tc>
        <w:tc>
          <w:tcPr>
            <w:tcW w:w="1276" w:type="dxa"/>
            <w:gridSpan w:val="2"/>
            <w:tcBorders>
              <w:top w:val="single" w:sz="4" w:space="0" w:color="auto"/>
              <w:bottom w:val="single" w:sz="4" w:space="0" w:color="auto"/>
            </w:tcBorders>
          </w:tcPr>
          <w:p w14:paraId="0C64A097" w14:textId="77777777" w:rsidR="00E366E4" w:rsidRDefault="00E366E4" w:rsidP="00176550">
            <w:pPr>
              <w:rPr>
                <w:lang w:val="en-US"/>
              </w:rPr>
            </w:pPr>
            <w:r>
              <w:rPr>
                <w:lang w:val="en-US"/>
              </w:rPr>
              <w:t>08-03-521-15</w:t>
            </w:r>
          </w:p>
          <w:p w14:paraId="0B7173CF"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A749375"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Intreruptor cu pirghie pe placa cu maneta centrala sau laterala sau manevrare cu bara, montat pe suport metalic, tripolar, curent, pina la 250 A (Intrerupator de sarcina modular 3P, 40A)</w:t>
            </w:r>
            <w:r>
              <w:rPr>
                <w:rFonts w:ascii="Times New Roman CYR" w:hAnsi="Times New Roman CYR" w:cs="Times New Roman CYR"/>
                <w:sz w:val="16"/>
                <w:szCs w:val="16"/>
                <w:lang w:val="en-US"/>
              </w:rPr>
              <w:t xml:space="preserve"> </w:t>
            </w:r>
          </w:p>
          <w:p w14:paraId="0549BF62"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93FB7D6"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C7C9783" w14:textId="77777777" w:rsidR="00E366E4" w:rsidRDefault="00E366E4" w:rsidP="00176550">
            <w:pPr>
              <w:jc w:val="center"/>
              <w:rPr>
                <w:lang w:val="en-US"/>
              </w:rPr>
            </w:pPr>
            <w:r>
              <w:rPr>
                <w:lang w:val="en-US"/>
              </w:rPr>
              <w:t>1,000</w:t>
            </w:r>
          </w:p>
        </w:tc>
      </w:tr>
      <w:tr w:rsidR="00E366E4" w14:paraId="3F8D380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043377" w14:textId="77777777" w:rsidR="00E366E4" w:rsidRDefault="00E366E4" w:rsidP="00176550">
            <w:pPr>
              <w:rPr>
                <w:lang w:val="en-US"/>
              </w:rPr>
            </w:pPr>
          </w:p>
        </w:tc>
        <w:tc>
          <w:tcPr>
            <w:tcW w:w="1276" w:type="dxa"/>
            <w:gridSpan w:val="2"/>
            <w:tcBorders>
              <w:top w:val="nil"/>
              <w:bottom w:val="single" w:sz="2" w:space="0" w:color="auto"/>
            </w:tcBorders>
            <w:vAlign w:val="center"/>
          </w:tcPr>
          <w:p w14:paraId="07373912"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6C951D09"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2F87D6A2"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0941E224" w14:textId="77777777" w:rsidR="00E366E4" w:rsidRDefault="00E366E4" w:rsidP="00176550">
            <w:pPr>
              <w:rPr>
                <w:lang w:val="en-US"/>
              </w:rPr>
            </w:pPr>
            <w:r>
              <w:rPr>
                <w:lang w:val="en-US"/>
              </w:rPr>
              <w:t>2,810</w:t>
            </w:r>
          </w:p>
        </w:tc>
      </w:tr>
      <w:tr w:rsidR="00E366E4" w14:paraId="1E61236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AB19D2" w14:textId="77777777" w:rsidR="00E366E4" w:rsidRDefault="00E366E4" w:rsidP="00176550">
            <w:pPr>
              <w:rPr>
                <w:lang w:val="en-US"/>
              </w:rPr>
            </w:pPr>
          </w:p>
        </w:tc>
        <w:tc>
          <w:tcPr>
            <w:tcW w:w="1276" w:type="dxa"/>
            <w:gridSpan w:val="2"/>
            <w:tcBorders>
              <w:top w:val="nil"/>
              <w:bottom w:val="single" w:sz="2" w:space="0" w:color="auto"/>
            </w:tcBorders>
            <w:vAlign w:val="center"/>
          </w:tcPr>
          <w:p w14:paraId="6A0A4662"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273B072D"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1E8F2091"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3E11EA2" w14:textId="77777777" w:rsidR="00E366E4" w:rsidRDefault="00E366E4" w:rsidP="00176550">
            <w:pPr>
              <w:rPr>
                <w:lang w:val="en-US"/>
              </w:rPr>
            </w:pPr>
            <w:r>
              <w:rPr>
                <w:lang w:val="en-US"/>
              </w:rPr>
              <w:t>0,008</w:t>
            </w:r>
          </w:p>
        </w:tc>
      </w:tr>
      <w:tr w:rsidR="00E366E4" w14:paraId="3389808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977498" w14:textId="77777777" w:rsidR="00E366E4" w:rsidRDefault="00E366E4" w:rsidP="00176550">
            <w:pPr>
              <w:rPr>
                <w:lang w:val="en-US"/>
              </w:rPr>
            </w:pPr>
          </w:p>
        </w:tc>
        <w:tc>
          <w:tcPr>
            <w:tcW w:w="1276" w:type="dxa"/>
            <w:gridSpan w:val="2"/>
            <w:tcBorders>
              <w:top w:val="nil"/>
              <w:bottom w:val="single" w:sz="2" w:space="0" w:color="auto"/>
            </w:tcBorders>
            <w:vAlign w:val="center"/>
          </w:tcPr>
          <w:p w14:paraId="4060A6B6"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56E8767F"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2F16D2EF"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9A6EAC6" w14:textId="77777777" w:rsidR="00E366E4" w:rsidRDefault="00E366E4" w:rsidP="00176550">
            <w:pPr>
              <w:rPr>
                <w:lang w:val="en-US"/>
              </w:rPr>
            </w:pPr>
            <w:r>
              <w:rPr>
                <w:lang w:val="en-US"/>
              </w:rPr>
              <w:t>0,530</w:t>
            </w:r>
          </w:p>
        </w:tc>
      </w:tr>
      <w:tr w:rsidR="00E366E4" w14:paraId="550D8B8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138EC9" w14:textId="77777777" w:rsidR="00E366E4" w:rsidRDefault="00E366E4" w:rsidP="00176550">
            <w:pPr>
              <w:rPr>
                <w:lang w:val="en-US"/>
              </w:rPr>
            </w:pPr>
          </w:p>
        </w:tc>
        <w:tc>
          <w:tcPr>
            <w:tcW w:w="1276" w:type="dxa"/>
            <w:gridSpan w:val="2"/>
            <w:tcBorders>
              <w:top w:val="nil"/>
              <w:bottom w:val="single" w:sz="2" w:space="0" w:color="auto"/>
            </w:tcBorders>
            <w:vAlign w:val="center"/>
          </w:tcPr>
          <w:p w14:paraId="32597828"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2D6366C8"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596ACEB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189F875" w14:textId="77777777" w:rsidR="00E366E4" w:rsidRDefault="00E366E4" w:rsidP="00176550">
            <w:pPr>
              <w:rPr>
                <w:lang w:val="en-US"/>
              </w:rPr>
            </w:pPr>
            <w:r>
              <w:rPr>
                <w:lang w:val="en-US"/>
              </w:rPr>
              <w:t>0,030</w:t>
            </w:r>
          </w:p>
        </w:tc>
      </w:tr>
      <w:tr w:rsidR="00E366E4" w14:paraId="36D35E3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AD9607" w14:textId="77777777" w:rsidR="00E366E4" w:rsidRDefault="00E366E4" w:rsidP="00176550">
            <w:pPr>
              <w:rPr>
                <w:lang w:val="en-US"/>
              </w:rPr>
            </w:pPr>
          </w:p>
        </w:tc>
        <w:tc>
          <w:tcPr>
            <w:tcW w:w="1276" w:type="dxa"/>
            <w:gridSpan w:val="2"/>
            <w:tcBorders>
              <w:top w:val="nil"/>
              <w:bottom w:val="single" w:sz="2" w:space="0" w:color="auto"/>
            </w:tcBorders>
            <w:vAlign w:val="center"/>
          </w:tcPr>
          <w:p w14:paraId="35614CEE"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70D11DC0"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216F400B"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3F8B20C" w14:textId="77777777" w:rsidR="00E366E4" w:rsidRDefault="00E366E4" w:rsidP="00176550">
            <w:pPr>
              <w:rPr>
                <w:lang w:val="en-US"/>
              </w:rPr>
            </w:pPr>
            <w:r>
              <w:rPr>
                <w:lang w:val="en-US"/>
              </w:rPr>
              <w:t>0,070</w:t>
            </w:r>
          </w:p>
        </w:tc>
      </w:tr>
      <w:tr w:rsidR="00E366E4" w14:paraId="6E46AA1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D20E03" w14:textId="77777777" w:rsidR="00E366E4" w:rsidRDefault="00E366E4" w:rsidP="00176550">
            <w:pPr>
              <w:rPr>
                <w:lang w:val="en-US"/>
              </w:rPr>
            </w:pPr>
          </w:p>
        </w:tc>
        <w:tc>
          <w:tcPr>
            <w:tcW w:w="1276" w:type="dxa"/>
            <w:gridSpan w:val="2"/>
            <w:tcBorders>
              <w:top w:val="nil"/>
              <w:bottom w:val="single" w:sz="2" w:space="0" w:color="auto"/>
            </w:tcBorders>
            <w:vAlign w:val="center"/>
          </w:tcPr>
          <w:p w14:paraId="46708579"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65BD3A83"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277A9F57"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63F87BA" w14:textId="77777777" w:rsidR="00E366E4" w:rsidRDefault="00E366E4" w:rsidP="00176550">
            <w:pPr>
              <w:rPr>
                <w:lang w:val="en-US"/>
              </w:rPr>
            </w:pPr>
            <w:r>
              <w:rPr>
                <w:lang w:val="en-US"/>
              </w:rPr>
              <w:t>6,100</w:t>
            </w:r>
          </w:p>
        </w:tc>
      </w:tr>
      <w:tr w:rsidR="00E366E4" w14:paraId="6C0BE7A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F8CF36" w14:textId="77777777" w:rsidR="00E366E4" w:rsidRDefault="00E366E4" w:rsidP="00176550">
            <w:pPr>
              <w:rPr>
                <w:lang w:val="en-US"/>
              </w:rPr>
            </w:pPr>
          </w:p>
        </w:tc>
        <w:tc>
          <w:tcPr>
            <w:tcW w:w="1276" w:type="dxa"/>
            <w:gridSpan w:val="2"/>
            <w:tcBorders>
              <w:top w:val="nil"/>
              <w:bottom w:val="single" w:sz="2" w:space="0" w:color="auto"/>
            </w:tcBorders>
            <w:vAlign w:val="center"/>
          </w:tcPr>
          <w:p w14:paraId="0F3218C5"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0FED025B"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128006CC"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54917A41" w14:textId="77777777" w:rsidR="00E366E4" w:rsidRDefault="00E366E4" w:rsidP="00176550">
            <w:pPr>
              <w:rPr>
                <w:lang w:val="en-US"/>
              </w:rPr>
            </w:pPr>
            <w:r>
              <w:rPr>
                <w:lang w:val="en-US"/>
              </w:rPr>
              <w:t>0,020</w:t>
            </w:r>
          </w:p>
        </w:tc>
      </w:tr>
      <w:tr w:rsidR="00E366E4" w14:paraId="233EBF9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C2DBEB" w14:textId="77777777" w:rsidR="00E366E4" w:rsidRDefault="00E366E4" w:rsidP="00176550">
            <w:pPr>
              <w:rPr>
                <w:lang w:val="en-US"/>
              </w:rPr>
            </w:pPr>
          </w:p>
        </w:tc>
        <w:tc>
          <w:tcPr>
            <w:tcW w:w="1276" w:type="dxa"/>
            <w:gridSpan w:val="2"/>
            <w:tcBorders>
              <w:top w:val="nil"/>
              <w:bottom w:val="single" w:sz="2" w:space="0" w:color="auto"/>
            </w:tcBorders>
            <w:vAlign w:val="center"/>
          </w:tcPr>
          <w:p w14:paraId="117B8FBB"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4C45A5BE"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26F4355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1AEA00D" w14:textId="77777777" w:rsidR="00E366E4" w:rsidRDefault="00E366E4" w:rsidP="00176550">
            <w:pPr>
              <w:rPr>
                <w:lang w:val="en-US"/>
              </w:rPr>
            </w:pPr>
            <w:r>
              <w:rPr>
                <w:lang w:val="en-US"/>
              </w:rPr>
              <w:t>0,005</w:t>
            </w:r>
          </w:p>
        </w:tc>
      </w:tr>
      <w:tr w:rsidR="00E366E4" w14:paraId="5E3D0B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496F95" w14:textId="77777777" w:rsidR="00E366E4" w:rsidRDefault="00E366E4" w:rsidP="00176550">
            <w:pPr>
              <w:rPr>
                <w:lang w:val="en-US"/>
              </w:rPr>
            </w:pPr>
          </w:p>
        </w:tc>
        <w:tc>
          <w:tcPr>
            <w:tcW w:w="1276" w:type="dxa"/>
            <w:gridSpan w:val="2"/>
            <w:tcBorders>
              <w:top w:val="nil"/>
              <w:bottom w:val="single" w:sz="2" w:space="0" w:color="auto"/>
            </w:tcBorders>
            <w:vAlign w:val="center"/>
          </w:tcPr>
          <w:p w14:paraId="514A828A"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327ED90D"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4759974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30E14B3" w14:textId="77777777" w:rsidR="00E366E4" w:rsidRDefault="00E366E4" w:rsidP="00176550">
            <w:pPr>
              <w:rPr>
                <w:lang w:val="en-US"/>
              </w:rPr>
            </w:pPr>
            <w:r>
              <w:rPr>
                <w:lang w:val="en-US"/>
              </w:rPr>
              <w:t>0,048</w:t>
            </w:r>
          </w:p>
        </w:tc>
      </w:tr>
      <w:tr w:rsidR="00E366E4" w14:paraId="7F13E5A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FEF7A2" w14:textId="77777777" w:rsidR="00E366E4" w:rsidRDefault="00E366E4" w:rsidP="00176550">
            <w:pPr>
              <w:rPr>
                <w:lang w:val="en-US"/>
              </w:rPr>
            </w:pPr>
          </w:p>
        </w:tc>
        <w:tc>
          <w:tcPr>
            <w:tcW w:w="1276" w:type="dxa"/>
            <w:gridSpan w:val="2"/>
            <w:tcBorders>
              <w:top w:val="nil"/>
              <w:bottom w:val="single" w:sz="2" w:space="0" w:color="auto"/>
            </w:tcBorders>
            <w:vAlign w:val="center"/>
          </w:tcPr>
          <w:p w14:paraId="5E6EE3B5"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5F227922"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488DFA26"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9C253C2" w14:textId="77777777" w:rsidR="00E366E4" w:rsidRDefault="00E366E4" w:rsidP="00176550">
            <w:pPr>
              <w:rPr>
                <w:lang w:val="en-US"/>
              </w:rPr>
            </w:pPr>
            <w:r>
              <w:rPr>
                <w:lang w:val="en-US"/>
              </w:rPr>
              <w:t>0,072</w:t>
            </w:r>
          </w:p>
        </w:tc>
      </w:tr>
      <w:tr w:rsidR="00E366E4" w14:paraId="33D3747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5F4ADC" w14:textId="77777777" w:rsidR="00E366E4" w:rsidRDefault="00E366E4" w:rsidP="00176550">
            <w:pPr>
              <w:rPr>
                <w:lang w:val="en-US"/>
              </w:rPr>
            </w:pPr>
          </w:p>
        </w:tc>
        <w:tc>
          <w:tcPr>
            <w:tcW w:w="1276" w:type="dxa"/>
            <w:gridSpan w:val="2"/>
            <w:tcBorders>
              <w:top w:val="nil"/>
              <w:bottom w:val="single" w:sz="2" w:space="0" w:color="auto"/>
            </w:tcBorders>
            <w:vAlign w:val="center"/>
          </w:tcPr>
          <w:p w14:paraId="17C79D23"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5FE3F891"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47C3BD0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B36792D" w14:textId="77777777" w:rsidR="00E366E4" w:rsidRDefault="00E366E4" w:rsidP="00176550">
            <w:pPr>
              <w:rPr>
                <w:lang w:val="en-US"/>
              </w:rPr>
            </w:pPr>
            <w:r>
              <w:rPr>
                <w:lang w:val="en-US"/>
              </w:rPr>
              <w:t>0,004</w:t>
            </w:r>
          </w:p>
        </w:tc>
      </w:tr>
      <w:tr w:rsidR="00E366E4" w14:paraId="0F65FED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27A6C9" w14:textId="77777777" w:rsidR="00E366E4" w:rsidRDefault="00E366E4" w:rsidP="00176550">
            <w:pPr>
              <w:rPr>
                <w:lang w:val="en-US"/>
              </w:rPr>
            </w:pPr>
          </w:p>
        </w:tc>
        <w:tc>
          <w:tcPr>
            <w:tcW w:w="1276" w:type="dxa"/>
            <w:gridSpan w:val="2"/>
            <w:tcBorders>
              <w:top w:val="nil"/>
              <w:bottom w:val="single" w:sz="2" w:space="0" w:color="auto"/>
            </w:tcBorders>
            <w:vAlign w:val="center"/>
          </w:tcPr>
          <w:p w14:paraId="563657A4"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7DCD1A9F"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4083431E"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6B2AB65" w14:textId="77777777" w:rsidR="00E366E4" w:rsidRDefault="00E366E4" w:rsidP="00176550">
            <w:pPr>
              <w:rPr>
                <w:lang w:val="en-US"/>
              </w:rPr>
            </w:pPr>
            <w:r>
              <w:rPr>
                <w:lang w:val="en-US"/>
              </w:rPr>
              <w:t>0,060</w:t>
            </w:r>
          </w:p>
        </w:tc>
      </w:tr>
      <w:tr w:rsidR="00E366E4" w14:paraId="2CC6BD5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EE139C" w14:textId="77777777" w:rsidR="00E366E4" w:rsidRDefault="00E366E4" w:rsidP="00176550">
            <w:pPr>
              <w:rPr>
                <w:lang w:val="en-US"/>
              </w:rPr>
            </w:pPr>
          </w:p>
        </w:tc>
        <w:tc>
          <w:tcPr>
            <w:tcW w:w="1276" w:type="dxa"/>
            <w:gridSpan w:val="2"/>
            <w:tcBorders>
              <w:top w:val="nil"/>
              <w:bottom w:val="single" w:sz="2" w:space="0" w:color="auto"/>
            </w:tcBorders>
            <w:vAlign w:val="center"/>
          </w:tcPr>
          <w:p w14:paraId="06732689" w14:textId="77777777" w:rsidR="00E366E4" w:rsidRDefault="00E366E4" w:rsidP="00176550">
            <w:pPr>
              <w:jc w:val="center"/>
              <w:rPr>
                <w:sz w:val="16"/>
                <w:szCs w:val="16"/>
                <w:lang w:val="en-US"/>
              </w:rPr>
            </w:pPr>
            <w:r>
              <w:rPr>
                <w:sz w:val="16"/>
                <w:szCs w:val="16"/>
                <w:lang w:val="en-US"/>
              </w:rPr>
              <w:t>350451</w:t>
            </w:r>
          </w:p>
        </w:tc>
        <w:tc>
          <w:tcPr>
            <w:tcW w:w="4252" w:type="dxa"/>
            <w:gridSpan w:val="3"/>
            <w:tcBorders>
              <w:top w:val="nil"/>
              <w:bottom w:val="single" w:sz="2" w:space="0" w:color="auto"/>
            </w:tcBorders>
          </w:tcPr>
          <w:p w14:paraId="0A9A079A" w14:textId="77777777" w:rsidR="00E366E4" w:rsidRDefault="00E366E4" w:rsidP="00176550">
            <w:pPr>
              <w:rPr>
                <w:lang w:val="en-US"/>
              </w:rPr>
            </w:pPr>
            <w:r>
              <w:rPr>
                <w:lang w:val="en-US"/>
              </w:rPr>
              <w:t xml:space="preserve">Prese hidraulice cu dispozitiv de actionare electrica </w:t>
            </w:r>
          </w:p>
        </w:tc>
        <w:tc>
          <w:tcPr>
            <w:tcW w:w="993" w:type="dxa"/>
            <w:gridSpan w:val="2"/>
            <w:tcBorders>
              <w:top w:val="nil"/>
              <w:bottom w:val="single" w:sz="2" w:space="0" w:color="auto"/>
            </w:tcBorders>
          </w:tcPr>
          <w:p w14:paraId="52224A67"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88D38BF" w14:textId="77777777" w:rsidR="00E366E4" w:rsidRDefault="00E366E4" w:rsidP="00176550">
            <w:pPr>
              <w:rPr>
                <w:lang w:val="en-US"/>
              </w:rPr>
            </w:pPr>
            <w:r>
              <w:rPr>
                <w:lang w:val="en-US"/>
              </w:rPr>
              <w:t>0,380</w:t>
            </w:r>
          </w:p>
        </w:tc>
      </w:tr>
      <w:tr w:rsidR="00E366E4" w14:paraId="17E3ADF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5BB203" w14:textId="77777777" w:rsidR="00E366E4" w:rsidRDefault="00E366E4" w:rsidP="00176550">
            <w:pPr>
              <w:rPr>
                <w:lang w:val="en-US"/>
              </w:rPr>
            </w:pPr>
          </w:p>
        </w:tc>
        <w:tc>
          <w:tcPr>
            <w:tcW w:w="1276" w:type="dxa"/>
            <w:gridSpan w:val="2"/>
            <w:tcBorders>
              <w:top w:val="nil"/>
              <w:bottom w:val="single" w:sz="2" w:space="0" w:color="auto"/>
            </w:tcBorders>
            <w:vAlign w:val="center"/>
          </w:tcPr>
          <w:p w14:paraId="5BC90863"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4A539C00"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04948445"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0A2FD7E" w14:textId="77777777" w:rsidR="00E366E4" w:rsidRDefault="00E366E4" w:rsidP="00176550">
            <w:pPr>
              <w:rPr>
                <w:lang w:val="en-US"/>
              </w:rPr>
            </w:pPr>
            <w:r>
              <w:rPr>
                <w:lang w:val="en-US"/>
              </w:rPr>
              <w:t>0,004</w:t>
            </w:r>
          </w:p>
        </w:tc>
      </w:tr>
      <w:tr w:rsidR="00E366E4" w:rsidRPr="00EB582C" w14:paraId="299090AD" w14:textId="77777777" w:rsidTr="00176550">
        <w:trPr>
          <w:trHeight w:val="340"/>
        </w:trPr>
        <w:tc>
          <w:tcPr>
            <w:tcW w:w="709" w:type="dxa"/>
            <w:tcBorders>
              <w:top w:val="nil"/>
              <w:left w:val="single" w:sz="6" w:space="0" w:color="auto"/>
              <w:bottom w:val="nil"/>
              <w:right w:val="nil"/>
            </w:tcBorders>
          </w:tcPr>
          <w:p w14:paraId="14963C8B"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29D6979"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4BE44403"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F120700"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1A351A8"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1807EE3" w14:textId="77777777" w:rsidR="00E366E4" w:rsidRPr="00EB582C" w:rsidRDefault="00E366E4" w:rsidP="00176550">
            <w:pPr>
              <w:rPr>
                <w:lang w:val="en-US"/>
              </w:rPr>
            </w:pPr>
          </w:p>
        </w:tc>
      </w:tr>
      <w:tr w:rsidR="00E366E4" w14:paraId="217C327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0AF7E5" w14:textId="77777777" w:rsidR="00E366E4" w:rsidRDefault="00E366E4" w:rsidP="00176550">
            <w:pPr>
              <w:rPr>
                <w:lang w:val="en-US"/>
              </w:rPr>
            </w:pPr>
            <w:r>
              <w:rPr>
                <w:lang w:val="en-US"/>
              </w:rPr>
              <w:t>55</w:t>
            </w:r>
          </w:p>
        </w:tc>
        <w:tc>
          <w:tcPr>
            <w:tcW w:w="1276" w:type="dxa"/>
            <w:gridSpan w:val="2"/>
            <w:tcBorders>
              <w:top w:val="single" w:sz="4" w:space="0" w:color="auto"/>
              <w:bottom w:val="single" w:sz="4" w:space="0" w:color="auto"/>
            </w:tcBorders>
          </w:tcPr>
          <w:p w14:paraId="01D4C4C4" w14:textId="77777777" w:rsidR="00E366E4" w:rsidRDefault="00E366E4" w:rsidP="00176550">
            <w:pPr>
              <w:rPr>
                <w:lang w:val="en-US"/>
              </w:rPr>
            </w:pPr>
            <w:r>
              <w:rPr>
                <w:lang w:val="en-US"/>
              </w:rPr>
              <w:t>08-03-526-1</w:t>
            </w:r>
          </w:p>
          <w:p w14:paraId="5A8D4BFF"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79A969B3"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 A</w:t>
            </w:r>
            <w:r>
              <w:rPr>
                <w:rFonts w:ascii="Times New Roman CYR" w:hAnsi="Times New Roman CYR" w:cs="Times New Roman CYR"/>
                <w:sz w:val="16"/>
                <w:szCs w:val="16"/>
                <w:lang w:val="en-US"/>
              </w:rPr>
              <w:t xml:space="preserve"> </w:t>
            </w:r>
          </w:p>
          <w:p w14:paraId="7348F6BA"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12E43C4"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6EA9C54" w14:textId="77777777" w:rsidR="00E366E4" w:rsidRDefault="00E366E4" w:rsidP="00176550">
            <w:pPr>
              <w:jc w:val="center"/>
              <w:rPr>
                <w:lang w:val="en-US"/>
              </w:rPr>
            </w:pPr>
            <w:r>
              <w:rPr>
                <w:lang w:val="en-US"/>
              </w:rPr>
              <w:t>7,000</w:t>
            </w:r>
          </w:p>
        </w:tc>
      </w:tr>
      <w:tr w:rsidR="00E366E4" w14:paraId="6CF8B08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A89ABB" w14:textId="77777777" w:rsidR="00E366E4" w:rsidRDefault="00E366E4" w:rsidP="00176550">
            <w:pPr>
              <w:rPr>
                <w:lang w:val="en-US"/>
              </w:rPr>
            </w:pPr>
          </w:p>
        </w:tc>
        <w:tc>
          <w:tcPr>
            <w:tcW w:w="1276" w:type="dxa"/>
            <w:gridSpan w:val="2"/>
            <w:tcBorders>
              <w:top w:val="nil"/>
              <w:bottom w:val="single" w:sz="2" w:space="0" w:color="auto"/>
            </w:tcBorders>
            <w:vAlign w:val="center"/>
          </w:tcPr>
          <w:p w14:paraId="4344C4CF"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403F20FA"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50E0E040"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5E07D163" w14:textId="77777777" w:rsidR="00E366E4" w:rsidRDefault="00E366E4" w:rsidP="00176550">
            <w:pPr>
              <w:rPr>
                <w:lang w:val="en-US"/>
              </w:rPr>
            </w:pPr>
            <w:r>
              <w:rPr>
                <w:lang w:val="en-US"/>
              </w:rPr>
              <w:t>10,920</w:t>
            </w:r>
          </w:p>
        </w:tc>
      </w:tr>
      <w:tr w:rsidR="00E366E4" w14:paraId="677CD83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985A7F" w14:textId="77777777" w:rsidR="00E366E4" w:rsidRDefault="00E366E4" w:rsidP="00176550">
            <w:pPr>
              <w:rPr>
                <w:lang w:val="en-US"/>
              </w:rPr>
            </w:pPr>
          </w:p>
        </w:tc>
        <w:tc>
          <w:tcPr>
            <w:tcW w:w="1276" w:type="dxa"/>
            <w:gridSpan w:val="2"/>
            <w:tcBorders>
              <w:top w:val="nil"/>
              <w:bottom w:val="single" w:sz="2" w:space="0" w:color="auto"/>
            </w:tcBorders>
            <w:vAlign w:val="center"/>
          </w:tcPr>
          <w:p w14:paraId="3ED489F0"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7ABC80D2"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2CA6E0D1"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90B7464" w14:textId="77777777" w:rsidR="00E366E4" w:rsidRDefault="00E366E4" w:rsidP="00176550">
            <w:pPr>
              <w:rPr>
                <w:lang w:val="en-US"/>
              </w:rPr>
            </w:pPr>
            <w:r>
              <w:rPr>
                <w:lang w:val="en-US"/>
              </w:rPr>
              <w:t>0,490</w:t>
            </w:r>
          </w:p>
        </w:tc>
      </w:tr>
      <w:tr w:rsidR="00E366E4" w14:paraId="42E9607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7FEFE1" w14:textId="77777777" w:rsidR="00E366E4" w:rsidRDefault="00E366E4" w:rsidP="00176550">
            <w:pPr>
              <w:rPr>
                <w:lang w:val="en-US"/>
              </w:rPr>
            </w:pPr>
          </w:p>
        </w:tc>
        <w:tc>
          <w:tcPr>
            <w:tcW w:w="1276" w:type="dxa"/>
            <w:gridSpan w:val="2"/>
            <w:tcBorders>
              <w:top w:val="nil"/>
              <w:bottom w:val="single" w:sz="2" w:space="0" w:color="auto"/>
            </w:tcBorders>
            <w:vAlign w:val="center"/>
          </w:tcPr>
          <w:p w14:paraId="3622572B"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5E76CA96"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0E46BEA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B0CBE32" w14:textId="77777777" w:rsidR="00E366E4" w:rsidRDefault="00E366E4" w:rsidP="00176550">
            <w:pPr>
              <w:rPr>
                <w:lang w:val="en-US"/>
              </w:rPr>
            </w:pPr>
            <w:r>
              <w:rPr>
                <w:lang w:val="en-US"/>
              </w:rPr>
              <w:t>0,007</w:t>
            </w:r>
          </w:p>
        </w:tc>
      </w:tr>
      <w:tr w:rsidR="00E366E4" w14:paraId="512FCB7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26F9C5" w14:textId="77777777" w:rsidR="00E366E4" w:rsidRDefault="00E366E4" w:rsidP="00176550">
            <w:pPr>
              <w:rPr>
                <w:lang w:val="en-US"/>
              </w:rPr>
            </w:pPr>
          </w:p>
        </w:tc>
        <w:tc>
          <w:tcPr>
            <w:tcW w:w="1276" w:type="dxa"/>
            <w:gridSpan w:val="2"/>
            <w:tcBorders>
              <w:top w:val="nil"/>
              <w:bottom w:val="single" w:sz="2" w:space="0" w:color="auto"/>
            </w:tcBorders>
            <w:vAlign w:val="center"/>
          </w:tcPr>
          <w:p w14:paraId="0848BF0E"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69D6304F"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590837B1"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B4D57D8" w14:textId="77777777" w:rsidR="00E366E4" w:rsidRDefault="00E366E4" w:rsidP="00176550">
            <w:pPr>
              <w:rPr>
                <w:lang w:val="en-US"/>
              </w:rPr>
            </w:pPr>
            <w:r>
              <w:rPr>
                <w:lang w:val="en-US"/>
              </w:rPr>
              <w:t>0,343</w:t>
            </w:r>
          </w:p>
        </w:tc>
      </w:tr>
      <w:tr w:rsidR="00E366E4" w14:paraId="35B70AB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9C7CF4" w14:textId="77777777" w:rsidR="00E366E4" w:rsidRDefault="00E366E4" w:rsidP="00176550">
            <w:pPr>
              <w:rPr>
                <w:lang w:val="en-US"/>
              </w:rPr>
            </w:pPr>
          </w:p>
        </w:tc>
        <w:tc>
          <w:tcPr>
            <w:tcW w:w="1276" w:type="dxa"/>
            <w:gridSpan w:val="2"/>
            <w:tcBorders>
              <w:top w:val="nil"/>
              <w:bottom w:val="single" w:sz="2" w:space="0" w:color="auto"/>
            </w:tcBorders>
            <w:vAlign w:val="center"/>
          </w:tcPr>
          <w:p w14:paraId="5B725A61"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4D022EDA"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67CC4572"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229127F8" w14:textId="77777777" w:rsidR="00E366E4" w:rsidRDefault="00E366E4" w:rsidP="00176550">
            <w:pPr>
              <w:rPr>
                <w:lang w:val="en-US"/>
              </w:rPr>
            </w:pPr>
            <w:r>
              <w:rPr>
                <w:lang w:val="en-US"/>
              </w:rPr>
              <w:t>8,540</w:t>
            </w:r>
          </w:p>
        </w:tc>
      </w:tr>
      <w:tr w:rsidR="00E366E4" w14:paraId="5EDD42F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23F6F6" w14:textId="77777777" w:rsidR="00E366E4" w:rsidRDefault="00E366E4" w:rsidP="00176550">
            <w:pPr>
              <w:rPr>
                <w:lang w:val="en-US"/>
              </w:rPr>
            </w:pPr>
          </w:p>
        </w:tc>
        <w:tc>
          <w:tcPr>
            <w:tcW w:w="1276" w:type="dxa"/>
            <w:gridSpan w:val="2"/>
            <w:tcBorders>
              <w:top w:val="nil"/>
              <w:bottom w:val="single" w:sz="2" w:space="0" w:color="auto"/>
            </w:tcBorders>
            <w:vAlign w:val="center"/>
          </w:tcPr>
          <w:p w14:paraId="60C61056"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296D8C55"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6AAD7197"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1AEBB075" w14:textId="77777777" w:rsidR="00E366E4" w:rsidRDefault="00E366E4" w:rsidP="00176550">
            <w:pPr>
              <w:rPr>
                <w:lang w:val="en-US"/>
              </w:rPr>
            </w:pPr>
            <w:r>
              <w:rPr>
                <w:lang w:val="en-US"/>
              </w:rPr>
              <w:t>0,098</w:t>
            </w:r>
          </w:p>
        </w:tc>
      </w:tr>
      <w:tr w:rsidR="00E366E4" w14:paraId="1A7772E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5F8626" w14:textId="77777777" w:rsidR="00E366E4" w:rsidRDefault="00E366E4" w:rsidP="00176550">
            <w:pPr>
              <w:rPr>
                <w:lang w:val="en-US"/>
              </w:rPr>
            </w:pPr>
          </w:p>
        </w:tc>
        <w:tc>
          <w:tcPr>
            <w:tcW w:w="1276" w:type="dxa"/>
            <w:gridSpan w:val="2"/>
            <w:tcBorders>
              <w:top w:val="nil"/>
              <w:bottom w:val="single" w:sz="2" w:space="0" w:color="auto"/>
            </w:tcBorders>
            <w:vAlign w:val="center"/>
          </w:tcPr>
          <w:p w14:paraId="10AA6063"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73405DC0"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075979E7"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0EA63CCE" w14:textId="77777777" w:rsidR="00E366E4" w:rsidRDefault="00E366E4" w:rsidP="00176550">
            <w:pPr>
              <w:rPr>
                <w:lang w:val="en-US"/>
              </w:rPr>
            </w:pPr>
            <w:r>
              <w:rPr>
                <w:lang w:val="en-US"/>
              </w:rPr>
              <w:t>8,540</w:t>
            </w:r>
          </w:p>
        </w:tc>
      </w:tr>
      <w:tr w:rsidR="00E366E4" w14:paraId="34F6A88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80712B" w14:textId="77777777" w:rsidR="00E366E4" w:rsidRDefault="00E366E4" w:rsidP="00176550">
            <w:pPr>
              <w:rPr>
                <w:lang w:val="en-US"/>
              </w:rPr>
            </w:pPr>
          </w:p>
        </w:tc>
        <w:tc>
          <w:tcPr>
            <w:tcW w:w="1276" w:type="dxa"/>
            <w:gridSpan w:val="2"/>
            <w:tcBorders>
              <w:top w:val="nil"/>
              <w:bottom w:val="single" w:sz="2" w:space="0" w:color="auto"/>
            </w:tcBorders>
            <w:vAlign w:val="center"/>
          </w:tcPr>
          <w:p w14:paraId="2182699F"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231ABAED"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5381D87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75AE457" w14:textId="77777777" w:rsidR="00E366E4" w:rsidRDefault="00E366E4" w:rsidP="00176550">
            <w:pPr>
              <w:rPr>
                <w:lang w:val="en-US"/>
              </w:rPr>
            </w:pPr>
            <w:r>
              <w:rPr>
                <w:lang w:val="en-US"/>
              </w:rPr>
              <w:t>0,042</w:t>
            </w:r>
          </w:p>
        </w:tc>
      </w:tr>
      <w:tr w:rsidR="00E366E4" w14:paraId="3AEF3DF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AC5BD2" w14:textId="77777777" w:rsidR="00E366E4" w:rsidRDefault="00E366E4" w:rsidP="00176550">
            <w:pPr>
              <w:rPr>
                <w:lang w:val="en-US"/>
              </w:rPr>
            </w:pPr>
          </w:p>
        </w:tc>
        <w:tc>
          <w:tcPr>
            <w:tcW w:w="1276" w:type="dxa"/>
            <w:gridSpan w:val="2"/>
            <w:tcBorders>
              <w:top w:val="nil"/>
              <w:bottom w:val="single" w:sz="2" w:space="0" w:color="auto"/>
            </w:tcBorders>
            <w:vAlign w:val="center"/>
          </w:tcPr>
          <w:p w14:paraId="704B6F23"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18F388A1"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51CD462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B0932D0" w14:textId="77777777" w:rsidR="00E366E4" w:rsidRDefault="00E366E4" w:rsidP="00176550">
            <w:pPr>
              <w:rPr>
                <w:lang w:val="en-US"/>
              </w:rPr>
            </w:pPr>
            <w:r>
              <w:rPr>
                <w:lang w:val="en-US"/>
              </w:rPr>
              <w:t>0,252</w:t>
            </w:r>
          </w:p>
        </w:tc>
      </w:tr>
      <w:tr w:rsidR="00E366E4" w14:paraId="3DEEF74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27FB01" w14:textId="77777777" w:rsidR="00E366E4" w:rsidRDefault="00E366E4" w:rsidP="00176550">
            <w:pPr>
              <w:rPr>
                <w:lang w:val="en-US"/>
              </w:rPr>
            </w:pPr>
          </w:p>
        </w:tc>
        <w:tc>
          <w:tcPr>
            <w:tcW w:w="1276" w:type="dxa"/>
            <w:gridSpan w:val="2"/>
            <w:tcBorders>
              <w:top w:val="nil"/>
              <w:bottom w:val="single" w:sz="2" w:space="0" w:color="auto"/>
            </w:tcBorders>
            <w:vAlign w:val="center"/>
          </w:tcPr>
          <w:p w14:paraId="23D50E89"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3F9B67F3"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47EFA85F"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501B2F35" w14:textId="77777777" w:rsidR="00E366E4" w:rsidRDefault="00E366E4" w:rsidP="00176550">
            <w:pPr>
              <w:rPr>
                <w:lang w:val="en-US"/>
              </w:rPr>
            </w:pPr>
            <w:r>
              <w:rPr>
                <w:lang w:val="en-US"/>
              </w:rPr>
              <w:t>0,007</w:t>
            </w:r>
          </w:p>
        </w:tc>
      </w:tr>
      <w:tr w:rsidR="00E366E4" w14:paraId="5A4E6C7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90E4F1" w14:textId="77777777" w:rsidR="00E366E4" w:rsidRDefault="00E366E4" w:rsidP="00176550">
            <w:pPr>
              <w:rPr>
                <w:lang w:val="en-US"/>
              </w:rPr>
            </w:pPr>
          </w:p>
        </w:tc>
        <w:tc>
          <w:tcPr>
            <w:tcW w:w="1276" w:type="dxa"/>
            <w:gridSpan w:val="2"/>
            <w:tcBorders>
              <w:top w:val="nil"/>
              <w:bottom w:val="single" w:sz="2" w:space="0" w:color="auto"/>
            </w:tcBorders>
            <w:vAlign w:val="center"/>
          </w:tcPr>
          <w:p w14:paraId="38ABA0FB"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2B4B9633"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0DCDF447"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12101CA" w14:textId="77777777" w:rsidR="00E366E4" w:rsidRDefault="00E366E4" w:rsidP="00176550">
            <w:pPr>
              <w:rPr>
                <w:lang w:val="en-US"/>
              </w:rPr>
            </w:pPr>
            <w:r>
              <w:rPr>
                <w:lang w:val="en-US"/>
              </w:rPr>
              <w:t>42,700</w:t>
            </w:r>
          </w:p>
        </w:tc>
      </w:tr>
      <w:tr w:rsidR="00E366E4" w14:paraId="4102D96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A4C38A" w14:textId="77777777" w:rsidR="00E366E4" w:rsidRDefault="00E366E4" w:rsidP="00176550">
            <w:pPr>
              <w:rPr>
                <w:lang w:val="en-US"/>
              </w:rPr>
            </w:pPr>
          </w:p>
        </w:tc>
        <w:tc>
          <w:tcPr>
            <w:tcW w:w="1276" w:type="dxa"/>
            <w:gridSpan w:val="2"/>
            <w:tcBorders>
              <w:top w:val="nil"/>
              <w:bottom w:val="single" w:sz="2" w:space="0" w:color="auto"/>
            </w:tcBorders>
            <w:vAlign w:val="center"/>
          </w:tcPr>
          <w:p w14:paraId="04EE4D98" w14:textId="77777777" w:rsidR="00E366E4" w:rsidRDefault="00E366E4"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45236622" w14:textId="77777777" w:rsidR="00E366E4" w:rsidRDefault="00E366E4" w:rsidP="00176550">
            <w:pPr>
              <w:rPr>
                <w:lang w:val="en-US"/>
              </w:rPr>
            </w:pPr>
            <w:r>
              <w:rPr>
                <w:lang w:val="en-US"/>
              </w:rPr>
              <w:t>Punti de conexiune flexibile, tip "ПГС-50"</w:t>
            </w:r>
          </w:p>
        </w:tc>
        <w:tc>
          <w:tcPr>
            <w:tcW w:w="993" w:type="dxa"/>
            <w:gridSpan w:val="2"/>
            <w:tcBorders>
              <w:top w:val="nil"/>
              <w:bottom w:val="single" w:sz="2" w:space="0" w:color="auto"/>
            </w:tcBorders>
          </w:tcPr>
          <w:p w14:paraId="7A11FCBE"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F19EF6D" w14:textId="77777777" w:rsidR="00E366E4" w:rsidRDefault="00E366E4" w:rsidP="00176550">
            <w:pPr>
              <w:rPr>
                <w:lang w:val="en-US"/>
              </w:rPr>
            </w:pPr>
            <w:r>
              <w:rPr>
                <w:lang w:val="en-US"/>
              </w:rPr>
              <w:t>7,000</w:t>
            </w:r>
          </w:p>
        </w:tc>
      </w:tr>
      <w:tr w:rsidR="00E366E4" w14:paraId="02DDF08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5A1B3B" w14:textId="77777777" w:rsidR="00E366E4" w:rsidRDefault="00E366E4" w:rsidP="00176550">
            <w:pPr>
              <w:rPr>
                <w:lang w:val="en-US"/>
              </w:rPr>
            </w:pPr>
          </w:p>
        </w:tc>
        <w:tc>
          <w:tcPr>
            <w:tcW w:w="1276" w:type="dxa"/>
            <w:gridSpan w:val="2"/>
            <w:tcBorders>
              <w:top w:val="nil"/>
              <w:bottom w:val="single" w:sz="2" w:space="0" w:color="auto"/>
            </w:tcBorders>
            <w:vAlign w:val="center"/>
          </w:tcPr>
          <w:p w14:paraId="0CD37ABB"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281818AC"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3F7755ED"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60283DF6" w14:textId="77777777" w:rsidR="00E366E4" w:rsidRDefault="00E366E4" w:rsidP="00176550">
            <w:pPr>
              <w:rPr>
                <w:lang w:val="en-US"/>
              </w:rPr>
            </w:pPr>
            <w:r>
              <w:rPr>
                <w:lang w:val="en-US"/>
              </w:rPr>
              <w:t>0,140</w:t>
            </w:r>
          </w:p>
        </w:tc>
      </w:tr>
      <w:tr w:rsidR="00E366E4" w14:paraId="3561CD6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61C6BC" w14:textId="77777777" w:rsidR="00E366E4" w:rsidRDefault="00E366E4" w:rsidP="00176550">
            <w:pPr>
              <w:rPr>
                <w:lang w:val="en-US"/>
              </w:rPr>
            </w:pPr>
          </w:p>
        </w:tc>
        <w:tc>
          <w:tcPr>
            <w:tcW w:w="1276" w:type="dxa"/>
            <w:gridSpan w:val="2"/>
            <w:tcBorders>
              <w:top w:val="nil"/>
              <w:bottom w:val="single" w:sz="2" w:space="0" w:color="auto"/>
            </w:tcBorders>
            <w:vAlign w:val="center"/>
          </w:tcPr>
          <w:p w14:paraId="1D11E3A8"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525767D7"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7E378BB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3F7681C" w14:textId="77777777" w:rsidR="00E366E4" w:rsidRDefault="00E366E4" w:rsidP="00176550">
            <w:pPr>
              <w:rPr>
                <w:lang w:val="en-US"/>
              </w:rPr>
            </w:pPr>
            <w:r>
              <w:rPr>
                <w:lang w:val="en-US"/>
              </w:rPr>
              <w:t>0,007</w:t>
            </w:r>
          </w:p>
        </w:tc>
      </w:tr>
      <w:tr w:rsidR="00E366E4" w14:paraId="19101EF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125425" w14:textId="77777777" w:rsidR="00E366E4" w:rsidRDefault="00E366E4" w:rsidP="00176550">
            <w:pPr>
              <w:rPr>
                <w:lang w:val="en-US"/>
              </w:rPr>
            </w:pPr>
          </w:p>
        </w:tc>
        <w:tc>
          <w:tcPr>
            <w:tcW w:w="1276" w:type="dxa"/>
            <w:gridSpan w:val="2"/>
            <w:tcBorders>
              <w:top w:val="nil"/>
              <w:bottom w:val="single" w:sz="2" w:space="0" w:color="auto"/>
            </w:tcBorders>
            <w:vAlign w:val="center"/>
          </w:tcPr>
          <w:p w14:paraId="4E32D3DA"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0EF625D2"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141591AE"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A827005" w14:textId="77777777" w:rsidR="00E366E4" w:rsidRDefault="00E366E4" w:rsidP="00176550">
            <w:pPr>
              <w:rPr>
                <w:lang w:val="en-US"/>
              </w:rPr>
            </w:pPr>
            <w:r>
              <w:rPr>
                <w:lang w:val="en-US"/>
              </w:rPr>
              <w:t>0,042</w:t>
            </w:r>
          </w:p>
        </w:tc>
      </w:tr>
      <w:tr w:rsidR="00E366E4" w14:paraId="7256E19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800D6C" w14:textId="77777777" w:rsidR="00E366E4" w:rsidRDefault="00E366E4" w:rsidP="00176550">
            <w:pPr>
              <w:rPr>
                <w:lang w:val="en-US"/>
              </w:rPr>
            </w:pPr>
          </w:p>
        </w:tc>
        <w:tc>
          <w:tcPr>
            <w:tcW w:w="1276" w:type="dxa"/>
            <w:gridSpan w:val="2"/>
            <w:tcBorders>
              <w:top w:val="nil"/>
              <w:bottom w:val="single" w:sz="2" w:space="0" w:color="auto"/>
            </w:tcBorders>
            <w:vAlign w:val="center"/>
          </w:tcPr>
          <w:p w14:paraId="3D8FA41A"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4A97584E"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2B23808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C068CDE" w14:textId="77777777" w:rsidR="00E366E4" w:rsidRDefault="00E366E4" w:rsidP="00176550">
            <w:pPr>
              <w:rPr>
                <w:lang w:val="en-US"/>
              </w:rPr>
            </w:pPr>
            <w:r>
              <w:rPr>
                <w:lang w:val="en-US"/>
              </w:rPr>
              <w:t>0,084</w:t>
            </w:r>
          </w:p>
        </w:tc>
      </w:tr>
      <w:tr w:rsidR="00E366E4" w14:paraId="2F2089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1A0A06" w14:textId="77777777" w:rsidR="00E366E4" w:rsidRDefault="00E366E4" w:rsidP="00176550">
            <w:pPr>
              <w:rPr>
                <w:lang w:val="en-US"/>
              </w:rPr>
            </w:pPr>
          </w:p>
        </w:tc>
        <w:tc>
          <w:tcPr>
            <w:tcW w:w="1276" w:type="dxa"/>
            <w:gridSpan w:val="2"/>
            <w:tcBorders>
              <w:top w:val="nil"/>
              <w:bottom w:val="single" w:sz="2" w:space="0" w:color="auto"/>
            </w:tcBorders>
            <w:vAlign w:val="center"/>
          </w:tcPr>
          <w:p w14:paraId="23FF2E78"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0FA68478"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02349F07"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7C58232" w14:textId="77777777" w:rsidR="00E366E4" w:rsidRDefault="00E366E4" w:rsidP="00176550">
            <w:pPr>
              <w:rPr>
                <w:lang w:val="en-US"/>
              </w:rPr>
            </w:pPr>
            <w:r>
              <w:rPr>
                <w:lang w:val="en-US"/>
              </w:rPr>
              <w:t>0,014</w:t>
            </w:r>
          </w:p>
        </w:tc>
      </w:tr>
      <w:tr w:rsidR="00E366E4" w14:paraId="490E05A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57A702" w14:textId="77777777" w:rsidR="00E366E4" w:rsidRDefault="00E366E4" w:rsidP="00176550">
            <w:pPr>
              <w:rPr>
                <w:lang w:val="en-US"/>
              </w:rPr>
            </w:pPr>
          </w:p>
        </w:tc>
        <w:tc>
          <w:tcPr>
            <w:tcW w:w="1276" w:type="dxa"/>
            <w:gridSpan w:val="2"/>
            <w:tcBorders>
              <w:top w:val="nil"/>
              <w:bottom w:val="single" w:sz="2" w:space="0" w:color="auto"/>
            </w:tcBorders>
            <w:vAlign w:val="center"/>
          </w:tcPr>
          <w:p w14:paraId="53AEB8C3"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70F30427"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35F33AE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F27E877" w14:textId="77777777" w:rsidR="00E366E4" w:rsidRDefault="00E366E4" w:rsidP="00176550">
            <w:pPr>
              <w:rPr>
                <w:lang w:val="en-US"/>
              </w:rPr>
            </w:pPr>
            <w:r>
              <w:rPr>
                <w:lang w:val="en-US"/>
              </w:rPr>
              <w:t>0,910</w:t>
            </w:r>
          </w:p>
        </w:tc>
      </w:tr>
      <w:tr w:rsidR="00E366E4" w14:paraId="1C17272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FCC5FE" w14:textId="77777777" w:rsidR="00E366E4" w:rsidRDefault="00E366E4" w:rsidP="00176550">
            <w:pPr>
              <w:rPr>
                <w:lang w:val="en-US"/>
              </w:rPr>
            </w:pPr>
          </w:p>
        </w:tc>
        <w:tc>
          <w:tcPr>
            <w:tcW w:w="1276" w:type="dxa"/>
            <w:gridSpan w:val="2"/>
            <w:tcBorders>
              <w:top w:val="nil"/>
              <w:bottom w:val="single" w:sz="2" w:space="0" w:color="auto"/>
            </w:tcBorders>
            <w:vAlign w:val="center"/>
          </w:tcPr>
          <w:p w14:paraId="31447CB0"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2B70367E"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0AE74F5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6DBDF6C" w14:textId="77777777" w:rsidR="00E366E4" w:rsidRDefault="00E366E4" w:rsidP="00176550">
            <w:pPr>
              <w:rPr>
                <w:lang w:val="en-US"/>
              </w:rPr>
            </w:pPr>
            <w:r>
              <w:rPr>
                <w:lang w:val="en-US"/>
              </w:rPr>
              <w:t>0,280</w:t>
            </w:r>
          </w:p>
        </w:tc>
      </w:tr>
      <w:tr w:rsidR="00E366E4" w14:paraId="1E049DD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44B7E3" w14:textId="77777777" w:rsidR="00E366E4" w:rsidRDefault="00E366E4" w:rsidP="00176550">
            <w:pPr>
              <w:rPr>
                <w:lang w:val="en-US"/>
              </w:rPr>
            </w:pPr>
          </w:p>
        </w:tc>
        <w:tc>
          <w:tcPr>
            <w:tcW w:w="1276" w:type="dxa"/>
            <w:gridSpan w:val="2"/>
            <w:tcBorders>
              <w:top w:val="nil"/>
              <w:bottom w:val="single" w:sz="2" w:space="0" w:color="auto"/>
            </w:tcBorders>
            <w:vAlign w:val="center"/>
          </w:tcPr>
          <w:p w14:paraId="4A4F6152"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6255692B"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01B0836C"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BAE6FD1" w14:textId="77777777" w:rsidR="00E366E4" w:rsidRDefault="00E366E4" w:rsidP="00176550">
            <w:pPr>
              <w:rPr>
                <w:lang w:val="en-US"/>
              </w:rPr>
            </w:pPr>
            <w:r>
              <w:rPr>
                <w:lang w:val="en-US"/>
              </w:rPr>
              <w:t>0,014</w:t>
            </w:r>
          </w:p>
        </w:tc>
      </w:tr>
      <w:tr w:rsidR="00E366E4" w:rsidRPr="00EB582C" w14:paraId="3CCD9225" w14:textId="77777777" w:rsidTr="00176550">
        <w:trPr>
          <w:trHeight w:val="340"/>
        </w:trPr>
        <w:tc>
          <w:tcPr>
            <w:tcW w:w="709" w:type="dxa"/>
            <w:tcBorders>
              <w:top w:val="nil"/>
              <w:left w:val="single" w:sz="6" w:space="0" w:color="auto"/>
              <w:bottom w:val="nil"/>
              <w:right w:val="nil"/>
            </w:tcBorders>
          </w:tcPr>
          <w:p w14:paraId="3228F849"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8C9C98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0463FE7"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20E494D"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91ED448"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EC2A8AB" w14:textId="77777777" w:rsidR="00E366E4" w:rsidRPr="00EB582C" w:rsidRDefault="00E366E4" w:rsidP="00176550">
            <w:pPr>
              <w:rPr>
                <w:lang w:val="en-US"/>
              </w:rPr>
            </w:pPr>
          </w:p>
        </w:tc>
      </w:tr>
      <w:tr w:rsidR="00E366E4" w14:paraId="62EE612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6C702E" w14:textId="77777777" w:rsidR="00E366E4" w:rsidRDefault="00E366E4" w:rsidP="00176550">
            <w:pPr>
              <w:rPr>
                <w:lang w:val="en-US"/>
              </w:rPr>
            </w:pPr>
            <w:r>
              <w:rPr>
                <w:lang w:val="en-US"/>
              </w:rPr>
              <w:t>56</w:t>
            </w:r>
          </w:p>
        </w:tc>
        <w:tc>
          <w:tcPr>
            <w:tcW w:w="1276" w:type="dxa"/>
            <w:gridSpan w:val="2"/>
            <w:tcBorders>
              <w:top w:val="single" w:sz="4" w:space="0" w:color="auto"/>
              <w:bottom w:val="single" w:sz="4" w:space="0" w:color="auto"/>
            </w:tcBorders>
          </w:tcPr>
          <w:p w14:paraId="1C186D47" w14:textId="77777777" w:rsidR="00E366E4" w:rsidRDefault="00E366E4" w:rsidP="00176550">
            <w:pPr>
              <w:rPr>
                <w:lang w:val="en-US"/>
              </w:rPr>
            </w:pPr>
            <w:r>
              <w:rPr>
                <w:lang w:val="en-US"/>
              </w:rPr>
              <w:t>08-03-526-1</w:t>
            </w:r>
          </w:p>
          <w:p w14:paraId="70250B17"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8276A70"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 A (Intreruptor automat diferential modular)</w:t>
            </w:r>
            <w:r>
              <w:rPr>
                <w:rFonts w:ascii="Times New Roman CYR" w:hAnsi="Times New Roman CYR" w:cs="Times New Roman CYR"/>
                <w:sz w:val="16"/>
                <w:szCs w:val="16"/>
                <w:lang w:val="en-US"/>
              </w:rPr>
              <w:t xml:space="preserve"> </w:t>
            </w:r>
          </w:p>
          <w:p w14:paraId="7B2B38E7"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432FD8A"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3356847" w14:textId="77777777" w:rsidR="00E366E4" w:rsidRDefault="00E366E4" w:rsidP="00176550">
            <w:pPr>
              <w:jc w:val="center"/>
              <w:rPr>
                <w:lang w:val="en-US"/>
              </w:rPr>
            </w:pPr>
            <w:r>
              <w:rPr>
                <w:lang w:val="en-US"/>
              </w:rPr>
              <w:t>7,000</w:t>
            </w:r>
          </w:p>
        </w:tc>
      </w:tr>
      <w:tr w:rsidR="00E366E4" w14:paraId="3CFFD3C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111A35" w14:textId="77777777" w:rsidR="00E366E4" w:rsidRDefault="00E366E4" w:rsidP="00176550">
            <w:pPr>
              <w:rPr>
                <w:lang w:val="en-US"/>
              </w:rPr>
            </w:pPr>
          </w:p>
        </w:tc>
        <w:tc>
          <w:tcPr>
            <w:tcW w:w="1276" w:type="dxa"/>
            <w:gridSpan w:val="2"/>
            <w:tcBorders>
              <w:top w:val="nil"/>
              <w:bottom w:val="single" w:sz="2" w:space="0" w:color="auto"/>
            </w:tcBorders>
            <w:vAlign w:val="center"/>
          </w:tcPr>
          <w:p w14:paraId="212760B0"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7EB4F61B"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7F527685"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1999D151" w14:textId="77777777" w:rsidR="00E366E4" w:rsidRDefault="00E366E4" w:rsidP="00176550">
            <w:pPr>
              <w:rPr>
                <w:lang w:val="en-US"/>
              </w:rPr>
            </w:pPr>
            <w:r>
              <w:rPr>
                <w:lang w:val="en-US"/>
              </w:rPr>
              <w:t>10,920</w:t>
            </w:r>
          </w:p>
        </w:tc>
      </w:tr>
      <w:tr w:rsidR="00E366E4" w14:paraId="382AFA8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6CAB2C" w14:textId="77777777" w:rsidR="00E366E4" w:rsidRDefault="00E366E4" w:rsidP="00176550">
            <w:pPr>
              <w:rPr>
                <w:lang w:val="en-US"/>
              </w:rPr>
            </w:pPr>
          </w:p>
        </w:tc>
        <w:tc>
          <w:tcPr>
            <w:tcW w:w="1276" w:type="dxa"/>
            <w:gridSpan w:val="2"/>
            <w:tcBorders>
              <w:top w:val="nil"/>
              <w:bottom w:val="single" w:sz="2" w:space="0" w:color="auto"/>
            </w:tcBorders>
            <w:vAlign w:val="center"/>
          </w:tcPr>
          <w:p w14:paraId="0CEF9912"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5ECFF219"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6A878983"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CB35E06" w14:textId="77777777" w:rsidR="00E366E4" w:rsidRDefault="00E366E4" w:rsidP="00176550">
            <w:pPr>
              <w:rPr>
                <w:lang w:val="en-US"/>
              </w:rPr>
            </w:pPr>
            <w:r>
              <w:rPr>
                <w:lang w:val="en-US"/>
              </w:rPr>
              <w:t>0,490</w:t>
            </w:r>
          </w:p>
        </w:tc>
      </w:tr>
      <w:tr w:rsidR="00E366E4" w14:paraId="041C7BF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DABC20" w14:textId="77777777" w:rsidR="00E366E4" w:rsidRDefault="00E366E4" w:rsidP="00176550">
            <w:pPr>
              <w:rPr>
                <w:lang w:val="en-US"/>
              </w:rPr>
            </w:pPr>
          </w:p>
        </w:tc>
        <w:tc>
          <w:tcPr>
            <w:tcW w:w="1276" w:type="dxa"/>
            <w:gridSpan w:val="2"/>
            <w:tcBorders>
              <w:top w:val="nil"/>
              <w:bottom w:val="single" w:sz="2" w:space="0" w:color="auto"/>
            </w:tcBorders>
            <w:vAlign w:val="center"/>
          </w:tcPr>
          <w:p w14:paraId="59700DB6"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3ACAE326"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1478EF1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E79075D" w14:textId="77777777" w:rsidR="00E366E4" w:rsidRDefault="00E366E4" w:rsidP="00176550">
            <w:pPr>
              <w:rPr>
                <w:lang w:val="en-US"/>
              </w:rPr>
            </w:pPr>
            <w:r>
              <w:rPr>
                <w:lang w:val="en-US"/>
              </w:rPr>
              <w:t>0,007</w:t>
            </w:r>
          </w:p>
        </w:tc>
      </w:tr>
      <w:tr w:rsidR="00E366E4" w14:paraId="78075CF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CC6BE6" w14:textId="77777777" w:rsidR="00E366E4" w:rsidRDefault="00E366E4" w:rsidP="00176550">
            <w:pPr>
              <w:rPr>
                <w:lang w:val="en-US"/>
              </w:rPr>
            </w:pPr>
          </w:p>
        </w:tc>
        <w:tc>
          <w:tcPr>
            <w:tcW w:w="1276" w:type="dxa"/>
            <w:gridSpan w:val="2"/>
            <w:tcBorders>
              <w:top w:val="nil"/>
              <w:bottom w:val="single" w:sz="2" w:space="0" w:color="auto"/>
            </w:tcBorders>
            <w:vAlign w:val="center"/>
          </w:tcPr>
          <w:p w14:paraId="64544718"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10385D2E"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5D5B720B"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8330304" w14:textId="77777777" w:rsidR="00E366E4" w:rsidRDefault="00E366E4" w:rsidP="00176550">
            <w:pPr>
              <w:rPr>
                <w:lang w:val="en-US"/>
              </w:rPr>
            </w:pPr>
            <w:r>
              <w:rPr>
                <w:lang w:val="en-US"/>
              </w:rPr>
              <w:t>0,343</w:t>
            </w:r>
          </w:p>
        </w:tc>
      </w:tr>
      <w:tr w:rsidR="00E366E4" w14:paraId="487A337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861F29" w14:textId="77777777" w:rsidR="00E366E4" w:rsidRDefault="00E366E4" w:rsidP="00176550">
            <w:pPr>
              <w:rPr>
                <w:lang w:val="en-US"/>
              </w:rPr>
            </w:pPr>
          </w:p>
        </w:tc>
        <w:tc>
          <w:tcPr>
            <w:tcW w:w="1276" w:type="dxa"/>
            <w:gridSpan w:val="2"/>
            <w:tcBorders>
              <w:top w:val="nil"/>
              <w:bottom w:val="single" w:sz="2" w:space="0" w:color="auto"/>
            </w:tcBorders>
            <w:vAlign w:val="center"/>
          </w:tcPr>
          <w:p w14:paraId="2D6640FC"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46D7DC43"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6229D293"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7980423E" w14:textId="77777777" w:rsidR="00E366E4" w:rsidRDefault="00E366E4" w:rsidP="00176550">
            <w:pPr>
              <w:rPr>
                <w:lang w:val="en-US"/>
              </w:rPr>
            </w:pPr>
            <w:r>
              <w:rPr>
                <w:lang w:val="en-US"/>
              </w:rPr>
              <w:t>8,540</w:t>
            </w:r>
          </w:p>
        </w:tc>
      </w:tr>
      <w:tr w:rsidR="00E366E4" w14:paraId="37FE7DD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164311" w14:textId="77777777" w:rsidR="00E366E4" w:rsidRDefault="00E366E4" w:rsidP="00176550">
            <w:pPr>
              <w:rPr>
                <w:lang w:val="en-US"/>
              </w:rPr>
            </w:pPr>
          </w:p>
        </w:tc>
        <w:tc>
          <w:tcPr>
            <w:tcW w:w="1276" w:type="dxa"/>
            <w:gridSpan w:val="2"/>
            <w:tcBorders>
              <w:top w:val="nil"/>
              <w:bottom w:val="single" w:sz="2" w:space="0" w:color="auto"/>
            </w:tcBorders>
            <w:vAlign w:val="center"/>
          </w:tcPr>
          <w:p w14:paraId="581791EE"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1B463E7D"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70D811E1"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2C32E817" w14:textId="77777777" w:rsidR="00E366E4" w:rsidRDefault="00E366E4" w:rsidP="00176550">
            <w:pPr>
              <w:rPr>
                <w:lang w:val="en-US"/>
              </w:rPr>
            </w:pPr>
            <w:r>
              <w:rPr>
                <w:lang w:val="en-US"/>
              </w:rPr>
              <w:t>0,098</w:t>
            </w:r>
          </w:p>
        </w:tc>
      </w:tr>
      <w:tr w:rsidR="00E366E4" w14:paraId="687A26C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2F7A60" w14:textId="77777777" w:rsidR="00E366E4" w:rsidRDefault="00E366E4" w:rsidP="00176550">
            <w:pPr>
              <w:rPr>
                <w:lang w:val="en-US"/>
              </w:rPr>
            </w:pPr>
          </w:p>
        </w:tc>
        <w:tc>
          <w:tcPr>
            <w:tcW w:w="1276" w:type="dxa"/>
            <w:gridSpan w:val="2"/>
            <w:tcBorders>
              <w:top w:val="nil"/>
              <w:bottom w:val="single" w:sz="2" w:space="0" w:color="auto"/>
            </w:tcBorders>
            <w:vAlign w:val="center"/>
          </w:tcPr>
          <w:p w14:paraId="6D768EB6"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784DD426"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5CD0B5B5"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4DD7BCFD" w14:textId="77777777" w:rsidR="00E366E4" w:rsidRDefault="00E366E4" w:rsidP="00176550">
            <w:pPr>
              <w:rPr>
                <w:lang w:val="en-US"/>
              </w:rPr>
            </w:pPr>
            <w:r>
              <w:rPr>
                <w:lang w:val="en-US"/>
              </w:rPr>
              <w:t>8,540</w:t>
            </w:r>
          </w:p>
        </w:tc>
      </w:tr>
      <w:tr w:rsidR="00E366E4" w14:paraId="552D016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2D82B8" w14:textId="77777777" w:rsidR="00E366E4" w:rsidRDefault="00E366E4" w:rsidP="00176550">
            <w:pPr>
              <w:rPr>
                <w:lang w:val="en-US"/>
              </w:rPr>
            </w:pPr>
          </w:p>
        </w:tc>
        <w:tc>
          <w:tcPr>
            <w:tcW w:w="1276" w:type="dxa"/>
            <w:gridSpan w:val="2"/>
            <w:tcBorders>
              <w:top w:val="nil"/>
              <w:bottom w:val="single" w:sz="2" w:space="0" w:color="auto"/>
            </w:tcBorders>
            <w:vAlign w:val="center"/>
          </w:tcPr>
          <w:p w14:paraId="39FCA70F"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2CA1B89A"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5333B0BB"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10FC609" w14:textId="77777777" w:rsidR="00E366E4" w:rsidRDefault="00E366E4" w:rsidP="00176550">
            <w:pPr>
              <w:rPr>
                <w:lang w:val="en-US"/>
              </w:rPr>
            </w:pPr>
            <w:r>
              <w:rPr>
                <w:lang w:val="en-US"/>
              </w:rPr>
              <w:t>0,042</w:t>
            </w:r>
          </w:p>
        </w:tc>
      </w:tr>
      <w:tr w:rsidR="00E366E4" w14:paraId="42853A1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9C178D" w14:textId="77777777" w:rsidR="00E366E4" w:rsidRDefault="00E366E4" w:rsidP="00176550">
            <w:pPr>
              <w:rPr>
                <w:lang w:val="en-US"/>
              </w:rPr>
            </w:pPr>
          </w:p>
        </w:tc>
        <w:tc>
          <w:tcPr>
            <w:tcW w:w="1276" w:type="dxa"/>
            <w:gridSpan w:val="2"/>
            <w:tcBorders>
              <w:top w:val="nil"/>
              <w:bottom w:val="single" w:sz="2" w:space="0" w:color="auto"/>
            </w:tcBorders>
            <w:vAlign w:val="center"/>
          </w:tcPr>
          <w:p w14:paraId="11404B93"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6AA00796"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185006BF"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11F8D86" w14:textId="77777777" w:rsidR="00E366E4" w:rsidRDefault="00E366E4" w:rsidP="00176550">
            <w:pPr>
              <w:rPr>
                <w:lang w:val="en-US"/>
              </w:rPr>
            </w:pPr>
            <w:r>
              <w:rPr>
                <w:lang w:val="en-US"/>
              </w:rPr>
              <w:t>0,252</w:t>
            </w:r>
          </w:p>
        </w:tc>
      </w:tr>
      <w:tr w:rsidR="00E366E4" w14:paraId="1B231A8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12CAEB" w14:textId="77777777" w:rsidR="00E366E4" w:rsidRDefault="00E366E4" w:rsidP="00176550">
            <w:pPr>
              <w:rPr>
                <w:lang w:val="en-US"/>
              </w:rPr>
            </w:pPr>
          </w:p>
        </w:tc>
        <w:tc>
          <w:tcPr>
            <w:tcW w:w="1276" w:type="dxa"/>
            <w:gridSpan w:val="2"/>
            <w:tcBorders>
              <w:top w:val="nil"/>
              <w:bottom w:val="single" w:sz="2" w:space="0" w:color="auto"/>
            </w:tcBorders>
            <w:vAlign w:val="center"/>
          </w:tcPr>
          <w:p w14:paraId="47FF5A2F"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2A339B7C"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18E0B8CB"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001E07EF" w14:textId="77777777" w:rsidR="00E366E4" w:rsidRDefault="00E366E4" w:rsidP="00176550">
            <w:pPr>
              <w:rPr>
                <w:lang w:val="en-US"/>
              </w:rPr>
            </w:pPr>
            <w:r>
              <w:rPr>
                <w:lang w:val="en-US"/>
              </w:rPr>
              <w:t>0,007</w:t>
            </w:r>
          </w:p>
        </w:tc>
      </w:tr>
      <w:tr w:rsidR="00E366E4" w14:paraId="347C14A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BDFB40" w14:textId="77777777" w:rsidR="00E366E4" w:rsidRDefault="00E366E4" w:rsidP="00176550">
            <w:pPr>
              <w:rPr>
                <w:lang w:val="en-US"/>
              </w:rPr>
            </w:pPr>
          </w:p>
        </w:tc>
        <w:tc>
          <w:tcPr>
            <w:tcW w:w="1276" w:type="dxa"/>
            <w:gridSpan w:val="2"/>
            <w:tcBorders>
              <w:top w:val="nil"/>
              <w:bottom w:val="single" w:sz="2" w:space="0" w:color="auto"/>
            </w:tcBorders>
            <w:vAlign w:val="center"/>
          </w:tcPr>
          <w:p w14:paraId="0F5C8352"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6B2695B0"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424963EB"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48B0644" w14:textId="77777777" w:rsidR="00E366E4" w:rsidRDefault="00E366E4" w:rsidP="00176550">
            <w:pPr>
              <w:rPr>
                <w:lang w:val="en-US"/>
              </w:rPr>
            </w:pPr>
            <w:r>
              <w:rPr>
                <w:lang w:val="en-US"/>
              </w:rPr>
              <w:t>42,700</w:t>
            </w:r>
          </w:p>
        </w:tc>
      </w:tr>
      <w:tr w:rsidR="00E366E4" w14:paraId="1248F3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311C1E" w14:textId="77777777" w:rsidR="00E366E4" w:rsidRDefault="00E366E4" w:rsidP="00176550">
            <w:pPr>
              <w:rPr>
                <w:lang w:val="en-US"/>
              </w:rPr>
            </w:pPr>
          </w:p>
        </w:tc>
        <w:tc>
          <w:tcPr>
            <w:tcW w:w="1276" w:type="dxa"/>
            <w:gridSpan w:val="2"/>
            <w:tcBorders>
              <w:top w:val="nil"/>
              <w:bottom w:val="single" w:sz="2" w:space="0" w:color="auto"/>
            </w:tcBorders>
            <w:vAlign w:val="center"/>
          </w:tcPr>
          <w:p w14:paraId="52106F62" w14:textId="77777777" w:rsidR="00E366E4" w:rsidRDefault="00E366E4"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5B8DDD30" w14:textId="77777777" w:rsidR="00E366E4" w:rsidRDefault="00E366E4" w:rsidP="00176550">
            <w:pPr>
              <w:rPr>
                <w:lang w:val="en-US"/>
              </w:rPr>
            </w:pPr>
            <w:r>
              <w:rPr>
                <w:lang w:val="en-US"/>
              </w:rPr>
              <w:t>Punti de conexiune flexibile, tip "ПГС-50"</w:t>
            </w:r>
          </w:p>
        </w:tc>
        <w:tc>
          <w:tcPr>
            <w:tcW w:w="993" w:type="dxa"/>
            <w:gridSpan w:val="2"/>
            <w:tcBorders>
              <w:top w:val="nil"/>
              <w:bottom w:val="single" w:sz="2" w:space="0" w:color="auto"/>
            </w:tcBorders>
          </w:tcPr>
          <w:p w14:paraId="6C6B6B6D"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70053180" w14:textId="77777777" w:rsidR="00E366E4" w:rsidRDefault="00E366E4" w:rsidP="00176550">
            <w:pPr>
              <w:rPr>
                <w:lang w:val="en-US"/>
              </w:rPr>
            </w:pPr>
            <w:r>
              <w:rPr>
                <w:lang w:val="en-US"/>
              </w:rPr>
              <w:t>7,000</w:t>
            </w:r>
          </w:p>
        </w:tc>
      </w:tr>
      <w:tr w:rsidR="00E366E4" w14:paraId="3DF20FB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C20797" w14:textId="77777777" w:rsidR="00E366E4" w:rsidRDefault="00E366E4" w:rsidP="00176550">
            <w:pPr>
              <w:rPr>
                <w:lang w:val="en-US"/>
              </w:rPr>
            </w:pPr>
          </w:p>
        </w:tc>
        <w:tc>
          <w:tcPr>
            <w:tcW w:w="1276" w:type="dxa"/>
            <w:gridSpan w:val="2"/>
            <w:tcBorders>
              <w:top w:val="nil"/>
              <w:bottom w:val="single" w:sz="2" w:space="0" w:color="auto"/>
            </w:tcBorders>
            <w:vAlign w:val="center"/>
          </w:tcPr>
          <w:p w14:paraId="15A9EC72"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32E09AEB"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6DA40A7A"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4932D3BF" w14:textId="77777777" w:rsidR="00E366E4" w:rsidRDefault="00E366E4" w:rsidP="00176550">
            <w:pPr>
              <w:rPr>
                <w:lang w:val="en-US"/>
              </w:rPr>
            </w:pPr>
            <w:r>
              <w:rPr>
                <w:lang w:val="en-US"/>
              </w:rPr>
              <w:t>0,140</w:t>
            </w:r>
          </w:p>
        </w:tc>
      </w:tr>
      <w:tr w:rsidR="00E366E4" w14:paraId="22F42C1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52BF33" w14:textId="77777777" w:rsidR="00E366E4" w:rsidRDefault="00E366E4" w:rsidP="00176550">
            <w:pPr>
              <w:rPr>
                <w:lang w:val="en-US"/>
              </w:rPr>
            </w:pPr>
          </w:p>
        </w:tc>
        <w:tc>
          <w:tcPr>
            <w:tcW w:w="1276" w:type="dxa"/>
            <w:gridSpan w:val="2"/>
            <w:tcBorders>
              <w:top w:val="nil"/>
              <w:bottom w:val="single" w:sz="2" w:space="0" w:color="auto"/>
            </w:tcBorders>
            <w:vAlign w:val="center"/>
          </w:tcPr>
          <w:p w14:paraId="237DAC78"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274E4020"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7FFEDEDE"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FB8E348" w14:textId="77777777" w:rsidR="00E366E4" w:rsidRDefault="00E366E4" w:rsidP="00176550">
            <w:pPr>
              <w:rPr>
                <w:lang w:val="en-US"/>
              </w:rPr>
            </w:pPr>
            <w:r>
              <w:rPr>
                <w:lang w:val="en-US"/>
              </w:rPr>
              <w:t>0,007</w:t>
            </w:r>
          </w:p>
        </w:tc>
      </w:tr>
      <w:tr w:rsidR="00E366E4" w14:paraId="0CF5414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4BDCE7" w14:textId="77777777" w:rsidR="00E366E4" w:rsidRDefault="00E366E4" w:rsidP="00176550">
            <w:pPr>
              <w:rPr>
                <w:lang w:val="en-US"/>
              </w:rPr>
            </w:pPr>
          </w:p>
        </w:tc>
        <w:tc>
          <w:tcPr>
            <w:tcW w:w="1276" w:type="dxa"/>
            <w:gridSpan w:val="2"/>
            <w:tcBorders>
              <w:top w:val="nil"/>
              <w:bottom w:val="single" w:sz="2" w:space="0" w:color="auto"/>
            </w:tcBorders>
            <w:vAlign w:val="center"/>
          </w:tcPr>
          <w:p w14:paraId="55663108"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4C73D2B4"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1267123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732A51F" w14:textId="77777777" w:rsidR="00E366E4" w:rsidRDefault="00E366E4" w:rsidP="00176550">
            <w:pPr>
              <w:rPr>
                <w:lang w:val="en-US"/>
              </w:rPr>
            </w:pPr>
            <w:r>
              <w:rPr>
                <w:lang w:val="en-US"/>
              </w:rPr>
              <w:t>0,042</w:t>
            </w:r>
          </w:p>
        </w:tc>
      </w:tr>
      <w:tr w:rsidR="00E366E4" w14:paraId="52B8FA4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D5D7F2" w14:textId="77777777" w:rsidR="00E366E4" w:rsidRDefault="00E366E4" w:rsidP="00176550">
            <w:pPr>
              <w:rPr>
                <w:lang w:val="en-US"/>
              </w:rPr>
            </w:pPr>
          </w:p>
        </w:tc>
        <w:tc>
          <w:tcPr>
            <w:tcW w:w="1276" w:type="dxa"/>
            <w:gridSpan w:val="2"/>
            <w:tcBorders>
              <w:top w:val="nil"/>
              <w:bottom w:val="single" w:sz="2" w:space="0" w:color="auto"/>
            </w:tcBorders>
            <w:vAlign w:val="center"/>
          </w:tcPr>
          <w:p w14:paraId="21CA3DA0"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66AAED60"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46617C4D"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4EA7C8D" w14:textId="77777777" w:rsidR="00E366E4" w:rsidRDefault="00E366E4" w:rsidP="00176550">
            <w:pPr>
              <w:rPr>
                <w:lang w:val="en-US"/>
              </w:rPr>
            </w:pPr>
            <w:r>
              <w:rPr>
                <w:lang w:val="en-US"/>
              </w:rPr>
              <w:t>0,084</w:t>
            </w:r>
          </w:p>
        </w:tc>
      </w:tr>
      <w:tr w:rsidR="00E366E4" w14:paraId="4A155E6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65389A" w14:textId="77777777" w:rsidR="00E366E4" w:rsidRDefault="00E366E4" w:rsidP="00176550">
            <w:pPr>
              <w:rPr>
                <w:lang w:val="en-US"/>
              </w:rPr>
            </w:pPr>
          </w:p>
        </w:tc>
        <w:tc>
          <w:tcPr>
            <w:tcW w:w="1276" w:type="dxa"/>
            <w:gridSpan w:val="2"/>
            <w:tcBorders>
              <w:top w:val="nil"/>
              <w:bottom w:val="single" w:sz="2" w:space="0" w:color="auto"/>
            </w:tcBorders>
            <w:vAlign w:val="center"/>
          </w:tcPr>
          <w:p w14:paraId="4F392D22"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5F854C3D"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17CAA6A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4688DD1" w14:textId="77777777" w:rsidR="00E366E4" w:rsidRDefault="00E366E4" w:rsidP="00176550">
            <w:pPr>
              <w:rPr>
                <w:lang w:val="en-US"/>
              </w:rPr>
            </w:pPr>
            <w:r>
              <w:rPr>
                <w:lang w:val="en-US"/>
              </w:rPr>
              <w:t>0,014</w:t>
            </w:r>
          </w:p>
        </w:tc>
      </w:tr>
      <w:tr w:rsidR="00E366E4" w14:paraId="75B9524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D32FDE" w14:textId="77777777" w:rsidR="00E366E4" w:rsidRDefault="00E366E4" w:rsidP="00176550">
            <w:pPr>
              <w:rPr>
                <w:lang w:val="en-US"/>
              </w:rPr>
            </w:pPr>
          </w:p>
        </w:tc>
        <w:tc>
          <w:tcPr>
            <w:tcW w:w="1276" w:type="dxa"/>
            <w:gridSpan w:val="2"/>
            <w:tcBorders>
              <w:top w:val="nil"/>
              <w:bottom w:val="single" w:sz="2" w:space="0" w:color="auto"/>
            </w:tcBorders>
            <w:vAlign w:val="center"/>
          </w:tcPr>
          <w:p w14:paraId="30E0360F"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2486B232"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5E6EEC59"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06DF769" w14:textId="77777777" w:rsidR="00E366E4" w:rsidRDefault="00E366E4" w:rsidP="00176550">
            <w:pPr>
              <w:rPr>
                <w:lang w:val="en-US"/>
              </w:rPr>
            </w:pPr>
            <w:r>
              <w:rPr>
                <w:lang w:val="en-US"/>
              </w:rPr>
              <w:t>0,910</w:t>
            </w:r>
          </w:p>
        </w:tc>
      </w:tr>
      <w:tr w:rsidR="00E366E4" w14:paraId="52A64AD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958305" w14:textId="77777777" w:rsidR="00E366E4" w:rsidRDefault="00E366E4" w:rsidP="00176550">
            <w:pPr>
              <w:rPr>
                <w:lang w:val="en-US"/>
              </w:rPr>
            </w:pPr>
          </w:p>
        </w:tc>
        <w:tc>
          <w:tcPr>
            <w:tcW w:w="1276" w:type="dxa"/>
            <w:gridSpan w:val="2"/>
            <w:tcBorders>
              <w:top w:val="nil"/>
              <w:bottom w:val="single" w:sz="2" w:space="0" w:color="auto"/>
            </w:tcBorders>
            <w:vAlign w:val="center"/>
          </w:tcPr>
          <w:p w14:paraId="3FD036F3"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31D8E3D7"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68A98798"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AC3BFEA" w14:textId="77777777" w:rsidR="00E366E4" w:rsidRDefault="00E366E4" w:rsidP="00176550">
            <w:pPr>
              <w:rPr>
                <w:lang w:val="en-US"/>
              </w:rPr>
            </w:pPr>
            <w:r>
              <w:rPr>
                <w:lang w:val="en-US"/>
              </w:rPr>
              <w:t>0,280</w:t>
            </w:r>
          </w:p>
        </w:tc>
      </w:tr>
      <w:tr w:rsidR="00E366E4" w14:paraId="7FCFEC6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9254AD" w14:textId="77777777" w:rsidR="00E366E4" w:rsidRDefault="00E366E4" w:rsidP="00176550">
            <w:pPr>
              <w:rPr>
                <w:lang w:val="en-US"/>
              </w:rPr>
            </w:pPr>
          </w:p>
        </w:tc>
        <w:tc>
          <w:tcPr>
            <w:tcW w:w="1276" w:type="dxa"/>
            <w:gridSpan w:val="2"/>
            <w:tcBorders>
              <w:top w:val="nil"/>
              <w:bottom w:val="single" w:sz="2" w:space="0" w:color="auto"/>
            </w:tcBorders>
            <w:vAlign w:val="center"/>
          </w:tcPr>
          <w:p w14:paraId="18C755A1"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322CC0BB"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79EA8518"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500EEA4" w14:textId="77777777" w:rsidR="00E366E4" w:rsidRDefault="00E366E4" w:rsidP="00176550">
            <w:pPr>
              <w:rPr>
                <w:lang w:val="en-US"/>
              </w:rPr>
            </w:pPr>
            <w:r>
              <w:rPr>
                <w:lang w:val="en-US"/>
              </w:rPr>
              <w:t>0,014</w:t>
            </w:r>
          </w:p>
        </w:tc>
      </w:tr>
      <w:tr w:rsidR="00E366E4" w:rsidRPr="00EB582C" w14:paraId="15D16EC5" w14:textId="77777777" w:rsidTr="00176550">
        <w:trPr>
          <w:trHeight w:val="340"/>
        </w:trPr>
        <w:tc>
          <w:tcPr>
            <w:tcW w:w="709" w:type="dxa"/>
            <w:tcBorders>
              <w:top w:val="nil"/>
              <w:left w:val="single" w:sz="6" w:space="0" w:color="auto"/>
              <w:bottom w:val="nil"/>
              <w:right w:val="nil"/>
            </w:tcBorders>
          </w:tcPr>
          <w:p w14:paraId="66AD4206"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FCABDEB"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FE49CC3"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05ECE1D"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016103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979EEF8" w14:textId="77777777" w:rsidR="00E366E4" w:rsidRPr="00EB582C" w:rsidRDefault="00E366E4" w:rsidP="00176550">
            <w:pPr>
              <w:rPr>
                <w:lang w:val="en-US"/>
              </w:rPr>
            </w:pPr>
          </w:p>
        </w:tc>
      </w:tr>
      <w:tr w:rsidR="00E366E4" w14:paraId="7AF5C5B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934AC5" w14:textId="77777777" w:rsidR="00E366E4" w:rsidRDefault="00E366E4" w:rsidP="00176550">
            <w:pPr>
              <w:rPr>
                <w:lang w:val="en-US"/>
              </w:rPr>
            </w:pPr>
            <w:r>
              <w:rPr>
                <w:lang w:val="en-US"/>
              </w:rPr>
              <w:t>57</w:t>
            </w:r>
          </w:p>
        </w:tc>
        <w:tc>
          <w:tcPr>
            <w:tcW w:w="1276" w:type="dxa"/>
            <w:gridSpan w:val="2"/>
            <w:tcBorders>
              <w:top w:val="single" w:sz="4" w:space="0" w:color="auto"/>
              <w:bottom w:val="single" w:sz="4" w:space="0" w:color="auto"/>
            </w:tcBorders>
          </w:tcPr>
          <w:p w14:paraId="13A81AD2" w14:textId="77777777" w:rsidR="00E366E4" w:rsidRDefault="00E366E4" w:rsidP="00176550">
            <w:pPr>
              <w:rPr>
                <w:lang w:val="en-US"/>
              </w:rPr>
            </w:pPr>
            <w:r>
              <w:rPr>
                <w:lang w:val="en-US"/>
              </w:rPr>
              <w:t>Pret de piata</w:t>
            </w:r>
          </w:p>
          <w:p w14:paraId="3319A70F"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7A2AA9D6"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Sina N 100A</w:t>
            </w:r>
            <w:r>
              <w:rPr>
                <w:rFonts w:ascii="Times New Roman CYR" w:hAnsi="Times New Roman CYR" w:cs="Times New Roman CYR"/>
                <w:sz w:val="16"/>
                <w:szCs w:val="16"/>
                <w:lang w:val="en-US"/>
              </w:rPr>
              <w:t xml:space="preserve"> </w:t>
            </w:r>
          </w:p>
          <w:p w14:paraId="51C26A3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A7149A6"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7232957" w14:textId="77777777" w:rsidR="00E366E4" w:rsidRDefault="00E366E4" w:rsidP="00176550">
            <w:pPr>
              <w:jc w:val="center"/>
              <w:rPr>
                <w:lang w:val="en-US"/>
              </w:rPr>
            </w:pPr>
            <w:r>
              <w:rPr>
                <w:lang w:val="en-US"/>
              </w:rPr>
              <w:t>1,000</w:t>
            </w:r>
          </w:p>
        </w:tc>
      </w:tr>
      <w:tr w:rsidR="00E366E4" w14:paraId="1A40E48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B013BE" w14:textId="77777777" w:rsidR="00E366E4" w:rsidRDefault="00E366E4" w:rsidP="00176550">
            <w:pPr>
              <w:rPr>
                <w:lang w:val="en-US"/>
              </w:rPr>
            </w:pPr>
          </w:p>
        </w:tc>
        <w:tc>
          <w:tcPr>
            <w:tcW w:w="1276" w:type="dxa"/>
            <w:gridSpan w:val="2"/>
            <w:tcBorders>
              <w:top w:val="nil"/>
              <w:bottom w:val="single" w:sz="2" w:space="0" w:color="auto"/>
            </w:tcBorders>
            <w:vAlign w:val="center"/>
          </w:tcPr>
          <w:p w14:paraId="1AF23478" w14:textId="77777777" w:rsidR="00E366E4" w:rsidRDefault="00E366E4" w:rsidP="00176550">
            <w:pPr>
              <w:jc w:val="center"/>
              <w:rPr>
                <w:sz w:val="16"/>
                <w:szCs w:val="16"/>
                <w:lang w:val="en-US"/>
              </w:rPr>
            </w:pPr>
            <w:r>
              <w:rPr>
                <w:sz w:val="16"/>
                <w:szCs w:val="16"/>
                <w:lang w:val="en-US"/>
              </w:rPr>
              <w:t>5891237-1</w:t>
            </w:r>
          </w:p>
        </w:tc>
        <w:tc>
          <w:tcPr>
            <w:tcW w:w="4252" w:type="dxa"/>
            <w:gridSpan w:val="3"/>
            <w:tcBorders>
              <w:top w:val="nil"/>
              <w:bottom w:val="single" w:sz="2" w:space="0" w:color="auto"/>
            </w:tcBorders>
          </w:tcPr>
          <w:p w14:paraId="58D3AE44" w14:textId="77777777" w:rsidR="00E366E4" w:rsidRDefault="00E366E4" w:rsidP="00176550">
            <w:pPr>
              <w:rPr>
                <w:lang w:val="en-US"/>
              </w:rPr>
            </w:pPr>
            <w:r>
              <w:rPr>
                <w:lang w:val="en-US"/>
              </w:rPr>
              <w:t>Sina N 100A</w:t>
            </w:r>
          </w:p>
        </w:tc>
        <w:tc>
          <w:tcPr>
            <w:tcW w:w="993" w:type="dxa"/>
            <w:gridSpan w:val="2"/>
            <w:tcBorders>
              <w:top w:val="nil"/>
              <w:bottom w:val="single" w:sz="2" w:space="0" w:color="auto"/>
            </w:tcBorders>
          </w:tcPr>
          <w:p w14:paraId="4BD15C44"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9CD7651" w14:textId="77777777" w:rsidR="00E366E4" w:rsidRDefault="00E366E4" w:rsidP="00176550">
            <w:pPr>
              <w:rPr>
                <w:lang w:val="en-US"/>
              </w:rPr>
            </w:pPr>
            <w:r>
              <w:rPr>
                <w:lang w:val="en-US"/>
              </w:rPr>
              <w:t>1,000</w:t>
            </w:r>
          </w:p>
        </w:tc>
      </w:tr>
      <w:tr w:rsidR="00E366E4" w:rsidRPr="00EB582C" w14:paraId="6683E872" w14:textId="77777777" w:rsidTr="00176550">
        <w:trPr>
          <w:trHeight w:val="340"/>
        </w:trPr>
        <w:tc>
          <w:tcPr>
            <w:tcW w:w="709" w:type="dxa"/>
            <w:tcBorders>
              <w:top w:val="nil"/>
              <w:left w:val="single" w:sz="6" w:space="0" w:color="auto"/>
              <w:bottom w:val="nil"/>
              <w:right w:val="nil"/>
            </w:tcBorders>
          </w:tcPr>
          <w:p w14:paraId="468D0157"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A7933B5"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6C17D13"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7E7FEF8"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A2D4B5C"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6B0C50A" w14:textId="77777777" w:rsidR="00E366E4" w:rsidRPr="00EB582C" w:rsidRDefault="00E366E4" w:rsidP="00176550">
            <w:pPr>
              <w:rPr>
                <w:lang w:val="en-US"/>
              </w:rPr>
            </w:pPr>
          </w:p>
        </w:tc>
      </w:tr>
      <w:tr w:rsidR="00E366E4" w14:paraId="6586FBF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D79591E" w14:textId="77777777" w:rsidR="00E366E4" w:rsidRDefault="00E366E4" w:rsidP="00176550">
            <w:pPr>
              <w:rPr>
                <w:lang w:val="en-US"/>
              </w:rPr>
            </w:pPr>
            <w:r>
              <w:rPr>
                <w:lang w:val="en-US"/>
              </w:rPr>
              <w:t>58</w:t>
            </w:r>
          </w:p>
        </w:tc>
        <w:tc>
          <w:tcPr>
            <w:tcW w:w="1276" w:type="dxa"/>
            <w:gridSpan w:val="2"/>
            <w:tcBorders>
              <w:top w:val="single" w:sz="4" w:space="0" w:color="auto"/>
              <w:bottom w:val="single" w:sz="4" w:space="0" w:color="auto"/>
            </w:tcBorders>
          </w:tcPr>
          <w:p w14:paraId="635CCFD4" w14:textId="77777777" w:rsidR="00E366E4" w:rsidRDefault="00E366E4" w:rsidP="00176550">
            <w:pPr>
              <w:rPr>
                <w:lang w:val="en-US"/>
              </w:rPr>
            </w:pPr>
            <w:r>
              <w:rPr>
                <w:lang w:val="en-US"/>
              </w:rPr>
              <w:t>Pret de piata</w:t>
            </w:r>
          </w:p>
          <w:p w14:paraId="7A9DE2A3"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60C734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Sina PE 100A</w:t>
            </w:r>
            <w:r>
              <w:rPr>
                <w:rFonts w:ascii="Times New Roman CYR" w:hAnsi="Times New Roman CYR" w:cs="Times New Roman CYR"/>
                <w:sz w:val="16"/>
                <w:szCs w:val="16"/>
                <w:lang w:val="en-US"/>
              </w:rPr>
              <w:t xml:space="preserve"> </w:t>
            </w:r>
          </w:p>
          <w:p w14:paraId="76AEA87A"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5825A0A"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4C50614" w14:textId="77777777" w:rsidR="00E366E4" w:rsidRDefault="00E366E4" w:rsidP="00176550">
            <w:pPr>
              <w:jc w:val="center"/>
              <w:rPr>
                <w:lang w:val="en-US"/>
              </w:rPr>
            </w:pPr>
            <w:r>
              <w:rPr>
                <w:lang w:val="en-US"/>
              </w:rPr>
              <w:t>1,000</w:t>
            </w:r>
          </w:p>
        </w:tc>
      </w:tr>
      <w:tr w:rsidR="00E366E4" w14:paraId="5DBBE9D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7C1BC1" w14:textId="77777777" w:rsidR="00E366E4" w:rsidRDefault="00E366E4" w:rsidP="00176550">
            <w:pPr>
              <w:rPr>
                <w:lang w:val="en-US"/>
              </w:rPr>
            </w:pPr>
          </w:p>
        </w:tc>
        <w:tc>
          <w:tcPr>
            <w:tcW w:w="1276" w:type="dxa"/>
            <w:gridSpan w:val="2"/>
            <w:tcBorders>
              <w:top w:val="nil"/>
              <w:bottom w:val="single" w:sz="2" w:space="0" w:color="auto"/>
            </w:tcBorders>
            <w:vAlign w:val="center"/>
          </w:tcPr>
          <w:p w14:paraId="62416E5D" w14:textId="77777777" w:rsidR="00E366E4" w:rsidRDefault="00E366E4" w:rsidP="00176550">
            <w:pPr>
              <w:jc w:val="center"/>
              <w:rPr>
                <w:sz w:val="16"/>
                <w:szCs w:val="16"/>
                <w:lang w:val="en-US"/>
              </w:rPr>
            </w:pPr>
            <w:r>
              <w:rPr>
                <w:sz w:val="16"/>
                <w:szCs w:val="16"/>
                <w:lang w:val="en-US"/>
              </w:rPr>
              <w:t>5891237-2</w:t>
            </w:r>
          </w:p>
        </w:tc>
        <w:tc>
          <w:tcPr>
            <w:tcW w:w="4252" w:type="dxa"/>
            <w:gridSpan w:val="3"/>
            <w:tcBorders>
              <w:top w:val="nil"/>
              <w:bottom w:val="single" w:sz="2" w:space="0" w:color="auto"/>
            </w:tcBorders>
          </w:tcPr>
          <w:p w14:paraId="0333C8EB" w14:textId="77777777" w:rsidR="00E366E4" w:rsidRDefault="00E366E4" w:rsidP="00176550">
            <w:pPr>
              <w:rPr>
                <w:lang w:val="en-US"/>
              </w:rPr>
            </w:pPr>
            <w:r>
              <w:rPr>
                <w:lang w:val="en-US"/>
              </w:rPr>
              <w:t>Sina PE 100A</w:t>
            </w:r>
          </w:p>
        </w:tc>
        <w:tc>
          <w:tcPr>
            <w:tcW w:w="993" w:type="dxa"/>
            <w:gridSpan w:val="2"/>
            <w:tcBorders>
              <w:top w:val="nil"/>
              <w:bottom w:val="single" w:sz="2" w:space="0" w:color="auto"/>
            </w:tcBorders>
          </w:tcPr>
          <w:p w14:paraId="74AF9EC2"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06A6BF2" w14:textId="77777777" w:rsidR="00E366E4" w:rsidRDefault="00E366E4" w:rsidP="00176550">
            <w:pPr>
              <w:rPr>
                <w:lang w:val="en-US"/>
              </w:rPr>
            </w:pPr>
            <w:r>
              <w:rPr>
                <w:lang w:val="en-US"/>
              </w:rPr>
              <w:t>1,000</w:t>
            </w:r>
          </w:p>
        </w:tc>
      </w:tr>
      <w:tr w:rsidR="00E366E4" w:rsidRPr="00EB582C" w14:paraId="736D3F9D" w14:textId="77777777" w:rsidTr="00176550">
        <w:trPr>
          <w:trHeight w:val="340"/>
        </w:trPr>
        <w:tc>
          <w:tcPr>
            <w:tcW w:w="709" w:type="dxa"/>
            <w:tcBorders>
              <w:top w:val="nil"/>
              <w:left w:val="single" w:sz="6" w:space="0" w:color="auto"/>
              <w:bottom w:val="nil"/>
              <w:right w:val="nil"/>
            </w:tcBorders>
          </w:tcPr>
          <w:p w14:paraId="0D07EA61"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3B740F7"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8440046"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3CB4E47"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986D34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463602D" w14:textId="77777777" w:rsidR="00E366E4" w:rsidRPr="00EB582C" w:rsidRDefault="00E366E4" w:rsidP="00176550">
            <w:pPr>
              <w:rPr>
                <w:lang w:val="en-US"/>
              </w:rPr>
            </w:pPr>
          </w:p>
        </w:tc>
      </w:tr>
      <w:tr w:rsidR="00E366E4" w14:paraId="1D19C14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2E5CC0" w14:textId="77777777" w:rsidR="00E366E4" w:rsidRDefault="00E366E4" w:rsidP="00176550">
            <w:pPr>
              <w:rPr>
                <w:lang w:val="en-US"/>
              </w:rPr>
            </w:pPr>
            <w:r>
              <w:rPr>
                <w:lang w:val="en-US"/>
              </w:rPr>
              <w:t>59</w:t>
            </w:r>
          </w:p>
        </w:tc>
        <w:tc>
          <w:tcPr>
            <w:tcW w:w="1276" w:type="dxa"/>
            <w:gridSpan w:val="2"/>
            <w:tcBorders>
              <w:top w:val="single" w:sz="4" w:space="0" w:color="auto"/>
              <w:bottom w:val="single" w:sz="4" w:space="0" w:color="auto"/>
            </w:tcBorders>
          </w:tcPr>
          <w:p w14:paraId="2AA90F30" w14:textId="77777777" w:rsidR="00E366E4" w:rsidRDefault="00E366E4" w:rsidP="00176550">
            <w:pPr>
              <w:rPr>
                <w:lang w:val="en-US"/>
              </w:rPr>
            </w:pPr>
            <w:r>
              <w:rPr>
                <w:lang w:val="en-US"/>
              </w:rPr>
              <w:t>RpEP18A</w:t>
            </w:r>
          </w:p>
          <w:p w14:paraId="32B86B52"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7F9FC2F"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Aplicarea inscriptiilor (Autocolant  - Pericol de electrocutare)</w:t>
            </w:r>
            <w:r>
              <w:rPr>
                <w:rFonts w:ascii="Times New Roman CYR" w:hAnsi="Times New Roman CYR" w:cs="Times New Roman CYR"/>
                <w:sz w:val="16"/>
                <w:szCs w:val="16"/>
                <w:lang w:val="en-US"/>
              </w:rPr>
              <w:t xml:space="preserve"> </w:t>
            </w:r>
          </w:p>
          <w:p w14:paraId="7C4C7747"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C88E7B0"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B2D1F62" w14:textId="77777777" w:rsidR="00E366E4" w:rsidRDefault="00E366E4" w:rsidP="00176550">
            <w:pPr>
              <w:jc w:val="center"/>
              <w:rPr>
                <w:lang w:val="en-US"/>
              </w:rPr>
            </w:pPr>
            <w:r>
              <w:rPr>
                <w:lang w:val="en-US"/>
              </w:rPr>
              <w:t>1,000</w:t>
            </w:r>
          </w:p>
        </w:tc>
      </w:tr>
      <w:tr w:rsidR="00E366E4" w14:paraId="7F24405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188FFF" w14:textId="77777777" w:rsidR="00E366E4" w:rsidRDefault="00E366E4" w:rsidP="00176550">
            <w:pPr>
              <w:rPr>
                <w:lang w:val="en-US"/>
              </w:rPr>
            </w:pPr>
          </w:p>
        </w:tc>
        <w:tc>
          <w:tcPr>
            <w:tcW w:w="1276" w:type="dxa"/>
            <w:gridSpan w:val="2"/>
            <w:tcBorders>
              <w:top w:val="nil"/>
              <w:bottom w:val="single" w:sz="2" w:space="0" w:color="auto"/>
            </w:tcBorders>
            <w:vAlign w:val="center"/>
          </w:tcPr>
          <w:p w14:paraId="4958DCE3" w14:textId="77777777" w:rsidR="00E366E4" w:rsidRDefault="00E366E4" w:rsidP="00176550">
            <w:pPr>
              <w:jc w:val="center"/>
              <w:rPr>
                <w:sz w:val="16"/>
                <w:szCs w:val="16"/>
                <w:lang w:val="en-US"/>
              </w:rPr>
            </w:pPr>
            <w:r>
              <w:rPr>
                <w:sz w:val="16"/>
                <w:szCs w:val="16"/>
                <w:lang w:val="en-US"/>
              </w:rPr>
              <w:t>7137010011510</w:t>
            </w:r>
          </w:p>
        </w:tc>
        <w:tc>
          <w:tcPr>
            <w:tcW w:w="4252" w:type="dxa"/>
            <w:gridSpan w:val="3"/>
            <w:tcBorders>
              <w:top w:val="nil"/>
              <w:bottom w:val="single" w:sz="2" w:space="0" w:color="auto"/>
            </w:tcBorders>
          </w:tcPr>
          <w:p w14:paraId="711ED398" w14:textId="77777777" w:rsidR="00E366E4" w:rsidRDefault="00E366E4" w:rsidP="00176550">
            <w:pPr>
              <w:rPr>
                <w:lang w:val="en-US"/>
              </w:rPr>
            </w:pPr>
            <w:r>
              <w:rPr>
                <w:lang w:val="en-US"/>
              </w:rPr>
              <w:t>Electromontor</w:t>
            </w:r>
          </w:p>
        </w:tc>
        <w:tc>
          <w:tcPr>
            <w:tcW w:w="993" w:type="dxa"/>
            <w:gridSpan w:val="2"/>
            <w:tcBorders>
              <w:top w:val="nil"/>
              <w:bottom w:val="single" w:sz="2" w:space="0" w:color="auto"/>
            </w:tcBorders>
          </w:tcPr>
          <w:p w14:paraId="46A8619C"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44B56D05" w14:textId="77777777" w:rsidR="00E366E4" w:rsidRDefault="00E366E4" w:rsidP="00176550">
            <w:pPr>
              <w:rPr>
                <w:lang w:val="en-US"/>
              </w:rPr>
            </w:pPr>
            <w:r>
              <w:rPr>
                <w:lang w:val="en-US"/>
              </w:rPr>
              <w:t>0,180</w:t>
            </w:r>
          </w:p>
        </w:tc>
      </w:tr>
      <w:tr w:rsidR="00E366E4" w:rsidRPr="00EB582C" w14:paraId="20250D06" w14:textId="77777777" w:rsidTr="00176550">
        <w:trPr>
          <w:trHeight w:val="340"/>
        </w:trPr>
        <w:tc>
          <w:tcPr>
            <w:tcW w:w="709" w:type="dxa"/>
            <w:tcBorders>
              <w:top w:val="nil"/>
              <w:left w:val="single" w:sz="6" w:space="0" w:color="auto"/>
              <w:bottom w:val="nil"/>
              <w:right w:val="nil"/>
            </w:tcBorders>
          </w:tcPr>
          <w:p w14:paraId="2CC6310A"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A540CD9"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57DADDC"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183A046"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1A85E9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342AE4A" w14:textId="77777777" w:rsidR="00E366E4" w:rsidRPr="00EB582C" w:rsidRDefault="00E366E4" w:rsidP="00176550">
            <w:pPr>
              <w:rPr>
                <w:lang w:val="en-US"/>
              </w:rPr>
            </w:pPr>
          </w:p>
        </w:tc>
      </w:tr>
      <w:tr w:rsidR="00E366E4" w14:paraId="54A3403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87170BD" w14:textId="77777777" w:rsidR="00E366E4" w:rsidRDefault="00E366E4" w:rsidP="00176550">
            <w:pPr>
              <w:rPr>
                <w:lang w:val="en-US"/>
              </w:rPr>
            </w:pPr>
            <w:r>
              <w:rPr>
                <w:lang w:val="en-US"/>
              </w:rPr>
              <w:t>60</w:t>
            </w:r>
          </w:p>
        </w:tc>
        <w:tc>
          <w:tcPr>
            <w:tcW w:w="1276" w:type="dxa"/>
            <w:gridSpan w:val="2"/>
            <w:tcBorders>
              <w:top w:val="single" w:sz="4" w:space="0" w:color="auto"/>
              <w:bottom w:val="single" w:sz="4" w:space="0" w:color="auto"/>
            </w:tcBorders>
          </w:tcPr>
          <w:p w14:paraId="42FEE4C7" w14:textId="77777777" w:rsidR="00E366E4" w:rsidRDefault="00E366E4" w:rsidP="00176550">
            <w:pPr>
              <w:rPr>
                <w:lang w:val="en-US"/>
              </w:rPr>
            </w:pPr>
            <w:r>
              <w:rPr>
                <w:lang w:val="en-US"/>
              </w:rPr>
              <w:t>Pret de piata</w:t>
            </w:r>
          </w:p>
          <w:p w14:paraId="479B8DD8"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59D725C"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Autocolant  - Pericol de electrocutare</w:t>
            </w:r>
            <w:r>
              <w:rPr>
                <w:rFonts w:ascii="Times New Roman CYR" w:hAnsi="Times New Roman CYR" w:cs="Times New Roman CYR"/>
                <w:sz w:val="16"/>
                <w:szCs w:val="16"/>
                <w:lang w:val="en-US"/>
              </w:rPr>
              <w:t xml:space="preserve"> </w:t>
            </w:r>
          </w:p>
          <w:p w14:paraId="7438F38F"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7E4A15F"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90F8D0F" w14:textId="77777777" w:rsidR="00E366E4" w:rsidRDefault="00E366E4" w:rsidP="00176550">
            <w:pPr>
              <w:jc w:val="center"/>
              <w:rPr>
                <w:lang w:val="en-US"/>
              </w:rPr>
            </w:pPr>
            <w:r>
              <w:rPr>
                <w:lang w:val="en-US"/>
              </w:rPr>
              <w:t>1,000</w:t>
            </w:r>
          </w:p>
        </w:tc>
      </w:tr>
      <w:tr w:rsidR="00E366E4" w14:paraId="7C8B4C3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E3F1BA" w14:textId="77777777" w:rsidR="00E366E4" w:rsidRDefault="00E366E4" w:rsidP="00176550">
            <w:pPr>
              <w:rPr>
                <w:lang w:val="en-US"/>
              </w:rPr>
            </w:pPr>
          </w:p>
        </w:tc>
        <w:tc>
          <w:tcPr>
            <w:tcW w:w="1276" w:type="dxa"/>
            <w:gridSpan w:val="2"/>
            <w:tcBorders>
              <w:top w:val="nil"/>
              <w:bottom w:val="single" w:sz="2" w:space="0" w:color="auto"/>
            </w:tcBorders>
            <w:vAlign w:val="center"/>
          </w:tcPr>
          <w:p w14:paraId="64BD1B53" w14:textId="77777777" w:rsidR="00E366E4" w:rsidRDefault="00E366E4" w:rsidP="00176550">
            <w:pPr>
              <w:jc w:val="center"/>
              <w:rPr>
                <w:sz w:val="16"/>
                <w:szCs w:val="16"/>
                <w:lang w:val="en-US"/>
              </w:rPr>
            </w:pPr>
            <w:r>
              <w:rPr>
                <w:sz w:val="16"/>
                <w:szCs w:val="16"/>
                <w:lang w:val="en-US"/>
              </w:rPr>
              <w:t>55669945k8</w:t>
            </w:r>
          </w:p>
        </w:tc>
        <w:tc>
          <w:tcPr>
            <w:tcW w:w="4252" w:type="dxa"/>
            <w:gridSpan w:val="3"/>
            <w:tcBorders>
              <w:top w:val="nil"/>
              <w:bottom w:val="single" w:sz="2" w:space="0" w:color="auto"/>
            </w:tcBorders>
          </w:tcPr>
          <w:p w14:paraId="45CE262E" w14:textId="77777777" w:rsidR="00E366E4" w:rsidRDefault="00E366E4" w:rsidP="00176550">
            <w:pPr>
              <w:rPr>
                <w:lang w:val="en-US"/>
              </w:rPr>
            </w:pPr>
            <w:r>
              <w:rPr>
                <w:lang w:val="en-US"/>
              </w:rPr>
              <w:t>Autocolant  - Pericol de electrocutare</w:t>
            </w:r>
          </w:p>
        </w:tc>
        <w:tc>
          <w:tcPr>
            <w:tcW w:w="993" w:type="dxa"/>
            <w:gridSpan w:val="2"/>
            <w:tcBorders>
              <w:top w:val="nil"/>
              <w:bottom w:val="single" w:sz="2" w:space="0" w:color="auto"/>
            </w:tcBorders>
          </w:tcPr>
          <w:p w14:paraId="109B8330"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9047F10" w14:textId="77777777" w:rsidR="00E366E4" w:rsidRDefault="00E366E4" w:rsidP="00176550">
            <w:pPr>
              <w:rPr>
                <w:lang w:val="en-US"/>
              </w:rPr>
            </w:pPr>
            <w:r>
              <w:rPr>
                <w:lang w:val="en-US"/>
              </w:rPr>
              <w:t>1,000</w:t>
            </w:r>
          </w:p>
        </w:tc>
      </w:tr>
      <w:tr w:rsidR="00E366E4" w:rsidRPr="00EB582C" w14:paraId="32AE82E5" w14:textId="77777777" w:rsidTr="00176550">
        <w:trPr>
          <w:trHeight w:val="340"/>
        </w:trPr>
        <w:tc>
          <w:tcPr>
            <w:tcW w:w="709" w:type="dxa"/>
            <w:tcBorders>
              <w:top w:val="nil"/>
              <w:left w:val="single" w:sz="6" w:space="0" w:color="auto"/>
              <w:bottom w:val="nil"/>
              <w:right w:val="nil"/>
            </w:tcBorders>
          </w:tcPr>
          <w:p w14:paraId="06F8F903"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8759FC4"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37ED41A"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39BE899"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F3718DC"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FC1A39D" w14:textId="77777777" w:rsidR="00E366E4" w:rsidRPr="00EB582C" w:rsidRDefault="00E366E4" w:rsidP="00176550">
            <w:pPr>
              <w:rPr>
                <w:lang w:val="en-US"/>
              </w:rPr>
            </w:pPr>
          </w:p>
        </w:tc>
      </w:tr>
      <w:tr w:rsidR="00E366E4" w14:paraId="2C24E84B"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BE06241" w14:textId="77777777" w:rsidR="00E366E4" w:rsidRDefault="00E366E4" w:rsidP="00176550">
            <w:pPr>
              <w:rPr>
                <w:sz w:val="8"/>
                <w:szCs w:val="8"/>
                <w:lang w:val="en-US"/>
              </w:rPr>
            </w:pPr>
          </w:p>
        </w:tc>
        <w:tc>
          <w:tcPr>
            <w:tcW w:w="1276" w:type="dxa"/>
            <w:gridSpan w:val="2"/>
            <w:tcBorders>
              <w:left w:val="nil"/>
              <w:bottom w:val="nil"/>
              <w:right w:val="nil"/>
            </w:tcBorders>
          </w:tcPr>
          <w:p w14:paraId="1A265A5E" w14:textId="77777777" w:rsidR="00E366E4" w:rsidRDefault="00E366E4" w:rsidP="00176550">
            <w:pPr>
              <w:rPr>
                <w:sz w:val="8"/>
                <w:szCs w:val="8"/>
                <w:lang w:val="en-US"/>
              </w:rPr>
            </w:pPr>
          </w:p>
        </w:tc>
        <w:tc>
          <w:tcPr>
            <w:tcW w:w="3402" w:type="dxa"/>
            <w:gridSpan w:val="2"/>
            <w:tcBorders>
              <w:left w:val="nil"/>
              <w:bottom w:val="nil"/>
              <w:right w:val="nil"/>
            </w:tcBorders>
          </w:tcPr>
          <w:p w14:paraId="4C657A46" w14:textId="77777777" w:rsidR="00E366E4" w:rsidRDefault="00E366E4" w:rsidP="00176550">
            <w:pPr>
              <w:rPr>
                <w:sz w:val="8"/>
                <w:szCs w:val="8"/>
                <w:lang w:val="en-US"/>
              </w:rPr>
            </w:pPr>
          </w:p>
          <w:p w14:paraId="6C10BD1F" w14:textId="77777777" w:rsidR="00E366E4" w:rsidRDefault="00E366E4" w:rsidP="00176550">
            <w:pPr>
              <w:rPr>
                <w:sz w:val="8"/>
                <w:szCs w:val="8"/>
                <w:lang w:val="en-US"/>
              </w:rPr>
            </w:pPr>
          </w:p>
          <w:p w14:paraId="59344B77" w14:textId="77777777" w:rsidR="00E366E4" w:rsidRDefault="00E366E4" w:rsidP="00176550">
            <w:pPr>
              <w:rPr>
                <w:sz w:val="8"/>
                <w:szCs w:val="8"/>
                <w:lang w:val="en-US"/>
              </w:rPr>
            </w:pPr>
          </w:p>
        </w:tc>
        <w:tc>
          <w:tcPr>
            <w:tcW w:w="1134" w:type="dxa"/>
            <w:gridSpan w:val="2"/>
            <w:tcBorders>
              <w:left w:val="nil"/>
              <w:bottom w:val="nil"/>
              <w:right w:val="nil"/>
            </w:tcBorders>
          </w:tcPr>
          <w:p w14:paraId="46400226" w14:textId="77777777" w:rsidR="00E366E4" w:rsidRDefault="00E366E4" w:rsidP="00176550">
            <w:pPr>
              <w:rPr>
                <w:sz w:val="8"/>
                <w:szCs w:val="8"/>
                <w:lang w:val="en-US"/>
              </w:rPr>
            </w:pPr>
          </w:p>
        </w:tc>
        <w:tc>
          <w:tcPr>
            <w:tcW w:w="1134" w:type="dxa"/>
            <w:gridSpan w:val="2"/>
            <w:tcBorders>
              <w:left w:val="nil"/>
              <w:bottom w:val="nil"/>
              <w:right w:val="nil"/>
            </w:tcBorders>
          </w:tcPr>
          <w:p w14:paraId="209F578E" w14:textId="77777777" w:rsidR="00E366E4" w:rsidRDefault="00E366E4" w:rsidP="00176550">
            <w:pPr>
              <w:rPr>
                <w:sz w:val="8"/>
                <w:szCs w:val="8"/>
                <w:lang w:val="en-US"/>
              </w:rPr>
            </w:pPr>
          </w:p>
        </w:tc>
        <w:tc>
          <w:tcPr>
            <w:tcW w:w="1134" w:type="dxa"/>
            <w:tcBorders>
              <w:left w:val="nil"/>
              <w:bottom w:val="nil"/>
            </w:tcBorders>
          </w:tcPr>
          <w:p w14:paraId="1BEE9DB5" w14:textId="77777777" w:rsidR="00E366E4" w:rsidRDefault="00E366E4" w:rsidP="00176550">
            <w:pPr>
              <w:rPr>
                <w:sz w:val="8"/>
                <w:szCs w:val="8"/>
                <w:lang w:val="en-US"/>
              </w:rPr>
            </w:pPr>
          </w:p>
        </w:tc>
      </w:tr>
      <w:tr w:rsidR="00E366E4" w:rsidRPr="00EB582C" w14:paraId="451052E0"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EF06049"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6AA9E99"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5A931166"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570F4A46"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00A13F91" w14:textId="77777777" w:rsidR="00E366E4" w:rsidRPr="00EB582C" w:rsidRDefault="00E366E4" w:rsidP="00176550">
            <w:pPr>
              <w:rPr>
                <w:lang w:val="en-US"/>
              </w:rPr>
            </w:pPr>
          </w:p>
        </w:tc>
      </w:tr>
      <w:tr w:rsidR="00E366E4" w14:paraId="51A1AE48"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E4833DE"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52FA9E72"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739D4A3C"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7435E34B" w14:textId="77777777" w:rsidR="00E366E4" w:rsidRDefault="00E366E4" w:rsidP="00176550">
            <w:pPr>
              <w:rPr>
                <w:sz w:val="8"/>
                <w:szCs w:val="8"/>
                <w:lang w:val="en-US"/>
              </w:rPr>
            </w:pPr>
            <w:r>
              <w:rPr>
                <w:b/>
                <w:bCs/>
                <w:lang w:val="en-US"/>
              </w:rPr>
              <w:t xml:space="preserve">Total </w:t>
            </w:r>
            <w:r>
              <w:rPr>
                <w:b/>
                <w:bCs/>
                <w:sz w:val="22"/>
                <w:szCs w:val="22"/>
                <w:lang w:val="en-US"/>
              </w:rPr>
              <w:t>Panou de distributie PD-1</w:t>
            </w:r>
          </w:p>
        </w:tc>
        <w:tc>
          <w:tcPr>
            <w:tcW w:w="1134" w:type="dxa"/>
            <w:gridSpan w:val="2"/>
            <w:tcBorders>
              <w:top w:val="single" w:sz="4" w:space="0" w:color="auto"/>
              <w:left w:val="nil"/>
              <w:bottom w:val="single" w:sz="4" w:space="0" w:color="auto"/>
              <w:right w:val="nil"/>
            </w:tcBorders>
          </w:tcPr>
          <w:p w14:paraId="525DAC0E"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6E9E8002" w14:textId="77777777" w:rsidR="00E366E4" w:rsidRDefault="00E366E4" w:rsidP="00176550">
            <w:pPr>
              <w:rPr>
                <w:b/>
                <w:bCs/>
                <w:lang w:val="en-US"/>
              </w:rPr>
            </w:pPr>
          </w:p>
        </w:tc>
      </w:tr>
      <w:tr w:rsidR="00E366E4" w:rsidRPr="0097392D" w14:paraId="0427ACA4" w14:textId="77777777" w:rsidTr="00176550">
        <w:tc>
          <w:tcPr>
            <w:tcW w:w="709" w:type="dxa"/>
            <w:tcBorders>
              <w:top w:val="nil"/>
              <w:left w:val="single" w:sz="6" w:space="0" w:color="auto"/>
              <w:bottom w:val="nil"/>
              <w:right w:val="nil"/>
            </w:tcBorders>
          </w:tcPr>
          <w:p w14:paraId="42A7ED2D"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3F42BC34"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7E3ADD18" w14:textId="77777777" w:rsidR="00E366E4" w:rsidRPr="007F2714" w:rsidRDefault="00E366E4" w:rsidP="00176550">
            <w:pPr>
              <w:rPr>
                <w:b/>
                <w:bCs/>
                <w:sz w:val="22"/>
                <w:szCs w:val="22"/>
                <w:lang w:val="en-US"/>
              </w:rPr>
            </w:pPr>
            <w:r w:rsidRPr="0097392D">
              <w:rPr>
                <w:b/>
                <w:bCs/>
                <w:sz w:val="22"/>
                <w:szCs w:val="22"/>
                <w:lang w:val="en-US"/>
              </w:rPr>
              <w:t>2.7. Panou de distributie PD-2</w:t>
            </w:r>
          </w:p>
          <w:p w14:paraId="3340E97D"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5C4A3F58"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276CF221"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1991A9B1" w14:textId="77777777" w:rsidR="00E366E4" w:rsidRPr="0097392D" w:rsidRDefault="00E366E4" w:rsidP="00176550">
            <w:pPr>
              <w:rPr>
                <w:lang w:val="en-US"/>
              </w:rPr>
            </w:pPr>
          </w:p>
        </w:tc>
      </w:tr>
      <w:tr w:rsidR="00E366E4" w14:paraId="59AB9FD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16D20B" w14:textId="77777777" w:rsidR="00E366E4" w:rsidRDefault="00E366E4" w:rsidP="00176550">
            <w:pPr>
              <w:rPr>
                <w:lang w:val="en-US"/>
              </w:rPr>
            </w:pPr>
            <w:r>
              <w:rPr>
                <w:lang w:val="en-US"/>
              </w:rPr>
              <w:t>61</w:t>
            </w:r>
          </w:p>
        </w:tc>
        <w:tc>
          <w:tcPr>
            <w:tcW w:w="1276" w:type="dxa"/>
            <w:gridSpan w:val="2"/>
            <w:tcBorders>
              <w:top w:val="single" w:sz="4" w:space="0" w:color="auto"/>
              <w:bottom w:val="single" w:sz="4" w:space="0" w:color="auto"/>
            </w:tcBorders>
          </w:tcPr>
          <w:p w14:paraId="6384A7E4" w14:textId="77777777" w:rsidR="00E366E4" w:rsidRDefault="00E366E4" w:rsidP="00176550">
            <w:pPr>
              <w:rPr>
                <w:lang w:val="en-US"/>
              </w:rPr>
            </w:pPr>
            <w:r>
              <w:rPr>
                <w:lang w:val="en-US"/>
              </w:rPr>
              <w:t>08-03-572-8</w:t>
            </w:r>
          </w:p>
          <w:p w14:paraId="7329C2FF"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42AAEE5"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Bloc de comanda de executare tip dulap sau punct de distributie (dulap), montat in nisa, inaltime si latime, mm, pina la 700х850 (Tablou din metal, montare incastrata ЩРв 24 IP31 395 x 310 x 120  - PD-2)</w:t>
            </w:r>
            <w:r>
              <w:rPr>
                <w:rFonts w:ascii="Times New Roman CYR" w:hAnsi="Times New Roman CYR" w:cs="Times New Roman CYR"/>
                <w:sz w:val="16"/>
                <w:szCs w:val="16"/>
                <w:lang w:val="en-US"/>
              </w:rPr>
              <w:t xml:space="preserve"> </w:t>
            </w:r>
          </w:p>
          <w:p w14:paraId="14843D38"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02D3F66"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2E5EC6B" w14:textId="77777777" w:rsidR="00E366E4" w:rsidRDefault="00E366E4" w:rsidP="00176550">
            <w:pPr>
              <w:jc w:val="center"/>
              <w:rPr>
                <w:lang w:val="en-US"/>
              </w:rPr>
            </w:pPr>
            <w:r>
              <w:rPr>
                <w:lang w:val="en-US"/>
              </w:rPr>
              <w:t>1,000</w:t>
            </w:r>
          </w:p>
        </w:tc>
      </w:tr>
      <w:tr w:rsidR="00E366E4" w14:paraId="114EAA5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1F9BDA" w14:textId="77777777" w:rsidR="00E366E4" w:rsidRDefault="00E366E4" w:rsidP="00176550">
            <w:pPr>
              <w:rPr>
                <w:lang w:val="en-US"/>
              </w:rPr>
            </w:pPr>
          </w:p>
        </w:tc>
        <w:tc>
          <w:tcPr>
            <w:tcW w:w="1276" w:type="dxa"/>
            <w:gridSpan w:val="2"/>
            <w:tcBorders>
              <w:top w:val="nil"/>
              <w:bottom w:val="single" w:sz="2" w:space="0" w:color="auto"/>
            </w:tcBorders>
            <w:vAlign w:val="center"/>
          </w:tcPr>
          <w:p w14:paraId="5FAABC21"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34003833"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0778B9D3"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3D7D7718" w14:textId="77777777" w:rsidR="00E366E4" w:rsidRDefault="00E366E4" w:rsidP="00176550">
            <w:pPr>
              <w:rPr>
                <w:lang w:val="en-US"/>
              </w:rPr>
            </w:pPr>
            <w:r>
              <w:rPr>
                <w:lang w:val="en-US"/>
              </w:rPr>
              <w:t>2,320</w:t>
            </w:r>
          </w:p>
        </w:tc>
      </w:tr>
      <w:tr w:rsidR="00E366E4" w14:paraId="3C54E49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E97E2F" w14:textId="77777777" w:rsidR="00E366E4" w:rsidRDefault="00E366E4" w:rsidP="00176550">
            <w:pPr>
              <w:rPr>
                <w:lang w:val="en-US"/>
              </w:rPr>
            </w:pPr>
          </w:p>
        </w:tc>
        <w:tc>
          <w:tcPr>
            <w:tcW w:w="1276" w:type="dxa"/>
            <w:gridSpan w:val="2"/>
            <w:tcBorders>
              <w:top w:val="nil"/>
              <w:bottom w:val="single" w:sz="2" w:space="0" w:color="auto"/>
            </w:tcBorders>
            <w:vAlign w:val="center"/>
          </w:tcPr>
          <w:p w14:paraId="459A9BDA"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5759DEAC"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2DC05C9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7AC696A" w14:textId="77777777" w:rsidR="00E366E4" w:rsidRDefault="00E366E4" w:rsidP="00176550">
            <w:pPr>
              <w:rPr>
                <w:lang w:val="en-US"/>
              </w:rPr>
            </w:pPr>
            <w:r>
              <w:rPr>
                <w:lang w:val="en-US"/>
              </w:rPr>
              <w:t>0,300</w:t>
            </w:r>
          </w:p>
        </w:tc>
      </w:tr>
      <w:tr w:rsidR="00E366E4" w14:paraId="32EEA09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D17F72" w14:textId="77777777" w:rsidR="00E366E4" w:rsidRDefault="00E366E4" w:rsidP="00176550">
            <w:pPr>
              <w:rPr>
                <w:lang w:val="en-US"/>
              </w:rPr>
            </w:pPr>
          </w:p>
        </w:tc>
        <w:tc>
          <w:tcPr>
            <w:tcW w:w="1276" w:type="dxa"/>
            <w:gridSpan w:val="2"/>
            <w:tcBorders>
              <w:top w:val="nil"/>
              <w:bottom w:val="single" w:sz="2" w:space="0" w:color="auto"/>
            </w:tcBorders>
            <w:vAlign w:val="center"/>
          </w:tcPr>
          <w:p w14:paraId="4312FA0D"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4A0FA30F"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54EF4439"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A192D5F" w14:textId="77777777" w:rsidR="00E366E4" w:rsidRDefault="00E366E4" w:rsidP="00176550">
            <w:pPr>
              <w:rPr>
                <w:lang w:val="en-US"/>
              </w:rPr>
            </w:pPr>
            <w:r>
              <w:rPr>
                <w:lang w:val="en-US"/>
              </w:rPr>
              <w:t>0,170</w:t>
            </w:r>
          </w:p>
        </w:tc>
      </w:tr>
      <w:tr w:rsidR="00E366E4" w14:paraId="51982D8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932C67" w14:textId="77777777" w:rsidR="00E366E4" w:rsidRDefault="00E366E4" w:rsidP="00176550">
            <w:pPr>
              <w:rPr>
                <w:lang w:val="en-US"/>
              </w:rPr>
            </w:pPr>
          </w:p>
        </w:tc>
        <w:tc>
          <w:tcPr>
            <w:tcW w:w="1276" w:type="dxa"/>
            <w:gridSpan w:val="2"/>
            <w:tcBorders>
              <w:top w:val="nil"/>
              <w:bottom w:val="single" w:sz="2" w:space="0" w:color="auto"/>
            </w:tcBorders>
            <w:vAlign w:val="center"/>
          </w:tcPr>
          <w:p w14:paraId="341B2EB4"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11DB8D94"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2ED3269B"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57CD8DB" w14:textId="77777777" w:rsidR="00E366E4" w:rsidRDefault="00E366E4" w:rsidP="00176550">
            <w:pPr>
              <w:rPr>
                <w:lang w:val="en-US"/>
              </w:rPr>
            </w:pPr>
            <w:r>
              <w:rPr>
                <w:lang w:val="en-US"/>
              </w:rPr>
              <w:t>0,030</w:t>
            </w:r>
          </w:p>
        </w:tc>
      </w:tr>
      <w:tr w:rsidR="00E366E4" w14:paraId="652D37D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16E06B" w14:textId="77777777" w:rsidR="00E366E4" w:rsidRDefault="00E366E4" w:rsidP="00176550">
            <w:pPr>
              <w:rPr>
                <w:lang w:val="en-US"/>
              </w:rPr>
            </w:pPr>
          </w:p>
        </w:tc>
        <w:tc>
          <w:tcPr>
            <w:tcW w:w="1276" w:type="dxa"/>
            <w:gridSpan w:val="2"/>
            <w:tcBorders>
              <w:top w:val="nil"/>
              <w:bottom w:val="single" w:sz="2" w:space="0" w:color="auto"/>
            </w:tcBorders>
            <w:vAlign w:val="center"/>
          </w:tcPr>
          <w:p w14:paraId="46AC3CF1"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58AABBBF"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28F17231"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51B6998B" w14:textId="77777777" w:rsidR="00E366E4" w:rsidRDefault="00E366E4" w:rsidP="00176550">
            <w:pPr>
              <w:rPr>
                <w:lang w:val="en-US"/>
              </w:rPr>
            </w:pPr>
            <w:r>
              <w:rPr>
                <w:lang w:val="en-US"/>
              </w:rPr>
              <w:t>0,010</w:t>
            </w:r>
          </w:p>
        </w:tc>
      </w:tr>
      <w:tr w:rsidR="00E366E4" w14:paraId="483BA40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C53FB4" w14:textId="77777777" w:rsidR="00E366E4" w:rsidRDefault="00E366E4" w:rsidP="00176550">
            <w:pPr>
              <w:rPr>
                <w:lang w:val="en-US"/>
              </w:rPr>
            </w:pPr>
          </w:p>
        </w:tc>
        <w:tc>
          <w:tcPr>
            <w:tcW w:w="1276" w:type="dxa"/>
            <w:gridSpan w:val="2"/>
            <w:tcBorders>
              <w:top w:val="nil"/>
              <w:bottom w:val="single" w:sz="2" w:space="0" w:color="auto"/>
            </w:tcBorders>
            <w:vAlign w:val="center"/>
          </w:tcPr>
          <w:p w14:paraId="3429A020"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3BF0CD42"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1FFF2A74"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B0C76F0" w14:textId="77777777" w:rsidR="00E366E4" w:rsidRDefault="00E366E4" w:rsidP="00176550">
            <w:pPr>
              <w:rPr>
                <w:lang w:val="en-US"/>
              </w:rPr>
            </w:pPr>
            <w:r>
              <w:rPr>
                <w:lang w:val="en-US"/>
              </w:rPr>
              <w:t>0,100</w:t>
            </w:r>
          </w:p>
        </w:tc>
      </w:tr>
      <w:tr w:rsidR="00E366E4" w14:paraId="0D95793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0FE43A" w14:textId="77777777" w:rsidR="00E366E4" w:rsidRDefault="00E366E4" w:rsidP="00176550">
            <w:pPr>
              <w:rPr>
                <w:lang w:val="en-US"/>
              </w:rPr>
            </w:pPr>
          </w:p>
        </w:tc>
        <w:tc>
          <w:tcPr>
            <w:tcW w:w="1276" w:type="dxa"/>
            <w:gridSpan w:val="2"/>
            <w:tcBorders>
              <w:top w:val="nil"/>
              <w:bottom w:val="single" w:sz="2" w:space="0" w:color="auto"/>
            </w:tcBorders>
            <w:vAlign w:val="center"/>
          </w:tcPr>
          <w:p w14:paraId="03B35672"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120810EF"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5A7E592B"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C2FB73D" w14:textId="77777777" w:rsidR="00E366E4" w:rsidRDefault="00E366E4" w:rsidP="00176550">
            <w:pPr>
              <w:rPr>
                <w:lang w:val="en-US"/>
              </w:rPr>
            </w:pPr>
            <w:r>
              <w:rPr>
                <w:lang w:val="en-US"/>
              </w:rPr>
              <w:t>0,550</w:t>
            </w:r>
          </w:p>
        </w:tc>
      </w:tr>
      <w:tr w:rsidR="00E366E4" w14:paraId="2E40839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586649" w14:textId="77777777" w:rsidR="00E366E4" w:rsidRDefault="00E366E4" w:rsidP="00176550">
            <w:pPr>
              <w:rPr>
                <w:lang w:val="en-US"/>
              </w:rPr>
            </w:pPr>
          </w:p>
        </w:tc>
        <w:tc>
          <w:tcPr>
            <w:tcW w:w="1276" w:type="dxa"/>
            <w:gridSpan w:val="2"/>
            <w:tcBorders>
              <w:top w:val="nil"/>
              <w:bottom w:val="single" w:sz="2" w:space="0" w:color="auto"/>
            </w:tcBorders>
            <w:vAlign w:val="center"/>
          </w:tcPr>
          <w:p w14:paraId="6C58CB8B"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25858936"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0EED9DE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CCEA298" w14:textId="77777777" w:rsidR="00E366E4" w:rsidRDefault="00E366E4" w:rsidP="00176550">
            <w:pPr>
              <w:rPr>
                <w:lang w:val="en-US"/>
              </w:rPr>
            </w:pPr>
            <w:r>
              <w:rPr>
                <w:lang w:val="en-US"/>
              </w:rPr>
              <w:t>0,100</w:t>
            </w:r>
          </w:p>
        </w:tc>
      </w:tr>
      <w:tr w:rsidR="00E366E4" w:rsidRPr="00EB582C" w14:paraId="709C0F70" w14:textId="77777777" w:rsidTr="00176550">
        <w:trPr>
          <w:trHeight w:val="340"/>
        </w:trPr>
        <w:tc>
          <w:tcPr>
            <w:tcW w:w="709" w:type="dxa"/>
            <w:tcBorders>
              <w:top w:val="nil"/>
              <w:left w:val="single" w:sz="6" w:space="0" w:color="auto"/>
              <w:bottom w:val="nil"/>
              <w:right w:val="nil"/>
            </w:tcBorders>
          </w:tcPr>
          <w:p w14:paraId="7C057160"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7DB662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6EC1216"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97E96F5"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871FAFD"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7B6886A" w14:textId="77777777" w:rsidR="00E366E4" w:rsidRPr="00EB582C" w:rsidRDefault="00E366E4" w:rsidP="00176550">
            <w:pPr>
              <w:rPr>
                <w:lang w:val="en-US"/>
              </w:rPr>
            </w:pPr>
          </w:p>
        </w:tc>
      </w:tr>
      <w:tr w:rsidR="00E366E4" w14:paraId="56B006F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E094016" w14:textId="77777777" w:rsidR="00E366E4" w:rsidRDefault="00E366E4" w:rsidP="00176550">
            <w:pPr>
              <w:rPr>
                <w:lang w:val="en-US"/>
              </w:rPr>
            </w:pPr>
            <w:r>
              <w:rPr>
                <w:lang w:val="en-US"/>
              </w:rPr>
              <w:t>62</w:t>
            </w:r>
          </w:p>
        </w:tc>
        <w:tc>
          <w:tcPr>
            <w:tcW w:w="1276" w:type="dxa"/>
            <w:gridSpan w:val="2"/>
            <w:tcBorders>
              <w:top w:val="single" w:sz="4" w:space="0" w:color="auto"/>
              <w:bottom w:val="single" w:sz="4" w:space="0" w:color="auto"/>
            </w:tcBorders>
          </w:tcPr>
          <w:p w14:paraId="33EC6455" w14:textId="77777777" w:rsidR="00E366E4" w:rsidRDefault="00E366E4" w:rsidP="00176550">
            <w:pPr>
              <w:rPr>
                <w:lang w:val="en-US"/>
              </w:rPr>
            </w:pPr>
            <w:r>
              <w:rPr>
                <w:lang w:val="en-US"/>
              </w:rPr>
              <w:t>08-03-521-15</w:t>
            </w:r>
          </w:p>
          <w:p w14:paraId="0ED1F0A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7097C4D"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Intreruptor cu pirghie pe placa cu maneta centrala sau laterala sau manevrare cu bara, montat pe suport metalic, tripolar, curent, pina la 250 A (Intrerupator de sarcina modular 3P, 40A)</w:t>
            </w:r>
            <w:r>
              <w:rPr>
                <w:rFonts w:ascii="Times New Roman CYR" w:hAnsi="Times New Roman CYR" w:cs="Times New Roman CYR"/>
                <w:sz w:val="16"/>
                <w:szCs w:val="16"/>
                <w:lang w:val="en-US"/>
              </w:rPr>
              <w:t xml:space="preserve"> </w:t>
            </w:r>
          </w:p>
          <w:p w14:paraId="31F25CB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9DB5137"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DC76D12" w14:textId="77777777" w:rsidR="00E366E4" w:rsidRDefault="00E366E4" w:rsidP="00176550">
            <w:pPr>
              <w:jc w:val="center"/>
              <w:rPr>
                <w:lang w:val="en-US"/>
              </w:rPr>
            </w:pPr>
            <w:r>
              <w:rPr>
                <w:lang w:val="en-US"/>
              </w:rPr>
              <w:t>1,000</w:t>
            </w:r>
          </w:p>
        </w:tc>
      </w:tr>
      <w:tr w:rsidR="00E366E4" w14:paraId="45E1C00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07C06B" w14:textId="77777777" w:rsidR="00E366E4" w:rsidRDefault="00E366E4" w:rsidP="00176550">
            <w:pPr>
              <w:rPr>
                <w:lang w:val="en-US"/>
              </w:rPr>
            </w:pPr>
          </w:p>
        </w:tc>
        <w:tc>
          <w:tcPr>
            <w:tcW w:w="1276" w:type="dxa"/>
            <w:gridSpan w:val="2"/>
            <w:tcBorders>
              <w:top w:val="nil"/>
              <w:bottom w:val="single" w:sz="2" w:space="0" w:color="auto"/>
            </w:tcBorders>
            <w:vAlign w:val="center"/>
          </w:tcPr>
          <w:p w14:paraId="566D936C"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44BD8C2C"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36B74A14"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30A1AFCB" w14:textId="77777777" w:rsidR="00E366E4" w:rsidRDefault="00E366E4" w:rsidP="00176550">
            <w:pPr>
              <w:rPr>
                <w:lang w:val="en-US"/>
              </w:rPr>
            </w:pPr>
            <w:r>
              <w:rPr>
                <w:lang w:val="en-US"/>
              </w:rPr>
              <w:t>2,810</w:t>
            </w:r>
          </w:p>
        </w:tc>
      </w:tr>
      <w:tr w:rsidR="00E366E4" w14:paraId="796FAA5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8FEE96" w14:textId="77777777" w:rsidR="00E366E4" w:rsidRDefault="00E366E4" w:rsidP="00176550">
            <w:pPr>
              <w:rPr>
                <w:lang w:val="en-US"/>
              </w:rPr>
            </w:pPr>
          </w:p>
        </w:tc>
        <w:tc>
          <w:tcPr>
            <w:tcW w:w="1276" w:type="dxa"/>
            <w:gridSpan w:val="2"/>
            <w:tcBorders>
              <w:top w:val="nil"/>
              <w:bottom w:val="single" w:sz="2" w:space="0" w:color="auto"/>
            </w:tcBorders>
            <w:vAlign w:val="center"/>
          </w:tcPr>
          <w:p w14:paraId="2CC0AC83"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76A6E405"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7B8695A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52722D1" w14:textId="77777777" w:rsidR="00E366E4" w:rsidRDefault="00E366E4" w:rsidP="00176550">
            <w:pPr>
              <w:rPr>
                <w:lang w:val="en-US"/>
              </w:rPr>
            </w:pPr>
            <w:r>
              <w:rPr>
                <w:lang w:val="en-US"/>
              </w:rPr>
              <w:t>0,008</w:t>
            </w:r>
          </w:p>
        </w:tc>
      </w:tr>
      <w:tr w:rsidR="00E366E4" w14:paraId="41D29DE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E642D7" w14:textId="77777777" w:rsidR="00E366E4" w:rsidRDefault="00E366E4" w:rsidP="00176550">
            <w:pPr>
              <w:rPr>
                <w:lang w:val="en-US"/>
              </w:rPr>
            </w:pPr>
          </w:p>
        </w:tc>
        <w:tc>
          <w:tcPr>
            <w:tcW w:w="1276" w:type="dxa"/>
            <w:gridSpan w:val="2"/>
            <w:tcBorders>
              <w:top w:val="nil"/>
              <w:bottom w:val="single" w:sz="2" w:space="0" w:color="auto"/>
            </w:tcBorders>
            <w:vAlign w:val="center"/>
          </w:tcPr>
          <w:p w14:paraId="5B9F025A"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7E2A2523"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31DFA5E1"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BEB6D72" w14:textId="77777777" w:rsidR="00E366E4" w:rsidRDefault="00E366E4" w:rsidP="00176550">
            <w:pPr>
              <w:rPr>
                <w:lang w:val="en-US"/>
              </w:rPr>
            </w:pPr>
            <w:r>
              <w:rPr>
                <w:lang w:val="en-US"/>
              </w:rPr>
              <w:t>0,530</w:t>
            </w:r>
          </w:p>
        </w:tc>
      </w:tr>
      <w:tr w:rsidR="00E366E4" w14:paraId="3049133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00B1E9" w14:textId="77777777" w:rsidR="00E366E4" w:rsidRDefault="00E366E4" w:rsidP="00176550">
            <w:pPr>
              <w:rPr>
                <w:lang w:val="en-US"/>
              </w:rPr>
            </w:pPr>
          </w:p>
        </w:tc>
        <w:tc>
          <w:tcPr>
            <w:tcW w:w="1276" w:type="dxa"/>
            <w:gridSpan w:val="2"/>
            <w:tcBorders>
              <w:top w:val="nil"/>
              <w:bottom w:val="single" w:sz="2" w:space="0" w:color="auto"/>
            </w:tcBorders>
            <w:vAlign w:val="center"/>
          </w:tcPr>
          <w:p w14:paraId="5DB60F4F"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2C763778"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4E3AD46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1F35D24" w14:textId="77777777" w:rsidR="00E366E4" w:rsidRDefault="00E366E4" w:rsidP="00176550">
            <w:pPr>
              <w:rPr>
                <w:lang w:val="en-US"/>
              </w:rPr>
            </w:pPr>
            <w:r>
              <w:rPr>
                <w:lang w:val="en-US"/>
              </w:rPr>
              <w:t>0,030</w:t>
            </w:r>
          </w:p>
        </w:tc>
      </w:tr>
      <w:tr w:rsidR="00E366E4" w14:paraId="33B8158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73A083" w14:textId="77777777" w:rsidR="00E366E4" w:rsidRDefault="00E366E4" w:rsidP="00176550">
            <w:pPr>
              <w:rPr>
                <w:lang w:val="en-US"/>
              </w:rPr>
            </w:pPr>
          </w:p>
        </w:tc>
        <w:tc>
          <w:tcPr>
            <w:tcW w:w="1276" w:type="dxa"/>
            <w:gridSpan w:val="2"/>
            <w:tcBorders>
              <w:top w:val="nil"/>
              <w:bottom w:val="single" w:sz="2" w:space="0" w:color="auto"/>
            </w:tcBorders>
            <w:vAlign w:val="center"/>
          </w:tcPr>
          <w:p w14:paraId="34E1B8E0"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527E49CF"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51E25B4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3D4546F" w14:textId="77777777" w:rsidR="00E366E4" w:rsidRDefault="00E366E4" w:rsidP="00176550">
            <w:pPr>
              <w:rPr>
                <w:lang w:val="en-US"/>
              </w:rPr>
            </w:pPr>
            <w:r>
              <w:rPr>
                <w:lang w:val="en-US"/>
              </w:rPr>
              <w:t>0,070</w:t>
            </w:r>
          </w:p>
        </w:tc>
      </w:tr>
      <w:tr w:rsidR="00E366E4" w14:paraId="3B1F824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1E5813" w14:textId="77777777" w:rsidR="00E366E4" w:rsidRDefault="00E366E4" w:rsidP="00176550">
            <w:pPr>
              <w:rPr>
                <w:lang w:val="en-US"/>
              </w:rPr>
            </w:pPr>
          </w:p>
        </w:tc>
        <w:tc>
          <w:tcPr>
            <w:tcW w:w="1276" w:type="dxa"/>
            <w:gridSpan w:val="2"/>
            <w:tcBorders>
              <w:top w:val="nil"/>
              <w:bottom w:val="single" w:sz="2" w:space="0" w:color="auto"/>
            </w:tcBorders>
            <w:vAlign w:val="center"/>
          </w:tcPr>
          <w:p w14:paraId="7F2592B0"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5F795635"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4CED1B3A"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F3A5018" w14:textId="77777777" w:rsidR="00E366E4" w:rsidRDefault="00E366E4" w:rsidP="00176550">
            <w:pPr>
              <w:rPr>
                <w:lang w:val="en-US"/>
              </w:rPr>
            </w:pPr>
            <w:r>
              <w:rPr>
                <w:lang w:val="en-US"/>
              </w:rPr>
              <w:t>6,100</w:t>
            </w:r>
          </w:p>
        </w:tc>
      </w:tr>
      <w:tr w:rsidR="00E366E4" w14:paraId="67F2F7B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D4FA23" w14:textId="77777777" w:rsidR="00E366E4" w:rsidRDefault="00E366E4" w:rsidP="00176550">
            <w:pPr>
              <w:rPr>
                <w:lang w:val="en-US"/>
              </w:rPr>
            </w:pPr>
          </w:p>
        </w:tc>
        <w:tc>
          <w:tcPr>
            <w:tcW w:w="1276" w:type="dxa"/>
            <w:gridSpan w:val="2"/>
            <w:tcBorders>
              <w:top w:val="nil"/>
              <w:bottom w:val="single" w:sz="2" w:space="0" w:color="auto"/>
            </w:tcBorders>
            <w:vAlign w:val="center"/>
          </w:tcPr>
          <w:p w14:paraId="7F8CFA96"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5E763F95"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797210F7"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2801CBC4" w14:textId="77777777" w:rsidR="00E366E4" w:rsidRDefault="00E366E4" w:rsidP="00176550">
            <w:pPr>
              <w:rPr>
                <w:lang w:val="en-US"/>
              </w:rPr>
            </w:pPr>
            <w:r>
              <w:rPr>
                <w:lang w:val="en-US"/>
              </w:rPr>
              <w:t>0,020</w:t>
            </w:r>
          </w:p>
        </w:tc>
      </w:tr>
      <w:tr w:rsidR="00E366E4" w14:paraId="74C680E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17102F" w14:textId="77777777" w:rsidR="00E366E4" w:rsidRDefault="00E366E4" w:rsidP="00176550">
            <w:pPr>
              <w:rPr>
                <w:lang w:val="en-US"/>
              </w:rPr>
            </w:pPr>
          </w:p>
        </w:tc>
        <w:tc>
          <w:tcPr>
            <w:tcW w:w="1276" w:type="dxa"/>
            <w:gridSpan w:val="2"/>
            <w:tcBorders>
              <w:top w:val="nil"/>
              <w:bottom w:val="single" w:sz="2" w:space="0" w:color="auto"/>
            </w:tcBorders>
            <w:vAlign w:val="center"/>
          </w:tcPr>
          <w:p w14:paraId="62D4C4F2"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17946B15"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33DCBF13"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69B0974" w14:textId="77777777" w:rsidR="00E366E4" w:rsidRDefault="00E366E4" w:rsidP="00176550">
            <w:pPr>
              <w:rPr>
                <w:lang w:val="en-US"/>
              </w:rPr>
            </w:pPr>
            <w:r>
              <w:rPr>
                <w:lang w:val="en-US"/>
              </w:rPr>
              <w:t>0,005</w:t>
            </w:r>
          </w:p>
        </w:tc>
      </w:tr>
      <w:tr w:rsidR="00E366E4" w14:paraId="7140F82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4C0EFB" w14:textId="77777777" w:rsidR="00E366E4" w:rsidRDefault="00E366E4" w:rsidP="00176550">
            <w:pPr>
              <w:rPr>
                <w:lang w:val="en-US"/>
              </w:rPr>
            </w:pPr>
          </w:p>
        </w:tc>
        <w:tc>
          <w:tcPr>
            <w:tcW w:w="1276" w:type="dxa"/>
            <w:gridSpan w:val="2"/>
            <w:tcBorders>
              <w:top w:val="nil"/>
              <w:bottom w:val="single" w:sz="2" w:space="0" w:color="auto"/>
            </w:tcBorders>
            <w:vAlign w:val="center"/>
          </w:tcPr>
          <w:p w14:paraId="46E7B722"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4269683F"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60D10B02"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EA02890" w14:textId="77777777" w:rsidR="00E366E4" w:rsidRDefault="00E366E4" w:rsidP="00176550">
            <w:pPr>
              <w:rPr>
                <w:lang w:val="en-US"/>
              </w:rPr>
            </w:pPr>
            <w:r>
              <w:rPr>
                <w:lang w:val="en-US"/>
              </w:rPr>
              <w:t>0,048</w:t>
            </w:r>
          </w:p>
        </w:tc>
      </w:tr>
      <w:tr w:rsidR="00E366E4" w14:paraId="7B3EDD9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7DA459" w14:textId="77777777" w:rsidR="00E366E4" w:rsidRDefault="00E366E4" w:rsidP="00176550">
            <w:pPr>
              <w:rPr>
                <w:lang w:val="en-US"/>
              </w:rPr>
            </w:pPr>
          </w:p>
        </w:tc>
        <w:tc>
          <w:tcPr>
            <w:tcW w:w="1276" w:type="dxa"/>
            <w:gridSpan w:val="2"/>
            <w:tcBorders>
              <w:top w:val="nil"/>
              <w:bottom w:val="single" w:sz="2" w:space="0" w:color="auto"/>
            </w:tcBorders>
            <w:vAlign w:val="center"/>
          </w:tcPr>
          <w:p w14:paraId="4316C79E"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5BF4D7B5"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5B04166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6DBD9C9" w14:textId="77777777" w:rsidR="00E366E4" w:rsidRDefault="00E366E4" w:rsidP="00176550">
            <w:pPr>
              <w:rPr>
                <w:lang w:val="en-US"/>
              </w:rPr>
            </w:pPr>
            <w:r>
              <w:rPr>
                <w:lang w:val="en-US"/>
              </w:rPr>
              <w:t>0,072</w:t>
            </w:r>
          </w:p>
        </w:tc>
      </w:tr>
      <w:tr w:rsidR="00E366E4" w14:paraId="7689918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C7E770" w14:textId="77777777" w:rsidR="00E366E4" w:rsidRDefault="00E366E4" w:rsidP="00176550">
            <w:pPr>
              <w:rPr>
                <w:lang w:val="en-US"/>
              </w:rPr>
            </w:pPr>
          </w:p>
        </w:tc>
        <w:tc>
          <w:tcPr>
            <w:tcW w:w="1276" w:type="dxa"/>
            <w:gridSpan w:val="2"/>
            <w:tcBorders>
              <w:top w:val="nil"/>
              <w:bottom w:val="single" w:sz="2" w:space="0" w:color="auto"/>
            </w:tcBorders>
            <w:vAlign w:val="center"/>
          </w:tcPr>
          <w:p w14:paraId="510677A6"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0028EB7B"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3CDE8ECC"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118FC08" w14:textId="77777777" w:rsidR="00E366E4" w:rsidRDefault="00E366E4" w:rsidP="00176550">
            <w:pPr>
              <w:rPr>
                <w:lang w:val="en-US"/>
              </w:rPr>
            </w:pPr>
            <w:r>
              <w:rPr>
                <w:lang w:val="en-US"/>
              </w:rPr>
              <w:t>0,004</w:t>
            </w:r>
          </w:p>
        </w:tc>
      </w:tr>
      <w:tr w:rsidR="00E366E4" w14:paraId="0012C2D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A1B57A" w14:textId="77777777" w:rsidR="00E366E4" w:rsidRDefault="00E366E4" w:rsidP="00176550">
            <w:pPr>
              <w:rPr>
                <w:lang w:val="en-US"/>
              </w:rPr>
            </w:pPr>
          </w:p>
        </w:tc>
        <w:tc>
          <w:tcPr>
            <w:tcW w:w="1276" w:type="dxa"/>
            <w:gridSpan w:val="2"/>
            <w:tcBorders>
              <w:top w:val="nil"/>
              <w:bottom w:val="single" w:sz="2" w:space="0" w:color="auto"/>
            </w:tcBorders>
            <w:vAlign w:val="center"/>
          </w:tcPr>
          <w:p w14:paraId="54BBC87C"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43071B9B"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02BAEBFE"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7FC2B37" w14:textId="77777777" w:rsidR="00E366E4" w:rsidRDefault="00E366E4" w:rsidP="00176550">
            <w:pPr>
              <w:rPr>
                <w:lang w:val="en-US"/>
              </w:rPr>
            </w:pPr>
            <w:r>
              <w:rPr>
                <w:lang w:val="en-US"/>
              </w:rPr>
              <w:t>0,060</w:t>
            </w:r>
          </w:p>
        </w:tc>
      </w:tr>
      <w:tr w:rsidR="00E366E4" w14:paraId="53BF7D0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C86A45" w14:textId="77777777" w:rsidR="00E366E4" w:rsidRDefault="00E366E4" w:rsidP="00176550">
            <w:pPr>
              <w:rPr>
                <w:lang w:val="en-US"/>
              </w:rPr>
            </w:pPr>
          </w:p>
        </w:tc>
        <w:tc>
          <w:tcPr>
            <w:tcW w:w="1276" w:type="dxa"/>
            <w:gridSpan w:val="2"/>
            <w:tcBorders>
              <w:top w:val="nil"/>
              <w:bottom w:val="single" w:sz="2" w:space="0" w:color="auto"/>
            </w:tcBorders>
            <w:vAlign w:val="center"/>
          </w:tcPr>
          <w:p w14:paraId="25A1C890" w14:textId="77777777" w:rsidR="00E366E4" w:rsidRDefault="00E366E4" w:rsidP="00176550">
            <w:pPr>
              <w:jc w:val="center"/>
              <w:rPr>
                <w:sz w:val="16"/>
                <w:szCs w:val="16"/>
                <w:lang w:val="en-US"/>
              </w:rPr>
            </w:pPr>
            <w:r>
              <w:rPr>
                <w:sz w:val="16"/>
                <w:szCs w:val="16"/>
                <w:lang w:val="en-US"/>
              </w:rPr>
              <w:t>350451</w:t>
            </w:r>
          </w:p>
        </w:tc>
        <w:tc>
          <w:tcPr>
            <w:tcW w:w="4252" w:type="dxa"/>
            <w:gridSpan w:val="3"/>
            <w:tcBorders>
              <w:top w:val="nil"/>
              <w:bottom w:val="single" w:sz="2" w:space="0" w:color="auto"/>
            </w:tcBorders>
          </w:tcPr>
          <w:p w14:paraId="4A98085D" w14:textId="77777777" w:rsidR="00E366E4" w:rsidRDefault="00E366E4" w:rsidP="00176550">
            <w:pPr>
              <w:rPr>
                <w:lang w:val="en-US"/>
              </w:rPr>
            </w:pPr>
            <w:r>
              <w:rPr>
                <w:lang w:val="en-US"/>
              </w:rPr>
              <w:t xml:space="preserve">Prese hidraulice cu dispozitiv de actionare electrica </w:t>
            </w:r>
          </w:p>
        </w:tc>
        <w:tc>
          <w:tcPr>
            <w:tcW w:w="993" w:type="dxa"/>
            <w:gridSpan w:val="2"/>
            <w:tcBorders>
              <w:top w:val="nil"/>
              <w:bottom w:val="single" w:sz="2" w:space="0" w:color="auto"/>
            </w:tcBorders>
          </w:tcPr>
          <w:p w14:paraId="4585BFA3"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715A09D" w14:textId="77777777" w:rsidR="00E366E4" w:rsidRDefault="00E366E4" w:rsidP="00176550">
            <w:pPr>
              <w:rPr>
                <w:lang w:val="en-US"/>
              </w:rPr>
            </w:pPr>
            <w:r>
              <w:rPr>
                <w:lang w:val="en-US"/>
              </w:rPr>
              <w:t>0,380</w:t>
            </w:r>
          </w:p>
        </w:tc>
      </w:tr>
      <w:tr w:rsidR="00E366E4" w14:paraId="6812F6A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2D49A4" w14:textId="77777777" w:rsidR="00E366E4" w:rsidRDefault="00E366E4" w:rsidP="00176550">
            <w:pPr>
              <w:rPr>
                <w:lang w:val="en-US"/>
              </w:rPr>
            </w:pPr>
          </w:p>
        </w:tc>
        <w:tc>
          <w:tcPr>
            <w:tcW w:w="1276" w:type="dxa"/>
            <w:gridSpan w:val="2"/>
            <w:tcBorders>
              <w:top w:val="nil"/>
              <w:bottom w:val="single" w:sz="2" w:space="0" w:color="auto"/>
            </w:tcBorders>
            <w:vAlign w:val="center"/>
          </w:tcPr>
          <w:p w14:paraId="086F0454"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2605C5C9"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46817D7F"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70B843EE" w14:textId="77777777" w:rsidR="00E366E4" w:rsidRDefault="00E366E4" w:rsidP="00176550">
            <w:pPr>
              <w:rPr>
                <w:lang w:val="en-US"/>
              </w:rPr>
            </w:pPr>
            <w:r>
              <w:rPr>
                <w:lang w:val="en-US"/>
              </w:rPr>
              <w:t>0,004</w:t>
            </w:r>
          </w:p>
        </w:tc>
      </w:tr>
      <w:tr w:rsidR="00E366E4" w:rsidRPr="00EB582C" w14:paraId="36027AA8" w14:textId="77777777" w:rsidTr="00176550">
        <w:trPr>
          <w:trHeight w:val="340"/>
        </w:trPr>
        <w:tc>
          <w:tcPr>
            <w:tcW w:w="709" w:type="dxa"/>
            <w:tcBorders>
              <w:top w:val="nil"/>
              <w:left w:val="single" w:sz="6" w:space="0" w:color="auto"/>
              <w:bottom w:val="nil"/>
              <w:right w:val="nil"/>
            </w:tcBorders>
          </w:tcPr>
          <w:p w14:paraId="3A8D1B71"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2628F6C"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A25061E"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968653E"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500EC24"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F6FFB24" w14:textId="77777777" w:rsidR="00E366E4" w:rsidRPr="00EB582C" w:rsidRDefault="00E366E4" w:rsidP="00176550">
            <w:pPr>
              <w:rPr>
                <w:lang w:val="en-US"/>
              </w:rPr>
            </w:pPr>
          </w:p>
        </w:tc>
      </w:tr>
      <w:tr w:rsidR="00E366E4" w14:paraId="16C373C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284C23" w14:textId="77777777" w:rsidR="00E366E4" w:rsidRDefault="00E366E4" w:rsidP="00176550">
            <w:pPr>
              <w:rPr>
                <w:lang w:val="en-US"/>
              </w:rPr>
            </w:pPr>
            <w:r>
              <w:rPr>
                <w:lang w:val="en-US"/>
              </w:rPr>
              <w:lastRenderedPageBreak/>
              <w:t>63</w:t>
            </w:r>
          </w:p>
        </w:tc>
        <w:tc>
          <w:tcPr>
            <w:tcW w:w="1276" w:type="dxa"/>
            <w:gridSpan w:val="2"/>
            <w:tcBorders>
              <w:top w:val="single" w:sz="4" w:space="0" w:color="auto"/>
              <w:bottom w:val="single" w:sz="4" w:space="0" w:color="auto"/>
            </w:tcBorders>
          </w:tcPr>
          <w:p w14:paraId="5CFD8AAB" w14:textId="77777777" w:rsidR="00E366E4" w:rsidRDefault="00E366E4" w:rsidP="00176550">
            <w:pPr>
              <w:rPr>
                <w:lang w:val="en-US"/>
              </w:rPr>
            </w:pPr>
            <w:r>
              <w:rPr>
                <w:lang w:val="en-US"/>
              </w:rPr>
              <w:t>08-03-526-1</w:t>
            </w:r>
          </w:p>
          <w:p w14:paraId="05BDA58E"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784ED7C"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 A</w:t>
            </w:r>
            <w:r>
              <w:rPr>
                <w:rFonts w:ascii="Times New Roman CYR" w:hAnsi="Times New Roman CYR" w:cs="Times New Roman CYR"/>
                <w:sz w:val="16"/>
                <w:szCs w:val="16"/>
                <w:lang w:val="en-US"/>
              </w:rPr>
              <w:t xml:space="preserve"> </w:t>
            </w:r>
          </w:p>
          <w:p w14:paraId="21979108"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EA3915C"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40C4BC3" w14:textId="77777777" w:rsidR="00E366E4" w:rsidRDefault="00E366E4" w:rsidP="00176550">
            <w:pPr>
              <w:jc w:val="center"/>
              <w:rPr>
                <w:lang w:val="en-US"/>
              </w:rPr>
            </w:pPr>
            <w:r>
              <w:rPr>
                <w:lang w:val="en-US"/>
              </w:rPr>
              <w:t>7,000</w:t>
            </w:r>
          </w:p>
        </w:tc>
      </w:tr>
      <w:tr w:rsidR="00E366E4" w14:paraId="01576E6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3D3730" w14:textId="77777777" w:rsidR="00E366E4" w:rsidRDefault="00E366E4" w:rsidP="00176550">
            <w:pPr>
              <w:rPr>
                <w:lang w:val="en-US"/>
              </w:rPr>
            </w:pPr>
          </w:p>
        </w:tc>
        <w:tc>
          <w:tcPr>
            <w:tcW w:w="1276" w:type="dxa"/>
            <w:gridSpan w:val="2"/>
            <w:tcBorders>
              <w:top w:val="nil"/>
              <w:bottom w:val="single" w:sz="2" w:space="0" w:color="auto"/>
            </w:tcBorders>
            <w:vAlign w:val="center"/>
          </w:tcPr>
          <w:p w14:paraId="3E7B187C"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1367240B"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76DE690C"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4D70F442" w14:textId="77777777" w:rsidR="00E366E4" w:rsidRDefault="00E366E4" w:rsidP="00176550">
            <w:pPr>
              <w:rPr>
                <w:lang w:val="en-US"/>
              </w:rPr>
            </w:pPr>
            <w:r>
              <w:rPr>
                <w:lang w:val="en-US"/>
              </w:rPr>
              <w:t>10,920</w:t>
            </w:r>
          </w:p>
        </w:tc>
      </w:tr>
      <w:tr w:rsidR="00E366E4" w14:paraId="732761D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334AE0" w14:textId="77777777" w:rsidR="00E366E4" w:rsidRDefault="00E366E4" w:rsidP="00176550">
            <w:pPr>
              <w:rPr>
                <w:lang w:val="en-US"/>
              </w:rPr>
            </w:pPr>
          </w:p>
        </w:tc>
        <w:tc>
          <w:tcPr>
            <w:tcW w:w="1276" w:type="dxa"/>
            <w:gridSpan w:val="2"/>
            <w:tcBorders>
              <w:top w:val="nil"/>
              <w:bottom w:val="single" w:sz="2" w:space="0" w:color="auto"/>
            </w:tcBorders>
            <w:vAlign w:val="center"/>
          </w:tcPr>
          <w:p w14:paraId="54CC249A"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36A51A40"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76ECD36D"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677F60E" w14:textId="77777777" w:rsidR="00E366E4" w:rsidRDefault="00E366E4" w:rsidP="00176550">
            <w:pPr>
              <w:rPr>
                <w:lang w:val="en-US"/>
              </w:rPr>
            </w:pPr>
            <w:r>
              <w:rPr>
                <w:lang w:val="en-US"/>
              </w:rPr>
              <w:t>0,490</w:t>
            </w:r>
          </w:p>
        </w:tc>
      </w:tr>
      <w:tr w:rsidR="00E366E4" w14:paraId="3AE71C7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E2089E" w14:textId="77777777" w:rsidR="00E366E4" w:rsidRDefault="00E366E4" w:rsidP="00176550">
            <w:pPr>
              <w:rPr>
                <w:lang w:val="en-US"/>
              </w:rPr>
            </w:pPr>
          </w:p>
        </w:tc>
        <w:tc>
          <w:tcPr>
            <w:tcW w:w="1276" w:type="dxa"/>
            <w:gridSpan w:val="2"/>
            <w:tcBorders>
              <w:top w:val="nil"/>
              <w:bottom w:val="single" w:sz="2" w:space="0" w:color="auto"/>
            </w:tcBorders>
            <w:vAlign w:val="center"/>
          </w:tcPr>
          <w:p w14:paraId="22716B32"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742A0FD0"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0CAD96AD"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A7A24EA" w14:textId="77777777" w:rsidR="00E366E4" w:rsidRDefault="00E366E4" w:rsidP="00176550">
            <w:pPr>
              <w:rPr>
                <w:lang w:val="en-US"/>
              </w:rPr>
            </w:pPr>
            <w:r>
              <w:rPr>
                <w:lang w:val="en-US"/>
              </w:rPr>
              <w:t>0,007</w:t>
            </w:r>
          </w:p>
        </w:tc>
      </w:tr>
      <w:tr w:rsidR="00E366E4" w14:paraId="68003E4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3B0992" w14:textId="77777777" w:rsidR="00E366E4" w:rsidRDefault="00E366E4" w:rsidP="00176550">
            <w:pPr>
              <w:rPr>
                <w:lang w:val="en-US"/>
              </w:rPr>
            </w:pPr>
          </w:p>
        </w:tc>
        <w:tc>
          <w:tcPr>
            <w:tcW w:w="1276" w:type="dxa"/>
            <w:gridSpan w:val="2"/>
            <w:tcBorders>
              <w:top w:val="nil"/>
              <w:bottom w:val="single" w:sz="2" w:space="0" w:color="auto"/>
            </w:tcBorders>
            <w:vAlign w:val="center"/>
          </w:tcPr>
          <w:p w14:paraId="26EAFCCF"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1FF151B7"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07D89C0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BE62AAF" w14:textId="77777777" w:rsidR="00E366E4" w:rsidRDefault="00E366E4" w:rsidP="00176550">
            <w:pPr>
              <w:rPr>
                <w:lang w:val="en-US"/>
              </w:rPr>
            </w:pPr>
            <w:r>
              <w:rPr>
                <w:lang w:val="en-US"/>
              </w:rPr>
              <w:t>0,343</w:t>
            </w:r>
          </w:p>
        </w:tc>
      </w:tr>
      <w:tr w:rsidR="00E366E4" w14:paraId="4F8DF9E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615D24" w14:textId="77777777" w:rsidR="00E366E4" w:rsidRDefault="00E366E4" w:rsidP="00176550">
            <w:pPr>
              <w:rPr>
                <w:lang w:val="en-US"/>
              </w:rPr>
            </w:pPr>
          </w:p>
        </w:tc>
        <w:tc>
          <w:tcPr>
            <w:tcW w:w="1276" w:type="dxa"/>
            <w:gridSpan w:val="2"/>
            <w:tcBorders>
              <w:top w:val="nil"/>
              <w:bottom w:val="single" w:sz="2" w:space="0" w:color="auto"/>
            </w:tcBorders>
            <w:vAlign w:val="center"/>
          </w:tcPr>
          <w:p w14:paraId="6E3F0EE2"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042AE805"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7D13BB4A"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7904FDEA" w14:textId="77777777" w:rsidR="00E366E4" w:rsidRDefault="00E366E4" w:rsidP="00176550">
            <w:pPr>
              <w:rPr>
                <w:lang w:val="en-US"/>
              </w:rPr>
            </w:pPr>
            <w:r>
              <w:rPr>
                <w:lang w:val="en-US"/>
              </w:rPr>
              <w:t>8,540</w:t>
            </w:r>
          </w:p>
        </w:tc>
      </w:tr>
      <w:tr w:rsidR="00E366E4" w14:paraId="2E1D99C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B93BE2" w14:textId="77777777" w:rsidR="00E366E4" w:rsidRDefault="00E366E4" w:rsidP="00176550">
            <w:pPr>
              <w:rPr>
                <w:lang w:val="en-US"/>
              </w:rPr>
            </w:pPr>
          </w:p>
        </w:tc>
        <w:tc>
          <w:tcPr>
            <w:tcW w:w="1276" w:type="dxa"/>
            <w:gridSpan w:val="2"/>
            <w:tcBorders>
              <w:top w:val="nil"/>
              <w:bottom w:val="single" w:sz="2" w:space="0" w:color="auto"/>
            </w:tcBorders>
            <w:vAlign w:val="center"/>
          </w:tcPr>
          <w:p w14:paraId="213B1795"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730477BB"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0D724184"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73480CBD" w14:textId="77777777" w:rsidR="00E366E4" w:rsidRDefault="00E366E4" w:rsidP="00176550">
            <w:pPr>
              <w:rPr>
                <w:lang w:val="en-US"/>
              </w:rPr>
            </w:pPr>
            <w:r>
              <w:rPr>
                <w:lang w:val="en-US"/>
              </w:rPr>
              <w:t>0,098</w:t>
            </w:r>
          </w:p>
        </w:tc>
      </w:tr>
      <w:tr w:rsidR="00E366E4" w14:paraId="36A3465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A26A73" w14:textId="77777777" w:rsidR="00E366E4" w:rsidRDefault="00E366E4" w:rsidP="00176550">
            <w:pPr>
              <w:rPr>
                <w:lang w:val="en-US"/>
              </w:rPr>
            </w:pPr>
          </w:p>
        </w:tc>
        <w:tc>
          <w:tcPr>
            <w:tcW w:w="1276" w:type="dxa"/>
            <w:gridSpan w:val="2"/>
            <w:tcBorders>
              <w:top w:val="nil"/>
              <w:bottom w:val="single" w:sz="2" w:space="0" w:color="auto"/>
            </w:tcBorders>
            <w:vAlign w:val="center"/>
          </w:tcPr>
          <w:p w14:paraId="31DA85DC"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274E18B9"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7A1735D7"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677961A1" w14:textId="77777777" w:rsidR="00E366E4" w:rsidRDefault="00E366E4" w:rsidP="00176550">
            <w:pPr>
              <w:rPr>
                <w:lang w:val="en-US"/>
              </w:rPr>
            </w:pPr>
            <w:r>
              <w:rPr>
                <w:lang w:val="en-US"/>
              </w:rPr>
              <w:t>8,540</w:t>
            </w:r>
          </w:p>
        </w:tc>
      </w:tr>
      <w:tr w:rsidR="00E366E4" w14:paraId="7591CE5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CD4953" w14:textId="77777777" w:rsidR="00E366E4" w:rsidRDefault="00E366E4" w:rsidP="00176550">
            <w:pPr>
              <w:rPr>
                <w:lang w:val="en-US"/>
              </w:rPr>
            </w:pPr>
          </w:p>
        </w:tc>
        <w:tc>
          <w:tcPr>
            <w:tcW w:w="1276" w:type="dxa"/>
            <w:gridSpan w:val="2"/>
            <w:tcBorders>
              <w:top w:val="nil"/>
              <w:bottom w:val="single" w:sz="2" w:space="0" w:color="auto"/>
            </w:tcBorders>
            <w:vAlign w:val="center"/>
          </w:tcPr>
          <w:p w14:paraId="4E82BBF6"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087198CC"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08FF881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E14230F" w14:textId="77777777" w:rsidR="00E366E4" w:rsidRDefault="00E366E4" w:rsidP="00176550">
            <w:pPr>
              <w:rPr>
                <w:lang w:val="en-US"/>
              </w:rPr>
            </w:pPr>
            <w:r>
              <w:rPr>
                <w:lang w:val="en-US"/>
              </w:rPr>
              <w:t>0,042</w:t>
            </w:r>
          </w:p>
        </w:tc>
      </w:tr>
      <w:tr w:rsidR="00E366E4" w14:paraId="4035B58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A5BBEA" w14:textId="77777777" w:rsidR="00E366E4" w:rsidRDefault="00E366E4" w:rsidP="00176550">
            <w:pPr>
              <w:rPr>
                <w:lang w:val="en-US"/>
              </w:rPr>
            </w:pPr>
          </w:p>
        </w:tc>
        <w:tc>
          <w:tcPr>
            <w:tcW w:w="1276" w:type="dxa"/>
            <w:gridSpan w:val="2"/>
            <w:tcBorders>
              <w:top w:val="nil"/>
              <w:bottom w:val="single" w:sz="2" w:space="0" w:color="auto"/>
            </w:tcBorders>
            <w:vAlign w:val="center"/>
          </w:tcPr>
          <w:p w14:paraId="7226F7D1"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5BFDF7D9"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391A217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A829FB5" w14:textId="77777777" w:rsidR="00E366E4" w:rsidRDefault="00E366E4" w:rsidP="00176550">
            <w:pPr>
              <w:rPr>
                <w:lang w:val="en-US"/>
              </w:rPr>
            </w:pPr>
            <w:r>
              <w:rPr>
                <w:lang w:val="en-US"/>
              </w:rPr>
              <w:t>0,252</w:t>
            </w:r>
          </w:p>
        </w:tc>
      </w:tr>
      <w:tr w:rsidR="00E366E4" w14:paraId="03AA447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82B10C" w14:textId="77777777" w:rsidR="00E366E4" w:rsidRDefault="00E366E4" w:rsidP="00176550">
            <w:pPr>
              <w:rPr>
                <w:lang w:val="en-US"/>
              </w:rPr>
            </w:pPr>
          </w:p>
        </w:tc>
        <w:tc>
          <w:tcPr>
            <w:tcW w:w="1276" w:type="dxa"/>
            <w:gridSpan w:val="2"/>
            <w:tcBorders>
              <w:top w:val="nil"/>
              <w:bottom w:val="single" w:sz="2" w:space="0" w:color="auto"/>
            </w:tcBorders>
            <w:vAlign w:val="center"/>
          </w:tcPr>
          <w:p w14:paraId="1BCEF67F"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6DD33782"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5B055A1B"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775E9C97" w14:textId="77777777" w:rsidR="00E366E4" w:rsidRDefault="00E366E4" w:rsidP="00176550">
            <w:pPr>
              <w:rPr>
                <w:lang w:val="en-US"/>
              </w:rPr>
            </w:pPr>
            <w:r>
              <w:rPr>
                <w:lang w:val="en-US"/>
              </w:rPr>
              <w:t>0,007</w:t>
            </w:r>
          </w:p>
        </w:tc>
      </w:tr>
      <w:tr w:rsidR="00E366E4" w14:paraId="18896CF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1078FF" w14:textId="77777777" w:rsidR="00E366E4" w:rsidRDefault="00E366E4" w:rsidP="00176550">
            <w:pPr>
              <w:rPr>
                <w:lang w:val="en-US"/>
              </w:rPr>
            </w:pPr>
          </w:p>
        </w:tc>
        <w:tc>
          <w:tcPr>
            <w:tcW w:w="1276" w:type="dxa"/>
            <w:gridSpan w:val="2"/>
            <w:tcBorders>
              <w:top w:val="nil"/>
              <w:bottom w:val="single" w:sz="2" w:space="0" w:color="auto"/>
            </w:tcBorders>
            <w:vAlign w:val="center"/>
          </w:tcPr>
          <w:p w14:paraId="30FE8F3A"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30C96D94"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3A7D8183"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7BDE41A6" w14:textId="77777777" w:rsidR="00E366E4" w:rsidRDefault="00E366E4" w:rsidP="00176550">
            <w:pPr>
              <w:rPr>
                <w:lang w:val="en-US"/>
              </w:rPr>
            </w:pPr>
            <w:r>
              <w:rPr>
                <w:lang w:val="en-US"/>
              </w:rPr>
              <w:t>42,700</w:t>
            </w:r>
          </w:p>
        </w:tc>
      </w:tr>
      <w:tr w:rsidR="00E366E4" w14:paraId="6A3F2E0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2572A1" w14:textId="77777777" w:rsidR="00E366E4" w:rsidRDefault="00E366E4" w:rsidP="00176550">
            <w:pPr>
              <w:rPr>
                <w:lang w:val="en-US"/>
              </w:rPr>
            </w:pPr>
          </w:p>
        </w:tc>
        <w:tc>
          <w:tcPr>
            <w:tcW w:w="1276" w:type="dxa"/>
            <w:gridSpan w:val="2"/>
            <w:tcBorders>
              <w:top w:val="nil"/>
              <w:bottom w:val="single" w:sz="2" w:space="0" w:color="auto"/>
            </w:tcBorders>
            <w:vAlign w:val="center"/>
          </w:tcPr>
          <w:p w14:paraId="16AB67DA" w14:textId="77777777" w:rsidR="00E366E4" w:rsidRDefault="00E366E4"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48BBD642" w14:textId="77777777" w:rsidR="00E366E4" w:rsidRDefault="00E366E4" w:rsidP="00176550">
            <w:pPr>
              <w:rPr>
                <w:lang w:val="en-US"/>
              </w:rPr>
            </w:pPr>
            <w:r>
              <w:rPr>
                <w:lang w:val="en-US"/>
              </w:rPr>
              <w:t>Punti de conexiune flexibile, tip "ПГС-50"</w:t>
            </w:r>
          </w:p>
        </w:tc>
        <w:tc>
          <w:tcPr>
            <w:tcW w:w="993" w:type="dxa"/>
            <w:gridSpan w:val="2"/>
            <w:tcBorders>
              <w:top w:val="nil"/>
              <w:bottom w:val="single" w:sz="2" w:space="0" w:color="auto"/>
            </w:tcBorders>
          </w:tcPr>
          <w:p w14:paraId="6917876D"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46B35E8D" w14:textId="77777777" w:rsidR="00E366E4" w:rsidRDefault="00E366E4" w:rsidP="00176550">
            <w:pPr>
              <w:rPr>
                <w:lang w:val="en-US"/>
              </w:rPr>
            </w:pPr>
            <w:r>
              <w:rPr>
                <w:lang w:val="en-US"/>
              </w:rPr>
              <w:t>7,000</w:t>
            </w:r>
          </w:p>
        </w:tc>
      </w:tr>
      <w:tr w:rsidR="00E366E4" w14:paraId="71301D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D57E1D" w14:textId="77777777" w:rsidR="00E366E4" w:rsidRDefault="00E366E4" w:rsidP="00176550">
            <w:pPr>
              <w:rPr>
                <w:lang w:val="en-US"/>
              </w:rPr>
            </w:pPr>
          </w:p>
        </w:tc>
        <w:tc>
          <w:tcPr>
            <w:tcW w:w="1276" w:type="dxa"/>
            <w:gridSpan w:val="2"/>
            <w:tcBorders>
              <w:top w:val="nil"/>
              <w:bottom w:val="single" w:sz="2" w:space="0" w:color="auto"/>
            </w:tcBorders>
            <w:vAlign w:val="center"/>
          </w:tcPr>
          <w:p w14:paraId="5D53E185"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75FF93FD"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68DD4798"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0C1087A3" w14:textId="77777777" w:rsidR="00E366E4" w:rsidRDefault="00E366E4" w:rsidP="00176550">
            <w:pPr>
              <w:rPr>
                <w:lang w:val="en-US"/>
              </w:rPr>
            </w:pPr>
            <w:r>
              <w:rPr>
                <w:lang w:val="en-US"/>
              </w:rPr>
              <w:t>0,140</w:t>
            </w:r>
          </w:p>
        </w:tc>
      </w:tr>
      <w:tr w:rsidR="00E366E4" w14:paraId="444B16B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E9AF6A" w14:textId="77777777" w:rsidR="00E366E4" w:rsidRDefault="00E366E4" w:rsidP="00176550">
            <w:pPr>
              <w:rPr>
                <w:lang w:val="en-US"/>
              </w:rPr>
            </w:pPr>
          </w:p>
        </w:tc>
        <w:tc>
          <w:tcPr>
            <w:tcW w:w="1276" w:type="dxa"/>
            <w:gridSpan w:val="2"/>
            <w:tcBorders>
              <w:top w:val="nil"/>
              <w:bottom w:val="single" w:sz="2" w:space="0" w:color="auto"/>
            </w:tcBorders>
            <w:vAlign w:val="center"/>
          </w:tcPr>
          <w:p w14:paraId="68FB5A95"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0DCF079C"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5A639A5A"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A254EC1" w14:textId="77777777" w:rsidR="00E366E4" w:rsidRDefault="00E366E4" w:rsidP="00176550">
            <w:pPr>
              <w:rPr>
                <w:lang w:val="en-US"/>
              </w:rPr>
            </w:pPr>
            <w:r>
              <w:rPr>
                <w:lang w:val="en-US"/>
              </w:rPr>
              <w:t>0,007</w:t>
            </w:r>
          </w:p>
        </w:tc>
      </w:tr>
      <w:tr w:rsidR="00E366E4" w14:paraId="2BF9582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B2FA5E" w14:textId="77777777" w:rsidR="00E366E4" w:rsidRDefault="00E366E4" w:rsidP="00176550">
            <w:pPr>
              <w:rPr>
                <w:lang w:val="en-US"/>
              </w:rPr>
            </w:pPr>
          </w:p>
        </w:tc>
        <w:tc>
          <w:tcPr>
            <w:tcW w:w="1276" w:type="dxa"/>
            <w:gridSpan w:val="2"/>
            <w:tcBorders>
              <w:top w:val="nil"/>
              <w:bottom w:val="single" w:sz="2" w:space="0" w:color="auto"/>
            </w:tcBorders>
            <w:vAlign w:val="center"/>
          </w:tcPr>
          <w:p w14:paraId="603BAF1B"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6CB9792B"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226A6913"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74DBA84" w14:textId="77777777" w:rsidR="00E366E4" w:rsidRDefault="00E366E4" w:rsidP="00176550">
            <w:pPr>
              <w:rPr>
                <w:lang w:val="en-US"/>
              </w:rPr>
            </w:pPr>
            <w:r>
              <w:rPr>
                <w:lang w:val="en-US"/>
              </w:rPr>
              <w:t>0,042</w:t>
            </w:r>
          </w:p>
        </w:tc>
      </w:tr>
      <w:tr w:rsidR="00E366E4" w14:paraId="4C0511F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B6E5B3" w14:textId="77777777" w:rsidR="00E366E4" w:rsidRDefault="00E366E4" w:rsidP="00176550">
            <w:pPr>
              <w:rPr>
                <w:lang w:val="en-US"/>
              </w:rPr>
            </w:pPr>
          </w:p>
        </w:tc>
        <w:tc>
          <w:tcPr>
            <w:tcW w:w="1276" w:type="dxa"/>
            <w:gridSpan w:val="2"/>
            <w:tcBorders>
              <w:top w:val="nil"/>
              <w:bottom w:val="single" w:sz="2" w:space="0" w:color="auto"/>
            </w:tcBorders>
            <w:vAlign w:val="center"/>
          </w:tcPr>
          <w:p w14:paraId="5E96B33B"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5666C8E8"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40364A6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DD0BD8F" w14:textId="77777777" w:rsidR="00E366E4" w:rsidRDefault="00E366E4" w:rsidP="00176550">
            <w:pPr>
              <w:rPr>
                <w:lang w:val="en-US"/>
              </w:rPr>
            </w:pPr>
            <w:r>
              <w:rPr>
                <w:lang w:val="en-US"/>
              </w:rPr>
              <w:t>0,084</w:t>
            </w:r>
          </w:p>
        </w:tc>
      </w:tr>
      <w:tr w:rsidR="00E366E4" w14:paraId="4132569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8FADE9" w14:textId="77777777" w:rsidR="00E366E4" w:rsidRDefault="00E366E4" w:rsidP="00176550">
            <w:pPr>
              <w:rPr>
                <w:lang w:val="en-US"/>
              </w:rPr>
            </w:pPr>
          </w:p>
        </w:tc>
        <w:tc>
          <w:tcPr>
            <w:tcW w:w="1276" w:type="dxa"/>
            <w:gridSpan w:val="2"/>
            <w:tcBorders>
              <w:top w:val="nil"/>
              <w:bottom w:val="single" w:sz="2" w:space="0" w:color="auto"/>
            </w:tcBorders>
            <w:vAlign w:val="center"/>
          </w:tcPr>
          <w:p w14:paraId="180FBAC9"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2E7D5D4E"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1A713A3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4D38217" w14:textId="77777777" w:rsidR="00E366E4" w:rsidRDefault="00E366E4" w:rsidP="00176550">
            <w:pPr>
              <w:rPr>
                <w:lang w:val="en-US"/>
              </w:rPr>
            </w:pPr>
            <w:r>
              <w:rPr>
                <w:lang w:val="en-US"/>
              </w:rPr>
              <w:t>0,014</w:t>
            </w:r>
          </w:p>
        </w:tc>
      </w:tr>
      <w:tr w:rsidR="00E366E4" w14:paraId="5A4C210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31AFF5" w14:textId="77777777" w:rsidR="00E366E4" w:rsidRDefault="00E366E4" w:rsidP="00176550">
            <w:pPr>
              <w:rPr>
                <w:lang w:val="en-US"/>
              </w:rPr>
            </w:pPr>
          </w:p>
        </w:tc>
        <w:tc>
          <w:tcPr>
            <w:tcW w:w="1276" w:type="dxa"/>
            <w:gridSpan w:val="2"/>
            <w:tcBorders>
              <w:top w:val="nil"/>
              <w:bottom w:val="single" w:sz="2" w:space="0" w:color="auto"/>
            </w:tcBorders>
            <w:vAlign w:val="center"/>
          </w:tcPr>
          <w:p w14:paraId="64382B8F"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59EBF9D2"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4CDBC435"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602F3B5" w14:textId="77777777" w:rsidR="00E366E4" w:rsidRDefault="00E366E4" w:rsidP="00176550">
            <w:pPr>
              <w:rPr>
                <w:lang w:val="en-US"/>
              </w:rPr>
            </w:pPr>
            <w:r>
              <w:rPr>
                <w:lang w:val="en-US"/>
              </w:rPr>
              <w:t>0,910</w:t>
            </w:r>
          </w:p>
        </w:tc>
      </w:tr>
      <w:tr w:rsidR="00E366E4" w14:paraId="3798D61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9CAF56" w14:textId="77777777" w:rsidR="00E366E4" w:rsidRDefault="00E366E4" w:rsidP="00176550">
            <w:pPr>
              <w:rPr>
                <w:lang w:val="en-US"/>
              </w:rPr>
            </w:pPr>
          </w:p>
        </w:tc>
        <w:tc>
          <w:tcPr>
            <w:tcW w:w="1276" w:type="dxa"/>
            <w:gridSpan w:val="2"/>
            <w:tcBorders>
              <w:top w:val="nil"/>
              <w:bottom w:val="single" w:sz="2" w:space="0" w:color="auto"/>
            </w:tcBorders>
            <w:vAlign w:val="center"/>
          </w:tcPr>
          <w:p w14:paraId="56FF583F"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1CE95935"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3F10047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4875A1C" w14:textId="77777777" w:rsidR="00E366E4" w:rsidRDefault="00E366E4" w:rsidP="00176550">
            <w:pPr>
              <w:rPr>
                <w:lang w:val="en-US"/>
              </w:rPr>
            </w:pPr>
            <w:r>
              <w:rPr>
                <w:lang w:val="en-US"/>
              </w:rPr>
              <w:t>0,280</w:t>
            </w:r>
          </w:p>
        </w:tc>
      </w:tr>
      <w:tr w:rsidR="00E366E4" w14:paraId="2B4C98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59013F" w14:textId="77777777" w:rsidR="00E366E4" w:rsidRDefault="00E366E4" w:rsidP="00176550">
            <w:pPr>
              <w:rPr>
                <w:lang w:val="en-US"/>
              </w:rPr>
            </w:pPr>
          </w:p>
        </w:tc>
        <w:tc>
          <w:tcPr>
            <w:tcW w:w="1276" w:type="dxa"/>
            <w:gridSpan w:val="2"/>
            <w:tcBorders>
              <w:top w:val="nil"/>
              <w:bottom w:val="single" w:sz="2" w:space="0" w:color="auto"/>
            </w:tcBorders>
            <w:vAlign w:val="center"/>
          </w:tcPr>
          <w:p w14:paraId="5A91BB22"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23C4DAE6"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520E7156"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F1ECA89" w14:textId="77777777" w:rsidR="00E366E4" w:rsidRDefault="00E366E4" w:rsidP="00176550">
            <w:pPr>
              <w:rPr>
                <w:lang w:val="en-US"/>
              </w:rPr>
            </w:pPr>
            <w:r>
              <w:rPr>
                <w:lang w:val="en-US"/>
              </w:rPr>
              <w:t>0,014</w:t>
            </w:r>
          </w:p>
        </w:tc>
      </w:tr>
      <w:tr w:rsidR="00E366E4" w:rsidRPr="00EB582C" w14:paraId="4963F66B" w14:textId="77777777" w:rsidTr="00176550">
        <w:trPr>
          <w:trHeight w:val="340"/>
        </w:trPr>
        <w:tc>
          <w:tcPr>
            <w:tcW w:w="709" w:type="dxa"/>
            <w:tcBorders>
              <w:top w:val="nil"/>
              <w:left w:val="single" w:sz="6" w:space="0" w:color="auto"/>
              <w:bottom w:val="nil"/>
              <w:right w:val="nil"/>
            </w:tcBorders>
          </w:tcPr>
          <w:p w14:paraId="348433B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EC0773A"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48AAC90E"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AF007E2"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56B5539"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1B149AB" w14:textId="77777777" w:rsidR="00E366E4" w:rsidRPr="00EB582C" w:rsidRDefault="00E366E4" w:rsidP="00176550">
            <w:pPr>
              <w:rPr>
                <w:lang w:val="en-US"/>
              </w:rPr>
            </w:pPr>
          </w:p>
        </w:tc>
      </w:tr>
      <w:tr w:rsidR="00E366E4" w14:paraId="0935583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F143C9" w14:textId="77777777" w:rsidR="00E366E4" w:rsidRDefault="00E366E4" w:rsidP="00176550">
            <w:pPr>
              <w:rPr>
                <w:lang w:val="en-US"/>
              </w:rPr>
            </w:pPr>
            <w:r>
              <w:rPr>
                <w:lang w:val="en-US"/>
              </w:rPr>
              <w:t>64</w:t>
            </w:r>
          </w:p>
        </w:tc>
        <w:tc>
          <w:tcPr>
            <w:tcW w:w="1276" w:type="dxa"/>
            <w:gridSpan w:val="2"/>
            <w:tcBorders>
              <w:top w:val="single" w:sz="4" w:space="0" w:color="auto"/>
              <w:bottom w:val="single" w:sz="4" w:space="0" w:color="auto"/>
            </w:tcBorders>
          </w:tcPr>
          <w:p w14:paraId="34C2327D" w14:textId="77777777" w:rsidR="00E366E4" w:rsidRDefault="00E366E4" w:rsidP="00176550">
            <w:pPr>
              <w:rPr>
                <w:lang w:val="en-US"/>
              </w:rPr>
            </w:pPr>
            <w:r>
              <w:rPr>
                <w:lang w:val="en-US"/>
              </w:rPr>
              <w:t>08-03-526-1</w:t>
            </w:r>
          </w:p>
          <w:p w14:paraId="1917AF4B"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CAC877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 A (Intreruptor automat diferential modular)</w:t>
            </w:r>
            <w:r>
              <w:rPr>
                <w:rFonts w:ascii="Times New Roman CYR" w:hAnsi="Times New Roman CYR" w:cs="Times New Roman CYR"/>
                <w:sz w:val="16"/>
                <w:szCs w:val="16"/>
                <w:lang w:val="en-US"/>
              </w:rPr>
              <w:t xml:space="preserve"> </w:t>
            </w:r>
          </w:p>
          <w:p w14:paraId="41D5DB6A"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44F3CA9"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ED7005A" w14:textId="77777777" w:rsidR="00E366E4" w:rsidRDefault="00E366E4" w:rsidP="00176550">
            <w:pPr>
              <w:jc w:val="center"/>
              <w:rPr>
                <w:lang w:val="en-US"/>
              </w:rPr>
            </w:pPr>
            <w:r>
              <w:rPr>
                <w:lang w:val="en-US"/>
              </w:rPr>
              <w:t>3,000</w:t>
            </w:r>
          </w:p>
        </w:tc>
      </w:tr>
      <w:tr w:rsidR="00E366E4" w14:paraId="1D4D4F0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84D498" w14:textId="77777777" w:rsidR="00E366E4" w:rsidRDefault="00E366E4" w:rsidP="00176550">
            <w:pPr>
              <w:rPr>
                <w:lang w:val="en-US"/>
              </w:rPr>
            </w:pPr>
          </w:p>
        </w:tc>
        <w:tc>
          <w:tcPr>
            <w:tcW w:w="1276" w:type="dxa"/>
            <w:gridSpan w:val="2"/>
            <w:tcBorders>
              <w:top w:val="nil"/>
              <w:bottom w:val="single" w:sz="2" w:space="0" w:color="auto"/>
            </w:tcBorders>
            <w:vAlign w:val="center"/>
          </w:tcPr>
          <w:p w14:paraId="28DCBD09"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374CD8BD"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1A2395AA"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62316DC7" w14:textId="77777777" w:rsidR="00E366E4" w:rsidRDefault="00E366E4" w:rsidP="00176550">
            <w:pPr>
              <w:rPr>
                <w:lang w:val="en-US"/>
              </w:rPr>
            </w:pPr>
            <w:r>
              <w:rPr>
                <w:lang w:val="en-US"/>
              </w:rPr>
              <w:t>4,680</w:t>
            </w:r>
          </w:p>
        </w:tc>
      </w:tr>
      <w:tr w:rsidR="00E366E4" w14:paraId="49E77D1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DD69F4" w14:textId="77777777" w:rsidR="00E366E4" w:rsidRDefault="00E366E4" w:rsidP="00176550">
            <w:pPr>
              <w:rPr>
                <w:lang w:val="en-US"/>
              </w:rPr>
            </w:pPr>
          </w:p>
        </w:tc>
        <w:tc>
          <w:tcPr>
            <w:tcW w:w="1276" w:type="dxa"/>
            <w:gridSpan w:val="2"/>
            <w:tcBorders>
              <w:top w:val="nil"/>
              <w:bottom w:val="single" w:sz="2" w:space="0" w:color="auto"/>
            </w:tcBorders>
            <w:vAlign w:val="center"/>
          </w:tcPr>
          <w:p w14:paraId="7E368822"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0D118008"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73697A29"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0806D22" w14:textId="77777777" w:rsidR="00E366E4" w:rsidRDefault="00E366E4" w:rsidP="00176550">
            <w:pPr>
              <w:rPr>
                <w:lang w:val="en-US"/>
              </w:rPr>
            </w:pPr>
            <w:r>
              <w:rPr>
                <w:lang w:val="en-US"/>
              </w:rPr>
              <w:t>0,210</w:t>
            </w:r>
          </w:p>
        </w:tc>
      </w:tr>
      <w:tr w:rsidR="00E366E4" w14:paraId="7DBF52F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B740C9" w14:textId="77777777" w:rsidR="00E366E4" w:rsidRDefault="00E366E4" w:rsidP="00176550">
            <w:pPr>
              <w:rPr>
                <w:lang w:val="en-US"/>
              </w:rPr>
            </w:pPr>
          </w:p>
        </w:tc>
        <w:tc>
          <w:tcPr>
            <w:tcW w:w="1276" w:type="dxa"/>
            <w:gridSpan w:val="2"/>
            <w:tcBorders>
              <w:top w:val="nil"/>
              <w:bottom w:val="single" w:sz="2" w:space="0" w:color="auto"/>
            </w:tcBorders>
            <w:vAlign w:val="center"/>
          </w:tcPr>
          <w:p w14:paraId="213D3FE7"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45C95570"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57DF7F5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424AAF5" w14:textId="77777777" w:rsidR="00E366E4" w:rsidRDefault="00E366E4" w:rsidP="00176550">
            <w:pPr>
              <w:rPr>
                <w:lang w:val="en-US"/>
              </w:rPr>
            </w:pPr>
            <w:r>
              <w:rPr>
                <w:lang w:val="en-US"/>
              </w:rPr>
              <w:t>0,003</w:t>
            </w:r>
          </w:p>
        </w:tc>
      </w:tr>
      <w:tr w:rsidR="00E366E4" w14:paraId="07331FA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DFB9E2" w14:textId="77777777" w:rsidR="00E366E4" w:rsidRDefault="00E366E4" w:rsidP="00176550">
            <w:pPr>
              <w:rPr>
                <w:lang w:val="en-US"/>
              </w:rPr>
            </w:pPr>
          </w:p>
        </w:tc>
        <w:tc>
          <w:tcPr>
            <w:tcW w:w="1276" w:type="dxa"/>
            <w:gridSpan w:val="2"/>
            <w:tcBorders>
              <w:top w:val="nil"/>
              <w:bottom w:val="single" w:sz="2" w:space="0" w:color="auto"/>
            </w:tcBorders>
            <w:vAlign w:val="center"/>
          </w:tcPr>
          <w:p w14:paraId="34EAE440"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32433A3A"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581D87C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FEECCC8" w14:textId="77777777" w:rsidR="00E366E4" w:rsidRDefault="00E366E4" w:rsidP="00176550">
            <w:pPr>
              <w:rPr>
                <w:lang w:val="en-US"/>
              </w:rPr>
            </w:pPr>
            <w:r>
              <w:rPr>
                <w:lang w:val="en-US"/>
              </w:rPr>
              <w:t>0,147</w:t>
            </w:r>
          </w:p>
        </w:tc>
      </w:tr>
      <w:tr w:rsidR="00E366E4" w14:paraId="0B212AF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51FB0C" w14:textId="77777777" w:rsidR="00E366E4" w:rsidRDefault="00E366E4" w:rsidP="00176550">
            <w:pPr>
              <w:rPr>
                <w:lang w:val="en-US"/>
              </w:rPr>
            </w:pPr>
          </w:p>
        </w:tc>
        <w:tc>
          <w:tcPr>
            <w:tcW w:w="1276" w:type="dxa"/>
            <w:gridSpan w:val="2"/>
            <w:tcBorders>
              <w:top w:val="nil"/>
              <w:bottom w:val="single" w:sz="2" w:space="0" w:color="auto"/>
            </w:tcBorders>
            <w:vAlign w:val="center"/>
          </w:tcPr>
          <w:p w14:paraId="1718C9BD"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2D000AFD"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75B24FA4"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54A64E92" w14:textId="77777777" w:rsidR="00E366E4" w:rsidRDefault="00E366E4" w:rsidP="00176550">
            <w:pPr>
              <w:rPr>
                <w:lang w:val="en-US"/>
              </w:rPr>
            </w:pPr>
            <w:r>
              <w:rPr>
                <w:lang w:val="en-US"/>
              </w:rPr>
              <w:t>3,660</w:t>
            </w:r>
          </w:p>
        </w:tc>
      </w:tr>
      <w:tr w:rsidR="00E366E4" w14:paraId="00DEB3F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79AC68" w14:textId="77777777" w:rsidR="00E366E4" w:rsidRDefault="00E366E4" w:rsidP="00176550">
            <w:pPr>
              <w:rPr>
                <w:lang w:val="en-US"/>
              </w:rPr>
            </w:pPr>
          </w:p>
        </w:tc>
        <w:tc>
          <w:tcPr>
            <w:tcW w:w="1276" w:type="dxa"/>
            <w:gridSpan w:val="2"/>
            <w:tcBorders>
              <w:top w:val="nil"/>
              <w:bottom w:val="single" w:sz="2" w:space="0" w:color="auto"/>
            </w:tcBorders>
            <w:vAlign w:val="center"/>
          </w:tcPr>
          <w:p w14:paraId="60D7DC7C"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54325E8E"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2B6261CD"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784EC4BE" w14:textId="77777777" w:rsidR="00E366E4" w:rsidRDefault="00E366E4" w:rsidP="00176550">
            <w:pPr>
              <w:rPr>
                <w:lang w:val="en-US"/>
              </w:rPr>
            </w:pPr>
            <w:r>
              <w:rPr>
                <w:lang w:val="en-US"/>
              </w:rPr>
              <w:t>0,042</w:t>
            </w:r>
          </w:p>
        </w:tc>
      </w:tr>
      <w:tr w:rsidR="00E366E4" w14:paraId="6F0D230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AB102D" w14:textId="77777777" w:rsidR="00E366E4" w:rsidRDefault="00E366E4" w:rsidP="00176550">
            <w:pPr>
              <w:rPr>
                <w:lang w:val="en-US"/>
              </w:rPr>
            </w:pPr>
          </w:p>
        </w:tc>
        <w:tc>
          <w:tcPr>
            <w:tcW w:w="1276" w:type="dxa"/>
            <w:gridSpan w:val="2"/>
            <w:tcBorders>
              <w:top w:val="nil"/>
              <w:bottom w:val="single" w:sz="2" w:space="0" w:color="auto"/>
            </w:tcBorders>
            <w:vAlign w:val="center"/>
          </w:tcPr>
          <w:p w14:paraId="0F987B73"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67C49569"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7BA4C48B"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7B14FBCF" w14:textId="77777777" w:rsidR="00E366E4" w:rsidRDefault="00E366E4" w:rsidP="00176550">
            <w:pPr>
              <w:rPr>
                <w:lang w:val="en-US"/>
              </w:rPr>
            </w:pPr>
            <w:r>
              <w:rPr>
                <w:lang w:val="en-US"/>
              </w:rPr>
              <w:t>3,660</w:t>
            </w:r>
          </w:p>
        </w:tc>
      </w:tr>
      <w:tr w:rsidR="00E366E4" w14:paraId="2CF9A0A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05432B" w14:textId="77777777" w:rsidR="00E366E4" w:rsidRDefault="00E366E4" w:rsidP="00176550">
            <w:pPr>
              <w:rPr>
                <w:lang w:val="en-US"/>
              </w:rPr>
            </w:pPr>
          </w:p>
        </w:tc>
        <w:tc>
          <w:tcPr>
            <w:tcW w:w="1276" w:type="dxa"/>
            <w:gridSpan w:val="2"/>
            <w:tcBorders>
              <w:top w:val="nil"/>
              <w:bottom w:val="single" w:sz="2" w:space="0" w:color="auto"/>
            </w:tcBorders>
            <w:vAlign w:val="center"/>
          </w:tcPr>
          <w:p w14:paraId="72EEA60E"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48655455"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7261146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1596162" w14:textId="77777777" w:rsidR="00E366E4" w:rsidRDefault="00E366E4" w:rsidP="00176550">
            <w:pPr>
              <w:rPr>
                <w:lang w:val="en-US"/>
              </w:rPr>
            </w:pPr>
            <w:r>
              <w:rPr>
                <w:lang w:val="en-US"/>
              </w:rPr>
              <w:t>0,018</w:t>
            </w:r>
          </w:p>
        </w:tc>
      </w:tr>
      <w:tr w:rsidR="00E366E4" w14:paraId="589A3BA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95EFE6" w14:textId="77777777" w:rsidR="00E366E4" w:rsidRDefault="00E366E4" w:rsidP="00176550">
            <w:pPr>
              <w:rPr>
                <w:lang w:val="en-US"/>
              </w:rPr>
            </w:pPr>
          </w:p>
        </w:tc>
        <w:tc>
          <w:tcPr>
            <w:tcW w:w="1276" w:type="dxa"/>
            <w:gridSpan w:val="2"/>
            <w:tcBorders>
              <w:top w:val="nil"/>
              <w:bottom w:val="single" w:sz="2" w:space="0" w:color="auto"/>
            </w:tcBorders>
            <w:vAlign w:val="center"/>
          </w:tcPr>
          <w:p w14:paraId="36214FB4"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36FB7DB0"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6911A5D9"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51458A9" w14:textId="77777777" w:rsidR="00E366E4" w:rsidRDefault="00E366E4" w:rsidP="00176550">
            <w:pPr>
              <w:rPr>
                <w:lang w:val="en-US"/>
              </w:rPr>
            </w:pPr>
            <w:r>
              <w:rPr>
                <w:lang w:val="en-US"/>
              </w:rPr>
              <w:t>0,108</w:t>
            </w:r>
          </w:p>
        </w:tc>
      </w:tr>
      <w:tr w:rsidR="00E366E4" w14:paraId="68D0432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EEB9CD" w14:textId="77777777" w:rsidR="00E366E4" w:rsidRDefault="00E366E4" w:rsidP="00176550">
            <w:pPr>
              <w:rPr>
                <w:lang w:val="en-US"/>
              </w:rPr>
            </w:pPr>
          </w:p>
        </w:tc>
        <w:tc>
          <w:tcPr>
            <w:tcW w:w="1276" w:type="dxa"/>
            <w:gridSpan w:val="2"/>
            <w:tcBorders>
              <w:top w:val="nil"/>
              <w:bottom w:val="single" w:sz="2" w:space="0" w:color="auto"/>
            </w:tcBorders>
            <w:vAlign w:val="center"/>
          </w:tcPr>
          <w:p w14:paraId="745AC24A"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58DC8266"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1E836417"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31A38273" w14:textId="77777777" w:rsidR="00E366E4" w:rsidRDefault="00E366E4" w:rsidP="00176550">
            <w:pPr>
              <w:rPr>
                <w:lang w:val="en-US"/>
              </w:rPr>
            </w:pPr>
            <w:r>
              <w:rPr>
                <w:lang w:val="en-US"/>
              </w:rPr>
              <w:t>0,003</w:t>
            </w:r>
          </w:p>
        </w:tc>
      </w:tr>
      <w:tr w:rsidR="00E366E4" w14:paraId="1E7C950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AE078B" w14:textId="77777777" w:rsidR="00E366E4" w:rsidRDefault="00E366E4" w:rsidP="00176550">
            <w:pPr>
              <w:rPr>
                <w:lang w:val="en-US"/>
              </w:rPr>
            </w:pPr>
          </w:p>
        </w:tc>
        <w:tc>
          <w:tcPr>
            <w:tcW w:w="1276" w:type="dxa"/>
            <w:gridSpan w:val="2"/>
            <w:tcBorders>
              <w:top w:val="nil"/>
              <w:bottom w:val="single" w:sz="2" w:space="0" w:color="auto"/>
            </w:tcBorders>
            <w:vAlign w:val="center"/>
          </w:tcPr>
          <w:p w14:paraId="67640C14"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04303808"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48E23970"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9C24FD0" w14:textId="77777777" w:rsidR="00E366E4" w:rsidRDefault="00E366E4" w:rsidP="00176550">
            <w:pPr>
              <w:rPr>
                <w:lang w:val="en-US"/>
              </w:rPr>
            </w:pPr>
            <w:r>
              <w:rPr>
                <w:lang w:val="en-US"/>
              </w:rPr>
              <w:t>18,300</w:t>
            </w:r>
          </w:p>
        </w:tc>
      </w:tr>
      <w:tr w:rsidR="00E366E4" w14:paraId="6F15716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6E5622" w14:textId="77777777" w:rsidR="00E366E4" w:rsidRDefault="00E366E4" w:rsidP="00176550">
            <w:pPr>
              <w:rPr>
                <w:lang w:val="en-US"/>
              </w:rPr>
            </w:pPr>
          </w:p>
        </w:tc>
        <w:tc>
          <w:tcPr>
            <w:tcW w:w="1276" w:type="dxa"/>
            <w:gridSpan w:val="2"/>
            <w:tcBorders>
              <w:top w:val="nil"/>
              <w:bottom w:val="single" w:sz="2" w:space="0" w:color="auto"/>
            </w:tcBorders>
            <w:vAlign w:val="center"/>
          </w:tcPr>
          <w:p w14:paraId="1FEB245B" w14:textId="77777777" w:rsidR="00E366E4" w:rsidRDefault="00E366E4"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1ADE6DE9" w14:textId="77777777" w:rsidR="00E366E4" w:rsidRDefault="00E366E4" w:rsidP="00176550">
            <w:pPr>
              <w:rPr>
                <w:lang w:val="en-US"/>
              </w:rPr>
            </w:pPr>
            <w:r>
              <w:rPr>
                <w:lang w:val="en-US"/>
              </w:rPr>
              <w:t>Punti de conexiune flexibile, tip "ПГС-50"</w:t>
            </w:r>
          </w:p>
        </w:tc>
        <w:tc>
          <w:tcPr>
            <w:tcW w:w="993" w:type="dxa"/>
            <w:gridSpan w:val="2"/>
            <w:tcBorders>
              <w:top w:val="nil"/>
              <w:bottom w:val="single" w:sz="2" w:space="0" w:color="auto"/>
            </w:tcBorders>
          </w:tcPr>
          <w:p w14:paraId="622B359F"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EB4F485" w14:textId="77777777" w:rsidR="00E366E4" w:rsidRDefault="00E366E4" w:rsidP="00176550">
            <w:pPr>
              <w:rPr>
                <w:lang w:val="en-US"/>
              </w:rPr>
            </w:pPr>
            <w:r>
              <w:rPr>
                <w:lang w:val="en-US"/>
              </w:rPr>
              <w:t>3,000</w:t>
            </w:r>
          </w:p>
        </w:tc>
      </w:tr>
      <w:tr w:rsidR="00E366E4" w14:paraId="01CC76C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AC4327" w14:textId="77777777" w:rsidR="00E366E4" w:rsidRDefault="00E366E4" w:rsidP="00176550">
            <w:pPr>
              <w:rPr>
                <w:lang w:val="en-US"/>
              </w:rPr>
            </w:pPr>
          </w:p>
        </w:tc>
        <w:tc>
          <w:tcPr>
            <w:tcW w:w="1276" w:type="dxa"/>
            <w:gridSpan w:val="2"/>
            <w:tcBorders>
              <w:top w:val="nil"/>
              <w:bottom w:val="single" w:sz="2" w:space="0" w:color="auto"/>
            </w:tcBorders>
            <w:vAlign w:val="center"/>
          </w:tcPr>
          <w:p w14:paraId="7F98F49F"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29ED8694"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18509756"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66CA813A" w14:textId="77777777" w:rsidR="00E366E4" w:rsidRDefault="00E366E4" w:rsidP="00176550">
            <w:pPr>
              <w:rPr>
                <w:lang w:val="en-US"/>
              </w:rPr>
            </w:pPr>
            <w:r>
              <w:rPr>
                <w:lang w:val="en-US"/>
              </w:rPr>
              <w:t>0,060</w:t>
            </w:r>
          </w:p>
        </w:tc>
      </w:tr>
      <w:tr w:rsidR="00E366E4" w14:paraId="3BD44AD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F44DB6" w14:textId="77777777" w:rsidR="00E366E4" w:rsidRDefault="00E366E4" w:rsidP="00176550">
            <w:pPr>
              <w:rPr>
                <w:lang w:val="en-US"/>
              </w:rPr>
            </w:pPr>
          </w:p>
        </w:tc>
        <w:tc>
          <w:tcPr>
            <w:tcW w:w="1276" w:type="dxa"/>
            <w:gridSpan w:val="2"/>
            <w:tcBorders>
              <w:top w:val="nil"/>
              <w:bottom w:val="single" w:sz="2" w:space="0" w:color="auto"/>
            </w:tcBorders>
            <w:vAlign w:val="center"/>
          </w:tcPr>
          <w:p w14:paraId="06560E2C"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2E6A6A4E"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437CEE4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ACDFF9F" w14:textId="77777777" w:rsidR="00E366E4" w:rsidRDefault="00E366E4" w:rsidP="00176550">
            <w:pPr>
              <w:rPr>
                <w:lang w:val="en-US"/>
              </w:rPr>
            </w:pPr>
            <w:r>
              <w:rPr>
                <w:lang w:val="en-US"/>
              </w:rPr>
              <w:t>0,003</w:t>
            </w:r>
          </w:p>
        </w:tc>
      </w:tr>
      <w:tr w:rsidR="00E366E4" w14:paraId="17D03B6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479F93" w14:textId="77777777" w:rsidR="00E366E4" w:rsidRDefault="00E366E4" w:rsidP="00176550">
            <w:pPr>
              <w:rPr>
                <w:lang w:val="en-US"/>
              </w:rPr>
            </w:pPr>
          </w:p>
        </w:tc>
        <w:tc>
          <w:tcPr>
            <w:tcW w:w="1276" w:type="dxa"/>
            <w:gridSpan w:val="2"/>
            <w:tcBorders>
              <w:top w:val="nil"/>
              <w:bottom w:val="single" w:sz="2" w:space="0" w:color="auto"/>
            </w:tcBorders>
            <w:vAlign w:val="center"/>
          </w:tcPr>
          <w:p w14:paraId="08C1AE36"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0944FF00"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36F74B03"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8058BC7" w14:textId="77777777" w:rsidR="00E366E4" w:rsidRDefault="00E366E4" w:rsidP="00176550">
            <w:pPr>
              <w:rPr>
                <w:lang w:val="en-US"/>
              </w:rPr>
            </w:pPr>
            <w:r>
              <w:rPr>
                <w:lang w:val="en-US"/>
              </w:rPr>
              <w:t>0,018</w:t>
            </w:r>
          </w:p>
        </w:tc>
      </w:tr>
      <w:tr w:rsidR="00E366E4" w14:paraId="7773C01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834CF6" w14:textId="77777777" w:rsidR="00E366E4" w:rsidRDefault="00E366E4" w:rsidP="00176550">
            <w:pPr>
              <w:rPr>
                <w:lang w:val="en-US"/>
              </w:rPr>
            </w:pPr>
          </w:p>
        </w:tc>
        <w:tc>
          <w:tcPr>
            <w:tcW w:w="1276" w:type="dxa"/>
            <w:gridSpan w:val="2"/>
            <w:tcBorders>
              <w:top w:val="nil"/>
              <w:bottom w:val="single" w:sz="2" w:space="0" w:color="auto"/>
            </w:tcBorders>
            <w:vAlign w:val="center"/>
          </w:tcPr>
          <w:p w14:paraId="0A2C46D9"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5FA69F43"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1638C28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A8B922E" w14:textId="77777777" w:rsidR="00E366E4" w:rsidRDefault="00E366E4" w:rsidP="00176550">
            <w:pPr>
              <w:rPr>
                <w:lang w:val="en-US"/>
              </w:rPr>
            </w:pPr>
            <w:r>
              <w:rPr>
                <w:lang w:val="en-US"/>
              </w:rPr>
              <w:t>0,036</w:t>
            </w:r>
          </w:p>
        </w:tc>
      </w:tr>
      <w:tr w:rsidR="00E366E4" w14:paraId="28CD33E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9CC982" w14:textId="77777777" w:rsidR="00E366E4" w:rsidRDefault="00E366E4" w:rsidP="00176550">
            <w:pPr>
              <w:rPr>
                <w:lang w:val="en-US"/>
              </w:rPr>
            </w:pPr>
          </w:p>
        </w:tc>
        <w:tc>
          <w:tcPr>
            <w:tcW w:w="1276" w:type="dxa"/>
            <w:gridSpan w:val="2"/>
            <w:tcBorders>
              <w:top w:val="nil"/>
              <w:bottom w:val="single" w:sz="2" w:space="0" w:color="auto"/>
            </w:tcBorders>
            <w:vAlign w:val="center"/>
          </w:tcPr>
          <w:p w14:paraId="4FEB5F03"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13A8C751"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4CF31E01"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5D2F351" w14:textId="77777777" w:rsidR="00E366E4" w:rsidRDefault="00E366E4" w:rsidP="00176550">
            <w:pPr>
              <w:rPr>
                <w:lang w:val="en-US"/>
              </w:rPr>
            </w:pPr>
            <w:r>
              <w:rPr>
                <w:lang w:val="en-US"/>
              </w:rPr>
              <w:t>0,006</w:t>
            </w:r>
          </w:p>
        </w:tc>
      </w:tr>
      <w:tr w:rsidR="00E366E4" w14:paraId="46FE513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4E1291" w14:textId="77777777" w:rsidR="00E366E4" w:rsidRDefault="00E366E4" w:rsidP="00176550">
            <w:pPr>
              <w:rPr>
                <w:lang w:val="en-US"/>
              </w:rPr>
            </w:pPr>
          </w:p>
        </w:tc>
        <w:tc>
          <w:tcPr>
            <w:tcW w:w="1276" w:type="dxa"/>
            <w:gridSpan w:val="2"/>
            <w:tcBorders>
              <w:top w:val="nil"/>
              <w:bottom w:val="single" w:sz="2" w:space="0" w:color="auto"/>
            </w:tcBorders>
            <w:vAlign w:val="center"/>
          </w:tcPr>
          <w:p w14:paraId="452B2E1A"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249464BA"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6BE8FFC5"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4A91E5A" w14:textId="77777777" w:rsidR="00E366E4" w:rsidRDefault="00E366E4" w:rsidP="00176550">
            <w:pPr>
              <w:rPr>
                <w:lang w:val="en-US"/>
              </w:rPr>
            </w:pPr>
            <w:r>
              <w:rPr>
                <w:lang w:val="en-US"/>
              </w:rPr>
              <w:t>0,390</w:t>
            </w:r>
          </w:p>
        </w:tc>
      </w:tr>
      <w:tr w:rsidR="00E366E4" w14:paraId="7F1A387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7E81C0" w14:textId="77777777" w:rsidR="00E366E4" w:rsidRDefault="00E366E4" w:rsidP="00176550">
            <w:pPr>
              <w:rPr>
                <w:lang w:val="en-US"/>
              </w:rPr>
            </w:pPr>
          </w:p>
        </w:tc>
        <w:tc>
          <w:tcPr>
            <w:tcW w:w="1276" w:type="dxa"/>
            <w:gridSpan w:val="2"/>
            <w:tcBorders>
              <w:top w:val="nil"/>
              <w:bottom w:val="single" w:sz="2" w:space="0" w:color="auto"/>
            </w:tcBorders>
            <w:vAlign w:val="center"/>
          </w:tcPr>
          <w:p w14:paraId="01446344"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37A0EA3E"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33470B64"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78CC97A" w14:textId="77777777" w:rsidR="00E366E4" w:rsidRDefault="00E366E4" w:rsidP="00176550">
            <w:pPr>
              <w:rPr>
                <w:lang w:val="en-US"/>
              </w:rPr>
            </w:pPr>
            <w:r>
              <w:rPr>
                <w:lang w:val="en-US"/>
              </w:rPr>
              <w:t>0,120</w:t>
            </w:r>
          </w:p>
        </w:tc>
      </w:tr>
      <w:tr w:rsidR="00E366E4" w14:paraId="6FDC462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F523B2" w14:textId="77777777" w:rsidR="00E366E4" w:rsidRDefault="00E366E4" w:rsidP="00176550">
            <w:pPr>
              <w:rPr>
                <w:lang w:val="en-US"/>
              </w:rPr>
            </w:pPr>
          </w:p>
        </w:tc>
        <w:tc>
          <w:tcPr>
            <w:tcW w:w="1276" w:type="dxa"/>
            <w:gridSpan w:val="2"/>
            <w:tcBorders>
              <w:top w:val="nil"/>
              <w:bottom w:val="single" w:sz="2" w:space="0" w:color="auto"/>
            </w:tcBorders>
            <w:vAlign w:val="center"/>
          </w:tcPr>
          <w:p w14:paraId="76671DE1"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6CF2461C"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2578864D"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BC501A1" w14:textId="77777777" w:rsidR="00E366E4" w:rsidRDefault="00E366E4" w:rsidP="00176550">
            <w:pPr>
              <w:rPr>
                <w:lang w:val="en-US"/>
              </w:rPr>
            </w:pPr>
            <w:r>
              <w:rPr>
                <w:lang w:val="en-US"/>
              </w:rPr>
              <w:t>0,006</w:t>
            </w:r>
          </w:p>
        </w:tc>
      </w:tr>
      <w:tr w:rsidR="00E366E4" w:rsidRPr="00EB582C" w14:paraId="5143FE62" w14:textId="77777777" w:rsidTr="00176550">
        <w:trPr>
          <w:trHeight w:val="340"/>
        </w:trPr>
        <w:tc>
          <w:tcPr>
            <w:tcW w:w="709" w:type="dxa"/>
            <w:tcBorders>
              <w:top w:val="nil"/>
              <w:left w:val="single" w:sz="6" w:space="0" w:color="auto"/>
              <w:bottom w:val="nil"/>
              <w:right w:val="nil"/>
            </w:tcBorders>
          </w:tcPr>
          <w:p w14:paraId="707CC0CD"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CFD68F0"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0AFB1C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F43089E"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9AE3E29"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C937D8A" w14:textId="77777777" w:rsidR="00E366E4" w:rsidRPr="00EB582C" w:rsidRDefault="00E366E4" w:rsidP="00176550">
            <w:pPr>
              <w:rPr>
                <w:lang w:val="en-US"/>
              </w:rPr>
            </w:pPr>
          </w:p>
        </w:tc>
      </w:tr>
      <w:tr w:rsidR="00E366E4" w14:paraId="539D16E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82DAFB" w14:textId="77777777" w:rsidR="00E366E4" w:rsidRDefault="00E366E4" w:rsidP="00176550">
            <w:pPr>
              <w:rPr>
                <w:lang w:val="en-US"/>
              </w:rPr>
            </w:pPr>
            <w:r>
              <w:rPr>
                <w:lang w:val="en-US"/>
              </w:rPr>
              <w:t>65</w:t>
            </w:r>
          </w:p>
        </w:tc>
        <w:tc>
          <w:tcPr>
            <w:tcW w:w="1276" w:type="dxa"/>
            <w:gridSpan w:val="2"/>
            <w:tcBorders>
              <w:top w:val="single" w:sz="4" w:space="0" w:color="auto"/>
              <w:bottom w:val="single" w:sz="4" w:space="0" w:color="auto"/>
            </w:tcBorders>
          </w:tcPr>
          <w:p w14:paraId="0F179FCF" w14:textId="77777777" w:rsidR="00E366E4" w:rsidRDefault="00E366E4" w:rsidP="00176550">
            <w:pPr>
              <w:rPr>
                <w:lang w:val="en-US"/>
              </w:rPr>
            </w:pPr>
            <w:r>
              <w:rPr>
                <w:lang w:val="en-US"/>
              </w:rPr>
              <w:t>Pret de piata</w:t>
            </w:r>
          </w:p>
          <w:p w14:paraId="185A8CC3"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4D6D00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Sina N 100A</w:t>
            </w:r>
            <w:r>
              <w:rPr>
                <w:rFonts w:ascii="Times New Roman CYR" w:hAnsi="Times New Roman CYR" w:cs="Times New Roman CYR"/>
                <w:sz w:val="16"/>
                <w:szCs w:val="16"/>
                <w:lang w:val="en-US"/>
              </w:rPr>
              <w:t xml:space="preserve"> </w:t>
            </w:r>
          </w:p>
          <w:p w14:paraId="1FF7AFC8"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C1F3C35"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555B211" w14:textId="77777777" w:rsidR="00E366E4" w:rsidRDefault="00E366E4" w:rsidP="00176550">
            <w:pPr>
              <w:jc w:val="center"/>
              <w:rPr>
                <w:lang w:val="en-US"/>
              </w:rPr>
            </w:pPr>
            <w:r>
              <w:rPr>
                <w:lang w:val="en-US"/>
              </w:rPr>
              <w:t>1,000</w:t>
            </w:r>
          </w:p>
        </w:tc>
      </w:tr>
      <w:tr w:rsidR="00E366E4" w14:paraId="30B5E6D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84AF3A" w14:textId="77777777" w:rsidR="00E366E4" w:rsidRDefault="00E366E4" w:rsidP="00176550">
            <w:pPr>
              <w:rPr>
                <w:lang w:val="en-US"/>
              </w:rPr>
            </w:pPr>
          </w:p>
        </w:tc>
        <w:tc>
          <w:tcPr>
            <w:tcW w:w="1276" w:type="dxa"/>
            <w:gridSpan w:val="2"/>
            <w:tcBorders>
              <w:top w:val="nil"/>
              <w:bottom w:val="single" w:sz="2" w:space="0" w:color="auto"/>
            </w:tcBorders>
            <w:vAlign w:val="center"/>
          </w:tcPr>
          <w:p w14:paraId="194321F5" w14:textId="77777777" w:rsidR="00E366E4" w:rsidRDefault="00E366E4" w:rsidP="00176550">
            <w:pPr>
              <w:jc w:val="center"/>
              <w:rPr>
                <w:sz w:val="16"/>
                <w:szCs w:val="16"/>
                <w:lang w:val="en-US"/>
              </w:rPr>
            </w:pPr>
            <w:r>
              <w:rPr>
                <w:sz w:val="16"/>
                <w:szCs w:val="16"/>
                <w:lang w:val="en-US"/>
              </w:rPr>
              <w:t>5891237-1</w:t>
            </w:r>
          </w:p>
        </w:tc>
        <w:tc>
          <w:tcPr>
            <w:tcW w:w="4252" w:type="dxa"/>
            <w:gridSpan w:val="3"/>
            <w:tcBorders>
              <w:top w:val="nil"/>
              <w:bottom w:val="single" w:sz="2" w:space="0" w:color="auto"/>
            </w:tcBorders>
          </w:tcPr>
          <w:p w14:paraId="3F7A7E55" w14:textId="77777777" w:rsidR="00E366E4" w:rsidRDefault="00E366E4" w:rsidP="00176550">
            <w:pPr>
              <w:rPr>
                <w:lang w:val="en-US"/>
              </w:rPr>
            </w:pPr>
            <w:r>
              <w:rPr>
                <w:lang w:val="en-US"/>
              </w:rPr>
              <w:t>Sina N 100A</w:t>
            </w:r>
          </w:p>
        </w:tc>
        <w:tc>
          <w:tcPr>
            <w:tcW w:w="993" w:type="dxa"/>
            <w:gridSpan w:val="2"/>
            <w:tcBorders>
              <w:top w:val="nil"/>
              <w:bottom w:val="single" w:sz="2" w:space="0" w:color="auto"/>
            </w:tcBorders>
          </w:tcPr>
          <w:p w14:paraId="594D63E9"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08FEC41B" w14:textId="77777777" w:rsidR="00E366E4" w:rsidRDefault="00E366E4" w:rsidP="00176550">
            <w:pPr>
              <w:rPr>
                <w:lang w:val="en-US"/>
              </w:rPr>
            </w:pPr>
            <w:r>
              <w:rPr>
                <w:lang w:val="en-US"/>
              </w:rPr>
              <w:t>1,000</w:t>
            </w:r>
          </w:p>
        </w:tc>
      </w:tr>
      <w:tr w:rsidR="00E366E4" w:rsidRPr="00EB582C" w14:paraId="28468829" w14:textId="77777777" w:rsidTr="00176550">
        <w:trPr>
          <w:trHeight w:val="340"/>
        </w:trPr>
        <w:tc>
          <w:tcPr>
            <w:tcW w:w="709" w:type="dxa"/>
            <w:tcBorders>
              <w:top w:val="nil"/>
              <w:left w:val="single" w:sz="6" w:space="0" w:color="auto"/>
              <w:bottom w:val="nil"/>
              <w:right w:val="nil"/>
            </w:tcBorders>
          </w:tcPr>
          <w:p w14:paraId="4D65DEA9"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81BCC57"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D7B025E"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316A50B"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6C6691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4BB80BD" w14:textId="77777777" w:rsidR="00E366E4" w:rsidRPr="00EB582C" w:rsidRDefault="00E366E4" w:rsidP="00176550">
            <w:pPr>
              <w:rPr>
                <w:lang w:val="en-US"/>
              </w:rPr>
            </w:pPr>
          </w:p>
        </w:tc>
      </w:tr>
      <w:tr w:rsidR="00E366E4" w14:paraId="3B2ABC5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4E25AE5" w14:textId="77777777" w:rsidR="00E366E4" w:rsidRDefault="00E366E4" w:rsidP="00176550">
            <w:pPr>
              <w:rPr>
                <w:lang w:val="en-US"/>
              </w:rPr>
            </w:pPr>
            <w:r>
              <w:rPr>
                <w:lang w:val="en-US"/>
              </w:rPr>
              <w:t>66</w:t>
            </w:r>
          </w:p>
        </w:tc>
        <w:tc>
          <w:tcPr>
            <w:tcW w:w="1276" w:type="dxa"/>
            <w:gridSpan w:val="2"/>
            <w:tcBorders>
              <w:top w:val="single" w:sz="4" w:space="0" w:color="auto"/>
              <w:bottom w:val="single" w:sz="4" w:space="0" w:color="auto"/>
            </w:tcBorders>
          </w:tcPr>
          <w:p w14:paraId="6AC5E066" w14:textId="77777777" w:rsidR="00E366E4" w:rsidRDefault="00E366E4" w:rsidP="00176550">
            <w:pPr>
              <w:rPr>
                <w:lang w:val="en-US"/>
              </w:rPr>
            </w:pPr>
            <w:r>
              <w:rPr>
                <w:lang w:val="en-US"/>
              </w:rPr>
              <w:t>Pret de piata</w:t>
            </w:r>
          </w:p>
          <w:p w14:paraId="443EA7C2"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2B69D50"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Sina PE 100A</w:t>
            </w:r>
            <w:r>
              <w:rPr>
                <w:rFonts w:ascii="Times New Roman CYR" w:hAnsi="Times New Roman CYR" w:cs="Times New Roman CYR"/>
                <w:sz w:val="16"/>
                <w:szCs w:val="16"/>
                <w:lang w:val="en-US"/>
              </w:rPr>
              <w:t xml:space="preserve"> </w:t>
            </w:r>
          </w:p>
          <w:p w14:paraId="22BDC5C1"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5583FB9"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5918868" w14:textId="77777777" w:rsidR="00E366E4" w:rsidRDefault="00E366E4" w:rsidP="00176550">
            <w:pPr>
              <w:jc w:val="center"/>
              <w:rPr>
                <w:lang w:val="en-US"/>
              </w:rPr>
            </w:pPr>
            <w:r>
              <w:rPr>
                <w:lang w:val="en-US"/>
              </w:rPr>
              <w:t>1,000</w:t>
            </w:r>
          </w:p>
        </w:tc>
      </w:tr>
      <w:tr w:rsidR="00E366E4" w14:paraId="7D995EC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886F81" w14:textId="77777777" w:rsidR="00E366E4" w:rsidRDefault="00E366E4" w:rsidP="00176550">
            <w:pPr>
              <w:rPr>
                <w:lang w:val="en-US"/>
              </w:rPr>
            </w:pPr>
          </w:p>
        </w:tc>
        <w:tc>
          <w:tcPr>
            <w:tcW w:w="1276" w:type="dxa"/>
            <w:gridSpan w:val="2"/>
            <w:tcBorders>
              <w:top w:val="nil"/>
              <w:bottom w:val="single" w:sz="2" w:space="0" w:color="auto"/>
            </w:tcBorders>
            <w:vAlign w:val="center"/>
          </w:tcPr>
          <w:p w14:paraId="1A2AAB84" w14:textId="77777777" w:rsidR="00E366E4" w:rsidRDefault="00E366E4" w:rsidP="00176550">
            <w:pPr>
              <w:jc w:val="center"/>
              <w:rPr>
                <w:sz w:val="16"/>
                <w:szCs w:val="16"/>
                <w:lang w:val="en-US"/>
              </w:rPr>
            </w:pPr>
            <w:r>
              <w:rPr>
                <w:sz w:val="16"/>
                <w:szCs w:val="16"/>
                <w:lang w:val="en-US"/>
              </w:rPr>
              <w:t>5891237-2</w:t>
            </w:r>
          </w:p>
        </w:tc>
        <w:tc>
          <w:tcPr>
            <w:tcW w:w="4252" w:type="dxa"/>
            <w:gridSpan w:val="3"/>
            <w:tcBorders>
              <w:top w:val="nil"/>
              <w:bottom w:val="single" w:sz="2" w:space="0" w:color="auto"/>
            </w:tcBorders>
          </w:tcPr>
          <w:p w14:paraId="72029FF9" w14:textId="77777777" w:rsidR="00E366E4" w:rsidRDefault="00E366E4" w:rsidP="00176550">
            <w:pPr>
              <w:rPr>
                <w:lang w:val="en-US"/>
              </w:rPr>
            </w:pPr>
            <w:r>
              <w:rPr>
                <w:lang w:val="en-US"/>
              </w:rPr>
              <w:t>Sina PE 100A</w:t>
            </w:r>
          </w:p>
        </w:tc>
        <w:tc>
          <w:tcPr>
            <w:tcW w:w="993" w:type="dxa"/>
            <w:gridSpan w:val="2"/>
            <w:tcBorders>
              <w:top w:val="nil"/>
              <w:bottom w:val="single" w:sz="2" w:space="0" w:color="auto"/>
            </w:tcBorders>
          </w:tcPr>
          <w:p w14:paraId="69BFF60F"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044F9F27" w14:textId="77777777" w:rsidR="00E366E4" w:rsidRDefault="00E366E4" w:rsidP="00176550">
            <w:pPr>
              <w:rPr>
                <w:lang w:val="en-US"/>
              </w:rPr>
            </w:pPr>
            <w:r>
              <w:rPr>
                <w:lang w:val="en-US"/>
              </w:rPr>
              <w:t>1,000</w:t>
            </w:r>
          </w:p>
        </w:tc>
      </w:tr>
      <w:tr w:rsidR="00E366E4" w:rsidRPr="00EB582C" w14:paraId="0F7CC08F" w14:textId="77777777" w:rsidTr="00176550">
        <w:trPr>
          <w:trHeight w:val="340"/>
        </w:trPr>
        <w:tc>
          <w:tcPr>
            <w:tcW w:w="709" w:type="dxa"/>
            <w:tcBorders>
              <w:top w:val="nil"/>
              <w:left w:val="single" w:sz="6" w:space="0" w:color="auto"/>
              <w:bottom w:val="nil"/>
              <w:right w:val="nil"/>
            </w:tcBorders>
          </w:tcPr>
          <w:p w14:paraId="7FD4E5CE"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5810BF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2B5E85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7A0107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2A5DABC"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FC54F37" w14:textId="77777777" w:rsidR="00E366E4" w:rsidRPr="00EB582C" w:rsidRDefault="00E366E4" w:rsidP="00176550">
            <w:pPr>
              <w:rPr>
                <w:lang w:val="en-US"/>
              </w:rPr>
            </w:pPr>
          </w:p>
        </w:tc>
      </w:tr>
      <w:tr w:rsidR="00E366E4" w14:paraId="5DF2884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F3DDAE" w14:textId="77777777" w:rsidR="00E366E4" w:rsidRDefault="00E366E4" w:rsidP="00176550">
            <w:pPr>
              <w:rPr>
                <w:lang w:val="en-US"/>
              </w:rPr>
            </w:pPr>
            <w:r>
              <w:rPr>
                <w:lang w:val="en-US"/>
              </w:rPr>
              <w:t>67</w:t>
            </w:r>
          </w:p>
        </w:tc>
        <w:tc>
          <w:tcPr>
            <w:tcW w:w="1276" w:type="dxa"/>
            <w:gridSpan w:val="2"/>
            <w:tcBorders>
              <w:top w:val="single" w:sz="4" w:space="0" w:color="auto"/>
              <w:bottom w:val="single" w:sz="4" w:space="0" w:color="auto"/>
            </w:tcBorders>
          </w:tcPr>
          <w:p w14:paraId="098C2ABD" w14:textId="77777777" w:rsidR="00E366E4" w:rsidRDefault="00E366E4" w:rsidP="00176550">
            <w:pPr>
              <w:rPr>
                <w:lang w:val="en-US"/>
              </w:rPr>
            </w:pPr>
            <w:r>
              <w:rPr>
                <w:lang w:val="en-US"/>
              </w:rPr>
              <w:t>RpEP18A</w:t>
            </w:r>
          </w:p>
          <w:p w14:paraId="615055E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1FD209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Aplicarea inscriptiilor (Autocolant  - Pericol de electrocutare)</w:t>
            </w:r>
            <w:r>
              <w:rPr>
                <w:rFonts w:ascii="Times New Roman CYR" w:hAnsi="Times New Roman CYR" w:cs="Times New Roman CYR"/>
                <w:sz w:val="16"/>
                <w:szCs w:val="16"/>
                <w:lang w:val="en-US"/>
              </w:rPr>
              <w:t xml:space="preserve"> </w:t>
            </w:r>
          </w:p>
          <w:p w14:paraId="46D8233C"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CCCA197"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160142C" w14:textId="77777777" w:rsidR="00E366E4" w:rsidRDefault="00E366E4" w:rsidP="00176550">
            <w:pPr>
              <w:jc w:val="center"/>
              <w:rPr>
                <w:lang w:val="en-US"/>
              </w:rPr>
            </w:pPr>
            <w:r>
              <w:rPr>
                <w:lang w:val="en-US"/>
              </w:rPr>
              <w:t>1,000</w:t>
            </w:r>
          </w:p>
        </w:tc>
      </w:tr>
      <w:tr w:rsidR="00E366E4" w14:paraId="4BB9936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627FF5" w14:textId="77777777" w:rsidR="00E366E4" w:rsidRDefault="00E366E4" w:rsidP="00176550">
            <w:pPr>
              <w:rPr>
                <w:lang w:val="en-US"/>
              </w:rPr>
            </w:pPr>
          </w:p>
        </w:tc>
        <w:tc>
          <w:tcPr>
            <w:tcW w:w="1276" w:type="dxa"/>
            <w:gridSpan w:val="2"/>
            <w:tcBorders>
              <w:top w:val="nil"/>
              <w:bottom w:val="single" w:sz="2" w:space="0" w:color="auto"/>
            </w:tcBorders>
            <w:vAlign w:val="center"/>
          </w:tcPr>
          <w:p w14:paraId="29D3A47C" w14:textId="77777777" w:rsidR="00E366E4" w:rsidRDefault="00E366E4" w:rsidP="00176550">
            <w:pPr>
              <w:jc w:val="center"/>
              <w:rPr>
                <w:sz w:val="16"/>
                <w:szCs w:val="16"/>
                <w:lang w:val="en-US"/>
              </w:rPr>
            </w:pPr>
            <w:r>
              <w:rPr>
                <w:sz w:val="16"/>
                <w:szCs w:val="16"/>
                <w:lang w:val="en-US"/>
              </w:rPr>
              <w:t>7137010011510</w:t>
            </w:r>
          </w:p>
        </w:tc>
        <w:tc>
          <w:tcPr>
            <w:tcW w:w="4252" w:type="dxa"/>
            <w:gridSpan w:val="3"/>
            <w:tcBorders>
              <w:top w:val="nil"/>
              <w:bottom w:val="single" w:sz="2" w:space="0" w:color="auto"/>
            </w:tcBorders>
          </w:tcPr>
          <w:p w14:paraId="3759F1A7" w14:textId="77777777" w:rsidR="00E366E4" w:rsidRDefault="00E366E4" w:rsidP="00176550">
            <w:pPr>
              <w:rPr>
                <w:lang w:val="en-US"/>
              </w:rPr>
            </w:pPr>
            <w:r>
              <w:rPr>
                <w:lang w:val="en-US"/>
              </w:rPr>
              <w:t>Electromontor</w:t>
            </w:r>
          </w:p>
        </w:tc>
        <w:tc>
          <w:tcPr>
            <w:tcW w:w="993" w:type="dxa"/>
            <w:gridSpan w:val="2"/>
            <w:tcBorders>
              <w:top w:val="nil"/>
              <w:bottom w:val="single" w:sz="2" w:space="0" w:color="auto"/>
            </w:tcBorders>
          </w:tcPr>
          <w:p w14:paraId="10986DE3"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42BC4540" w14:textId="77777777" w:rsidR="00E366E4" w:rsidRDefault="00E366E4" w:rsidP="00176550">
            <w:pPr>
              <w:rPr>
                <w:lang w:val="en-US"/>
              </w:rPr>
            </w:pPr>
            <w:r>
              <w:rPr>
                <w:lang w:val="en-US"/>
              </w:rPr>
              <w:t>0,180</w:t>
            </w:r>
          </w:p>
        </w:tc>
      </w:tr>
      <w:tr w:rsidR="00E366E4" w:rsidRPr="00EB582C" w14:paraId="44F1FB88" w14:textId="77777777" w:rsidTr="00176550">
        <w:trPr>
          <w:trHeight w:val="340"/>
        </w:trPr>
        <w:tc>
          <w:tcPr>
            <w:tcW w:w="709" w:type="dxa"/>
            <w:tcBorders>
              <w:top w:val="nil"/>
              <w:left w:val="single" w:sz="6" w:space="0" w:color="auto"/>
              <w:bottom w:val="nil"/>
              <w:right w:val="nil"/>
            </w:tcBorders>
          </w:tcPr>
          <w:p w14:paraId="29588028"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33938AD"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5401CE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7A11AB8"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A8AA7A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44FD02C" w14:textId="77777777" w:rsidR="00E366E4" w:rsidRPr="00EB582C" w:rsidRDefault="00E366E4" w:rsidP="00176550">
            <w:pPr>
              <w:rPr>
                <w:lang w:val="en-US"/>
              </w:rPr>
            </w:pPr>
          </w:p>
        </w:tc>
      </w:tr>
      <w:tr w:rsidR="00E366E4" w14:paraId="2CAA6AF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24B5831" w14:textId="77777777" w:rsidR="00E366E4" w:rsidRDefault="00E366E4" w:rsidP="00176550">
            <w:pPr>
              <w:rPr>
                <w:lang w:val="en-US"/>
              </w:rPr>
            </w:pPr>
            <w:r>
              <w:rPr>
                <w:lang w:val="en-US"/>
              </w:rPr>
              <w:t>68</w:t>
            </w:r>
          </w:p>
        </w:tc>
        <w:tc>
          <w:tcPr>
            <w:tcW w:w="1276" w:type="dxa"/>
            <w:gridSpan w:val="2"/>
            <w:tcBorders>
              <w:top w:val="single" w:sz="4" w:space="0" w:color="auto"/>
              <w:bottom w:val="single" w:sz="4" w:space="0" w:color="auto"/>
            </w:tcBorders>
          </w:tcPr>
          <w:p w14:paraId="6F8303B9" w14:textId="77777777" w:rsidR="00E366E4" w:rsidRDefault="00E366E4" w:rsidP="00176550">
            <w:pPr>
              <w:rPr>
                <w:lang w:val="en-US"/>
              </w:rPr>
            </w:pPr>
            <w:r>
              <w:rPr>
                <w:lang w:val="en-US"/>
              </w:rPr>
              <w:t>Pret de piata</w:t>
            </w:r>
          </w:p>
          <w:p w14:paraId="1032CBB1"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7BD05F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Autocolant  - Pericol de electrocutare</w:t>
            </w:r>
            <w:r>
              <w:rPr>
                <w:rFonts w:ascii="Times New Roman CYR" w:hAnsi="Times New Roman CYR" w:cs="Times New Roman CYR"/>
                <w:sz w:val="16"/>
                <w:szCs w:val="16"/>
                <w:lang w:val="en-US"/>
              </w:rPr>
              <w:t xml:space="preserve"> </w:t>
            </w:r>
          </w:p>
          <w:p w14:paraId="799AA53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CC098E1"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3B5B340" w14:textId="77777777" w:rsidR="00E366E4" w:rsidRDefault="00E366E4" w:rsidP="00176550">
            <w:pPr>
              <w:jc w:val="center"/>
              <w:rPr>
                <w:lang w:val="en-US"/>
              </w:rPr>
            </w:pPr>
            <w:r>
              <w:rPr>
                <w:lang w:val="en-US"/>
              </w:rPr>
              <w:t>1,000</w:t>
            </w:r>
          </w:p>
        </w:tc>
      </w:tr>
      <w:tr w:rsidR="00E366E4" w14:paraId="0D15815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D6D2A9" w14:textId="77777777" w:rsidR="00E366E4" w:rsidRDefault="00E366E4" w:rsidP="00176550">
            <w:pPr>
              <w:rPr>
                <w:lang w:val="en-US"/>
              </w:rPr>
            </w:pPr>
          </w:p>
        </w:tc>
        <w:tc>
          <w:tcPr>
            <w:tcW w:w="1276" w:type="dxa"/>
            <w:gridSpan w:val="2"/>
            <w:tcBorders>
              <w:top w:val="nil"/>
              <w:bottom w:val="single" w:sz="2" w:space="0" w:color="auto"/>
            </w:tcBorders>
            <w:vAlign w:val="center"/>
          </w:tcPr>
          <w:p w14:paraId="6C5C6F10" w14:textId="77777777" w:rsidR="00E366E4" w:rsidRDefault="00E366E4" w:rsidP="00176550">
            <w:pPr>
              <w:jc w:val="center"/>
              <w:rPr>
                <w:sz w:val="16"/>
                <w:szCs w:val="16"/>
                <w:lang w:val="en-US"/>
              </w:rPr>
            </w:pPr>
            <w:r>
              <w:rPr>
                <w:sz w:val="16"/>
                <w:szCs w:val="16"/>
                <w:lang w:val="en-US"/>
              </w:rPr>
              <w:t>55669945k8</w:t>
            </w:r>
          </w:p>
        </w:tc>
        <w:tc>
          <w:tcPr>
            <w:tcW w:w="4252" w:type="dxa"/>
            <w:gridSpan w:val="3"/>
            <w:tcBorders>
              <w:top w:val="nil"/>
              <w:bottom w:val="single" w:sz="2" w:space="0" w:color="auto"/>
            </w:tcBorders>
          </w:tcPr>
          <w:p w14:paraId="311DB891" w14:textId="77777777" w:rsidR="00E366E4" w:rsidRDefault="00E366E4" w:rsidP="00176550">
            <w:pPr>
              <w:rPr>
                <w:lang w:val="en-US"/>
              </w:rPr>
            </w:pPr>
            <w:r>
              <w:rPr>
                <w:lang w:val="en-US"/>
              </w:rPr>
              <w:t>Autocolant  - Pericol de electrocutare</w:t>
            </w:r>
          </w:p>
        </w:tc>
        <w:tc>
          <w:tcPr>
            <w:tcW w:w="993" w:type="dxa"/>
            <w:gridSpan w:val="2"/>
            <w:tcBorders>
              <w:top w:val="nil"/>
              <w:bottom w:val="single" w:sz="2" w:space="0" w:color="auto"/>
            </w:tcBorders>
          </w:tcPr>
          <w:p w14:paraId="5C3E60F9"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01B298A" w14:textId="77777777" w:rsidR="00E366E4" w:rsidRDefault="00E366E4" w:rsidP="00176550">
            <w:pPr>
              <w:rPr>
                <w:lang w:val="en-US"/>
              </w:rPr>
            </w:pPr>
            <w:r>
              <w:rPr>
                <w:lang w:val="en-US"/>
              </w:rPr>
              <w:t>1,000</w:t>
            </w:r>
          </w:p>
        </w:tc>
      </w:tr>
      <w:tr w:rsidR="00E366E4" w:rsidRPr="00EB582C" w14:paraId="27806FBC" w14:textId="77777777" w:rsidTr="00176550">
        <w:trPr>
          <w:trHeight w:val="340"/>
        </w:trPr>
        <w:tc>
          <w:tcPr>
            <w:tcW w:w="709" w:type="dxa"/>
            <w:tcBorders>
              <w:top w:val="nil"/>
              <w:left w:val="single" w:sz="6" w:space="0" w:color="auto"/>
              <w:bottom w:val="nil"/>
              <w:right w:val="nil"/>
            </w:tcBorders>
          </w:tcPr>
          <w:p w14:paraId="0D103AF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2B273A3"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30B1B9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C2F4959"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D1DCA13"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ADE26BA" w14:textId="77777777" w:rsidR="00E366E4" w:rsidRPr="00EB582C" w:rsidRDefault="00E366E4" w:rsidP="00176550">
            <w:pPr>
              <w:rPr>
                <w:lang w:val="en-US"/>
              </w:rPr>
            </w:pPr>
          </w:p>
        </w:tc>
      </w:tr>
      <w:tr w:rsidR="00E366E4" w14:paraId="4CDA3C16"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54B41B0" w14:textId="77777777" w:rsidR="00E366E4" w:rsidRDefault="00E366E4" w:rsidP="00176550">
            <w:pPr>
              <w:rPr>
                <w:sz w:val="8"/>
                <w:szCs w:val="8"/>
                <w:lang w:val="en-US"/>
              </w:rPr>
            </w:pPr>
          </w:p>
        </w:tc>
        <w:tc>
          <w:tcPr>
            <w:tcW w:w="1276" w:type="dxa"/>
            <w:gridSpan w:val="2"/>
            <w:tcBorders>
              <w:left w:val="nil"/>
              <w:bottom w:val="nil"/>
              <w:right w:val="nil"/>
            </w:tcBorders>
          </w:tcPr>
          <w:p w14:paraId="3323ADDE" w14:textId="77777777" w:rsidR="00E366E4" w:rsidRDefault="00E366E4" w:rsidP="00176550">
            <w:pPr>
              <w:rPr>
                <w:sz w:val="8"/>
                <w:szCs w:val="8"/>
                <w:lang w:val="en-US"/>
              </w:rPr>
            </w:pPr>
          </w:p>
        </w:tc>
        <w:tc>
          <w:tcPr>
            <w:tcW w:w="3402" w:type="dxa"/>
            <w:gridSpan w:val="2"/>
            <w:tcBorders>
              <w:left w:val="nil"/>
              <w:bottom w:val="nil"/>
              <w:right w:val="nil"/>
            </w:tcBorders>
          </w:tcPr>
          <w:p w14:paraId="7AD1E893" w14:textId="77777777" w:rsidR="00E366E4" w:rsidRDefault="00E366E4" w:rsidP="00176550">
            <w:pPr>
              <w:rPr>
                <w:sz w:val="8"/>
                <w:szCs w:val="8"/>
                <w:lang w:val="en-US"/>
              </w:rPr>
            </w:pPr>
          </w:p>
          <w:p w14:paraId="61D441D1" w14:textId="77777777" w:rsidR="00E366E4" w:rsidRDefault="00E366E4" w:rsidP="00176550">
            <w:pPr>
              <w:rPr>
                <w:sz w:val="8"/>
                <w:szCs w:val="8"/>
                <w:lang w:val="en-US"/>
              </w:rPr>
            </w:pPr>
          </w:p>
          <w:p w14:paraId="26EDD6DA" w14:textId="77777777" w:rsidR="00E366E4" w:rsidRDefault="00E366E4" w:rsidP="00176550">
            <w:pPr>
              <w:rPr>
                <w:sz w:val="8"/>
                <w:szCs w:val="8"/>
                <w:lang w:val="en-US"/>
              </w:rPr>
            </w:pPr>
          </w:p>
        </w:tc>
        <w:tc>
          <w:tcPr>
            <w:tcW w:w="1134" w:type="dxa"/>
            <w:gridSpan w:val="2"/>
            <w:tcBorders>
              <w:left w:val="nil"/>
              <w:bottom w:val="nil"/>
              <w:right w:val="nil"/>
            </w:tcBorders>
          </w:tcPr>
          <w:p w14:paraId="0D584091" w14:textId="77777777" w:rsidR="00E366E4" w:rsidRDefault="00E366E4" w:rsidP="00176550">
            <w:pPr>
              <w:rPr>
                <w:sz w:val="8"/>
                <w:szCs w:val="8"/>
                <w:lang w:val="en-US"/>
              </w:rPr>
            </w:pPr>
          </w:p>
        </w:tc>
        <w:tc>
          <w:tcPr>
            <w:tcW w:w="1134" w:type="dxa"/>
            <w:gridSpan w:val="2"/>
            <w:tcBorders>
              <w:left w:val="nil"/>
              <w:bottom w:val="nil"/>
              <w:right w:val="nil"/>
            </w:tcBorders>
          </w:tcPr>
          <w:p w14:paraId="0DB1A636" w14:textId="77777777" w:rsidR="00E366E4" w:rsidRDefault="00E366E4" w:rsidP="00176550">
            <w:pPr>
              <w:rPr>
                <w:sz w:val="8"/>
                <w:szCs w:val="8"/>
                <w:lang w:val="en-US"/>
              </w:rPr>
            </w:pPr>
          </w:p>
        </w:tc>
        <w:tc>
          <w:tcPr>
            <w:tcW w:w="1134" w:type="dxa"/>
            <w:tcBorders>
              <w:left w:val="nil"/>
              <w:bottom w:val="nil"/>
            </w:tcBorders>
          </w:tcPr>
          <w:p w14:paraId="73422D8C" w14:textId="77777777" w:rsidR="00E366E4" w:rsidRDefault="00E366E4" w:rsidP="00176550">
            <w:pPr>
              <w:rPr>
                <w:sz w:val="8"/>
                <w:szCs w:val="8"/>
                <w:lang w:val="en-US"/>
              </w:rPr>
            </w:pPr>
          </w:p>
        </w:tc>
      </w:tr>
      <w:tr w:rsidR="00E366E4" w:rsidRPr="00EB582C" w14:paraId="72D0EFC4"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B3FE4F1"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D3EE04C"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402F8911"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7AAA399F"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6F7190E7" w14:textId="77777777" w:rsidR="00E366E4" w:rsidRPr="00EB582C" w:rsidRDefault="00E366E4" w:rsidP="00176550">
            <w:pPr>
              <w:rPr>
                <w:lang w:val="en-US"/>
              </w:rPr>
            </w:pPr>
          </w:p>
        </w:tc>
      </w:tr>
      <w:tr w:rsidR="00E366E4" w14:paraId="7BE32651"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48B2A2A"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79DD5FC0"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3CAF486E"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2B7A6B38" w14:textId="77777777" w:rsidR="00E366E4" w:rsidRDefault="00E366E4" w:rsidP="00176550">
            <w:pPr>
              <w:rPr>
                <w:sz w:val="8"/>
                <w:szCs w:val="8"/>
                <w:lang w:val="en-US"/>
              </w:rPr>
            </w:pPr>
            <w:r>
              <w:rPr>
                <w:b/>
                <w:bCs/>
                <w:lang w:val="en-US"/>
              </w:rPr>
              <w:t xml:space="preserve">Total </w:t>
            </w:r>
            <w:r>
              <w:rPr>
                <w:b/>
                <w:bCs/>
                <w:sz w:val="22"/>
                <w:szCs w:val="22"/>
                <w:lang w:val="en-US"/>
              </w:rPr>
              <w:t>Panou de distributie PD-2</w:t>
            </w:r>
          </w:p>
        </w:tc>
        <w:tc>
          <w:tcPr>
            <w:tcW w:w="1134" w:type="dxa"/>
            <w:gridSpan w:val="2"/>
            <w:tcBorders>
              <w:top w:val="single" w:sz="4" w:space="0" w:color="auto"/>
              <w:left w:val="nil"/>
              <w:bottom w:val="single" w:sz="4" w:space="0" w:color="auto"/>
              <w:right w:val="nil"/>
            </w:tcBorders>
          </w:tcPr>
          <w:p w14:paraId="12701338"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709E16F2" w14:textId="77777777" w:rsidR="00E366E4" w:rsidRDefault="00E366E4" w:rsidP="00176550">
            <w:pPr>
              <w:rPr>
                <w:b/>
                <w:bCs/>
                <w:lang w:val="en-US"/>
              </w:rPr>
            </w:pPr>
          </w:p>
        </w:tc>
      </w:tr>
      <w:tr w:rsidR="00E366E4" w:rsidRPr="0097392D" w14:paraId="73306164" w14:textId="77777777" w:rsidTr="00176550">
        <w:tc>
          <w:tcPr>
            <w:tcW w:w="709" w:type="dxa"/>
            <w:tcBorders>
              <w:top w:val="nil"/>
              <w:left w:val="single" w:sz="6" w:space="0" w:color="auto"/>
              <w:bottom w:val="nil"/>
              <w:right w:val="nil"/>
            </w:tcBorders>
          </w:tcPr>
          <w:p w14:paraId="5441DA8D"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7D6A2710"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6C699AD4" w14:textId="77777777" w:rsidR="00E366E4" w:rsidRPr="007F2714" w:rsidRDefault="00E366E4" w:rsidP="00176550">
            <w:pPr>
              <w:rPr>
                <w:b/>
                <w:bCs/>
                <w:sz w:val="22"/>
                <w:szCs w:val="22"/>
                <w:lang w:val="en-US"/>
              </w:rPr>
            </w:pPr>
            <w:r w:rsidRPr="0097392D">
              <w:rPr>
                <w:b/>
                <w:bCs/>
                <w:sz w:val="22"/>
                <w:szCs w:val="22"/>
                <w:lang w:val="en-US"/>
              </w:rPr>
              <w:t>2.8. Panou de distributie PD-3</w:t>
            </w:r>
          </w:p>
          <w:p w14:paraId="2A65A756"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18D14C83"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3070EEE5"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77898E98" w14:textId="77777777" w:rsidR="00E366E4" w:rsidRPr="0097392D" w:rsidRDefault="00E366E4" w:rsidP="00176550">
            <w:pPr>
              <w:rPr>
                <w:lang w:val="en-US"/>
              </w:rPr>
            </w:pPr>
          </w:p>
        </w:tc>
      </w:tr>
      <w:tr w:rsidR="00E366E4" w14:paraId="4327D8A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15230E" w14:textId="77777777" w:rsidR="00E366E4" w:rsidRDefault="00E366E4" w:rsidP="00176550">
            <w:pPr>
              <w:rPr>
                <w:lang w:val="en-US"/>
              </w:rPr>
            </w:pPr>
            <w:r>
              <w:rPr>
                <w:lang w:val="en-US"/>
              </w:rPr>
              <w:t>69</w:t>
            </w:r>
          </w:p>
        </w:tc>
        <w:tc>
          <w:tcPr>
            <w:tcW w:w="1276" w:type="dxa"/>
            <w:gridSpan w:val="2"/>
            <w:tcBorders>
              <w:top w:val="single" w:sz="4" w:space="0" w:color="auto"/>
              <w:bottom w:val="single" w:sz="4" w:space="0" w:color="auto"/>
            </w:tcBorders>
          </w:tcPr>
          <w:p w14:paraId="1FEE8EF4" w14:textId="77777777" w:rsidR="00E366E4" w:rsidRDefault="00E366E4" w:rsidP="00176550">
            <w:pPr>
              <w:rPr>
                <w:lang w:val="en-US"/>
              </w:rPr>
            </w:pPr>
            <w:r>
              <w:rPr>
                <w:lang w:val="en-US"/>
              </w:rPr>
              <w:t>08-03-572-8</w:t>
            </w:r>
          </w:p>
          <w:p w14:paraId="1DEEE95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717A0850"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Bloc de comanda de executare tip dulap sau punct de distributie (dulap), montat in nisa, inaltime si latime, mm, pina la 700х850 (Tablou din metal, montare incastrata ЩРв 18 IP31 265 x 440 x 120  - PD-3)</w:t>
            </w:r>
            <w:r>
              <w:rPr>
                <w:rFonts w:ascii="Times New Roman CYR" w:hAnsi="Times New Roman CYR" w:cs="Times New Roman CYR"/>
                <w:sz w:val="16"/>
                <w:szCs w:val="16"/>
                <w:lang w:val="en-US"/>
              </w:rPr>
              <w:t xml:space="preserve"> </w:t>
            </w:r>
          </w:p>
          <w:p w14:paraId="719DEC3B"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27C8759"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E613B2D" w14:textId="77777777" w:rsidR="00E366E4" w:rsidRDefault="00E366E4" w:rsidP="00176550">
            <w:pPr>
              <w:jc w:val="center"/>
              <w:rPr>
                <w:lang w:val="en-US"/>
              </w:rPr>
            </w:pPr>
            <w:r>
              <w:rPr>
                <w:lang w:val="en-US"/>
              </w:rPr>
              <w:t>1,000</w:t>
            </w:r>
          </w:p>
        </w:tc>
      </w:tr>
      <w:tr w:rsidR="00E366E4" w14:paraId="2B2C9C1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AF7E6B" w14:textId="77777777" w:rsidR="00E366E4" w:rsidRDefault="00E366E4" w:rsidP="00176550">
            <w:pPr>
              <w:rPr>
                <w:lang w:val="en-US"/>
              </w:rPr>
            </w:pPr>
          </w:p>
        </w:tc>
        <w:tc>
          <w:tcPr>
            <w:tcW w:w="1276" w:type="dxa"/>
            <w:gridSpan w:val="2"/>
            <w:tcBorders>
              <w:top w:val="nil"/>
              <w:bottom w:val="single" w:sz="2" w:space="0" w:color="auto"/>
            </w:tcBorders>
            <w:vAlign w:val="center"/>
          </w:tcPr>
          <w:p w14:paraId="6991C375"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1804519F"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78BC0CBC"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61418F8A" w14:textId="77777777" w:rsidR="00E366E4" w:rsidRDefault="00E366E4" w:rsidP="00176550">
            <w:pPr>
              <w:rPr>
                <w:lang w:val="en-US"/>
              </w:rPr>
            </w:pPr>
            <w:r>
              <w:rPr>
                <w:lang w:val="en-US"/>
              </w:rPr>
              <w:t>2,320</w:t>
            </w:r>
          </w:p>
        </w:tc>
      </w:tr>
      <w:tr w:rsidR="00E366E4" w14:paraId="58461ED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6CFAF7" w14:textId="77777777" w:rsidR="00E366E4" w:rsidRDefault="00E366E4" w:rsidP="00176550">
            <w:pPr>
              <w:rPr>
                <w:lang w:val="en-US"/>
              </w:rPr>
            </w:pPr>
          </w:p>
        </w:tc>
        <w:tc>
          <w:tcPr>
            <w:tcW w:w="1276" w:type="dxa"/>
            <w:gridSpan w:val="2"/>
            <w:tcBorders>
              <w:top w:val="nil"/>
              <w:bottom w:val="single" w:sz="2" w:space="0" w:color="auto"/>
            </w:tcBorders>
            <w:vAlign w:val="center"/>
          </w:tcPr>
          <w:p w14:paraId="14E4C30E"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271BA417"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6A72BC1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EA62E2C" w14:textId="77777777" w:rsidR="00E366E4" w:rsidRDefault="00E366E4" w:rsidP="00176550">
            <w:pPr>
              <w:rPr>
                <w:lang w:val="en-US"/>
              </w:rPr>
            </w:pPr>
            <w:r>
              <w:rPr>
                <w:lang w:val="en-US"/>
              </w:rPr>
              <w:t>0,300</w:t>
            </w:r>
          </w:p>
        </w:tc>
      </w:tr>
      <w:tr w:rsidR="00E366E4" w14:paraId="6DED497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19AAD9" w14:textId="77777777" w:rsidR="00E366E4" w:rsidRDefault="00E366E4" w:rsidP="00176550">
            <w:pPr>
              <w:rPr>
                <w:lang w:val="en-US"/>
              </w:rPr>
            </w:pPr>
          </w:p>
        </w:tc>
        <w:tc>
          <w:tcPr>
            <w:tcW w:w="1276" w:type="dxa"/>
            <w:gridSpan w:val="2"/>
            <w:tcBorders>
              <w:top w:val="nil"/>
              <w:bottom w:val="single" w:sz="2" w:space="0" w:color="auto"/>
            </w:tcBorders>
            <w:vAlign w:val="center"/>
          </w:tcPr>
          <w:p w14:paraId="14BBF5AA"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09CC4265"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7C1BC2AD"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0086A92" w14:textId="77777777" w:rsidR="00E366E4" w:rsidRDefault="00E366E4" w:rsidP="00176550">
            <w:pPr>
              <w:rPr>
                <w:lang w:val="en-US"/>
              </w:rPr>
            </w:pPr>
            <w:r>
              <w:rPr>
                <w:lang w:val="en-US"/>
              </w:rPr>
              <w:t>0,170</w:t>
            </w:r>
          </w:p>
        </w:tc>
      </w:tr>
      <w:tr w:rsidR="00E366E4" w14:paraId="45C666B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283FAF" w14:textId="77777777" w:rsidR="00E366E4" w:rsidRDefault="00E366E4" w:rsidP="00176550">
            <w:pPr>
              <w:rPr>
                <w:lang w:val="en-US"/>
              </w:rPr>
            </w:pPr>
          </w:p>
        </w:tc>
        <w:tc>
          <w:tcPr>
            <w:tcW w:w="1276" w:type="dxa"/>
            <w:gridSpan w:val="2"/>
            <w:tcBorders>
              <w:top w:val="nil"/>
              <w:bottom w:val="single" w:sz="2" w:space="0" w:color="auto"/>
            </w:tcBorders>
            <w:vAlign w:val="center"/>
          </w:tcPr>
          <w:p w14:paraId="7A1FF450"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36EC95CD"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2D3BB35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65AD5BB" w14:textId="77777777" w:rsidR="00E366E4" w:rsidRDefault="00E366E4" w:rsidP="00176550">
            <w:pPr>
              <w:rPr>
                <w:lang w:val="en-US"/>
              </w:rPr>
            </w:pPr>
            <w:r>
              <w:rPr>
                <w:lang w:val="en-US"/>
              </w:rPr>
              <w:t>0,030</w:t>
            </w:r>
          </w:p>
        </w:tc>
      </w:tr>
      <w:tr w:rsidR="00E366E4" w14:paraId="46B209B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5E3C29" w14:textId="77777777" w:rsidR="00E366E4" w:rsidRDefault="00E366E4" w:rsidP="00176550">
            <w:pPr>
              <w:rPr>
                <w:lang w:val="en-US"/>
              </w:rPr>
            </w:pPr>
          </w:p>
        </w:tc>
        <w:tc>
          <w:tcPr>
            <w:tcW w:w="1276" w:type="dxa"/>
            <w:gridSpan w:val="2"/>
            <w:tcBorders>
              <w:top w:val="nil"/>
              <w:bottom w:val="single" w:sz="2" w:space="0" w:color="auto"/>
            </w:tcBorders>
            <w:vAlign w:val="center"/>
          </w:tcPr>
          <w:p w14:paraId="2536E303"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45AFB611"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00E88B10"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742B92F7" w14:textId="77777777" w:rsidR="00E366E4" w:rsidRDefault="00E366E4" w:rsidP="00176550">
            <w:pPr>
              <w:rPr>
                <w:lang w:val="en-US"/>
              </w:rPr>
            </w:pPr>
            <w:r>
              <w:rPr>
                <w:lang w:val="en-US"/>
              </w:rPr>
              <w:t>0,010</w:t>
            </w:r>
          </w:p>
        </w:tc>
      </w:tr>
      <w:tr w:rsidR="00E366E4" w14:paraId="59140E6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2C6E5A" w14:textId="77777777" w:rsidR="00E366E4" w:rsidRDefault="00E366E4" w:rsidP="00176550">
            <w:pPr>
              <w:rPr>
                <w:lang w:val="en-US"/>
              </w:rPr>
            </w:pPr>
          </w:p>
        </w:tc>
        <w:tc>
          <w:tcPr>
            <w:tcW w:w="1276" w:type="dxa"/>
            <w:gridSpan w:val="2"/>
            <w:tcBorders>
              <w:top w:val="nil"/>
              <w:bottom w:val="single" w:sz="2" w:space="0" w:color="auto"/>
            </w:tcBorders>
            <w:vAlign w:val="center"/>
          </w:tcPr>
          <w:p w14:paraId="3E92529B"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0E77CAF8"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24B24A96"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6E422B3" w14:textId="77777777" w:rsidR="00E366E4" w:rsidRDefault="00E366E4" w:rsidP="00176550">
            <w:pPr>
              <w:rPr>
                <w:lang w:val="en-US"/>
              </w:rPr>
            </w:pPr>
            <w:r>
              <w:rPr>
                <w:lang w:val="en-US"/>
              </w:rPr>
              <w:t>0,100</w:t>
            </w:r>
          </w:p>
        </w:tc>
      </w:tr>
      <w:tr w:rsidR="00E366E4" w14:paraId="337A83E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7A9741" w14:textId="77777777" w:rsidR="00E366E4" w:rsidRDefault="00E366E4" w:rsidP="00176550">
            <w:pPr>
              <w:rPr>
                <w:lang w:val="en-US"/>
              </w:rPr>
            </w:pPr>
          </w:p>
        </w:tc>
        <w:tc>
          <w:tcPr>
            <w:tcW w:w="1276" w:type="dxa"/>
            <w:gridSpan w:val="2"/>
            <w:tcBorders>
              <w:top w:val="nil"/>
              <w:bottom w:val="single" w:sz="2" w:space="0" w:color="auto"/>
            </w:tcBorders>
            <w:vAlign w:val="center"/>
          </w:tcPr>
          <w:p w14:paraId="07099E24"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17047291"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20ABF3F4"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7FBA91DB" w14:textId="77777777" w:rsidR="00E366E4" w:rsidRDefault="00E366E4" w:rsidP="00176550">
            <w:pPr>
              <w:rPr>
                <w:lang w:val="en-US"/>
              </w:rPr>
            </w:pPr>
            <w:r>
              <w:rPr>
                <w:lang w:val="en-US"/>
              </w:rPr>
              <w:t>0,550</w:t>
            </w:r>
          </w:p>
        </w:tc>
      </w:tr>
      <w:tr w:rsidR="00E366E4" w14:paraId="2C47445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242796" w14:textId="77777777" w:rsidR="00E366E4" w:rsidRDefault="00E366E4" w:rsidP="00176550">
            <w:pPr>
              <w:rPr>
                <w:lang w:val="en-US"/>
              </w:rPr>
            </w:pPr>
          </w:p>
        </w:tc>
        <w:tc>
          <w:tcPr>
            <w:tcW w:w="1276" w:type="dxa"/>
            <w:gridSpan w:val="2"/>
            <w:tcBorders>
              <w:top w:val="nil"/>
              <w:bottom w:val="single" w:sz="2" w:space="0" w:color="auto"/>
            </w:tcBorders>
            <w:vAlign w:val="center"/>
          </w:tcPr>
          <w:p w14:paraId="4C0F956F"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0CE4AB8E"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3B960D1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6815FDD" w14:textId="77777777" w:rsidR="00E366E4" w:rsidRDefault="00E366E4" w:rsidP="00176550">
            <w:pPr>
              <w:rPr>
                <w:lang w:val="en-US"/>
              </w:rPr>
            </w:pPr>
            <w:r>
              <w:rPr>
                <w:lang w:val="en-US"/>
              </w:rPr>
              <w:t>0,100</w:t>
            </w:r>
          </w:p>
        </w:tc>
      </w:tr>
      <w:tr w:rsidR="00E366E4" w:rsidRPr="00EB582C" w14:paraId="6855B085" w14:textId="77777777" w:rsidTr="00176550">
        <w:trPr>
          <w:trHeight w:val="340"/>
        </w:trPr>
        <w:tc>
          <w:tcPr>
            <w:tcW w:w="709" w:type="dxa"/>
            <w:tcBorders>
              <w:top w:val="nil"/>
              <w:left w:val="single" w:sz="6" w:space="0" w:color="auto"/>
              <w:bottom w:val="nil"/>
              <w:right w:val="nil"/>
            </w:tcBorders>
          </w:tcPr>
          <w:p w14:paraId="45160AD6"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9AA7AEC"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C3A9F0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FF2B92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DB644E4"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47DC75B" w14:textId="77777777" w:rsidR="00E366E4" w:rsidRPr="00EB582C" w:rsidRDefault="00E366E4" w:rsidP="00176550">
            <w:pPr>
              <w:rPr>
                <w:lang w:val="en-US"/>
              </w:rPr>
            </w:pPr>
          </w:p>
        </w:tc>
      </w:tr>
      <w:tr w:rsidR="00E366E4" w14:paraId="14685B0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61BC94" w14:textId="77777777" w:rsidR="00E366E4" w:rsidRDefault="00E366E4" w:rsidP="00176550">
            <w:pPr>
              <w:rPr>
                <w:lang w:val="en-US"/>
              </w:rPr>
            </w:pPr>
            <w:r>
              <w:rPr>
                <w:lang w:val="en-US"/>
              </w:rPr>
              <w:t>70</w:t>
            </w:r>
          </w:p>
        </w:tc>
        <w:tc>
          <w:tcPr>
            <w:tcW w:w="1276" w:type="dxa"/>
            <w:gridSpan w:val="2"/>
            <w:tcBorders>
              <w:top w:val="single" w:sz="4" w:space="0" w:color="auto"/>
              <w:bottom w:val="single" w:sz="4" w:space="0" w:color="auto"/>
            </w:tcBorders>
          </w:tcPr>
          <w:p w14:paraId="528C4092" w14:textId="77777777" w:rsidR="00E366E4" w:rsidRDefault="00E366E4" w:rsidP="00176550">
            <w:pPr>
              <w:rPr>
                <w:lang w:val="en-US"/>
              </w:rPr>
            </w:pPr>
            <w:r>
              <w:rPr>
                <w:lang w:val="en-US"/>
              </w:rPr>
              <w:t>08-03-521-15</w:t>
            </w:r>
          </w:p>
          <w:p w14:paraId="699613D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D83905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Intreruptor cu pirghie pe placa cu maneta centrala sau laterala sau manevrare cu bara, montat pe suport metalic, tripolar, curent, pina la 250 A (Intrerupator de sarcina modular 3P, 40A)</w:t>
            </w:r>
            <w:r>
              <w:rPr>
                <w:rFonts w:ascii="Times New Roman CYR" w:hAnsi="Times New Roman CYR" w:cs="Times New Roman CYR"/>
                <w:sz w:val="16"/>
                <w:szCs w:val="16"/>
                <w:lang w:val="en-US"/>
              </w:rPr>
              <w:t xml:space="preserve"> </w:t>
            </w:r>
          </w:p>
          <w:p w14:paraId="7B45621F"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FD23D84"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F8ECD57" w14:textId="77777777" w:rsidR="00E366E4" w:rsidRDefault="00E366E4" w:rsidP="00176550">
            <w:pPr>
              <w:jc w:val="center"/>
              <w:rPr>
                <w:lang w:val="en-US"/>
              </w:rPr>
            </w:pPr>
            <w:r>
              <w:rPr>
                <w:lang w:val="en-US"/>
              </w:rPr>
              <w:t>1,000</w:t>
            </w:r>
          </w:p>
        </w:tc>
      </w:tr>
      <w:tr w:rsidR="00E366E4" w14:paraId="704168E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78B58C" w14:textId="77777777" w:rsidR="00E366E4" w:rsidRDefault="00E366E4" w:rsidP="00176550">
            <w:pPr>
              <w:rPr>
                <w:lang w:val="en-US"/>
              </w:rPr>
            </w:pPr>
          </w:p>
        </w:tc>
        <w:tc>
          <w:tcPr>
            <w:tcW w:w="1276" w:type="dxa"/>
            <w:gridSpan w:val="2"/>
            <w:tcBorders>
              <w:top w:val="nil"/>
              <w:bottom w:val="single" w:sz="2" w:space="0" w:color="auto"/>
            </w:tcBorders>
            <w:vAlign w:val="center"/>
          </w:tcPr>
          <w:p w14:paraId="6BD97075"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0FBC25FB"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4009C0C3"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5134C39E" w14:textId="77777777" w:rsidR="00E366E4" w:rsidRDefault="00E366E4" w:rsidP="00176550">
            <w:pPr>
              <w:rPr>
                <w:lang w:val="en-US"/>
              </w:rPr>
            </w:pPr>
            <w:r>
              <w:rPr>
                <w:lang w:val="en-US"/>
              </w:rPr>
              <w:t>2,810</w:t>
            </w:r>
          </w:p>
        </w:tc>
      </w:tr>
      <w:tr w:rsidR="00E366E4" w14:paraId="15FD420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614978" w14:textId="77777777" w:rsidR="00E366E4" w:rsidRDefault="00E366E4" w:rsidP="00176550">
            <w:pPr>
              <w:rPr>
                <w:lang w:val="en-US"/>
              </w:rPr>
            </w:pPr>
          </w:p>
        </w:tc>
        <w:tc>
          <w:tcPr>
            <w:tcW w:w="1276" w:type="dxa"/>
            <w:gridSpan w:val="2"/>
            <w:tcBorders>
              <w:top w:val="nil"/>
              <w:bottom w:val="single" w:sz="2" w:space="0" w:color="auto"/>
            </w:tcBorders>
            <w:vAlign w:val="center"/>
          </w:tcPr>
          <w:p w14:paraId="674C503E"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75AF3795"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5DF43FE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E441C43" w14:textId="77777777" w:rsidR="00E366E4" w:rsidRDefault="00E366E4" w:rsidP="00176550">
            <w:pPr>
              <w:rPr>
                <w:lang w:val="en-US"/>
              </w:rPr>
            </w:pPr>
            <w:r>
              <w:rPr>
                <w:lang w:val="en-US"/>
              </w:rPr>
              <w:t>0,008</w:t>
            </w:r>
          </w:p>
        </w:tc>
      </w:tr>
      <w:tr w:rsidR="00E366E4" w14:paraId="377C237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DA1062" w14:textId="77777777" w:rsidR="00E366E4" w:rsidRDefault="00E366E4" w:rsidP="00176550">
            <w:pPr>
              <w:rPr>
                <w:lang w:val="en-US"/>
              </w:rPr>
            </w:pPr>
          </w:p>
        </w:tc>
        <w:tc>
          <w:tcPr>
            <w:tcW w:w="1276" w:type="dxa"/>
            <w:gridSpan w:val="2"/>
            <w:tcBorders>
              <w:top w:val="nil"/>
              <w:bottom w:val="single" w:sz="2" w:space="0" w:color="auto"/>
            </w:tcBorders>
            <w:vAlign w:val="center"/>
          </w:tcPr>
          <w:p w14:paraId="5BB34848"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07E8D358"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0A007AA3"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F6D845F" w14:textId="77777777" w:rsidR="00E366E4" w:rsidRDefault="00E366E4" w:rsidP="00176550">
            <w:pPr>
              <w:rPr>
                <w:lang w:val="en-US"/>
              </w:rPr>
            </w:pPr>
            <w:r>
              <w:rPr>
                <w:lang w:val="en-US"/>
              </w:rPr>
              <w:t>0,530</w:t>
            </w:r>
          </w:p>
        </w:tc>
      </w:tr>
      <w:tr w:rsidR="00E366E4" w14:paraId="08429EC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68E50B" w14:textId="77777777" w:rsidR="00E366E4" w:rsidRDefault="00E366E4" w:rsidP="00176550">
            <w:pPr>
              <w:rPr>
                <w:lang w:val="en-US"/>
              </w:rPr>
            </w:pPr>
          </w:p>
        </w:tc>
        <w:tc>
          <w:tcPr>
            <w:tcW w:w="1276" w:type="dxa"/>
            <w:gridSpan w:val="2"/>
            <w:tcBorders>
              <w:top w:val="nil"/>
              <w:bottom w:val="single" w:sz="2" w:space="0" w:color="auto"/>
            </w:tcBorders>
            <w:vAlign w:val="center"/>
          </w:tcPr>
          <w:p w14:paraId="4327B0E9"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64BAB348"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697CCCC9"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3C92FFB" w14:textId="77777777" w:rsidR="00E366E4" w:rsidRDefault="00E366E4" w:rsidP="00176550">
            <w:pPr>
              <w:rPr>
                <w:lang w:val="en-US"/>
              </w:rPr>
            </w:pPr>
            <w:r>
              <w:rPr>
                <w:lang w:val="en-US"/>
              </w:rPr>
              <w:t>0,030</w:t>
            </w:r>
          </w:p>
        </w:tc>
      </w:tr>
      <w:tr w:rsidR="00E366E4" w14:paraId="3BA1EE0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D21606" w14:textId="77777777" w:rsidR="00E366E4" w:rsidRDefault="00E366E4" w:rsidP="00176550">
            <w:pPr>
              <w:rPr>
                <w:lang w:val="en-US"/>
              </w:rPr>
            </w:pPr>
          </w:p>
        </w:tc>
        <w:tc>
          <w:tcPr>
            <w:tcW w:w="1276" w:type="dxa"/>
            <w:gridSpan w:val="2"/>
            <w:tcBorders>
              <w:top w:val="nil"/>
              <w:bottom w:val="single" w:sz="2" w:space="0" w:color="auto"/>
            </w:tcBorders>
            <w:vAlign w:val="center"/>
          </w:tcPr>
          <w:p w14:paraId="5CA3ED4C"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17D36609"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23FE308D"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9995D6C" w14:textId="77777777" w:rsidR="00E366E4" w:rsidRDefault="00E366E4" w:rsidP="00176550">
            <w:pPr>
              <w:rPr>
                <w:lang w:val="en-US"/>
              </w:rPr>
            </w:pPr>
            <w:r>
              <w:rPr>
                <w:lang w:val="en-US"/>
              </w:rPr>
              <w:t>0,070</w:t>
            </w:r>
          </w:p>
        </w:tc>
      </w:tr>
      <w:tr w:rsidR="00E366E4" w14:paraId="166AF5B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352456" w14:textId="77777777" w:rsidR="00E366E4" w:rsidRDefault="00E366E4" w:rsidP="00176550">
            <w:pPr>
              <w:rPr>
                <w:lang w:val="en-US"/>
              </w:rPr>
            </w:pPr>
          </w:p>
        </w:tc>
        <w:tc>
          <w:tcPr>
            <w:tcW w:w="1276" w:type="dxa"/>
            <w:gridSpan w:val="2"/>
            <w:tcBorders>
              <w:top w:val="nil"/>
              <w:bottom w:val="single" w:sz="2" w:space="0" w:color="auto"/>
            </w:tcBorders>
            <w:vAlign w:val="center"/>
          </w:tcPr>
          <w:p w14:paraId="67BFCE02"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444F099A"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273041D9"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015AE0B3" w14:textId="77777777" w:rsidR="00E366E4" w:rsidRDefault="00E366E4" w:rsidP="00176550">
            <w:pPr>
              <w:rPr>
                <w:lang w:val="en-US"/>
              </w:rPr>
            </w:pPr>
            <w:r>
              <w:rPr>
                <w:lang w:val="en-US"/>
              </w:rPr>
              <w:t>6,100</w:t>
            </w:r>
          </w:p>
        </w:tc>
      </w:tr>
      <w:tr w:rsidR="00E366E4" w14:paraId="0E9A125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613A49" w14:textId="77777777" w:rsidR="00E366E4" w:rsidRDefault="00E366E4" w:rsidP="00176550">
            <w:pPr>
              <w:rPr>
                <w:lang w:val="en-US"/>
              </w:rPr>
            </w:pPr>
          </w:p>
        </w:tc>
        <w:tc>
          <w:tcPr>
            <w:tcW w:w="1276" w:type="dxa"/>
            <w:gridSpan w:val="2"/>
            <w:tcBorders>
              <w:top w:val="nil"/>
              <w:bottom w:val="single" w:sz="2" w:space="0" w:color="auto"/>
            </w:tcBorders>
            <w:vAlign w:val="center"/>
          </w:tcPr>
          <w:p w14:paraId="4D05C877"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71E8596D"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79BBAB2C"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2FA2AB80" w14:textId="77777777" w:rsidR="00E366E4" w:rsidRDefault="00E366E4" w:rsidP="00176550">
            <w:pPr>
              <w:rPr>
                <w:lang w:val="en-US"/>
              </w:rPr>
            </w:pPr>
            <w:r>
              <w:rPr>
                <w:lang w:val="en-US"/>
              </w:rPr>
              <w:t>0,020</w:t>
            </w:r>
          </w:p>
        </w:tc>
      </w:tr>
      <w:tr w:rsidR="00E366E4" w14:paraId="7E5B445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BF2A7D" w14:textId="77777777" w:rsidR="00E366E4" w:rsidRDefault="00E366E4" w:rsidP="00176550">
            <w:pPr>
              <w:rPr>
                <w:lang w:val="en-US"/>
              </w:rPr>
            </w:pPr>
          </w:p>
        </w:tc>
        <w:tc>
          <w:tcPr>
            <w:tcW w:w="1276" w:type="dxa"/>
            <w:gridSpan w:val="2"/>
            <w:tcBorders>
              <w:top w:val="nil"/>
              <w:bottom w:val="single" w:sz="2" w:space="0" w:color="auto"/>
            </w:tcBorders>
            <w:vAlign w:val="center"/>
          </w:tcPr>
          <w:p w14:paraId="0BCDD9CD"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73293F86"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1076DE69"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B3F16D2" w14:textId="77777777" w:rsidR="00E366E4" w:rsidRDefault="00E366E4" w:rsidP="00176550">
            <w:pPr>
              <w:rPr>
                <w:lang w:val="en-US"/>
              </w:rPr>
            </w:pPr>
            <w:r>
              <w:rPr>
                <w:lang w:val="en-US"/>
              </w:rPr>
              <w:t>0,005</w:t>
            </w:r>
          </w:p>
        </w:tc>
      </w:tr>
      <w:tr w:rsidR="00E366E4" w14:paraId="2BE4AA9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5A87F8" w14:textId="77777777" w:rsidR="00E366E4" w:rsidRDefault="00E366E4" w:rsidP="00176550">
            <w:pPr>
              <w:rPr>
                <w:lang w:val="en-US"/>
              </w:rPr>
            </w:pPr>
          </w:p>
        </w:tc>
        <w:tc>
          <w:tcPr>
            <w:tcW w:w="1276" w:type="dxa"/>
            <w:gridSpan w:val="2"/>
            <w:tcBorders>
              <w:top w:val="nil"/>
              <w:bottom w:val="single" w:sz="2" w:space="0" w:color="auto"/>
            </w:tcBorders>
            <w:vAlign w:val="center"/>
          </w:tcPr>
          <w:p w14:paraId="421EE306"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35F84448"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1060559A"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AC0A772" w14:textId="77777777" w:rsidR="00E366E4" w:rsidRDefault="00E366E4" w:rsidP="00176550">
            <w:pPr>
              <w:rPr>
                <w:lang w:val="en-US"/>
              </w:rPr>
            </w:pPr>
            <w:r>
              <w:rPr>
                <w:lang w:val="en-US"/>
              </w:rPr>
              <w:t>0,048</w:t>
            </w:r>
          </w:p>
        </w:tc>
      </w:tr>
      <w:tr w:rsidR="00E366E4" w14:paraId="7537DA7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712517" w14:textId="77777777" w:rsidR="00E366E4" w:rsidRDefault="00E366E4" w:rsidP="00176550">
            <w:pPr>
              <w:rPr>
                <w:lang w:val="en-US"/>
              </w:rPr>
            </w:pPr>
          </w:p>
        </w:tc>
        <w:tc>
          <w:tcPr>
            <w:tcW w:w="1276" w:type="dxa"/>
            <w:gridSpan w:val="2"/>
            <w:tcBorders>
              <w:top w:val="nil"/>
              <w:bottom w:val="single" w:sz="2" w:space="0" w:color="auto"/>
            </w:tcBorders>
            <w:vAlign w:val="center"/>
          </w:tcPr>
          <w:p w14:paraId="55A8D313"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48B65326"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15A0AB1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FCFE2AD" w14:textId="77777777" w:rsidR="00E366E4" w:rsidRDefault="00E366E4" w:rsidP="00176550">
            <w:pPr>
              <w:rPr>
                <w:lang w:val="en-US"/>
              </w:rPr>
            </w:pPr>
            <w:r>
              <w:rPr>
                <w:lang w:val="en-US"/>
              </w:rPr>
              <w:t>0,072</w:t>
            </w:r>
          </w:p>
        </w:tc>
      </w:tr>
      <w:tr w:rsidR="00E366E4" w14:paraId="10C03E1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C4FC57" w14:textId="77777777" w:rsidR="00E366E4" w:rsidRDefault="00E366E4" w:rsidP="00176550">
            <w:pPr>
              <w:rPr>
                <w:lang w:val="en-US"/>
              </w:rPr>
            </w:pPr>
          </w:p>
        </w:tc>
        <w:tc>
          <w:tcPr>
            <w:tcW w:w="1276" w:type="dxa"/>
            <w:gridSpan w:val="2"/>
            <w:tcBorders>
              <w:top w:val="nil"/>
              <w:bottom w:val="single" w:sz="2" w:space="0" w:color="auto"/>
            </w:tcBorders>
            <w:vAlign w:val="center"/>
          </w:tcPr>
          <w:p w14:paraId="72119235"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2722FE28"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047D0499"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B2620AC" w14:textId="77777777" w:rsidR="00E366E4" w:rsidRDefault="00E366E4" w:rsidP="00176550">
            <w:pPr>
              <w:rPr>
                <w:lang w:val="en-US"/>
              </w:rPr>
            </w:pPr>
            <w:r>
              <w:rPr>
                <w:lang w:val="en-US"/>
              </w:rPr>
              <w:t>0,004</w:t>
            </w:r>
          </w:p>
        </w:tc>
      </w:tr>
      <w:tr w:rsidR="00E366E4" w14:paraId="258D3BB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1A45B4" w14:textId="77777777" w:rsidR="00E366E4" w:rsidRDefault="00E366E4" w:rsidP="00176550">
            <w:pPr>
              <w:rPr>
                <w:lang w:val="en-US"/>
              </w:rPr>
            </w:pPr>
          </w:p>
        </w:tc>
        <w:tc>
          <w:tcPr>
            <w:tcW w:w="1276" w:type="dxa"/>
            <w:gridSpan w:val="2"/>
            <w:tcBorders>
              <w:top w:val="nil"/>
              <w:bottom w:val="single" w:sz="2" w:space="0" w:color="auto"/>
            </w:tcBorders>
            <w:vAlign w:val="center"/>
          </w:tcPr>
          <w:p w14:paraId="1CF0EC53"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61A6EF23"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5C30FA63"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E029EA6" w14:textId="77777777" w:rsidR="00E366E4" w:rsidRDefault="00E366E4" w:rsidP="00176550">
            <w:pPr>
              <w:rPr>
                <w:lang w:val="en-US"/>
              </w:rPr>
            </w:pPr>
            <w:r>
              <w:rPr>
                <w:lang w:val="en-US"/>
              </w:rPr>
              <w:t>0,060</w:t>
            </w:r>
          </w:p>
        </w:tc>
      </w:tr>
      <w:tr w:rsidR="00E366E4" w14:paraId="1DC674B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38CD86" w14:textId="77777777" w:rsidR="00E366E4" w:rsidRDefault="00E366E4" w:rsidP="00176550">
            <w:pPr>
              <w:rPr>
                <w:lang w:val="en-US"/>
              </w:rPr>
            </w:pPr>
          </w:p>
        </w:tc>
        <w:tc>
          <w:tcPr>
            <w:tcW w:w="1276" w:type="dxa"/>
            <w:gridSpan w:val="2"/>
            <w:tcBorders>
              <w:top w:val="nil"/>
              <w:bottom w:val="single" w:sz="2" w:space="0" w:color="auto"/>
            </w:tcBorders>
            <w:vAlign w:val="center"/>
          </w:tcPr>
          <w:p w14:paraId="3C3152B0" w14:textId="77777777" w:rsidR="00E366E4" w:rsidRDefault="00E366E4" w:rsidP="00176550">
            <w:pPr>
              <w:jc w:val="center"/>
              <w:rPr>
                <w:sz w:val="16"/>
                <w:szCs w:val="16"/>
                <w:lang w:val="en-US"/>
              </w:rPr>
            </w:pPr>
            <w:r>
              <w:rPr>
                <w:sz w:val="16"/>
                <w:szCs w:val="16"/>
                <w:lang w:val="en-US"/>
              </w:rPr>
              <w:t>350451</w:t>
            </w:r>
          </w:p>
        </w:tc>
        <w:tc>
          <w:tcPr>
            <w:tcW w:w="4252" w:type="dxa"/>
            <w:gridSpan w:val="3"/>
            <w:tcBorders>
              <w:top w:val="nil"/>
              <w:bottom w:val="single" w:sz="2" w:space="0" w:color="auto"/>
            </w:tcBorders>
          </w:tcPr>
          <w:p w14:paraId="4B3E0EF1" w14:textId="77777777" w:rsidR="00E366E4" w:rsidRDefault="00E366E4" w:rsidP="00176550">
            <w:pPr>
              <w:rPr>
                <w:lang w:val="en-US"/>
              </w:rPr>
            </w:pPr>
            <w:r>
              <w:rPr>
                <w:lang w:val="en-US"/>
              </w:rPr>
              <w:t xml:space="preserve">Prese hidraulice cu dispozitiv de actionare electrica </w:t>
            </w:r>
          </w:p>
        </w:tc>
        <w:tc>
          <w:tcPr>
            <w:tcW w:w="993" w:type="dxa"/>
            <w:gridSpan w:val="2"/>
            <w:tcBorders>
              <w:top w:val="nil"/>
              <w:bottom w:val="single" w:sz="2" w:space="0" w:color="auto"/>
            </w:tcBorders>
          </w:tcPr>
          <w:p w14:paraId="26D007B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5C410D5" w14:textId="77777777" w:rsidR="00E366E4" w:rsidRDefault="00E366E4" w:rsidP="00176550">
            <w:pPr>
              <w:rPr>
                <w:lang w:val="en-US"/>
              </w:rPr>
            </w:pPr>
            <w:r>
              <w:rPr>
                <w:lang w:val="en-US"/>
              </w:rPr>
              <w:t>0,380</w:t>
            </w:r>
          </w:p>
        </w:tc>
      </w:tr>
      <w:tr w:rsidR="00E366E4" w14:paraId="6A5F57A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77CF24" w14:textId="77777777" w:rsidR="00E366E4" w:rsidRDefault="00E366E4" w:rsidP="00176550">
            <w:pPr>
              <w:rPr>
                <w:lang w:val="en-US"/>
              </w:rPr>
            </w:pPr>
          </w:p>
        </w:tc>
        <w:tc>
          <w:tcPr>
            <w:tcW w:w="1276" w:type="dxa"/>
            <w:gridSpan w:val="2"/>
            <w:tcBorders>
              <w:top w:val="nil"/>
              <w:bottom w:val="single" w:sz="2" w:space="0" w:color="auto"/>
            </w:tcBorders>
            <w:vAlign w:val="center"/>
          </w:tcPr>
          <w:p w14:paraId="4C52894B"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1569EDB2"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1BD08B46"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A7BCC74" w14:textId="77777777" w:rsidR="00E366E4" w:rsidRDefault="00E366E4" w:rsidP="00176550">
            <w:pPr>
              <w:rPr>
                <w:lang w:val="en-US"/>
              </w:rPr>
            </w:pPr>
            <w:r>
              <w:rPr>
                <w:lang w:val="en-US"/>
              </w:rPr>
              <w:t>0,004</w:t>
            </w:r>
          </w:p>
        </w:tc>
      </w:tr>
      <w:tr w:rsidR="00E366E4" w:rsidRPr="00EB582C" w14:paraId="042A264F" w14:textId="77777777" w:rsidTr="00176550">
        <w:trPr>
          <w:trHeight w:val="340"/>
        </w:trPr>
        <w:tc>
          <w:tcPr>
            <w:tcW w:w="709" w:type="dxa"/>
            <w:tcBorders>
              <w:top w:val="nil"/>
              <w:left w:val="single" w:sz="6" w:space="0" w:color="auto"/>
              <w:bottom w:val="nil"/>
              <w:right w:val="nil"/>
            </w:tcBorders>
          </w:tcPr>
          <w:p w14:paraId="66B38A5F"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0D04863"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175CAB2"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EEDC224"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23DB0C0"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3B28F23" w14:textId="77777777" w:rsidR="00E366E4" w:rsidRPr="00EB582C" w:rsidRDefault="00E366E4" w:rsidP="00176550">
            <w:pPr>
              <w:rPr>
                <w:lang w:val="en-US"/>
              </w:rPr>
            </w:pPr>
          </w:p>
        </w:tc>
      </w:tr>
      <w:tr w:rsidR="00E366E4" w14:paraId="362C0E4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0C4A16" w14:textId="77777777" w:rsidR="00E366E4" w:rsidRDefault="00E366E4" w:rsidP="00176550">
            <w:pPr>
              <w:rPr>
                <w:lang w:val="en-US"/>
              </w:rPr>
            </w:pPr>
            <w:r>
              <w:rPr>
                <w:lang w:val="en-US"/>
              </w:rPr>
              <w:t>71</w:t>
            </w:r>
          </w:p>
        </w:tc>
        <w:tc>
          <w:tcPr>
            <w:tcW w:w="1276" w:type="dxa"/>
            <w:gridSpan w:val="2"/>
            <w:tcBorders>
              <w:top w:val="single" w:sz="4" w:space="0" w:color="auto"/>
              <w:bottom w:val="single" w:sz="4" w:space="0" w:color="auto"/>
            </w:tcBorders>
          </w:tcPr>
          <w:p w14:paraId="52832055" w14:textId="77777777" w:rsidR="00E366E4" w:rsidRDefault="00E366E4" w:rsidP="00176550">
            <w:pPr>
              <w:rPr>
                <w:lang w:val="en-US"/>
              </w:rPr>
            </w:pPr>
            <w:r>
              <w:rPr>
                <w:lang w:val="en-US"/>
              </w:rPr>
              <w:t>08-03-526-1</w:t>
            </w:r>
          </w:p>
          <w:p w14:paraId="0B7C3DC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85A365C"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 A</w:t>
            </w:r>
            <w:r>
              <w:rPr>
                <w:rFonts w:ascii="Times New Roman CYR" w:hAnsi="Times New Roman CYR" w:cs="Times New Roman CYR"/>
                <w:sz w:val="16"/>
                <w:szCs w:val="16"/>
                <w:lang w:val="en-US"/>
              </w:rPr>
              <w:t xml:space="preserve"> </w:t>
            </w:r>
          </w:p>
          <w:p w14:paraId="77E43D1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A078042"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CD017C0" w14:textId="77777777" w:rsidR="00E366E4" w:rsidRDefault="00E366E4" w:rsidP="00176550">
            <w:pPr>
              <w:jc w:val="center"/>
              <w:rPr>
                <w:lang w:val="en-US"/>
              </w:rPr>
            </w:pPr>
            <w:r>
              <w:rPr>
                <w:lang w:val="en-US"/>
              </w:rPr>
              <w:t>5,000</w:t>
            </w:r>
          </w:p>
        </w:tc>
      </w:tr>
      <w:tr w:rsidR="00E366E4" w14:paraId="287D999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2D4284" w14:textId="77777777" w:rsidR="00E366E4" w:rsidRDefault="00E366E4" w:rsidP="00176550">
            <w:pPr>
              <w:rPr>
                <w:lang w:val="en-US"/>
              </w:rPr>
            </w:pPr>
          </w:p>
        </w:tc>
        <w:tc>
          <w:tcPr>
            <w:tcW w:w="1276" w:type="dxa"/>
            <w:gridSpan w:val="2"/>
            <w:tcBorders>
              <w:top w:val="nil"/>
              <w:bottom w:val="single" w:sz="2" w:space="0" w:color="auto"/>
            </w:tcBorders>
            <w:vAlign w:val="center"/>
          </w:tcPr>
          <w:p w14:paraId="0A5D91AE"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42AA7DE1"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21ABE706"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5ACA9331" w14:textId="77777777" w:rsidR="00E366E4" w:rsidRDefault="00E366E4" w:rsidP="00176550">
            <w:pPr>
              <w:rPr>
                <w:lang w:val="en-US"/>
              </w:rPr>
            </w:pPr>
            <w:r>
              <w:rPr>
                <w:lang w:val="en-US"/>
              </w:rPr>
              <w:t>7,800</w:t>
            </w:r>
          </w:p>
        </w:tc>
      </w:tr>
      <w:tr w:rsidR="00E366E4" w14:paraId="6FF692A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7AFB91" w14:textId="77777777" w:rsidR="00E366E4" w:rsidRDefault="00E366E4" w:rsidP="00176550">
            <w:pPr>
              <w:rPr>
                <w:lang w:val="en-US"/>
              </w:rPr>
            </w:pPr>
          </w:p>
        </w:tc>
        <w:tc>
          <w:tcPr>
            <w:tcW w:w="1276" w:type="dxa"/>
            <w:gridSpan w:val="2"/>
            <w:tcBorders>
              <w:top w:val="nil"/>
              <w:bottom w:val="single" w:sz="2" w:space="0" w:color="auto"/>
            </w:tcBorders>
            <w:vAlign w:val="center"/>
          </w:tcPr>
          <w:p w14:paraId="0A11DA39"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69ED6996"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53F8982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2F0EE67" w14:textId="77777777" w:rsidR="00E366E4" w:rsidRDefault="00E366E4" w:rsidP="00176550">
            <w:pPr>
              <w:rPr>
                <w:lang w:val="en-US"/>
              </w:rPr>
            </w:pPr>
            <w:r>
              <w:rPr>
                <w:lang w:val="en-US"/>
              </w:rPr>
              <w:t>0,350</w:t>
            </w:r>
          </w:p>
        </w:tc>
      </w:tr>
      <w:tr w:rsidR="00E366E4" w14:paraId="6D43001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65C599" w14:textId="77777777" w:rsidR="00E366E4" w:rsidRDefault="00E366E4" w:rsidP="00176550">
            <w:pPr>
              <w:rPr>
                <w:lang w:val="en-US"/>
              </w:rPr>
            </w:pPr>
          </w:p>
        </w:tc>
        <w:tc>
          <w:tcPr>
            <w:tcW w:w="1276" w:type="dxa"/>
            <w:gridSpan w:val="2"/>
            <w:tcBorders>
              <w:top w:val="nil"/>
              <w:bottom w:val="single" w:sz="2" w:space="0" w:color="auto"/>
            </w:tcBorders>
            <w:vAlign w:val="center"/>
          </w:tcPr>
          <w:p w14:paraId="185A6BC1"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5FE4978A"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5F966D76"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8F22A06" w14:textId="77777777" w:rsidR="00E366E4" w:rsidRDefault="00E366E4" w:rsidP="00176550">
            <w:pPr>
              <w:rPr>
                <w:lang w:val="en-US"/>
              </w:rPr>
            </w:pPr>
            <w:r>
              <w:rPr>
                <w:lang w:val="en-US"/>
              </w:rPr>
              <w:t>0,005</w:t>
            </w:r>
          </w:p>
        </w:tc>
      </w:tr>
      <w:tr w:rsidR="00E366E4" w14:paraId="2E0C9A8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668EDA" w14:textId="77777777" w:rsidR="00E366E4" w:rsidRDefault="00E366E4" w:rsidP="00176550">
            <w:pPr>
              <w:rPr>
                <w:lang w:val="en-US"/>
              </w:rPr>
            </w:pPr>
          </w:p>
        </w:tc>
        <w:tc>
          <w:tcPr>
            <w:tcW w:w="1276" w:type="dxa"/>
            <w:gridSpan w:val="2"/>
            <w:tcBorders>
              <w:top w:val="nil"/>
              <w:bottom w:val="single" w:sz="2" w:space="0" w:color="auto"/>
            </w:tcBorders>
            <w:vAlign w:val="center"/>
          </w:tcPr>
          <w:p w14:paraId="7F8312A4"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626F086D"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58A31856"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3E973D0" w14:textId="77777777" w:rsidR="00E366E4" w:rsidRDefault="00E366E4" w:rsidP="00176550">
            <w:pPr>
              <w:rPr>
                <w:lang w:val="en-US"/>
              </w:rPr>
            </w:pPr>
            <w:r>
              <w:rPr>
                <w:lang w:val="en-US"/>
              </w:rPr>
              <w:t>0,245</w:t>
            </w:r>
          </w:p>
        </w:tc>
      </w:tr>
      <w:tr w:rsidR="00E366E4" w14:paraId="22B0A74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8FF339" w14:textId="77777777" w:rsidR="00E366E4" w:rsidRDefault="00E366E4" w:rsidP="00176550">
            <w:pPr>
              <w:rPr>
                <w:lang w:val="en-US"/>
              </w:rPr>
            </w:pPr>
          </w:p>
        </w:tc>
        <w:tc>
          <w:tcPr>
            <w:tcW w:w="1276" w:type="dxa"/>
            <w:gridSpan w:val="2"/>
            <w:tcBorders>
              <w:top w:val="nil"/>
              <w:bottom w:val="single" w:sz="2" w:space="0" w:color="auto"/>
            </w:tcBorders>
            <w:vAlign w:val="center"/>
          </w:tcPr>
          <w:p w14:paraId="11729991"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747A0A91"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08F4540A"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2048C4BF" w14:textId="77777777" w:rsidR="00E366E4" w:rsidRDefault="00E366E4" w:rsidP="00176550">
            <w:pPr>
              <w:rPr>
                <w:lang w:val="en-US"/>
              </w:rPr>
            </w:pPr>
            <w:r>
              <w:rPr>
                <w:lang w:val="en-US"/>
              </w:rPr>
              <w:t>6,100</w:t>
            </w:r>
          </w:p>
        </w:tc>
      </w:tr>
      <w:tr w:rsidR="00E366E4" w14:paraId="5E26671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0F45F5" w14:textId="77777777" w:rsidR="00E366E4" w:rsidRDefault="00E366E4" w:rsidP="00176550">
            <w:pPr>
              <w:rPr>
                <w:lang w:val="en-US"/>
              </w:rPr>
            </w:pPr>
          </w:p>
        </w:tc>
        <w:tc>
          <w:tcPr>
            <w:tcW w:w="1276" w:type="dxa"/>
            <w:gridSpan w:val="2"/>
            <w:tcBorders>
              <w:top w:val="nil"/>
              <w:bottom w:val="single" w:sz="2" w:space="0" w:color="auto"/>
            </w:tcBorders>
            <w:vAlign w:val="center"/>
          </w:tcPr>
          <w:p w14:paraId="5AFBB40D"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05372DDE"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30E75AA4"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368D19E0" w14:textId="77777777" w:rsidR="00E366E4" w:rsidRDefault="00E366E4" w:rsidP="00176550">
            <w:pPr>
              <w:rPr>
                <w:lang w:val="en-US"/>
              </w:rPr>
            </w:pPr>
            <w:r>
              <w:rPr>
                <w:lang w:val="en-US"/>
              </w:rPr>
              <w:t>0,070</w:t>
            </w:r>
          </w:p>
        </w:tc>
      </w:tr>
      <w:tr w:rsidR="00E366E4" w14:paraId="449EC64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4E9AFB" w14:textId="77777777" w:rsidR="00E366E4" w:rsidRDefault="00E366E4" w:rsidP="00176550">
            <w:pPr>
              <w:rPr>
                <w:lang w:val="en-US"/>
              </w:rPr>
            </w:pPr>
          </w:p>
        </w:tc>
        <w:tc>
          <w:tcPr>
            <w:tcW w:w="1276" w:type="dxa"/>
            <w:gridSpan w:val="2"/>
            <w:tcBorders>
              <w:top w:val="nil"/>
              <w:bottom w:val="single" w:sz="2" w:space="0" w:color="auto"/>
            </w:tcBorders>
            <w:vAlign w:val="center"/>
          </w:tcPr>
          <w:p w14:paraId="1C9C41B0"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3190C0C0"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193F5EFE"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2F2BF690" w14:textId="77777777" w:rsidR="00E366E4" w:rsidRDefault="00E366E4" w:rsidP="00176550">
            <w:pPr>
              <w:rPr>
                <w:lang w:val="en-US"/>
              </w:rPr>
            </w:pPr>
            <w:r>
              <w:rPr>
                <w:lang w:val="en-US"/>
              </w:rPr>
              <w:t>6,100</w:t>
            </w:r>
          </w:p>
        </w:tc>
      </w:tr>
      <w:tr w:rsidR="00E366E4" w14:paraId="65B1EFC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2A8FEE" w14:textId="77777777" w:rsidR="00E366E4" w:rsidRDefault="00E366E4" w:rsidP="00176550">
            <w:pPr>
              <w:rPr>
                <w:lang w:val="en-US"/>
              </w:rPr>
            </w:pPr>
          </w:p>
        </w:tc>
        <w:tc>
          <w:tcPr>
            <w:tcW w:w="1276" w:type="dxa"/>
            <w:gridSpan w:val="2"/>
            <w:tcBorders>
              <w:top w:val="nil"/>
              <w:bottom w:val="single" w:sz="2" w:space="0" w:color="auto"/>
            </w:tcBorders>
            <w:vAlign w:val="center"/>
          </w:tcPr>
          <w:p w14:paraId="6DE05F05"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53AA408C"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457B0CE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CAAF627" w14:textId="77777777" w:rsidR="00E366E4" w:rsidRDefault="00E366E4" w:rsidP="00176550">
            <w:pPr>
              <w:rPr>
                <w:lang w:val="en-US"/>
              </w:rPr>
            </w:pPr>
            <w:r>
              <w:rPr>
                <w:lang w:val="en-US"/>
              </w:rPr>
              <w:t>0,030</w:t>
            </w:r>
          </w:p>
        </w:tc>
      </w:tr>
      <w:tr w:rsidR="00E366E4" w14:paraId="76B3C63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48E601" w14:textId="77777777" w:rsidR="00E366E4" w:rsidRDefault="00E366E4" w:rsidP="00176550">
            <w:pPr>
              <w:rPr>
                <w:lang w:val="en-US"/>
              </w:rPr>
            </w:pPr>
          </w:p>
        </w:tc>
        <w:tc>
          <w:tcPr>
            <w:tcW w:w="1276" w:type="dxa"/>
            <w:gridSpan w:val="2"/>
            <w:tcBorders>
              <w:top w:val="nil"/>
              <w:bottom w:val="single" w:sz="2" w:space="0" w:color="auto"/>
            </w:tcBorders>
            <w:vAlign w:val="center"/>
          </w:tcPr>
          <w:p w14:paraId="65ACBB75"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2EA06487"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5A3D4D8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CD446F9" w14:textId="77777777" w:rsidR="00E366E4" w:rsidRDefault="00E366E4" w:rsidP="00176550">
            <w:pPr>
              <w:rPr>
                <w:lang w:val="en-US"/>
              </w:rPr>
            </w:pPr>
            <w:r>
              <w:rPr>
                <w:lang w:val="en-US"/>
              </w:rPr>
              <w:t>0,180</w:t>
            </w:r>
          </w:p>
        </w:tc>
      </w:tr>
      <w:tr w:rsidR="00E366E4" w14:paraId="1DEA7D9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C87E01" w14:textId="77777777" w:rsidR="00E366E4" w:rsidRDefault="00E366E4" w:rsidP="00176550">
            <w:pPr>
              <w:rPr>
                <w:lang w:val="en-US"/>
              </w:rPr>
            </w:pPr>
          </w:p>
        </w:tc>
        <w:tc>
          <w:tcPr>
            <w:tcW w:w="1276" w:type="dxa"/>
            <w:gridSpan w:val="2"/>
            <w:tcBorders>
              <w:top w:val="nil"/>
              <w:bottom w:val="single" w:sz="2" w:space="0" w:color="auto"/>
            </w:tcBorders>
            <w:vAlign w:val="center"/>
          </w:tcPr>
          <w:p w14:paraId="4B96CB99"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730D8140"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682457D4"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554A494A" w14:textId="77777777" w:rsidR="00E366E4" w:rsidRDefault="00E366E4" w:rsidP="00176550">
            <w:pPr>
              <w:rPr>
                <w:lang w:val="en-US"/>
              </w:rPr>
            </w:pPr>
            <w:r>
              <w:rPr>
                <w:lang w:val="en-US"/>
              </w:rPr>
              <w:t>0,005</w:t>
            </w:r>
          </w:p>
        </w:tc>
      </w:tr>
      <w:tr w:rsidR="00E366E4" w14:paraId="27FEA78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E0DE4D" w14:textId="77777777" w:rsidR="00E366E4" w:rsidRDefault="00E366E4" w:rsidP="00176550">
            <w:pPr>
              <w:rPr>
                <w:lang w:val="en-US"/>
              </w:rPr>
            </w:pPr>
          </w:p>
        </w:tc>
        <w:tc>
          <w:tcPr>
            <w:tcW w:w="1276" w:type="dxa"/>
            <w:gridSpan w:val="2"/>
            <w:tcBorders>
              <w:top w:val="nil"/>
              <w:bottom w:val="single" w:sz="2" w:space="0" w:color="auto"/>
            </w:tcBorders>
            <w:vAlign w:val="center"/>
          </w:tcPr>
          <w:p w14:paraId="18BCFEA6"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2581F581"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05B42F7B"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C8E3E73" w14:textId="77777777" w:rsidR="00E366E4" w:rsidRDefault="00E366E4" w:rsidP="00176550">
            <w:pPr>
              <w:rPr>
                <w:lang w:val="en-US"/>
              </w:rPr>
            </w:pPr>
            <w:r>
              <w:rPr>
                <w:lang w:val="en-US"/>
              </w:rPr>
              <w:t>30,500</w:t>
            </w:r>
          </w:p>
        </w:tc>
      </w:tr>
      <w:tr w:rsidR="00E366E4" w14:paraId="3C7F19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6DD9A8" w14:textId="77777777" w:rsidR="00E366E4" w:rsidRDefault="00E366E4" w:rsidP="00176550">
            <w:pPr>
              <w:rPr>
                <w:lang w:val="en-US"/>
              </w:rPr>
            </w:pPr>
          </w:p>
        </w:tc>
        <w:tc>
          <w:tcPr>
            <w:tcW w:w="1276" w:type="dxa"/>
            <w:gridSpan w:val="2"/>
            <w:tcBorders>
              <w:top w:val="nil"/>
              <w:bottom w:val="single" w:sz="2" w:space="0" w:color="auto"/>
            </w:tcBorders>
            <w:vAlign w:val="center"/>
          </w:tcPr>
          <w:p w14:paraId="6443E649" w14:textId="77777777" w:rsidR="00E366E4" w:rsidRDefault="00E366E4"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1BE659DC" w14:textId="77777777" w:rsidR="00E366E4" w:rsidRDefault="00E366E4" w:rsidP="00176550">
            <w:pPr>
              <w:rPr>
                <w:lang w:val="en-US"/>
              </w:rPr>
            </w:pPr>
            <w:r>
              <w:rPr>
                <w:lang w:val="en-US"/>
              </w:rPr>
              <w:t>Punti de conexiune flexibile, tip "ПГС-50"</w:t>
            </w:r>
          </w:p>
        </w:tc>
        <w:tc>
          <w:tcPr>
            <w:tcW w:w="993" w:type="dxa"/>
            <w:gridSpan w:val="2"/>
            <w:tcBorders>
              <w:top w:val="nil"/>
              <w:bottom w:val="single" w:sz="2" w:space="0" w:color="auto"/>
            </w:tcBorders>
          </w:tcPr>
          <w:p w14:paraId="6F121081"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3101EEC" w14:textId="77777777" w:rsidR="00E366E4" w:rsidRDefault="00E366E4" w:rsidP="00176550">
            <w:pPr>
              <w:rPr>
                <w:lang w:val="en-US"/>
              </w:rPr>
            </w:pPr>
            <w:r>
              <w:rPr>
                <w:lang w:val="en-US"/>
              </w:rPr>
              <w:t>5,000</w:t>
            </w:r>
          </w:p>
        </w:tc>
      </w:tr>
      <w:tr w:rsidR="00E366E4" w14:paraId="6A8F237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03290E" w14:textId="77777777" w:rsidR="00E366E4" w:rsidRDefault="00E366E4" w:rsidP="00176550">
            <w:pPr>
              <w:rPr>
                <w:lang w:val="en-US"/>
              </w:rPr>
            </w:pPr>
          </w:p>
        </w:tc>
        <w:tc>
          <w:tcPr>
            <w:tcW w:w="1276" w:type="dxa"/>
            <w:gridSpan w:val="2"/>
            <w:tcBorders>
              <w:top w:val="nil"/>
              <w:bottom w:val="single" w:sz="2" w:space="0" w:color="auto"/>
            </w:tcBorders>
            <w:vAlign w:val="center"/>
          </w:tcPr>
          <w:p w14:paraId="5B4AF632"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65D3BC98"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06F70AA9"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4E609709" w14:textId="77777777" w:rsidR="00E366E4" w:rsidRDefault="00E366E4" w:rsidP="00176550">
            <w:pPr>
              <w:rPr>
                <w:lang w:val="en-US"/>
              </w:rPr>
            </w:pPr>
            <w:r>
              <w:rPr>
                <w:lang w:val="en-US"/>
              </w:rPr>
              <w:t>0,100</w:t>
            </w:r>
          </w:p>
        </w:tc>
      </w:tr>
      <w:tr w:rsidR="00E366E4" w14:paraId="682E7EE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5054FD" w14:textId="77777777" w:rsidR="00E366E4" w:rsidRDefault="00E366E4" w:rsidP="00176550">
            <w:pPr>
              <w:rPr>
                <w:lang w:val="en-US"/>
              </w:rPr>
            </w:pPr>
          </w:p>
        </w:tc>
        <w:tc>
          <w:tcPr>
            <w:tcW w:w="1276" w:type="dxa"/>
            <w:gridSpan w:val="2"/>
            <w:tcBorders>
              <w:top w:val="nil"/>
              <w:bottom w:val="single" w:sz="2" w:space="0" w:color="auto"/>
            </w:tcBorders>
            <w:vAlign w:val="center"/>
          </w:tcPr>
          <w:p w14:paraId="74D92FB2"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4B07ABEF"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005BDBCD"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F0BF122" w14:textId="77777777" w:rsidR="00E366E4" w:rsidRDefault="00E366E4" w:rsidP="00176550">
            <w:pPr>
              <w:rPr>
                <w:lang w:val="en-US"/>
              </w:rPr>
            </w:pPr>
            <w:r>
              <w:rPr>
                <w:lang w:val="en-US"/>
              </w:rPr>
              <w:t>0,005</w:t>
            </w:r>
          </w:p>
        </w:tc>
      </w:tr>
      <w:tr w:rsidR="00E366E4" w14:paraId="208C515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C6DB60" w14:textId="77777777" w:rsidR="00E366E4" w:rsidRDefault="00E366E4" w:rsidP="00176550">
            <w:pPr>
              <w:rPr>
                <w:lang w:val="en-US"/>
              </w:rPr>
            </w:pPr>
          </w:p>
        </w:tc>
        <w:tc>
          <w:tcPr>
            <w:tcW w:w="1276" w:type="dxa"/>
            <w:gridSpan w:val="2"/>
            <w:tcBorders>
              <w:top w:val="nil"/>
              <w:bottom w:val="single" w:sz="2" w:space="0" w:color="auto"/>
            </w:tcBorders>
            <w:vAlign w:val="center"/>
          </w:tcPr>
          <w:p w14:paraId="19DAD6F5"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7B7529C0"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58CFA62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1262CAA" w14:textId="77777777" w:rsidR="00E366E4" w:rsidRDefault="00E366E4" w:rsidP="00176550">
            <w:pPr>
              <w:rPr>
                <w:lang w:val="en-US"/>
              </w:rPr>
            </w:pPr>
            <w:r>
              <w:rPr>
                <w:lang w:val="en-US"/>
              </w:rPr>
              <w:t>0,030</w:t>
            </w:r>
          </w:p>
        </w:tc>
      </w:tr>
      <w:tr w:rsidR="00E366E4" w14:paraId="2F8D61B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188F48" w14:textId="77777777" w:rsidR="00E366E4" w:rsidRDefault="00E366E4" w:rsidP="00176550">
            <w:pPr>
              <w:rPr>
                <w:lang w:val="en-US"/>
              </w:rPr>
            </w:pPr>
          </w:p>
        </w:tc>
        <w:tc>
          <w:tcPr>
            <w:tcW w:w="1276" w:type="dxa"/>
            <w:gridSpan w:val="2"/>
            <w:tcBorders>
              <w:top w:val="nil"/>
              <w:bottom w:val="single" w:sz="2" w:space="0" w:color="auto"/>
            </w:tcBorders>
            <w:vAlign w:val="center"/>
          </w:tcPr>
          <w:p w14:paraId="433D847D"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2A108641"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56FB331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DE4047E" w14:textId="77777777" w:rsidR="00E366E4" w:rsidRDefault="00E366E4" w:rsidP="00176550">
            <w:pPr>
              <w:rPr>
                <w:lang w:val="en-US"/>
              </w:rPr>
            </w:pPr>
            <w:r>
              <w:rPr>
                <w:lang w:val="en-US"/>
              </w:rPr>
              <w:t>0,060</w:t>
            </w:r>
          </w:p>
        </w:tc>
      </w:tr>
      <w:tr w:rsidR="00E366E4" w14:paraId="051765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EB7530" w14:textId="77777777" w:rsidR="00E366E4" w:rsidRDefault="00E366E4" w:rsidP="00176550">
            <w:pPr>
              <w:rPr>
                <w:lang w:val="en-US"/>
              </w:rPr>
            </w:pPr>
          </w:p>
        </w:tc>
        <w:tc>
          <w:tcPr>
            <w:tcW w:w="1276" w:type="dxa"/>
            <w:gridSpan w:val="2"/>
            <w:tcBorders>
              <w:top w:val="nil"/>
              <w:bottom w:val="single" w:sz="2" w:space="0" w:color="auto"/>
            </w:tcBorders>
            <w:vAlign w:val="center"/>
          </w:tcPr>
          <w:p w14:paraId="2CFB9100"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49F66951"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0D332ABC"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7EFB2DC2" w14:textId="77777777" w:rsidR="00E366E4" w:rsidRDefault="00E366E4" w:rsidP="00176550">
            <w:pPr>
              <w:rPr>
                <w:lang w:val="en-US"/>
              </w:rPr>
            </w:pPr>
            <w:r>
              <w:rPr>
                <w:lang w:val="en-US"/>
              </w:rPr>
              <w:t>0,010</w:t>
            </w:r>
          </w:p>
        </w:tc>
      </w:tr>
      <w:tr w:rsidR="00E366E4" w14:paraId="5E275D9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AD6DFD" w14:textId="77777777" w:rsidR="00E366E4" w:rsidRDefault="00E366E4" w:rsidP="00176550">
            <w:pPr>
              <w:rPr>
                <w:lang w:val="en-US"/>
              </w:rPr>
            </w:pPr>
          </w:p>
        </w:tc>
        <w:tc>
          <w:tcPr>
            <w:tcW w:w="1276" w:type="dxa"/>
            <w:gridSpan w:val="2"/>
            <w:tcBorders>
              <w:top w:val="nil"/>
              <w:bottom w:val="single" w:sz="2" w:space="0" w:color="auto"/>
            </w:tcBorders>
            <w:vAlign w:val="center"/>
          </w:tcPr>
          <w:p w14:paraId="316174A7"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02C4FA52"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59C3D27C"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86ECFD1" w14:textId="77777777" w:rsidR="00E366E4" w:rsidRDefault="00E366E4" w:rsidP="00176550">
            <w:pPr>
              <w:rPr>
                <w:lang w:val="en-US"/>
              </w:rPr>
            </w:pPr>
            <w:r>
              <w:rPr>
                <w:lang w:val="en-US"/>
              </w:rPr>
              <w:t>0,650</w:t>
            </w:r>
          </w:p>
        </w:tc>
      </w:tr>
      <w:tr w:rsidR="00E366E4" w14:paraId="153286E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3D58F2" w14:textId="77777777" w:rsidR="00E366E4" w:rsidRDefault="00E366E4" w:rsidP="00176550">
            <w:pPr>
              <w:rPr>
                <w:lang w:val="en-US"/>
              </w:rPr>
            </w:pPr>
          </w:p>
        </w:tc>
        <w:tc>
          <w:tcPr>
            <w:tcW w:w="1276" w:type="dxa"/>
            <w:gridSpan w:val="2"/>
            <w:tcBorders>
              <w:top w:val="nil"/>
              <w:bottom w:val="single" w:sz="2" w:space="0" w:color="auto"/>
            </w:tcBorders>
            <w:vAlign w:val="center"/>
          </w:tcPr>
          <w:p w14:paraId="778A0A83"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05C23230"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060C12D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83A71F5" w14:textId="77777777" w:rsidR="00E366E4" w:rsidRDefault="00E366E4" w:rsidP="00176550">
            <w:pPr>
              <w:rPr>
                <w:lang w:val="en-US"/>
              </w:rPr>
            </w:pPr>
            <w:r>
              <w:rPr>
                <w:lang w:val="en-US"/>
              </w:rPr>
              <w:t>0,200</w:t>
            </w:r>
          </w:p>
        </w:tc>
      </w:tr>
      <w:tr w:rsidR="00E366E4" w14:paraId="606E431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6EA0B7" w14:textId="77777777" w:rsidR="00E366E4" w:rsidRDefault="00E366E4" w:rsidP="00176550">
            <w:pPr>
              <w:rPr>
                <w:lang w:val="en-US"/>
              </w:rPr>
            </w:pPr>
          </w:p>
        </w:tc>
        <w:tc>
          <w:tcPr>
            <w:tcW w:w="1276" w:type="dxa"/>
            <w:gridSpan w:val="2"/>
            <w:tcBorders>
              <w:top w:val="nil"/>
              <w:bottom w:val="single" w:sz="2" w:space="0" w:color="auto"/>
            </w:tcBorders>
            <w:vAlign w:val="center"/>
          </w:tcPr>
          <w:p w14:paraId="051860EE"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134B32C7"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46E7A521"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FB6BC9A" w14:textId="77777777" w:rsidR="00E366E4" w:rsidRDefault="00E366E4" w:rsidP="00176550">
            <w:pPr>
              <w:rPr>
                <w:lang w:val="en-US"/>
              </w:rPr>
            </w:pPr>
            <w:r>
              <w:rPr>
                <w:lang w:val="en-US"/>
              </w:rPr>
              <w:t>0,010</w:t>
            </w:r>
          </w:p>
        </w:tc>
      </w:tr>
      <w:tr w:rsidR="00E366E4" w:rsidRPr="00EB582C" w14:paraId="3083A389" w14:textId="77777777" w:rsidTr="00176550">
        <w:trPr>
          <w:trHeight w:val="340"/>
        </w:trPr>
        <w:tc>
          <w:tcPr>
            <w:tcW w:w="709" w:type="dxa"/>
            <w:tcBorders>
              <w:top w:val="nil"/>
              <w:left w:val="single" w:sz="6" w:space="0" w:color="auto"/>
              <w:bottom w:val="nil"/>
              <w:right w:val="nil"/>
            </w:tcBorders>
          </w:tcPr>
          <w:p w14:paraId="011015A9"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11B9B21"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B1B3DAB"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F19B803"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8B544B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D19594C" w14:textId="77777777" w:rsidR="00E366E4" w:rsidRPr="00EB582C" w:rsidRDefault="00E366E4" w:rsidP="00176550">
            <w:pPr>
              <w:rPr>
                <w:lang w:val="en-US"/>
              </w:rPr>
            </w:pPr>
          </w:p>
        </w:tc>
      </w:tr>
      <w:tr w:rsidR="00E366E4" w14:paraId="7E1290A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52579F7" w14:textId="77777777" w:rsidR="00E366E4" w:rsidRDefault="00E366E4" w:rsidP="00176550">
            <w:pPr>
              <w:rPr>
                <w:lang w:val="en-US"/>
              </w:rPr>
            </w:pPr>
            <w:r>
              <w:rPr>
                <w:lang w:val="en-US"/>
              </w:rPr>
              <w:t>72</w:t>
            </w:r>
          </w:p>
        </w:tc>
        <w:tc>
          <w:tcPr>
            <w:tcW w:w="1276" w:type="dxa"/>
            <w:gridSpan w:val="2"/>
            <w:tcBorders>
              <w:top w:val="single" w:sz="4" w:space="0" w:color="auto"/>
              <w:bottom w:val="single" w:sz="4" w:space="0" w:color="auto"/>
            </w:tcBorders>
          </w:tcPr>
          <w:p w14:paraId="49C4BF3D" w14:textId="77777777" w:rsidR="00E366E4" w:rsidRDefault="00E366E4" w:rsidP="00176550">
            <w:pPr>
              <w:rPr>
                <w:lang w:val="en-US"/>
              </w:rPr>
            </w:pPr>
            <w:r>
              <w:rPr>
                <w:lang w:val="en-US"/>
              </w:rPr>
              <w:t>Pret de piata</w:t>
            </w:r>
          </w:p>
          <w:p w14:paraId="1BE95E1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2CAF3B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Sina N 100A</w:t>
            </w:r>
            <w:r>
              <w:rPr>
                <w:rFonts w:ascii="Times New Roman CYR" w:hAnsi="Times New Roman CYR" w:cs="Times New Roman CYR"/>
                <w:sz w:val="16"/>
                <w:szCs w:val="16"/>
                <w:lang w:val="en-US"/>
              </w:rPr>
              <w:t xml:space="preserve"> </w:t>
            </w:r>
          </w:p>
          <w:p w14:paraId="1EF49424"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7E3E8B2"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D62B04E" w14:textId="77777777" w:rsidR="00E366E4" w:rsidRDefault="00E366E4" w:rsidP="00176550">
            <w:pPr>
              <w:jc w:val="center"/>
              <w:rPr>
                <w:lang w:val="en-US"/>
              </w:rPr>
            </w:pPr>
            <w:r>
              <w:rPr>
                <w:lang w:val="en-US"/>
              </w:rPr>
              <w:t>1,000</w:t>
            </w:r>
          </w:p>
        </w:tc>
      </w:tr>
      <w:tr w:rsidR="00E366E4" w14:paraId="5F9ECF4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443B4C" w14:textId="77777777" w:rsidR="00E366E4" w:rsidRDefault="00E366E4" w:rsidP="00176550">
            <w:pPr>
              <w:rPr>
                <w:lang w:val="en-US"/>
              </w:rPr>
            </w:pPr>
          </w:p>
        </w:tc>
        <w:tc>
          <w:tcPr>
            <w:tcW w:w="1276" w:type="dxa"/>
            <w:gridSpan w:val="2"/>
            <w:tcBorders>
              <w:top w:val="nil"/>
              <w:bottom w:val="single" w:sz="2" w:space="0" w:color="auto"/>
            </w:tcBorders>
            <w:vAlign w:val="center"/>
          </w:tcPr>
          <w:p w14:paraId="39A3AA5A" w14:textId="77777777" w:rsidR="00E366E4" w:rsidRDefault="00E366E4" w:rsidP="00176550">
            <w:pPr>
              <w:jc w:val="center"/>
              <w:rPr>
                <w:sz w:val="16"/>
                <w:szCs w:val="16"/>
                <w:lang w:val="en-US"/>
              </w:rPr>
            </w:pPr>
            <w:r>
              <w:rPr>
                <w:sz w:val="16"/>
                <w:szCs w:val="16"/>
                <w:lang w:val="en-US"/>
              </w:rPr>
              <w:t>5891237-1</w:t>
            </w:r>
          </w:p>
        </w:tc>
        <w:tc>
          <w:tcPr>
            <w:tcW w:w="4252" w:type="dxa"/>
            <w:gridSpan w:val="3"/>
            <w:tcBorders>
              <w:top w:val="nil"/>
              <w:bottom w:val="single" w:sz="2" w:space="0" w:color="auto"/>
            </w:tcBorders>
          </w:tcPr>
          <w:p w14:paraId="56CB0D12" w14:textId="77777777" w:rsidR="00E366E4" w:rsidRDefault="00E366E4" w:rsidP="00176550">
            <w:pPr>
              <w:rPr>
                <w:lang w:val="en-US"/>
              </w:rPr>
            </w:pPr>
            <w:r>
              <w:rPr>
                <w:lang w:val="en-US"/>
              </w:rPr>
              <w:t>Sina N 100A</w:t>
            </w:r>
          </w:p>
        </w:tc>
        <w:tc>
          <w:tcPr>
            <w:tcW w:w="993" w:type="dxa"/>
            <w:gridSpan w:val="2"/>
            <w:tcBorders>
              <w:top w:val="nil"/>
              <w:bottom w:val="single" w:sz="2" w:space="0" w:color="auto"/>
            </w:tcBorders>
          </w:tcPr>
          <w:p w14:paraId="46C1453A"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7F89AC2A" w14:textId="77777777" w:rsidR="00E366E4" w:rsidRDefault="00E366E4" w:rsidP="00176550">
            <w:pPr>
              <w:rPr>
                <w:lang w:val="en-US"/>
              </w:rPr>
            </w:pPr>
            <w:r>
              <w:rPr>
                <w:lang w:val="en-US"/>
              </w:rPr>
              <w:t>1,000</w:t>
            </w:r>
          </w:p>
        </w:tc>
      </w:tr>
      <w:tr w:rsidR="00E366E4" w:rsidRPr="00EB582C" w14:paraId="4BF6FFC8" w14:textId="77777777" w:rsidTr="00176550">
        <w:trPr>
          <w:trHeight w:val="340"/>
        </w:trPr>
        <w:tc>
          <w:tcPr>
            <w:tcW w:w="709" w:type="dxa"/>
            <w:tcBorders>
              <w:top w:val="nil"/>
              <w:left w:val="single" w:sz="6" w:space="0" w:color="auto"/>
              <w:bottom w:val="nil"/>
              <w:right w:val="nil"/>
            </w:tcBorders>
          </w:tcPr>
          <w:p w14:paraId="6A81BE29"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E692B06"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3A44FE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1996E9E"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6354AE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586B5BD" w14:textId="77777777" w:rsidR="00E366E4" w:rsidRPr="00EB582C" w:rsidRDefault="00E366E4" w:rsidP="00176550">
            <w:pPr>
              <w:rPr>
                <w:lang w:val="en-US"/>
              </w:rPr>
            </w:pPr>
          </w:p>
        </w:tc>
      </w:tr>
      <w:tr w:rsidR="00E366E4" w14:paraId="21DA9543"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BF79B1" w14:textId="77777777" w:rsidR="00E366E4" w:rsidRDefault="00E366E4" w:rsidP="00176550">
            <w:pPr>
              <w:rPr>
                <w:lang w:val="en-US"/>
              </w:rPr>
            </w:pPr>
            <w:r>
              <w:rPr>
                <w:lang w:val="en-US"/>
              </w:rPr>
              <w:t>73</w:t>
            </w:r>
          </w:p>
        </w:tc>
        <w:tc>
          <w:tcPr>
            <w:tcW w:w="1276" w:type="dxa"/>
            <w:gridSpan w:val="2"/>
            <w:tcBorders>
              <w:top w:val="single" w:sz="4" w:space="0" w:color="auto"/>
              <w:bottom w:val="single" w:sz="4" w:space="0" w:color="auto"/>
            </w:tcBorders>
          </w:tcPr>
          <w:p w14:paraId="15AC5392" w14:textId="77777777" w:rsidR="00E366E4" w:rsidRDefault="00E366E4" w:rsidP="00176550">
            <w:pPr>
              <w:rPr>
                <w:lang w:val="en-US"/>
              </w:rPr>
            </w:pPr>
            <w:r>
              <w:rPr>
                <w:lang w:val="en-US"/>
              </w:rPr>
              <w:t>Pret de piata</w:t>
            </w:r>
          </w:p>
          <w:p w14:paraId="0F0EBA78"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3144A70"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Sina PE 100A</w:t>
            </w:r>
            <w:r>
              <w:rPr>
                <w:rFonts w:ascii="Times New Roman CYR" w:hAnsi="Times New Roman CYR" w:cs="Times New Roman CYR"/>
                <w:sz w:val="16"/>
                <w:szCs w:val="16"/>
                <w:lang w:val="en-US"/>
              </w:rPr>
              <w:t xml:space="preserve"> </w:t>
            </w:r>
          </w:p>
          <w:p w14:paraId="7C78710B"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395A257"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E81BA73" w14:textId="77777777" w:rsidR="00E366E4" w:rsidRDefault="00E366E4" w:rsidP="00176550">
            <w:pPr>
              <w:jc w:val="center"/>
              <w:rPr>
                <w:lang w:val="en-US"/>
              </w:rPr>
            </w:pPr>
            <w:r>
              <w:rPr>
                <w:lang w:val="en-US"/>
              </w:rPr>
              <w:t>1,000</w:t>
            </w:r>
          </w:p>
        </w:tc>
      </w:tr>
      <w:tr w:rsidR="00E366E4" w14:paraId="42DE4AE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9CE9C1" w14:textId="77777777" w:rsidR="00E366E4" w:rsidRDefault="00E366E4" w:rsidP="00176550">
            <w:pPr>
              <w:rPr>
                <w:lang w:val="en-US"/>
              </w:rPr>
            </w:pPr>
          </w:p>
        </w:tc>
        <w:tc>
          <w:tcPr>
            <w:tcW w:w="1276" w:type="dxa"/>
            <w:gridSpan w:val="2"/>
            <w:tcBorders>
              <w:top w:val="nil"/>
              <w:bottom w:val="single" w:sz="2" w:space="0" w:color="auto"/>
            </w:tcBorders>
            <w:vAlign w:val="center"/>
          </w:tcPr>
          <w:p w14:paraId="73C076B7" w14:textId="77777777" w:rsidR="00E366E4" w:rsidRDefault="00E366E4" w:rsidP="00176550">
            <w:pPr>
              <w:jc w:val="center"/>
              <w:rPr>
                <w:sz w:val="16"/>
                <w:szCs w:val="16"/>
                <w:lang w:val="en-US"/>
              </w:rPr>
            </w:pPr>
            <w:r>
              <w:rPr>
                <w:sz w:val="16"/>
                <w:szCs w:val="16"/>
                <w:lang w:val="en-US"/>
              </w:rPr>
              <w:t>5891237-2</w:t>
            </w:r>
          </w:p>
        </w:tc>
        <w:tc>
          <w:tcPr>
            <w:tcW w:w="4252" w:type="dxa"/>
            <w:gridSpan w:val="3"/>
            <w:tcBorders>
              <w:top w:val="nil"/>
              <w:bottom w:val="single" w:sz="2" w:space="0" w:color="auto"/>
            </w:tcBorders>
          </w:tcPr>
          <w:p w14:paraId="39973002" w14:textId="77777777" w:rsidR="00E366E4" w:rsidRDefault="00E366E4" w:rsidP="00176550">
            <w:pPr>
              <w:rPr>
                <w:lang w:val="en-US"/>
              </w:rPr>
            </w:pPr>
            <w:r>
              <w:rPr>
                <w:lang w:val="en-US"/>
              </w:rPr>
              <w:t>Sina PE 100A</w:t>
            </w:r>
          </w:p>
        </w:tc>
        <w:tc>
          <w:tcPr>
            <w:tcW w:w="993" w:type="dxa"/>
            <w:gridSpan w:val="2"/>
            <w:tcBorders>
              <w:top w:val="nil"/>
              <w:bottom w:val="single" w:sz="2" w:space="0" w:color="auto"/>
            </w:tcBorders>
          </w:tcPr>
          <w:p w14:paraId="78199B5C"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096A0213" w14:textId="77777777" w:rsidR="00E366E4" w:rsidRDefault="00E366E4" w:rsidP="00176550">
            <w:pPr>
              <w:rPr>
                <w:lang w:val="en-US"/>
              </w:rPr>
            </w:pPr>
            <w:r>
              <w:rPr>
                <w:lang w:val="en-US"/>
              </w:rPr>
              <w:t>1,000</w:t>
            </w:r>
          </w:p>
        </w:tc>
      </w:tr>
      <w:tr w:rsidR="00E366E4" w:rsidRPr="00EB582C" w14:paraId="3F1069D3" w14:textId="77777777" w:rsidTr="00176550">
        <w:trPr>
          <w:trHeight w:val="340"/>
        </w:trPr>
        <w:tc>
          <w:tcPr>
            <w:tcW w:w="709" w:type="dxa"/>
            <w:tcBorders>
              <w:top w:val="nil"/>
              <w:left w:val="single" w:sz="6" w:space="0" w:color="auto"/>
              <w:bottom w:val="nil"/>
              <w:right w:val="nil"/>
            </w:tcBorders>
          </w:tcPr>
          <w:p w14:paraId="64EB4126"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02F3D7A"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F562FAA"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86F4507"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FB80730"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1F8C0FD" w14:textId="77777777" w:rsidR="00E366E4" w:rsidRPr="00EB582C" w:rsidRDefault="00E366E4" w:rsidP="00176550">
            <w:pPr>
              <w:rPr>
                <w:lang w:val="en-US"/>
              </w:rPr>
            </w:pPr>
          </w:p>
        </w:tc>
      </w:tr>
      <w:tr w:rsidR="00E366E4" w14:paraId="5177FF5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B89B2B" w14:textId="77777777" w:rsidR="00E366E4" w:rsidRDefault="00E366E4" w:rsidP="00176550">
            <w:pPr>
              <w:rPr>
                <w:lang w:val="en-US"/>
              </w:rPr>
            </w:pPr>
            <w:r>
              <w:rPr>
                <w:lang w:val="en-US"/>
              </w:rPr>
              <w:t>74</w:t>
            </w:r>
          </w:p>
        </w:tc>
        <w:tc>
          <w:tcPr>
            <w:tcW w:w="1276" w:type="dxa"/>
            <w:gridSpan w:val="2"/>
            <w:tcBorders>
              <w:top w:val="single" w:sz="4" w:space="0" w:color="auto"/>
              <w:bottom w:val="single" w:sz="4" w:space="0" w:color="auto"/>
            </w:tcBorders>
          </w:tcPr>
          <w:p w14:paraId="0C25B776" w14:textId="77777777" w:rsidR="00E366E4" w:rsidRDefault="00E366E4" w:rsidP="00176550">
            <w:pPr>
              <w:rPr>
                <w:lang w:val="en-US"/>
              </w:rPr>
            </w:pPr>
            <w:r>
              <w:rPr>
                <w:lang w:val="en-US"/>
              </w:rPr>
              <w:t>RpEP18A</w:t>
            </w:r>
          </w:p>
          <w:p w14:paraId="1DFBE0A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2E5C4F3"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Aplicarea inscriptiilor (Autocolant  - Pericol de electrocutare)</w:t>
            </w:r>
            <w:r>
              <w:rPr>
                <w:rFonts w:ascii="Times New Roman CYR" w:hAnsi="Times New Roman CYR" w:cs="Times New Roman CYR"/>
                <w:sz w:val="16"/>
                <w:szCs w:val="16"/>
                <w:lang w:val="en-US"/>
              </w:rPr>
              <w:t xml:space="preserve"> </w:t>
            </w:r>
          </w:p>
          <w:p w14:paraId="23C18229"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1AB173D"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BA76FC7" w14:textId="77777777" w:rsidR="00E366E4" w:rsidRDefault="00E366E4" w:rsidP="00176550">
            <w:pPr>
              <w:jc w:val="center"/>
              <w:rPr>
                <w:lang w:val="en-US"/>
              </w:rPr>
            </w:pPr>
            <w:r>
              <w:rPr>
                <w:lang w:val="en-US"/>
              </w:rPr>
              <w:t>1,000</w:t>
            </w:r>
          </w:p>
        </w:tc>
      </w:tr>
      <w:tr w:rsidR="00E366E4" w14:paraId="35BED30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8C2CA4" w14:textId="77777777" w:rsidR="00E366E4" w:rsidRDefault="00E366E4" w:rsidP="00176550">
            <w:pPr>
              <w:rPr>
                <w:lang w:val="en-US"/>
              </w:rPr>
            </w:pPr>
          </w:p>
        </w:tc>
        <w:tc>
          <w:tcPr>
            <w:tcW w:w="1276" w:type="dxa"/>
            <w:gridSpan w:val="2"/>
            <w:tcBorders>
              <w:top w:val="nil"/>
              <w:bottom w:val="single" w:sz="2" w:space="0" w:color="auto"/>
            </w:tcBorders>
            <w:vAlign w:val="center"/>
          </w:tcPr>
          <w:p w14:paraId="3399363E" w14:textId="77777777" w:rsidR="00E366E4" w:rsidRDefault="00E366E4" w:rsidP="00176550">
            <w:pPr>
              <w:jc w:val="center"/>
              <w:rPr>
                <w:sz w:val="16"/>
                <w:szCs w:val="16"/>
                <w:lang w:val="en-US"/>
              </w:rPr>
            </w:pPr>
            <w:r>
              <w:rPr>
                <w:sz w:val="16"/>
                <w:szCs w:val="16"/>
                <w:lang w:val="en-US"/>
              </w:rPr>
              <w:t>7137010011510</w:t>
            </w:r>
          </w:p>
        </w:tc>
        <w:tc>
          <w:tcPr>
            <w:tcW w:w="4252" w:type="dxa"/>
            <w:gridSpan w:val="3"/>
            <w:tcBorders>
              <w:top w:val="nil"/>
              <w:bottom w:val="single" w:sz="2" w:space="0" w:color="auto"/>
            </w:tcBorders>
          </w:tcPr>
          <w:p w14:paraId="17C2B7E0" w14:textId="77777777" w:rsidR="00E366E4" w:rsidRDefault="00E366E4" w:rsidP="00176550">
            <w:pPr>
              <w:rPr>
                <w:lang w:val="en-US"/>
              </w:rPr>
            </w:pPr>
            <w:r>
              <w:rPr>
                <w:lang w:val="en-US"/>
              </w:rPr>
              <w:t>Electromontor</w:t>
            </w:r>
          </w:p>
        </w:tc>
        <w:tc>
          <w:tcPr>
            <w:tcW w:w="993" w:type="dxa"/>
            <w:gridSpan w:val="2"/>
            <w:tcBorders>
              <w:top w:val="nil"/>
              <w:bottom w:val="single" w:sz="2" w:space="0" w:color="auto"/>
            </w:tcBorders>
          </w:tcPr>
          <w:p w14:paraId="2414CD91"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4D1EE833" w14:textId="77777777" w:rsidR="00E366E4" w:rsidRDefault="00E366E4" w:rsidP="00176550">
            <w:pPr>
              <w:rPr>
                <w:lang w:val="en-US"/>
              </w:rPr>
            </w:pPr>
            <w:r>
              <w:rPr>
                <w:lang w:val="en-US"/>
              </w:rPr>
              <w:t>0,180</w:t>
            </w:r>
          </w:p>
        </w:tc>
      </w:tr>
      <w:tr w:rsidR="00E366E4" w:rsidRPr="00EB582C" w14:paraId="7CDAC427" w14:textId="77777777" w:rsidTr="00176550">
        <w:trPr>
          <w:trHeight w:val="340"/>
        </w:trPr>
        <w:tc>
          <w:tcPr>
            <w:tcW w:w="709" w:type="dxa"/>
            <w:tcBorders>
              <w:top w:val="nil"/>
              <w:left w:val="single" w:sz="6" w:space="0" w:color="auto"/>
              <w:bottom w:val="nil"/>
              <w:right w:val="nil"/>
            </w:tcBorders>
          </w:tcPr>
          <w:p w14:paraId="74B29FF6"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3AF9A34"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2BB7DDC"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DD8008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299A101"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AC258F0" w14:textId="77777777" w:rsidR="00E366E4" w:rsidRPr="00EB582C" w:rsidRDefault="00E366E4" w:rsidP="00176550">
            <w:pPr>
              <w:rPr>
                <w:lang w:val="en-US"/>
              </w:rPr>
            </w:pPr>
          </w:p>
        </w:tc>
      </w:tr>
      <w:tr w:rsidR="00E366E4" w14:paraId="5D94C41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FA40B9E" w14:textId="77777777" w:rsidR="00E366E4" w:rsidRDefault="00E366E4" w:rsidP="00176550">
            <w:pPr>
              <w:rPr>
                <w:lang w:val="en-US"/>
              </w:rPr>
            </w:pPr>
            <w:r>
              <w:rPr>
                <w:lang w:val="en-US"/>
              </w:rPr>
              <w:t>75</w:t>
            </w:r>
          </w:p>
        </w:tc>
        <w:tc>
          <w:tcPr>
            <w:tcW w:w="1276" w:type="dxa"/>
            <w:gridSpan w:val="2"/>
            <w:tcBorders>
              <w:top w:val="single" w:sz="4" w:space="0" w:color="auto"/>
              <w:bottom w:val="single" w:sz="4" w:space="0" w:color="auto"/>
            </w:tcBorders>
          </w:tcPr>
          <w:p w14:paraId="035EAB8E" w14:textId="77777777" w:rsidR="00E366E4" w:rsidRDefault="00E366E4" w:rsidP="00176550">
            <w:pPr>
              <w:rPr>
                <w:lang w:val="en-US"/>
              </w:rPr>
            </w:pPr>
            <w:r>
              <w:rPr>
                <w:lang w:val="en-US"/>
              </w:rPr>
              <w:t>Pret de piata</w:t>
            </w:r>
          </w:p>
          <w:p w14:paraId="61E82380"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1A6D931"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Autocolant  - Pericol de electrocutare</w:t>
            </w:r>
            <w:r>
              <w:rPr>
                <w:rFonts w:ascii="Times New Roman CYR" w:hAnsi="Times New Roman CYR" w:cs="Times New Roman CYR"/>
                <w:sz w:val="16"/>
                <w:szCs w:val="16"/>
                <w:lang w:val="en-US"/>
              </w:rPr>
              <w:t xml:space="preserve"> </w:t>
            </w:r>
          </w:p>
          <w:p w14:paraId="18E6F1AA"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ED1B775"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E780640" w14:textId="77777777" w:rsidR="00E366E4" w:rsidRDefault="00E366E4" w:rsidP="00176550">
            <w:pPr>
              <w:jc w:val="center"/>
              <w:rPr>
                <w:lang w:val="en-US"/>
              </w:rPr>
            </w:pPr>
            <w:r>
              <w:rPr>
                <w:lang w:val="en-US"/>
              </w:rPr>
              <w:t>1,000</w:t>
            </w:r>
          </w:p>
        </w:tc>
      </w:tr>
      <w:tr w:rsidR="00E366E4" w14:paraId="4443BA9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340737" w14:textId="77777777" w:rsidR="00E366E4" w:rsidRDefault="00E366E4" w:rsidP="00176550">
            <w:pPr>
              <w:rPr>
                <w:lang w:val="en-US"/>
              </w:rPr>
            </w:pPr>
          </w:p>
        </w:tc>
        <w:tc>
          <w:tcPr>
            <w:tcW w:w="1276" w:type="dxa"/>
            <w:gridSpan w:val="2"/>
            <w:tcBorders>
              <w:top w:val="nil"/>
              <w:bottom w:val="single" w:sz="2" w:space="0" w:color="auto"/>
            </w:tcBorders>
            <w:vAlign w:val="center"/>
          </w:tcPr>
          <w:p w14:paraId="7A05A6CA" w14:textId="77777777" w:rsidR="00E366E4" w:rsidRDefault="00E366E4" w:rsidP="00176550">
            <w:pPr>
              <w:jc w:val="center"/>
              <w:rPr>
                <w:sz w:val="16"/>
                <w:szCs w:val="16"/>
                <w:lang w:val="en-US"/>
              </w:rPr>
            </w:pPr>
            <w:r>
              <w:rPr>
                <w:sz w:val="16"/>
                <w:szCs w:val="16"/>
                <w:lang w:val="en-US"/>
              </w:rPr>
              <w:t>55669945k8</w:t>
            </w:r>
          </w:p>
        </w:tc>
        <w:tc>
          <w:tcPr>
            <w:tcW w:w="4252" w:type="dxa"/>
            <w:gridSpan w:val="3"/>
            <w:tcBorders>
              <w:top w:val="nil"/>
              <w:bottom w:val="single" w:sz="2" w:space="0" w:color="auto"/>
            </w:tcBorders>
          </w:tcPr>
          <w:p w14:paraId="45DC7D1B" w14:textId="77777777" w:rsidR="00E366E4" w:rsidRDefault="00E366E4" w:rsidP="00176550">
            <w:pPr>
              <w:rPr>
                <w:lang w:val="en-US"/>
              </w:rPr>
            </w:pPr>
            <w:r>
              <w:rPr>
                <w:lang w:val="en-US"/>
              </w:rPr>
              <w:t>Autocolant  - Pericol de electrocutare</w:t>
            </w:r>
          </w:p>
        </w:tc>
        <w:tc>
          <w:tcPr>
            <w:tcW w:w="993" w:type="dxa"/>
            <w:gridSpan w:val="2"/>
            <w:tcBorders>
              <w:top w:val="nil"/>
              <w:bottom w:val="single" w:sz="2" w:space="0" w:color="auto"/>
            </w:tcBorders>
          </w:tcPr>
          <w:p w14:paraId="36B85A0A"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5962F451" w14:textId="77777777" w:rsidR="00E366E4" w:rsidRDefault="00E366E4" w:rsidP="00176550">
            <w:pPr>
              <w:rPr>
                <w:lang w:val="en-US"/>
              </w:rPr>
            </w:pPr>
            <w:r>
              <w:rPr>
                <w:lang w:val="en-US"/>
              </w:rPr>
              <w:t>1,000</w:t>
            </w:r>
          </w:p>
        </w:tc>
      </w:tr>
      <w:tr w:rsidR="00E366E4" w:rsidRPr="00EB582C" w14:paraId="56233F03" w14:textId="77777777" w:rsidTr="00176550">
        <w:trPr>
          <w:trHeight w:val="340"/>
        </w:trPr>
        <w:tc>
          <w:tcPr>
            <w:tcW w:w="709" w:type="dxa"/>
            <w:tcBorders>
              <w:top w:val="nil"/>
              <w:left w:val="single" w:sz="6" w:space="0" w:color="auto"/>
              <w:bottom w:val="nil"/>
              <w:right w:val="nil"/>
            </w:tcBorders>
          </w:tcPr>
          <w:p w14:paraId="755A13A9"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BB12E50"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74A6689"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C4C8DCD"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FE8F161"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680CC1D" w14:textId="77777777" w:rsidR="00E366E4" w:rsidRPr="00EB582C" w:rsidRDefault="00E366E4" w:rsidP="00176550">
            <w:pPr>
              <w:rPr>
                <w:lang w:val="en-US"/>
              </w:rPr>
            </w:pPr>
          </w:p>
        </w:tc>
      </w:tr>
      <w:tr w:rsidR="00E366E4" w14:paraId="0304BBF7"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1354510" w14:textId="77777777" w:rsidR="00E366E4" w:rsidRDefault="00E366E4" w:rsidP="00176550">
            <w:pPr>
              <w:rPr>
                <w:sz w:val="8"/>
                <w:szCs w:val="8"/>
                <w:lang w:val="en-US"/>
              </w:rPr>
            </w:pPr>
          </w:p>
        </w:tc>
        <w:tc>
          <w:tcPr>
            <w:tcW w:w="1276" w:type="dxa"/>
            <w:gridSpan w:val="2"/>
            <w:tcBorders>
              <w:left w:val="nil"/>
              <w:bottom w:val="nil"/>
              <w:right w:val="nil"/>
            </w:tcBorders>
          </w:tcPr>
          <w:p w14:paraId="13A72AAA" w14:textId="77777777" w:rsidR="00E366E4" w:rsidRDefault="00E366E4" w:rsidP="00176550">
            <w:pPr>
              <w:rPr>
                <w:sz w:val="8"/>
                <w:szCs w:val="8"/>
                <w:lang w:val="en-US"/>
              </w:rPr>
            </w:pPr>
          </w:p>
        </w:tc>
        <w:tc>
          <w:tcPr>
            <w:tcW w:w="3402" w:type="dxa"/>
            <w:gridSpan w:val="2"/>
            <w:tcBorders>
              <w:left w:val="nil"/>
              <w:bottom w:val="nil"/>
              <w:right w:val="nil"/>
            </w:tcBorders>
          </w:tcPr>
          <w:p w14:paraId="0F1C89E9" w14:textId="77777777" w:rsidR="00E366E4" w:rsidRDefault="00E366E4" w:rsidP="00176550">
            <w:pPr>
              <w:rPr>
                <w:sz w:val="8"/>
                <w:szCs w:val="8"/>
                <w:lang w:val="en-US"/>
              </w:rPr>
            </w:pPr>
          </w:p>
          <w:p w14:paraId="54E3746E" w14:textId="77777777" w:rsidR="00E366E4" w:rsidRDefault="00E366E4" w:rsidP="00176550">
            <w:pPr>
              <w:rPr>
                <w:sz w:val="8"/>
                <w:szCs w:val="8"/>
                <w:lang w:val="en-US"/>
              </w:rPr>
            </w:pPr>
          </w:p>
          <w:p w14:paraId="34F6700F" w14:textId="77777777" w:rsidR="00E366E4" w:rsidRDefault="00E366E4" w:rsidP="00176550">
            <w:pPr>
              <w:rPr>
                <w:sz w:val="8"/>
                <w:szCs w:val="8"/>
                <w:lang w:val="en-US"/>
              </w:rPr>
            </w:pPr>
          </w:p>
        </w:tc>
        <w:tc>
          <w:tcPr>
            <w:tcW w:w="1134" w:type="dxa"/>
            <w:gridSpan w:val="2"/>
            <w:tcBorders>
              <w:left w:val="nil"/>
              <w:bottom w:val="nil"/>
              <w:right w:val="nil"/>
            </w:tcBorders>
          </w:tcPr>
          <w:p w14:paraId="6D35CFF4" w14:textId="77777777" w:rsidR="00E366E4" w:rsidRDefault="00E366E4" w:rsidP="00176550">
            <w:pPr>
              <w:rPr>
                <w:sz w:val="8"/>
                <w:szCs w:val="8"/>
                <w:lang w:val="en-US"/>
              </w:rPr>
            </w:pPr>
          </w:p>
        </w:tc>
        <w:tc>
          <w:tcPr>
            <w:tcW w:w="1134" w:type="dxa"/>
            <w:gridSpan w:val="2"/>
            <w:tcBorders>
              <w:left w:val="nil"/>
              <w:bottom w:val="nil"/>
              <w:right w:val="nil"/>
            </w:tcBorders>
          </w:tcPr>
          <w:p w14:paraId="4477C20B" w14:textId="77777777" w:rsidR="00E366E4" w:rsidRDefault="00E366E4" w:rsidP="00176550">
            <w:pPr>
              <w:rPr>
                <w:sz w:val="8"/>
                <w:szCs w:val="8"/>
                <w:lang w:val="en-US"/>
              </w:rPr>
            </w:pPr>
          </w:p>
        </w:tc>
        <w:tc>
          <w:tcPr>
            <w:tcW w:w="1134" w:type="dxa"/>
            <w:tcBorders>
              <w:left w:val="nil"/>
              <w:bottom w:val="nil"/>
            </w:tcBorders>
          </w:tcPr>
          <w:p w14:paraId="415C0A52" w14:textId="77777777" w:rsidR="00E366E4" w:rsidRDefault="00E366E4" w:rsidP="00176550">
            <w:pPr>
              <w:rPr>
                <w:sz w:val="8"/>
                <w:szCs w:val="8"/>
                <w:lang w:val="en-US"/>
              </w:rPr>
            </w:pPr>
          </w:p>
        </w:tc>
      </w:tr>
      <w:tr w:rsidR="00E366E4" w:rsidRPr="00EB582C" w14:paraId="3F917F4B"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7ABB3D7"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411F3964"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65E98C97"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4BC35FD6"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21406C8F" w14:textId="77777777" w:rsidR="00E366E4" w:rsidRPr="00EB582C" w:rsidRDefault="00E366E4" w:rsidP="00176550">
            <w:pPr>
              <w:rPr>
                <w:lang w:val="en-US"/>
              </w:rPr>
            </w:pPr>
          </w:p>
        </w:tc>
      </w:tr>
      <w:tr w:rsidR="00E366E4" w14:paraId="1FDECBAB"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BCD35D0"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1A96570A"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1495D262"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52B4B279" w14:textId="77777777" w:rsidR="00E366E4" w:rsidRDefault="00E366E4" w:rsidP="00176550">
            <w:pPr>
              <w:rPr>
                <w:sz w:val="8"/>
                <w:szCs w:val="8"/>
                <w:lang w:val="en-US"/>
              </w:rPr>
            </w:pPr>
            <w:r>
              <w:rPr>
                <w:b/>
                <w:bCs/>
                <w:lang w:val="en-US"/>
              </w:rPr>
              <w:t xml:space="preserve">Total </w:t>
            </w:r>
            <w:r>
              <w:rPr>
                <w:b/>
                <w:bCs/>
                <w:sz w:val="22"/>
                <w:szCs w:val="22"/>
                <w:lang w:val="en-US"/>
              </w:rPr>
              <w:t>Panou de distributie PD-3</w:t>
            </w:r>
          </w:p>
        </w:tc>
        <w:tc>
          <w:tcPr>
            <w:tcW w:w="1134" w:type="dxa"/>
            <w:gridSpan w:val="2"/>
            <w:tcBorders>
              <w:top w:val="single" w:sz="4" w:space="0" w:color="auto"/>
              <w:left w:val="nil"/>
              <w:bottom w:val="single" w:sz="4" w:space="0" w:color="auto"/>
              <w:right w:val="nil"/>
            </w:tcBorders>
          </w:tcPr>
          <w:p w14:paraId="792FA09F"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3331FDB5" w14:textId="77777777" w:rsidR="00E366E4" w:rsidRDefault="00E366E4" w:rsidP="00176550">
            <w:pPr>
              <w:rPr>
                <w:b/>
                <w:bCs/>
                <w:lang w:val="en-US"/>
              </w:rPr>
            </w:pPr>
          </w:p>
        </w:tc>
      </w:tr>
      <w:tr w:rsidR="00E366E4" w:rsidRPr="0097392D" w14:paraId="1834D7E3" w14:textId="77777777" w:rsidTr="00176550">
        <w:tc>
          <w:tcPr>
            <w:tcW w:w="709" w:type="dxa"/>
            <w:tcBorders>
              <w:top w:val="nil"/>
              <w:left w:val="single" w:sz="6" w:space="0" w:color="auto"/>
              <w:bottom w:val="nil"/>
              <w:right w:val="nil"/>
            </w:tcBorders>
          </w:tcPr>
          <w:p w14:paraId="41381A77"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05C1BAD"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089E8A87" w14:textId="77777777" w:rsidR="00E366E4" w:rsidRPr="007F2714" w:rsidRDefault="00E366E4" w:rsidP="00176550">
            <w:pPr>
              <w:rPr>
                <w:b/>
                <w:bCs/>
                <w:sz w:val="22"/>
                <w:szCs w:val="22"/>
                <w:lang w:val="en-US"/>
              </w:rPr>
            </w:pPr>
            <w:r w:rsidRPr="0097392D">
              <w:rPr>
                <w:b/>
                <w:bCs/>
                <w:sz w:val="22"/>
                <w:szCs w:val="22"/>
                <w:lang w:val="en-US"/>
              </w:rPr>
              <w:t>2.9. Panou de distributie PD-5</w:t>
            </w:r>
          </w:p>
          <w:p w14:paraId="453505E1"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1E2F625B"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1ADCF9D4"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2A68F968" w14:textId="77777777" w:rsidR="00E366E4" w:rsidRPr="0097392D" w:rsidRDefault="00E366E4" w:rsidP="00176550">
            <w:pPr>
              <w:rPr>
                <w:lang w:val="en-US"/>
              </w:rPr>
            </w:pPr>
          </w:p>
        </w:tc>
      </w:tr>
      <w:tr w:rsidR="00E366E4" w14:paraId="56CB1AC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4ACF6B" w14:textId="77777777" w:rsidR="00E366E4" w:rsidRDefault="00E366E4" w:rsidP="00176550">
            <w:pPr>
              <w:rPr>
                <w:lang w:val="en-US"/>
              </w:rPr>
            </w:pPr>
            <w:r>
              <w:rPr>
                <w:lang w:val="en-US"/>
              </w:rPr>
              <w:t>76</w:t>
            </w:r>
          </w:p>
        </w:tc>
        <w:tc>
          <w:tcPr>
            <w:tcW w:w="1276" w:type="dxa"/>
            <w:gridSpan w:val="2"/>
            <w:tcBorders>
              <w:top w:val="single" w:sz="4" w:space="0" w:color="auto"/>
              <w:bottom w:val="single" w:sz="4" w:space="0" w:color="auto"/>
            </w:tcBorders>
          </w:tcPr>
          <w:p w14:paraId="57041F4D" w14:textId="77777777" w:rsidR="00E366E4" w:rsidRDefault="00E366E4" w:rsidP="00176550">
            <w:pPr>
              <w:rPr>
                <w:lang w:val="en-US"/>
              </w:rPr>
            </w:pPr>
            <w:r>
              <w:rPr>
                <w:lang w:val="en-US"/>
              </w:rPr>
              <w:t>08-03-572-8</w:t>
            </w:r>
          </w:p>
          <w:p w14:paraId="5431A83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00FE8C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Bloc de comanda de executare tip dulap sau punct de distributie (dulap), montat in nisa, inaltime si latime, mm, pina la 700х850 (Tablou din metal, montare incastrata ЩРв 28 IP31 442 x 346 x 88  - PD-5)</w:t>
            </w:r>
            <w:r>
              <w:rPr>
                <w:rFonts w:ascii="Times New Roman CYR" w:hAnsi="Times New Roman CYR" w:cs="Times New Roman CYR"/>
                <w:sz w:val="16"/>
                <w:szCs w:val="16"/>
                <w:lang w:val="en-US"/>
              </w:rPr>
              <w:t xml:space="preserve"> </w:t>
            </w:r>
          </w:p>
          <w:p w14:paraId="4D61F21C"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191F184"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6EB2A86" w14:textId="77777777" w:rsidR="00E366E4" w:rsidRDefault="00E366E4" w:rsidP="00176550">
            <w:pPr>
              <w:jc w:val="center"/>
              <w:rPr>
                <w:lang w:val="en-US"/>
              </w:rPr>
            </w:pPr>
            <w:r>
              <w:rPr>
                <w:lang w:val="en-US"/>
              </w:rPr>
              <w:t>1,000</w:t>
            </w:r>
          </w:p>
        </w:tc>
      </w:tr>
      <w:tr w:rsidR="00E366E4" w14:paraId="00AE287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CF957E" w14:textId="77777777" w:rsidR="00E366E4" w:rsidRDefault="00E366E4" w:rsidP="00176550">
            <w:pPr>
              <w:rPr>
                <w:lang w:val="en-US"/>
              </w:rPr>
            </w:pPr>
          </w:p>
        </w:tc>
        <w:tc>
          <w:tcPr>
            <w:tcW w:w="1276" w:type="dxa"/>
            <w:gridSpan w:val="2"/>
            <w:tcBorders>
              <w:top w:val="nil"/>
              <w:bottom w:val="single" w:sz="2" w:space="0" w:color="auto"/>
            </w:tcBorders>
            <w:vAlign w:val="center"/>
          </w:tcPr>
          <w:p w14:paraId="5EA6E201"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43393B65"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05A87546"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2AA7C144" w14:textId="77777777" w:rsidR="00E366E4" w:rsidRDefault="00E366E4" w:rsidP="00176550">
            <w:pPr>
              <w:rPr>
                <w:lang w:val="en-US"/>
              </w:rPr>
            </w:pPr>
            <w:r>
              <w:rPr>
                <w:lang w:val="en-US"/>
              </w:rPr>
              <w:t>2,320</w:t>
            </w:r>
          </w:p>
        </w:tc>
      </w:tr>
      <w:tr w:rsidR="00E366E4" w14:paraId="5444B8D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524F9E" w14:textId="77777777" w:rsidR="00E366E4" w:rsidRDefault="00E366E4" w:rsidP="00176550">
            <w:pPr>
              <w:rPr>
                <w:lang w:val="en-US"/>
              </w:rPr>
            </w:pPr>
          </w:p>
        </w:tc>
        <w:tc>
          <w:tcPr>
            <w:tcW w:w="1276" w:type="dxa"/>
            <w:gridSpan w:val="2"/>
            <w:tcBorders>
              <w:top w:val="nil"/>
              <w:bottom w:val="single" w:sz="2" w:space="0" w:color="auto"/>
            </w:tcBorders>
            <w:vAlign w:val="center"/>
          </w:tcPr>
          <w:p w14:paraId="54C52EB3"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2B9D6740"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508ED8B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31CD5DA" w14:textId="77777777" w:rsidR="00E366E4" w:rsidRDefault="00E366E4" w:rsidP="00176550">
            <w:pPr>
              <w:rPr>
                <w:lang w:val="en-US"/>
              </w:rPr>
            </w:pPr>
            <w:r>
              <w:rPr>
                <w:lang w:val="en-US"/>
              </w:rPr>
              <w:t>0,300</w:t>
            </w:r>
          </w:p>
        </w:tc>
      </w:tr>
      <w:tr w:rsidR="00E366E4" w14:paraId="1B203C4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7466EC" w14:textId="77777777" w:rsidR="00E366E4" w:rsidRDefault="00E366E4" w:rsidP="00176550">
            <w:pPr>
              <w:rPr>
                <w:lang w:val="en-US"/>
              </w:rPr>
            </w:pPr>
          </w:p>
        </w:tc>
        <w:tc>
          <w:tcPr>
            <w:tcW w:w="1276" w:type="dxa"/>
            <w:gridSpan w:val="2"/>
            <w:tcBorders>
              <w:top w:val="nil"/>
              <w:bottom w:val="single" w:sz="2" w:space="0" w:color="auto"/>
            </w:tcBorders>
            <w:vAlign w:val="center"/>
          </w:tcPr>
          <w:p w14:paraId="6B9D62DE"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0FE6D7A9"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25EC2F5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0E1A267" w14:textId="77777777" w:rsidR="00E366E4" w:rsidRDefault="00E366E4" w:rsidP="00176550">
            <w:pPr>
              <w:rPr>
                <w:lang w:val="en-US"/>
              </w:rPr>
            </w:pPr>
            <w:r>
              <w:rPr>
                <w:lang w:val="en-US"/>
              </w:rPr>
              <w:t>0,170</w:t>
            </w:r>
          </w:p>
        </w:tc>
      </w:tr>
      <w:tr w:rsidR="00E366E4" w14:paraId="355F103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B58187" w14:textId="77777777" w:rsidR="00E366E4" w:rsidRDefault="00E366E4" w:rsidP="00176550">
            <w:pPr>
              <w:rPr>
                <w:lang w:val="en-US"/>
              </w:rPr>
            </w:pPr>
          </w:p>
        </w:tc>
        <w:tc>
          <w:tcPr>
            <w:tcW w:w="1276" w:type="dxa"/>
            <w:gridSpan w:val="2"/>
            <w:tcBorders>
              <w:top w:val="nil"/>
              <w:bottom w:val="single" w:sz="2" w:space="0" w:color="auto"/>
            </w:tcBorders>
            <w:vAlign w:val="center"/>
          </w:tcPr>
          <w:p w14:paraId="5436FD0C"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5C968981"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1625F30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8E9333A" w14:textId="77777777" w:rsidR="00E366E4" w:rsidRDefault="00E366E4" w:rsidP="00176550">
            <w:pPr>
              <w:rPr>
                <w:lang w:val="en-US"/>
              </w:rPr>
            </w:pPr>
            <w:r>
              <w:rPr>
                <w:lang w:val="en-US"/>
              </w:rPr>
              <w:t>0,030</w:t>
            </w:r>
          </w:p>
        </w:tc>
      </w:tr>
      <w:tr w:rsidR="00E366E4" w14:paraId="7A1F3E5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FCCC4B" w14:textId="77777777" w:rsidR="00E366E4" w:rsidRDefault="00E366E4" w:rsidP="00176550">
            <w:pPr>
              <w:rPr>
                <w:lang w:val="en-US"/>
              </w:rPr>
            </w:pPr>
          </w:p>
        </w:tc>
        <w:tc>
          <w:tcPr>
            <w:tcW w:w="1276" w:type="dxa"/>
            <w:gridSpan w:val="2"/>
            <w:tcBorders>
              <w:top w:val="nil"/>
              <w:bottom w:val="single" w:sz="2" w:space="0" w:color="auto"/>
            </w:tcBorders>
            <w:vAlign w:val="center"/>
          </w:tcPr>
          <w:p w14:paraId="6F361E54"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0A36687E"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64535382"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6BB782BB" w14:textId="77777777" w:rsidR="00E366E4" w:rsidRDefault="00E366E4" w:rsidP="00176550">
            <w:pPr>
              <w:rPr>
                <w:lang w:val="en-US"/>
              </w:rPr>
            </w:pPr>
            <w:r>
              <w:rPr>
                <w:lang w:val="en-US"/>
              </w:rPr>
              <w:t>0,010</w:t>
            </w:r>
          </w:p>
        </w:tc>
      </w:tr>
      <w:tr w:rsidR="00E366E4" w14:paraId="54CDA60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A75391" w14:textId="77777777" w:rsidR="00E366E4" w:rsidRDefault="00E366E4" w:rsidP="00176550">
            <w:pPr>
              <w:rPr>
                <w:lang w:val="en-US"/>
              </w:rPr>
            </w:pPr>
          </w:p>
        </w:tc>
        <w:tc>
          <w:tcPr>
            <w:tcW w:w="1276" w:type="dxa"/>
            <w:gridSpan w:val="2"/>
            <w:tcBorders>
              <w:top w:val="nil"/>
              <w:bottom w:val="single" w:sz="2" w:space="0" w:color="auto"/>
            </w:tcBorders>
            <w:vAlign w:val="center"/>
          </w:tcPr>
          <w:p w14:paraId="7D3DB1EC"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42DF992E"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170449A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A8AAAF8" w14:textId="77777777" w:rsidR="00E366E4" w:rsidRDefault="00E366E4" w:rsidP="00176550">
            <w:pPr>
              <w:rPr>
                <w:lang w:val="en-US"/>
              </w:rPr>
            </w:pPr>
            <w:r>
              <w:rPr>
                <w:lang w:val="en-US"/>
              </w:rPr>
              <w:t>0,100</w:t>
            </w:r>
          </w:p>
        </w:tc>
      </w:tr>
      <w:tr w:rsidR="00E366E4" w14:paraId="20AD1AF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66AA96" w14:textId="77777777" w:rsidR="00E366E4" w:rsidRDefault="00E366E4" w:rsidP="00176550">
            <w:pPr>
              <w:rPr>
                <w:lang w:val="en-US"/>
              </w:rPr>
            </w:pPr>
          </w:p>
        </w:tc>
        <w:tc>
          <w:tcPr>
            <w:tcW w:w="1276" w:type="dxa"/>
            <w:gridSpan w:val="2"/>
            <w:tcBorders>
              <w:top w:val="nil"/>
              <w:bottom w:val="single" w:sz="2" w:space="0" w:color="auto"/>
            </w:tcBorders>
            <w:vAlign w:val="center"/>
          </w:tcPr>
          <w:p w14:paraId="2DAB331B"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1BD45AF8"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3CB28C7F"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8C4CB04" w14:textId="77777777" w:rsidR="00E366E4" w:rsidRDefault="00E366E4" w:rsidP="00176550">
            <w:pPr>
              <w:rPr>
                <w:lang w:val="en-US"/>
              </w:rPr>
            </w:pPr>
            <w:r>
              <w:rPr>
                <w:lang w:val="en-US"/>
              </w:rPr>
              <w:t>0,550</w:t>
            </w:r>
          </w:p>
        </w:tc>
      </w:tr>
      <w:tr w:rsidR="00E366E4" w14:paraId="745B718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F14124" w14:textId="77777777" w:rsidR="00E366E4" w:rsidRDefault="00E366E4" w:rsidP="00176550">
            <w:pPr>
              <w:rPr>
                <w:lang w:val="en-US"/>
              </w:rPr>
            </w:pPr>
          </w:p>
        </w:tc>
        <w:tc>
          <w:tcPr>
            <w:tcW w:w="1276" w:type="dxa"/>
            <w:gridSpan w:val="2"/>
            <w:tcBorders>
              <w:top w:val="nil"/>
              <w:bottom w:val="single" w:sz="2" w:space="0" w:color="auto"/>
            </w:tcBorders>
            <w:vAlign w:val="center"/>
          </w:tcPr>
          <w:p w14:paraId="615CC4C3"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3EF56001"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6670E72B"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461508A" w14:textId="77777777" w:rsidR="00E366E4" w:rsidRDefault="00E366E4" w:rsidP="00176550">
            <w:pPr>
              <w:rPr>
                <w:lang w:val="en-US"/>
              </w:rPr>
            </w:pPr>
            <w:r>
              <w:rPr>
                <w:lang w:val="en-US"/>
              </w:rPr>
              <w:t>0,100</w:t>
            </w:r>
          </w:p>
        </w:tc>
      </w:tr>
      <w:tr w:rsidR="00E366E4" w:rsidRPr="00EB582C" w14:paraId="6B79F06C" w14:textId="77777777" w:rsidTr="00176550">
        <w:trPr>
          <w:trHeight w:val="340"/>
        </w:trPr>
        <w:tc>
          <w:tcPr>
            <w:tcW w:w="709" w:type="dxa"/>
            <w:tcBorders>
              <w:top w:val="nil"/>
              <w:left w:val="single" w:sz="6" w:space="0" w:color="auto"/>
              <w:bottom w:val="nil"/>
              <w:right w:val="nil"/>
            </w:tcBorders>
          </w:tcPr>
          <w:p w14:paraId="731F5F78"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59E828C"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D02E363"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2DA4572"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AA7299D"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9F447F9" w14:textId="77777777" w:rsidR="00E366E4" w:rsidRPr="00EB582C" w:rsidRDefault="00E366E4" w:rsidP="00176550">
            <w:pPr>
              <w:rPr>
                <w:lang w:val="en-US"/>
              </w:rPr>
            </w:pPr>
          </w:p>
        </w:tc>
      </w:tr>
      <w:tr w:rsidR="00E366E4" w14:paraId="33A0908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0095EB0" w14:textId="77777777" w:rsidR="00E366E4" w:rsidRDefault="00E366E4" w:rsidP="00176550">
            <w:pPr>
              <w:rPr>
                <w:lang w:val="en-US"/>
              </w:rPr>
            </w:pPr>
            <w:r>
              <w:rPr>
                <w:lang w:val="en-US"/>
              </w:rPr>
              <w:t>77</w:t>
            </w:r>
          </w:p>
        </w:tc>
        <w:tc>
          <w:tcPr>
            <w:tcW w:w="1276" w:type="dxa"/>
            <w:gridSpan w:val="2"/>
            <w:tcBorders>
              <w:top w:val="single" w:sz="4" w:space="0" w:color="auto"/>
              <w:bottom w:val="single" w:sz="4" w:space="0" w:color="auto"/>
            </w:tcBorders>
          </w:tcPr>
          <w:p w14:paraId="42825EBA" w14:textId="77777777" w:rsidR="00E366E4" w:rsidRDefault="00E366E4" w:rsidP="00176550">
            <w:pPr>
              <w:rPr>
                <w:lang w:val="en-US"/>
              </w:rPr>
            </w:pPr>
            <w:r>
              <w:rPr>
                <w:lang w:val="en-US"/>
              </w:rPr>
              <w:t>08-03-521-15</w:t>
            </w:r>
          </w:p>
          <w:p w14:paraId="1E78E8C7"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F86E0A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Intreruptor cu pirghie pe placa cu maneta centrala sau laterala sau manevrare cu bara, montat pe suport metalic, tripolar, curent, pina la 250 A (Intrerupator de sarcina modular 3P, 40A)</w:t>
            </w:r>
            <w:r>
              <w:rPr>
                <w:rFonts w:ascii="Times New Roman CYR" w:hAnsi="Times New Roman CYR" w:cs="Times New Roman CYR"/>
                <w:sz w:val="16"/>
                <w:szCs w:val="16"/>
                <w:lang w:val="en-US"/>
              </w:rPr>
              <w:t xml:space="preserve"> </w:t>
            </w:r>
          </w:p>
          <w:p w14:paraId="14652FA7"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8E1CA00"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90F1B8B" w14:textId="77777777" w:rsidR="00E366E4" w:rsidRDefault="00E366E4" w:rsidP="00176550">
            <w:pPr>
              <w:jc w:val="center"/>
              <w:rPr>
                <w:lang w:val="en-US"/>
              </w:rPr>
            </w:pPr>
            <w:r>
              <w:rPr>
                <w:lang w:val="en-US"/>
              </w:rPr>
              <w:t>1,000</w:t>
            </w:r>
          </w:p>
        </w:tc>
      </w:tr>
      <w:tr w:rsidR="00E366E4" w14:paraId="56C34D2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D4FCCF" w14:textId="77777777" w:rsidR="00E366E4" w:rsidRDefault="00E366E4" w:rsidP="00176550">
            <w:pPr>
              <w:rPr>
                <w:lang w:val="en-US"/>
              </w:rPr>
            </w:pPr>
          </w:p>
        </w:tc>
        <w:tc>
          <w:tcPr>
            <w:tcW w:w="1276" w:type="dxa"/>
            <w:gridSpan w:val="2"/>
            <w:tcBorders>
              <w:top w:val="nil"/>
              <w:bottom w:val="single" w:sz="2" w:space="0" w:color="auto"/>
            </w:tcBorders>
            <w:vAlign w:val="center"/>
          </w:tcPr>
          <w:p w14:paraId="52F35768"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5C6D1230"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5F5F9A5F"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71B20DAB" w14:textId="77777777" w:rsidR="00E366E4" w:rsidRDefault="00E366E4" w:rsidP="00176550">
            <w:pPr>
              <w:rPr>
                <w:lang w:val="en-US"/>
              </w:rPr>
            </w:pPr>
            <w:r>
              <w:rPr>
                <w:lang w:val="en-US"/>
              </w:rPr>
              <w:t>2,810</w:t>
            </w:r>
          </w:p>
        </w:tc>
      </w:tr>
      <w:tr w:rsidR="00E366E4" w14:paraId="4EDDE6D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74EBDA" w14:textId="77777777" w:rsidR="00E366E4" w:rsidRDefault="00E366E4" w:rsidP="00176550">
            <w:pPr>
              <w:rPr>
                <w:lang w:val="en-US"/>
              </w:rPr>
            </w:pPr>
          </w:p>
        </w:tc>
        <w:tc>
          <w:tcPr>
            <w:tcW w:w="1276" w:type="dxa"/>
            <w:gridSpan w:val="2"/>
            <w:tcBorders>
              <w:top w:val="nil"/>
              <w:bottom w:val="single" w:sz="2" w:space="0" w:color="auto"/>
            </w:tcBorders>
            <w:vAlign w:val="center"/>
          </w:tcPr>
          <w:p w14:paraId="2988D3A0"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012B7B45"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7C24A6E2"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5231B60" w14:textId="77777777" w:rsidR="00E366E4" w:rsidRDefault="00E366E4" w:rsidP="00176550">
            <w:pPr>
              <w:rPr>
                <w:lang w:val="en-US"/>
              </w:rPr>
            </w:pPr>
            <w:r>
              <w:rPr>
                <w:lang w:val="en-US"/>
              </w:rPr>
              <w:t>0,008</w:t>
            </w:r>
          </w:p>
        </w:tc>
      </w:tr>
      <w:tr w:rsidR="00E366E4" w14:paraId="2738912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EDFCC8" w14:textId="77777777" w:rsidR="00E366E4" w:rsidRDefault="00E366E4" w:rsidP="00176550">
            <w:pPr>
              <w:rPr>
                <w:lang w:val="en-US"/>
              </w:rPr>
            </w:pPr>
          </w:p>
        </w:tc>
        <w:tc>
          <w:tcPr>
            <w:tcW w:w="1276" w:type="dxa"/>
            <w:gridSpan w:val="2"/>
            <w:tcBorders>
              <w:top w:val="nil"/>
              <w:bottom w:val="single" w:sz="2" w:space="0" w:color="auto"/>
            </w:tcBorders>
            <w:vAlign w:val="center"/>
          </w:tcPr>
          <w:p w14:paraId="1207585B"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3ED54A6A"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1794968F"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A609B74" w14:textId="77777777" w:rsidR="00E366E4" w:rsidRDefault="00E366E4" w:rsidP="00176550">
            <w:pPr>
              <w:rPr>
                <w:lang w:val="en-US"/>
              </w:rPr>
            </w:pPr>
            <w:r>
              <w:rPr>
                <w:lang w:val="en-US"/>
              </w:rPr>
              <w:t>0,530</w:t>
            </w:r>
          </w:p>
        </w:tc>
      </w:tr>
      <w:tr w:rsidR="00E366E4" w14:paraId="1651176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244640" w14:textId="77777777" w:rsidR="00E366E4" w:rsidRDefault="00E366E4" w:rsidP="00176550">
            <w:pPr>
              <w:rPr>
                <w:lang w:val="en-US"/>
              </w:rPr>
            </w:pPr>
          </w:p>
        </w:tc>
        <w:tc>
          <w:tcPr>
            <w:tcW w:w="1276" w:type="dxa"/>
            <w:gridSpan w:val="2"/>
            <w:tcBorders>
              <w:top w:val="nil"/>
              <w:bottom w:val="single" w:sz="2" w:space="0" w:color="auto"/>
            </w:tcBorders>
            <w:vAlign w:val="center"/>
          </w:tcPr>
          <w:p w14:paraId="4AA7E5FB"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262EBB22"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69CDBEDF"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52061B5" w14:textId="77777777" w:rsidR="00E366E4" w:rsidRDefault="00E366E4" w:rsidP="00176550">
            <w:pPr>
              <w:rPr>
                <w:lang w:val="en-US"/>
              </w:rPr>
            </w:pPr>
            <w:r>
              <w:rPr>
                <w:lang w:val="en-US"/>
              </w:rPr>
              <w:t>0,030</w:t>
            </w:r>
          </w:p>
        </w:tc>
      </w:tr>
      <w:tr w:rsidR="00E366E4" w14:paraId="515F7CB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FC6CB1" w14:textId="77777777" w:rsidR="00E366E4" w:rsidRDefault="00E366E4" w:rsidP="00176550">
            <w:pPr>
              <w:rPr>
                <w:lang w:val="en-US"/>
              </w:rPr>
            </w:pPr>
          </w:p>
        </w:tc>
        <w:tc>
          <w:tcPr>
            <w:tcW w:w="1276" w:type="dxa"/>
            <w:gridSpan w:val="2"/>
            <w:tcBorders>
              <w:top w:val="nil"/>
              <w:bottom w:val="single" w:sz="2" w:space="0" w:color="auto"/>
            </w:tcBorders>
            <w:vAlign w:val="center"/>
          </w:tcPr>
          <w:p w14:paraId="51E28FB3"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7BAFB837"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1F3B0F4B"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7C666B8" w14:textId="77777777" w:rsidR="00E366E4" w:rsidRDefault="00E366E4" w:rsidP="00176550">
            <w:pPr>
              <w:rPr>
                <w:lang w:val="en-US"/>
              </w:rPr>
            </w:pPr>
            <w:r>
              <w:rPr>
                <w:lang w:val="en-US"/>
              </w:rPr>
              <w:t>0,070</w:t>
            </w:r>
          </w:p>
        </w:tc>
      </w:tr>
      <w:tr w:rsidR="00E366E4" w14:paraId="5DEF778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3FF9C1" w14:textId="77777777" w:rsidR="00E366E4" w:rsidRDefault="00E366E4" w:rsidP="00176550">
            <w:pPr>
              <w:rPr>
                <w:lang w:val="en-US"/>
              </w:rPr>
            </w:pPr>
          </w:p>
        </w:tc>
        <w:tc>
          <w:tcPr>
            <w:tcW w:w="1276" w:type="dxa"/>
            <w:gridSpan w:val="2"/>
            <w:tcBorders>
              <w:top w:val="nil"/>
              <w:bottom w:val="single" w:sz="2" w:space="0" w:color="auto"/>
            </w:tcBorders>
            <w:vAlign w:val="center"/>
          </w:tcPr>
          <w:p w14:paraId="4C5D3E53"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302CCE7E"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41FA9788"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45941B7E" w14:textId="77777777" w:rsidR="00E366E4" w:rsidRDefault="00E366E4" w:rsidP="00176550">
            <w:pPr>
              <w:rPr>
                <w:lang w:val="en-US"/>
              </w:rPr>
            </w:pPr>
            <w:r>
              <w:rPr>
                <w:lang w:val="en-US"/>
              </w:rPr>
              <w:t>6,100</w:t>
            </w:r>
          </w:p>
        </w:tc>
      </w:tr>
      <w:tr w:rsidR="00E366E4" w14:paraId="7EBCBA4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C87BAF" w14:textId="77777777" w:rsidR="00E366E4" w:rsidRDefault="00E366E4" w:rsidP="00176550">
            <w:pPr>
              <w:rPr>
                <w:lang w:val="en-US"/>
              </w:rPr>
            </w:pPr>
          </w:p>
        </w:tc>
        <w:tc>
          <w:tcPr>
            <w:tcW w:w="1276" w:type="dxa"/>
            <w:gridSpan w:val="2"/>
            <w:tcBorders>
              <w:top w:val="nil"/>
              <w:bottom w:val="single" w:sz="2" w:space="0" w:color="auto"/>
            </w:tcBorders>
            <w:vAlign w:val="center"/>
          </w:tcPr>
          <w:p w14:paraId="143DD107"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2288B4F7"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71931CC7"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33C3EF36" w14:textId="77777777" w:rsidR="00E366E4" w:rsidRDefault="00E366E4" w:rsidP="00176550">
            <w:pPr>
              <w:rPr>
                <w:lang w:val="en-US"/>
              </w:rPr>
            </w:pPr>
            <w:r>
              <w:rPr>
                <w:lang w:val="en-US"/>
              </w:rPr>
              <w:t>0,020</w:t>
            </w:r>
          </w:p>
        </w:tc>
      </w:tr>
      <w:tr w:rsidR="00E366E4" w14:paraId="3F75950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429FC4" w14:textId="77777777" w:rsidR="00E366E4" w:rsidRDefault="00E366E4" w:rsidP="00176550">
            <w:pPr>
              <w:rPr>
                <w:lang w:val="en-US"/>
              </w:rPr>
            </w:pPr>
          </w:p>
        </w:tc>
        <w:tc>
          <w:tcPr>
            <w:tcW w:w="1276" w:type="dxa"/>
            <w:gridSpan w:val="2"/>
            <w:tcBorders>
              <w:top w:val="nil"/>
              <w:bottom w:val="single" w:sz="2" w:space="0" w:color="auto"/>
            </w:tcBorders>
            <w:vAlign w:val="center"/>
          </w:tcPr>
          <w:p w14:paraId="7BF7ECC1"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71429E0C"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23B62EF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F349645" w14:textId="77777777" w:rsidR="00E366E4" w:rsidRDefault="00E366E4" w:rsidP="00176550">
            <w:pPr>
              <w:rPr>
                <w:lang w:val="en-US"/>
              </w:rPr>
            </w:pPr>
            <w:r>
              <w:rPr>
                <w:lang w:val="en-US"/>
              </w:rPr>
              <w:t>0,005</w:t>
            </w:r>
          </w:p>
        </w:tc>
      </w:tr>
      <w:tr w:rsidR="00E366E4" w14:paraId="4A4511A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E41893" w14:textId="77777777" w:rsidR="00E366E4" w:rsidRDefault="00E366E4" w:rsidP="00176550">
            <w:pPr>
              <w:rPr>
                <w:lang w:val="en-US"/>
              </w:rPr>
            </w:pPr>
          </w:p>
        </w:tc>
        <w:tc>
          <w:tcPr>
            <w:tcW w:w="1276" w:type="dxa"/>
            <w:gridSpan w:val="2"/>
            <w:tcBorders>
              <w:top w:val="nil"/>
              <w:bottom w:val="single" w:sz="2" w:space="0" w:color="auto"/>
            </w:tcBorders>
            <w:vAlign w:val="center"/>
          </w:tcPr>
          <w:p w14:paraId="758F74C0"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1B7ED02E"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6B0533E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1A3F6EF" w14:textId="77777777" w:rsidR="00E366E4" w:rsidRDefault="00E366E4" w:rsidP="00176550">
            <w:pPr>
              <w:rPr>
                <w:lang w:val="en-US"/>
              </w:rPr>
            </w:pPr>
            <w:r>
              <w:rPr>
                <w:lang w:val="en-US"/>
              </w:rPr>
              <w:t>0,048</w:t>
            </w:r>
          </w:p>
        </w:tc>
      </w:tr>
      <w:tr w:rsidR="00E366E4" w14:paraId="2DA7138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C323E9" w14:textId="77777777" w:rsidR="00E366E4" w:rsidRDefault="00E366E4" w:rsidP="00176550">
            <w:pPr>
              <w:rPr>
                <w:lang w:val="en-US"/>
              </w:rPr>
            </w:pPr>
          </w:p>
        </w:tc>
        <w:tc>
          <w:tcPr>
            <w:tcW w:w="1276" w:type="dxa"/>
            <w:gridSpan w:val="2"/>
            <w:tcBorders>
              <w:top w:val="nil"/>
              <w:bottom w:val="single" w:sz="2" w:space="0" w:color="auto"/>
            </w:tcBorders>
            <w:vAlign w:val="center"/>
          </w:tcPr>
          <w:p w14:paraId="17457F3C"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602ECF40"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7ED1BBC3"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F1D2F29" w14:textId="77777777" w:rsidR="00E366E4" w:rsidRDefault="00E366E4" w:rsidP="00176550">
            <w:pPr>
              <w:rPr>
                <w:lang w:val="en-US"/>
              </w:rPr>
            </w:pPr>
            <w:r>
              <w:rPr>
                <w:lang w:val="en-US"/>
              </w:rPr>
              <w:t>0,072</w:t>
            </w:r>
          </w:p>
        </w:tc>
      </w:tr>
      <w:tr w:rsidR="00E366E4" w14:paraId="7376D79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A527DD" w14:textId="77777777" w:rsidR="00E366E4" w:rsidRDefault="00E366E4" w:rsidP="00176550">
            <w:pPr>
              <w:rPr>
                <w:lang w:val="en-US"/>
              </w:rPr>
            </w:pPr>
          </w:p>
        </w:tc>
        <w:tc>
          <w:tcPr>
            <w:tcW w:w="1276" w:type="dxa"/>
            <w:gridSpan w:val="2"/>
            <w:tcBorders>
              <w:top w:val="nil"/>
              <w:bottom w:val="single" w:sz="2" w:space="0" w:color="auto"/>
            </w:tcBorders>
            <w:vAlign w:val="center"/>
          </w:tcPr>
          <w:p w14:paraId="43F732DC"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7D66F936"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72737DE8"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3B21FB2" w14:textId="77777777" w:rsidR="00E366E4" w:rsidRDefault="00E366E4" w:rsidP="00176550">
            <w:pPr>
              <w:rPr>
                <w:lang w:val="en-US"/>
              </w:rPr>
            </w:pPr>
            <w:r>
              <w:rPr>
                <w:lang w:val="en-US"/>
              </w:rPr>
              <w:t>0,004</w:t>
            </w:r>
          </w:p>
        </w:tc>
      </w:tr>
      <w:tr w:rsidR="00E366E4" w14:paraId="62AC319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399339" w14:textId="77777777" w:rsidR="00E366E4" w:rsidRDefault="00E366E4" w:rsidP="00176550">
            <w:pPr>
              <w:rPr>
                <w:lang w:val="en-US"/>
              </w:rPr>
            </w:pPr>
          </w:p>
        </w:tc>
        <w:tc>
          <w:tcPr>
            <w:tcW w:w="1276" w:type="dxa"/>
            <w:gridSpan w:val="2"/>
            <w:tcBorders>
              <w:top w:val="nil"/>
              <w:bottom w:val="single" w:sz="2" w:space="0" w:color="auto"/>
            </w:tcBorders>
            <w:vAlign w:val="center"/>
          </w:tcPr>
          <w:p w14:paraId="08D1C3C2"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724F98FA"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72ACB52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6AF0052" w14:textId="77777777" w:rsidR="00E366E4" w:rsidRDefault="00E366E4" w:rsidP="00176550">
            <w:pPr>
              <w:rPr>
                <w:lang w:val="en-US"/>
              </w:rPr>
            </w:pPr>
            <w:r>
              <w:rPr>
                <w:lang w:val="en-US"/>
              </w:rPr>
              <w:t>0,060</w:t>
            </w:r>
          </w:p>
        </w:tc>
      </w:tr>
      <w:tr w:rsidR="00E366E4" w14:paraId="25BEEC2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F6511C" w14:textId="77777777" w:rsidR="00E366E4" w:rsidRDefault="00E366E4" w:rsidP="00176550">
            <w:pPr>
              <w:rPr>
                <w:lang w:val="en-US"/>
              </w:rPr>
            </w:pPr>
          </w:p>
        </w:tc>
        <w:tc>
          <w:tcPr>
            <w:tcW w:w="1276" w:type="dxa"/>
            <w:gridSpan w:val="2"/>
            <w:tcBorders>
              <w:top w:val="nil"/>
              <w:bottom w:val="single" w:sz="2" w:space="0" w:color="auto"/>
            </w:tcBorders>
            <w:vAlign w:val="center"/>
          </w:tcPr>
          <w:p w14:paraId="3E9252F3" w14:textId="77777777" w:rsidR="00E366E4" w:rsidRDefault="00E366E4" w:rsidP="00176550">
            <w:pPr>
              <w:jc w:val="center"/>
              <w:rPr>
                <w:sz w:val="16"/>
                <w:szCs w:val="16"/>
                <w:lang w:val="en-US"/>
              </w:rPr>
            </w:pPr>
            <w:r>
              <w:rPr>
                <w:sz w:val="16"/>
                <w:szCs w:val="16"/>
                <w:lang w:val="en-US"/>
              </w:rPr>
              <w:t>350451</w:t>
            </w:r>
          </w:p>
        </w:tc>
        <w:tc>
          <w:tcPr>
            <w:tcW w:w="4252" w:type="dxa"/>
            <w:gridSpan w:val="3"/>
            <w:tcBorders>
              <w:top w:val="nil"/>
              <w:bottom w:val="single" w:sz="2" w:space="0" w:color="auto"/>
            </w:tcBorders>
          </w:tcPr>
          <w:p w14:paraId="0E84FB77" w14:textId="77777777" w:rsidR="00E366E4" w:rsidRDefault="00E366E4" w:rsidP="00176550">
            <w:pPr>
              <w:rPr>
                <w:lang w:val="en-US"/>
              </w:rPr>
            </w:pPr>
            <w:r>
              <w:rPr>
                <w:lang w:val="en-US"/>
              </w:rPr>
              <w:t xml:space="preserve">Prese hidraulice cu dispozitiv de actionare electrica </w:t>
            </w:r>
          </w:p>
        </w:tc>
        <w:tc>
          <w:tcPr>
            <w:tcW w:w="993" w:type="dxa"/>
            <w:gridSpan w:val="2"/>
            <w:tcBorders>
              <w:top w:val="nil"/>
              <w:bottom w:val="single" w:sz="2" w:space="0" w:color="auto"/>
            </w:tcBorders>
          </w:tcPr>
          <w:p w14:paraId="1EAFBDC7"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71041F3" w14:textId="77777777" w:rsidR="00E366E4" w:rsidRDefault="00E366E4" w:rsidP="00176550">
            <w:pPr>
              <w:rPr>
                <w:lang w:val="en-US"/>
              </w:rPr>
            </w:pPr>
            <w:r>
              <w:rPr>
                <w:lang w:val="en-US"/>
              </w:rPr>
              <w:t>0,380</w:t>
            </w:r>
          </w:p>
        </w:tc>
      </w:tr>
      <w:tr w:rsidR="00E366E4" w14:paraId="7BDFBAE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759A90" w14:textId="77777777" w:rsidR="00E366E4" w:rsidRDefault="00E366E4" w:rsidP="00176550">
            <w:pPr>
              <w:rPr>
                <w:lang w:val="en-US"/>
              </w:rPr>
            </w:pPr>
          </w:p>
        </w:tc>
        <w:tc>
          <w:tcPr>
            <w:tcW w:w="1276" w:type="dxa"/>
            <w:gridSpan w:val="2"/>
            <w:tcBorders>
              <w:top w:val="nil"/>
              <w:bottom w:val="single" w:sz="2" w:space="0" w:color="auto"/>
            </w:tcBorders>
            <w:vAlign w:val="center"/>
          </w:tcPr>
          <w:p w14:paraId="42B7415B"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0B531EFF"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0ED8D57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F80D107" w14:textId="77777777" w:rsidR="00E366E4" w:rsidRDefault="00E366E4" w:rsidP="00176550">
            <w:pPr>
              <w:rPr>
                <w:lang w:val="en-US"/>
              </w:rPr>
            </w:pPr>
            <w:r>
              <w:rPr>
                <w:lang w:val="en-US"/>
              </w:rPr>
              <w:t>0,004</w:t>
            </w:r>
          </w:p>
        </w:tc>
      </w:tr>
      <w:tr w:rsidR="00E366E4" w:rsidRPr="00EB582C" w14:paraId="5FE8237F" w14:textId="77777777" w:rsidTr="00176550">
        <w:trPr>
          <w:trHeight w:val="340"/>
        </w:trPr>
        <w:tc>
          <w:tcPr>
            <w:tcW w:w="709" w:type="dxa"/>
            <w:tcBorders>
              <w:top w:val="nil"/>
              <w:left w:val="single" w:sz="6" w:space="0" w:color="auto"/>
              <w:bottom w:val="nil"/>
              <w:right w:val="nil"/>
            </w:tcBorders>
          </w:tcPr>
          <w:p w14:paraId="51113290"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BCD9CA6"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9FF5A15"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42F9FF0"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2177888"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977B1AD" w14:textId="77777777" w:rsidR="00E366E4" w:rsidRPr="00EB582C" w:rsidRDefault="00E366E4" w:rsidP="00176550">
            <w:pPr>
              <w:rPr>
                <w:lang w:val="en-US"/>
              </w:rPr>
            </w:pPr>
          </w:p>
        </w:tc>
      </w:tr>
      <w:tr w:rsidR="00E366E4" w14:paraId="4F5DFC4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A6B453" w14:textId="77777777" w:rsidR="00E366E4" w:rsidRDefault="00E366E4" w:rsidP="00176550">
            <w:pPr>
              <w:rPr>
                <w:lang w:val="en-US"/>
              </w:rPr>
            </w:pPr>
            <w:r>
              <w:rPr>
                <w:lang w:val="en-US"/>
              </w:rPr>
              <w:t>78</w:t>
            </w:r>
          </w:p>
        </w:tc>
        <w:tc>
          <w:tcPr>
            <w:tcW w:w="1276" w:type="dxa"/>
            <w:gridSpan w:val="2"/>
            <w:tcBorders>
              <w:top w:val="single" w:sz="4" w:space="0" w:color="auto"/>
              <w:bottom w:val="single" w:sz="4" w:space="0" w:color="auto"/>
            </w:tcBorders>
          </w:tcPr>
          <w:p w14:paraId="0160B14B" w14:textId="77777777" w:rsidR="00E366E4" w:rsidRDefault="00E366E4" w:rsidP="00176550">
            <w:pPr>
              <w:rPr>
                <w:lang w:val="en-US"/>
              </w:rPr>
            </w:pPr>
            <w:r>
              <w:rPr>
                <w:lang w:val="en-US"/>
              </w:rPr>
              <w:t>08-03-526-1</w:t>
            </w:r>
          </w:p>
          <w:p w14:paraId="757E3541"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5CDE27F"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Automat mono-, bi-, tripolar, montat pe constructii pe perete sau coloana, curent pina la 25 A (Intreruptor automat diferential modular)</w:t>
            </w:r>
            <w:r>
              <w:rPr>
                <w:rFonts w:ascii="Times New Roman CYR" w:hAnsi="Times New Roman CYR" w:cs="Times New Roman CYR"/>
                <w:sz w:val="16"/>
                <w:szCs w:val="16"/>
                <w:lang w:val="en-US"/>
              </w:rPr>
              <w:t xml:space="preserve"> </w:t>
            </w:r>
          </w:p>
          <w:p w14:paraId="4676E619"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A661D41"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A7D2E18" w14:textId="77777777" w:rsidR="00E366E4" w:rsidRDefault="00E366E4" w:rsidP="00176550">
            <w:pPr>
              <w:jc w:val="center"/>
              <w:rPr>
                <w:lang w:val="en-US"/>
              </w:rPr>
            </w:pPr>
            <w:r>
              <w:rPr>
                <w:lang w:val="en-US"/>
              </w:rPr>
              <w:t>9,000</w:t>
            </w:r>
          </w:p>
        </w:tc>
      </w:tr>
      <w:tr w:rsidR="00E366E4" w14:paraId="4E5C92E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A3F40D" w14:textId="77777777" w:rsidR="00E366E4" w:rsidRDefault="00E366E4" w:rsidP="00176550">
            <w:pPr>
              <w:rPr>
                <w:lang w:val="en-US"/>
              </w:rPr>
            </w:pPr>
          </w:p>
        </w:tc>
        <w:tc>
          <w:tcPr>
            <w:tcW w:w="1276" w:type="dxa"/>
            <w:gridSpan w:val="2"/>
            <w:tcBorders>
              <w:top w:val="nil"/>
              <w:bottom w:val="single" w:sz="2" w:space="0" w:color="auto"/>
            </w:tcBorders>
            <w:vAlign w:val="center"/>
          </w:tcPr>
          <w:p w14:paraId="23D682C5"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7763968E"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4293C15E"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396E0FB0" w14:textId="77777777" w:rsidR="00E366E4" w:rsidRDefault="00E366E4" w:rsidP="00176550">
            <w:pPr>
              <w:rPr>
                <w:lang w:val="en-US"/>
              </w:rPr>
            </w:pPr>
            <w:r>
              <w:rPr>
                <w:lang w:val="en-US"/>
              </w:rPr>
              <w:t>14,040</w:t>
            </w:r>
          </w:p>
        </w:tc>
      </w:tr>
      <w:tr w:rsidR="00E366E4" w14:paraId="05F40C4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7D6C95" w14:textId="77777777" w:rsidR="00E366E4" w:rsidRDefault="00E366E4" w:rsidP="00176550">
            <w:pPr>
              <w:rPr>
                <w:lang w:val="en-US"/>
              </w:rPr>
            </w:pPr>
          </w:p>
        </w:tc>
        <w:tc>
          <w:tcPr>
            <w:tcW w:w="1276" w:type="dxa"/>
            <w:gridSpan w:val="2"/>
            <w:tcBorders>
              <w:top w:val="nil"/>
              <w:bottom w:val="single" w:sz="2" w:space="0" w:color="auto"/>
            </w:tcBorders>
            <w:vAlign w:val="center"/>
          </w:tcPr>
          <w:p w14:paraId="76BB6BD7"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0F24FD89"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191F2FF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C7EC262" w14:textId="77777777" w:rsidR="00E366E4" w:rsidRDefault="00E366E4" w:rsidP="00176550">
            <w:pPr>
              <w:rPr>
                <w:lang w:val="en-US"/>
              </w:rPr>
            </w:pPr>
            <w:r>
              <w:rPr>
                <w:lang w:val="en-US"/>
              </w:rPr>
              <w:t>0,630</w:t>
            </w:r>
          </w:p>
        </w:tc>
      </w:tr>
      <w:tr w:rsidR="00E366E4" w14:paraId="180510C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880875" w14:textId="77777777" w:rsidR="00E366E4" w:rsidRDefault="00E366E4" w:rsidP="00176550">
            <w:pPr>
              <w:rPr>
                <w:lang w:val="en-US"/>
              </w:rPr>
            </w:pPr>
          </w:p>
        </w:tc>
        <w:tc>
          <w:tcPr>
            <w:tcW w:w="1276" w:type="dxa"/>
            <w:gridSpan w:val="2"/>
            <w:tcBorders>
              <w:top w:val="nil"/>
              <w:bottom w:val="single" w:sz="2" w:space="0" w:color="auto"/>
            </w:tcBorders>
            <w:vAlign w:val="center"/>
          </w:tcPr>
          <w:p w14:paraId="43B97CB2"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3DF18CCF"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76B3BA5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8016177" w14:textId="77777777" w:rsidR="00E366E4" w:rsidRDefault="00E366E4" w:rsidP="00176550">
            <w:pPr>
              <w:rPr>
                <w:lang w:val="en-US"/>
              </w:rPr>
            </w:pPr>
            <w:r>
              <w:rPr>
                <w:lang w:val="en-US"/>
              </w:rPr>
              <w:t>0,009</w:t>
            </w:r>
          </w:p>
        </w:tc>
      </w:tr>
      <w:tr w:rsidR="00E366E4" w14:paraId="172E81B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61C0D8" w14:textId="77777777" w:rsidR="00E366E4" w:rsidRDefault="00E366E4" w:rsidP="00176550">
            <w:pPr>
              <w:rPr>
                <w:lang w:val="en-US"/>
              </w:rPr>
            </w:pPr>
          </w:p>
        </w:tc>
        <w:tc>
          <w:tcPr>
            <w:tcW w:w="1276" w:type="dxa"/>
            <w:gridSpan w:val="2"/>
            <w:tcBorders>
              <w:top w:val="nil"/>
              <w:bottom w:val="single" w:sz="2" w:space="0" w:color="auto"/>
            </w:tcBorders>
            <w:vAlign w:val="center"/>
          </w:tcPr>
          <w:p w14:paraId="622FDF6E"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619B6B4E"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2270823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13FC9D3" w14:textId="77777777" w:rsidR="00E366E4" w:rsidRDefault="00E366E4" w:rsidP="00176550">
            <w:pPr>
              <w:rPr>
                <w:lang w:val="en-US"/>
              </w:rPr>
            </w:pPr>
            <w:r>
              <w:rPr>
                <w:lang w:val="en-US"/>
              </w:rPr>
              <w:t>0,441</w:t>
            </w:r>
          </w:p>
        </w:tc>
      </w:tr>
      <w:tr w:rsidR="00E366E4" w14:paraId="3FA0027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321533" w14:textId="77777777" w:rsidR="00E366E4" w:rsidRDefault="00E366E4" w:rsidP="00176550">
            <w:pPr>
              <w:rPr>
                <w:lang w:val="en-US"/>
              </w:rPr>
            </w:pPr>
          </w:p>
        </w:tc>
        <w:tc>
          <w:tcPr>
            <w:tcW w:w="1276" w:type="dxa"/>
            <w:gridSpan w:val="2"/>
            <w:tcBorders>
              <w:top w:val="nil"/>
              <w:bottom w:val="single" w:sz="2" w:space="0" w:color="auto"/>
            </w:tcBorders>
            <w:vAlign w:val="center"/>
          </w:tcPr>
          <w:p w14:paraId="126444AF"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2BABAA7E"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73B87119"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05D7B74F" w14:textId="77777777" w:rsidR="00E366E4" w:rsidRDefault="00E366E4" w:rsidP="00176550">
            <w:pPr>
              <w:rPr>
                <w:lang w:val="en-US"/>
              </w:rPr>
            </w:pPr>
            <w:r>
              <w:rPr>
                <w:lang w:val="en-US"/>
              </w:rPr>
              <w:t>10,980</w:t>
            </w:r>
          </w:p>
        </w:tc>
      </w:tr>
      <w:tr w:rsidR="00E366E4" w14:paraId="276A7B4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8BE5AC" w14:textId="77777777" w:rsidR="00E366E4" w:rsidRDefault="00E366E4" w:rsidP="00176550">
            <w:pPr>
              <w:rPr>
                <w:lang w:val="en-US"/>
              </w:rPr>
            </w:pPr>
          </w:p>
        </w:tc>
        <w:tc>
          <w:tcPr>
            <w:tcW w:w="1276" w:type="dxa"/>
            <w:gridSpan w:val="2"/>
            <w:tcBorders>
              <w:top w:val="nil"/>
              <w:bottom w:val="single" w:sz="2" w:space="0" w:color="auto"/>
            </w:tcBorders>
            <w:vAlign w:val="center"/>
          </w:tcPr>
          <w:p w14:paraId="29F6F225"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01B43642"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79923A05"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79C8CCEC" w14:textId="77777777" w:rsidR="00E366E4" w:rsidRDefault="00E366E4" w:rsidP="00176550">
            <w:pPr>
              <w:rPr>
                <w:lang w:val="en-US"/>
              </w:rPr>
            </w:pPr>
            <w:r>
              <w:rPr>
                <w:lang w:val="en-US"/>
              </w:rPr>
              <w:t>0,126</w:t>
            </w:r>
          </w:p>
        </w:tc>
      </w:tr>
      <w:tr w:rsidR="00E366E4" w14:paraId="11D7B65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087B9B" w14:textId="77777777" w:rsidR="00E366E4" w:rsidRDefault="00E366E4" w:rsidP="00176550">
            <w:pPr>
              <w:rPr>
                <w:lang w:val="en-US"/>
              </w:rPr>
            </w:pPr>
          </w:p>
        </w:tc>
        <w:tc>
          <w:tcPr>
            <w:tcW w:w="1276" w:type="dxa"/>
            <w:gridSpan w:val="2"/>
            <w:tcBorders>
              <w:top w:val="nil"/>
              <w:bottom w:val="single" w:sz="2" w:space="0" w:color="auto"/>
            </w:tcBorders>
            <w:vAlign w:val="center"/>
          </w:tcPr>
          <w:p w14:paraId="4F7ACC37"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34F92AD4"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55ECE07B"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7B6CA3E0" w14:textId="77777777" w:rsidR="00E366E4" w:rsidRDefault="00E366E4" w:rsidP="00176550">
            <w:pPr>
              <w:rPr>
                <w:lang w:val="en-US"/>
              </w:rPr>
            </w:pPr>
            <w:r>
              <w:rPr>
                <w:lang w:val="en-US"/>
              </w:rPr>
              <w:t>10,980</w:t>
            </w:r>
          </w:p>
        </w:tc>
      </w:tr>
      <w:tr w:rsidR="00E366E4" w14:paraId="0D0F793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7C26DE" w14:textId="77777777" w:rsidR="00E366E4" w:rsidRDefault="00E366E4" w:rsidP="00176550">
            <w:pPr>
              <w:rPr>
                <w:lang w:val="en-US"/>
              </w:rPr>
            </w:pPr>
          </w:p>
        </w:tc>
        <w:tc>
          <w:tcPr>
            <w:tcW w:w="1276" w:type="dxa"/>
            <w:gridSpan w:val="2"/>
            <w:tcBorders>
              <w:top w:val="nil"/>
              <w:bottom w:val="single" w:sz="2" w:space="0" w:color="auto"/>
            </w:tcBorders>
            <w:vAlign w:val="center"/>
          </w:tcPr>
          <w:p w14:paraId="04EBC9A6"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64A3A537"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75062CDB"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8F3D3C2" w14:textId="77777777" w:rsidR="00E366E4" w:rsidRDefault="00E366E4" w:rsidP="00176550">
            <w:pPr>
              <w:rPr>
                <w:lang w:val="en-US"/>
              </w:rPr>
            </w:pPr>
            <w:r>
              <w:rPr>
                <w:lang w:val="en-US"/>
              </w:rPr>
              <w:t>0,054</w:t>
            </w:r>
          </w:p>
        </w:tc>
      </w:tr>
      <w:tr w:rsidR="00E366E4" w14:paraId="5EECE54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AB091B" w14:textId="77777777" w:rsidR="00E366E4" w:rsidRDefault="00E366E4" w:rsidP="00176550">
            <w:pPr>
              <w:rPr>
                <w:lang w:val="en-US"/>
              </w:rPr>
            </w:pPr>
          </w:p>
        </w:tc>
        <w:tc>
          <w:tcPr>
            <w:tcW w:w="1276" w:type="dxa"/>
            <w:gridSpan w:val="2"/>
            <w:tcBorders>
              <w:top w:val="nil"/>
              <w:bottom w:val="single" w:sz="2" w:space="0" w:color="auto"/>
            </w:tcBorders>
            <w:vAlign w:val="center"/>
          </w:tcPr>
          <w:p w14:paraId="2D891286"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7E985D9E"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364C666B"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C01DFA1" w14:textId="77777777" w:rsidR="00E366E4" w:rsidRDefault="00E366E4" w:rsidP="00176550">
            <w:pPr>
              <w:rPr>
                <w:lang w:val="en-US"/>
              </w:rPr>
            </w:pPr>
            <w:r>
              <w:rPr>
                <w:lang w:val="en-US"/>
              </w:rPr>
              <w:t>0,324</w:t>
            </w:r>
          </w:p>
        </w:tc>
      </w:tr>
      <w:tr w:rsidR="00E366E4" w14:paraId="3670D39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249AB4" w14:textId="77777777" w:rsidR="00E366E4" w:rsidRDefault="00E366E4" w:rsidP="00176550">
            <w:pPr>
              <w:rPr>
                <w:lang w:val="en-US"/>
              </w:rPr>
            </w:pPr>
          </w:p>
        </w:tc>
        <w:tc>
          <w:tcPr>
            <w:tcW w:w="1276" w:type="dxa"/>
            <w:gridSpan w:val="2"/>
            <w:tcBorders>
              <w:top w:val="nil"/>
              <w:bottom w:val="single" w:sz="2" w:space="0" w:color="auto"/>
            </w:tcBorders>
            <w:vAlign w:val="center"/>
          </w:tcPr>
          <w:p w14:paraId="344FB0ED"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70433D26"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5E8DDED4"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03AA46F5" w14:textId="77777777" w:rsidR="00E366E4" w:rsidRDefault="00E366E4" w:rsidP="00176550">
            <w:pPr>
              <w:rPr>
                <w:lang w:val="en-US"/>
              </w:rPr>
            </w:pPr>
            <w:r>
              <w:rPr>
                <w:lang w:val="en-US"/>
              </w:rPr>
              <w:t>0,009</w:t>
            </w:r>
          </w:p>
        </w:tc>
      </w:tr>
      <w:tr w:rsidR="00E366E4" w14:paraId="685E523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72E0C4" w14:textId="77777777" w:rsidR="00E366E4" w:rsidRDefault="00E366E4" w:rsidP="00176550">
            <w:pPr>
              <w:rPr>
                <w:lang w:val="en-US"/>
              </w:rPr>
            </w:pPr>
          </w:p>
        </w:tc>
        <w:tc>
          <w:tcPr>
            <w:tcW w:w="1276" w:type="dxa"/>
            <w:gridSpan w:val="2"/>
            <w:tcBorders>
              <w:top w:val="nil"/>
              <w:bottom w:val="single" w:sz="2" w:space="0" w:color="auto"/>
            </w:tcBorders>
            <w:vAlign w:val="center"/>
          </w:tcPr>
          <w:p w14:paraId="4F25718E"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6A8230D2"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1F97D922"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F71B5F6" w14:textId="77777777" w:rsidR="00E366E4" w:rsidRDefault="00E366E4" w:rsidP="00176550">
            <w:pPr>
              <w:rPr>
                <w:lang w:val="en-US"/>
              </w:rPr>
            </w:pPr>
            <w:r>
              <w:rPr>
                <w:lang w:val="en-US"/>
              </w:rPr>
              <w:t>54,900</w:t>
            </w:r>
          </w:p>
        </w:tc>
      </w:tr>
      <w:tr w:rsidR="00E366E4" w14:paraId="0C28471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84FC7F" w14:textId="77777777" w:rsidR="00E366E4" w:rsidRDefault="00E366E4" w:rsidP="00176550">
            <w:pPr>
              <w:rPr>
                <w:lang w:val="en-US"/>
              </w:rPr>
            </w:pPr>
          </w:p>
        </w:tc>
        <w:tc>
          <w:tcPr>
            <w:tcW w:w="1276" w:type="dxa"/>
            <w:gridSpan w:val="2"/>
            <w:tcBorders>
              <w:top w:val="nil"/>
              <w:bottom w:val="single" w:sz="2" w:space="0" w:color="auto"/>
            </w:tcBorders>
            <w:vAlign w:val="center"/>
          </w:tcPr>
          <w:p w14:paraId="59D758EB" w14:textId="77777777" w:rsidR="00E366E4" w:rsidRDefault="00E366E4" w:rsidP="00176550">
            <w:pPr>
              <w:jc w:val="center"/>
              <w:rPr>
                <w:sz w:val="16"/>
                <w:szCs w:val="16"/>
                <w:lang w:val="en-US"/>
              </w:rPr>
            </w:pPr>
            <w:r>
              <w:rPr>
                <w:sz w:val="16"/>
                <w:szCs w:val="16"/>
                <w:lang w:val="en-US"/>
              </w:rPr>
              <w:t>5009081</w:t>
            </w:r>
          </w:p>
        </w:tc>
        <w:tc>
          <w:tcPr>
            <w:tcW w:w="4252" w:type="dxa"/>
            <w:gridSpan w:val="3"/>
            <w:tcBorders>
              <w:top w:val="nil"/>
              <w:bottom w:val="single" w:sz="2" w:space="0" w:color="auto"/>
            </w:tcBorders>
          </w:tcPr>
          <w:p w14:paraId="357B25D5" w14:textId="77777777" w:rsidR="00E366E4" w:rsidRDefault="00E366E4" w:rsidP="00176550">
            <w:pPr>
              <w:rPr>
                <w:lang w:val="en-US"/>
              </w:rPr>
            </w:pPr>
            <w:r>
              <w:rPr>
                <w:lang w:val="en-US"/>
              </w:rPr>
              <w:t>Punti de conexiune flexibile, tip "ПГС-50"</w:t>
            </w:r>
          </w:p>
        </w:tc>
        <w:tc>
          <w:tcPr>
            <w:tcW w:w="993" w:type="dxa"/>
            <w:gridSpan w:val="2"/>
            <w:tcBorders>
              <w:top w:val="nil"/>
              <w:bottom w:val="single" w:sz="2" w:space="0" w:color="auto"/>
            </w:tcBorders>
          </w:tcPr>
          <w:p w14:paraId="50673CE3"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397A882" w14:textId="77777777" w:rsidR="00E366E4" w:rsidRDefault="00E366E4" w:rsidP="00176550">
            <w:pPr>
              <w:rPr>
                <w:lang w:val="en-US"/>
              </w:rPr>
            </w:pPr>
            <w:r>
              <w:rPr>
                <w:lang w:val="en-US"/>
              </w:rPr>
              <w:t>9,000</w:t>
            </w:r>
          </w:p>
        </w:tc>
      </w:tr>
      <w:tr w:rsidR="00E366E4" w14:paraId="63466CB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3CECBF" w14:textId="77777777" w:rsidR="00E366E4" w:rsidRDefault="00E366E4" w:rsidP="00176550">
            <w:pPr>
              <w:rPr>
                <w:lang w:val="en-US"/>
              </w:rPr>
            </w:pPr>
          </w:p>
        </w:tc>
        <w:tc>
          <w:tcPr>
            <w:tcW w:w="1276" w:type="dxa"/>
            <w:gridSpan w:val="2"/>
            <w:tcBorders>
              <w:top w:val="nil"/>
              <w:bottom w:val="single" w:sz="2" w:space="0" w:color="auto"/>
            </w:tcBorders>
            <w:vAlign w:val="center"/>
          </w:tcPr>
          <w:p w14:paraId="3C52FA42"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56578986"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7743AFD8"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7ABDED52" w14:textId="77777777" w:rsidR="00E366E4" w:rsidRDefault="00E366E4" w:rsidP="00176550">
            <w:pPr>
              <w:rPr>
                <w:lang w:val="en-US"/>
              </w:rPr>
            </w:pPr>
            <w:r>
              <w:rPr>
                <w:lang w:val="en-US"/>
              </w:rPr>
              <w:t>0,180</w:t>
            </w:r>
          </w:p>
        </w:tc>
      </w:tr>
      <w:tr w:rsidR="00E366E4" w14:paraId="2D06EA0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C62B36" w14:textId="77777777" w:rsidR="00E366E4" w:rsidRDefault="00E366E4" w:rsidP="00176550">
            <w:pPr>
              <w:rPr>
                <w:lang w:val="en-US"/>
              </w:rPr>
            </w:pPr>
          </w:p>
        </w:tc>
        <w:tc>
          <w:tcPr>
            <w:tcW w:w="1276" w:type="dxa"/>
            <w:gridSpan w:val="2"/>
            <w:tcBorders>
              <w:top w:val="nil"/>
              <w:bottom w:val="single" w:sz="2" w:space="0" w:color="auto"/>
            </w:tcBorders>
            <w:vAlign w:val="center"/>
          </w:tcPr>
          <w:p w14:paraId="107471F7"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5E44BECF"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0E59003E"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76AF35D" w14:textId="77777777" w:rsidR="00E366E4" w:rsidRDefault="00E366E4" w:rsidP="00176550">
            <w:pPr>
              <w:rPr>
                <w:lang w:val="en-US"/>
              </w:rPr>
            </w:pPr>
            <w:r>
              <w:rPr>
                <w:lang w:val="en-US"/>
              </w:rPr>
              <w:t>0,009</w:t>
            </w:r>
          </w:p>
        </w:tc>
      </w:tr>
      <w:tr w:rsidR="00E366E4" w14:paraId="5DFFB8B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4D3E65" w14:textId="77777777" w:rsidR="00E366E4" w:rsidRDefault="00E366E4" w:rsidP="00176550">
            <w:pPr>
              <w:rPr>
                <w:lang w:val="en-US"/>
              </w:rPr>
            </w:pPr>
          </w:p>
        </w:tc>
        <w:tc>
          <w:tcPr>
            <w:tcW w:w="1276" w:type="dxa"/>
            <w:gridSpan w:val="2"/>
            <w:tcBorders>
              <w:top w:val="nil"/>
              <w:bottom w:val="single" w:sz="2" w:space="0" w:color="auto"/>
            </w:tcBorders>
            <w:vAlign w:val="center"/>
          </w:tcPr>
          <w:p w14:paraId="175FB4CF"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4DA83673"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493DBE0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0B01418" w14:textId="77777777" w:rsidR="00E366E4" w:rsidRDefault="00E366E4" w:rsidP="00176550">
            <w:pPr>
              <w:rPr>
                <w:lang w:val="en-US"/>
              </w:rPr>
            </w:pPr>
            <w:r>
              <w:rPr>
                <w:lang w:val="en-US"/>
              </w:rPr>
              <w:t>0,054</w:t>
            </w:r>
          </w:p>
        </w:tc>
      </w:tr>
      <w:tr w:rsidR="00E366E4" w14:paraId="4A0E1A7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5EB9DF" w14:textId="77777777" w:rsidR="00E366E4" w:rsidRDefault="00E366E4" w:rsidP="00176550">
            <w:pPr>
              <w:rPr>
                <w:lang w:val="en-US"/>
              </w:rPr>
            </w:pPr>
          </w:p>
        </w:tc>
        <w:tc>
          <w:tcPr>
            <w:tcW w:w="1276" w:type="dxa"/>
            <w:gridSpan w:val="2"/>
            <w:tcBorders>
              <w:top w:val="nil"/>
              <w:bottom w:val="single" w:sz="2" w:space="0" w:color="auto"/>
            </w:tcBorders>
            <w:vAlign w:val="center"/>
          </w:tcPr>
          <w:p w14:paraId="6B0D74FA"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7E4D9A45"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02244839"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4F36FA0" w14:textId="77777777" w:rsidR="00E366E4" w:rsidRDefault="00E366E4" w:rsidP="00176550">
            <w:pPr>
              <w:rPr>
                <w:lang w:val="en-US"/>
              </w:rPr>
            </w:pPr>
            <w:r>
              <w:rPr>
                <w:lang w:val="en-US"/>
              </w:rPr>
              <w:t>0,108</w:t>
            </w:r>
          </w:p>
        </w:tc>
      </w:tr>
      <w:tr w:rsidR="00E366E4" w14:paraId="0149690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19B001" w14:textId="77777777" w:rsidR="00E366E4" w:rsidRDefault="00E366E4" w:rsidP="00176550">
            <w:pPr>
              <w:rPr>
                <w:lang w:val="en-US"/>
              </w:rPr>
            </w:pPr>
          </w:p>
        </w:tc>
        <w:tc>
          <w:tcPr>
            <w:tcW w:w="1276" w:type="dxa"/>
            <w:gridSpan w:val="2"/>
            <w:tcBorders>
              <w:top w:val="nil"/>
              <w:bottom w:val="single" w:sz="2" w:space="0" w:color="auto"/>
            </w:tcBorders>
            <w:vAlign w:val="center"/>
          </w:tcPr>
          <w:p w14:paraId="6681E45D"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2022A100"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6B872EF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C220C94" w14:textId="77777777" w:rsidR="00E366E4" w:rsidRDefault="00E366E4" w:rsidP="00176550">
            <w:pPr>
              <w:rPr>
                <w:lang w:val="en-US"/>
              </w:rPr>
            </w:pPr>
            <w:r>
              <w:rPr>
                <w:lang w:val="en-US"/>
              </w:rPr>
              <w:t>0,018</w:t>
            </w:r>
          </w:p>
        </w:tc>
      </w:tr>
      <w:tr w:rsidR="00E366E4" w14:paraId="4D830CA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4DF9AA" w14:textId="77777777" w:rsidR="00E366E4" w:rsidRDefault="00E366E4" w:rsidP="00176550">
            <w:pPr>
              <w:rPr>
                <w:lang w:val="en-US"/>
              </w:rPr>
            </w:pPr>
          </w:p>
        </w:tc>
        <w:tc>
          <w:tcPr>
            <w:tcW w:w="1276" w:type="dxa"/>
            <w:gridSpan w:val="2"/>
            <w:tcBorders>
              <w:top w:val="nil"/>
              <w:bottom w:val="single" w:sz="2" w:space="0" w:color="auto"/>
            </w:tcBorders>
            <w:vAlign w:val="center"/>
          </w:tcPr>
          <w:p w14:paraId="626FF8B3"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7CA4DFD6"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5C2C1BC3"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331EDF8" w14:textId="77777777" w:rsidR="00E366E4" w:rsidRDefault="00E366E4" w:rsidP="00176550">
            <w:pPr>
              <w:rPr>
                <w:lang w:val="en-US"/>
              </w:rPr>
            </w:pPr>
            <w:r>
              <w:rPr>
                <w:lang w:val="en-US"/>
              </w:rPr>
              <w:t>1,170</w:t>
            </w:r>
          </w:p>
        </w:tc>
      </w:tr>
      <w:tr w:rsidR="00E366E4" w14:paraId="6CB72A1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8A0A90" w14:textId="77777777" w:rsidR="00E366E4" w:rsidRDefault="00E366E4" w:rsidP="00176550">
            <w:pPr>
              <w:rPr>
                <w:lang w:val="en-US"/>
              </w:rPr>
            </w:pPr>
          </w:p>
        </w:tc>
        <w:tc>
          <w:tcPr>
            <w:tcW w:w="1276" w:type="dxa"/>
            <w:gridSpan w:val="2"/>
            <w:tcBorders>
              <w:top w:val="nil"/>
              <w:bottom w:val="single" w:sz="2" w:space="0" w:color="auto"/>
            </w:tcBorders>
            <w:vAlign w:val="center"/>
          </w:tcPr>
          <w:p w14:paraId="45C3F541"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09A48845"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080C87C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3C08B91" w14:textId="77777777" w:rsidR="00E366E4" w:rsidRDefault="00E366E4" w:rsidP="00176550">
            <w:pPr>
              <w:rPr>
                <w:lang w:val="en-US"/>
              </w:rPr>
            </w:pPr>
            <w:r>
              <w:rPr>
                <w:lang w:val="en-US"/>
              </w:rPr>
              <w:t>0,360</w:t>
            </w:r>
          </w:p>
        </w:tc>
      </w:tr>
      <w:tr w:rsidR="00E366E4" w14:paraId="1B29F60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D5B9B3" w14:textId="77777777" w:rsidR="00E366E4" w:rsidRDefault="00E366E4" w:rsidP="00176550">
            <w:pPr>
              <w:rPr>
                <w:lang w:val="en-US"/>
              </w:rPr>
            </w:pPr>
          </w:p>
        </w:tc>
        <w:tc>
          <w:tcPr>
            <w:tcW w:w="1276" w:type="dxa"/>
            <w:gridSpan w:val="2"/>
            <w:tcBorders>
              <w:top w:val="nil"/>
              <w:bottom w:val="single" w:sz="2" w:space="0" w:color="auto"/>
            </w:tcBorders>
            <w:vAlign w:val="center"/>
          </w:tcPr>
          <w:p w14:paraId="2741D4AE"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2388EA15"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5688FD6C"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06EF13F" w14:textId="77777777" w:rsidR="00E366E4" w:rsidRDefault="00E366E4" w:rsidP="00176550">
            <w:pPr>
              <w:rPr>
                <w:lang w:val="en-US"/>
              </w:rPr>
            </w:pPr>
            <w:r>
              <w:rPr>
                <w:lang w:val="en-US"/>
              </w:rPr>
              <w:t>0,018</w:t>
            </w:r>
          </w:p>
        </w:tc>
      </w:tr>
      <w:tr w:rsidR="00E366E4" w:rsidRPr="00EB582C" w14:paraId="19AE2A9A" w14:textId="77777777" w:rsidTr="00176550">
        <w:trPr>
          <w:trHeight w:val="340"/>
        </w:trPr>
        <w:tc>
          <w:tcPr>
            <w:tcW w:w="709" w:type="dxa"/>
            <w:tcBorders>
              <w:top w:val="nil"/>
              <w:left w:val="single" w:sz="6" w:space="0" w:color="auto"/>
              <w:bottom w:val="nil"/>
              <w:right w:val="nil"/>
            </w:tcBorders>
          </w:tcPr>
          <w:p w14:paraId="33CF17FF"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AD85BB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49445426"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D5D249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952DA67"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A9177CF" w14:textId="77777777" w:rsidR="00E366E4" w:rsidRPr="00EB582C" w:rsidRDefault="00E366E4" w:rsidP="00176550">
            <w:pPr>
              <w:rPr>
                <w:lang w:val="en-US"/>
              </w:rPr>
            </w:pPr>
          </w:p>
        </w:tc>
      </w:tr>
      <w:tr w:rsidR="00E366E4" w14:paraId="462DF60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A506B9" w14:textId="77777777" w:rsidR="00E366E4" w:rsidRDefault="00E366E4" w:rsidP="00176550">
            <w:pPr>
              <w:rPr>
                <w:lang w:val="en-US"/>
              </w:rPr>
            </w:pPr>
            <w:r>
              <w:rPr>
                <w:lang w:val="en-US"/>
              </w:rPr>
              <w:t>79</w:t>
            </w:r>
          </w:p>
        </w:tc>
        <w:tc>
          <w:tcPr>
            <w:tcW w:w="1276" w:type="dxa"/>
            <w:gridSpan w:val="2"/>
            <w:tcBorders>
              <w:top w:val="single" w:sz="4" w:space="0" w:color="auto"/>
              <w:bottom w:val="single" w:sz="4" w:space="0" w:color="auto"/>
            </w:tcBorders>
          </w:tcPr>
          <w:p w14:paraId="5AFFCA90" w14:textId="77777777" w:rsidR="00E366E4" w:rsidRDefault="00E366E4" w:rsidP="00176550">
            <w:pPr>
              <w:rPr>
                <w:lang w:val="en-US"/>
              </w:rPr>
            </w:pPr>
            <w:r>
              <w:rPr>
                <w:lang w:val="en-US"/>
              </w:rPr>
              <w:t>Pret de piata</w:t>
            </w:r>
          </w:p>
          <w:p w14:paraId="220ACA9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30B836A"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Sina N 100A</w:t>
            </w:r>
            <w:r>
              <w:rPr>
                <w:rFonts w:ascii="Times New Roman CYR" w:hAnsi="Times New Roman CYR" w:cs="Times New Roman CYR"/>
                <w:sz w:val="16"/>
                <w:szCs w:val="16"/>
                <w:lang w:val="en-US"/>
              </w:rPr>
              <w:t xml:space="preserve"> </w:t>
            </w:r>
          </w:p>
          <w:p w14:paraId="3BBD2A96"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317955B"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AC9AE3C" w14:textId="77777777" w:rsidR="00E366E4" w:rsidRDefault="00E366E4" w:rsidP="00176550">
            <w:pPr>
              <w:jc w:val="center"/>
              <w:rPr>
                <w:lang w:val="en-US"/>
              </w:rPr>
            </w:pPr>
            <w:r>
              <w:rPr>
                <w:lang w:val="en-US"/>
              </w:rPr>
              <w:t>1,000</w:t>
            </w:r>
          </w:p>
        </w:tc>
      </w:tr>
      <w:tr w:rsidR="00E366E4" w14:paraId="7F2613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44809F" w14:textId="77777777" w:rsidR="00E366E4" w:rsidRDefault="00E366E4" w:rsidP="00176550">
            <w:pPr>
              <w:rPr>
                <w:lang w:val="en-US"/>
              </w:rPr>
            </w:pPr>
          </w:p>
        </w:tc>
        <w:tc>
          <w:tcPr>
            <w:tcW w:w="1276" w:type="dxa"/>
            <w:gridSpan w:val="2"/>
            <w:tcBorders>
              <w:top w:val="nil"/>
              <w:bottom w:val="single" w:sz="2" w:space="0" w:color="auto"/>
            </w:tcBorders>
            <w:vAlign w:val="center"/>
          </w:tcPr>
          <w:p w14:paraId="1B074D4C" w14:textId="77777777" w:rsidR="00E366E4" w:rsidRDefault="00E366E4" w:rsidP="00176550">
            <w:pPr>
              <w:jc w:val="center"/>
              <w:rPr>
                <w:sz w:val="16"/>
                <w:szCs w:val="16"/>
                <w:lang w:val="en-US"/>
              </w:rPr>
            </w:pPr>
            <w:r>
              <w:rPr>
                <w:sz w:val="16"/>
                <w:szCs w:val="16"/>
                <w:lang w:val="en-US"/>
              </w:rPr>
              <w:t>5891237-1</w:t>
            </w:r>
          </w:p>
        </w:tc>
        <w:tc>
          <w:tcPr>
            <w:tcW w:w="4252" w:type="dxa"/>
            <w:gridSpan w:val="3"/>
            <w:tcBorders>
              <w:top w:val="nil"/>
              <w:bottom w:val="single" w:sz="2" w:space="0" w:color="auto"/>
            </w:tcBorders>
          </w:tcPr>
          <w:p w14:paraId="022D2811" w14:textId="77777777" w:rsidR="00E366E4" w:rsidRDefault="00E366E4" w:rsidP="00176550">
            <w:pPr>
              <w:rPr>
                <w:lang w:val="en-US"/>
              </w:rPr>
            </w:pPr>
            <w:r>
              <w:rPr>
                <w:lang w:val="en-US"/>
              </w:rPr>
              <w:t>Sina N 100A</w:t>
            </w:r>
          </w:p>
        </w:tc>
        <w:tc>
          <w:tcPr>
            <w:tcW w:w="993" w:type="dxa"/>
            <w:gridSpan w:val="2"/>
            <w:tcBorders>
              <w:top w:val="nil"/>
              <w:bottom w:val="single" w:sz="2" w:space="0" w:color="auto"/>
            </w:tcBorders>
          </w:tcPr>
          <w:p w14:paraId="1966C448"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684C92A" w14:textId="77777777" w:rsidR="00E366E4" w:rsidRDefault="00E366E4" w:rsidP="00176550">
            <w:pPr>
              <w:rPr>
                <w:lang w:val="en-US"/>
              </w:rPr>
            </w:pPr>
            <w:r>
              <w:rPr>
                <w:lang w:val="en-US"/>
              </w:rPr>
              <w:t>1,000</w:t>
            </w:r>
          </w:p>
        </w:tc>
      </w:tr>
      <w:tr w:rsidR="00E366E4" w:rsidRPr="00EB582C" w14:paraId="69DCC466" w14:textId="77777777" w:rsidTr="00176550">
        <w:trPr>
          <w:trHeight w:val="340"/>
        </w:trPr>
        <w:tc>
          <w:tcPr>
            <w:tcW w:w="709" w:type="dxa"/>
            <w:tcBorders>
              <w:top w:val="nil"/>
              <w:left w:val="single" w:sz="6" w:space="0" w:color="auto"/>
              <w:bottom w:val="nil"/>
              <w:right w:val="nil"/>
            </w:tcBorders>
          </w:tcPr>
          <w:p w14:paraId="72D6F908"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C1CA004"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13399E3"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3A36A8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F3AF823"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44E45E9" w14:textId="77777777" w:rsidR="00E366E4" w:rsidRPr="00EB582C" w:rsidRDefault="00E366E4" w:rsidP="00176550">
            <w:pPr>
              <w:rPr>
                <w:lang w:val="en-US"/>
              </w:rPr>
            </w:pPr>
          </w:p>
        </w:tc>
      </w:tr>
      <w:tr w:rsidR="00E366E4" w14:paraId="5F6CFD8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676534" w14:textId="77777777" w:rsidR="00E366E4" w:rsidRDefault="00E366E4" w:rsidP="00176550">
            <w:pPr>
              <w:rPr>
                <w:lang w:val="en-US"/>
              </w:rPr>
            </w:pPr>
            <w:r>
              <w:rPr>
                <w:lang w:val="en-US"/>
              </w:rPr>
              <w:t>80</w:t>
            </w:r>
          </w:p>
        </w:tc>
        <w:tc>
          <w:tcPr>
            <w:tcW w:w="1276" w:type="dxa"/>
            <w:gridSpan w:val="2"/>
            <w:tcBorders>
              <w:top w:val="single" w:sz="4" w:space="0" w:color="auto"/>
              <w:bottom w:val="single" w:sz="4" w:space="0" w:color="auto"/>
            </w:tcBorders>
          </w:tcPr>
          <w:p w14:paraId="7AA26829" w14:textId="77777777" w:rsidR="00E366E4" w:rsidRDefault="00E366E4" w:rsidP="00176550">
            <w:pPr>
              <w:rPr>
                <w:lang w:val="en-US"/>
              </w:rPr>
            </w:pPr>
            <w:r>
              <w:rPr>
                <w:lang w:val="en-US"/>
              </w:rPr>
              <w:t>Pret de piata</w:t>
            </w:r>
          </w:p>
          <w:p w14:paraId="4382D8CB"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DC3ACCE"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Sina PE 100A</w:t>
            </w:r>
            <w:r>
              <w:rPr>
                <w:rFonts w:ascii="Times New Roman CYR" w:hAnsi="Times New Roman CYR" w:cs="Times New Roman CYR"/>
                <w:sz w:val="16"/>
                <w:szCs w:val="16"/>
                <w:lang w:val="en-US"/>
              </w:rPr>
              <w:t xml:space="preserve"> </w:t>
            </w:r>
          </w:p>
          <w:p w14:paraId="26C9122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AC97E24"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EF8F21C" w14:textId="77777777" w:rsidR="00E366E4" w:rsidRDefault="00E366E4" w:rsidP="00176550">
            <w:pPr>
              <w:jc w:val="center"/>
              <w:rPr>
                <w:lang w:val="en-US"/>
              </w:rPr>
            </w:pPr>
            <w:r>
              <w:rPr>
                <w:lang w:val="en-US"/>
              </w:rPr>
              <w:t>1,000</w:t>
            </w:r>
          </w:p>
        </w:tc>
      </w:tr>
      <w:tr w:rsidR="00E366E4" w14:paraId="1C08310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4615E7" w14:textId="77777777" w:rsidR="00E366E4" w:rsidRDefault="00E366E4" w:rsidP="00176550">
            <w:pPr>
              <w:rPr>
                <w:lang w:val="en-US"/>
              </w:rPr>
            </w:pPr>
          </w:p>
        </w:tc>
        <w:tc>
          <w:tcPr>
            <w:tcW w:w="1276" w:type="dxa"/>
            <w:gridSpan w:val="2"/>
            <w:tcBorders>
              <w:top w:val="nil"/>
              <w:bottom w:val="single" w:sz="2" w:space="0" w:color="auto"/>
            </w:tcBorders>
            <w:vAlign w:val="center"/>
          </w:tcPr>
          <w:p w14:paraId="62C3292A" w14:textId="77777777" w:rsidR="00E366E4" w:rsidRDefault="00E366E4" w:rsidP="00176550">
            <w:pPr>
              <w:jc w:val="center"/>
              <w:rPr>
                <w:sz w:val="16"/>
                <w:szCs w:val="16"/>
                <w:lang w:val="en-US"/>
              </w:rPr>
            </w:pPr>
            <w:r>
              <w:rPr>
                <w:sz w:val="16"/>
                <w:szCs w:val="16"/>
                <w:lang w:val="en-US"/>
              </w:rPr>
              <w:t>5891237-2</w:t>
            </w:r>
          </w:p>
        </w:tc>
        <w:tc>
          <w:tcPr>
            <w:tcW w:w="4252" w:type="dxa"/>
            <w:gridSpan w:val="3"/>
            <w:tcBorders>
              <w:top w:val="nil"/>
              <w:bottom w:val="single" w:sz="2" w:space="0" w:color="auto"/>
            </w:tcBorders>
          </w:tcPr>
          <w:p w14:paraId="740F1FF9" w14:textId="77777777" w:rsidR="00E366E4" w:rsidRDefault="00E366E4" w:rsidP="00176550">
            <w:pPr>
              <w:rPr>
                <w:lang w:val="en-US"/>
              </w:rPr>
            </w:pPr>
            <w:r>
              <w:rPr>
                <w:lang w:val="en-US"/>
              </w:rPr>
              <w:t>Sina PE 100A</w:t>
            </w:r>
          </w:p>
        </w:tc>
        <w:tc>
          <w:tcPr>
            <w:tcW w:w="993" w:type="dxa"/>
            <w:gridSpan w:val="2"/>
            <w:tcBorders>
              <w:top w:val="nil"/>
              <w:bottom w:val="single" w:sz="2" w:space="0" w:color="auto"/>
            </w:tcBorders>
          </w:tcPr>
          <w:p w14:paraId="034A8CFF"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5E0FB7BA" w14:textId="77777777" w:rsidR="00E366E4" w:rsidRDefault="00E366E4" w:rsidP="00176550">
            <w:pPr>
              <w:rPr>
                <w:lang w:val="en-US"/>
              </w:rPr>
            </w:pPr>
            <w:r>
              <w:rPr>
                <w:lang w:val="en-US"/>
              </w:rPr>
              <w:t>1,000</w:t>
            </w:r>
          </w:p>
        </w:tc>
      </w:tr>
      <w:tr w:rsidR="00E366E4" w:rsidRPr="00EB582C" w14:paraId="56AC020F" w14:textId="77777777" w:rsidTr="00176550">
        <w:trPr>
          <w:trHeight w:val="340"/>
        </w:trPr>
        <w:tc>
          <w:tcPr>
            <w:tcW w:w="709" w:type="dxa"/>
            <w:tcBorders>
              <w:top w:val="nil"/>
              <w:left w:val="single" w:sz="6" w:space="0" w:color="auto"/>
              <w:bottom w:val="nil"/>
              <w:right w:val="nil"/>
            </w:tcBorders>
          </w:tcPr>
          <w:p w14:paraId="014E2EA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F601389"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3DA2CF7"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3FBB591"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A7155DA"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8F76A0B" w14:textId="77777777" w:rsidR="00E366E4" w:rsidRPr="00EB582C" w:rsidRDefault="00E366E4" w:rsidP="00176550">
            <w:pPr>
              <w:rPr>
                <w:lang w:val="en-US"/>
              </w:rPr>
            </w:pPr>
          </w:p>
        </w:tc>
      </w:tr>
      <w:tr w:rsidR="00E366E4" w14:paraId="6ED9CDC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D7E007" w14:textId="77777777" w:rsidR="00E366E4" w:rsidRDefault="00E366E4" w:rsidP="00176550">
            <w:pPr>
              <w:rPr>
                <w:lang w:val="en-US"/>
              </w:rPr>
            </w:pPr>
            <w:r>
              <w:rPr>
                <w:lang w:val="en-US"/>
              </w:rPr>
              <w:t>81</w:t>
            </w:r>
          </w:p>
        </w:tc>
        <w:tc>
          <w:tcPr>
            <w:tcW w:w="1276" w:type="dxa"/>
            <w:gridSpan w:val="2"/>
            <w:tcBorders>
              <w:top w:val="single" w:sz="4" w:space="0" w:color="auto"/>
              <w:bottom w:val="single" w:sz="4" w:space="0" w:color="auto"/>
            </w:tcBorders>
          </w:tcPr>
          <w:p w14:paraId="37BA3992" w14:textId="77777777" w:rsidR="00E366E4" w:rsidRDefault="00E366E4" w:rsidP="00176550">
            <w:pPr>
              <w:rPr>
                <w:lang w:val="en-US"/>
              </w:rPr>
            </w:pPr>
            <w:r>
              <w:rPr>
                <w:lang w:val="en-US"/>
              </w:rPr>
              <w:t>RpEP18A</w:t>
            </w:r>
          </w:p>
          <w:p w14:paraId="7E3F6562"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1216E8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Aplicarea inscriptiilor (Autocolant  - Pericol de electrocutare)</w:t>
            </w:r>
            <w:r>
              <w:rPr>
                <w:rFonts w:ascii="Times New Roman CYR" w:hAnsi="Times New Roman CYR" w:cs="Times New Roman CYR"/>
                <w:sz w:val="16"/>
                <w:szCs w:val="16"/>
                <w:lang w:val="en-US"/>
              </w:rPr>
              <w:t xml:space="preserve"> </w:t>
            </w:r>
          </w:p>
          <w:p w14:paraId="5A9998FD"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18F1659"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9593882" w14:textId="77777777" w:rsidR="00E366E4" w:rsidRDefault="00E366E4" w:rsidP="00176550">
            <w:pPr>
              <w:jc w:val="center"/>
              <w:rPr>
                <w:lang w:val="en-US"/>
              </w:rPr>
            </w:pPr>
            <w:r>
              <w:rPr>
                <w:lang w:val="en-US"/>
              </w:rPr>
              <w:t>1,000</w:t>
            </w:r>
          </w:p>
        </w:tc>
      </w:tr>
      <w:tr w:rsidR="00E366E4" w14:paraId="729499C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B95E55" w14:textId="77777777" w:rsidR="00E366E4" w:rsidRDefault="00E366E4" w:rsidP="00176550">
            <w:pPr>
              <w:rPr>
                <w:lang w:val="en-US"/>
              </w:rPr>
            </w:pPr>
          </w:p>
        </w:tc>
        <w:tc>
          <w:tcPr>
            <w:tcW w:w="1276" w:type="dxa"/>
            <w:gridSpan w:val="2"/>
            <w:tcBorders>
              <w:top w:val="nil"/>
              <w:bottom w:val="single" w:sz="2" w:space="0" w:color="auto"/>
            </w:tcBorders>
            <w:vAlign w:val="center"/>
          </w:tcPr>
          <w:p w14:paraId="4664BE84" w14:textId="77777777" w:rsidR="00E366E4" w:rsidRDefault="00E366E4" w:rsidP="00176550">
            <w:pPr>
              <w:jc w:val="center"/>
              <w:rPr>
                <w:sz w:val="16"/>
                <w:szCs w:val="16"/>
                <w:lang w:val="en-US"/>
              </w:rPr>
            </w:pPr>
            <w:r>
              <w:rPr>
                <w:sz w:val="16"/>
                <w:szCs w:val="16"/>
                <w:lang w:val="en-US"/>
              </w:rPr>
              <w:t>7137010011510</w:t>
            </w:r>
          </w:p>
        </w:tc>
        <w:tc>
          <w:tcPr>
            <w:tcW w:w="4252" w:type="dxa"/>
            <w:gridSpan w:val="3"/>
            <w:tcBorders>
              <w:top w:val="nil"/>
              <w:bottom w:val="single" w:sz="2" w:space="0" w:color="auto"/>
            </w:tcBorders>
          </w:tcPr>
          <w:p w14:paraId="21EDAD6A" w14:textId="77777777" w:rsidR="00E366E4" w:rsidRDefault="00E366E4" w:rsidP="00176550">
            <w:pPr>
              <w:rPr>
                <w:lang w:val="en-US"/>
              </w:rPr>
            </w:pPr>
            <w:r>
              <w:rPr>
                <w:lang w:val="en-US"/>
              </w:rPr>
              <w:t>Electromontor</w:t>
            </w:r>
          </w:p>
        </w:tc>
        <w:tc>
          <w:tcPr>
            <w:tcW w:w="993" w:type="dxa"/>
            <w:gridSpan w:val="2"/>
            <w:tcBorders>
              <w:top w:val="nil"/>
              <w:bottom w:val="single" w:sz="2" w:space="0" w:color="auto"/>
            </w:tcBorders>
          </w:tcPr>
          <w:p w14:paraId="36227EB8"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6464300F" w14:textId="77777777" w:rsidR="00E366E4" w:rsidRDefault="00E366E4" w:rsidP="00176550">
            <w:pPr>
              <w:rPr>
                <w:lang w:val="en-US"/>
              </w:rPr>
            </w:pPr>
            <w:r>
              <w:rPr>
                <w:lang w:val="en-US"/>
              </w:rPr>
              <w:t>0,180</w:t>
            </w:r>
          </w:p>
        </w:tc>
      </w:tr>
      <w:tr w:rsidR="00E366E4" w:rsidRPr="00EB582C" w14:paraId="27C26760" w14:textId="77777777" w:rsidTr="00176550">
        <w:trPr>
          <w:trHeight w:val="340"/>
        </w:trPr>
        <w:tc>
          <w:tcPr>
            <w:tcW w:w="709" w:type="dxa"/>
            <w:tcBorders>
              <w:top w:val="nil"/>
              <w:left w:val="single" w:sz="6" w:space="0" w:color="auto"/>
              <w:bottom w:val="nil"/>
              <w:right w:val="nil"/>
            </w:tcBorders>
          </w:tcPr>
          <w:p w14:paraId="49DC111A"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A88FA13"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3EE6666"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BDB1313"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E778655"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A696131" w14:textId="77777777" w:rsidR="00E366E4" w:rsidRPr="00EB582C" w:rsidRDefault="00E366E4" w:rsidP="00176550">
            <w:pPr>
              <w:rPr>
                <w:lang w:val="en-US"/>
              </w:rPr>
            </w:pPr>
          </w:p>
        </w:tc>
      </w:tr>
      <w:tr w:rsidR="00E366E4" w14:paraId="147DA72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0487CB" w14:textId="77777777" w:rsidR="00E366E4" w:rsidRDefault="00E366E4" w:rsidP="00176550">
            <w:pPr>
              <w:rPr>
                <w:lang w:val="en-US"/>
              </w:rPr>
            </w:pPr>
            <w:r>
              <w:rPr>
                <w:lang w:val="en-US"/>
              </w:rPr>
              <w:t>82</w:t>
            </w:r>
          </w:p>
        </w:tc>
        <w:tc>
          <w:tcPr>
            <w:tcW w:w="1276" w:type="dxa"/>
            <w:gridSpan w:val="2"/>
            <w:tcBorders>
              <w:top w:val="single" w:sz="4" w:space="0" w:color="auto"/>
              <w:bottom w:val="single" w:sz="4" w:space="0" w:color="auto"/>
            </w:tcBorders>
          </w:tcPr>
          <w:p w14:paraId="10DA6040" w14:textId="77777777" w:rsidR="00E366E4" w:rsidRDefault="00E366E4" w:rsidP="00176550">
            <w:pPr>
              <w:rPr>
                <w:lang w:val="en-US"/>
              </w:rPr>
            </w:pPr>
            <w:r>
              <w:rPr>
                <w:lang w:val="en-US"/>
              </w:rPr>
              <w:t>Pret de piata</w:t>
            </w:r>
          </w:p>
          <w:p w14:paraId="24AB2123"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42303CC"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Autocolant  - Pericol de electrocutare</w:t>
            </w:r>
            <w:r>
              <w:rPr>
                <w:rFonts w:ascii="Times New Roman CYR" w:hAnsi="Times New Roman CYR" w:cs="Times New Roman CYR"/>
                <w:sz w:val="16"/>
                <w:szCs w:val="16"/>
                <w:lang w:val="en-US"/>
              </w:rPr>
              <w:t xml:space="preserve"> </w:t>
            </w:r>
          </w:p>
          <w:p w14:paraId="5E5578E8"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00C4748"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2175751" w14:textId="77777777" w:rsidR="00E366E4" w:rsidRDefault="00E366E4" w:rsidP="00176550">
            <w:pPr>
              <w:jc w:val="center"/>
              <w:rPr>
                <w:lang w:val="en-US"/>
              </w:rPr>
            </w:pPr>
            <w:r>
              <w:rPr>
                <w:lang w:val="en-US"/>
              </w:rPr>
              <w:t>1,000</w:t>
            </w:r>
          </w:p>
        </w:tc>
      </w:tr>
      <w:tr w:rsidR="00E366E4" w14:paraId="304385A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8340A4" w14:textId="77777777" w:rsidR="00E366E4" w:rsidRDefault="00E366E4" w:rsidP="00176550">
            <w:pPr>
              <w:rPr>
                <w:lang w:val="en-US"/>
              </w:rPr>
            </w:pPr>
          </w:p>
        </w:tc>
        <w:tc>
          <w:tcPr>
            <w:tcW w:w="1276" w:type="dxa"/>
            <w:gridSpan w:val="2"/>
            <w:tcBorders>
              <w:top w:val="nil"/>
              <w:bottom w:val="single" w:sz="2" w:space="0" w:color="auto"/>
            </w:tcBorders>
            <w:vAlign w:val="center"/>
          </w:tcPr>
          <w:p w14:paraId="4D539E82" w14:textId="77777777" w:rsidR="00E366E4" w:rsidRDefault="00E366E4" w:rsidP="00176550">
            <w:pPr>
              <w:jc w:val="center"/>
              <w:rPr>
                <w:sz w:val="16"/>
                <w:szCs w:val="16"/>
                <w:lang w:val="en-US"/>
              </w:rPr>
            </w:pPr>
            <w:r>
              <w:rPr>
                <w:sz w:val="16"/>
                <w:szCs w:val="16"/>
                <w:lang w:val="en-US"/>
              </w:rPr>
              <w:t>55669945k8</w:t>
            </w:r>
          </w:p>
        </w:tc>
        <w:tc>
          <w:tcPr>
            <w:tcW w:w="4252" w:type="dxa"/>
            <w:gridSpan w:val="3"/>
            <w:tcBorders>
              <w:top w:val="nil"/>
              <w:bottom w:val="single" w:sz="2" w:space="0" w:color="auto"/>
            </w:tcBorders>
          </w:tcPr>
          <w:p w14:paraId="1BF4AD48" w14:textId="77777777" w:rsidR="00E366E4" w:rsidRDefault="00E366E4" w:rsidP="00176550">
            <w:pPr>
              <w:rPr>
                <w:lang w:val="en-US"/>
              </w:rPr>
            </w:pPr>
            <w:r>
              <w:rPr>
                <w:lang w:val="en-US"/>
              </w:rPr>
              <w:t>Autocolant  - Pericol de electrocutare</w:t>
            </w:r>
          </w:p>
        </w:tc>
        <w:tc>
          <w:tcPr>
            <w:tcW w:w="993" w:type="dxa"/>
            <w:gridSpan w:val="2"/>
            <w:tcBorders>
              <w:top w:val="nil"/>
              <w:bottom w:val="single" w:sz="2" w:space="0" w:color="auto"/>
            </w:tcBorders>
          </w:tcPr>
          <w:p w14:paraId="14A864A6"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B29DE58" w14:textId="77777777" w:rsidR="00E366E4" w:rsidRDefault="00E366E4" w:rsidP="00176550">
            <w:pPr>
              <w:rPr>
                <w:lang w:val="en-US"/>
              </w:rPr>
            </w:pPr>
            <w:r>
              <w:rPr>
                <w:lang w:val="en-US"/>
              </w:rPr>
              <w:t>1,000</w:t>
            </w:r>
          </w:p>
        </w:tc>
      </w:tr>
      <w:tr w:rsidR="00E366E4" w:rsidRPr="00EB582C" w14:paraId="2DC80E8D" w14:textId="77777777" w:rsidTr="00176550">
        <w:trPr>
          <w:trHeight w:val="340"/>
        </w:trPr>
        <w:tc>
          <w:tcPr>
            <w:tcW w:w="709" w:type="dxa"/>
            <w:tcBorders>
              <w:top w:val="nil"/>
              <w:left w:val="single" w:sz="6" w:space="0" w:color="auto"/>
              <w:bottom w:val="nil"/>
              <w:right w:val="nil"/>
            </w:tcBorders>
          </w:tcPr>
          <w:p w14:paraId="296A12AF"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55B88F5"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3A2007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8F97AF2"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5EE9751"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D2FCC93" w14:textId="77777777" w:rsidR="00E366E4" w:rsidRPr="00EB582C" w:rsidRDefault="00E366E4" w:rsidP="00176550">
            <w:pPr>
              <w:rPr>
                <w:lang w:val="en-US"/>
              </w:rPr>
            </w:pPr>
          </w:p>
        </w:tc>
      </w:tr>
      <w:tr w:rsidR="00E366E4" w14:paraId="74C64869"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EE30778" w14:textId="77777777" w:rsidR="00E366E4" w:rsidRDefault="00E366E4" w:rsidP="00176550">
            <w:pPr>
              <w:rPr>
                <w:sz w:val="8"/>
                <w:szCs w:val="8"/>
                <w:lang w:val="en-US"/>
              </w:rPr>
            </w:pPr>
          </w:p>
        </w:tc>
        <w:tc>
          <w:tcPr>
            <w:tcW w:w="1276" w:type="dxa"/>
            <w:gridSpan w:val="2"/>
            <w:tcBorders>
              <w:left w:val="nil"/>
              <w:bottom w:val="nil"/>
              <w:right w:val="nil"/>
            </w:tcBorders>
          </w:tcPr>
          <w:p w14:paraId="16A2750A" w14:textId="77777777" w:rsidR="00E366E4" w:rsidRDefault="00E366E4" w:rsidP="00176550">
            <w:pPr>
              <w:rPr>
                <w:sz w:val="8"/>
                <w:szCs w:val="8"/>
                <w:lang w:val="en-US"/>
              </w:rPr>
            </w:pPr>
          </w:p>
        </w:tc>
        <w:tc>
          <w:tcPr>
            <w:tcW w:w="3402" w:type="dxa"/>
            <w:gridSpan w:val="2"/>
            <w:tcBorders>
              <w:left w:val="nil"/>
              <w:bottom w:val="nil"/>
              <w:right w:val="nil"/>
            </w:tcBorders>
          </w:tcPr>
          <w:p w14:paraId="7170D094" w14:textId="77777777" w:rsidR="00E366E4" w:rsidRDefault="00E366E4" w:rsidP="00176550">
            <w:pPr>
              <w:rPr>
                <w:sz w:val="8"/>
                <w:szCs w:val="8"/>
                <w:lang w:val="en-US"/>
              </w:rPr>
            </w:pPr>
          </w:p>
          <w:p w14:paraId="0FFEB6B4" w14:textId="77777777" w:rsidR="00E366E4" w:rsidRDefault="00E366E4" w:rsidP="00176550">
            <w:pPr>
              <w:rPr>
                <w:sz w:val="8"/>
                <w:szCs w:val="8"/>
                <w:lang w:val="en-US"/>
              </w:rPr>
            </w:pPr>
          </w:p>
          <w:p w14:paraId="39B3D176" w14:textId="77777777" w:rsidR="00E366E4" w:rsidRDefault="00E366E4" w:rsidP="00176550">
            <w:pPr>
              <w:rPr>
                <w:sz w:val="8"/>
                <w:szCs w:val="8"/>
                <w:lang w:val="en-US"/>
              </w:rPr>
            </w:pPr>
          </w:p>
        </w:tc>
        <w:tc>
          <w:tcPr>
            <w:tcW w:w="1134" w:type="dxa"/>
            <w:gridSpan w:val="2"/>
            <w:tcBorders>
              <w:left w:val="nil"/>
              <w:bottom w:val="nil"/>
              <w:right w:val="nil"/>
            </w:tcBorders>
          </w:tcPr>
          <w:p w14:paraId="42776CF1" w14:textId="77777777" w:rsidR="00E366E4" w:rsidRDefault="00E366E4" w:rsidP="00176550">
            <w:pPr>
              <w:rPr>
                <w:sz w:val="8"/>
                <w:szCs w:val="8"/>
                <w:lang w:val="en-US"/>
              </w:rPr>
            </w:pPr>
          </w:p>
        </w:tc>
        <w:tc>
          <w:tcPr>
            <w:tcW w:w="1134" w:type="dxa"/>
            <w:gridSpan w:val="2"/>
            <w:tcBorders>
              <w:left w:val="nil"/>
              <w:bottom w:val="nil"/>
              <w:right w:val="nil"/>
            </w:tcBorders>
          </w:tcPr>
          <w:p w14:paraId="7A9B218E" w14:textId="77777777" w:rsidR="00E366E4" w:rsidRDefault="00E366E4" w:rsidP="00176550">
            <w:pPr>
              <w:rPr>
                <w:sz w:val="8"/>
                <w:szCs w:val="8"/>
                <w:lang w:val="en-US"/>
              </w:rPr>
            </w:pPr>
          </w:p>
        </w:tc>
        <w:tc>
          <w:tcPr>
            <w:tcW w:w="1134" w:type="dxa"/>
            <w:tcBorders>
              <w:left w:val="nil"/>
              <w:bottom w:val="nil"/>
            </w:tcBorders>
          </w:tcPr>
          <w:p w14:paraId="2C6333C8" w14:textId="77777777" w:rsidR="00E366E4" w:rsidRDefault="00E366E4" w:rsidP="00176550">
            <w:pPr>
              <w:rPr>
                <w:sz w:val="8"/>
                <w:szCs w:val="8"/>
                <w:lang w:val="en-US"/>
              </w:rPr>
            </w:pPr>
          </w:p>
        </w:tc>
      </w:tr>
      <w:tr w:rsidR="00E366E4" w:rsidRPr="00EB582C" w14:paraId="4F3D3B43"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5D4CC4B"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FAE45AA"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5BB384AA"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10F55BFB"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2FD66714" w14:textId="77777777" w:rsidR="00E366E4" w:rsidRPr="00EB582C" w:rsidRDefault="00E366E4" w:rsidP="00176550">
            <w:pPr>
              <w:rPr>
                <w:lang w:val="en-US"/>
              </w:rPr>
            </w:pPr>
          </w:p>
        </w:tc>
      </w:tr>
      <w:tr w:rsidR="00E366E4" w14:paraId="0FE25225"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B1760BD"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4AE725F9"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20A8B047"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027F6013" w14:textId="77777777" w:rsidR="00E366E4" w:rsidRDefault="00E366E4" w:rsidP="00176550">
            <w:pPr>
              <w:rPr>
                <w:sz w:val="8"/>
                <w:szCs w:val="8"/>
                <w:lang w:val="en-US"/>
              </w:rPr>
            </w:pPr>
            <w:r>
              <w:rPr>
                <w:b/>
                <w:bCs/>
                <w:lang w:val="en-US"/>
              </w:rPr>
              <w:t xml:space="preserve">Total </w:t>
            </w:r>
            <w:r>
              <w:rPr>
                <w:b/>
                <w:bCs/>
                <w:sz w:val="22"/>
                <w:szCs w:val="22"/>
                <w:lang w:val="en-US"/>
              </w:rPr>
              <w:t>Panou de distributie PD-5</w:t>
            </w:r>
          </w:p>
        </w:tc>
        <w:tc>
          <w:tcPr>
            <w:tcW w:w="1134" w:type="dxa"/>
            <w:gridSpan w:val="2"/>
            <w:tcBorders>
              <w:top w:val="single" w:sz="4" w:space="0" w:color="auto"/>
              <w:left w:val="nil"/>
              <w:bottom w:val="single" w:sz="4" w:space="0" w:color="auto"/>
              <w:right w:val="nil"/>
            </w:tcBorders>
          </w:tcPr>
          <w:p w14:paraId="6B9568EE"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5DE75CDC" w14:textId="77777777" w:rsidR="00E366E4" w:rsidRDefault="00E366E4" w:rsidP="00176550">
            <w:pPr>
              <w:rPr>
                <w:b/>
                <w:bCs/>
                <w:lang w:val="en-US"/>
              </w:rPr>
            </w:pPr>
          </w:p>
        </w:tc>
      </w:tr>
      <w:tr w:rsidR="00E366E4" w:rsidRPr="0097392D" w14:paraId="10558FFB" w14:textId="77777777" w:rsidTr="00176550">
        <w:tc>
          <w:tcPr>
            <w:tcW w:w="709" w:type="dxa"/>
            <w:tcBorders>
              <w:top w:val="nil"/>
              <w:left w:val="single" w:sz="6" w:space="0" w:color="auto"/>
              <w:bottom w:val="nil"/>
              <w:right w:val="nil"/>
            </w:tcBorders>
          </w:tcPr>
          <w:p w14:paraId="78761055"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45D843D"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72A6FFA2" w14:textId="77777777" w:rsidR="00E366E4" w:rsidRPr="007F2714" w:rsidRDefault="00E366E4" w:rsidP="00176550">
            <w:pPr>
              <w:rPr>
                <w:b/>
                <w:bCs/>
                <w:sz w:val="22"/>
                <w:szCs w:val="22"/>
                <w:lang w:val="en-US"/>
              </w:rPr>
            </w:pPr>
            <w:r w:rsidRPr="0097392D">
              <w:rPr>
                <w:b/>
                <w:bCs/>
                <w:sz w:val="22"/>
                <w:szCs w:val="22"/>
                <w:lang w:val="en-US"/>
              </w:rPr>
              <w:t>2.10. Cutie de distributie PD p/u bucatarie</w:t>
            </w:r>
          </w:p>
          <w:p w14:paraId="0BA9E423"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0FA1D6FA"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4EC0FA81"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5C56FDDB" w14:textId="77777777" w:rsidR="00E366E4" w:rsidRPr="0097392D" w:rsidRDefault="00E366E4" w:rsidP="00176550">
            <w:pPr>
              <w:rPr>
                <w:lang w:val="en-US"/>
              </w:rPr>
            </w:pPr>
          </w:p>
        </w:tc>
      </w:tr>
      <w:tr w:rsidR="00E366E4" w14:paraId="3D20328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D81465B" w14:textId="77777777" w:rsidR="00E366E4" w:rsidRDefault="00E366E4" w:rsidP="00176550">
            <w:pPr>
              <w:rPr>
                <w:lang w:val="en-US"/>
              </w:rPr>
            </w:pPr>
            <w:r>
              <w:rPr>
                <w:lang w:val="en-US"/>
              </w:rPr>
              <w:t>83</w:t>
            </w:r>
          </w:p>
        </w:tc>
        <w:tc>
          <w:tcPr>
            <w:tcW w:w="1276" w:type="dxa"/>
            <w:gridSpan w:val="2"/>
            <w:tcBorders>
              <w:top w:val="single" w:sz="4" w:space="0" w:color="auto"/>
              <w:bottom w:val="single" w:sz="4" w:space="0" w:color="auto"/>
            </w:tcBorders>
          </w:tcPr>
          <w:p w14:paraId="2374F76A" w14:textId="77777777" w:rsidR="00E366E4" w:rsidRDefault="00E366E4" w:rsidP="00176550">
            <w:pPr>
              <w:rPr>
                <w:lang w:val="en-US"/>
              </w:rPr>
            </w:pPr>
            <w:r>
              <w:rPr>
                <w:lang w:val="en-US"/>
              </w:rPr>
              <w:t>08-03-572-3</w:t>
            </w:r>
          </w:p>
          <w:p w14:paraId="594455A1"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D95DD3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 xml:space="preserve">Bloc de comanda de executare tip dulap sau punct de distributie (dulap), montat pe perete, inaltime si latime, mm, pina la </w:t>
            </w:r>
            <w:r>
              <w:rPr>
                <w:lang w:val="en-US"/>
              </w:rPr>
              <w:lastRenderedPageBreak/>
              <w:t>600х600 (Tablou din plastic, montare deshisa КМПн 2/6 IP55)</w:t>
            </w:r>
            <w:r>
              <w:rPr>
                <w:rFonts w:ascii="Times New Roman CYR" w:hAnsi="Times New Roman CYR" w:cs="Times New Roman CYR"/>
                <w:sz w:val="16"/>
                <w:szCs w:val="16"/>
                <w:lang w:val="en-US"/>
              </w:rPr>
              <w:t xml:space="preserve"> </w:t>
            </w:r>
          </w:p>
          <w:p w14:paraId="6953D3F4"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FF71D18" w14:textId="77777777" w:rsidR="00E366E4" w:rsidRDefault="00E366E4" w:rsidP="00176550">
            <w:pPr>
              <w:jc w:val="center"/>
              <w:rPr>
                <w:lang w:val="en-US"/>
              </w:rPr>
            </w:pPr>
            <w:r>
              <w:rPr>
                <w:lang w:val="en-US"/>
              </w:rPr>
              <w:lastRenderedPageBreak/>
              <w:t>buc</w:t>
            </w:r>
          </w:p>
        </w:tc>
        <w:tc>
          <w:tcPr>
            <w:tcW w:w="1559" w:type="dxa"/>
            <w:gridSpan w:val="2"/>
            <w:tcBorders>
              <w:top w:val="single" w:sz="4" w:space="0" w:color="auto"/>
              <w:bottom w:val="single" w:sz="4" w:space="0" w:color="auto"/>
            </w:tcBorders>
            <w:vAlign w:val="center"/>
          </w:tcPr>
          <w:p w14:paraId="5623F94F" w14:textId="77777777" w:rsidR="00E366E4" w:rsidRDefault="00E366E4" w:rsidP="00176550">
            <w:pPr>
              <w:jc w:val="center"/>
              <w:rPr>
                <w:lang w:val="en-US"/>
              </w:rPr>
            </w:pPr>
            <w:r>
              <w:rPr>
                <w:lang w:val="en-US"/>
              </w:rPr>
              <w:t>2,000</w:t>
            </w:r>
          </w:p>
        </w:tc>
      </w:tr>
      <w:tr w:rsidR="00E366E4" w14:paraId="682EAD7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3E3A6F" w14:textId="77777777" w:rsidR="00E366E4" w:rsidRDefault="00E366E4" w:rsidP="00176550">
            <w:pPr>
              <w:rPr>
                <w:lang w:val="en-US"/>
              </w:rPr>
            </w:pPr>
          </w:p>
        </w:tc>
        <w:tc>
          <w:tcPr>
            <w:tcW w:w="1276" w:type="dxa"/>
            <w:gridSpan w:val="2"/>
            <w:tcBorders>
              <w:top w:val="nil"/>
              <w:bottom w:val="single" w:sz="2" w:space="0" w:color="auto"/>
            </w:tcBorders>
            <w:vAlign w:val="center"/>
          </w:tcPr>
          <w:p w14:paraId="4954774F"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4871FA60"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579F0532"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0A974495" w14:textId="77777777" w:rsidR="00E366E4" w:rsidRDefault="00E366E4" w:rsidP="00176550">
            <w:pPr>
              <w:rPr>
                <w:lang w:val="en-US"/>
              </w:rPr>
            </w:pPr>
            <w:r>
              <w:rPr>
                <w:lang w:val="en-US"/>
              </w:rPr>
              <w:t>4,640</w:t>
            </w:r>
          </w:p>
        </w:tc>
      </w:tr>
      <w:tr w:rsidR="00E366E4" w14:paraId="6E066D3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C0B36C" w14:textId="77777777" w:rsidR="00E366E4" w:rsidRDefault="00E366E4" w:rsidP="00176550">
            <w:pPr>
              <w:rPr>
                <w:lang w:val="en-US"/>
              </w:rPr>
            </w:pPr>
          </w:p>
        </w:tc>
        <w:tc>
          <w:tcPr>
            <w:tcW w:w="1276" w:type="dxa"/>
            <w:gridSpan w:val="2"/>
            <w:tcBorders>
              <w:top w:val="nil"/>
              <w:bottom w:val="single" w:sz="2" w:space="0" w:color="auto"/>
            </w:tcBorders>
            <w:vAlign w:val="center"/>
          </w:tcPr>
          <w:p w14:paraId="38B01B3D"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5711C74E"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6017D48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D401230" w14:textId="77777777" w:rsidR="00E366E4" w:rsidRDefault="00E366E4" w:rsidP="00176550">
            <w:pPr>
              <w:rPr>
                <w:lang w:val="en-US"/>
              </w:rPr>
            </w:pPr>
            <w:r>
              <w:rPr>
                <w:lang w:val="en-US"/>
              </w:rPr>
              <w:t>0,300</w:t>
            </w:r>
          </w:p>
        </w:tc>
      </w:tr>
      <w:tr w:rsidR="00E366E4" w14:paraId="33E790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97BBA8" w14:textId="77777777" w:rsidR="00E366E4" w:rsidRDefault="00E366E4" w:rsidP="00176550">
            <w:pPr>
              <w:rPr>
                <w:lang w:val="en-US"/>
              </w:rPr>
            </w:pPr>
          </w:p>
        </w:tc>
        <w:tc>
          <w:tcPr>
            <w:tcW w:w="1276" w:type="dxa"/>
            <w:gridSpan w:val="2"/>
            <w:tcBorders>
              <w:top w:val="nil"/>
              <w:bottom w:val="single" w:sz="2" w:space="0" w:color="auto"/>
            </w:tcBorders>
            <w:vAlign w:val="center"/>
          </w:tcPr>
          <w:p w14:paraId="6306E130"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19F9E161"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2248122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1ECC8FE" w14:textId="77777777" w:rsidR="00E366E4" w:rsidRDefault="00E366E4" w:rsidP="00176550">
            <w:pPr>
              <w:rPr>
                <w:lang w:val="en-US"/>
              </w:rPr>
            </w:pPr>
            <w:r>
              <w:rPr>
                <w:lang w:val="en-US"/>
              </w:rPr>
              <w:t>0,340</w:t>
            </w:r>
          </w:p>
        </w:tc>
      </w:tr>
      <w:tr w:rsidR="00E366E4" w14:paraId="37ECDA9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AF3646" w14:textId="77777777" w:rsidR="00E366E4" w:rsidRDefault="00E366E4" w:rsidP="00176550">
            <w:pPr>
              <w:rPr>
                <w:lang w:val="en-US"/>
              </w:rPr>
            </w:pPr>
          </w:p>
        </w:tc>
        <w:tc>
          <w:tcPr>
            <w:tcW w:w="1276" w:type="dxa"/>
            <w:gridSpan w:val="2"/>
            <w:tcBorders>
              <w:top w:val="nil"/>
              <w:bottom w:val="single" w:sz="2" w:space="0" w:color="auto"/>
            </w:tcBorders>
            <w:vAlign w:val="center"/>
          </w:tcPr>
          <w:p w14:paraId="3DC21065"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58FBBAEC"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4C3ECD7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05D575A" w14:textId="77777777" w:rsidR="00E366E4" w:rsidRDefault="00E366E4" w:rsidP="00176550">
            <w:pPr>
              <w:rPr>
                <w:lang w:val="en-US"/>
              </w:rPr>
            </w:pPr>
            <w:r>
              <w:rPr>
                <w:lang w:val="en-US"/>
              </w:rPr>
              <w:t>0,060</w:t>
            </w:r>
          </w:p>
        </w:tc>
      </w:tr>
      <w:tr w:rsidR="00E366E4" w14:paraId="2F953F5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8B4E05" w14:textId="77777777" w:rsidR="00E366E4" w:rsidRDefault="00E366E4" w:rsidP="00176550">
            <w:pPr>
              <w:rPr>
                <w:lang w:val="en-US"/>
              </w:rPr>
            </w:pPr>
          </w:p>
        </w:tc>
        <w:tc>
          <w:tcPr>
            <w:tcW w:w="1276" w:type="dxa"/>
            <w:gridSpan w:val="2"/>
            <w:tcBorders>
              <w:top w:val="nil"/>
              <w:bottom w:val="single" w:sz="2" w:space="0" w:color="auto"/>
            </w:tcBorders>
            <w:vAlign w:val="center"/>
          </w:tcPr>
          <w:p w14:paraId="3F3CC3E6"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19341D3B"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7F522FA1"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0EFA3378" w14:textId="77777777" w:rsidR="00E366E4" w:rsidRDefault="00E366E4" w:rsidP="00176550">
            <w:pPr>
              <w:rPr>
                <w:lang w:val="en-US"/>
              </w:rPr>
            </w:pPr>
            <w:r>
              <w:rPr>
                <w:lang w:val="en-US"/>
              </w:rPr>
              <w:t>0,030</w:t>
            </w:r>
          </w:p>
        </w:tc>
      </w:tr>
      <w:tr w:rsidR="00E366E4" w14:paraId="1ABB032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AC922E" w14:textId="77777777" w:rsidR="00E366E4" w:rsidRDefault="00E366E4" w:rsidP="00176550">
            <w:pPr>
              <w:rPr>
                <w:lang w:val="en-US"/>
              </w:rPr>
            </w:pPr>
          </w:p>
        </w:tc>
        <w:tc>
          <w:tcPr>
            <w:tcW w:w="1276" w:type="dxa"/>
            <w:gridSpan w:val="2"/>
            <w:tcBorders>
              <w:top w:val="nil"/>
              <w:bottom w:val="single" w:sz="2" w:space="0" w:color="auto"/>
            </w:tcBorders>
            <w:vAlign w:val="center"/>
          </w:tcPr>
          <w:p w14:paraId="76709572"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58223318"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330F0326"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1F8A411" w14:textId="77777777" w:rsidR="00E366E4" w:rsidRDefault="00E366E4" w:rsidP="00176550">
            <w:pPr>
              <w:rPr>
                <w:lang w:val="en-US"/>
              </w:rPr>
            </w:pPr>
            <w:r>
              <w:rPr>
                <w:lang w:val="en-US"/>
              </w:rPr>
              <w:t>0,200</w:t>
            </w:r>
          </w:p>
        </w:tc>
      </w:tr>
      <w:tr w:rsidR="00E366E4" w14:paraId="6F30457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74ED5A" w14:textId="77777777" w:rsidR="00E366E4" w:rsidRDefault="00E366E4" w:rsidP="00176550">
            <w:pPr>
              <w:rPr>
                <w:lang w:val="en-US"/>
              </w:rPr>
            </w:pPr>
          </w:p>
        </w:tc>
        <w:tc>
          <w:tcPr>
            <w:tcW w:w="1276" w:type="dxa"/>
            <w:gridSpan w:val="2"/>
            <w:tcBorders>
              <w:top w:val="nil"/>
              <w:bottom w:val="single" w:sz="2" w:space="0" w:color="auto"/>
            </w:tcBorders>
            <w:vAlign w:val="center"/>
          </w:tcPr>
          <w:p w14:paraId="07C244AE"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42D1766A"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78B8AAF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F843D4B" w14:textId="77777777" w:rsidR="00E366E4" w:rsidRDefault="00E366E4" w:rsidP="00176550">
            <w:pPr>
              <w:rPr>
                <w:lang w:val="en-US"/>
              </w:rPr>
            </w:pPr>
            <w:r>
              <w:rPr>
                <w:lang w:val="en-US"/>
              </w:rPr>
              <w:t>1,540</w:t>
            </w:r>
          </w:p>
        </w:tc>
      </w:tr>
      <w:tr w:rsidR="00E366E4" w14:paraId="3A23C42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E6545B" w14:textId="77777777" w:rsidR="00E366E4" w:rsidRDefault="00E366E4" w:rsidP="00176550">
            <w:pPr>
              <w:rPr>
                <w:lang w:val="en-US"/>
              </w:rPr>
            </w:pPr>
          </w:p>
        </w:tc>
        <w:tc>
          <w:tcPr>
            <w:tcW w:w="1276" w:type="dxa"/>
            <w:gridSpan w:val="2"/>
            <w:tcBorders>
              <w:top w:val="nil"/>
              <w:bottom w:val="single" w:sz="2" w:space="0" w:color="auto"/>
            </w:tcBorders>
            <w:vAlign w:val="center"/>
          </w:tcPr>
          <w:p w14:paraId="043EE46E"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7BCDFA5E"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280AE10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466E31E" w14:textId="77777777" w:rsidR="00E366E4" w:rsidRDefault="00E366E4" w:rsidP="00176550">
            <w:pPr>
              <w:rPr>
                <w:lang w:val="en-US"/>
              </w:rPr>
            </w:pPr>
            <w:r>
              <w:rPr>
                <w:lang w:val="en-US"/>
              </w:rPr>
              <w:t>0,200</w:t>
            </w:r>
          </w:p>
        </w:tc>
      </w:tr>
      <w:tr w:rsidR="00E366E4" w:rsidRPr="00EB582C" w14:paraId="5CFDD7D4" w14:textId="77777777" w:rsidTr="00176550">
        <w:trPr>
          <w:trHeight w:val="340"/>
        </w:trPr>
        <w:tc>
          <w:tcPr>
            <w:tcW w:w="709" w:type="dxa"/>
            <w:tcBorders>
              <w:top w:val="nil"/>
              <w:left w:val="single" w:sz="6" w:space="0" w:color="auto"/>
              <w:bottom w:val="nil"/>
              <w:right w:val="nil"/>
            </w:tcBorders>
          </w:tcPr>
          <w:p w14:paraId="0927CB62"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6B21437"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8BE62DE"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AE38CC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69D907A"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5BC89C2" w14:textId="77777777" w:rsidR="00E366E4" w:rsidRPr="00EB582C" w:rsidRDefault="00E366E4" w:rsidP="00176550">
            <w:pPr>
              <w:rPr>
                <w:lang w:val="en-US"/>
              </w:rPr>
            </w:pPr>
          </w:p>
        </w:tc>
      </w:tr>
      <w:tr w:rsidR="00E366E4" w14:paraId="279288B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4DBFB4" w14:textId="77777777" w:rsidR="00E366E4" w:rsidRDefault="00E366E4" w:rsidP="00176550">
            <w:pPr>
              <w:rPr>
                <w:lang w:val="en-US"/>
              </w:rPr>
            </w:pPr>
            <w:r>
              <w:rPr>
                <w:lang w:val="en-US"/>
              </w:rPr>
              <w:t>84</w:t>
            </w:r>
          </w:p>
        </w:tc>
        <w:tc>
          <w:tcPr>
            <w:tcW w:w="1276" w:type="dxa"/>
            <w:gridSpan w:val="2"/>
            <w:tcBorders>
              <w:top w:val="single" w:sz="4" w:space="0" w:color="auto"/>
              <w:bottom w:val="single" w:sz="4" w:space="0" w:color="auto"/>
            </w:tcBorders>
          </w:tcPr>
          <w:p w14:paraId="6EC00E24" w14:textId="77777777" w:rsidR="00E366E4" w:rsidRDefault="00E366E4" w:rsidP="00176550">
            <w:pPr>
              <w:rPr>
                <w:lang w:val="en-US"/>
              </w:rPr>
            </w:pPr>
            <w:r>
              <w:rPr>
                <w:lang w:val="en-US"/>
              </w:rPr>
              <w:t>08-03-521-15</w:t>
            </w:r>
          </w:p>
          <w:p w14:paraId="58EB6C4B"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AA664C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Intreruptor cu pirghie pe placa cu maneta centrala sau laterala sau manevrare cu bara, montat pe suport metalic, tripolar, curent, pina la 250 A (Intrerupator de sarcina modular 3P, 40A)</w:t>
            </w:r>
            <w:r>
              <w:rPr>
                <w:rFonts w:ascii="Times New Roman CYR" w:hAnsi="Times New Roman CYR" w:cs="Times New Roman CYR"/>
                <w:sz w:val="16"/>
                <w:szCs w:val="16"/>
                <w:lang w:val="en-US"/>
              </w:rPr>
              <w:t xml:space="preserve"> </w:t>
            </w:r>
          </w:p>
          <w:p w14:paraId="3C74A62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216A558"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9D1FAE3" w14:textId="77777777" w:rsidR="00E366E4" w:rsidRDefault="00E366E4" w:rsidP="00176550">
            <w:pPr>
              <w:jc w:val="center"/>
              <w:rPr>
                <w:lang w:val="en-US"/>
              </w:rPr>
            </w:pPr>
            <w:r>
              <w:rPr>
                <w:lang w:val="en-US"/>
              </w:rPr>
              <w:t>2,000</w:t>
            </w:r>
          </w:p>
        </w:tc>
      </w:tr>
      <w:tr w:rsidR="00E366E4" w14:paraId="1E1F4E5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94B64B" w14:textId="77777777" w:rsidR="00E366E4" w:rsidRDefault="00E366E4" w:rsidP="00176550">
            <w:pPr>
              <w:rPr>
                <w:lang w:val="en-US"/>
              </w:rPr>
            </w:pPr>
          </w:p>
        </w:tc>
        <w:tc>
          <w:tcPr>
            <w:tcW w:w="1276" w:type="dxa"/>
            <w:gridSpan w:val="2"/>
            <w:tcBorders>
              <w:top w:val="nil"/>
              <w:bottom w:val="single" w:sz="2" w:space="0" w:color="auto"/>
            </w:tcBorders>
            <w:vAlign w:val="center"/>
          </w:tcPr>
          <w:p w14:paraId="532229D8"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60AC3210"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49096D8C"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09BC769E" w14:textId="77777777" w:rsidR="00E366E4" w:rsidRDefault="00E366E4" w:rsidP="00176550">
            <w:pPr>
              <w:rPr>
                <w:lang w:val="en-US"/>
              </w:rPr>
            </w:pPr>
            <w:r>
              <w:rPr>
                <w:lang w:val="en-US"/>
              </w:rPr>
              <w:t>5,620</w:t>
            </w:r>
          </w:p>
        </w:tc>
      </w:tr>
      <w:tr w:rsidR="00E366E4" w14:paraId="3508CBF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0C0E68" w14:textId="77777777" w:rsidR="00E366E4" w:rsidRDefault="00E366E4" w:rsidP="00176550">
            <w:pPr>
              <w:rPr>
                <w:lang w:val="en-US"/>
              </w:rPr>
            </w:pPr>
          </w:p>
        </w:tc>
        <w:tc>
          <w:tcPr>
            <w:tcW w:w="1276" w:type="dxa"/>
            <w:gridSpan w:val="2"/>
            <w:tcBorders>
              <w:top w:val="nil"/>
              <w:bottom w:val="single" w:sz="2" w:space="0" w:color="auto"/>
            </w:tcBorders>
            <w:vAlign w:val="center"/>
          </w:tcPr>
          <w:p w14:paraId="1391803A" w14:textId="77777777" w:rsidR="00E366E4" w:rsidRDefault="00E366E4" w:rsidP="00176550">
            <w:pPr>
              <w:jc w:val="center"/>
              <w:rPr>
                <w:sz w:val="16"/>
                <w:szCs w:val="16"/>
                <w:lang w:val="en-US"/>
              </w:rPr>
            </w:pPr>
            <w:r>
              <w:rPr>
                <w:sz w:val="16"/>
                <w:szCs w:val="16"/>
                <w:lang w:val="en-US"/>
              </w:rPr>
              <w:t>1011964</w:t>
            </w:r>
          </w:p>
        </w:tc>
        <w:tc>
          <w:tcPr>
            <w:tcW w:w="4252" w:type="dxa"/>
            <w:gridSpan w:val="3"/>
            <w:tcBorders>
              <w:top w:val="nil"/>
              <w:bottom w:val="single" w:sz="2" w:space="0" w:color="auto"/>
            </w:tcBorders>
          </w:tcPr>
          <w:p w14:paraId="4FF0FFBF" w14:textId="77777777" w:rsidR="00E366E4" w:rsidRDefault="00E366E4" w:rsidP="00176550">
            <w:pPr>
              <w:rPr>
                <w:lang w:val="en-US"/>
              </w:rPr>
            </w:pPr>
            <w:r>
              <w:rPr>
                <w:lang w:val="en-US"/>
              </w:rPr>
              <w:t xml:space="preserve">Sfoara (spagat) de hirtie </w:t>
            </w:r>
          </w:p>
        </w:tc>
        <w:tc>
          <w:tcPr>
            <w:tcW w:w="993" w:type="dxa"/>
            <w:gridSpan w:val="2"/>
            <w:tcBorders>
              <w:top w:val="nil"/>
              <w:bottom w:val="single" w:sz="2" w:space="0" w:color="auto"/>
            </w:tcBorders>
          </w:tcPr>
          <w:p w14:paraId="6B90119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0FF811C" w14:textId="77777777" w:rsidR="00E366E4" w:rsidRDefault="00E366E4" w:rsidP="00176550">
            <w:pPr>
              <w:rPr>
                <w:lang w:val="en-US"/>
              </w:rPr>
            </w:pPr>
            <w:r>
              <w:rPr>
                <w:lang w:val="en-US"/>
              </w:rPr>
              <w:t>0,016</w:t>
            </w:r>
          </w:p>
        </w:tc>
      </w:tr>
      <w:tr w:rsidR="00E366E4" w14:paraId="7E1FFD9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849BF1" w14:textId="77777777" w:rsidR="00E366E4" w:rsidRDefault="00E366E4" w:rsidP="00176550">
            <w:pPr>
              <w:rPr>
                <w:lang w:val="en-US"/>
              </w:rPr>
            </w:pPr>
          </w:p>
        </w:tc>
        <w:tc>
          <w:tcPr>
            <w:tcW w:w="1276" w:type="dxa"/>
            <w:gridSpan w:val="2"/>
            <w:tcBorders>
              <w:top w:val="nil"/>
              <w:bottom w:val="single" w:sz="2" w:space="0" w:color="auto"/>
            </w:tcBorders>
            <w:vAlign w:val="center"/>
          </w:tcPr>
          <w:p w14:paraId="535F39A7"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073391FD"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607453FA"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9C67915" w14:textId="77777777" w:rsidR="00E366E4" w:rsidRDefault="00E366E4" w:rsidP="00176550">
            <w:pPr>
              <w:rPr>
                <w:lang w:val="en-US"/>
              </w:rPr>
            </w:pPr>
            <w:r>
              <w:rPr>
                <w:lang w:val="en-US"/>
              </w:rPr>
              <w:t>1,060</w:t>
            </w:r>
          </w:p>
        </w:tc>
      </w:tr>
      <w:tr w:rsidR="00E366E4" w14:paraId="3DD1DAA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51217D" w14:textId="77777777" w:rsidR="00E366E4" w:rsidRDefault="00E366E4" w:rsidP="00176550">
            <w:pPr>
              <w:rPr>
                <w:lang w:val="en-US"/>
              </w:rPr>
            </w:pPr>
          </w:p>
        </w:tc>
        <w:tc>
          <w:tcPr>
            <w:tcW w:w="1276" w:type="dxa"/>
            <w:gridSpan w:val="2"/>
            <w:tcBorders>
              <w:top w:val="nil"/>
              <w:bottom w:val="single" w:sz="2" w:space="0" w:color="auto"/>
            </w:tcBorders>
            <w:vAlign w:val="center"/>
          </w:tcPr>
          <w:p w14:paraId="3F7E8DC1" w14:textId="77777777" w:rsidR="00E366E4" w:rsidRDefault="00E366E4" w:rsidP="00176550">
            <w:pPr>
              <w:jc w:val="center"/>
              <w:rPr>
                <w:sz w:val="16"/>
                <w:szCs w:val="16"/>
                <w:lang w:val="en-US"/>
              </w:rPr>
            </w:pPr>
            <w:r>
              <w:rPr>
                <w:sz w:val="16"/>
                <w:szCs w:val="16"/>
                <w:lang w:val="en-US"/>
              </w:rPr>
              <w:t>1019760</w:t>
            </w:r>
          </w:p>
        </w:tc>
        <w:tc>
          <w:tcPr>
            <w:tcW w:w="4252" w:type="dxa"/>
            <w:gridSpan w:val="3"/>
            <w:tcBorders>
              <w:top w:val="nil"/>
              <w:bottom w:val="single" w:sz="2" w:space="0" w:color="auto"/>
            </w:tcBorders>
          </w:tcPr>
          <w:p w14:paraId="7510FAAE" w14:textId="77777777" w:rsidR="00E366E4" w:rsidRDefault="00E366E4" w:rsidP="00176550">
            <w:pPr>
              <w:rPr>
                <w:lang w:val="en-US"/>
              </w:rPr>
            </w:pPr>
            <w:r>
              <w:rPr>
                <w:lang w:val="en-US"/>
              </w:rPr>
              <w:t>Lac de electroizolatie "318"</w:t>
            </w:r>
          </w:p>
        </w:tc>
        <w:tc>
          <w:tcPr>
            <w:tcW w:w="993" w:type="dxa"/>
            <w:gridSpan w:val="2"/>
            <w:tcBorders>
              <w:top w:val="nil"/>
              <w:bottom w:val="single" w:sz="2" w:space="0" w:color="auto"/>
            </w:tcBorders>
          </w:tcPr>
          <w:p w14:paraId="276DCFB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AC54AC2" w14:textId="77777777" w:rsidR="00E366E4" w:rsidRDefault="00E366E4" w:rsidP="00176550">
            <w:pPr>
              <w:rPr>
                <w:lang w:val="en-US"/>
              </w:rPr>
            </w:pPr>
            <w:r>
              <w:rPr>
                <w:lang w:val="en-US"/>
              </w:rPr>
              <w:t>0,060</w:t>
            </w:r>
          </w:p>
        </w:tc>
      </w:tr>
      <w:tr w:rsidR="00E366E4" w14:paraId="3D66D7A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BF15C2" w14:textId="77777777" w:rsidR="00E366E4" w:rsidRDefault="00E366E4" w:rsidP="00176550">
            <w:pPr>
              <w:rPr>
                <w:lang w:val="en-US"/>
              </w:rPr>
            </w:pPr>
          </w:p>
        </w:tc>
        <w:tc>
          <w:tcPr>
            <w:tcW w:w="1276" w:type="dxa"/>
            <w:gridSpan w:val="2"/>
            <w:tcBorders>
              <w:top w:val="nil"/>
              <w:bottom w:val="single" w:sz="2" w:space="0" w:color="auto"/>
            </w:tcBorders>
            <w:vAlign w:val="center"/>
          </w:tcPr>
          <w:p w14:paraId="5BB2976E"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6D683CA3"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52EB25B6"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212918F" w14:textId="77777777" w:rsidR="00E366E4" w:rsidRDefault="00E366E4" w:rsidP="00176550">
            <w:pPr>
              <w:rPr>
                <w:lang w:val="en-US"/>
              </w:rPr>
            </w:pPr>
            <w:r>
              <w:rPr>
                <w:lang w:val="en-US"/>
              </w:rPr>
              <w:t>0,140</w:t>
            </w:r>
          </w:p>
        </w:tc>
      </w:tr>
      <w:tr w:rsidR="00E366E4" w14:paraId="702F13E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6B8D5D" w14:textId="77777777" w:rsidR="00E366E4" w:rsidRDefault="00E366E4" w:rsidP="00176550">
            <w:pPr>
              <w:rPr>
                <w:lang w:val="en-US"/>
              </w:rPr>
            </w:pPr>
          </w:p>
        </w:tc>
        <w:tc>
          <w:tcPr>
            <w:tcW w:w="1276" w:type="dxa"/>
            <w:gridSpan w:val="2"/>
            <w:tcBorders>
              <w:top w:val="nil"/>
              <w:bottom w:val="single" w:sz="2" w:space="0" w:color="auto"/>
            </w:tcBorders>
            <w:vAlign w:val="center"/>
          </w:tcPr>
          <w:p w14:paraId="121AFA03" w14:textId="77777777" w:rsidR="00E366E4" w:rsidRDefault="00E366E4" w:rsidP="00176550">
            <w:pPr>
              <w:jc w:val="center"/>
              <w:rPr>
                <w:sz w:val="16"/>
                <w:szCs w:val="16"/>
                <w:lang w:val="en-US"/>
              </w:rPr>
            </w:pPr>
            <w:r>
              <w:rPr>
                <w:sz w:val="16"/>
                <w:szCs w:val="16"/>
                <w:lang w:val="en-US"/>
              </w:rPr>
              <w:t>5009062</w:t>
            </w:r>
          </w:p>
        </w:tc>
        <w:tc>
          <w:tcPr>
            <w:tcW w:w="4252" w:type="dxa"/>
            <w:gridSpan w:val="3"/>
            <w:tcBorders>
              <w:top w:val="nil"/>
              <w:bottom w:val="single" w:sz="2" w:space="0" w:color="auto"/>
            </w:tcBorders>
          </w:tcPr>
          <w:p w14:paraId="2FF5F4AC" w14:textId="77777777" w:rsidR="00E366E4" w:rsidRDefault="00E366E4" w:rsidP="00176550">
            <w:pPr>
              <w:rPr>
                <w:lang w:val="en-US"/>
              </w:rPr>
            </w:pPr>
            <w:r>
              <w:rPr>
                <w:lang w:val="en-US"/>
              </w:rPr>
              <w:t>Papuci de cablu</w:t>
            </w:r>
          </w:p>
        </w:tc>
        <w:tc>
          <w:tcPr>
            <w:tcW w:w="993" w:type="dxa"/>
            <w:gridSpan w:val="2"/>
            <w:tcBorders>
              <w:top w:val="nil"/>
              <w:bottom w:val="single" w:sz="2" w:space="0" w:color="auto"/>
            </w:tcBorders>
          </w:tcPr>
          <w:p w14:paraId="09B82B14"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79594167" w14:textId="77777777" w:rsidR="00E366E4" w:rsidRDefault="00E366E4" w:rsidP="00176550">
            <w:pPr>
              <w:rPr>
                <w:lang w:val="en-US"/>
              </w:rPr>
            </w:pPr>
            <w:r>
              <w:rPr>
                <w:lang w:val="en-US"/>
              </w:rPr>
              <w:t>12,200</w:t>
            </w:r>
          </w:p>
        </w:tc>
      </w:tr>
      <w:tr w:rsidR="00E366E4" w14:paraId="2351EDE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1AD4E3" w14:textId="77777777" w:rsidR="00E366E4" w:rsidRDefault="00E366E4" w:rsidP="00176550">
            <w:pPr>
              <w:rPr>
                <w:lang w:val="en-US"/>
              </w:rPr>
            </w:pPr>
          </w:p>
        </w:tc>
        <w:tc>
          <w:tcPr>
            <w:tcW w:w="1276" w:type="dxa"/>
            <w:gridSpan w:val="2"/>
            <w:tcBorders>
              <w:top w:val="nil"/>
              <w:bottom w:val="single" w:sz="2" w:space="0" w:color="auto"/>
            </w:tcBorders>
            <w:vAlign w:val="center"/>
          </w:tcPr>
          <w:p w14:paraId="7565F82E"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63EEF63E"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61699A56"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2B52D213" w14:textId="77777777" w:rsidR="00E366E4" w:rsidRDefault="00E366E4" w:rsidP="00176550">
            <w:pPr>
              <w:rPr>
                <w:lang w:val="en-US"/>
              </w:rPr>
            </w:pPr>
            <w:r>
              <w:rPr>
                <w:lang w:val="en-US"/>
              </w:rPr>
              <w:t>0,040</w:t>
            </w:r>
          </w:p>
        </w:tc>
      </w:tr>
      <w:tr w:rsidR="00E366E4" w14:paraId="40D8783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20B04E" w14:textId="77777777" w:rsidR="00E366E4" w:rsidRDefault="00E366E4" w:rsidP="00176550">
            <w:pPr>
              <w:rPr>
                <w:lang w:val="en-US"/>
              </w:rPr>
            </w:pPr>
          </w:p>
        </w:tc>
        <w:tc>
          <w:tcPr>
            <w:tcW w:w="1276" w:type="dxa"/>
            <w:gridSpan w:val="2"/>
            <w:tcBorders>
              <w:top w:val="nil"/>
              <w:bottom w:val="single" w:sz="2" w:space="0" w:color="auto"/>
            </w:tcBorders>
            <w:vAlign w:val="center"/>
          </w:tcPr>
          <w:p w14:paraId="16185DB5" w14:textId="77777777" w:rsidR="00E366E4" w:rsidRDefault="00E366E4" w:rsidP="00176550">
            <w:pPr>
              <w:jc w:val="center"/>
              <w:rPr>
                <w:sz w:val="16"/>
                <w:szCs w:val="16"/>
                <w:lang w:val="en-US"/>
              </w:rPr>
            </w:pPr>
            <w:r>
              <w:rPr>
                <w:sz w:val="16"/>
                <w:szCs w:val="16"/>
                <w:lang w:val="en-US"/>
              </w:rPr>
              <w:t>5009619</w:t>
            </w:r>
          </w:p>
        </w:tc>
        <w:tc>
          <w:tcPr>
            <w:tcW w:w="4252" w:type="dxa"/>
            <w:gridSpan w:val="3"/>
            <w:tcBorders>
              <w:top w:val="nil"/>
              <w:bottom w:val="single" w:sz="2" w:space="0" w:color="auto"/>
            </w:tcBorders>
          </w:tcPr>
          <w:p w14:paraId="3FCF932A" w14:textId="77777777" w:rsidR="00E366E4" w:rsidRDefault="00E366E4" w:rsidP="00176550">
            <w:pPr>
              <w:rPr>
                <w:lang w:val="en-US"/>
              </w:rPr>
            </w:pPr>
            <w:r>
              <w:rPr>
                <w:lang w:val="en-US"/>
              </w:rPr>
              <w:t>Ate de cusut</w:t>
            </w:r>
          </w:p>
        </w:tc>
        <w:tc>
          <w:tcPr>
            <w:tcW w:w="993" w:type="dxa"/>
            <w:gridSpan w:val="2"/>
            <w:tcBorders>
              <w:top w:val="nil"/>
              <w:bottom w:val="single" w:sz="2" w:space="0" w:color="auto"/>
            </w:tcBorders>
          </w:tcPr>
          <w:p w14:paraId="194D84C2"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DEAB96D" w14:textId="77777777" w:rsidR="00E366E4" w:rsidRDefault="00E366E4" w:rsidP="00176550">
            <w:pPr>
              <w:rPr>
                <w:lang w:val="en-US"/>
              </w:rPr>
            </w:pPr>
            <w:r>
              <w:rPr>
                <w:lang w:val="en-US"/>
              </w:rPr>
              <w:t>0,010</w:t>
            </w:r>
          </w:p>
        </w:tc>
      </w:tr>
      <w:tr w:rsidR="00E366E4" w14:paraId="2E25FFF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88CC38" w14:textId="77777777" w:rsidR="00E366E4" w:rsidRDefault="00E366E4" w:rsidP="00176550">
            <w:pPr>
              <w:rPr>
                <w:lang w:val="en-US"/>
              </w:rPr>
            </w:pPr>
          </w:p>
        </w:tc>
        <w:tc>
          <w:tcPr>
            <w:tcW w:w="1276" w:type="dxa"/>
            <w:gridSpan w:val="2"/>
            <w:tcBorders>
              <w:top w:val="nil"/>
              <w:bottom w:val="single" w:sz="2" w:space="0" w:color="auto"/>
            </w:tcBorders>
            <w:vAlign w:val="center"/>
          </w:tcPr>
          <w:p w14:paraId="5A0F4BF2" w14:textId="77777777" w:rsidR="00E366E4" w:rsidRDefault="00E366E4" w:rsidP="00176550">
            <w:pPr>
              <w:jc w:val="center"/>
              <w:rPr>
                <w:sz w:val="16"/>
                <w:szCs w:val="16"/>
                <w:lang w:val="en-US"/>
              </w:rPr>
            </w:pPr>
            <w:r>
              <w:rPr>
                <w:sz w:val="16"/>
                <w:szCs w:val="16"/>
                <w:lang w:val="en-US"/>
              </w:rPr>
              <w:t>5429033</w:t>
            </w:r>
          </w:p>
        </w:tc>
        <w:tc>
          <w:tcPr>
            <w:tcW w:w="4252" w:type="dxa"/>
            <w:gridSpan w:val="3"/>
            <w:tcBorders>
              <w:top w:val="nil"/>
              <w:bottom w:val="single" w:sz="2" w:space="0" w:color="auto"/>
            </w:tcBorders>
          </w:tcPr>
          <w:p w14:paraId="17E16752" w14:textId="77777777" w:rsidR="00E366E4" w:rsidRDefault="00E366E4" w:rsidP="00176550">
            <w:pPr>
              <w:rPr>
                <w:lang w:val="en-US"/>
              </w:rPr>
            </w:pPr>
            <w:r>
              <w:rPr>
                <w:lang w:val="en-US"/>
              </w:rPr>
              <w:t>Vaselina tehnica</w:t>
            </w:r>
          </w:p>
        </w:tc>
        <w:tc>
          <w:tcPr>
            <w:tcW w:w="993" w:type="dxa"/>
            <w:gridSpan w:val="2"/>
            <w:tcBorders>
              <w:top w:val="nil"/>
              <w:bottom w:val="single" w:sz="2" w:space="0" w:color="auto"/>
            </w:tcBorders>
          </w:tcPr>
          <w:p w14:paraId="3D45778D"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D082FFE" w14:textId="77777777" w:rsidR="00E366E4" w:rsidRDefault="00E366E4" w:rsidP="00176550">
            <w:pPr>
              <w:rPr>
                <w:lang w:val="en-US"/>
              </w:rPr>
            </w:pPr>
            <w:r>
              <w:rPr>
                <w:lang w:val="en-US"/>
              </w:rPr>
              <w:t>0,096</w:t>
            </w:r>
          </w:p>
        </w:tc>
      </w:tr>
      <w:tr w:rsidR="00E366E4" w14:paraId="2AC6D27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D94E4C" w14:textId="77777777" w:rsidR="00E366E4" w:rsidRDefault="00E366E4" w:rsidP="00176550">
            <w:pPr>
              <w:rPr>
                <w:lang w:val="en-US"/>
              </w:rPr>
            </w:pPr>
          </w:p>
        </w:tc>
        <w:tc>
          <w:tcPr>
            <w:tcW w:w="1276" w:type="dxa"/>
            <w:gridSpan w:val="2"/>
            <w:tcBorders>
              <w:top w:val="nil"/>
              <w:bottom w:val="single" w:sz="2" w:space="0" w:color="auto"/>
            </w:tcBorders>
            <w:vAlign w:val="center"/>
          </w:tcPr>
          <w:p w14:paraId="659D697D"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62E4BCDF"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7C2EAD6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5BEFB99" w14:textId="77777777" w:rsidR="00E366E4" w:rsidRDefault="00E366E4" w:rsidP="00176550">
            <w:pPr>
              <w:rPr>
                <w:lang w:val="en-US"/>
              </w:rPr>
            </w:pPr>
            <w:r>
              <w:rPr>
                <w:lang w:val="en-US"/>
              </w:rPr>
              <w:t>0,144</w:t>
            </w:r>
          </w:p>
        </w:tc>
      </w:tr>
      <w:tr w:rsidR="00E366E4" w14:paraId="541F06F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849CFC" w14:textId="77777777" w:rsidR="00E366E4" w:rsidRDefault="00E366E4" w:rsidP="00176550">
            <w:pPr>
              <w:rPr>
                <w:lang w:val="en-US"/>
              </w:rPr>
            </w:pPr>
          </w:p>
        </w:tc>
        <w:tc>
          <w:tcPr>
            <w:tcW w:w="1276" w:type="dxa"/>
            <w:gridSpan w:val="2"/>
            <w:tcBorders>
              <w:top w:val="nil"/>
              <w:bottom w:val="single" w:sz="2" w:space="0" w:color="auto"/>
            </w:tcBorders>
            <w:vAlign w:val="center"/>
          </w:tcPr>
          <w:p w14:paraId="02873828"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18820A62"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4FD51FC1"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E300AE7" w14:textId="77777777" w:rsidR="00E366E4" w:rsidRDefault="00E366E4" w:rsidP="00176550">
            <w:pPr>
              <w:rPr>
                <w:lang w:val="en-US"/>
              </w:rPr>
            </w:pPr>
            <w:r>
              <w:rPr>
                <w:lang w:val="en-US"/>
              </w:rPr>
              <w:t>0,008</w:t>
            </w:r>
          </w:p>
        </w:tc>
      </w:tr>
      <w:tr w:rsidR="00E366E4" w14:paraId="743BC56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5A799C" w14:textId="77777777" w:rsidR="00E366E4" w:rsidRDefault="00E366E4" w:rsidP="00176550">
            <w:pPr>
              <w:rPr>
                <w:lang w:val="en-US"/>
              </w:rPr>
            </w:pPr>
          </w:p>
        </w:tc>
        <w:tc>
          <w:tcPr>
            <w:tcW w:w="1276" w:type="dxa"/>
            <w:gridSpan w:val="2"/>
            <w:tcBorders>
              <w:top w:val="nil"/>
              <w:bottom w:val="single" w:sz="2" w:space="0" w:color="auto"/>
            </w:tcBorders>
            <w:vAlign w:val="center"/>
          </w:tcPr>
          <w:p w14:paraId="3AF82DA3"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5DFBA97E"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1AA23A77"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CA9AC17" w14:textId="77777777" w:rsidR="00E366E4" w:rsidRDefault="00E366E4" w:rsidP="00176550">
            <w:pPr>
              <w:rPr>
                <w:lang w:val="en-US"/>
              </w:rPr>
            </w:pPr>
            <w:r>
              <w:rPr>
                <w:lang w:val="en-US"/>
              </w:rPr>
              <w:t>0,120</w:t>
            </w:r>
          </w:p>
        </w:tc>
      </w:tr>
      <w:tr w:rsidR="00E366E4" w14:paraId="2EED46C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119C9F" w14:textId="77777777" w:rsidR="00E366E4" w:rsidRDefault="00E366E4" w:rsidP="00176550">
            <w:pPr>
              <w:rPr>
                <w:lang w:val="en-US"/>
              </w:rPr>
            </w:pPr>
          </w:p>
        </w:tc>
        <w:tc>
          <w:tcPr>
            <w:tcW w:w="1276" w:type="dxa"/>
            <w:gridSpan w:val="2"/>
            <w:tcBorders>
              <w:top w:val="nil"/>
              <w:bottom w:val="single" w:sz="2" w:space="0" w:color="auto"/>
            </w:tcBorders>
            <w:vAlign w:val="center"/>
          </w:tcPr>
          <w:p w14:paraId="22B25841" w14:textId="77777777" w:rsidR="00E366E4" w:rsidRDefault="00E366E4" w:rsidP="00176550">
            <w:pPr>
              <w:jc w:val="center"/>
              <w:rPr>
                <w:sz w:val="16"/>
                <w:szCs w:val="16"/>
                <w:lang w:val="en-US"/>
              </w:rPr>
            </w:pPr>
            <w:r>
              <w:rPr>
                <w:sz w:val="16"/>
                <w:szCs w:val="16"/>
                <w:lang w:val="en-US"/>
              </w:rPr>
              <w:t>350451</w:t>
            </w:r>
          </w:p>
        </w:tc>
        <w:tc>
          <w:tcPr>
            <w:tcW w:w="4252" w:type="dxa"/>
            <w:gridSpan w:val="3"/>
            <w:tcBorders>
              <w:top w:val="nil"/>
              <w:bottom w:val="single" w:sz="2" w:space="0" w:color="auto"/>
            </w:tcBorders>
          </w:tcPr>
          <w:p w14:paraId="2EF07CF2" w14:textId="77777777" w:rsidR="00E366E4" w:rsidRDefault="00E366E4" w:rsidP="00176550">
            <w:pPr>
              <w:rPr>
                <w:lang w:val="en-US"/>
              </w:rPr>
            </w:pPr>
            <w:r>
              <w:rPr>
                <w:lang w:val="en-US"/>
              </w:rPr>
              <w:t xml:space="preserve">Prese hidraulice cu dispozitiv de actionare electrica </w:t>
            </w:r>
          </w:p>
        </w:tc>
        <w:tc>
          <w:tcPr>
            <w:tcW w:w="993" w:type="dxa"/>
            <w:gridSpan w:val="2"/>
            <w:tcBorders>
              <w:top w:val="nil"/>
              <w:bottom w:val="single" w:sz="2" w:space="0" w:color="auto"/>
            </w:tcBorders>
          </w:tcPr>
          <w:p w14:paraId="5AF626C1"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039A7F6" w14:textId="77777777" w:rsidR="00E366E4" w:rsidRDefault="00E366E4" w:rsidP="00176550">
            <w:pPr>
              <w:rPr>
                <w:lang w:val="en-US"/>
              </w:rPr>
            </w:pPr>
            <w:r>
              <w:rPr>
                <w:lang w:val="en-US"/>
              </w:rPr>
              <w:t>0,760</w:t>
            </w:r>
          </w:p>
        </w:tc>
      </w:tr>
      <w:tr w:rsidR="00E366E4" w14:paraId="6AADD6C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C14C42" w14:textId="77777777" w:rsidR="00E366E4" w:rsidRDefault="00E366E4" w:rsidP="00176550">
            <w:pPr>
              <w:rPr>
                <w:lang w:val="en-US"/>
              </w:rPr>
            </w:pPr>
          </w:p>
        </w:tc>
        <w:tc>
          <w:tcPr>
            <w:tcW w:w="1276" w:type="dxa"/>
            <w:gridSpan w:val="2"/>
            <w:tcBorders>
              <w:top w:val="nil"/>
              <w:bottom w:val="single" w:sz="2" w:space="0" w:color="auto"/>
            </w:tcBorders>
            <w:vAlign w:val="center"/>
          </w:tcPr>
          <w:p w14:paraId="15976582"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6C1DE46C"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51D0E5E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6112463" w14:textId="77777777" w:rsidR="00E366E4" w:rsidRDefault="00E366E4" w:rsidP="00176550">
            <w:pPr>
              <w:rPr>
                <w:lang w:val="en-US"/>
              </w:rPr>
            </w:pPr>
            <w:r>
              <w:rPr>
                <w:lang w:val="en-US"/>
              </w:rPr>
              <w:t>0,008</w:t>
            </w:r>
          </w:p>
        </w:tc>
      </w:tr>
      <w:tr w:rsidR="00E366E4" w:rsidRPr="00EB582C" w14:paraId="3EAE6EF1" w14:textId="77777777" w:rsidTr="00176550">
        <w:trPr>
          <w:trHeight w:val="340"/>
        </w:trPr>
        <w:tc>
          <w:tcPr>
            <w:tcW w:w="709" w:type="dxa"/>
            <w:tcBorders>
              <w:top w:val="nil"/>
              <w:left w:val="single" w:sz="6" w:space="0" w:color="auto"/>
              <w:bottom w:val="nil"/>
              <w:right w:val="nil"/>
            </w:tcBorders>
          </w:tcPr>
          <w:p w14:paraId="2A14C6CA"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A1B05F3"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9C041EC"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FADE44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D1C81FE"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9B3B834" w14:textId="77777777" w:rsidR="00E366E4" w:rsidRPr="00EB582C" w:rsidRDefault="00E366E4" w:rsidP="00176550">
            <w:pPr>
              <w:rPr>
                <w:lang w:val="en-US"/>
              </w:rPr>
            </w:pPr>
          </w:p>
        </w:tc>
      </w:tr>
      <w:tr w:rsidR="00E366E4" w14:paraId="28AE4C83"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4E2FB67" w14:textId="77777777" w:rsidR="00E366E4" w:rsidRDefault="00E366E4" w:rsidP="00176550">
            <w:pPr>
              <w:rPr>
                <w:sz w:val="8"/>
                <w:szCs w:val="8"/>
                <w:lang w:val="en-US"/>
              </w:rPr>
            </w:pPr>
          </w:p>
        </w:tc>
        <w:tc>
          <w:tcPr>
            <w:tcW w:w="1276" w:type="dxa"/>
            <w:gridSpan w:val="2"/>
            <w:tcBorders>
              <w:left w:val="nil"/>
              <w:bottom w:val="nil"/>
              <w:right w:val="nil"/>
            </w:tcBorders>
          </w:tcPr>
          <w:p w14:paraId="52D36ED1" w14:textId="77777777" w:rsidR="00E366E4" w:rsidRDefault="00E366E4" w:rsidP="00176550">
            <w:pPr>
              <w:rPr>
                <w:sz w:val="8"/>
                <w:szCs w:val="8"/>
                <w:lang w:val="en-US"/>
              </w:rPr>
            </w:pPr>
          </w:p>
        </w:tc>
        <w:tc>
          <w:tcPr>
            <w:tcW w:w="3402" w:type="dxa"/>
            <w:gridSpan w:val="2"/>
            <w:tcBorders>
              <w:left w:val="nil"/>
              <w:bottom w:val="nil"/>
              <w:right w:val="nil"/>
            </w:tcBorders>
          </w:tcPr>
          <w:p w14:paraId="144F1DF2" w14:textId="77777777" w:rsidR="00E366E4" w:rsidRDefault="00E366E4" w:rsidP="00176550">
            <w:pPr>
              <w:rPr>
                <w:sz w:val="8"/>
                <w:szCs w:val="8"/>
                <w:lang w:val="en-US"/>
              </w:rPr>
            </w:pPr>
          </w:p>
          <w:p w14:paraId="3A3C9479" w14:textId="77777777" w:rsidR="00E366E4" w:rsidRDefault="00E366E4" w:rsidP="00176550">
            <w:pPr>
              <w:rPr>
                <w:sz w:val="8"/>
                <w:szCs w:val="8"/>
                <w:lang w:val="en-US"/>
              </w:rPr>
            </w:pPr>
          </w:p>
          <w:p w14:paraId="4118AB57" w14:textId="77777777" w:rsidR="00E366E4" w:rsidRDefault="00E366E4" w:rsidP="00176550">
            <w:pPr>
              <w:rPr>
                <w:sz w:val="8"/>
                <w:szCs w:val="8"/>
                <w:lang w:val="en-US"/>
              </w:rPr>
            </w:pPr>
          </w:p>
        </w:tc>
        <w:tc>
          <w:tcPr>
            <w:tcW w:w="1134" w:type="dxa"/>
            <w:gridSpan w:val="2"/>
            <w:tcBorders>
              <w:left w:val="nil"/>
              <w:bottom w:val="nil"/>
              <w:right w:val="nil"/>
            </w:tcBorders>
          </w:tcPr>
          <w:p w14:paraId="6A720A16" w14:textId="77777777" w:rsidR="00E366E4" w:rsidRDefault="00E366E4" w:rsidP="00176550">
            <w:pPr>
              <w:rPr>
                <w:sz w:val="8"/>
                <w:szCs w:val="8"/>
                <w:lang w:val="en-US"/>
              </w:rPr>
            </w:pPr>
          </w:p>
        </w:tc>
        <w:tc>
          <w:tcPr>
            <w:tcW w:w="1134" w:type="dxa"/>
            <w:gridSpan w:val="2"/>
            <w:tcBorders>
              <w:left w:val="nil"/>
              <w:bottom w:val="nil"/>
              <w:right w:val="nil"/>
            </w:tcBorders>
          </w:tcPr>
          <w:p w14:paraId="33F9D3E5" w14:textId="77777777" w:rsidR="00E366E4" w:rsidRDefault="00E366E4" w:rsidP="00176550">
            <w:pPr>
              <w:rPr>
                <w:sz w:val="8"/>
                <w:szCs w:val="8"/>
                <w:lang w:val="en-US"/>
              </w:rPr>
            </w:pPr>
          </w:p>
        </w:tc>
        <w:tc>
          <w:tcPr>
            <w:tcW w:w="1134" w:type="dxa"/>
            <w:tcBorders>
              <w:left w:val="nil"/>
              <w:bottom w:val="nil"/>
            </w:tcBorders>
          </w:tcPr>
          <w:p w14:paraId="1242D33B" w14:textId="77777777" w:rsidR="00E366E4" w:rsidRDefault="00E366E4" w:rsidP="00176550">
            <w:pPr>
              <w:rPr>
                <w:sz w:val="8"/>
                <w:szCs w:val="8"/>
                <w:lang w:val="en-US"/>
              </w:rPr>
            </w:pPr>
          </w:p>
        </w:tc>
      </w:tr>
      <w:tr w:rsidR="00E366E4" w:rsidRPr="00EB582C" w14:paraId="7536AED4"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1B9FB68"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6EE9901"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5A707522"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274A74EA"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6E740D7F" w14:textId="77777777" w:rsidR="00E366E4" w:rsidRPr="00EB582C" w:rsidRDefault="00E366E4" w:rsidP="00176550">
            <w:pPr>
              <w:rPr>
                <w:lang w:val="en-US"/>
              </w:rPr>
            </w:pPr>
          </w:p>
        </w:tc>
      </w:tr>
      <w:tr w:rsidR="00E366E4" w14:paraId="53DE4D71"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DDDF838"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57886A43"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27617817"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6148C579" w14:textId="77777777" w:rsidR="00E366E4" w:rsidRDefault="00E366E4" w:rsidP="00176550">
            <w:pPr>
              <w:rPr>
                <w:sz w:val="8"/>
                <w:szCs w:val="8"/>
                <w:lang w:val="en-US"/>
              </w:rPr>
            </w:pPr>
            <w:r>
              <w:rPr>
                <w:b/>
                <w:bCs/>
                <w:lang w:val="en-US"/>
              </w:rPr>
              <w:t xml:space="preserve">Total </w:t>
            </w:r>
            <w:r>
              <w:rPr>
                <w:b/>
                <w:bCs/>
                <w:sz w:val="22"/>
                <w:szCs w:val="22"/>
                <w:lang w:val="en-US"/>
              </w:rPr>
              <w:t>Cutie de distributie PD p/u bucatarie</w:t>
            </w:r>
          </w:p>
        </w:tc>
        <w:tc>
          <w:tcPr>
            <w:tcW w:w="1134" w:type="dxa"/>
            <w:gridSpan w:val="2"/>
            <w:tcBorders>
              <w:top w:val="single" w:sz="4" w:space="0" w:color="auto"/>
              <w:left w:val="nil"/>
              <w:bottom w:val="single" w:sz="4" w:space="0" w:color="auto"/>
              <w:right w:val="nil"/>
            </w:tcBorders>
          </w:tcPr>
          <w:p w14:paraId="3FCC98DC"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27110AF6" w14:textId="77777777" w:rsidR="00E366E4" w:rsidRDefault="00E366E4" w:rsidP="00176550">
            <w:pPr>
              <w:rPr>
                <w:b/>
                <w:bCs/>
                <w:lang w:val="en-US"/>
              </w:rPr>
            </w:pPr>
          </w:p>
        </w:tc>
      </w:tr>
      <w:tr w:rsidR="00E366E4" w:rsidRPr="0097392D" w14:paraId="4599A87F" w14:textId="77777777" w:rsidTr="00176550">
        <w:tc>
          <w:tcPr>
            <w:tcW w:w="709" w:type="dxa"/>
            <w:tcBorders>
              <w:top w:val="nil"/>
              <w:left w:val="single" w:sz="6" w:space="0" w:color="auto"/>
              <w:bottom w:val="nil"/>
              <w:right w:val="nil"/>
            </w:tcBorders>
          </w:tcPr>
          <w:p w14:paraId="124DCC3C"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4DA0C7A7"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2C1831CD" w14:textId="77777777" w:rsidR="00E366E4" w:rsidRPr="007F2714" w:rsidRDefault="00E366E4" w:rsidP="00176550">
            <w:pPr>
              <w:rPr>
                <w:b/>
                <w:bCs/>
                <w:sz w:val="22"/>
                <w:szCs w:val="22"/>
                <w:lang w:val="en-US"/>
              </w:rPr>
            </w:pPr>
            <w:r w:rsidRPr="0097392D">
              <w:rPr>
                <w:b/>
                <w:bCs/>
                <w:sz w:val="22"/>
                <w:szCs w:val="22"/>
                <w:lang w:val="en-US"/>
              </w:rPr>
              <w:t>2.11. Setul de cabluri</w:t>
            </w:r>
          </w:p>
          <w:p w14:paraId="373B6109"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7C066EC2"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1DD3F62D"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6797CCD3" w14:textId="77777777" w:rsidR="00E366E4" w:rsidRPr="0097392D" w:rsidRDefault="00E366E4" w:rsidP="00176550">
            <w:pPr>
              <w:rPr>
                <w:lang w:val="en-US"/>
              </w:rPr>
            </w:pPr>
          </w:p>
        </w:tc>
      </w:tr>
      <w:tr w:rsidR="00E366E4" w14:paraId="139D23B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E1F4EB" w14:textId="77777777" w:rsidR="00E366E4" w:rsidRDefault="00E366E4" w:rsidP="00176550">
            <w:pPr>
              <w:rPr>
                <w:lang w:val="en-US"/>
              </w:rPr>
            </w:pPr>
            <w:r>
              <w:rPr>
                <w:lang w:val="en-US"/>
              </w:rPr>
              <w:t>85</w:t>
            </w:r>
          </w:p>
        </w:tc>
        <w:tc>
          <w:tcPr>
            <w:tcW w:w="1276" w:type="dxa"/>
            <w:gridSpan w:val="2"/>
            <w:tcBorders>
              <w:top w:val="single" w:sz="4" w:space="0" w:color="auto"/>
              <w:bottom w:val="single" w:sz="4" w:space="0" w:color="auto"/>
            </w:tcBorders>
          </w:tcPr>
          <w:p w14:paraId="217D9A9D" w14:textId="77777777" w:rsidR="00E366E4" w:rsidRDefault="00E366E4" w:rsidP="00176550">
            <w:pPr>
              <w:rPr>
                <w:lang w:val="en-US"/>
              </w:rPr>
            </w:pPr>
            <w:r>
              <w:rPr>
                <w:lang w:val="en-US"/>
              </w:rPr>
              <w:t>08-02-412-8</w:t>
            </w:r>
          </w:p>
          <w:p w14:paraId="6AA13833"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5F5DB16"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 xml:space="preserve">Introducerea conductorilor in tevi si furtunuri metalice pozate: primul conductor monofir sau multifir in </w:t>
            </w:r>
            <w:r>
              <w:rPr>
                <w:lang w:val="en-US"/>
              </w:rPr>
              <w:lastRenderedPageBreak/>
              <w:t>impletire comuna, sectiune sumara pina la 240 mm2</w:t>
            </w:r>
            <w:r>
              <w:rPr>
                <w:rFonts w:ascii="Times New Roman CYR" w:hAnsi="Times New Roman CYR" w:cs="Times New Roman CYR"/>
                <w:sz w:val="16"/>
                <w:szCs w:val="16"/>
                <w:lang w:val="en-US"/>
              </w:rPr>
              <w:t xml:space="preserve"> </w:t>
            </w:r>
          </w:p>
          <w:p w14:paraId="03E2BDAD"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C9351CB" w14:textId="77777777" w:rsidR="00E366E4" w:rsidRDefault="00E366E4" w:rsidP="00176550">
            <w:pPr>
              <w:jc w:val="center"/>
              <w:rPr>
                <w:lang w:val="en-US"/>
              </w:rPr>
            </w:pPr>
            <w:r>
              <w:rPr>
                <w:lang w:val="en-US"/>
              </w:rPr>
              <w:lastRenderedPageBreak/>
              <w:t>100 m</w:t>
            </w:r>
          </w:p>
        </w:tc>
        <w:tc>
          <w:tcPr>
            <w:tcW w:w="1559" w:type="dxa"/>
            <w:gridSpan w:val="2"/>
            <w:tcBorders>
              <w:top w:val="single" w:sz="4" w:space="0" w:color="auto"/>
              <w:bottom w:val="single" w:sz="4" w:space="0" w:color="auto"/>
            </w:tcBorders>
            <w:vAlign w:val="center"/>
          </w:tcPr>
          <w:p w14:paraId="2AB59836" w14:textId="77777777" w:rsidR="00E366E4" w:rsidRDefault="00E366E4" w:rsidP="00176550">
            <w:pPr>
              <w:jc w:val="center"/>
              <w:rPr>
                <w:lang w:val="en-US"/>
              </w:rPr>
            </w:pPr>
            <w:r>
              <w:rPr>
                <w:lang w:val="en-US"/>
              </w:rPr>
              <w:t>0,900</w:t>
            </w:r>
          </w:p>
        </w:tc>
      </w:tr>
      <w:tr w:rsidR="00E366E4" w14:paraId="086658C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6EE923" w14:textId="77777777" w:rsidR="00E366E4" w:rsidRDefault="00E366E4" w:rsidP="00176550">
            <w:pPr>
              <w:rPr>
                <w:lang w:val="en-US"/>
              </w:rPr>
            </w:pPr>
          </w:p>
        </w:tc>
        <w:tc>
          <w:tcPr>
            <w:tcW w:w="1276" w:type="dxa"/>
            <w:gridSpan w:val="2"/>
            <w:tcBorders>
              <w:top w:val="nil"/>
              <w:bottom w:val="single" w:sz="2" w:space="0" w:color="auto"/>
            </w:tcBorders>
            <w:vAlign w:val="center"/>
          </w:tcPr>
          <w:p w14:paraId="4FF2A128"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2A1D5346"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421072CE"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0C112287" w14:textId="77777777" w:rsidR="00E366E4" w:rsidRDefault="00E366E4" w:rsidP="00176550">
            <w:pPr>
              <w:rPr>
                <w:lang w:val="en-US"/>
              </w:rPr>
            </w:pPr>
            <w:r>
              <w:rPr>
                <w:lang w:val="en-US"/>
              </w:rPr>
              <w:t>35,370</w:t>
            </w:r>
          </w:p>
        </w:tc>
      </w:tr>
      <w:tr w:rsidR="00E366E4" w14:paraId="166C0EC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68ABEC" w14:textId="77777777" w:rsidR="00E366E4" w:rsidRDefault="00E366E4" w:rsidP="00176550">
            <w:pPr>
              <w:rPr>
                <w:lang w:val="en-US"/>
              </w:rPr>
            </w:pPr>
          </w:p>
        </w:tc>
        <w:tc>
          <w:tcPr>
            <w:tcW w:w="1276" w:type="dxa"/>
            <w:gridSpan w:val="2"/>
            <w:tcBorders>
              <w:top w:val="nil"/>
              <w:bottom w:val="single" w:sz="2" w:space="0" w:color="auto"/>
            </w:tcBorders>
            <w:vAlign w:val="center"/>
          </w:tcPr>
          <w:p w14:paraId="1F987093" w14:textId="77777777" w:rsidR="00E366E4" w:rsidRDefault="00E366E4" w:rsidP="00176550">
            <w:pPr>
              <w:jc w:val="center"/>
              <w:rPr>
                <w:sz w:val="16"/>
                <w:szCs w:val="16"/>
                <w:lang w:val="en-US"/>
              </w:rPr>
            </w:pPr>
            <w:r>
              <w:rPr>
                <w:sz w:val="16"/>
                <w:szCs w:val="16"/>
                <w:lang w:val="en-US"/>
              </w:rPr>
              <w:t>1011764</w:t>
            </w:r>
          </w:p>
        </w:tc>
        <w:tc>
          <w:tcPr>
            <w:tcW w:w="4252" w:type="dxa"/>
            <w:gridSpan w:val="3"/>
            <w:tcBorders>
              <w:top w:val="nil"/>
              <w:bottom w:val="single" w:sz="2" w:space="0" w:color="auto"/>
            </w:tcBorders>
          </w:tcPr>
          <w:p w14:paraId="36238A33" w14:textId="77777777" w:rsidR="00E366E4" w:rsidRDefault="00E366E4" w:rsidP="00176550">
            <w:pPr>
              <w:rPr>
                <w:lang w:val="en-US"/>
              </w:rPr>
            </w:pPr>
            <w:r>
              <w:rPr>
                <w:lang w:val="en-US"/>
              </w:rPr>
              <w:t>Talc maruntit cat. I</w:t>
            </w:r>
          </w:p>
        </w:tc>
        <w:tc>
          <w:tcPr>
            <w:tcW w:w="993" w:type="dxa"/>
            <w:gridSpan w:val="2"/>
            <w:tcBorders>
              <w:top w:val="nil"/>
              <w:bottom w:val="single" w:sz="2" w:space="0" w:color="auto"/>
            </w:tcBorders>
          </w:tcPr>
          <w:p w14:paraId="0C79955B"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2F637AD5" w14:textId="77777777" w:rsidR="00E366E4" w:rsidRDefault="00E366E4" w:rsidP="00176550">
            <w:pPr>
              <w:rPr>
                <w:lang w:val="en-US"/>
              </w:rPr>
            </w:pPr>
            <w:r>
              <w:rPr>
                <w:lang w:val="en-US"/>
              </w:rPr>
              <w:t>0,001</w:t>
            </w:r>
          </w:p>
        </w:tc>
      </w:tr>
      <w:tr w:rsidR="00E366E4" w14:paraId="7974652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7EBFA1" w14:textId="77777777" w:rsidR="00E366E4" w:rsidRDefault="00E366E4" w:rsidP="00176550">
            <w:pPr>
              <w:rPr>
                <w:lang w:val="en-US"/>
              </w:rPr>
            </w:pPr>
          </w:p>
        </w:tc>
        <w:tc>
          <w:tcPr>
            <w:tcW w:w="1276" w:type="dxa"/>
            <w:gridSpan w:val="2"/>
            <w:tcBorders>
              <w:top w:val="nil"/>
              <w:bottom w:val="single" w:sz="2" w:space="0" w:color="auto"/>
            </w:tcBorders>
            <w:vAlign w:val="center"/>
          </w:tcPr>
          <w:p w14:paraId="7B8A6232"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06E608C9"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41EBBAC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B69EB4B" w14:textId="77777777" w:rsidR="00E366E4" w:rsidRDefault="00E366E4" w:rsidP="00176550">
            <w:pPr>
              <w:rPr>
                <w:lang w:val="en-US"/>
              </w:rPr>
            </w:pPr>
            <w:r>
              <w:rPr>
                <w:lang w:val="en-US"/>
              </w:rPr>
              <w:t>0,018</w:t>
            </w:r>
          </w:p>
        </w:tc>
      </w:tr>
      <w:tr w:rsidR="00E366E4" w14:paraId="495616C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5958E5" w14:textId="77777777" w:rsidR="00E366E4" w:rsidRDefault="00E366E4" w:rsidP="00176550">
            <w:pPr>
              <w:rPr>
                <w:lang w:val="en-US"/>
              </w:rPr>
            </w:pPr>
          </w:p>
        </w:tc>
        <w:tc>
          <w:tcPr>
            <w:tcW w:w="1276" w:type="dxa"/>
            <w:gridSpan w:val="2"/>
            <w:tcBorders>
              <w:top w:val="nil"/>
              <w:bottom w:val="single" w:sz="2" w:space="0" w:color="auto"/>
            </w:tcBorders>
            <w:vAlign w:val="center"/>
          </w:tcPr>
          <w:p w14:paraId="5BB406DB" w14:textId="77777777" w:rsidR="00E366E4" w:rsidRDefault="00E366E4" w:rsidP="00176550">
            <w:pPr>
              <w:jc w:val="center"/>
              <w:rPr>
                <w:sz w:val="16"/>
                <w:szCs w:val="16"/>
                <w:lang w:val="en-US"/>
              </w:rPr>
            </w:pPr>
            <w:r>
              <w:rPr>
                <w:sz w:val="16"/>
                <w:szCs w:val="16"/>
                <w:lang w:val="en-US"/>
              </w:rPr>
              <w:t>5009041</w:t>
            </w:r>
          </w:p>
        </w:tc>
        <w:tc>
          <w:tcPr>
            <w:tcW w:w="4252" w:type="dxa"/>
            <w:gridSpan w:val="3"/>
            <w:tcBorders>
              <w:top w:val="nil"/>
              <w:bottom w:val="single" w:sz="2" w:space="0" w:color="auto"/>
            </w:tcBorders>
          </w:tcPr>
          <w:p w14:paraId="2477EC35" w14:textId="77777777" w:rsidR="00E366E4" w:rsidRDefault="00E366E4" w:rsidP="00176550">
            <w:pPr>
              <w:rPr>
                <w:lang w:val="en-US"/>
              </w:rPr>
            </w:pPr>
            <w:r>
              <w:rPr>
                <w:lang w:val="en-US"/>
              </w:rPr>
              <w:t>Dispozitiv de stringere - ramificare</w:t>
            </w:r>
          </w:p>
        </w:tc>
        <w:tc>
          <w:tcPr>
            <w:tcW w:w="993" w:type="dxa"/>
            <w:gridSpan w:val="2"/>
            <w:tcBorders>
              <w:top w:val="nil"/>
              <w:bottom w:val="single" w:sz="2" w:space="0" w:color="auto"/>
            </w:tcBorders>
          </w:tcPr>
          <w:p w14:paraId="27AD7ABB"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454A2ABB" w14:textId="77777777" w:rsidR="00E366E4" w:rsidRDefault="00E366E4" w:rsidP="00176550">
            <w:pPr>
              <w:rPr>
                <w:lang w:val="en-US"/>
              </w:rPr>
            </w:pPr>
            <w:r>
              <w:rPr>
                <w:lang w:val="en-US"/>
              </w:rPr>
              <w:t>0,279</w:t>
            </w:r>
          </w:p>
        </w:tc>
      </w:tr>
      <w:tr w:rsidR="00E366E4" w14:paraId="77A0DDE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B3ED9E" w14:textId="77777777" w:rsidR="00E366E4" w:rsidRDefault="00E366E4" w:rsidP="00176550">
            <w:pPr>
              <w:rPr>
                <w:lang w:val="en-US"/>
              </w:rPr>
            </w:pPr>
          </w:p>
        </w:tc>
        <w:tc>
          <w:tcPr>
            <w:tcW w:w="1276" w:type="dxa"/>
            <w:gridSpan w:val="2"/>
            <w:tcBorders>
              <w:top w:val="nil"/>
              <w:bottom w:val="single" w:sz="2" w:space="0" w:color="auto"/>
            </w:tcBorders>
            <w:vAlign w:val="center"/>
          </w:tcPr>
          <w:p w14:paraId="3FAF7168" w14:textId="77777777" w:rsidR="00E366E4" w:rsidRDefault="00E366E4" w:rsidP="00176550">
            <w:pPr>
              <w:jc w:val="center"/>
              <w:rPr>
                <w:sz w:val="16"/>
                <w:szCs w:val="16"/>
                <w:lang w:val="en-US"/>
              </w:rPr>
            </w:pPr>
            <w:r>
              <w:rPr>
                <w:sz w:val="16"/>
                <w:szCs w:val="16"/>
                <w:lang w:val="en-US"/>
              </w:rPr>
              <w:t>5009056</w:t>
            </w:r>
          </w:p>
        </w:tc>
        <w:tc>
          <w:tcPr>
            <w:tcW w:w="4252" w:type="dxa"/>
            <w:gridSpan w:val="3"/>
            <w:tcBorders>
              <w:top w:val="nil"/>
              <w:bottom w:val="single" w:sz="2" w:space="0" w:color="auto"/>
            </w:tcBorders>
          </w:tcPr>
          <w:p w14:paraId="489E86A9" w14:textId="77777777" w:rsidR="00E366E4" w:rsidRDefault="00E366E4" w:rsidP="00176550">
            <w:pPr>
              <w:rPr>
                <w:lang w:val="en-US"/>
              </w:rPr>
            </w:pPr>
            <w:r>
              <w:rPr>
                <w:lang w:val="en-US"/>
              </w:rPr>
              <w:t>Capace de izolatie</w:t>
            </w:r>
          </w:p>
        </w:tc>
        <w:tc>
          <w:tcPr>
            <w:tcW w:w="993" w:type="dxa"/>
            <w:gridSpan w:val="2"/>
            <w:tcBorders>
              <w:top w:val="nil"/>
              <w:bottom w:val="single" w:sz="2" w:space="0" w:color="auto"/>
            </w:tcBorders>
          </w:tcPr>
          <w:p w14:paraId="04A0E01C"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2AC23610" w14:textId="77777777" w:rsidR="00E366E4" w:rsidRDefault="00E366E4" w:rsidP="00176550">
            <w:pPr>
              <w:rPr>
                <w:lang w:val="en-US"/>
              </w:rPr>
            </w:pPr>
            <w:r>
              <w:rPr>
                <w:lang w:val="en-US"/>
              </w:rPr>
              <w:t>0,720</w:t>
            </w:r>
          </w:p>
        </w:tc>
      </w:tr>
      <w:tr w:rsidR="00E366E4" w14:paraId="33D52F7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6CC0F3" w14:textId="77777777" w:rsidR="00E366E4" w:rsidRDefault="00E366E4" w:rsidP="00176550">
            <w:pPr>
              <w:rPr>
                <w:lang w:val="en-US"/>
              </w:rPr>
            </w:pPr>
          </w:p>
        </w:tc>
        <w:tc>
          <w:tcPr>
            <w:tcW w:w="1276" w:type="dxa"/>
            <w:gridSpan w:val="2"/>
            <w:tcBorders>
              <w:top w:val="nil"/>
              <w:bottom w:val="single" w:sz="2" w:space="0" w:color="auto"/>
            </w:tcBorders>
            <w:vAlign w:val="center"/>
          </w:tcPr>
          <w:p w14:paraId="74331DBD" w14:textId="77777777" w:rsidR="00E366E4" w:rsidRDefault="00E366E4" w:rsidP="00176550">
            <w:pPr>
              <w:jc w:val="center"/>
              <w:rPr>
                <w:sz w:val="16"/>
                <w:szCs w:val="16"/>
                <w:lang w:val="en-US"/>
              </w:rPr>
            </w:pPr>
            <w:r>
              <w:rPr>
                <w:sz w:val="16"/>
                <w:szCs w:val="16"/>
                <w:lang w:val="en-US"/>
              </w:rPr>
              <w:t>5009061</w:t>
            </w:r>
          </w:p>
        </w:tc>
        <w:tc>
          <w:tcPr>
            <w:tcW w:w="4252" w:type="dxa"/>
            <w:gridSpan w:val="3"/>
            <w:tcBorders>
              <w:top w:val="nil"/>
              <w:bottom w:val="single" w:sz="2" w:space="0" w:color="auto"/>
            </w:tcBorders>
          </w:tcPr>
          <w:p w14:paraId="6808D86A" w14:textId="77777777" w:rsidR="00E366E4" w:rsidRDefault="00E366E4" w:rsidP="00176550">
            <w:pPr>
              <w:rPr>
                <w:lang w:val="en-US"/>
              </w:rPr>
            </w:pPr>
            <w:r>
              <w:rPr>
                <w:lang w:val="en-US"/>
              </w:rPr>
              <w:t>Fisa de izolatie</w:t>
            </w:r>
          </w:p>
        </w:tc>
        <w:tc>
          <w:tcPr>
            <w:tcW w:w="993" w:type="dxa"/>
            <w:gridSpan w:val="2"/>
            <w:tcBorders>
              <w:top w:val="nil"/>
              <w:bottom w:val="single" w:sz="2" w:space="0" w:color="auto"/>
            </w:tcBorders>
          </w:tcPr>
          <w:p w14:paraId="366344FB"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95A2F4C" w14:textId="77777777" w:rsidR="00E366E4" w:rsidRDefault="00E366E4" w:rsidP="00176550">
            <w:pPr>
              <w:rPr>
                <w:lang w:val="en-US"/>
              </w:rPr>
            </w:pPr>
            <w:r>
              <w:rPr>
                <w:lang w:val="en-US"/>
              </w:rPr>
              <w:t>10,980</w:t>
            </w:r>
          </w:p>
        </w:tc>
      </w:tr>
      <w:tr w:rsidR="00E366E4" w14:paraId="711A0FA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8B565B" w14:textId="77777777" w:rsidR="00E366E4" w:rsidRDefault="00E366E4" w:rsidP="00176550">
            <w:pPr>
              <w:rPr>
                <w:lang w:val="en-US"/>
              </w:rPr>
            </w:pPr>
          </w:p>
        </w:tc>
        <w:tc>
          <w:tcPr>
            <w:tcW w:w="1276" w:type="dxa"/>
            <w:gridSpan w:val="2"/>
            <w:tcBorders>
              <w:top w:val="nil"/>
              <w:bottom w:val="single" w:sz="2" w:space="0" w:color="auto"/>
            </w:tcBorders>
            <w:vAlign w:val="center"/>
          </w:tcPr>
          <w:p w14:paraId="407C9E46" w14:textId="77777777" w:rsidR="00E366E4" w:rsidRDefault="00E366E4" w:rsidP="00176550">
            <w:pPr>
              <w:jc w:val="center"/>
              <w:rPr>
                <w:sz w:val="16"/>
                <w:szCs w:val="16"/>
                <w:lang w:val="en-US"/>
              </w:rPr>
            </w:pPr>
            <w:r>
              <w:rPr>
                <w:sz w:val="16"/>
                <w:szCs w:val="16"/>
                <w:lang w:val="en-US"/>
              </w:rPr>
              <w:t>5009140</w:t>
            </w:r>
          </w:p>
        </w:tc>
        <w:tc>
          <w:tcPr>
            <w:tcW w:w="4252" w:type="dxa"/>
            <w:gridSpan w:val="3"/>
            <w:tcBorders>
              <w:top w:val="nil"/>
              <w:bottom w:val="single" w:sz="2" w:space="0" w:color="auto"/>
            </w:tcBorders>
          </w:tcPr>
          <w:p w14:paraId="07D0CCA2" w14:textId="77777777" w:rsidR="00E366E4" w:rsidRDefault="00E366E4" w:rsidP="00176550">
            <w:pPr>
              <w:rPr>
                <w:lang w:val="en-US"/>
              </w:rPr>
            </w:pPr>
            <w:r>
              <w:rPr>
                <w:lang w:val="en-US"/>
              </w:rPr>
              <w:t>Fise de conexiune</w:t>
            </w:r>
          </w:p>
        </w:tc>
        <w:tc>
          <w:tcPr>
            <w:tcW w:w="993" w:type="dxa"/>
            <w:gridSpan w:val="2"/>
            <w:tcBorders>
              <w:top w:val="nil"/>
              <w:bottom w:val="single" w:sz="2" w:space="0" w:color="auto"/>
            </w:tcBorders>
          </w:tcPr>
          <w:p w14:paraId="70471739"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7252E4A2" w14:textId="77777777" w:rsidR="00E366E4" w:rsidRDefault="00E366E4" w:rsidP="00176550">
            <w:pPr>
              <w:rPr>
                <w:lang w:val="en-US"/>
              </w:rPr>
            </w:pPr>
            <w:r>
              <w:rPr>
                <w:lang w:val="en-US"/>
              </w:rPr>
              <w:t>0,045</w:t>
            </w:r>
          </w:p>
        </w:tc>
      </w:tr>
      <w:tr w:rsidR="00E366E4" w14:paraId="5E560F6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D7CD7E" w14:textId="77777777" w:rsidR="00E366E4" w:rsidRDefault="00E366E4" w:rsidP="00176550">
            <w:pPr>
              <w:rPr>
                <w:lang w:val="en-US"/>
              </w:rPr>
            </w:pPr>
          </w:p>
        </w:tc>
        <w:tc>
          <w:tcPr>
            <w:tcW w:w="1276" w:type="dxa"/>
            <w:gridSpan w:val="2"/>
            <w:tcBorders>
              <w:top w:val="nil"/>
              <w:bottom w:val="single" w:sz="2" w:space="0" w:color="auto"/>
            </w:tcBorders>
            <w:vAlign w:val="center"/>
          </w:tcPr>
          <w:p w14:paraId="64F3216E"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5E565DD0"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3259E122"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3D1EB6C2" w14:textId="77777777" w:rsidR="00E366E4" w:rsidRDefault="00E366E4" w:rsidP="00176550">
            <w:pPr>
              <w:rPr>
                <w:lang w:val="en-US"/>
              </w:rPr>
            </w:pPr>
            <w:r>
              <w:rPr>
                <w:lang w:val="en-US"/>
              </w:rPr>
              <w:t>0,018</w:t>
            </w:r>
          </w:p>
        </w:tc>
      </w:tr>
      <w:tr w:rsidR="00E366E4" w14:paraId="6433E4A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9A0E4E" w14:textId="77777777" w:rsidR="00E366E4" w:rsidRDefault="00E366E4" w:rsidP="00176550">
            <w:pPr>
              <w:rPr>
                <w:lang w:val="en-US"/>
              </w:rPr>
            </w:pPr>
          </w:p>
        </w:tc>
        <w:tc>
          <w:tcPr>
            <w:tcW w:w="1276" w:type="dxa"/>
            <w:gridSpan w:val="2"/>
            <w:tcBorders>
              <w:top w:val="nil"/>
              <w:bottom w:val="single" w:sz="2" w:space="0" w:color="auto"/>
            </w:tcBorders>
            <w:vAlign w:val="center"/>
          </w:tcPr>
          <w:p w14:paraId="7F239408"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12F304F9"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101286E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1CEC3A2" w14:textId="77777777" w:rsidR="00E366E4" w:rsidRDefault="00E366E4" w:rsidP="00176550">
            <w:pPr>
              <w:rPr>
                <w:lang w:val="en-US"/>
              </w:rPr>
            </w:pPr>
            <w:r>
              <w:rPr>
                <w:lang w:val="en-US"/>
              </w:rPr>
              <w:t>0,360</w:t>
            </w:r>
          </w:p>
        </w:tc>
      </w:tr>
      <w:tr w:rsidR="00E366E4" w14:paraId="4A84614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D7F3D3" w14:textId="77777777" w:rsidR="00E366E4" w:rsidRDefault="00E366E4" w:rsidP="00176550">
            <w:pPr>
              <w:rPr>
                <w:lang w:val="en-US"/>
              </w:rPr>
            </w:pPr>
          </w:p>
        </w:tc>
        <w:tc>
          <w:tcPr>
            <w:tcW w:w="1276" w:type="dxa"/>
            <w:gridSpan w:val="2"/>
            <w:tcBorders>
              <w:top w:val="nil"/>
              <w:bottom w:val="single" w:sz="2" w:space="0" w:color="auto"/>
            </w:tcBorders>
            <w:vAlign w:val="center"/>
          </w:tcPr>
          <w:p w14:paraId="38B1A39E"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11DEC68F"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2A740D7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135DDA2" w14:textId="77777777" w:rsidR="00E366E4" w:rsidRDefault="00E366E4" w:rsidP="00176550">
            <w:pPr>
              <w:rPr>
                <w:lang w:val="en-US"/>
              </w:rPr>
            </w:pPr>
            <w:r>
              <w:rPr>
                <w:lang w:val="en-US"/>
              </w:rPr>
              <w:t>0,360</w:t>
            </w:r>
          </w:p>
        </w:tc>
      </w:tr>
      <w:tr w:rsidR="00E366E4" w14:paraId="2482196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958B75" w14:textId="77777777" w:rsidR="00E366E4" w:rsidRDefault="00E366E4" w:rsidP="00176550">
            <w:pPr>
              <w:rPr>
                <w:lang w:val="en-US"/>
              </w:rPr>
            </w:pPr>
          </w:p>
        </w:tc>
        <w:tc>
          <w:tcPr>
            <w:tcW w:w="1276" w:type="dxa"/>
            <w:gridSpan w:val="2"/>
            <w:tcBorders>
              <w:top w:val="nil"/>
              <w:bottom w:val="single" w:sz="2" w:space="0" w:color="auto"/>
            </w:tcBorders>
            <w:vAlign w:val="center"/>
          </w:tcPr>
          <w:p w14:paraId="2B13E218"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34D57D59"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7D3695DF"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2208459" w14:textId="77777777" w:rsidR="00E366E4" w:rsidRDefault="00E366E4" w:rsidP="00176550">
            <w:pPr>
              <w:rPr>
                <w:lang w:val="en-US"/>
              </w:rPr>
            </w:pPr>
            <w:r>
              <w:rPr>
                <w:lang w:val="en-US"/>
              </w:rPr>
              <w:t>0,360</w:t>
            </w:r>
          </w:p>
        </w:tc>
      </w:tr>
      <w:tr w:rsidR="00E366E4" w:rsidRPr="00EB582C" w14:paraId="6AF57416" w14:textId="77777777" w:rsidTr="00176550">
        <w:trPr>
          <w:trHeight w:val="340"/>
        </w:trPr>
        <w:tc>
          <w:tcPr>
            <w:tcW w:w="709" w:type="dxa"/>
            <w:tcBorders>
              <w:top w:val="nil"/>
              <w:left w:val="single" w:sz="6" w:space="0" w:color="auto"/>
              <w:bottom w:val="nil"/>
              <w:right w:val="nil"/>
            </w:tcBorders>
          </w:tcPr>
          <w:p w14:paraId="2E149048"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5EFDF2A"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E513343"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C28657C"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4CA1F36"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91C3A4E" w14:textId="77777777" w:rsidR="00E366E4" w:rsidRPr="00EB582C" w:rsidRDefault="00E366E4" w:rsidP="00176550">
            <w:pPr>
              <w:rPr>
                <w:lang w:val="en-US"/>
              </w:rPr>
            </w:pPr>
          </w:p>
        </w:tc>
      </w:tr>
      <w:tr w:rsidR="00E366E4" w14:paraId="3DDD773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736135" w14:textId="77777777" w:rsidR="00E366E4" w:rsidRDefault="00E366E4" w:rsidP="00176550">
            <w:pPr>
              <w:rPr>
                <w:lang w:val="en-US"/>
              </w:rPr>
            </w:pPr>
            <w:r>
              <w:rPr>
                <w:lang w:val="en-US"/>
              </w:rPr>
              <w:t>86</w:t>
            </w:r>
          </w:p>
        </w:tc>
        <w:tc>
          <w:tcPr>
            <w:tcW w:w="1276" w:type="dxa"/>
            <w:gridSpan w:val="2"/>
            <w:tcBorders>
              <w:top w:val="single" w:sz="4" w:space="0" w:color="auto"/>
              <w:bottom w:val="single" w:sz="4" w:space="0" w:color="auto"/>
            </w:tcBorders>
          </w:tcPr>
          <w:p w14:paraId="166519C7" w14:textId="77777777" w:rsidR="00E366E4" w:rsidRDefault="00E366E4" w:rsidP="00176550">
            <w:pPr>
              <w:rPr>
                <w:lang w:val="en-US"/>
              </w:rPr>
            </w:pPr>
            <w:r>
              <w:rPr>
                <w:lang w:val="en-US"/>
              </w:rPr>
              <w:t>Pret de piata</w:t>
            </w:r>
          </w:p>
          <w:p w14:paraId="3F9AB3DF"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CF33DEA"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Cablu cu fire din aluminiu N(A)2XH-J 5x120mm2</w:t>
            </w:r>
            <w:r>
              <w:rPr>
                <w:rFonts w:ascii="Times New Roman CYR" w:hAnsi="Times New Roman CYR" w:cs="Times New Roman CYR"/>
                <w:sz w:val="16"/>
                <w:szCs w:val="16"/>
                <w:lang w:val="en-US"/>
              </w:rPr>
              <w:t xml:space="preserve"> </w:t>
            </w:r>
          </w:p>
          <w:p w14:paraId="0A9B13ED"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A581D5F"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216BC125" w14:textId="77777777" w:rsidR="00E366E4" w:rsidRDefault="00E366E4" w:rsidP="00176550">
            <w:pPr>
              <w:jc w:val="center"/>
              <w:rPr>
                <w:lang w:val="en-US"/>
              </w:rPr>
            </w:pPr>
            <w:r>
              <w:rPr>
                <w:lang w:val="en-US"/>
              </w:rPr>
              <w:t>3,000</w:t>
            </w:r>
          </w:p>
        </w:tc>
      </w:tr>
      <w:tr w:rsidR="00E366E4" w14:paraId="1B047A9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3268F7" w14:textId="77777777" w:rsidR="00E366E4" w:rsidRDefault="00E366E4" w:rsidP="00176550">
            <w:pPr>
              <w:rPr>
                <w:lang w:val="en-US"/>
              </w:rPr>
            </w:pPr>
          </w:p>
        </w:tc>
        <w:tc>
          <w:tcPr>
            <w:tcW w:w="1276" w:type="dxa"/>
            <w:gridSpan w:val="2"/>
            <w:tcBorders>
              <w:top w:val="nil"/>
              <w:bottom w:val="single" w:sz="2" w:space="0" w:color="auto"/>
            </w:tcBorders>
            <w:vAlign w:val="center"/>
          </w:tcPr>
          <w:p w14:paraId="4CF1C796" w14:textId="77777777" w:rsidR="00E366E4" w:rsidRDefault="00E366E4" w:rsidP="00176550">
            <w:pPr>
              <w:jc w:val="center"/>
              <w:rPr>
                <w:sz w:val="16"/>
                <w:szCs w:val="16"/>
                <w:lang w:val="en-US"/>
              </w:rPr>
            </w:pPr>
            <w:r>
              <w:rPr>
                <w:sz w:val="16"/>
                <w:szCs w:val="16"/>
                <w:lang w:val="en-US"/>
              </w:rPr>
              <w:t>88815229</w:t>
            </w:r>
          </w:p>
        </w:tc>
        <w:tc>
          <w:tcPr>
            <w:tcW w:w="4252" w:type="dxa"/>
            <w:gridSpan w:val="3"/>
            <w:tcBorders>
              <w:top w:val="nil"/>
              <w:bottom w:val="single" w:sz="2" w:space="0" w:color="auto"/>
            </w:tcBorders>
          </w:tcPr>
          <w:p w14:paraId="7282A912" w14:textId="77777777" w:rsidR="00E366E4" w:rsidRDefault="00E366E4" w:rsidP="00176550">
            <w:pPr>
              <w:rPr>
                <w:lang w:val="en-US"/>
              </w:rPr>
            </w:pPr>
            <w:r>
              <w:rPr>
                <w:lang w:val="en-US"/>
              </w:rPr>
              <w:t>Cablu cu fire din aluminiu N(A)2XH-J 5x120mm2</w:t>
            </w:r>
          </w:p>
        </w:tc>
        <w:tc>
          <w:tcPr>
            <w:tcW w:w="993" w:type="dxa"/>
            <w:gridSpan w:val="2"/>
            <w:tcBorders>
              <w:top w:val="nil"/>
              <w:bottom w:val="single" w:sz="2" w:space="0" w:color="auto"/>
            </w:tcBorders>
          </w:tcPr>
          <w:p w14:paraId="199D00BE"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37322D66" w14:textId="77777777" w:rsidR="00E366E4" w:rsidRDefault="00E366E4" w:rsidP="00176550">
            <w:pPr>
              <w:rPr>
                <w:lang w:val="en-US"/>
              </w:rPr>
            </w:pPr>
            <w:r>
              <w:rPr>
                <w:lang w:val="en-US"/>
              </w:rPr>
              <w:t>3,000</w:t>
            </w:r>
          </w:p>
        </w:tc>
      </w:tr>
      <w:tr w:rsidR="00E366E4" w:rsidRPr="00EB582C" w14:paraId="08952077" w14:textId="77777777" w:rsidTr="00176550">
        <w:trPr>
          <w:trHeight w:val="340"/>
        </w:trPr>
        <w:tc>
          <w:tcPr>
            <w:tcW w:w="709" w:type="dxa"/>
            <w:tcBorders>
              <w:top w:val="nil"/>
              <w:left w:val="single" w:sz="6" w:space="0" w:color="auto"/>
              <w:bottom w:val="nil"/>
              <w:right w:val="nil"/>
            </w:tcBorders>
          </w:tcPr>
          <w:p w14:paraId="15E0F411"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1FFDC88"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FBC3B9F"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3484A74"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75D428C"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FCEB8D3" w14:textId="77777777" w:rsidR="00E366E4" w:rsidRPr="00EB582C" w:rsidRDefault="00E366E4" w:rsidP="00176550">
            <w:pPr>
              <w:rPr>
                <w:lang w:val="en-US"/>
              </w:rPr>
            </w:pPr>
          </w:p>
        </w:tc>
      </w:tr>
      <w:tr w:rsidR="00E366E4" w14:paraId="0D0F4F43"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0B3657" w14:textId="77777777" w:rsidR="00E366E4" w:rsidRDefault="00E366E4" w:rsidP="00176550">
            <w:pPr>
              <w:rPr>
                <w:lang w:val="en-US"/>
              </w:rPr>
            </w:pPr>
            <w:r>
              <w:rPr>
                <w:lang w:val="en-US"/>
              </w:rPr>
              <w:t>87</w:t>
            </w:r>
          </w:p>
        </w:tc>
        <w:tc>
          <w:tcPr>
            <w:tcW w:w="1276" w:type="dxa"/>
            <w:gridSpan w:val="2"/>
            <w:tcBorders>
              <w:top w:val="single" w:sz="4" w:space="0" w:color="auto"/>
              <w:bottom w:val="single" w:sz="4" w:space="0" w:color="auto"/>
            </w:tcBorders>
          </w:tcPr>
          <w:p w14:paraId="3530A1E4" w14:textId="77777777" w:rsidR="00E366E4" w:rsidRDefault="00E366E4" w:rsidP="00176550">
            <w:pPr>
              <w:rPr>
                <w:lang w:val="en-US"/>
              </w:rPr>
            </w:pPr>
            <w:r>
              <w:rPr>
                <w:lang w:val="en-US"/>
              </w:rPr>
              <w:t>Pret de piata</w:t>
            </w:r>
          </w:p>
          <w:p w14:paraId="25BF6C17"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BA2740A"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Cablu cu fire din aluminiu N(A)2XH-J 5x95mm2</w:t>
            </w:r>
            <w:r>
              <w:rPr>
                <w:rFonts w:ascii="Times New Roman CYR" w:hAnsi="Times New Roman CYR" w:cs="Times New Roman CYR"/>
                <w:sz w:val="16"/>
                <w:szCs w:val="16"/>
                <w:lang w:val="en-US"/>
              </w:rPr>
              <w:t xml:space="preserve"> </w:t>
            </w:r>
          </w:p>
          <w:p w14:paraId="624A7A9F"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E4F218B"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1CC6AE09" w14:textId="77777777" w:rsidR="00E366E4" w:rsidRDefault="00E366E4" w:rsidP="00176550">
            <w:pPr>
              <w:jc w:val="center"/>
              <w:rPr>
                <w:lang w:val="en-US"/>
              </w:rPr>
            </w:pPr>
            <w:r>
              <w:rPr>
                <w:lang w:val="en-US"/>
              </w:rPr>
              <w:t>4,000</w:t>
            </w:r>
          </w:p>
        </w:tc>
      </w:tr>
      <w:tr w:rsidR="00E366E4" w14:paraId="045016B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607577" w14:textId="77777777" w:rsidR="00E366E4" w:rsidRDefault="00E366E4" w:rsidP="00176550">
            <w:pPr>
              <w:rPr>
                <w:lang w:val="en-US"/>
              </w:rPr>
            </w:pPr>
          </w:p>
        </w:tc>
        <w:tc>
          <w:tcPr>
            <w:tcW w:w="1276" w:type="dxa"/>
            <w:gridSpan w:val="2"/>
            <w:tcBorders>
              <w:top w:val="nil"/>
              <w:bottom w:val="single" w:sz="2" w:space="0" w:color="auto"/>
            </w:tcBorders>
            <w:vAlign w:val="center"/>
          </w:tcPr>
          <w:p w14:paraId="52870B94" w14:textId="77777777" w:rsidR="00E366E4" w:rsidRDefault="00E366E4" w:rsidP="00176550">
            <w:pPr>
              <w:jc w:val="center"/>
              <w:rPr>
                <w:sz w:val="16"/>
                <w:szCs w:val="16"/>
                <w:lang w:val="en-US"/>
              </w:rPr>
            </w:pPr>
            <w:r>
              <w:rPr>
                <w:sz w:val="16"/>
                <w:szCs w:val="16"/>
                <w:lang w:val="en-US"/>
              </w:rPr>
              <w:t>88815230</w:t>
            </w:r>
          </w:p>
        </w:tc>
        <w:tc>
          <w:tcPr>
            <w:tcW w:w="4252" w:type="dxa"/>
            <w:gridSpan w:val="3"/>
            <w:tcBorders>
              <w:top w:val="nil"/>
              <w:bottom w:val="single" w:sz="2" w:space="0" w:color="auto"/>
            </w:tcBorders>
          </w:tcPr>
          <w:p w14:paraId="21D41332" w14:textId="77777777" w:rsidR="00E366E4" w:rsidRDefault="00E366E4" w:rsidP="00176550">
            <w:pPr>
              <w:rPr>
                <w:lang w:val="en-US"/>
              </w:rPr>
            </w:pPr>
            <w:r>
              <w:rPr>
                <w:lang w:val="en-US"/>
              </w:rPr>
              <w:t>Cablu cu fire din aluminiu N(A)2XH-J 5x95mm2</w:t>
            </w:r>
          </w:p>
        </w:tc>
        <w:tc>
          <w:tcPr>
            <w:tcW w:w="993" w:type="dxa"/>
            <w:gridSpan w:val="2"/>
            <w:tcBorders>
              <w:top w:val="nil"/>
              <w:bottom w:val="single" w:sz="2" w:space="0" w:color="auto"/>
            </w:tcBorders>
          </w:tcPr>
          <w:p w14:paraId="5FF12441"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4108A934" w14:textId="77777777" w:rsidR="00E366E4" w:rsidRDefault="00E366E4" w:rsidP="00176550">
            <w:pPr>
              <w:rPr>
                <w:lang w:val="en-US"/>
              </w:rPr>
            </w:pPr>
            <w:r>
              <w:rPr>
                <w:lang w:val="en-US"/>
              </w:rPr>
              <w:t>4,000</w:t>
            </w:r>
          </w:p>
        </w:tc>
      </w:tr>
      <w:tr w:rsidR="00E366E4" w:rsidRPr="00EB582C" w14:paraId="719C6A4F" w14:textId="77777777" w:rsidTr="00176550">
        <w:trPr>
          <w:trHeight w:val="340"/>
        </w:trPr>
        <w:tc>
          <w:tcPr>
            <w:tcW w:w="709" w:type="dxa"/>
            <w:tcBorders>
              <w:top w:val="nil"/>
              <w:left w:val="single" w:sz="6" w:space="0" w:color="auto"/>
              <w:bottom w:val="nil"/>
              <w:right w:val="nil"/>
            </w:tcBorders>
          </w:tcPr>
          <w:p w14:paraId="0F83663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EF5CEC8"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70AB75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1280833"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7CF81F1"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EB8C64D" w14:textId="77777777" w:rsidR="00E366E4" w:rsidRPr="00EB582C" w:rsidRDefault="00E366E4" w:rsidP="00176550">
            <w:pPr>
              <w:rPr>
                <w:lang w:val="en-US"/>
              </w:rPr>
            </w:pPr>
          </w:p>
        </w:tc>
      </w:tr>
      <w:tr w:rsidR="00E366E4" w14:paraId="0170004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8A75FF3" w14:textId="77777777" w:rsidR="00E366E4" w:rsidRDefault="00E366E4" w:rsidP="00176550">
            <w:pPr>
              <w:rPr>
                <w:lang w:val="en-US"/>
              </w:rPr>
            </w:pPr>
            <w:r>
              <w:rPr>
                <w:lang w:val="en-US"/>
              </w:rPr>
              <w:t>88</w:t>
            </w:r>
          </w:p>
        </w:tc>
        <w:tc>
          <w:tcPr>
            <w:tcW w:w="1276" w:type="dxa"/>
            <w:gridSpan w:val="2"/>
            <w:tcBorders>
              <w:top w:val="single" w:sz="4" w:space="0" w:color="auto"/>
              <w:bottom w:val="single" w:sz="4" w:space="0" w:color="auto"/>
            </w:tcBorders>
          </w:tcPr>
          <w:p w14:paraId="68189B82" w14:textId="77777777" w:rsidR="00E366E4" w:rsidRDefault="00E366E4" w:rsidP="00176550">
            <w:pPr>
              <w:rPr>
                <w:lang w:val="en-US"/>
              </w:rPr>
            </w:pPr>
            <w:r>
              <w:rPr>
                <w:lang w:val="en-US"/>
              </w:rPr>
              <w:t>Pret de piata</w:t>
            </w:r>
          </w:p>
          <w:p w14:paraId="1312A6D7"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D974D10"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Cablu cu fire din cupru N2XH-J 5x25mm2</w:t>
            </w:r>
            <w:r>
              <w:rPr>
                <w:rFonts w:ascii="Times New Roman CYR" w:hAnsi="Times New Roman CYR" w:cs="Times New Roman CYR"/>
                <w:sz w:val="16"/>
                <w:szCs w:val="16"/>
                <w:lang w:val="en-US"/>
              </w:rPr>
              <w:t xml:space="preserve"> </w:t>
            </w:r>
          </w:p>
          <w:p w14:paraId="4074392D"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5C24F6F"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4A6E383B" w14:textId="77777777" w:rsidR="00E366E4" w:rsidRDefault="00E366E4" w:rsidP="00176550">
            <w:pPr>
              <w:jc w:val="center"/>
              <w:rPr>
                <w:lang w:val="en-US"/>
              </w:rPr>
            </w:pPr>
            <w:r>
              <w:rPr>
                <w:lang w:val="en-US"/>
              </w:rPr>
              <w:t>83,000</w:t>
            </w:r>
          </w:p>
        </w:tc>
      </w:tr>
      <w:tr w:rsidR="00E366E4" w14:paraId="378CAC9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C7A39F" w14:textId="77777777" w:rsidR="00E366E4" w:rsidRDefault="00E366E4" w:rsidP="00176550">
            <w:pPr>
              <w:rPr>
                <w:lang w:val="en-US"/>
              </w:rPr>
            </w:pPr>
          </w:p>
        </w:tc>
        <w:tc>
          <w:tcPr>
            <w:tcW w:w="1276" w:type="dxa"/>
            <w:gridSpan w:val="2"/>
            <w:tcBorders>
              <w:top w:val="nil"/>
              <w:bottom w:val="single" w:sz="2" w:space="0" w:color="auto"/>
            </w:tcBorders>
            <w:vAlign w:val="center"/>
          </w:tcPr>
          <w:p w14:paraId="45DCDFF5" w14:textId="77777777" w:rsidR="00E366E4" w:rsidRDefault="00E366E4" w:rsidP="00176550">
            <w:pPr>
              <w:jc w:val="center"/>
              <w:rPr>
                <w:sz w:val="16"/>
                <w:szCs w:val="16"/>
                <w:lang w:val="en-US"/>
              </w:rPr>
            </w:pPr>
            <w:r>
              <w:rPr>
                <w:sz w:val="16"/>
                <w:szCs w:val="16"/>
                <w:lang w:val="en-US"/>
              </w:rPr>
              <w:t>888152311</w:t>
            </w:r>
          </w:p>
        </w:tc>
        <w:tc>
          <w:tcPr>
            <w:tcW w:w="4252" w:type="dxa"/>
            <w:gridSpan w:val="3"/>
            <w:tcBorders>
              <w:top w:val="nil"/>
              <w:bottom w:val="single" w:sz="2" w:space="0" w:color="auto"/>
            </w:tcBorders>
          </w:tcPr>
          <w:p w14:paraId="45888D19" w14:textId="77777777" w:rsidR="00E366E4" w:rsidRDefault="00E366E4" w:rsidP="00176550">
            <w:pPr>
              <w:rPr>
                <w:lang w:val="en-US"/>
              </w:rPr>
            </w:pPr>
            <w:r>
              <w:rPr>
                <w:lang w:val="en-US"/>
              </w:rPr>
              <w:t>Cablu cu fire din cupru N2XH-J 5x25mm2</w:t>
            </w:r>
          </w:p>
        </w:tc>
        <w:tc>
          <w:tcPr>
            <w:tcW w:w="993" w:type="dxa"/>
            <w:gridSpan w:val="2"/>
            <w:tcBorders>
              <w:top w:val="nil"/>
              <w:bottom w:val="single" w:sz="2" w:space="0" w:color="auto"/>
            </w:tcBorders>
          </w:tcPr>
          <w:p w14:paraId="2299E2C8"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049DDF50" w14:textId="77777777" w:rsidR="00E366E4" w:rsidRDefault="00E366E4" w:rsidP="00176550">
            <w:pPr>
              <w:rPr>
                <w:lang w:val="en-US"/>
              </w:rPr>
            </w:pPr>
            <w:r>
              <w:rPr>
                <w:lang w:val="en-US"/>
              </w:rPr>
              <w:t>83,000</w:t>
            </w:r>
          </w:p>
        </w:tc>
      </w:tr>
      <w:tr w:rsidR="00E366E4" w:rsidRPr="00EB582C" w14:paraId="6E30ABE0" w14:textId="77777777" w:rsidTr="00176550">
        <w:trPr>
          <w:trHeight w:val="340"/>
        </w:trPr>
        <w:tc>
          <w:tcPr>
            <w:tcW w:w="709" w:type="dxa"/>
            <w:tcBorders>
              <w:top w:val="nil"/>
              <w:left w:val="single" w:sz="6" w:space="0" w:color="auto"/>
              <w:bottom w:val="nil"/>
              <w:right w:val="nil"/>
            </w:tcBorders>
          </w:tcPr>
          <w:p w14:paraId="2AC532D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A3BEE64"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8356A7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4412B0B"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31D3576"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298E25B" w14:textId="77777777" w:rsidR="00E366E4" w:rsidRPr="00EB582C" w:rsidRDefault="00E366E4" w:rsidP="00176550">
            <w:pPr>
              <w:rPr>
                <w:lang w:val="en-US"/>
              </w:rPr>
            </w:pPr>
          </w:p>
        </w:tc>
      </w:tr>
      <w:tr w:rsidR="00E366E4" w14:paraId="75A17F8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3EA317" w14:textId="77777777" w:rsidR="00E366E4" w:rsidRDefault="00E366E4" w:rsidP="00176550">
            <w:pPr>
              <w:rPr>
                <w:lang w:val="en-US"/>
              </w:rPr>
            </w:pPr>
            <w:r>
              <w:rPr>
                <w:lang w:val="en-US"/>
              </w:rPr>
              <w:t>89</w:t>
            </w:r>
          </w:p>
        </w:tc>
        <w:tc>
          <w:tcPr>
            <w:tcW w:w="1276" w:type="dxa"/>
            <w:gridSpan w:val="2"/>
            <w:tcBorders>
              <w:top w:val="single" w:sz="4" w:space="0" w:color="auto"/>
              <w:bottom w:val="single" w:sz="4" w:space="0" w:color="auto"/>
            </w:tcBorders>
          </w:tcPr>
          <w:p w14:paraId="6A0386CA" w14:textId="77777777" w:rsidR="00E366E4" w:rsidRDefault="00E366E4" w:rsidP="00176550">
            <w:pPr>
              <w:rPr>
                <w:lang w:val="en-US"/>
              </w:rPr>
            </w:pPr>
            <w:r>
              <w:rPr>
                <w:lang w:val="en-US"/>
              </w:rPr>
              <w:t>08-02-412-5</w:t>
            </w:r>
          </w:p>
          <w:p w14:paraId="2456E0A1"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3F453E2"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Introducerea conductorilor in tevi si furtunuri metalice pozate: primul conductor monofir sau multifir in impletire comuna, sectiune sumara pina la 70 mm2</w:t>
            </w:r>
            <w:r>
              <w:rPr>
                <w:rFonts w:ascii="Times New Roman CYR" w:hAnsi="Times New Roman CYR" w:cs="Times New Roman CYR"/>
                <w:sz w:val="16"/>
                <w:szCs w:val="16"/>
                <w:lang w:val="en-US"/>
              </w:rPr>
              <w:t xml:space="preserve"> </w:t>
            </w:r>
          </w:p>
          <w:p w14:paraId="3F42E54F"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463EA3C" w14:textId="77777777" w:rsidR="00E366E4" w:rsidRDefault="00E366E4"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081DADCE" w14:textId="77777777" w:rsidR="00E366E4" w:rsidRDefault="00E366E4" w:rsidP="00176550">
            <w:pPr>
              <w:jc w:val="center"/>
              <w:rPr>
                <w:lang w:val="en-US"/>
              </w:rPr>
            </w:pPr>
            <w:r>
              <w:rPr>
                <w:lang w:val="en-US"/>
              </w:rPr>
              <w:t>0,300</w:t>
            </w:r>
          </w:p>
        </w:tc>
      </w:tr>
      <w:tr w:rsidR="00E366E4" w14:paraId="203D0CA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A6CAD1" w14:textId="77777777" w:rsidR="00E366E4" w:rsidRDefault="00E366E4" w:rsidP="00176550">
            <w:pPr>
              <w:rPr>
                <w:lang w:val="en-US"/>
              </w:rPr>
            </w:pPr>
          </w:p>
        </w:tc>
        <w:tc>
          <w:tcPr>
            <w:tcW w:w="1276" w:type="dxa"/>
            <w:gridSpan w:val="2"/>
            <w:tcBorders>
              <w:top w:val="nil"/>
              <w:bottom w:val="single" w:sz="2" w:space="0" w:color="auto"/>
            </w:tcBorders>
            <w:vAlign w:val="center"/>
          </w:tcPr>
          <w:p w14:paraId="4CBF8D2A"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6B976AE8"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2AED40A4"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6AD59EE1" w14:textId="77777777" w:rsidR="00E366E4" w:rsidRDefault="00E366E4" w:rsidP="00176550">
            <w:pPr>
              <w:rPr>
                <w:lang w:val="en-US"/>
              </w:rPr>
            </w:pPr>
            <w:r>
              <w:rPr>
                <w:lang w:val="en-US"/>
              </w:rPr>
              <w:t>4,380</w:t>
            </w:r>
          </w:p>
        </w:tc>
      </w:tr>
      <w:tr w:rsidR="00E366E4" w14:paraId="049A611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1A7618" w14:textId="77777777" w:rsidR="00E366E4" w:rsidRDefault="00E366E4" w:rsidP="00176550">
            <w:pPr>
              <w:rPr>
                <w:lang w:val="en-US"/>
              </w:rPr>
            </w:pPr>
          </w:p>
        </w:tc>
        <w:tc>
          <w:tcPr>
            <w:tcW w:w="1276" w:type="dxa"/>
            <w:gridSpan w:val="2"/>
            <w:tcBorders>
              <w:top w:val="nil"/>
              <w:bottom w:val="single" w:sz="2" w:space="0" w:color="auto"/>
            </w:tcBorders>
            <w:vAlign w:val="center"/>
          </w:tcPr>
          <w:p w14:paraId="4F316F5A" w14:textId="77777777" w:rsidR="00E366E4" w:rsidRDefault="00E366E4" w:rsidP="00176550">
            <w:pPr>
              <w:jc w:val="center"/>
              <w:rPr>
                <w:sz w:val="16"/>
                <w:szCs w:val="16"/>
                <w:lang w:val="en-US"/>
              </w:rPr>
            </w:pPr>
            <w:r>
              <w:rPr>
                <w:sz w:val="16"/>
                <w:szCs w:val="16"/>
                <w:lang w:val="en-US"/>
              </w:rPr>
              <w:t>1011764</w:t>
            </w:r>
          </w:p>
        </w:tc>
        <w:tc>
          <w:tcPr>
            <w:tcW w:w="4252" w:type="dxa"/>
            <w:gridSpan w:val="3"/>
            <w:tcBorders>
              <w:top w:val="nil"/>
              <w:bottom w:val="single" w:sz="2" w:space="0" w:color="auto"/>
            </w:tcBorders>
          </w:tcPr>
          <w:p w14:paraId="3689BA78" w14:textId="77777777" w:rsidR="00E366E4" w:rsidRDefault="00E366E4" w:rsidP="00176550">
            <w:pPr>
              <w:rPr>
                <w:lang w:val="en-US"/>
              </w:rPr>
            </w:pPr>
            <w:r>
              <w:rPr>
                <w:lang w:val="en-US"/>
              </w:rPr>
              <w:t>Talc maruntit cat. I</w:t>
            </w:r>
          </w:p>
        </w:tc>
        <w:tc>
          <w:tcPr>
            <w:tcW w:w="993" w:type="dxa"/>
            <w:gridSpan w:val="2"/>
            <w:tcBorders>
              <w:top w:val="nil"/>
              <w:bottom w:val="single" w:sz="2" w:space="0" w:color="auto"/>
            </w:tcBorders>
          </w:tcPr>
          <w:p w14:paraId="5CC36136"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4E7549BB" w14:textId="77777777" w:rsidR="00E366E4" w:rsidRDefault="00E366E4" w:rsidP="00176550">
            <w:pPr>
              <w:rPr>
                <w:lang w:val="en-US"/>
              </w:rPr>
            </w:pPr>
            <w:r>
              <w:rPr>
                <w:lang w:val="en-US"/>
              </w:rPr>
              <w:t>0,000</w:t>
            </w:r>
          </w:p>
        </w:tc>
      </w:tr>
      <w:tr w:rsidR="00E366E4" w14:paraId="24ACF80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8BF7F1" w14:textId="77777777" w:rsidR="00E366E4" w:rsidRDefault="00E366E4" w:rsidP="00176550">
            <w:pPr>
              <w:rPr>
                <w:lang w:val="en-US"/>
              </w:rPr>
            </w:pPr>
          </w:p>
        </w:tc>
        <w:tc>
          <w:tcPr>
            <w:tcW w:w="1276" w:type="dxa"/>
            <w:gridSpan w:val="2"/>
            <w:tcBorders>
              <w:top w:val="nil"/>
              <w:bottom w:val="single" w:sz="2" w:space="0" w:color="auto"/>
            </w:tcBorders>
            <w:vAlign w:val="center"/>
          </w:tcPr>
          <w:p w14:paraId="61B395B1"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41828988"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47E3054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B4DD9E4" w14:textId="77777777" w:rsidR="00E366E4" w:rsidRDefault="00E366E4" w:rsidP="00176550">
            <w:pPr>
              <w:rPr>
                <w:lang w:val="en-US"/>
              </w:rPr>
            </w:pPr>
            <w:r>
              <w:rPr>
                <w:lang w:val="en-US"/>
              </w:rPr>
              <w:t>0,006</w:t>
            </w:r>
          </w:p>
        </w:tc>
      </w:tr>
      <w:tr w:rsidR="00E366E4" w14:paraId="3180A26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B3726B" w14:textId="77777777" w:rsidR="00E366E4" w:rsidRDefault="00E366E4" w:rsidP="00176550">
            <w:pPr>
              <w:rPr>
                <w:lang w:val="en-US"/>
              </w:rPr>
            </w:pPr>
          </w:p>
        </w:tc>
        <w:tc>
          <w:tcPr>
            <w:tcW w:w="1276" w:type="dxa"/>
            <w:gridSpan w:val="2"/>
            <w:tcBorders>
              <w:top w:val="nil"/>
              <w:bottom w:val="single" w:sz="2" w:space="0" w:color="auto"/>
            </w:tcBorders>
            <w:vAlign w:val="center"/>
          </w:tcPr>
          <w:p w14:paraId="713938DA" w14:textId="77777777" w:rsidR="00E366E4" w:rsidRDefault="00E366E4" w:rsidP="00176550">
            <w:pPr>
              <w:jc w:val="center"/>
              <w:rPr>
                <w:sz w:val="16"/>
                <w:szCs w:val="16"/>
                <w:lang w:val="en-US"/>
              </w:rPr>
            </w:pPr>
            <w:r>
              <w:rPr>
                <w:sz w:val="16"/>
                <w:szCs w:val="16"/>
                <w:lang w:val="en-US"/>
              </w:rPr>
              <w:t>5009041</w:t>
            </w:r>
          </w:p>
        </w:tc>
        <w:tc>
          <w:tcPr>
            <w:tcW w:w="4252" w:type="dxa"/>
            <w:gridSpan w:val="3"/>
            <w:tcBorders>
              <w:top w:val="nil"/>
              <w:bottom w:val="single" w:sz="2" w:space="0" w:color="auto"/>
            </w:tcBorders>
          </w:tcPr>
          <w:p w14:paraId="3B46F610" w14:textId="77777777" w:rsidR="00E366E4" w:rsidRDefault="00E366E4" w:rsidP="00176550">
            <w:pPr>
              <w:rPr>
                <w:lang w:val="en-US"/>
              </w:rPr>
            </w:pPr>
            <w:r>
              <w:rPr>
                <w:lang w:val="en-US"/>
              </w:rPr>
              <w:t>Dispozitiv de stringere - ramificare</w:t>
            </w:r>
          </w:p>
        </w:tc>
        <w:tc>
          <w:tcPr>
            <w:tcW w:w="993" w:type="dxa"/>
            <w:gridSpan w:val="2"/>
            <w:tcBorders>
              <w:top w:val="nil"/>
              <w:bottom w:val="single" w:sz="2" w:space="0" w:color="auto"/>
            </w:tcBorders>
          </w:tcPr>
          <w:p w14:paraId="2C5A88D3"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283FC54B" w14:textId="77777777" w:rsidR="00E366E4" w:rsidRDefault="00E366E4" w:rsidP="00176550">
            <w:pPr>
              <w:rPr>
                <w:lang w:val="en-US"/>
              </w:rPr>
            </w:pPr>
            <w:r>
              <w:rPr>
                <w:lang w:val="en-US"/>
              </w:rPr>
              <w:t>0,093</w:t>
            </w:r>
          </w:p>
        </w:tc>
      </w:tr>
      <w:tr w:rsidR="00E366E4" w14:paraId="5B3A46C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E2AF7F" w14:textId="77777777" w:rsidR="00E366E4" w:rsidRDefault="00E366E4" w:rsidP="00176550">
            <w:pPr>
              <w:rPr>
                <w:lang w:val="en-US"/>
              </w:rPr>
            </w:pPr>
          </w:p>
        </w:tc>
        <w:tc>
          <w:tcPr>
            <w:tcW w:w="1276" w:type="dxa"/>
            <w:gridSpan w:val="2"/>
            <w:tcBorders>
              <w:top w:val="nil"/>
              <w:bottom w:val="single" w:sz="2" w:space="0" w:color="auto"/>
            </w:tcBorders>
            <w:vAlign w:val="center"/>
          </w:tcPr>
          <w:p w14:paraId="49735475" w14:textId="77777777" w:rsidR="00E366E4" w:rsidRDefault="00E366E4" w:rsidP="00176550">
            <w:pPr>
              <w:jc w:val="center"/>
              <w:rPr>
                <w:sz w:val="16"/>
                <w:szCs w:val="16"/>
                <w:lang w:val="en-US"/>
              </w:rPr>
            </w:pPr>
            <w:r>
              <w:rPr>
                <w:sz w:val="16"/>
                <w:szCs w:val="16"/>
                <w:lang w:val="en-US"/>
              </w:rPr>
              <w:t>5009056</w:t>
            </w:r>
          </w:p>
        </w:tc>
        <w:tc>
          <w:tcPr>
            <w:tcW w:w="4252" w:type="dxa"/>
            <w:gridSpan w:val="3"/>
            <w:tcBorders>
              <w:top w:val="nil"/>
              <w:bottom w:val="single" w:sz="2" w:space="0" w:color="auto"/>
            </w:tcBorders>
          </w:tcPr>
          <w:p w14:paraId="687BE49E" w14:textId="77777777" w:rsidR="00E366E4" w:rsidRDefault="00E366E4" w:rsidP="00176550">
            <w:pPr>
              <w:rPr>
                <w:lang w:val="en-US"/>
              </w:rPr>
            </w:pPr>
            <w:r>
              <w:rPr>
                <w:lang w:val="en-US"/>
              </w:rPr>
              <w:t>Capace de izolatie</w:t>
            </w:r>
          </w:p>
        </w:tc>
        <w:tc>
          <w:tcPr>
            <w:tcW w:w="993" w:type="dxa"/>
            <w:gridSpan w:val="2"/>
            <w:tcBorders>
              <w:top w:val="nil"/>
              <w:bottom w:val="single" w:sz="2" w:space="0" w:color="auto"/>
            </w:tcBorders>
          </w:tcPr>
          <w:p w14:paraId="73FE729D"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037FDC7D" w14:textId="77777777" w:rsidR="00E366E4" w:rsidRDefault="00E366E4" w:rsidP="00176550">
            <w:pPr>
              <w:rPr>
                <w:lang w:val="en-US"/>
              </w:rPr>
            </w:pPr>
            <w:r>
              <w:rPr>
                <w:lang w:val="en-US"/>
              </w:rPr>
              <w:t>0,240</w:t>
            </w:r>
          </w:p>
        </w:tc>
      </w:tr>
      <w:tr w:rsidR="00E366E4" w14:paraId="40942F0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BB2ACB" w14:textId="77777777" w:rsidR="00E366E4" w:rsidRDefault="00E366E4" w:rsidP="00176550">
            <w:pPr>
              <w:rPr>
                <w:lang w:val="en-US"/>
              </w:rPr>
            </w:pPr>
          </w:p>
        </w:tc>
        <w:tc>
          <w:tcPr>
            <w:tcW w:w="1276" w:type="dxa"/>
            <w:gridSpan w:val="2"/>
            <w:tcBorders>
              <w:top w:val="nil"/>
              <w:bottom w:val="single" w:sz="2" w:space="0" w:color="auto"/>
            </w:tcBorders>
            <w:vAlign w:val="center"/>
          </w:tcPr>
          <w:p w14:paraId="5865A568" w14:textId="77777777" w:rsidR="00E366E4" w:rsidRDefault="00E366E4" w:rsidP="00176550">
            <w:pPr>
              <w:jc w:val="center"/>
              <w:rPr>
                <w:sz w:val="16"/>
                <w:szCs w:val="16"/>
                <w:lang w:val="en-US"/>
              </w:rPr>
            </w:pPr>
            <w:r>
              <w:rPr>
                <w:sz w:val="16"/>
                <w:szCs w:val="16"/>
                <w:lang w:val="en-US"/>
              </w:rPr>
              <w:t>5009061</w:t>
            </w:r>
          </w:p>
        </w:tc>
        <w:tc>
          <w:tcPr>
            <w:tcW w:w="4252" w:type="dxa"/>
            <w:gridSpan w:val="3"/>
            <w:tcBorders>
              <w:top w:val="nil"/>
              <w:bottom w:val="single" w:sz="2" w:space="0" w:color="auto"/>
            </w:tcBorders>
          </w:tcPr>
          <w:p w14:paraId="4E8763B1" w14:textId="77777777" w:rsidR="00E366E4" w:rsidRDefault="00E366E4" w:rsidP="00176550">
            <w:pPr>
              <w:rPr>
                <w:lang w:val="en-US"/>
              </w:rPr>
            </w:pPr>
            <w:r>
              <w:rPr>
                <w:lang w:val="en-US"/>
              </w:rPr>
              <w:t>Fisa de izolatie</w:t>
            </w:r>
          </w:p>
        </w:tc>
        <w:tc>
          <w:tcPr>
            <w:tcW w:w="993" w:type="dxa"/>
            <w:gridSpan w:val="2"/>
            <w:tcBorders>
              <w:top w:val="nil"/>
              <w:bottom w:val="single" w:sz="2" w:space="0" w:color="auto"/>
            </w:tcBorders>
          </w:tcPr>
          <w:p w14:paraId="3B086022"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4B5CC23B" w14:textId="77777777" w:rsidR="00E366E4" w:rsidRDefault="00E366E4" w:rsidP="00176550">
            <w:pPr>
              <w:rPr>
                <w:lang w:val="en-US"/>
              </w:rPr>
            </w:pPr>
            <w:r>
              <w:rPr>
                <w:lang w:val="en-US"/>
              </w:rPr>
              <w:t>3,660</w:t>
            </w:r>
          </w:p>
        </w:tc>
      </w:tr>
      <w:tr w:rsidR="00E366E4" w14:paraId="2AE289A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DCA7A3" w14:textId="77777777" w:rsidR="00E366E4" w:rsidRDefault="00E366E4" w:rsidP="00176550">
            <w:pPr>
              <w:rPr>
                <w:lang w:val="en-US"/>
              </w:rPr>
            </w:pPr>
          </w:p>
        </w:tc>
        <w:tc>
          <w:tcPr>
            <w:tcW w:w="1276" w:type="dxa"/>
            <w:gridSpan w:val="2"/>
            <w:tcBorders>
              <w:top w:val="nil"/>
              <w:bottom w:val="single" w:sz="2" w:space="0" w:color="auto"/>
            </w:tcBorders>
            <w:vAlign w:val="center"/>
          </w:tcPr>
          <w:p w14:paraId="1F17E35F" w14:textId="77777777" w:rsidR="00E366E4" w:rsidRDefault="00E366E4" w:rsidP="00176550">
            <w:pPr>
              <w:jc w:val="center"/>
              <w:rPr>
                <w:sz w:val="16"/>
                <w:szCs w:val="16"/>
                <w:lang w:val="en-US"/>
              </w:rPr>
            </w:pPr>
            <w:r>
              <w:rPr>
                <w:sz w:val="16"/>
                <w:szCs w:val="16"/>
                <w:lang w:val="en-US"/>
              </w:rPr>
              <w:t>5009140</w:t>
            </w:r>
          </w:p>
        </w:tc>
        <w:tc>
          <w:tcPr>
            <w:tcW w:w="4252" w:type="dxa"/>
            <w:gridSpan w:val="3"/>
            <w:tcBorders>
              <w:top w:val="nil"/>
              <w:bottom w:val="single" w:sz="2" w:space="0" w:color="auto"/>
            </w:tcBorders>
          </w:tcPr>
          <w:p w14:paraId="727A6E1A" w14:textId="77777777" w:rsidR="00E366E4" w:rsidRDefault="00E366E4" w:rsidP="00176550">
            <w:pPr>
              <w:rPr>
                <w:lang w:val="en-US"/>
              </w:rPr>
            </w:pPr>
            <w:r>
              <w:rPr>
                <w:lang w:val="en-US"/>
              </w:rPr>
              <w:t>Fise de conexiune</w:t>
            </w:r>
          </w:p>
        </w:tc>
        <w:tc>
          <w:tcPr>
            <w:tcW w:w="993" w:type="dxa"/>
            <w:gridSpan w:val="2"/>
            <w:tcBorders>
              <w:top w:val="nil"/>
              <w:bottom w:val="single" w:sz="2" w:space="0" w:color="auto"/>
            </w:tcBorders>
          </w:tcPr>
          <w:p w14:paraId="5DDEDD4B"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49DC7E35" w14:textId="77777777" w:rsidR="00E366E4" w:rsidRDefault="00E366E4" w:rsidP="00176550">
            <w:pPr>
              <w:rPr>
                <w:lang w:val="en-US"/>
              </w:rPr>
            </w:pPr>
            <w:r>
              <w:rPr>
                <w:lang w:val="en-US"/>
              </w:rPr>
              <w:t>0,015</w:t>
            </w:r>
          </w:p>
        </w:tc>
      </w:tr>
      <w:tr w:rsidR="00E366E4" w14:paraId="5A48644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C88431" w14:textId="77777777" w:rsidR="00E366E4" w:rsidRDefault="00E366E4" w:rsidP="00176550">
            <w:pPr>
              <w:rPr>
                <w:lang w:val="en-US"/>
              </w:rPr>
            </w:pPr>
          </w:p>
        </w:tc>
        <w:tc>
          <w:tcPr>
            <w:tcW w:w="1276" w:type="dxa"/>
            <w:gridSpan w:val="2"/>
            <w:tcBorders>
              <w:top w:val="nil"/>
              <w:bottom w:val="single" w:sz="2" w:space="0" w:color="auto"/>
            </w:tcBorders>
            <w:vAlign w:val="center"/>
          </w:tcPr>
          <w:p w14:paraId="5A843D8A"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1E39CCFF"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2A7A21C3"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2A6E087D" w14:textId="77777777" w:rsidR="00E366E4" w:rsidRDefault="00E366E4" w:rsidP="00176550">
            <w:pPr>
              <w:rPr>
                <w:lang w:val="en-US"/>
              </w:rPr>
            </w:pPr>
            <w:r>
              <w:rPr>
                <w:lang w:val="en-US"/>
              </w:rPr>
              <w:t>0,006</w:t>
            </w:r>
          </w:p>
        </w:tc>
      </w:tr>
      <w:tr w:rsidR="00E366E4" w14:paraId="4933B9F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3C9CFD" w14:textId="77777777" w:rsidR="00E366E4" w:rsidRDefault="00E366E4" w:rsidP="00176550">
            <w:pPr>
              <w:rPr>
                <w:lang w:val="en-US"/>
              </w:rPr>
            </w:pPr>
          </w:p>
        </w:tc>
        <w:tc>
          <w:tcPr>
            <w:tcW w:w="1276" w:type="dxa"/>
            <w:gridSpan w:val="2"/>
            <w:tcBorders>
              <w:top w:val="nil"/>
              <w:bottom w:val="single" w:sz="2" w:space="0" w:color="auto"/>
            </w:tcBorders>
            <w:vAlign w:val="center"/>
          </w:tcPr>
          <w:p w14:paraId="7E5F6688"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2CED5A55"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28AF2A26"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2F0C147" w14:textId="77777777" w:rsidR="00E366E4" w:rsidRDefault="00E366E4" w:rsidP="00176550">
            <w:pPr>
              <w:rPr>
                <w:lang w:val="en-US"/>
              </w:rPr>
            </w:pPr>
            <w:r>
              <w:rPr>
                <w:lang w:val="en-US"/>
              </w:rPr>
              <w:t>0,120</w:t>
            </w:r>
          </w:p>
        </w:tc>
      </w:tr>
      <w:tr w:rsidR="00E366E4" w14:paraId="27B3F6C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719477" w14:textId="77777777" w:rsidR="00E366E4" w:rsidRDefault="00E366E4" w:rsidP="00176550">
            <w:pPr>
              <w:rPr>
                <w:lang w:val="en-US"/>
              </w:rPr>
            </w:pPr>
          </w:p>
        </w:tc>
        <w:tc>
          <w:tcPr>
            <w:tcW w:w="1276" w:type="dxa"/>
            <w:gridSpan w:val="2"/>
            <w:tcBorders>
              <w:top w:val="nil"/>
              <w:bottom w:val="single" w:sz="2" w:space="0" w:color="auto"/>
            </w:tcBorders>
            <w:vAlign w:val="center"/>
          </w:tcPr>
          <w:p w14:paraId="0059765F"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031EC586"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4E8C633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7AC6623F" w14:textId="77777777" w:rsidR="00E366E4" w:rsidRDefault="00E366E4" w:rsidP="00176550">
            <w:pPr>
              <w:rPr>
                <w:lang w:val="en-US"/>
              </w:rPr>
            </w:pPr>
            <w:r>
              <w:rPr>
                <w:lang w:val="en-US"/>
              </w:rPr>
              <w:t>0,042</w:t>
            </w:r>
          </w:p>
        </w:tc>
      </w:tr>
      <w:tr w:rsidR="00E366E4" w14:paraId="0FAFAD6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0F4613" w14:textId="77777777" w:rsidR="00E366E4" w:rsidRDefault="00E366E4" w:rsidP="00176550">
            <w:pPr>
              <w:rPr>
                <w:lang w:val="en-US"/>
              </w:rPr>
            </w:pPr>
          </w:p>
        </w:tc>
        <w:tc>
          <w:tcPr>
            <w:tcW w:w="1276" w:type="dxa"/>
            <w:gridSpan w:val="2"/>
            <w:tcBorders>
              <w:top w:val="nil"/>
              <w:bottom w:val="single" w:sz="2" w:space="0" w:color="auto"/>
            </w:tcBorders>
            <w:vAlign w:val="center"/>
          </w:tcPr>
          <w:p w14:paraId="6B00248F"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7F878419"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0CE3A08E"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393299A" w14:textId="77777777" w:rsidR="00E366E4" w:rsidRDefault="00E366E4" w:rsidP="00176550">
            <w:pPr>
              <w:rPr>
                <w:lang w:val="en-US"/>
              </w:rPr>
            </w:pPr>
            <w:r>
              <w:rPr>
                <w:lang w:val="en-US"/>
              </w:rPr>
              <w:t>0,042</w:t>
            </w:r>
          </w:p>
        </w:tc>
      </w:tr>
      <w:tr w:rsidR="00E366E4" w:rsidRPr="00EB582C" w14:paraId="2B5A6E44" w14:textId="77777777" w:rsidTr="00176550">
        <w:trPr>
          <w:trHeight w:val="340"/>
        </w:trPr>
        <w:tc>
          <w:tcPr>
            <w:tcW w:w="709" w:type="dxa"/>
            <w:tcBorders>
              <w:top w:val="nil"/>
              <w:left w:val="single" w:sz="6" w:space="0" w:color="auto"/>
              <w:bottom w:val="nil"/>
              <w:right w:val="nil"/>
            </w:tcBorders>
          </w:tcPr>
          <w:p w14:paraId="619BDB39"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3360A40"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B340C59"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6CA76A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0374AC6"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43C60CD" w14:textId="77777777" w:rsidR="00E366E4" w:rsidRPr="00EB582C" w:rsidRDefault="00E366E4" w:rsidP="00176550">
            <w:pPr>
              <w:rPr>
                <w:lang w:val="en-US"/>
              </w:rPr>
            </w:pPr>
          </w:p>
        </w:tc>
      </w:tr>
      <w:tr w:rsidR="00E366E4" w14:paraId="4C97AFA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44FFB8" w14:textId="77777777" w:rsidR="00E366E4" w:rsidRDefault="00E366E4" w:rsidP="00176550">
            <w:pPr>
              <w:rPr>
                <w:lang w:val="en-US"/>
              </w:rPr>
            </w:pPr>
            <w:r>
              <w:rPr>
                <w:lang w:val="en-US"/>
              </w:rPr>
              <w:t>90</w:t>
            </w:r>
          </w:p>
        </w:tc>
        <w:tc>
          <w:tcPr>
            <w:tcW w:w="1276" w:type="dxa"/>
            <w:gridSpan w:val="2"/>
            <w:tcBorders>
              <w:top w:val="single" w:sz="4" w:space="0" w:color="auto"/>
              <w:bottom w:val="single" w:sz="4" w:space="0" w:color="auto"/>
            </w:tcBorders>
          </w:tcPr>
          <w:p w14:paraId="3D130797" w14:textId="77777777" w:rsidR="00E366E4" w:rsidRDefault="00E366E4" w:rsidP="00176550">
            <w:pPr>
              <w:rPr>
                <w:lang w:val="en-US"/>
              </w:rPr>
            </w:pPr>
            <w:r>
              <w:rPr>
                <w:lang w:val="en-US"/>
              </w:rPr>
              <w:t>Pret de piata</w:t>
            </w:r>
          </w:p>
          <w:p w14:paraId="1E170C37"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753C6415"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Cablu cu fire din cupru N2XH-J 5x10mm2</w:t>
            </w:r>
            <w:r>
              <w:rPr>
                <w:rFonts w:ascii="Times New Roman CYR" w:hAnsi="Times New Roman CYR" w:cs="Times New Roman CYR"/>
                <w:sz w:val="16"/>
                <w:szCs w:val="16"/>
                <w:lang w:val="en-US"/>
              </w:rPr>
              <w:t xml:space="preserve"> </w:t>
            </w:r>
          </w:p>
          <w:p w14:paraId="28D86C1F"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1B8A9B8"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7453C41E" w14:textId="77777777" w:rsidR="00E366E4" w:rsidRDefault="00E366E4" w:rsidP="00176550">
            <w:pPr>
              <w:jc w:val="center"/>
              <w:rPr>
                <w:lang w:val="en-US"/>
              </w:rPr>
            </w:pPr>
            <w:r>
              <w:rPr>
                <w:lang w:val="en-US"/>
              </w:rPr>
              <w:t>30,000</w:t>
            </w:r>
          </w:p>
        </w:tc>
      </w:tr>
      <w:tr w:rsidR="00E366E4" w14:paraId="5756619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3A8423" w14:textId="77777777" w:rsidR="00E366E4" w:rsidRDefault="00E366E4" w:rsidP="00176550">
            <w:pPr>
              <w:rPr>
                <w:lang w:val="en-US"/>
              </w:rPr>
            </w:pPr>
          </w:p>
        </w:tc>
        <w:tc>
          <w:tcPr>
            <w:tcW w:w="1276" w:type="dxa"/>
            <w:gridSpan w:val="2"/>
            <w:tcBorders>
              <w:top w:val="nil"/>
              <w:bottom w:val="single" w:sz="2" w:space="0" w:color="auto"/>
            </w:tcBorders>
            <w:vAlign w:val="center"/>
          </w:tcPr>
          <w:p w14:paraId="49EC3730" w14:textId="77777777" w:rsidR="00E366E4" w:rsidRDefault="00E366E4" w:rsidP="00176550">
            <w:pPr>
              <w:jc w:val="center"/>
              <w:rPr>
                <w:sz w:val="16"/>
                <w:szCs w:val="16"/>
                <w:lang w:val="en-US"/>
              </w:rPr>
            </w:pPr>
            <w:r>
              <w:rPr>
                <w:sz w:val="16"/>
                <w:szCs w:val="16"/>
                <w:lang w:val="en-US"/>
              </w:rPr>
              <w:t>888152313</w:t>
            </w:r>
          </w:p>
        </w:tc>
        <w:tc>
          <w:tcPr>
            <w:tcW w:w="4252" w:type="dxa"/>
            <w:gridSpan w:val="3"/>
            <w:tcBorders>
              <w:top w:val="nil"/>
              <w:bottom w:val="single" w:sz="2" w:space="0" w:color="auto"/>
            </w:tcBorders>
          </w:tcPr>
          <w:p w14:paraId="060E0BAD" w14:textId="77777777" w:rsidR="00E366E4" w:rsidRDefault="00E366E4" w:rsidP="00176550">
            <w:pPr>
              <w:rPr>
                <w:lang w:val="en-US"/>
              </w:rPr>
            </w:pPr>
            <w:r>
              <w:rPr>
                <w:lang w:val="en-US"/>
              </w:rPr>
              <w:t>Cablu cu fire din cupru N2XH-J 5x10mm2</w:t>
            </w:r>
          </w:p>
        </w:tc>
        <w:tc>
          <w:tcPr>
            <w:tcW w:w="993" w:type="dxa"/>
            <w:gridSpan w:val="2"/>
            <w:tcBorders>
              <w:top w:val="nil"/>
              <w:bottom w:val="single" w:sz="2" w:space="0" w:color="auto"/>
            </w:tcBorders>
          </w:tcPr>
          <w:p w14:paraId="63E29A27"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0740ADC0" w14:textId="77777777" w:rsidR="00E366E4" w:rsidRDefault="00E366E4" w:rsidP="00176550">
            <w:pPr>
              <w:rPr>
                <w:lang w:val="en-US"/>
              </w:rPr>
            </w:pPr>
            <w:r>
              <w:rPr>
                <w:lang w:val="en-US"/>
              </w:rPr>
              <w:t>30,000</w:t>
            </w:r>
          </w:p>
        </w:tc>
      </w:tr>
      <w:tr w:rsidR="00E366E4" w:rsidRPr="00EB582C" w14:paraId="2D3E9B9B" w14:textId="77777777" w:rsidTr="00176550">
        <w:trPr>
          <w:trHeight w:val="340"/>
        </w:trPr>
        <w:tc>
          <w:tcPr>
            <w:tcW w:w="709" w:type="dxa"/>
            <w:tcBorders>
              <w:top w:val="nil"/>
              <w:left w:val="single" w:sz="6" w:space="0" w:color="auto"/>
              <w:bottom w:val="nil"/>
              <w:right w:val="nil"/>
            </w:tcBorders>
          </w:tcPr>
          <w:p w14:paraId="27EA923B"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CF8B9F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D04604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BEF3CC5"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3FB2064"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4167977" w14:textId="77777777" w:rsidR="00E366E4" w:rsidRPr="00EB582C" w:rsidRDefault="00E366E4" w:rsidP="00176550">
            <w:pPr>
              <w:rPr>
                <w:lang w:val="en-US"/>
              </w:rPr>
            </w:pPr>
          </w:p>
        </w:tc>
      </w:tr>
      <w:tr w:rsidR="00E366E4" w14:paraId="341FB49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E446D3" w14:textId="77777777" w:rsidR="00E366E4" w:rsidRDefault="00E366E4" w:rsidP="00176550">
            <w:pPr>
              <w:rPr>
                <w:lang w:val="en-US"/>
              </w:rPr>
            </w:pPr>
            <w:r>
              <w:rPr>
                <w:lang w:val="en-US"/>
              </w:rPr>
              <w:t>91</w:t>
            </w:r>
          </w:p>
        </w:tc>
        <w:tc>
          <w:tcPr>
            <w:tcW w:w="1276" w:type="dxa"/>
            <w:gridSpan w:val="2"/>
            <w:tcBorders>
              <w:top w:val="single" w:sz="4" w:space="0" w:color="auto"/>
              <w:bottom w:val="single" w:sz="4" w:space="0" w:color="auto"/>
            </w:tcBorders>
          </w:tcPr>
          <w:p w14:paraId="317DEB5D" w14:textId="77777777" w:rsidR="00E366E4" w:rsidRDefault="00E366E4" w:rsidP="00176550">
            <w:pPr>
              <w:rPr>
                <w:lang w:val="en-US"/>
              </w:rPr>
            </w:pPr>
            <w:r>
              <w:rPr>
                <w:lang w:val="en-US"/>
              </w:rPr>
              <w:t>08-02-412-4</w:t>
            </w:r>
          </w:p>
          <w:p w14:paraId="46BB190A"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2BC6EB3"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Introducerea conductorilor in tevi si furtunuri metalice pozate: primul conductor monofir sau multifir in impletire comuna, sectiune sumara pina la 35 mm2</w:t>
            </w:r>
            <w:r>
              <w:rPr>
                <w:rFonts w:ascii="Times New Roman CYR" w:hAnsi="Times New Roman CYR" w:cs="Times New Roman CYR"/>
                <w:sz w:val="16"/>
                <w:szCs w:val="16"/>
                <w:lang w:val="en-US"/>
              </w:rPr>
              <w:t xml:space="preserve"> </w:t>
            </w:r>
          </w:p>
          <w:p w14:paraId="61EF893D"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D70DC8D" w14:textId="77777777" w:rsidR="00E366E4" w:rsidRDefault="00E366E4"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2DC9DC93" w14:textId="77777777" w:rsidR="00E366E4" w:rsidRDefault="00E366E4" w:rsidP="00176550">
            <w:pPr>
              <w:jc w:val="center"/>
              <w:rPr>
                <w:lang w:val="en-US"/>
              </w:rPr>
            </w:pPr>
            <w:r>
              <w:rPr>
                <w:lang w:val="en-US"/>
              </w:rPr>
              <w:t>0,880</w:t>
            </w:r>
          </w:p>
        </w:tc>
      </w:tr>
      <w:tr w:rsidR="00E366E4" w14:paraId="753B807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5FDFBE" w14:textId="77777777" w:rsidR="00E366E4" w:rsidRDefault="00E366E4" w:rsidP="00176550">
            <w:pPr>
              <w:rPr>
                <w:lang w:val="en-US"/>
              </w:rPr>
            </w:pPr>
          </w:p>
        </w:tc>
        <w:tc>
          <w:tcPr>
            <w:tcW w:w="1276" w:type="dxa"/>
            <w:gridSpan w:val="2"/>
            <w:tcBorders>
              <w:top w:val="nil"/>
              <w:bottom w:val="single" w:sz="2" w:space="0" w:color="auto"/>
            </w:tcBorders>
            <w:vAlign w:val="center"/>
          </w:tcPr>
          <w:p w14:paraId="5C176286"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082B9B1B"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0BEA07EB"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2C3E8330" w14:textId="77777777" w:rsidR="00E366E4" w:rsidRDefault="00E366E4" w:rsidP="00176550">
            <w:pPr>
              <w:rPr>
                <w:lang w:val="en-US"/>
              </w:rPr>
            </w:pPr>
            <w:r>
              <w:rPr>
                <w:lang w:val="en-US"/>
              </w:rPr>
              <w:t>9,856</w:t>
            </w:r>
          </w:p>
        </w:tc>
      </w:tr>
      <w:tr w:rsidR="00E366E4" w14:paraId="2677C2C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BCE9CB" w14:textId="77777777" w:rsidR="00E366E4" w:rsidRDefault="00E366E4" w:rsidP="00176550">
            <w:pPr>
              <w:rPr>
                <w:lang w:val="en-US"/>
              </w:rPr>
            </w:pPr>
          </w:p>
        </w:tc>
        <w:tc>
          <w:tcPr>
            <w:tcW w:w="1276" w:type="dxa"/>
            <w:gridSpan w:val="2"/>
            <w:tcBorders>
              <w:top w:val="nil"/>
              <w:bottom w:val="single" w:sz="2" w:space="0" w:color="auto"/>
            </w:tcBorders>
            <w:vAlign w:val="center"/>
          </w:tcPr>
          <w:p w14:paraId="1861D502" w14:textId="77777777" w:rsidR="00E366E4" w:rsidRDefault="00E366E4" w:rsidP="00176550">
            <w:pPr>
              <w:jc w:val="center"/>
              <w:rPr>
                <w:sz w:val="16"/>
                <w:szCs w:val="16"/>
                <w:lang w:val="en-US"/>
              </w:rPr>
            </w:pPr>
            <w:r>
              <w:rPr>
                <w:sz w:val="16"/>
                <w:szCs w:val="16"/>
                <w:lang w:val="en-US"/>
              </w:rPr>
              <w:t>1011764</w:t>
            </w:r>
          </w:p>
        </w:tc>
        <w:tc>
          <w:tcPr>
            <w:tcW w:w="4252" w:type="dxa"/>
            <w:gridSpan w:val="3"/>
            <w:tcBorders>
              <w:top w:val="nil"/>
              <w:bottom w:val="single" w:sz="2" w:space="0" w:color="auto"/>
            </w:tcBorders>
          </w:tcPr>
          <w:p w14:paraId="7C357368" w14:textId="77777777" w:rsidR="00E366E4" w:rsidRDefault="00E366E4" w:rsidP="00176550">
            <w:pPr>
              <w:rPr>
                <w:lang w:val="en-US"/>
              </w:rPr>
            </w:pPr>
            <w:r>
              <w:rPr>
                <w:lang w:val="en-US"/>
              </w:rPr>
              <w:t>Talc maruntit cat. I</w:t>
            </w:r>
          </w:p>
        </w:tc>
        <w:tc>
          <w:tcPr>
            <w:tcW w:w="993" w:type="dxa"/>
            <w:gridSpan w:val="2"/>
            <w:tcBorders>
              <w:top w:val="nil"/>
              <w:bottom w:val="single" w:sz="2" w:space="0" w:color="auto"/>
            </w:tcBorders>
          </w:tcPr>
          <w:p w14:paraId="29995A23"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7B23C634" w14:textId="77777777" w:rsidR="00E366E4" w:rsidRDefault="00E366E4" w:rsidP="00176550">
            <w:pPr>
              <w:rPr>
                <w:lang w:val="en-US"/>
              </w:rPr>
            </w:pPr>
            <w:r>
              <w:rPr>
                <w:lang w:val="en-US"/>
              </w:rPr>
              <w:t>0,001</w:t>
            </w:r>
          </w:p>
        </w:tc>
      </w:tr>
      <w:tr w:rsidR="00E366E4" w14:paraId="02D46F9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776EB5" w14:textId="77777777" w:rsidR="00E366E4" w:rsidRDefault="00E366E4" w:rsidP="00176550">
            <w:pPr>
              <w:rPr>
                <w:lang w:val="en-US"/>
              </w:rPr>
            </w:pPr>
          </w:p>
        </w:tc>
        <w:tc>
          <w:tcPr>
            <w:tcW w:w="1276" w:type="dxa"/>
            <w:gridSpan w:val="2"/>
            <w:tcBorders>
              <w:top w:val="nil"/>
              <w:bottom w:val="single" w:sz="2" w:space="0" w:color="auto"/>
            </w:tcBorders>
            <w:vAlign w:val="center"/>
          </w:tcPr>
          <w:p w14:paraId="0FDEF49E"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775B0339"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799799E4"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7F7A727" w14:textId="77777777" w:rsidR="00E366E4" w:rsidRDefault="00E366E4" w:rsidP="00176550">
            <w:pPr>
              <w:rPr>
                <w:lang w:val="en-US"/>
              </w:rPr>
            </w:pPr>
            <w:r>
              <w:rPr>
                <w:lang w:val="en-US"/>
              </w:rPr>
              <w:t>0,018</w:t>
            </w:r>
          </w:p>
        </w:tc>
      </w:tr>
      <w:tr w:rsidR="00E366E4" w14:paraId="18CA120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C9C754" w14:textId="77777777" w:rsidR="00E366E4" w:rsidRDefault="00E366E4" w:rsidP="00176550">
            <w:pPr>
              <w:rPr>
                <w:lang w:val="en-US"/>
              </w:rPr>
            </w:pPr>
          </w:p>
        </w:tc>
        <w:tc>
          <w:tcPr>
            <w:tcW w:w="1276" w:type="dxa"/>
            <w:gridSpan w:val="2"/>
            <w:tcBorders>
              <w:top w:val="nil"/>
              <w:bottom w:val="single" w:sz="2" w:space="0" w:color="auto"/>
            </w:tcBorders>
            <w:vAlign w:val="center"/>
          </w:tcPr>
          <w:p w14:paraId="19F0A255" w14:textId="77777777" w:rsidR="00E366E4" w:rsidRDefault="00E366E4" w:rsidP="00176550">
            <w:pPr>
              <w:jc w:val="center"/>
              <w:rPr>
                <w:sz w:val="16"/>
                <w:szCs w:val="16"/>
                <w:lang w:val="en-US"/>
              </w:rPr>
            </w:pPr>
            <w:r>
              <w:rPr>
                <w:sz w:val="16"/>
                <w:szCs w:val="16"/>
                <w:lang w:val="en-US"/>
              </w:rPr>
              <w:t>5009041</w:t>
            </w:r>
          </w:p>
        </w:tc>
        <w:tc>
          <w:tcPr>
            <w:tcW w:w="4252" w:type="dxa"/>
            <w:gridSpan w:val="3"/>
            <w:tcBorders>
              <w:top w:val="nil"/>
              <w:bottom w:val="single" w:sz="2" w:space="0" w:color="auto"/>
            </w:tcBorders>
          </w:tcPr>
          <w:p w14:paraId="3F9065EE" w14:textId="77777777" w:rsidR="00E366E4" w:rsidRDefault="00E366E4" w:rsidP="00176550">
            <w:pPr>
              <w:rPr>
                <w:lang w:val="en-US"/>
              </w:rPr>
            </w:pPr>
            <w:r>
              <w:rPr>
                <w:lang w:val="en-US"/>
              </w:rPr>
              <w:t>Dispozitiv de stringere - ramificare</w:t>
            </w:r>
          </w:p>
        </w:tc>
        <w:tc>
          <w:tcPr>
            <w:tcW w:w="993" w:type="dxa"/>
            <w:gridSpan w:val="2"/>
            <w:tcBorders>
              <w:top w:val="nil"/>
              <w:bottom w:val="single" w:sz="2" w:space="0" w:color="auto"/>
            </w:tcBorders>
          </w:tcPr>
          <w:p w14:paraId="21A32724"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0B215517" w14:textId="77777777" w:rsidR="00E366E4" w:rsidRDefault="00E366E4" w:rsidP="00176550">
            <w:pPr>
              <w:rPr>
                <w:lang w:val="en-US"/>
              </w:rPr>
            </w:pPr>
            <w:r>
              <w:rPr>
                <w:lang w:val="en-US"/>
              </w:rPr>
              <w:t>0,273</w:t>
            </w:r>
          </w:p>
        </w:tc>
      </w:tr>
      <w:tr w:rsidR="00E366E4" w14:paraId="28D79A1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2137C9" w14:textId="77777777" w:rsidR="00E366E4" w:rsidRDefault="00E366E4" w:rsidP="00176550">
            <w:pPr>
              <w:rPr>
                <w:lang w:val="en-US"/>
              </w:rPr>
            </w:pPr>
          </w:p>
        </w:tc>
        <w:tc>
          <w:tcPr>
            <w:tcW w:w="1276" w:type="dxa"/>
            <w:gridSpan w:val="2"/>
            <w:tcBorders>
              <w:top w:val="nil"/>
              <w:bottom w:val="single" w:sz="2" w:space="0" w:color="auto"/>
            </w:tcBorders>
            <w:vAlign w:val="center"/>
          </w:tcPr>
          <w:p w14:paraId="6465CCD2" w14:textId="77777777" w:rsidR="00E366E4" w:rsidRDefault="00E366E4" w:rsidP="00176550">
            <w:pPr>
              <w:jc w:val="center"/>
              <w:rPr>
                <w:sz w:val="16"/>
                <w:szCs w:val="16"/>
                <w:lang w:val="en-US"/>
              </w:rPr>
            </w:pPr>
            <w:r>
              <w:rPr>
                <w:sz w:val="16"/>
                <w:szCs w:val="16"/>
                <w:lang w:val="en-US"/>
              </w:rPr>
              <w:t>5009056</w:t>
            </w:r>
          </w:p>
        </w:tc>
        <w:tc>
          <w:tcPr>
            <w:tcW w:w="4252" w:type="dxa"/>
            <w:gridSpan w:val="3"/>
            <w:tcBorders>
              <w:top w:val="nil"/>
              <w:bottom w:val="single" w:sz="2" w:space="0" w:color="auto"/>
            </w:tcBorders>
          </w:tcPr>
          <w:p w14:paraId="306F73F9" w14:textId="77777777" w:rsidR="00E366E4" w:rsidRDefault="00E366E4" w:rsidP="00176550">
            <w:pPr>
              <w:rPr>
                <w:lang w:val="en-US"/>
              </w:rPr>
            </w:pPr>
            <w:r>
              <w:rPr>
                <w:lang w:val="en-US"/>
              </w:rPr>
              <w:t>Capace de izolatie</w:t>
            </w:r>
          </w:p>
        </w:tc>
        <w:tc>
          <w:tcPr>
            <w:tcW w:w="993" w:type="dxa"/>
            <w:gridSpan w:val="2"/>
            <w:tcBorders>
              <w:top w:val="nil"/>
              <w:bottom w:val="single" w:sz="2" w:space="0" w:color="auto"/>
            </w:tcBorders>
          </w:tcPr>
          <w:p w14:paraId="3EC0EF93"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0AB3A542" w14:textId="77777777" w:rsidR="00E366E4" w:rsidRDefault="00E366E4" w:rsidP="00176550">
            <w:pPr>
              <w:rPr>
                <w:lang w:val="en-US"/>
              </w:rPr>
            </w:pPr>
            <w:r>
              <w:rPr>
                <w:lang w:val="en-US"/>
              </w:rPr>
              <w:t>0,704</w:t>
            </w:r>
          </w:p>
        </w:tc>
      </w:tr>
      <w:tr w:rsidR="00E366E4" w14:paraId="1813BFB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3E1D6B" w14:textId="77777777" w:rsidR="00E366E4" w:rsidRDefault="00E366E4" w:rsidP="00176550">
            <w:pPr>
              <w:rPr>
                <w:lang w:val="en-US"/>
              </w:rPr>
            </w:pPr>
          </w:p>
        </w:tc>
        <w:tc>
          <w:tcPr>
            <w:tcW w:w="1276" w:type="dxa"/>
            <w:gridSpan w:val="2"/>
            <w:tcBorders>
              <w:top w:val="nil"/>
              <w:bottom w:val="single" w:sz="2" w:space="0" w:color="auto"/>
            </w:tcBorders>
            <w:vAlign w:val="center"/>
          </w:tcPr>
          <w:p w14:paraId="53FB8842" w14:textId="77777777" w:rsidR="00E366E4" w:rsidRDefault="00E366E4" w:rsidP="00176550">
            <w:pPr>
              <w:jc w:val="center"/>
              <w:rPr>
                <w:sz w:val="16"/>
                <w:szCs w:val="16"/>
                <w:lang w:val="en-US"/>
              </w:rPr>
            </w:pPr>
            <w:r>
              <w:rPr>
                <w:sz w:val="16"/>
                <w:szCs w:val="16"/>
                <w:lang w:val="en-US"/>
              </w:rPr>
              <w:t>5009061</w:t>
            </w:r>
          </w:p>
        </w:tc>
        <w:tc>
          <w:tcPr>
            <w:tcW w:w="4252" w:type="dxa"/>
            <w:gridSpan w:val="3"/>
            <w:tcBorders>
              <w:top w:val="nil"/>
              <w:bottom w:val="single" w:sz="2" w:space="0" w:color="auto"/>
            </w:tcBorders>
          </w:tcPr>
          <w:p w14:paraId="73A72583" w14:textId="77777777" w:rsidR="00E366E4" w:rsidRDefault="00E366E4" w:rsidP="00176550">
            <w:pPr>
              <w:rPr>
                <w:lang w:val="en-US"/>
              </w:rPr>
            </w:pPr>
            <w:r>
              <w:rPr>
                <w:lang w:val="en-US"/>
              </w:rPr>
              <w:t>Fisa de izolatie</w:t>
            </w:r>
          </w:p>
        </w:tc>
        <w:tc>
          <w:tcPr>
            <w:tcW w:w="993" w:type="dxa"/>
            <w:gridSpan w:val="2"/>
            <w:tcBorders>
              <w:top w:val="nil"/>
              <w:bottom w:val="single" w:sz="2" w:space="0" w:color="auto"/>
            </w:tcBorders>
          </w:tcPr>
          <w:p w14:paraId="6E57151D"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DD1E390" w14:textId="77777777" w:rsidR="00E366E4" w:rsidRDefault="00E366E4" w:rsidP="00176550">
            <w:pPr>
              <w:rPr>
                <w:lang w:val="en-US"/>
              </w:rPr>
            </w:pPr>
            <w:r>
              <w:rPr>
                <w:lang w:val="en-US"/>
              </w:rPr>
              <w:t>10,736</w:t>
            </w:r>
          </w:p>
        </w:tc>
      </w:tr>
      <w:tr w:rsidR="00E366E4" w14:paraId="6CAFCBD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AD9B81" w14:textId="77777777" w:rsidR="00E366E4" w:rsidRDefault="00E366E4" w:rsidP="00176550">
            <w:pPr>
              <w:rPr>
                <w:lang w:val="en-US"/>
              </w:rPr>
            </w:pPr>
          </w:p>
        </w:tc>
        <w:tc>
          <w:tcPr>
            <w:tcW w:w="1276" w:type="dxa"/>
            <w:gridSpan w:val="2"/>
            <w:tcBorders>
              <w:top w:val="nil"/>
              <w:bottom w:val="single" w:sz="2" w:space="0" w:color="auto"/>
            </w:tcBorders>
            <w:vAlign w:val="center"/>
          </w:tcPr>
          <w:p w14:paraId="4733722A" w14:textId="77777777" w:rsidR="00E366E4" w:rsidRDefault="00E366E4" w:rsidP="00176550">
            <w:pPr>
              <w:jc w:val="center"/>
              <w:rPr>
                <w:sz w:val="16"/>
                <w:szCs w:val="16"/>
                <w:lang w:val="en-US"/>
              </w:rPr>
            </w:pPr>
            <w:r>
              <w:rPr>
                <w:sz w:val="16"/>
                <w:szCs w:val="16"/>
                <w:lang w:val="en-US"/>
              </w:rPr>
              <w:t>5009140</w:t>
            </w:r>
          </w:p>
        </w:tc>
        <w:tc>
          <w:tcPr>
            <w:tcW w:w="4252" w:type="dxa"/>
            <w:gridSpan w:val="3"/>
            <w:tcBorders>
              <w:top w:val="nil"/>
              <w:bottom w:val="single" w:sz="2" w:space="0" w:color="auto"/>
            </w:tcBorders>
          </w:tcPr>
          <w:p w14:paraId="1BAF87FB" w14:textId="77777777" w:rsidR="00E366E4" w:rsidRDefault="00E366E4" w:rsidP="00176550">
            <w:pPr>
              <w:rPr>
                <w:lang w:val="en-US"/>
              </w:rPr>
            </w:pPr>
            <w:r>
              <w:rPr>
                <w:lang w:val="en-US"/>
              </w:rPr>
              <w:t>Fise de conexiune</w:t>
            </w:r>
          </w:p>
        </w:tc>
        <w:tc>
          <w:tcPr>
            <w:tcW w:w="993" w:type="dxa"/>
            <w:gridSpan w:val="2"/>
            <w:tcBorders>
              <w:top w:val="nil"/>
              <w:bottom w:val="single" w:sz="2" w:space="0" w:color="auto"/>
            </w:tcBorders>
          </w:tcPr>
          <w:p w14:paraId="3800700A"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03D710E5" w14:textId="77777777" w:rsidR="00E366E4" w:rsidRDefault="00E366E4" w:rsidP="00176550">
            <w:pPr>
              <w:rPr>
                <w:lang w:val="en-US"/>
              </w:rPr>
            </w:pPr>
            <w:r>
              <w:rPr>
                <w:lang w:val="en-US"/>
              </w:rPr>
              <w:t>0,044</w:t>
            </w:r>
          </w:p>
        </w:tc>
      </w:tr>
      <w:tr w:rsidR="00E366E4" w14:paraId="2B102AB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2B450E" w14:textId="77777777" w:rsidR="00E366E4" w:rsidRDefault="00E366E4" w:rsidP="00176550">
            <w:pPr>
              <w:rPr>
                <w:lang w:val="en-US"/>
              </w:rPr>
            </w:pPr>
          </w:p>
        </w:tc>
        <w:tc>
          <w:tcPr>
            <w:tcW w:w="1276" w:type="dxa"/>
            <w:gridSpan w:val="2"/>
            <w:tcBorders>
              <w:top w:val="nil"/>
              <w:bottom w:val="single" w:sz="2" w:space="0" w:color="auto"/>
            </w:tcBorders>
            <w:vAlign w:val="center"/>
          </w:tcPr>
          <w:p w14:paraId="2A04F70A"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1B860304"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7F2E75C2"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3468945B" w14:textId="77777777" w:rsidR="00E366E4" w:rsidRDefault="00E366E4" w:rsidP="00176550">
            <w:pPr>
              <w:rPr>
                <w:lang w:val="en-US"/>
              </w:rPr>
            </w:pPr>
            <w:r>
              <w:rPr>
                <w:lang w:val="en-US"/>
              </w:rPr>
              <w:t>0,018</w:t>
            </w:r>
          </w:p>
        </w:tc>
      </w:tr>
      <w:tr w:rsidR="00E366E4" w14:paraId="44A410F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43AF82" w14:textId="77777777" w:rsidR="00E366E4" w:rsidRDefault="00E366E4" w:rsidP="00176550">
            <w:pPr>
              <w:rPr>
                <w:lang w:val="en-US"/>
              </w:rPr>
            </w:pPr>
          </w:p>
        </w:tc>
        <w:tc>
          <w:tcPr>
            <w:tcW w:w="1276" w:type="dxa"/>
            <w:gridSpan w:val="2"/>
            <w:tcBorders>
              <w:top w:val="nil"/>
              <w:bottom w:val="single" w:sz="2" w:space="0" w:color="auto"/>
            </w:tcBorders>
            <w:vAlign w:val="center"/>
          </w:tcPr>
          <w:p w14:paraId="0DB0DFD4"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55877413"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487CCF4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72795A0" w14:textId="77777777" w:rsidR="00E366E4" w:rsidRDefault="00E366E4" w:rsidP="00176550">
            <w:pPr>
              <w:rPr>
                <w:lang w:val="en-US"/>
              </w:rPr>
            </w:pPr>
            <w:r>
              <w:rPr>
                <w:lang w:val="en-US"/>
              </w:rPr>
              <w:t>0,282</w:t>
            </w:r>
          </w:p>
        </w:tc>
      </w:tr>
      <w:tr w:rsidR="00E366E4" w14:paraId="362F194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2C891B" w14:textId="77777777" w:rsidR="00E366E4" w:rsidRDefault="00E366E4" w:rsidP="00176550">
            <w:pPr>
              <w:rPr>
                <w:lang w:val="en-US"/>
              </w:rPr>
            </w:pPr>
          </w:p>
        </w:tc>
        <w:tc>
          <w:tcPr>
            <w:tcW w:w="1276" w:type="dxa"/>
            <w:gridSpan w:val="2"/>
            <w:tcBorders>
              <w:top w:val="nil"/>
              <w:bottom w:val="single" w:sz="2" w:space="0" w:color="auto"/>
            </w:tcBorders>
            <w:vAlign w:val="center"/>
          </w:tcPr>
          <w:p w14:paraId="7894D0C8"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001A9227"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1665A1A3"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3F697EC" w14:textId="77777777" w:rsidR="00E366E4" w:rsidRDefault="00E366E4" w:rsidP="00176550">
            <w:pPr>
              <w:rPr>
                <w:lang w:val="en-US"/>
              </w:rPr>
            </w:pPr>
            <w:r>
              <w:rPr>
                <w:lang w:val="en-US"/>
              </w:rPr>
              <w:t>0,070</w:t>
            </w:r>
          </w:p>
        </w:tc>
      </w:tr>
      <w:tr w:rsidR="00E366E4" w14:paraId="78824E3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EA5F7C" w14:textId="77777777" w:rsidR="00E366E4" w:rsidRDefault="00E366E4" w:rsidP="00176550">
            <w:pPr>
              <w:rPr>
                <w:lang w:val="en-US"/>
              </w:rPr>
            </w:pPr>
          </w:p>
        </w:tc>
        <w:tc>
          <w:tcPr>
            <w:tcW w:w="1276" w:type="dxa"/>
            <w:gridSpan w:val="2"/>
            <w:tcBorders>
              <w:top w:val="nil"/>
              <w:bottom w:val="single" w:sz="2" w:space="0" w:color="auto"/>
            </w:tcBorders>
            <w:vAlign w:val="center"/>
          </w:tcPr>
          <w:p w14:paraId="055E00F3"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02572925"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64D2332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F0045CA" w14:textId="77777777" w:rsidR="00E366E4" w:rsidRDefault="00E366E4" w:rsidP="00176550">
            <w:pPr>
              <w:rPr>
                <w:lang w:val="en-US"/>
              </w:rPr>
            </w:pPr>
            <w:r>
              <w:rPr>
                <w:lang w:val="en-US"/>
              </w:rPr>
              <w:t>0,070</w:t>
            </w:r>
          </w:p>
        </w:tc>
      </w:tr>
      <w:tr w:rsidR="00E366E4" w:rsidRPr="00EB582C" w14:paraId="39918DDD" w14:textId="77777777" w:rsidTr="00176550">
        <w:trPr>
          <w:trHeight w:val="340"/>
        </w:trPr>
        <w:tc>
          <w:tcPr>
            <w:tcW w:w="709" w:type="dxa"/>
            <w:tcBorders>
              <w:top w:val="nil"/>
              <w:left w:val="single" w:sz="6" w:space="0" w:color="auto"/>
              <w:bottom w:val="nil"/>
              <w:right w:val="nil"/>
            </w:tcBorders>
          </w:tcPr>
          <w:p w14:paraId="39FE98B9"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735D2D6"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6E64F9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C87DA13"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2C5E7A9"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D5539A7" w14:textId="77777777" w:rsidR="00E366E4" w:rsidRPr="00EB582C" w:rsidRDefault="00E366E4" w:rsidP="00176550">
            <w:pPr>
              <w:rPr>
                <w:lang w:val="en-US"/>
              </w:rPr>
            </w:pPr>
          </w:p>
        </w:tc>
      </w:tr>
      <w:tr w:rsidR="00E366E4" w14:paraId="7BEDEBC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FC3B18" w14:textId="77777777" w:rsidR="00E366E4" w:rsidRDefault="00E366E4" w:rsidP="00176550">
            <w:pPr>
              <w:rPr>
                <w:lang w:val="en-US"/>
              </w:rPr>
            </w:pPr>
            <w:r>
              <w:rPr>
                <w:lang w:val="en-US"/>
              </w:rPr>
              <w:t>92</w:t>
            </w:r>
          </w:p>
        </w:tc>
        <w:tc>
          <w:tcPr>
            <w:tcW w:w="1276" w:type="dxa"/>
            <w:gridSpan w:val="2"/>
            <w:tcBorders>
              <w:top w:val="single" w:sz="4" w:space="0" w:color="auto"/>
              <w:bottom w:val="single" w:sz="4" w:space="0" w:color="auto"/>
            </w:tcBorders>
          </w:tcPr>
          <w:p w14:paraId="2A73B919" w14:textId="77777777" w:rsidR="00E366E4" w:rsidRDefault="00E366E4" w:rsidP="00176550">
            <w:pPr>
              <w:rPr>
                <w:lang w:val="en-US"/>
              </w:rPr>
            </w:pPr>
            <w:r>
              <w:rPr>
                <w:lang w:val="en-US"/>
              </w:rPr>
              <w:t>Pret de piata</w:t>
            </w:r>
          </w:p>
          <w:p w14:paraId="3490C275"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080DC32"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Cablu cu fire din cupru N2XH-J 5x6mm2</w:t>
            </w:r>
            <w:r>
              <w:rPr>
                <w:rFonts w:ascii="Times New Roman CYR" w:hAnsi="Times New Roman CYR" w:cs="Times New Roman CYR"/>
                <w:sz w:val="16"/>
                <w:szCs w:val="16"/>
                <w:lang w:val="en-US"/>
              </w:rPr>
              <w:t xml:space="preserve"> </w:t>
            </w:r>
          </w:p>
          <w:p w14:paraId="5A8C2DE6"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EC9B230"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2AC5A8EA" w14:textId="77777777" w:rsidR="00E366E4" w:rsidRDefault="00E366E4" w:rsidP="00176550">
            <w:pPr>
              <w:jc w:val="center"/>
              <w:rPr>
                <w:lang w:val="en-US"/>
              </w:rPr>
            </w:pPr>
            <w:r>
              <w:rPr>
                <w:lang w:val="en-US"/>
              </w:rPr>
              <w:t>44,000</w:t>
            </w:r>
          </w:p>
        </w:tc>
      </w:tr>
      <w:tr w:rsidR="00E366E4" w14:paraId="03CAD12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7C0CA8" w14:textId="77777777" w:rsidR="00E366E4" w:rsidRDefault="00E366E4" w:rsidP="00176550">
            <w:pPr>
              <w:rPr>
                <w:lang w:val="en-US"/>
              </w:rPr>
            </w:pPr>
          </w:p>
        </w:tc>
        <w:tc>
          <w:tcPr>
            <w:tcW w:w="1276" w:type="dxa"/>
            <w:gridSpan w:val="2"/>
            <w:tcBorders>
              <w:top w:val="nil"/>
              <w:bottom w:val="single" w:sz="2" w:space="0" w:color="auto"/>
            </w:tcBorders>
            <w:vAlign w:val="center"/>
          </w:tcPr>
          <w:p w14:paraId="3EFE8C88" w14:textId="77777777" w:rsidR="00E366E4" w:rsidRDefault="00E366E4" w:rsidP="00176550">
            <w:pPr>
              <w:jc w:val="center"/>
              <w:rPr>
                <w:sz w:val="16"/>
                <w:szCs w:val="16"/>
                <w:lang w:val="en-US"/>
              </w:rPr>
            </w:pPr>
            <w:r>
              <w:rPr>
                <w:sz w:val="16"/>
                <w:szCs w:val="16"/>
                <w:lang w:val="en-US"/>
              </w:rPr>
              <w:t>888152314</w:t>
            </w:r>
          </w:p>
        </w:tc>
        <w:tc>
          <w:tcPr>
            <w:tcW w:w="4252" w:type="dxa"/>
            <w:gridSpan w:val="3"/>
            <w:tcBorders>
              <w:top w:val="nil"/>
              <w:bottom w:val="single" w:sz="2" w:space="0" w:color="auto"/>
            </w:tcBorders>
          </w:tcPr>
          <w:p w14:paraId="46620EDA" w14:textId="77777777" w:rsidR="00E366E4" w:rsidRDefault="00E366E4" w:rsidP="00176550">
            <w:pPr>
              <w:rPr>
                <w:lang w:val="en-US"/>
              </w:rPr>
            </w:pPr>
            <w:r>
              <w:rPr>
                <w:lang w:val="en-US"/>
              </w:rPr>
              <w:t>Cablu cu fire din cupru N2XH-J 5x6mm2</w:t>
            </w:r>
          </w:p>
        </w:tc>
        <w:tc>
          <w:tcPr>
            <w:tcW w:w="993" w:type="dxa"/>
            <w:gridSpan w:val="2"/>
            <w:tcBorders>
              <w:top w:val="nil"/>
              <w:bottom w:val="single" w:sz="2" w:space="0" w:color="auto"/>
            </w:tcBorders>
          </w:tcPr>
          <w:p w14:paraId="3AE0AC0B"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5834FC95" w14:textId="77777777" w:rsidR="00E366E4" w:rsidRDefault="00E366E4" w:rsidP="00176550">
            <w:pPr>
              <w:rPr>
                <w:lang w:val="en-US"/>
              </w:rPr>
            </w:pPr>
            <w:r>
              <w:rPr>
                <w:lang w:val="en-US"/>
              </w:rPr>
              <w:t>44,000</w:t>
            </w:r>
          </w:p>
        </w:tc>
      </w:tr>
      <w:tr w:rsidR="00E366E4" w:rsidRPr="00EB582C" w14:paraId="06E0AFFF" w14:textId="77777777" w:rsidTr="00176550">
        <w:trPr>
          <w:trHeight w:val="340"/>
        </w:trPr>
        <w:tc>
          <w:tcPr>
            <w:tcW w:w="709" w:type="dxa"/>
            <w:tcBorders>
              <w:top w:val="nil"/>
              <w:left w:val="single" w:sz="6" w:space="0" w:color="auto"/>
              <w:bottom w:val="nil"/>
              <w:right w:val="nil"/>
            </w:tcBorders>
          </w:tcPr>
          <w:p w14:paraId="16C568CF"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E5278C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CF16C1A"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4CCDF30"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29B01B1"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F9CA132" w14:textId="77777777" w:rsidR="00E366E4" w:rsidRPr="00EB582C" w:rsidRDefault="00E366E4" w:rsidP="00176550">
            <w:pPr>
              <w:rPr>
                <w:lang w:val="en-US"/>
              </w:rPr>
            </w:pPr>
          </w:p>
        </w:tc>
      </w:tr>
      <w:tr w:rsidR="00E366E4" w14:paraId="32D8072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CC6FEC" w14:textId="77777777" w:rsidR="00E366E4" w:rsidRDefault="00E366E4" w:rsidP="00176550">
            <w:pPr>
              <w:rPr>
                <w:lang w:val="en-US"/>
              </w:rPr>
            </w:pPr>
            <w:r>
              <w:rPr>
                <w:lang w:val="en-US"/>
              </w:rPr>
              <w:t>93</w:t>
            </w:r>
          </w:p>
        </w:tc>
        <w:tc>
          <w:tcPr>
            <w:tcW w:w="1276" w:type="dxa"/>
            <w:gridSpan w:val="2"/>
            <w:tcBorders>
              <w:top w:val="single" w:sz="4" w:space="0" w:color="auto"/>
              <w:bottom w:val="single" w:sz="4" w:space="0" w:color="auto"/>
            </w:tcBorders>
          </w:tcPr>
          <w:p w14:paraId="61EEA9F7" w14:textId="77777777" w:rsidR="00E366E4" w:rsidRDefault="00E366E4" w:rsidP="00176550">
            <w:pPr>
              <w:rPr>
                <w:lang w:val="en-US"/>
              </w:rPr>
            </w:pPr>
            <w:r>
              <w:rPr>
                <w:lang w:val="en-US"/>
              </w:rPr>
              <w:t>Pret de piata</w:t>
            </w:r>
          </w:p>
          <w:p w14:paraId="1BFB650A"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65FF139"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Cablu cu fire din cupru N2XH-J 5x4mm2</w:t>
            </w:r>
            <w:r>
              <w:rPr>
                <w:rFonts w:ascii="Times New Roman CYR" w:hAnsi="Times New Roman CYR" w:cs="Times New Roman CYR"/>
                <w:sz w:val="16"/>
                <w:szCs w:val="16"/>
                <w:lang w:val="en-US"/>
              </w:rPr>
              <w:t xml:space="preserve"> </w:t>
            </w:r>
          </w:p>
          <w:p w14:paraId="79B5E13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18DB5B9"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448163A2" w14:textId="77777777" w:rsidR="00E366E4" w:rsidRDefault="00E366E4" w:rsidP="00176550">
            <w:pPr>
              <w:jc w:val="center"/>
              <w:rPr>
                <w:lang w:val="en-US"/>
              </w:rPr>
            </w:pPr>
            <w:r>
              <w:rPr>
                <w:lang w:val="en-US"/>
              </w:rPr>
              <w:t>44,000</w:t>
            </w:r>
          </w:p>
        </w:tc>
      </w:tr>
      <w:tr w:rsidR="00E366E4" w14:paraId="5038466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966F8E" w14:textId="77777777" w:rsidR="00E366E4" w:rsidRDefault="00E366E4" w:rsidP="00176550">
            <w:pPr>
              <w:rPr>
                <w:lang w:val="en-US"/>
              </w:rPr>
            </w:pPr>
          </w:p>
        </w:tc>
        <w:tc>
          <w:tcPr>
            <w:tcW w:w="1276" w:type="dxa"/>
            <w:gridSpan w:val="2"/>
            <w:tcBorders>
              <w:top w:val="nil"/>
              <w:bottom w:val="single" w:sz="2" w:space="0" w:color="auto"/>
            </w:tcBorders>
            <w:vAlign w:val="center"/>
          </w:tcPr>
          <w:p w14:paraId="3A426A03" w14:textId="77777777" w:rsidR="00E366E4" w:rsidRDefault="00E366E4" w:rsidP="00176550">
            <w:pPr>
              <w:jc w:val="center"/>
              <w:rPr>
                <w:sz w:val="16"/>
                <w:szCs w:val="16"/>
                <w:lang w:val="en-US"/>
              </w:rPr>
            </w:pPr>
            <w:r>
              <w:rPr>
                <w:sz w:val="16"/>
                <w:szCs w:val="16"/>
                <w:lang w:val="en-US"/>
              </w:rPr>
              <w:t>888152315</w:t>
            </w:r>
          </w:p>
        </w:tc>
        <w:tc>
          <w:tcPr>
            <w:tcW w:w="4252" w:type="dxa"/>
            <w:gridSpan w:val="3"/>
            <w:tcBorders>
              <w:top w:val="nil"/>
              <w:bottom w:val="single" w:sz="2" w:space="0" w:color="auto"/>
            </w:tcBorders>
          </w:tcPr>
          <w:p w14:paraId="20E9BD3F" w14:textId="77777777" w:rsidR="00E366E4" w:rsidRDefault="00E366E4" w:rsidP="00176550">
            <w:pPr>
              <w:rPr>
                <w:lang w:val="en-US"/>
              </w:rPr>
            </w:pPr>
            <w:r>
              <w:rPr>
                <w:lang w:val="en-US"/>
              </w:rPr>
              <w:t>Cablu cu fire din cupru N2XH-J 5x4mm2</w:t>
            </w:r>
          </w:p>
        </w:tc>
        <w:tc>
          <w:tcPr>
            <w:tcW w:w="993" w:type="dxa"/>
            <w:gridSpan w:val="2"/>
            <w:tcBorders>
              <w:top w:val="nil"/>
              <w:bottom w:val="single" w:sz="2" w:space="0" w:color="auto"/>
            </w:tcBorders>
          </w:tcPr>
          <w:p w14:paraId="420DF0A7"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2BD61D8C" w14:textId="77777777" w:rsidR="00E366E4" w:rsidRDefault="00E366E4" w:rsidP="00176550">
            <w:pPr>
              <w:rPr>
                <w:lang w:val="en-US"/>
              </w:rPr>
            </w:pPr>
            <w:r>
              <w:rPr>
                <w:lang w:val="en-US"/>
              </w:rPr>
              <w:t>44,000</w:t>
            </w:r>
          </w:p>
        </w:tc>
      </w:tr>
      <w:tr w:rsidR="00E366E4" w:rsidRPr="00EB582C" w14:paraId="27EF0702" w14:textId="77777777" w:rsidTr="00176550">
        <w:trPr>
          <w:trHeight w:val="340"/>
        </w:trPr>
        <w:tc>
          <w:tcPr>
            <w:tcW w:w="709" w:type="dxa"/>
            <w:tcBorders>
              <w:top w:val="nil"/>
              <w:left w:val="single" w:sz="6" w:space="0" w:color="auto"/>
              <w:bottom w:val="nil"/>
              <w:right w:val="nil"/>
            </w:tcBorders>
          </w:tcPr>
          <w:p w14:paraId="19F175E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F45A16B"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D4E790A"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6862F14"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4C8DFD1"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93F2EB1" w14:textId="77777777" w:rsidR="00E366E4" w:rsidRPr="00EB582C" w:rsidRDefault="00E366E4" w:rsidP="00176550">
            <w:pPr>
              <w:rPr>
                <w:lang w:val="en-US"/>
              </w:rPr>
            </w:pPr>
          </w:p>
        </w:tc>
      </w:tr>
      <w:tr w:rsidR="00E366E4" w14:paraId="1B4F9DC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EC8EE0" w14:textId="77777777" w:rsidR="00E366E4" w:rsidRDefault="00E366E4" w:rsidP="00176550">
            <w:pPr>
              <w:rPr>
                <w:lang w:val="en-US"/>
              </w:rPr>
            </w:pPr>
            <w:r>
              <w:rPr>
                <w:lang w:val="en-US"/>
              </w:rPr>
              <w:t>94</w:t>
            </w:r>
          </w:p>
        </w:tc>
        <w:tc>
          <w:tcPr>
            <w:tcW w:w="1276" w:type="dxa"/>
            <w:gridSpan w:val="2"/>
            <w:tcBorders>
              <w:top w:val="single" w:sz="4" w:space="0" w:color="auto"/>
              <w:bottom w:val="single" w:sz="4" w:space="0" w:color="auto"/>
            </w:tcBorders>
          </w:tcPr>
          <w:p w14:paraId="6931F539" w14:textId="77777777" w:rsidR="00E366E4" w:rsidRDefault="00E366E4" w:rsidP="00176550">
            <w:pPr>
              <w:rPr>
                <w:lang w:val="en-US"/>
              </w:rPr>
            </w:pPr>
            <w:r>
              <w:rPr>
                <w:lang w:val="en-US"/>
              </w:rPr>
              <w:t>08-02-412-3</w:t>
            </w:r>
          </w:p>
          <w:p w14:paraId="3C998158"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803ED8D"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lastRenderedPageBreak/>
              <w:t xml:space="preserve">Introducerea conductorilor in tevi si furtunuri metalice pozate: primul </w:t>
            </w:r>
            <w:r>
              <w:rPr>
                <w:lang w:val="en-US"/>
              </w:rPr>
              <w:lastRenderedPageBreak/>
              <w:t>conductor monofir sau multifir in impletire comuna, sectiune sumara pina la 16 mm2</w:t>
            </w:r>
            <w:r>
              <w:rPr>
                <w:rFonts w:ascii="Times New Roman CYR" w:hAnsi="Times New Roman CYR" w:cs="Times New Roman CYR"/>
                <w:sz w:val="16"/>
                <w:szCs w:val="16"/>
                <w:lang w:val="en-US"/>
              </w:rPr>
              <w:t xml:space="preserve"> </w:t>
            </w:r>
          </w:p>
          <w:p w14:paraId="79BD193B"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67DD28F" w14:textId="77777777" w:rsidR="00E366E4" w:rsidRDefault="00E366E4" w:rsidP="00176550">
            <w:pPr>
              <w:jc w:val="center"/>
              <w:rPr>
                <w:lang w:val="en-US"/>
              </w:rPr>
            </w:pPr>
            <w:r>
              <w:rPr>
                <w:lang w:val="en-US"/>
              </w:rPr>
              <w:lastRenderedPageBreak/>
              <w:t>100 m</w:t>
            </w:r>
          </w:p>
        </w:tc>
        <w:tc>
          <w:tcPr>
            <w:tcW w:w="1559" w:type="dxa"/>
            <w:gridSpan w:val="2"/>
            <w:tcBorders>
              <w:top w:val="single" w:sz="4" w:space="0" w:color="auto"/>
              <w:bottom w:val="single" w:sz="4" w:space="0" w:color="auto"/>
            </w:tcBorders>
            <w:vAlign w:val="center"/>
          </w:tcPr>
          <w:p w14:paraId="0403A7F9" w14:textId="77777777" w:rsidR="00E366E4" w:rsidRDefault="00E366E4" w:rsidP="00176550">
            <w:pPr>
              <w:jc w:val="center"/>
              <w:rPr>
                <w:lang w:val="en-US"/>
              </w:rPr>
            </w:pPr>
            <w:r>
              <w:rPr>
                <w:lang w:val="en-US"/>
              </w:rPr>
              <w:t>9,510</w:t>
            </w:r>
          </w:p>
        </w:tc>
      </w:tr>
      <w:tr w:rsidR="00E366E4" w14:paraId="51586A3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64961C" w14:textId="77777777" w:rsidR="00E366E4" w:rsidRDefault="00E366E4" w:rsidP="00176550">
            <w:pPr>
              <w:rPr>
                <w:lang w:val="en-US"/>
              </w:rPr>
            </w:pPr>
          </w:p>
        </w:tc>
        <w:tc>
          <w:tcPr>
            <w:tcW w:w="1276" w:type="dxa"/>
            <w:gridSpan w:val="2"/>
            <w:tcBorders>
              <w:top w:val="nil"/>
              <w:bottom w:val="single" w:sz="2" w:space="0" w:color="auto"/>
            </w:tcBorders>
            <w:vAlign w:val="center"/>
          </w:tcPr>
          <w:p w14:paraId="25DFA091"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0F1F9FD7"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4B43A152"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7C9092B0" w14:textId="77777777" w:rsidR="00E366E4" w:rsidRDefault="00E366E4" w:rsidP="00176550">
            <w:pPr>
              <w:rPr>
                <w:lang w:val="en-US"/>
              </w:rPr>
            </w:pPr>
            <w:r>
              <w:rPr>
                <w:lang w:val="en-US"/>
              </w:rPr>
              <w:t>74,749</w:t>
            </w:r>
          </w:p>
        </w:tc>
      </w:tr>
      <w:tr w:rsidR="00E366E4" w14:paraId="437B65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EF989F" w14:textId="77777777" w:rsidR="00E366E4" w:rsidRDefault="00E366E4" w:rsidP="00176550">
            <w:pPr>
              <w:rPr>
                <w:lang w:val="en-US"/>
              </w:rPr>
            </w:pPr>
          </w:p>
        </w:tc>
        <w:tc>
          <w:tcPr>
            <w:tcW w:w="1276" w:type="dxa"/>
            <w:gridSpan w:val="2"/>
            <w:tcBorders>
              <w:top w:val="nil"/>
              <w:bottom w:val="single" w:sz="2" w:space="0" w:color="auto"/>
            </w:tcBorders>
            <w:vAlign w:val="center"/>
          </w:tcPr>
          <w:p w14:paraId="4DBEE108" w14:textId="77777777" w:rsidR="00E366E4" w:rsidRDefault="00E366E4" w:rsidP="00176550">
            <w:pPr>
              <w:jc w:val="center"/>
              <w:rPr>
                <w:sz w:val="16"/>
                <w:szCs w:val="16"/>
                <w:lang w:val="en-US"/>
              </w:rPr>
            </w:pPr>
            <w:r>
              <w:rPr>
                <w:sz w:val="16"/>
                <w:szCs w:val="16"/>
                <w:lang w:val="en-US"/>
              </w:rPr>
              <w:t>1011764</w:t>
            </w:r>
          </w:p>
        </w:tc>
        <w:tc>
          <w:tcPr>
            <w:tcW w:w="4252" w:type="dxa"/>
            <w:gridSpan w:val="3"/>
            <w:tcBorders>
              <w:top w:val="nil"/>
              <w:bottom w:val="single" w:sz="2" w:space="0" w:color="auto"/>
            </w:tcBorders>
          </w:tcPr>
          <w:p w14:paraId="2ECBBE82" w14:textId="77777777" w:rsidR="00E366E4" w:rsidRDefault="00E366E4" w:rsidP="00176550">
            <w:pPr>
              <w:rPr>
                <w:lang w:val="en-US"/>
              </w:rPr>
            </w:pPr>
            <w:r>
              <w:rPr>
                <w:lang w:val="en-US"/>
              </w:rPr>
              <w:t>Talc maruntit cat. I</w:t>
            </w:r>
          </w:p>
        </w:tc>
        <w:tc>
          <w:tcPr>
            <w:tcW w:w="993" w:type="dxa"/>
            <w:gridSpan w:val="2"/>
            <w:tcBorders>
              <w:top w:val="nil"/>
              <w:bottom w:val="single" w:sz="2" w:space="0" w:color="auto"/>
            </w:tcBorders>
          </w:tcPr>
          <w:p w14:paraId="59584975"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2B06EB3E" w14:textId="77777777" w:rsidR="00E366E4" w:rsidRDefault="00E366E4" w:rsidP="00176550">
            <w:pPr>
              <w:rPr>
                <w:lang w:val="en-US"/>
              </w:rPr>
            </w:pPr>
            <w:r>
              <w:rPr>
                <w:lang w:val="en-US"/>
              </w:rPr>
              <w:t>0,010</w:t>
            </w:r>
          </w:p>
        </w:tc>
      </w:tr>
      <w:tr w:rsidR="00E366E4" w14:paraId="06146FA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01AB48" w14:textId="77777777" w:rsidR="00E366E4" w:rsidRDefault="00E366E4" w:rsidP="00176550">
            <w:pPr>
              <w:rPr>
                <w:lang w:val="en-US"/>
              </w:rPr>
            </w:pPr>
          </w:p>
        </w:tc>
        <w:tc>
          <w:tcPr>
            <w:tcW w:w="1276" w:type="dxa"/>
            <w:gridSpan w:val="2"/>
            <w:tcBorders>
              <w:top w:val="nil"/>
              <w:bottom w:val="single" w:sz="2" w:space="0" w:color="auto"/>
            </w:tcBorders>
            <w:vAlign w:val="center"/>
          </w:tcPr>
          <w:p w14:paraId="0B14CADE"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37B754BB"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0F3A589D"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C6627DF" w14:textId="77777777" w:rsidR="00E366E4" w:rsidRDefault="00E366E4" w:rsidP="00176550">
            <w:pPr>
              <w:rPr>
                <w:lang w:val="en-US"/>
              </w:rPr>
            </w:pPr>
            <w:r>
              <w:rPr>
                <w:lang w:val="en-US"/>
              </w:rPr>
              <w:t>0,190</w:t>
            </w:r>
          </w:p>
        </w:tc>
      </w:tr>
      <w:tr w:rsidR="00E366E4" w14:paraId="41B6D41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0B3041" w14:textId="77777777" w:rsidR="00E366E4" w:rsidRDefault="00E366E4" w:rsidP="00176550">
            <w:pPr>
              <w:rPr>
                <w:lang w:val="en-US"/>
              </w:rPr>
            </w:pPr>
          </w:p>
        </w:tc>
        <w:tc>
          <w:tcPr>
            <w:tcW w:w="1276" w:type="dxa"/>
            <w:gridSpan w:val="2"/>
            <w:tcBorders>
              <w:top w:val="nil"/>
              <w:bottom w:val="single" w:sz="2" w:space="0" w:color="auto"/>
            </w:tcBorders>
            <w:vAlign w:val="center"/>
          </w:tcPr>
          <w:p w14:paraId="1D47135E" w14:textId="77777777" w:rsidR="00E366E4" w:rsidRDefault="00E366E4" w:rsidP="00176550">
            <w:pPr>
              <w:jc w:val="center"/>
              <w:rPr>
                <w:sz w:val="16"/>
                <w:szCs w:val="16"/>
                <w:lang w:val="en-US"/>
              </w:rPr>
            </w:pPr>
            <w:r>
              <w:rPr>
                <w:sz w:val="16"/>
                <w:szCs w:val="16"/>
                <w:lang w:val="en-US"/>
              </w:rPr>
              <w:t>5009041</w:t>
            </w:r>
          </w:p>
        </w:tc>
        <w:tc>
          <w:tcPr>
            <w:tcW w:w="4252" w:type="dxa"/>
            <w:gridSpan w:val="3"/>
            <w:tcBorders>
              <w:top w:val="nil"/>
              <w:bottom w:val="single" w:sz="2" w:space="0" w:color="auto"/>
            </w:tcBorders>
          </w:tcPr>
          <w:p w14:paraId="4ABECA40" w14:textId="77777777" w:rsidR="00E366E4" w:rsidRDefault="00E366E4" w:rsidP="00176550">
            <w:pPr>
              <w:rPr>
                <w:lang w:val="en-US"/>
              </w:rPr>
            </w:pPr>
            <w:r>
              <w:rPr>
                <w:lang w:val="en-US"/>
              </w:rPr>
              <w:t>Dispozitiv de stringere - ramificare</w:t>
            </w:r>
          </w:p>
        </w:tc>
        <w:tc>
          <w:tcPr>
            <w:tcW w:w="993" w:type="dxa"/>
            <w:gridSpan w:val="2"/>
            <w:tcBorders>
              <w:top w:val="nil"/>
              <w:bottom w:val="single" w:sz="2" w:space="0" w:color="auto"/>
            </w:tcBorders>
          </w:tcPr>
          <w:p w14:paraId="1461CF92"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0764D11C" w14:textId="77777777" w:rsidR="00E366E4" w:rsidRDefault="00E366E4" w:rsidP="00176550">
            <w:pPr>
              <w:rPr>
                <w:lang w:val="en-US"/>
              </w:rPr>
            </w:pPr>
            <w:r>
              <w:rPr>
                <w:lang w:val="en-US"/>
              </w:rPr>
              <w:t>2,948</w:t>
            </w:r>
          </w:p>
        </w:tc>
      </w:tr>
      <w:tr w:rsidR="00E366E4" w14:paraId="6AE3274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F29986" w14:textId="77777777" w:rsidR="00E366E4" w:rsidRDefault="00E366E4" w:rsidP="00176550">
            <w:pPr>
              <w:rPr>
                <w:lang w:val="en-US"/>
              </w:rPr>
            </w:pPr>
          </w:p>
        </w:tc>
        <w:tc>
          <w:tcPr>
            <w:tcW w:w="1276" w:type="dxa"/>
            <w:gridSpan w:val="2"/>
            <w:tcBorders>
              <w:top w:val="nil"/>
              <w:bottom w:val="single" w:sz="2" w:space="0" w:color="auto"/>
            </w:tcBorders>
            <w:vAlign w:val="center"/>
          </w:tcPr>
          <w:p w14:paraId="7EF85B21" w14:textId="77777777" w:rsidR="00E366E4" w:rsidRDefault="00E366E4" w:rsidP="00176550">
            <w:pPr>
              <w:jc w:val="center"/>
              <w:rPr>
                <w:sz w:val="16"/>
                <w:szCs w:val="16"/>
                <w:lang w:val="en-US"/>
              </w:rPr>
            </w:pPr>
            <w:r>
              <w:rPr>
                <w:sz w:val="16"/>
                <w:szCs w:val="16"/>
                <w:lang w:val="en-US"/>
              </w:rPr>
              <w:t>5009056</w:t>
            </w:r>
          </w:p>
        </w:tc>
        <w:tc>
          <w:tcPr>
            <w:tcW w:w="4252" w:type="dxa"/>
            <w:gridSpan w:val="3"/>
            <w:tcBorders>
              <w:top w:val="nil"/>
              <w:bottom w:val="single" w:sz="2" w:space="0" w:color="auto"/>
            </w:tcBorders>
          </w:tcPr>
          <w:p w14:paraId="18CCFCB3" w14:textId="77777777" w:rsidR="00E366E4" w:rsidRDefault="00E366E4" w:rsidP="00176550">
            <w:pPr>
              <w:rPr>
                <w:lang w:val="en-US"/>
              </w:rPr>
            </w:pPr>
            <w:r>
              <w:rPr>
                <w:lang w:val="en-US"/>
              </w:rPr>
              <w:t>Capace de izolatie</w:t>
            </w:r>
          </w:p>
        </w:tc>
        <w:tc>
          <w:tcPr>
            <w:tcW w:w="993" w:type="dxa"/>
            <w:gridSpan w:val="2"/>
            <w:tcBorders>
              <w:top w:val="nil"/>
              <w:bottom w:val="single" w:sz="2" w:space="0" w:color="auto"/>
            </w:tcBorders>
          </w:tcPr>
          <w:p w14:paraId="0B070E50"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28BCB7C7" w14:textId="77777777" w:rsidR="00E366E4" w:rsidRDefault="00E366E4" w:rsidP="00176550">
            <w:pPr>
              <w:rPr>
                <w:lang w:val="en-US"/>
              </w:rPr>
            </w:pPr>
            <w:r>
              <w:rPr>
                <w:lang w:val="en-US"/>
              </w:rPr>
              <w:t>7,608</w:t>
            </w:r>
          </w:p>
        </w:tc>
      </w:tr>
      <w:tr w:rsidR="00E366E4" w14:paraId="0EA0FAE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66D4C4" w14:textId="77777777" w:rsidR="00E366E4" w:rsidRDefault="00E366E4" w:rsidP="00176550">
            <w:pPr>
              <w:rPr>
                <w:lang w:val="en-US"/>
              </w:rPr>
            </w:pPr>
          </w:p>
        </w:tc>
        <w:tc>
          <w:tcPr>
            <w:tcW w:w="1276" w:type="dxa"/>
            <w:gridSpan w:val="2"/>
            <w:tcBorders>
              <w:top w:val="nil"/>
              <w:bottom w:val="single" w:sz="2" w:space="0" w:color="auto"/>
            </w:tcBorders>
            <w:vAlign w:val="center"/>
          </w:tcPr>
          <w:p w14:paraId="2EFD345A" w14:textId="77777777" w:rsidR="00E366E4" w:rsidRDefault="00E366E4" w:rsidP="00176550">
            <w:pPr>
              <w:jc w:val="center"/>
              <w:rPr>
                <w:sz w:val="16"/>
                <w:szCs w:val="16"/>
                <w:lang w:val="en-US"/>
              </w:rPr>
            </w:pPr>
            <w:r>
              <w:rPr>
                <w:sz w:val="16"/>
                <w:szCs w:val="16"/>
                <w:lang w:val="en-US"/>
              </w:rPr>
              <w:t>5009061</w:t>
            </w:r>
          </w:p>
        </w:tc>
        <w:tc>
          <w:tcPr>
            <w:tcW w:w="4252" w:type="dxa"/>
            <w:gridSpan w:val="3"/>
            <w:tcBorders>
              <w:top w:val="nil"/>
              <w:bottom w:val="single" w:sz="2" w:space="0" w:color="auto"/>
            </w:tcBorders>
          </w:tcPr>
          <w:p w14:paraId="42CE2FAB" w14:textId="77777777" w:rsidR="00E366E4" w:rsidRDefault="00E366E4" w:rsidP="00176550">
            <w:pPr>
              <w:rPr>
                <w:lang w:val="en-US"/>
              </w:rPr>
            </w:pPr>
            <w:r>
              <w:rPr>
                <w:lang w:val="en-US"/>
              </w:rPr>
              <w:t>Fisa de izolatie</w:t>
            </w:r>
          </w:p>
        </w:tc>
        <w:tc>
          <w:tcPr>
            <w:tcW w:w="993" w:type="dxa"/>
            <w:gridSpan w:val="2"/>
            <w:tcBorders>
              <w:top w:val="nil"/>
              <w:bottom w:val="single" w:sz="2" w:space="0" w:color="auto"/>
            </w:tcBorders>
          </w:tcPr>
          <w:p w14:paraId="7B079E31"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E4CAD4B" w14:textId="77777777" w:rsidR="00E366E4" w:rsidRDefault="00E366E4" w:rsidP="00176550">
            <w:pPr>
              <w:rPr>
                <w:lang w:val="en-US"/>
              </w:rPr>
            </w:pPr>
            <w:r>
              <w:rPr>
                <w:lang w:val="en-US"/>
              </w:rPr>
              <w:t>116,022</w:t>
            </w:r>
          </w:p>
        </w:tc>
      </w:tr>
      <w:tr w:rsidR="00E366E4" w14:paraId="241CB38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C53B1E" w14:textId="77777777" w:rsidR="00E366E4" w:rsidRDefault="00E366E4" w:rsidP="00176550">
            <w:pPr>
              <w:rPr>
                <w:lang w:val="en-US"/>
              </w:rPr>
            </w:pPr>
          </w:p>
        </w:tc>
        <w:tc>
          <w:tcPr>
            <w:tcW w:w="1276" w:type="dxa"/>
            <w:gridSpan w:val="2"/>
            <w:tcBorders>
              <w:top w:val="nil"/>
              <w:bottom w:val="single" w:sz="2" w:space="0" w:color="auto"/>
            </w:tcBorders>
            <w:vAlign w:val="center"/>
          </w:tcPr>
          <w:p w14:paraId="3979BC46" w14:textId="77777777" w:rsidR="00E366E4" w:rsidRDefault="00E366E4" w:rsidP="00176550">
            <w:pPr>
              <w:jc w:val="center"/>
              <w:rPr>
                <w:sz w:val="16"/>
                <w:szCs w:val="16"/>
                <w:lang w:val="en-US"/>
              </w:rPr>
            </w:pPr>
            <w:r>
              <w:rPr>
                <w:sz w:val="16"/>
                <w:szCs w:val="16"/>
                <w:lang w:val="en-US"/>
              </w:rPr>
              <w:t>5009140</w:t>
            </w:r>
          </w:p>
        </w:tc>
        <w:tc>
          <w:tcPr>
            <w:tcW w:w="4252" w:type="dxa"/>
            <w:gridSpan w:val="3"/>
            <w:tcBorders>
              <w:top w:val="nil"/>
              <w:bottom w:val="single" w:sz="2" w:space="0" w:color="auto"/>
            </w:tcBorders>
          </w:tcPr>
          <w:p w14:paraId="0E38A31F" w14:textId="77777777" w:rsidR="00E366E4" w:rsidRDefault="00E366E4" w:rsidP="00176550">
            <w:pPr>
              <w:rPr>
                <w:lang w:val="en-US"/>
              </w:rPr>
            </w:pPr>
            <w:r>
              <w:rPr>
                <w:lang w:val="en-US"/>
              </w:rPr>
              <w:t>Fise de conexiune</w:t>
            </w:r>
          </w:p>
        </w:tc>
        <w:tc>
          <w:tcPr>
            <w:tcW w:w="993" w:type="dxa"/>
            <w:gridSpan w:val="2"/>
            <w:tcBorders>
              <w:top w:val="nil"/>
              <w:bottom w:val="single" w:sz="2" w:space="0" w:color="auto"/>
            </w:tcBorders>
          </w:tcPr>
          <w:p w14:paraId="2DD6A000"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1DC4DB45" w14:textId="77777777" w:rsidR="00E366E4" w:rsidRDefault="00E366E4" w:rsidP="00176550">
            <w:pPr>
              <w:rPr>
                <w:lang w:val="en-US"/>
              </w:rPr>
            </w:pPr>
            <w:r>
              <w:rPr>
                <w:lang w:val="en-US"/>
              </w:rPr>
              <w:t>0,476</w:t>
            </w:r>
          </w:p>
        </w:tc>
      </w:tr>
      <w:tr w:rsidR="00E366E4" w14:paraId="4DBC2C2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20AE4A" w14:textId="77777777" w:rsidR="00E366E4" w:rsidRDefault="00E366E4" w:rsidP="00176550">
            <w:pPr>
              <w:rPr>
                <w:lang w:val="en-US"/>
              </w:rPr>
            </w:pPr>
          </w:p>
        </w:tc>
        <w:tc>
          <w:tcPr>
            <w:tcW w:w="1276" w:type="dxa"/>
            <w:gridSpan w:val="2"/>
            <w:tcBorders>
              <w:top w:val="nil"/>
              <w:bottom w:val="single" w:sz="2" w:space="0" w:color="auto"/>
            </w:tcBorders>
            <w:vAlign w:val="center"/>
          </w:tcPr>
          <w:p w14:paraId="0CCB4213"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6CB289AC"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18588339"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16AEDF60" w14:textId="77777777" w:rsidR="00E366E4" w:rsidRDefault="00E366E4" w:rsidP="00176550">
            <w:pPr>
              <w:rPr>
                <w:lang w:val="en-US"/>
              </w:rPr>
            </w:pPr>
            <w:r>
              <w:rPr>
                <w:lang w:val="en-US"/>
              </w:rPr>
              <w:t>0,190</w:t>
            </w:r>
          </w:p>
        </w:tc>
      </w:tr>
      <w:tr w:rsidR="00E366E4" w14:paraId="28E508C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F6E2E8" w14:textId="77777777" w:rsidR="00E366E4" w:rsidRDefault="00E366E4" w:rsidP="00176550">
            <w:pPr>
              <w:rPr>
                <w:lang w:val="en-US"/>
              </w:rPr>
            </w:pPr>
          </w:p>
        </w:tc>
        <w:tc>
          <w:tcPr>
            <w:tcW w:w="1276" w:type="dxa"/>
            <w:gridSpan w:val="2"/>
            <w:tcBorders>
              <w:top w:val="nil"/>
              <w:bottom w:val="single" w:sz="2" w:space="0" w:color="auto"/>
            </w:tcBorders>
            <w:vAlign w:val="center"/>
          </w:tcPr>
          <w:p w14:paraId="086BB919"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27A8AD41"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0D0B60C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88D1ED8" w14:textId="77777777" w:rsidR="00E366E4" w:rsidRDefault="00E366E4" w:rsidP="00176550">
            <w:pPr>
              <w:rPr>
                <w:lang w:val="en-US"/>
              </w:rPr>
            </w:pPr>
            <w:r>
              <w:rPr>
                <w:lang w:val="en-US"/>
              </w:rPr>
              <w:t>3,043</w:t>
            </w:r>
          </w:p>
        </w:tc>
      </w:tr>
      <w:tr w:rsidR="00E366E4" w14:paraId="1033620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8F937C" w14:textId="77777777" w:rsidR="00E366E4" w:rsidRDefault="00E366E4" w:rsidP="00176550">
            <w:pPr>
              <w:rPr>
                <w:lang w:val="en-US"/>
              </w:rPr>
            </w:pPr>
          </w:p>
        </w:tc>
        <w:tc>
          <w:tcPr>
            <w:tcW w:w="1276" w:type="dxa"/>
            <w:gridSpan w:val="2"/>
            <w:tcBorders>
              <w:top w:val="nil"/>
              <w:bottom w:val="single" w:sz="2" w:space="0" w:color="auto"/>
            </w:tcBorders>
            <w:vAlign w:val="center"/>
          </w:tcPr>
          <w:p w14:paraId="2019F548"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1EE3A11A"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1DA82309"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654D9C6" w14:textId="77777777" w:rsidR="00E366E4" w:rsidRDefault="00E366E4" w:rsidP="00176550">
            <w:pPr>
              <w:rPr>
                <w:lang w:val="en-US"/>
              </w:rPr>
            </w:pPr>
            <w:r>
              <w:rPr>
                <w:lang w:val="en-US"/>
              </w:rPr>
              <w:t>0,380</w:t>
            </w:r>
          </w:p>
        </w:tc>
      </w:tr>
      <w:tr w:rsidR="00E366E4" w14:paraId="41CCC47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44DCB2" w14:textId="77777777" w:rsidR="00E366E4" w:rsidRDefault="00E366E4" w:rsidP="00176550">
            <w:pPr>
              <w:rPr>
                <w:lang w:val="en-US"/>
              </w:rPr>
            </w:pPr>
          </w:p>
        </w:tc>
        <w:tc>
          <w:tcPr>
            <w:tcW w:w="1276" w:type="dxa"/>
            <w:gridSpan w:val="2"/>
            <w:tcBorders>
              <w:top w:val="nil"/>
              <w:bottom w:val="single" w:sz="2" w:space="0" w:color="auto"/>
            </w:tcBorders>
            <w:vAlign w:val="center"/>
          </w:tcPr>
          <w:p w14:paraId="52D361F1"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12614D1F"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39D84753"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935034F" w14:textId="77777777" w:rsidR="00E366E4" w:rsidRDefault="00E366E4" w:rsidP="00176550">
            <w:pPr>
              <w:rPr>
                <w:lang w:val="en-US"/>
              </w:rPr>
            </w:pPr>
            <w:r>
              <w:rPr>
                <w:lang w:val="en-US"/>
              </w:rPr>
              <w:t>0,380</w:t>
            </w:r>
          </w:p>
        </w:tc>
      </w:tr>
      <w:tr w:rsidR="00E366E4" w:rsidRPr="00EB582C" w14:paraId="4E3FE82D" w14:textId="77777777" w:rsidTr="00176550">
        <w:trPr>
          <w:trHeight w:val="340"/>
        </w:trPr>
        <w:tc>
          <w:tcPr>
            <w:tcW w:w="709" w:type="dxa"/>
            <w:tcBorders>
              <w:top w:val="nil"/>
              <w:left w:val="single" w:sz="6" w:space="0" w:color="auto"/>
              <w:bottom w:val="nil"/>
              <w:right w:val="nil"/>
            </w:tcBorders>
          </w:tcPr>
          <w:p w14:paraId="6799F01B"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79D24B6"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29618FC"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3493E3B"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BE5509A"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751F564" w14:textId="77777777" w:rsidR="00E366E4" w:rsidRPr="00EB582C" w:rsidRDefault="00E366E4" w:rsidP="00176550">
            <w:pPr>
              <w:rPr>
                <w:lang w:val="en-US"/>
              </w:rPr>
            </w:pPr>
          </w:p>
        </w:tc>
      </w:tr>
      <w:tr w:rsidR="00E366E4" w14:paraId="1F10229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BAE0F1" w14:textId="77777777" w:rsidR="00E366E4" w:rsidRDefault="00E366E4" w:rsidP="00176550">
            <w:pPr>
              <w:rPr>
                <w:lang w:val="en-US"/>
              </w:rPr>
            </w:pPr>
            <w:r>
              <w:rPr>
                <w:lang w:val="en-US"/>
              </w:rPr>
              <w:t>95</w:t>
            </w:r>
          </w:p>
        </w:tc>
        <w:tc>
          <w:tcPr>
            <w:tcW w:w="1276" w:type="dxa"/>
            <w:gridSpan w:val="2"/>
            <w:tcBorders>
              <w:top w:val="single" w:sz="4" w:space="0" w:color="auto"/>
              <w:bottom w:val="single" w:sz="4" w:space="0" w:color="auto"/>
            </w:tcBorders>
          </w:tcPr>
          <w:p w14:paraId="105421D2" w14:textId="77777777" w:rsidR="00E366E4" w:rsidRDefault="00E366E4" w:rsidP="00176550">
            <w:pPr>
              <w:rPr>
                <w:lang w:val="en-US"/>
              </w:rPr>
            </w:pPr>
            <w:r>
              <w:rPr>
                <w:lang w:val="en-US"/>
              </w:rPr>
              <w:t>Pret de piata</w:t>
            </w:r>
          </w:p>
          <w:p w14:paraId="06A22579"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5843E91"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Cablu cu fire din cupru N2XH-J 3x2,5mm2</w:t>
            </w:r>
            <w:r>
              <w:rPr>
                <w:rFonts w:ascii="Times New Roman CYR" w:hAnsi="Times New Roman CYR" w:cs="Times New Roman CYR"/>
                <w:sz w:val="16"/>
                <w:szCs w:val="16"/>
                <w:lang w:val="en-US"/>
              </w:rPr>
              <w:t xml:space="preserve"> </w:t>
            </w:r>
          </w:p>
          <w:p w14:paraId="0D610F94"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F9F5E81"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7FF96E79" w14:textId="77777777" w:rsidR="00E366E4" w:rsidRDefault="00E366E4" w:rsidP="00176550">
            <w:pPr>
              <w:jc w:val="center"/>
              <w:rPr>
                <w:lang w:val="en-US"/>
              </w:rPr>
            </w:pPr>
            <w:r>
              <w:rPr>
                <w:lang w:val="en-US"/>
              </w:rPr>
              <w:t>951,000</w:t>
            </w:r>
          </w:p>
        </w:tc>
      </w:tr>
      <w:tr w:rsidR="00E366E4" w14:paraId="66649B0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0B3CBD" w14:textId="77777777" w:rsidR="00E366E4" w:rsidRDefault="00E366E4" w:rsidP="00176550">
            <w:pPr>
              <w:rPr>
                <w:lang w:val="en-US"/>
              </w:rPr>
            </w:pPr>
          </w:p>
        </w:tc>
        <w:tc>
          <w:tcPr>
            <w:tcW w:w="1276" w:type="dxa"/>
            <w:gridSpan w:val="2"/>
            <w:tcBorders>
              <w:top w:val="nil"/>
              <w:bottom w:val="single" w:sz="2" w:space="0" w:color="auto"/>
            </w:tcBorders>
            <w:vAlign w:val="center"/>
          </w:tcPr>
          <w:p w14:paraId="4F26089C" w14:textId="77777777" w:rsidR="00E366E4" w:rsidRDefault="00E366E4" w:rsidP="00176550">
            <w:pPr>
              <w:jc w:val="center"/>
              <w:rPr>
                <w:sz w:val="16"/>
                <w:szCs w:val="16"/>
                <w:lang w:val="en-US"/>
              </w:rPr>
            </w:pPr>
            <w:r>
              <w:rPr>
                <w:sz w:val="16"/>
                <w:szCs w:val="16"/>
                <w:lang w:val="en-US"/>
              </w:rPr>
              <w:t>888152317</w:t>
            </w:r>
          </w:p>
        </w:tc>
        <w:tc>
          <w:tcPr>
            <w:tcW w:w="4252" w:type="dxa"/>
            <w:gridSpan w:val="3"/>
            <w:tcBorders>
              <w:top w:val="nil"/>
              <w:bottom w:val="single" w:sz="2" w:space="0" w:color="auto"/>
            </w:tcBorders>
          </w:tcPr>
          <w:p w14:paraId="01251C5F" w14:textId="77777777" w:rsidR="00E366E4" w:rsidRDefault="00E366E4" w:rsidP="00176550">
            <w:pPr>
              <w:rPr>
                <w:lang w:val="en-US"/>
              </w:rPr>
            </w:pPr>
            <w:r>
              <w:rPr>
                <w:lang w:val="en-US"/>
              </w:rPr>
              <w:t>Cablu cu fire din cupru N2XH-J 3x2,5mm2</w:t>
            </w:r>
          </w:p>
        </w:tc>
        <w:tc>
          <w:tcPr>
            <w:tcW w:w="993" w:type="dxa"/>
            <w:gridSpan w:val="2"/>
            <w:tcBorders>
              <w:top w:val="nil"/>
              <w:bottom w:val="single" w:sz="2" w:space="0" w:color="auto"/>
            </w:tcBorders>
          </w:tcPr>
          <w:p w14:paraId="07BE17DF"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22A671B3" w14:textId="77777777" w:rsidR="00E366E4" w:rsidRDefault="00E366E4" w:rsidP="00176550">
            <w:pPr>
              <w:rPr>
                <w:lang w:val="en-US"/>
              </w:rPr>
            </w:pPr>
            <w:r>
              <w:rPr>
                <w:lang w:val="en-US"/>
              </w:rPr>
              <w:t>951,000</w:t>
            </w:r>
          </w:p>
        </w:tc>
      </w:tr>
      <w:tr w:rsidR="00E366E4" w:rsidRPr="00EB582C" w14:paraId="0F0F9A37" w14:textId="77777777" w:rsidTr="00176550">
        <w:trPr>
          <w:trHeight w:val="340"/>
        </w:trPr>
        <w:tc>
          <w:tcPr>
            <w:tcW w:w="709" w:type="dxa"/>
            <w:tcBorders>
              <w:top w:val="nil"/>
              <w:left w:val="single" w:sz="6" w:space="0" w:color="auto"/>
              <w:bottom w:val="nil"/>
              <w:right w:val="nil"/>
            </w:tcBorders>
          </w:tcPr>
          <w:p w14:paraId="3C9C708A"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8962C35"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42AD170"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9B1638B"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544ABA1"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6791B0D" w14:textId="77777777" w:rsidR="00E366E4" w:rsidRPr="00EB582C" w:rsidRDefault="00E366E4" w:rsidP="00176550">
            <w:pPr>
              <w:rPr>
                <w:lang w:val="en-US"/>
              </w:rPr>
            </w:pPr>
          </w:p>
        </w:tc>
      </w:tr>
      <w:tr w:rsidR="00E366E4" w14:paraId="60A7D17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9BF74F" w14:textId="77777777" w:rsidR="00E366E4" w:rsidRDefault="00E366E4" w:rsidP="00176550">
            <w:pPr>
              <w:rPr>
                <w:lang w:val="en-US"/>
              </w:rPr>
            </w:pPr>
            <w:r>
              <w:rPr>
                <w:lang w:val="en-US"/>
              </w:rPr>
              <w:t>96</w:t>
            </w:r>
          </w:p>
        </w:tc>
        <w:tc>
          <w:tcPr>
            <w:tcW w:w="1276" w:type="dxa"/>
            <w:gridSpan w:val="2"/>
            <w:tcBorders>
              <w:top w:val="single" w:sz="4" w:space="0" w:color="auto"/>
              <w:bottom w:val="single" w:sz="4" w:space="0" w:color="auto"/>
            </w:tcBorders>
          </w:tcPr>
          <w:p w14:paraId="4E6B8EE7" w14:textId="77777777" w:rsidR="00E366E4" w:rsidRDefault="00E366E4" w:rsidP="00176550">
            <w:pPr>
              <w:rPr>
                <w:lang w:val="en-US"/>
              </w:rPr>
            </w:pPr>
            <w:r>
              <w:rPr>
                <w:lang w:val="en-US"/>
              </w:rPr>
              <w:t>08-02-412-2</w:t>
            </w:r>
          </w:p>
          <w:p w14:paraId="0F5621C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765A1A9E"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p w14:paraId="79BC04FF"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D18B687" w14:textId="77777777" w:rsidR="00E366E4" w:rsidRDefault="00E366E4"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781F37AD" w14:textId="77777777" w:rsidR="00E366E4" w:rsidRDefault="00E366E4" w:rsidP="00176550">
            <w:pPr>
              <w:jc w:val="center"/>
              <w:rPr>
                <w:lang w:val="en-US"/>
              </w:rPr>
            </w:pPr>
            <w:r>
              <w:rPr>
                <w:lang w:val="en-US"/>
              </w:rPr>
              <w:t>7,880</w:t>
            </w:r>
          </w:p>
        </w:tc>
      </w:tr>
      <w:tr w:rsidR="00E366E4" w14:paraId="4CEAD8D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1CD379" w14:textId="77777777" w:rsidR="00E366E4" w:rsidRDefault="00E366E4" w:rsidP="00176550">
            <w:pPr>
              <w:rPr>
                <w:lang w:val="en-US"/>
              </w:rPr>
            </w:pPr>
          </w:p>
        </w:tc>
        <w:tc>
          <w:tcPr>
            <w:tcW w:w="1276" w:type="dxa"/>
            <w:gridSpan w:val="2"/>
            <w:tcBorders>
              <w:top w:val="nil"/>
              <w:bottom w:val="single" w:sz="2" w:space="0" w:color="auto"/>
            </w:tcBorders>
            <w:vAlign w:val="center"/>
          </w:tcPr>
          <w:p w14:paraId="69E996BB"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4148729A"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136162A7"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1A1258F1" w14:textId="77777777" w:rsidR="00E366E4" w:rsidRDefault="00E366E4" w:rsidP="00176550">
            <w:pPr>
              <w:rPr>
                <w:lang w:val="en-US"/>
              </w:rPr>
            </w:pPr>
            <w:r>
              <w:rPr>
                <w:lang w:val="en-US"/>
              </w:rPr>
              <w:t>53,111</w:t>
            </w:r>
          </w:p>
        </w:tc>
      </w:tr>
      <w:tr w:rsidR="00E366E4" w14:paraId="68D3C60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8D67ED" w14:textId="77777777" w:rsidR="00E366E4" w:rsidRDefault="00E366E4" w:rsidP="00176550">
            <w:pPr>
              <w:rPr>
                <w:lang w:val="en-US"/>
              </w:rPr>
            </w:pPr>
          </w:p>
        </w:tc>
        <w:tc>
          <w:tcPr>
            <w:tcW w:w="1276" w:type="dxa"/>
            <w:gridSpan w:val="2"/>
            <w:tcBorders>
              <w:top w:val="nil"/>
              <w:bottom w:val="single" w:sz="2" w:space="0" w:color="auto"/>
            </w:tcBorders>
            <w:vAlign w:val="center"/>
          </w:tcPr>
          <w:p w14:paraId="13D8D54E" w14:textId="77777777" w:rsidR="00E366E4" w:rsidRDefault="00E366E4" w:rsidP="00176550">
            <w:pPr>
              <w:jc w:val="center"/>
              <w:rPr>
                <w:sz w:val="16"/>
                <w:szCs w:val="16"/>
                <w:lang w:val="en-US"/>
              </w:rPr>
            </w:pPr>
            <w:r>
              <w:rPr>
                <w:sz w:val="16"/>
                <w:szCs w:val="16"/>
                <w:lang w:val="en-US"/>
              </w:rPr>
              <w:t>1011764</w:t>
            </w:r>
          </w:p>
        </w:tc>
        <w:tc>
          <w:tcPr>
            <w:tcW w:w="4252" w:type="dxa"/>
            <w:gridSpan w:val="3"/>
            <w:tcBorders>
              <w:top w:val="nil"/>
              <w:bottom w:val="single" w:sz="2" w:space="0" w:color="auto"/>
            </w:tcBorders>
          </w:tcPr>
          <w:p w14:paraId="007BBB86" w14:textId="77777777" w:rsidR="00E366E4" w:rsidRDefault="00E366E4" w:rsidP="00176550">
            <w:pPr>
              <w:rPr>
                <w:lang w:val="en-US"/>
              </w:rPr>
            </w:pPr>
            <w:r>
              <w:rPr>
                <w:lang w:val="en-US"/>
              </w:rPr>
              <w:t>Talc maruntit cat. I</w:t>
            </w:r>
          </w:p>
        </w:tc>
        <w:tc>
          <w:tcPr>
            <w:tcW w:w="993" w:type="dxa"/>
            <w:gridSpan w:val="2"/>
            <w:tcBorders>
              <w:top w:val="nil"/>
              <w:bottom w:val="single" w:sz="2" w:space="0" w:color="auto"/>
            </w:tcBorders>
          </w:tcPr>
          <w:p w14:paraId="25D5C146"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146459C0" w14:textId="77777777" w:rsidR="00E366E4" w:rsidRDefault="00E366E4" w:rsidP="00176550">
            <w:pPr>
              <w:rPr>
                <w:lang w:val="en-US"/>
              </w:rPr>
            </w:pPr>
            <w:r>
              <w:rPr>
                <w:lang w:val="en-US"/>
              </w:rPr>
              <w:t>0,005</w:t>
            </w:r>
          </w:p>
        </w:tc>
      </w:tr>
      <w:tr w:rsidR="00E366E4" w14:paraId="3A2386A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6096E8" w14:textId="77777777" w:rsidR="00E366E4" w:rsidRDefault="00E366E4" w:rsidP="00176550">
            <w:pPr>
              <w:rPr>
                <w:lang w:val="en-US"/>
              </w:rPr>
            </w:pPr>
          </w:p>
        </w:tc>
        <w:tc>
          <w:tcPr>
            <w:tcW w:w="1276" w:type="dxa"/>
            <w:gridSpan w:val="2"/>
            <w:tcBorders>
              <w:top w:val="nil"/>
              <w:bottom w:val="single" w:sz="2" w:space="0" w:color="auto"/>
            </w:tcBorders>
            <w:vAlign w:val="center"/>
          </w:tcPr>
          <w:p w14:paraId="5789FF6C"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6418B477"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22D01817"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439028C" w14:textId="77777777" w:rsidR="00E366E4" w:rsidRDefault="00E366E4" w:rsidP="00176550">
            <w:pPr>
              <w:rPr>
                <w:lang w:val="en-US"/>
              </w:rPr>
            </w:pPr>
            <w:r>
              <w:rPr>
                <w:lang w:val="en-US"/>
              </w:rPr>
              <w:t>0,158</w:t>
            </w:r>
          </w:p>
        </w:tc>
      </w:tr>
      <w:tr w:rsidR="00E366E4" w14:paraId="1928B79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F2A889" w14:textId="77777777" w:rsidR="00E366E4" w:rsidRDefault="00E366E4" w:rsidP="00176550">
            <w:pPr>
              <w:rPr>
                <w:lang w:val="en-US"/>
              </w:rPr>
            </w:pPr>
          </w:p>
        </w:tc>
        <w:tc>
          <w:tcPr>
            <w:tcW w:w="1276" w:type="dxa"/>
            <w:gridSpan w:val="2"/>
            <w:tcBorders>
              <w:top w:val="nil"/>
              <w:bottom w:val="single" w:sz="2" w:space="0" w:color="auto"/>
            </w:tcBorders>
            <w:vAlign w:val="center"/>
          </w:tcPr>
          <w:p w14:paraId="1B387C1E" w14:textId="77777777" w:rsidR="00E366E4" w:rsidRDefault="00E366E4" w:rsidP="00176550">
            <w:pPr>
              <w:jc w:val="center"/>
              <w:rPr>
                <w:sz w:val="16"/>
                <w:szCs w:val="16"/>
                <w:lang w:val="en-US"/>
              </w:rPr>
            </w:pPr>
            <w:r>
              <w:rPr>
                <w:sz w:val="16"/>
                <w:szCs w:val="16"/>
                <w:lang w:val="en-US"/>
              </w:rPr>
              <w:t>5009041</w:t>
            </w:r>
          </w:p>
        </w:tc>
        <w:tc>
          <w:tcPr>
            <w:tcW w:w="4252" w:type="dxa"/>
            <w:gridSpan w:val="3"/>
            <w:tcBorders>
              <w:top w:val="nil"/>
              <w:bottom w:val="single" w:sz="2" w:space="0" w:color="auto"/>
            </w:tcBorders>
          </w:tcPr>
          <w:p w14:paraId="60FE578C" w14:textId="77777777" w:rsidR="00E366E4" w:rsidRDefault="00E366E4" w:rsidP="00176550">
            <w:pPr>
              <w:rPr>
                <w:lang w:val="en-US"/>
              </w:rPr>
            </w:pPr>
            <w:r>
              <w:rPr>
                <w:lang w:val="en-US"/>
              </w:rPr>
              <w:t>Dispozitiv de stringere - ramificare</w:t>
            </w:r>
          </w:p>
        </w:tc>
        <w:tc>
          <w:tcPr>
            <w:tcW w:w="993" w:type="dxa"/>
            <w:gridSpan w:val="2"/>
            <w:tcBorders>
              <w:top w:val="nil"/>
              <w:bottom w:val="single" w:sz="2" w:space="0" w:color="auto"/>
            </w:tcBorders>
          </w:tcPr>
          <w:p w14:paraId="18718F19"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578B6183" w14:textId="77777777" w:rsidR="00E366E4" w:rsidRDefault="00E366E4" w:rsidP="00176550">
            <w:pPr>
              <w:rPr>
                <w:lang w:val="en-US"/>
              </w:rPr>
            </w:pPr>
            <w:r>
              <w:rPr>
                <w:lang w:val="en-US"/>
              </w:rPr>
              <w:t>2,443</w:t>
            </w:r>
          </w:p>
        </w:tc>
      </w:tr>
      <w:tr w:rsidR="00E366E4" w14:paraId="65E8294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18870E" w14:textId="77777777" w:rsidR="00E366E4" w:rsidRDefault="00E366E4" w:rsidP="00176550">
            <w:pPr>
              <w:rPr>
                <w:lang w:val="en-US"/>
              </w:rPr>
            </w:pPr>
          </w:p>
        </w:tc>
        <w:tc>
          <w:tcPr>
            <w:tcW w:w="1276" w:type="dxa"/>
            <w:gridSpan w:val="2"/>
            <w:tcBorders>
              <w:top w:val="nil"/>
              <w:bottom w:val="single" w:sz="2" w:space="0" w:color="auto"/>
            </w:tcBorders>
            <w:vAlign w:val="center"/>
          </w:tcPr>
          <w:p w14:paraId="2A020472" w14:textId="77777777" w:rsidR="00E366E4" w:rsidRDefault="00E366E4" w:rsidP="00176550">
            <w:pPr>
              <w:jc w:val="center"/>
              <w:rPr>
                <w:sz w:val="16"/>
                <w:szCs w:val="16"/>
                <w:lang w:val="en-US"/>
              </w:rPr>
            </w:pPr>
            <w:r>
              <w:rPr>
                <w:sz w:val="16"/>
                <w:szCs w:val="16"/>
                <w:lang w:val="en-US"/>
              </w:rPr>
              <w:t>5009056</w:t>
            </w:r>
          </w:p>
        </w:tc>
        <w:tc>
          <w:tcPr>
            <w:tcW w:w="4252" w:type="dxa"/>
            <w:gridSpan w:val="3"/>
            <w:tcBorders>
              <w:top w:val="nil"/>
              <w:bottom w:val="single" w:sz="2" w:space="0" w:color="auto"/>
            </w:tcBorders>
          </w:tcPr>
          <w:p w14:paraId="2A715385" w14:textId="77777777" w:rsidR="00E366E4" w:rsidRDefault="00E366E4" w:rsidP="00176550">
            <w:pPr>
              <w:rPr>
                <w:lang w:val="en-US"/>
              </w:rPr>
            </w:pPr>
            <w:r>
              <w:rPr>
                <w:lang w:val="en-US"/>
              </w:rPr>
              <w:t>Capace de izolatie</w:t>
            </w:r>
          </w:p>
        </w:tc>
        <w:tc>
          <w:tcPr>
            <w:tcW w:w="993" w:type="dxa"/>
            <w:gridSpan w:val="2"/>
            <w:tcBorders>
              <w:top w:val="nil"/>
              <w:bottom w:val="single" w:sz="2" w:space="0" w:color="auto"/>
            </w:tcBorders>
          </w:tcPr>
          <w:p w14:paraId="589DE171"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3BDE9ADF" w14:textId="77777777" w:rsidR="00E366E4" w:rsidRDefault="00E366E4" w:rsidP="00176550">
            <w:pPr>
              <w:rPr>
                <w:lang w:val="en-US"/>
              </w:rPr>
            </w:pPr>
            <w:r>
              <w:rPr>
                <w:lang w:val="en-US"/>
              </w:rPr>
              <w:t>6,304</w:t>
            </w:r>
          </w:p>
        </w:tc>
      </w:tr>
      <w:tr w:rsidR="00E366E4" w14:paraId="7F5F73C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84D247" w14:textId="77777777" w:rsidR="00E366E4" w:rsidRDefault="00E366E4" w:rsidP="00176550">
            <w:pPr>
              <w:rPr>
                <w:lang w:val="en-US"/>
              </w:rPr>
            </w:pPr>
          </w:p>
        </w:tc>
        <w:tc>
          <w:tcPr>
            <w:tcW w:w="1276" w:type="dxa"/>
            <w:gridSpan w:val="2"/>
            <w:tcBorders>
              <w:top w:val="nil"/>
              <w:bottom w:val="single" w:sz="2" w:space="0" w:color="auto"/>
            </w:tcBorders>
            <w:vAlign w:val="center"/>
          </w:tcPr>
          <w:p w14:paraId="0083B1D5" w14:textId="77777777" w:rsidR="00E366E4" w:rsidRDefault="00E366E4" w:rsidP="00176550">
            <w:pPr>
              <w:jc w:val="center"/>
              <w:rPr>
                <w:sz w:val="16"/>
                <w:szCs w:val="16"/>
                <w:lang w:val="en-US"/>
              </w:rPr>
            </w:pPr>
            <w:r>
              <w:rPr>
                <w:sz w:val="16"/>
                <w:szCs w:val="16"/>
                <w:lang w:val="en-US"/>
              </w:rPr>
              <w:t>5009061</w:t>
            </w:r>
          </w:p>
        </w:tc>
        <w:tc>
          <w:tcPr>
            <w:tcW w:w="4252" w:type="dxa"/>
            <w:gridSpan w:val="3"/>
            <w:tcBorders>
              <w:top w:val="nil"/>
              <w:bottom w:val="single" w:sz="2" w:space="0" w:color="auto"/>
            </w:tcBorders>
          </w:tcPr>
          <w:p w14:paraId="5749E928" w14:textId="77777777" w:rsidR="00E366E4" w:rsidRDefault="00E366E4" w:rsidP="00176550">
            <w:pPr>
              <w:rPr>
                <w:lang w:val="en-US"/>
              </w:rPr>
            </w:pPr>
            <w:r>
              <w:rPr>
                <w:lang w:val="en-US"/>
              </w:rPr>
              <w:t>Fisa de izolatie</w:t>
            </w:r>
          </w:p>
        </w:tc>
        <w:tc>
          <w:tcPr>
            <w:tcW w:w="993" w:type="dxa"/>
            <w:gridSpan w:val="2"/>
            <w:tcBorders>
              <w:top w:val="nil"/>
              <w:bottom w:val="single" w:sz="2" w:space="0" w:color="auto"/>
            </w:tcBorders>
          </w:tcPr>
          <w:p w14:paraId="498286E3"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F7D9239" w14:textId="77777777" w:rsidR="00E366E4" w:rsidRDefault="00E366E4" w:rsidP="00176550">
            <w:pPr>
              <w:rPr>
                <w:lang w:val="en-US"/>
              </w:rPr>
            </w:pPr>
            <w:r>
              <w:rPr>
                <w:lang w:val="en-US"/>
              </w:rPr>
              <w:t>96,136</w:t>
            </w:r>
          </w:p>
        </w:tc>
      </w:tr>
      <w:tr w:rsidR="00E366E4" w14:paraId="4C61FE9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E9F97B" w14:textId="77777777" w:rsidR="00E366E4" w:rsidRDefault="00E366E4" w:rsidP="00176550">
            <w:pPr>
              <w:rPr>
                <w:lang w:val="en-US"/>
              </w:rPr>
            </w:pPr>
          </w:p>
        </w:tc>
        <w:tc>
          <w:tcPr>
            <w:tcW w:w="1276" w:type="dxa"/>
            <w:gridSpan w:val="2"/>
            <w:tcBorders>
              <w:top w:val="nil"/>
              <w:bottom w:val="single" w:sz="2" w:space="0" w:color="auto"/>
            </w:tcBorders>
            <w:vAlign w:val="center"/>
          </w:tcPr>
          <w:p w14:paraId="2A14A925" w14:textId="77777777" w:rsidR="00E366E4" w:rsidRDefault="00E366E4" w:rsidP="00176550">
            <w:pPr>
              <w:jc w:val="center"/>
              <w:rPr>
                <w:sz w:val="16"/>
                <w:szCs w:val="16"/>
                <w:lang w:val="en-US"/>
              </w:rPr>
            </w:pPr>
            <w:r>
              <w:rPr>
                <w:sz w:val="16"/>
                <w:szCs w:val="16"/>
                <w:lang w:val="en-US"/>
              </w:rPr>
              <w:t>5009140</w:t>
            </w:r>
          </w:p>
        </w:tc>
        <w:tc>
          <w:tcPr>
            <w:tcW w:w="4252" w:type="dxa"/>
            <w:gridSpan w:val="3"/>
            <w:tcBorders>
              <w:top w:val="nil"/>
              <w:bottom w:val="single" w:sz="2" w:space="0" w:color="auto"/>
            </w:tcBorders>
          </w:tcPr>
          <w:p w14:paraId="75A9B286" w14:textId="77777777" w:rsidR="00E366E4" w:rsidRDefault="00E366E4" w:rsidP="00176550">
            <w:pPr>
              <w:rPr>
                <w:lang w:val="en-US"/>
              </w:rPr>
            </w:pPr>
            <w:r>
              <w:rPr>
                <w:lang w:val="en-US"/>
              </w:rPr>
              <w:t>Fise de conexiune</w:t>
            </w:r>
          </w:p>
        </w:tc>
        <w:tc>
          <w:tcPr>
            <w:tcW w:w="993" w:type="dxa"/>
            <w:gridSpan w:val="2"/>
            <w:tcBorders>
              <w:top w:val="nil"/>
              <w:bottom w:val="single" w:sz="2" w:space="0" w:color="auto"/>
            </w:tcBorders>
          </w:tcPr>
          <w:p w14:paraId="0A32C6D4"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59026823" w14:textId="77777777" w:rsidR="00E366E4" w:rsidRDefault="00E366E4" w:rsidP="00176550">
            <w:pPr>
              <w:rPr>
                <w:lang w:val="en-US"/>
              </w:rPr>
            </w:pPr>
            <w:r>
              <w:rPr>
                <w:lang w:val="en-US"/>
              </w:rPr>
              <w:t>0,394</w:t>
            </w:r>
          </w:p>
        </w:tc>
      </w:tr>
      <w:tr w:rsidR="00E366E4" w14:paraId="451C540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712565" w14:textId="77777777" w:rsidR="00E366E4" w:rsidRDefault="00E366E4" w:rsidP="00176550">
            <w:pPr>
              <w:rPr>
                <w:lang w:val="en-US"/>
              </w:rPr>
            </w:pPr>
          </w:p>
        </w:tc>
        <w:tc>
          <w:tcPr>
            <w:tcW w:w="1276" w:type="dxa"/>
            <w:gridSpan w:val="2"/>
            <w:tcBorders>
              <w:top w:val="nil"/>
              <w:bottom w:val="single" w:sz="2" w:space="0" w:color="auto"/>
            </w:tcBorders>
            <w:vAlign w:val="center"/>
          </w:tcPr>
          <w:p w14:paraId="1DB49086"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33192FAF"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68471F98"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0B93EDF4" w14:textId="77777777" w:rsidR="00E366E4" w:rsidRDefault="00E366E4" w:rsidP="00176550">
            <w:pPr>
              <w:rPr>
                <w:lang w:val="en-US"/>
              </w:rPr>
            </w:pPr>
            <w:r>
              <w:rPr>
                <w:lang w:val="en-US"/>
              </w:rPr>
              <w:t>0,158</w:t>
            </w:r>
          </w:p>
        </w:tc>
      </w:tr>
      <w:tr w:rsidR="00E366E4" w14:paraId="0150F74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D14937" w14:textId="77777777" w:rsidR="00E366E4" w:rsidRDefault="00E366E4" w:rsidP="00176550">
            <w:pPr>
              <w:rPr>
                <w:lang w:val="en-US"/>
              </w:rPr>
            </w:pPr>
          </w:p>
        </w:tc>
        <w:tc>
          <w:tcPr>
            <w:tcW w:w="1276" w:type="dxa"/>
            <w:gridSpan w:val="2"/>
            <w:tcBorders>
              <w:top w:val="nil"/>
              <w:bottom w:val="single" w:sz="2" w:space="0" w:color="auto"/>
            </w:tcBorders>
            <w:vAlign w:val="center"/>
          </w:tcPr>
          <w:p w14:paraId="79F2C2A8"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712294A6"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56AD9A9E"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D11720B" w14:textId="77777777" w:rsidR="00E366E4" w:rsidRDefault="00E366E4" w:rsidP="00176550">
            <w:pPr>
              <w:rPr>
                <w:lang w:val="en-US"/>
              </w:rPr>
            </w:pPr>
            <w:r>
              <w:rPr>
                <w:lang w:val="en-US"/>
              </w:rPr>
              <w:t>1,261</w:t>
            </w:r>
          </w:p>
        </w:tc>
      </w:tr>
      <w:tr w:rsidR="00E366E4" w14:paraId="0FCD65D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2A1144" w14:textId="77777777" w:rsidR="00E366E4" w:rsidRDefault="00E366E4" w:rsidP="00176550">
            <w:pPr>
              <w:rPr>
                <w:lang w:val="en-US"/>
              </w:rPr>
            </w:pPr>
          </w:p>
        </w:tc>
        <w:tc>
          <w:tcPr>
            <w:tcW w:w="1276" w:type="dxa"/>
            <w:gridSpan w:val="2"/>
            <w:tcBorders>
              <w:top w:val="nil"/>
              <w:bottom w:val="single" w:sz="2" w:space="0" w:color="auto"/>
            </w:tcBorders>
            <w:vAlign w:val="center"/>
          </w:tcPr>
          <w:p w14:paraId="5AE52E53"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252F1C94"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1B6823A6"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52C4E88" w14:textId="77777777" w:rsidR="00E366E4" w:rsidRDefault="00E366E4" w:rsidP="00176550">
            <w:pPr>
              <w:rPr>
                <w:lang w:val="en-US"/>
              </w:rPr>
            </w:pPr>
            <w:r>
              <w:rPr>
                <w:lang w:val="en-US"/>
              </w:rPr>
              <w:t>0,158</w:t>
            </w:r>
          </w:p>
        </w:tc>
      </w:tr>
      <w:tr w:rsidR="00E366E4" w14:paraId="06B5CE0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C99A70" w14:textId="77777777" w:rsidR="00E366E4" w:rsidRDefault="00E366E4" w:rsidP="00176550">
            <w:pPr>
              <w:rPr>
                <w:lang w:val="en-US"/>
              </w:rPr>
            </w:pPr>
          </w:p>
        </w:tc>
        <w:tc>
          <w:tcPr>
            <w:tcW w:w="1276" w:type="dxa"/>
            <w:gridSpan w:val="2"/>
            <w:tcBorders>
              <w:top w:val="nil"/>
              <w:bottom w:val="single" w:sz="2" w:space="0" w:color="auto"/>
            </w:tcBorders>
            <w:vAlign w:val="center"/>
          </w:tcPr>
          <w:p w14:paraId="32369BA5"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73FDE46D"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6E31217B"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DDE5D7F" w14:textId="77777777" w:rsidR="00E366E4" w:rsidRDefault="00E366E4" w:rsidP="00176550">
            <w:pPr>
              <w:rPr>
                <w:lang w:val="en-US"/>
              </w:rPr>
            </w:pPr>
            <w:r>
              <w:rPr>
                <w:lang w:val="en-US"/>
              </w:rPr>
              <w:t>0,158</w:t>
            </w:r>
          </w:p>
        </w:tc>
      </w:tr>
      <w:tr w:rsidR="00E366E4" w:rsidRPr="00EB582C" w14:paraId="31573A15" w14:textId="77777777" w:rsidTr="00176550">
        <w:trPr>
          <w:trHeight w:val="340"/>
        </w:trPr>
        <w:tc>
          <w:tcPr>
            <w:tcW w:w="709" w:type="dxa"/>
            <w:tcBorders>
              <w:top w:val="nil"/>
              <w:left w:val="single" w:sz="6" w:space="0" w:color="auto"/>
              <w:bottom w:val="nil"/>
              <w:right w:val="nil"/>
            </w:tcBorders>
          </w:tcPr>
          <w:p w14:paraId="07AE4E0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4F4D1DD"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F23EB4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00583B2"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E99FE09"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4B365DA" w14:textId="77777777" w:rsidR="00E366E4" w:rsidRPr="00EB582C" w:rsidRDefault="00E366E4" w:rsidP="00176550">
            <w:pPr>
              <w:rPr>
                <w:lang w:val="en-US"/>
              </w:rPr>
            </w:pPr>
          </w:p>
        </w:tc>
      </w:tr>
      <w:tr w:rsidR="00E366E4" w14:paraId="5B0D8C5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A5C01F4" w14:textId="77777777" w:rsidR="00E366E4" w:rsidRDefault="00E366E4" w:rsidP="00176550">
            <w:pPr>
              <w:rPr>
                <w:lang w:val="en-US"/>
              </w:rPr>
            </w:pPr>
            <w:r>
              <w:rPr>
                <w:lang w:val="en-US"/>
              </w:rPr>
              <w:t>97</w:t>
            </w:r>
          </w:p>
        </w:tc>
        <w:tc>
          <w:tcPr>
            <w:tcW w:w="1276" w:type="dxa"/>
            <w:gridSpan w:val="2"/>
            <w:tcBorders>
              <w:top w:val="single" w:sz="4" w:space="0" w:color="auto"/>
              <w:bottom w:val="single" w:sz="4" w:space="0" w:color="auto"/>
            </w:tcBorders>
          </w:tcPr>
          <w:p w14:paraId="36C3F509" w14:textId="77777777" w:rsidR="00E366E4" w:rsidRDefault="00E366E4" w:rsidP="00176550">
            <w:pPr>
              <w:rPr>
                <w:lang w:val="en-US"/>
              </w:rPr>
            </w:pPr>
            <w:r>
              <w:rPr>
                <w:lang w:val="en-US"/>
              </w:rPr>
              <w:t>Pret de piata</w:t>
            </w:r>
          </w:p>
          <w:p w14:paraId="169C3CCE"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2D558D9"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lastRenderedPageBreak/>
              <w:t>Cablu cu fire din cupru N2XH-J 4x1,5mm2</w:t>
            </w:r>
            <w:r>
              <w:rPr>
                <w:rFonts w:ascii="Times New Roman CYR" w:hAnsi="Times New Roman CYR" w:cs="Times New Roman CYR"/>
                <w:sz w:val="16"/>
                <w:szCs w:val="16"/>
                <w:lang w:val="en-US"/>
              </w:rPr>
              <w:t xml:space="preserve"> </w:t>
            </w:r>
          </w:p>
          <w:p w14:paraId="4DBE1E2D"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19877AC" w14:textId="77777777" w:rsidR="00E366E4" w:rsidRDefault="00E366E4" w:rsidP="00176550">
            <w:pPr>
              <w:jc w:val="center"/>
              <w:rPr>
                <w:lang w:val="en-US"/>
              </w:rPr>
            </w:pPr>
            <w:r>
              <w:rPr>
                <w:lang w:val="en-US"/>
              </w:rPr>
              <w:lastRenderedPageBreak/>
              <w:t>m</w:t>
            </w:r>
          </w:p>
        </w:tc>
        <w:tc>
          <w:tcPr>
            <w:tcW w:w="1559" w:type="dxa"/>
            <w:gridSpan w:val="2"/>
            <w:tcBorders>
              <w:top w:val="single" w:sz="4" w:space="0" w:color="auto"/>
              <w:bottom w:val="single" w:sz="4" w:space="0" w:color="auto"/>
            </w:tcBorders>
            <w:vAlign w:val="center"/>
          </w:tcPr>
          <w:p w14:paraId="2133CB5E" w14:textId="77777777" w:rsidR="00E366E4" w:rsidRDefault="00E366E4" w:rsidP="00176550">
            <w:pPr>
              <w:jc w:val="center"/>
              <w:rPr>
                <w:lang w:val="en-US"/>
              </w:rPr>
            </w:pPr>
            <w:r>
              <w:rPr>
                <w:lang w:val="en-US"/>
              </w:rPr>
              <w:t>225,000</w:t>
            </w:r>
          </w:p>
        </w:tc>
      </w:tr>
      <w:tr w:rsidR="00E366E4" w14:paraId="1457C77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CEED55" w14:textId="77777777" w:rsidR="00E366E4" w:rsidRDefault="00E366E4" w:rsidP="00176550">
            <w:pPr>
              <w:rPr>
                <w:lang w:val="en-US"/>
              </w:rPr>
            </w:pPr>
          </w:p>
        </w:tc>
        <w:tc>
          <w:tcPr>
            <w:tcW w:w="1276" w:type="dxa"/>
            <w:gridSpan w:val="2"/>
            <w:tcBorders>
              <w:top w:val="nil"/>
              <w:bottom w:val="single" w:sz="2" w:space="0" w:color="auto"/>
            </w:tcBorders>
            <w:vAlign w:val="center"/>
          </w:tcPr>
          <w:p w14:paraId="6A73A108" w14:textId="77777777" w:rsidR="00E366E4" w:rsidRDefault="00E366E4" w:rsidP="00176550">
            <w:pPr>
              <w:jc w:val="center"/>
              <w:rPr>
                <w:sz w:val="16"/>
                <w:szCs w:val="16"/>
                <w:lang w:val="en-US"/>
              </w:rPr>
            </w:pPr>
            <w:r>
              <w:rPr>
                <w:sz w:val="16"/>
                <w:szCs w:val="16"/>
                <w:lang w:val="en-US"/>
              </w:rPr>
              <w:t>888152319</w:t>
            </w:r>
          </w:p>
        </w:tc>
        <w:tc>
          <w:tcPr>
            <w:tcW w:w="4252" w:type="dxa"/>
            <w:gridSpan w:val="3"/>
            <w:tcBorders>
              <w:top w:val="nil"/>
              <w:bottom w:val="single" w:sz="2" w:space="0" w:color="auto"/>
            </w:tcBorders>
          </w:tcPr>
          <w:p w14:paraId="70F590DC" w14:textId="77777777" w:rsidR="00E366E4" w:rsidRDefault="00E366E4" w:rsidP="00176550">
            <w:pPr>
              <w:rPr>
                <w:lang w:val="en-US"/>
              </w:rPr>
            </w:pPr>
            <w:r>
              <w:rPr>
                <w:lang w:val="en-US"/>
              </w:rPr>
              <w:t>Cablu cu fire din cupru N2XH-J 4x1,5mm2</w:t>
            </w:r>
          </w:p>
        </w:tc>
        <w:tc>
          <w:tcPr>
            <w:tcW w:w="993" w:type="dxa"/>
            <w:gridSpan w:val="2"/>
            <w:tcBorders>
              <w:top w:val="nil"/>
              <w:bottom w:val="single" w:sz="2" w:space="0" w:color="auto"/>
            </w:tcBorders>
          </w:tcPr>
          <w:p w14:paraId="17C349C6"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39F20287" w14:textId="77777777" w:rsidR="00E366E4" w:rsidRDefault="00E366E4" w:rsidP="00176550">
            <w:pPr>
              <w:rPr>
                <w:lang w:val="en-US"/>
              </w:rPr>
            </w:pPr>
            <w:r>
              <w:rPr>
                <w:lang w:val="en-US"/>
              </w:rPr>
              <w:t>225,000</w:t>
            </w:r>
          </w:p>
        </w:tc>
      </w:tr>
      <w:tr w:rsidR="00E366E4" w:rsidRPr="00EB582C" w14:paraId="39EEE46E" w14:textId="77777777" w:rsidTr="00176550">
        <w:trPr>
          <w:trHeight w:val="340"/>
        </w:trPr>
        <w:tc>
          <w:tcPr>
            <w:tcW w:w="709" w:type="dxa"/>
            <w:tcBorders>
              <w:top w:val="nil"/>
              <w:left w:val="single" w:sz="6" w:space="0" w:color="auto"/>
              <w:bottom w:val="nil"/>
              <w:right w:val="nil"/>
            </w:tcBorders>
          </w:tcPr>
          <w:p w14:paraId="068BF29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1E5E325"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B47D1F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D4DD9AC"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EA4947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AE18D19" w14:textId="77777777" w:rsidR="00E366E4" w:rsidRPr="00EB582C" w:rsidRDefault="00E366E4" w:rsidP="00176550">
            <w:pPr>
              <w:rPr>
                <w:lang w:val="en-US"/>
              </w:rPr>
            </w:pPr>
          </w:p>
        </w:tc>
      </w:tr>
      <w:tr w:rsidR="00E366E4" w14:paraId="0528FBC3"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CBE1C9D" w14:textId="77777777" w:rsidR="00E366E4" w:rsidRDefault="00E366E4" w:rsidP="00176550">
            <w:pPr>
              <w:rPr>
                <w:lang w:val="en-US"/>
              </w:rPr>
            </w:pPr>
            <w:r>
              <w:rPr>
                <w:lang w:val="en-US"/>
              </w:rPr>
              <w:t>98</w:t>
            </w:r>
          </w:p>
        </w:tc>
        <w:tc>
          <w:tcPr>
            <w:tcW w:w="1276" w:type="dxa"/>
            <w:gridSpan w:val="2"/>
            <w:tcBorders>
              <w:top w:val="single" w:sz="4" w:space="0" w:color="auto"/>
              <w:bottom w:val="single" w:sz="4" w:space="0" w:color="auto"/>
            </w:tcBorders>
          </w:tcPr>
          <w:p w14:paraId="445C85E8" w14:textId="77777777" w:rsidR="00E366E4" w:rsidRDefault="00E366E4" w:rsidP="00176550">
            <w:pPr>
              <w:rPr>
                <w:lang w:val="en-US"/>
              </w:rPr>
            </w:pPr>
            <w:r>
              <w:rPr>
                <w:lang w:val="en-US"/>
              </w:rPr>
              <w:t>Pret de piata</w:t>
            </w:r>
          </w:p>
          <w:p w14:paraId="2C89EB13"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20C10EB"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Cablu cu fire din cupru N2XH-J 3x1,5mm2</w:t>
            </w:r>
            <w:r>
              <w:rPr>
                <w:rFonts w:ascii="Times New Roman CYR" w:hAnsi="Times New Roman CYR" w:cs="Times New Roman CYR"/>
                <w:sz w:val="16"/>
                <w:szCs w:val="16"/>
                <w:lang w:val="en-US"/>
              </w:rPr>
              <w:t xml:space="preserve"> </w:t>
            </w:r>
          </w:p>
          <w:p w14:paraId="63F1D91E"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0233441"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71989214" w14:textId="77777777" w:rsidR="00E366E4" w:rsidRDefault="00E366E4" w:rsidP="00176550">
            <w:pPr>
              <w:jc w:val="center"/>
              <w:rPr>
                <w:lang w:val="en-US"/>
              </w:rPr>
            </w:pPr>
            <w:r>
              <w:rPr>
                <w:lang w:val="en-US"/>
              </w:rPr>
              <w:t>563,000</w:t>
            </w:r>
          </w:p>
        </w:tc>
      </w:tr>
      <w:tr w:rsidR="00E366E4" w14:paraId="140918B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4F09EF" w14:textId="77777777" w:rsidR="00E366E4" w:rsidRDefault="00E366E4" w:rsidP="00176550">
            <w:pPr>
              <w:rPr>
                <w:lang w:val="en-US"/>
              </w:rPr>
            </w:pPr>
          </w:p>
        </w:tc>
        <w:tc>
          <w:tcPr>
            <w:tcW w:w="1276" w:type="dxa"/>
            <w:gridSpan w:val="2"/>
            <w:tcBorders>
              <w:top w:val="nil"/>
              <w:bottom w:val="single" w:sz="2" w:space="0" w:color="auto"/>
            </w:tcBorders>
            <w:vAlign w:val="center"/>
          </w:tcPr>
          <w:p w14:paraId="433CE21A" w14:textId="77777777" w:rsidR="00E366E4" w:rsidRDefault="00E366E4" w:rsidP="00176550">
            <w:pPr>
              <w:jc w:val="center"/>
              <w:rPr>
                <w:sz w:val="16"/>
                <w:szCs w:val="16"/>
                <w:lang w:val="en-US"/>
              </w:rPr>
            </w:pPr>
            <w:r>
              <w:rPr>
                <w:sz w:val="16"/>
                <w:szCs w:val="16"/>
                <w:lang w:val="en-US"/>
              </w:rPr>
              <w:t>888152320</w:t>
            </w:r>
          </w:p>
        </w:tc>
        <w:tc>
          <w:tcPr>
            <w:tcW w:w="4252" w:type="dxa"/>
            <w:gridSpan w:val="3"/>
            <w:tcBorders>
              <w:top w:val="nil"/>
              <w:bottom w:val="single" w:sz="2" w:space="0" w:color="auto"/>
            </w:tcBorders>
          </w:tcPr>
          <w:p w14:paraId="11BAD5D7" w14:textId="77777777" w:rsidR="00E366E4" w:rsidRDefault="00E366E4" w:rsidP="00176550">
            <w:pPr>
              <w:rPr>
                <w:lang w:val="en-US"/>
              </w:rPr>
            </w:pPr>
            <w:r>
              <w:rPr>
                <w:lang w:val="en-US"/>
              </w:rPr>
              <w:t>Cablu cu fire din cupru N2XH-J 3x1,5mm2</w:t>
            </w:r>
          </w:p>
        </w:tc>
        <w:tc>
          <w:tcPr>
            <w:tcW w:w="993" w:type="dxa"/>
            <w:gridSpan w:val="2"/>
            <w:tcBorders>
              <w:top w:val="nil"/>
              <w:bottom w:val="single" w:sz="2" w:space="0" w:color="auto"/>
            </w:tcBorders>
          </w:tcPr>
          <w:p w14:paraId="47AA5D24"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6DC40538" w14:textId="77777777" w:rsidR="00E366E4" w:rsidRDefault="00E366E4" w:rsidP="00176550">
            <w:pPr>
              <w:rPr>
                <w:lang w:val="en-US"/>
              </w:rPr>
            </w:pPr>
            <w:r>
              <w:rPr>
                <w:lang w:val="en-US"/>
              </w:rPr>
              <w:t>563,000</w:t>
            </w:r>
          </w:p>
        </w:tc>
      </w:tr>
      <w:tr w:rsidR="00E366E4" w:rsidRPr="00EB582C" w14:paraId="1BCE36CF" w14:textId="77777777" w:rsidTr="00176550">
        <w:trPr>
          <w:trHeight w:val="340"/>
        </w:trPr>
        <w:tc>
          <w:tcPr>
            <w:tcW w:w="709" w:type="dxa"/>
            <w:tcBorders>
              <w:top w:val="nil"/>
              <w:left w:val="single" w:sz="6" w:space="0" w:color="auto"/>
              <w:bottom w:val="nil"/>
              <w:right w:val="nil"/>
            </w:tcBorders>
          </w:tcPr>
          <w:p w14:paraId="3C055F79"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52C73A2"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55CDD0E"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6991556"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9D4675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48E8D43" w14:textId="77777777" w:rsidR="00E366E4" w:rsidRPr="00EB582C" w:rsidRDefault="00E366E4" w:rsidP="00176550">
            <w:pPr>
              <w:rPr>
                <w:lang w:val="en-US"/>
              </w:rPr>
            </w:pPr>
          </w:p>
        </w:tc>
      </w:tr>
      <w:tr w:rsidR="00E366E4" w14:paraId="680B3A8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19533A" w14:textId="77777777" w:rsidR="00E366E4" w:rsidRDefault="00E366E4" w:rsidP="00176550">
            <w:pPr>
              <w:rPr>
                <w:lang w:val="en-US"/>
              </w:rPr>
            </w:pPr>
            <w:r>
              <w:rPr>
                <w:lang w:val="en-US"/>
              </w:rPr>
              <w:t>99</w:t>
            </w:r>
          </w:p>
        </w:tc>
        <w:tc>
          <w:tcPr>
            <w:tcW w:w="1276" w:type="dxa"/>
            <w:gridSpan w:val="2"/>
            <w:tcBorders>
              <w:top w:val="single" w:sz="4" w:space="0" w:color="auto"/>
              <w:bottom w:val="single" w:sz="4" w:space="0" w:color="auto"/>
            </w:tcBorders>
          </w:tcPr>
          <w:p w14:paraId="539AC278" w14:textId="77777777" w:rsidR="00E366E4" w:rsidRDefault="00E366E4" w:rsidP="00176550">
            <w:pPr>
              <w:rPr>
                <w:lang w:val="en-US"/>
              </w:rPr>
            </w:pPr>
            <w:r>
              <w:rPr>
                <w:lang w:val="en-US"/>
              </w:rPr>
              <w:t>08-02-141-1</w:t>
            </w:r>
          </w:p>
          <w:p w14:paraId="73234CB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C43ABA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Cablu pina la 35 kV in transee executate fara acoperiri, masa 1 m, pina la: 1 kg (Кабель в траншее)</w:t>
            </w:r>
            <w:r>
              <w:rPr>
                <w:rFonts w:ascii="Times New Roman CYR" w:hAnsi="Times New Roman CYR" w:cs="Times New Roman CYR"/>
                <w:sz w:val="16"/>
                <w:szCs w:val="16"/>
                <w:lang w:val="en-US"/>
              </w:rPr>
              <w:t xml:space="preserve"> </w:t>
            </w:r>
          </w:p>
          <w:p w14:paraId="3B1CFA1D"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1B3F935" w14:textId="77777777" w:rsidR="00E366E4" w:rsidRDefault="00E366E4"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506C5BD1" w14:textId="77777777" w:rsidR="00E366E4" w:rsidRDefault="00E366E4" w:rsidP="00176550">
            <w:pPr>
              <w:jc w:val="center"/>
              <w:rPr>
                <w:lang w:val="en-US"/>
              </w:rPr>
            </w:pPr>
            <w:r>
              <w:rPr>
                <w:lang w:val="en-US"/>
              </w:rPr>
              <w:t>1,580</w:t>
            </w:r>
          </w:p>
        </w:tc>
      </w:tr>
      <w:tr w:rsidR="00E366E4" w14:paraId="3B40C4E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D1A344" w14:textId="77777777" w:rsidR="00E366E4" w:rsidRDefault="00E366E4" w:rsidP="00176550">
            <w:pPr>
              <w:rPr>
                <w:lang w:val="en-US"/>
              </w:rPr>
            </w:pPr>
          </w:p>
        </w:tc>
        <w:tc>
          <w:tcPr>
            <w:tcW w:w="1276" w:type="dxa"/>
            <w:gridSpan w:val="2"/>
            <w:tcBorders>
              <w:top w:val="nil"/>
              <w:bottom w:val="single" w:sz="2" w:space="0" w:color="auto"/>
            </w:tcBorders>
            <w:vAlign w:val="center"/>
          </w:tcPr>
          <w:p w14:paraId="32712718"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39F590D2"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1CC19E9C"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4AEE83BD" w14:textId="77777777" w:rsidR="00E366E4" w:rsidRDefault="00E366E4" w:rsidP="00176550">
            <w:pPr>
              <w:rPr>
                <w:lang w:val="en-US"/>
              </w:rPr>
            </w:pPr>
            <w:r>
              <w:rPr>
                <w:lang w:val="en-US"/>
              </w:rPr>
              <w:t>21,646</w:t>
            </w:r>
          </w:p>
        </w:tc>
      </w:tr>
      <w:tr w:rsidR="00E366E4" w14:paraId="480E226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CF74B7" w14:textId="77777777" w:rsidR="00E366E4" w:rsidRDefault="00E366E4" w:rsidP="00176550">
            <w:pPr>
              <w:rPr>
                <w:lang w:val="en-US"/>
              </w:rPr>
            </w:pPr>
          </w:p>
        </w:tc>
        <w:tc>
          <w:tcPr>
            <w:tcW w:w="1276" w:type="dxa"/>
            <w:gridSpan w:val="2"/>
            <w:tcBorders>
              <w:top w:val="nil"/>
              <w:bottom w:val="single" w:sz="2" w:space="0" w:color="auto"/>
            </w:tcBorders>
            <w:vAlign w:val="center"/>
          </w:tcPr>
          <w:p w14:paraId="37BD684C" w14:textId="77777777" w:rsidR="00E366E4" w:rsidRDefault="00E366E4" w:rsidP="00176550">
            <w:pPr>
              <w:jc w:val="center"/>
              <w:rPr>
                <w:sz w:val="16"/>
                <w:szCs w:val="16"/>
                <w:lang w:val="en-US"/>
              </w:rPr>
            </w:pPr>
            <w:r>
              <w:rPr>
                <w:sz w:val="16"/>
                <w:szCs w:val="16"/>
                <w:lang w:val="en-US"/>
              </w:rPr>
              <w:t>1010813</w:t>
            </w:r>
          </w:p>
        </w:tc>
        <w:tc>
          <w:tcPr>
            <w:tcW w:w="4252" w:type="dxa"/>
            <w:gridSpan w:val="3"/>
            <w:tcBorders>
              <w:top w:val="nil"/>
              <w:bottom w:val="single" w:sz="2" w:space="0" w:color="auto"/>
            </w:tcBorders>
          </w:tcPr>
          <w:p w14:paraId="785700F3" w14:textId="77777777" w:rsidR="00E366E4" w:rsidRDefault="00E366E4" w:rsidP="00176550">
            <w:pPr>
              <w:rPr>
                <w:lang w:val="en-US"/>
              </w:rPr>
            </w:pPr>
            <w:r>
              <w:rPr>
                <w:lang w:val="en-US"/>
              </w:rPr>
              <w:t>Sirma din otel cu carbon redus pentru diferite destinatii, zincata, diametru 3,0 mm</w:t>
            </w:r>
          </w:p>
        </w:tc>
        <w:tc>
          <w:tcPr>
            <w:tcW w:w="993" w:type="dxa"/>
            <w:gridSpan w:val="2"/>
            <w:tcBorders>
              <w:top w:val="nil"/>
              <w:bottom w:val="single" w:sz="2" w:space="0" w:color="auto"/>
            </w:tcBorders>
          </w:tcPr>
          <w:p w14:paraId="3CCC6636"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0879E9E1" w14:textId="77777777" w:rsidR="00E366E4" w:rsidRDefault="00E366E4" w:rsidP="00176550">
            <w:pPr>
              <w:rPr>
                <w:lang w:val="en-US"/>
              </w:rPr>
            </w:pPr>
            <w:r>
              <w:rPr>
                <w:lang w:val="en-US"/>
              </w:rPr>
              <w:t>0,000</w:t>
            </w:r>
          </w:p>
        </w:tc>
      </w:tr>
      <w:tr w:rsidR="00E366E4" w14:paraId="37A4B32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4B6039" w14:textId="77777777" w:rsidR="00E366E4" w:rsidRDefault="00E366E4" w:rsidP="00176550">
            <w:pPr>
              <w:rPr>
                <w:lang w:val="en-US"/>
              </w:rPr>
            </w:pPr>
          </w:p>
        </w:tc>
        <w:tc>
          <w:tcPr>
            <w:tcW w:w="1276" w:type="dxa"/>
            <w:gridSpan w:val="2"/>
            <w:tcBorders>
              <w:top w:val="nil"/>
              <w:bottom w:val="single" w:sz="2" w:space="0" w:color="auto"/>
            </w:tcBorders>
            <w:vAlign w:val="center"/>
          </w:tcPr>
          <w:p w14:paraId="23B7667E" w14:textId="77777777" w:rsidR="00E366E4" w:rsidRDefault="00E366E4" w:rsidP="00176550">
            <w:pPr>
              <w:jc w:val="center"/>
              <w:rPr>
                <w:sz w:val="16"/>
                <w:szCs w:val="16"/>
                <w:lang w:val="en-US"/>
              </w:rPr>
            </w:pPr>
            <w:r>
              <w:rPr>
                <w:sz w:val="16"/>
                <w:szCs w:val="16"/>
                <w:lang w:val="en-US"/>
              </w:rPr>
              <w:t>1010865</w:t>
            </w:r>
          </w:p>
        </w:tc>
        <w:tc>
          <w:tcPr>
            <w:tcW w:w="4252" w:type="dxa"/>
            <w:gridSpan w:val="3"/>
            <w:tcBorders>
              <w:top w:val="nil"/>
              <w:bottom w:val="single" w:sz="2" w:space="0" w:color="auto"/>
            </w:tcBorders>
          </w:tcPr>
          <w:p w14:paraId="4DE3A5F2" w14:textId="77777777" w:rsidR="00E366E4" w:rsidRDefault="00E366E4" w:rsidP="00176550">
            <w:pPr>
              <w:rPr>
                <w:lang w:val="en-US"/>
              </w:rPr>
            </w:pPr>
            <w:r>
              <w:rPr>
                <w:lang w:val="en-US"/>
              </w:rPr>
              <w:t>Role de plumb, marca "С1", grosime 1,0 mm</w:t>
            </w:r>
          </w:p>
        </w:tc>
        <w:tc>
          <w:tcPr>
            <w:tcW w:w="993" w:type="dxa"/>
            <w:gridSpan w:val="2"/>
            <w:tcBorders>
              <w:top w:val="nil"/>
              <w:bottom w:val="single" w:sz="2" w:space="0" w:color="auto"/>
            </w:tcBorders>
          </w:tcPr>
          <w:p w14:paraId="31621B44"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1BBCDE31" w14:textId="77777777" w:rsidR="00E366E4" w:rsidRDefault="00E366E4" w:rsidP="00176550">
            <w:pPr>
              <w:rPr>
                <w:lang w:val="en-US"/>
              </w:rPr>
            </w:pPr>
            <w:r>
              <w:rPr>
                <w:lang w:val="en-US"/>
              </w:rPr>
              <w:t>0,001</w:t>
            </w:r>
          </w:p>
        </w:tc>
      </w:tr>
      <w:tr w:rsidR="00E366E4" w14:paraId="1DDBCC1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799F3B" w14:textId="77777777" w:rsidR="00E366E4" w:rsidRDefault="00E366E4" w:rsidP="00176550">
            <w:pPr>
              <w:rPr>
                <w:lang w:val="en-US"/>
              </w:rPr>
            </w:pPr>
          </w:p>
        </w:tc>
        <w:tc>
          <w:tcPr>
            <w:tcW w:w="1276" w:type="dxa"/>
            <w:gridSpan w:val="2"/>
            <w:tcBorders>
              <w:top w:val="nil"/>
              <w:bottom w:val="single" w:sz="2" w:space="0" w:color="auto"/>
            </w:tcBorders>
            <w:vAlign w:val="center"/>
          </w:tcPr>
          <w:p w14:paraId="08DE7FE4" w14:textId="77777777" w:rsidR="00E366E4" w:rsidRDefault="00E366E4" w:rsidP="00176550">
            <w:pPr>
              <w:jc w:val="center"/>
              <w:rPr>
                <w:sz w:val="16"/>
                <w:szCs w:val="16"/>
                <w:lang w:val="en-US"/>
              </w:rPr>
            </w:pPr>
            <w:r>
              <w:rPr>
                <w:sz w:val="16"/>
                <w:szCs w:val="16"/>
                <w:lang w:val="en-US"/>
              </w:rPr>
              <w:t>1011641</w:t>
            </w:r>
          </w:p>
        </w:tc>
        <w:tc>
          <w:tcPr>
            <w:tcW w:w="4252" w:type="dxa"/>
            <w:gridSpan w:val="3"/>
            <w:tcBorders>
              <w:top w:val="nil"/>
              <w:bottom w:val="single" w:sz="2" w:space="0" w:color="auto"/>
            </w:tcBorders>
          </w:tcPr>
          <w:p w14:paraId="5ADCFF0E" w14:textId="77777777" w:rsidR="00E366E4" w:rsidRDefault="00E366E4" w:rsidP="00176550">
            <w:pPr>
              <w:rPr>
                <w:lang w:val="en-US"/>
              </w:rPr>
            </w:pPr>
            <w:r>
              <w:rPr>
                <w:lang w:val="en-US"/>
              </w:rPr>
              <w:t>Otel cornier, polite egale, marca "ВСт3кп2" dimensiuni 50х50х5 mm</w:t>
            </w:r>
          </w:p>
        </w:tc>
        <w:tc>
          <w:tcPr>
            <w:tcW w:w="993" w:type="dxa"/>
            <w:gridSpan w:val="2"/>
            <w:tcBorders>
              <w:top w:val="nil"/>
              <w:bottom w:val="single" w:sz="2" w:space="0" w:color="auto"/>
            </w:tcBorders>
          </w:tcPr>
          <w:p w14:paraId="6B31A2E3"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6A42C065" w14:textId="77777777" w:rsidR="00E366E4" w:rsidRDefault="00E366E4" w:rsidP="00176550">
            <w:pPr>
              <w:rPr>
                <w:lang w:val="en-US"/>
              </w:rPr>
            </w:pPr>
            <w:r>
              <w:rPr>
                <w:lang w:val="en-US"/>
              </w:rPr>
              <w:t>0,016</w:t>
            </w:r>
          </w:p>
        </w:tc>
      </w:tr>
      <w:tr w:rsidR="00E366E4" w14:paraId="72FB11A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32642E" w14:textId="77777777" w:rsidR="00E366E4" w:rsidRDefault="00E366E4" w:rsidP="00176550">
            <w:pPr>
              <w:rPr>
                <w:lang w:val="en-US"/>
              </w:rPr>
            </w:pPr>
          </w:p>
        </w:tc>
        <w:tc>
          <w:tcPr>
            <w:tcW w:w="1276" w:type="dxa"/>
            <w:gridSpan w:val="2"/>
            <w:tcBorders>
              <w:top w:val="nil"/>
              <w:bottom w:val="single" w:sz="2" w:space="0" w:color="auto"/>
            </w:tcBorders>
            <w:vAlign w:val="center"/>
          </w:tcPr>
          <w:p w14:paraId="6C3A04E9" w14:textId="77777777" w:rsidR="00E366E4" w:rsidRDefault="00E366E4" w:rsidP="00176550">
            <w:pPr>
              <w:jc w:val="center"/>
              <w:rPr>
                <w:sz w:val="16"/>
                <w:szCs w:val="16"/>
                <w:lang w:val="en-US"/>
              </w:rPr>
            </w:pPr>
            <w:r>
              <w:rPr>
                <w:sz w:val="16"/>
                <w:szCs w:val="16"/>
                <w:lang w:val="en-US"/>
              </w:rPr>
              <w:t>1011755</w:t>
            </w:r>
          </w:p>
        </w:tc>
        <w:tc>
          <w:tcPr>
            <w:tcW w:w="4252" w:type="dxa"/>
            <w:gridSpan w:val="3"/>
            <w:tcBorders>
              <w:top w:val="nil"/>
              <w:bottom w:val="single" w:sz="2" w:space="0" w:color="auto"/>
            </w:tcBorders>
          </w:tcPr>
          <w:p w14:paraId="08DB546F" w14:textId="77777777" w:rsidR="00E366E4" w:rsidRDefault="00E366E4" w:rsidP="00176550">
            <w:pPr>
              <w:rPr>
                <w:lang w:val="en-US"/>
              </w:rPr>
            </w:pPr>
            <w:r>
              <w:rPr>
                <w:lang w:val="en-US"/>
              </w:rPr>
              <w:t>Otel fisie calmat, marca "Ст3сп", latime 50-200 mm, grosime 4-5 mm</w:t>
            </w:r>
          </w:p>
        </w:tc>
        <w:tc>
          <w:tcPr>
            <w:tcW w:w="993" w:type="dxa"/>
            <w:gridSpan w:val="2"/>
            <w:tcBorders>
              <w:top w:val="nil"/>
              <w:bottom w:val="single" w:sz="2" w:space="0" w:color="auto"/>
            </w:tcBorders>
          </w:tcPr>
          <w:p w14:paraId="6142EE7A"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5FC3BB73" w14:textId="77777777" w:rsidR="00E366E4" w:rsidRDefault="00E366E4" w:rsidP="00176550">
            <w:pPr>
              <w:rPr>
                <w:lang w:val="en-US"/>
              </w:rPr>
            </w:pPr>
            <w:r>
              <w:rPr>
                <w:lang w:val="en-US"/>
              </w:rPr>
              <w:t>0,002</w:t>
            </w:r>
          </w:p>
        </w:tc>
      </w:tr>
      <w:tr w:rsidR="00E366E4" w14:paraId="2CD44A5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E11C92" w14:textId="77777777" w:rsidR="00E366E4" w:rsidRDefault="00E366E4" w:rsidP="00176550">
            <w:pPr>
              <w:rPr>
                <w:lang w:val="en-US"/>
              </w:rPr>
            </w:pPr>
          </w:p>
        </w:tc>
        <w:tc>
          <w:tcPr>
            <w:tcW w:w="1276" w:type="dxa"/>
            <w:gridSpan w:val="2"/>
            <w:tcBorders>
              <w:top w:val="nil"/>
              <w:bottom w:val="single" w:sz="2" w:space="0" w:color="auto"/>
            </w:tcBorders>
            <w:vAlign w:val="center"/>
          </w:tcPr>
          <w:p w14:paraId="6B11CBE7" w14:textId="77777777" w:rsidR="00E366E4" w:rsidRDefault="00E366E4" w:rsidP="00176550">
            <w:pPr>
              <w:jc w:val="center"/>
              <w:rPr>
                <w:sz w:val="16"/>
                <w:szCs w:val="16"/>
                <w:lang w:val="en-US"/>
              </w:rPr>
            </w:pPr>
            <w:r>
              <w:rPr>
                <w:sz w:val="16"/>
                <w:szCs w:val="16"/>
                <w:lang w:val="en-US"/>
              </w:rPr>
              <w:t>1011786</w:t>
            </w:r>
          </w:p>
        </w:tc>
        <w:tc>
          <w:tcPr>
            <w:tcW w:w="4252" w:type="dxa"/>
            <w:gridSpan w:val="3"/>
            <w:tcBorders>
              <w:top w:val="nil"/>
              <w:bottom w:val="single" w:sz="2" w:space="0" w:color="auto"/>
            </w:tcBorders>
          </w:tcPr>
          <w:p w14:paraId="24C845F8" w14:textId="77777777" w:rsidR="00E366E4" w:rsidRDefault="00E366E4" w:rsidP="00176550">
            <w:pPr>
              <w:rPr>
                <w:lang w:val="en-US"/>
              </w:rPr>
            </w:pPr>
            <w:r>
              <w:rPr>
                <w:lang w:val="en-US"/>
              </w:rPr>
              <w:t>Lac de bitum "БТ-123"</w:t>
            </w:r>
          </w:p>
        </w:tc>
        <w:tc>
          <w:tcPr>
            <w:tcW w:w="993" w:type="dxa"/>
            <w:gridSpan w:val="2"/>
            <w:tcBorders>
              <w:top w:val="nil"/>
              <w:bottom w:val="single" w:sz="2" w:space="0" w:color="auto"/>
            </w:tcBorders>
          </w:tcPr>
          <w:p w14:paraId="3231080C"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1E0E7CBE" w14:textId="77777777" w:rsidR="00E366E4" w:rsidRDefault="00E366E4" w:rsidP="00176550">
            <w:pPr>
              <w:rPr>
                <w:lang w:val="en-US"/>
              </w:rPr>
            </w:pPr>
            <w:r>
              <w:rPr>
                <w:lang w:val="en-US"/>
              </w:rPr>
              <w:t>0,000</w:t>
            </w:r>
          </w:p>
        </w:tc>
      </w:tr>
      <w:tr w:rsidR="00E366E4" w14:paraId="423F318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347964" w14:textId="77777777" w:rsidR="00E366E4" w:rsidRDefault="00E366E4" w:rsidP="00176550">
            <w:pPr>
              <w:rPr>
                <w:lang w:val="en-US"/>
              </w:rPr>
            </w:pPr>
          </w:p>
        </w:tc>
        <w:tc>
          <w:tcPr>
            <w:tcW w:w="1276" w:type="dxa"/>
            <w:gridSpan w:val="2"/>
            <w:tcBorders>
              <w:top w:val="nil"/>
              <w:bottom w:val="single" w:sz="2" w:space="0" w:color="auto"/>
            </w:tcBorders>
            <w:vAlign w:val="center"/>
          </w:tcPr>
          <w:p w14:paraId="6321DB5A"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24E8E65C"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15DA2906"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6D64773C" w14:textId="77777777" w:rsidR="00E366E4" w:rsidRDefault="00E366E4" w:rsidP="00176550">
            <w:pPr>
              <w:rPr>
                <w:lang w:val="en-US"/>
              </w:rPr>
            </w:pPr>
            <w:r>
              <w:rPr>
                <w:lang w:val="en-US"/>
              </w:rPr>
              <w:t>0,395</w:t>
            </w:r>
          </w:p>
        </w:tc>
      </w:tr>
      <w:tr w:rsidR="00E366E4" w14:paraId="41E1369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5B13AF" w14:textId="77777777" w:rsidR="00E366E4" w:rsidRDefault="00E366E4" w:rsidP="00176550">
            <w:pPr>
              <w:rPr>
                <w:lang w:val="en-US"/>
              </w:rPr>
            </w:pPr>
          </w:p>
        </w:tc>
        <w:tc>
          <w:tcPr>
            <w:tcW w:w="1276" w:type="dxa"/>
            <w:gridSpan w:val="2"/>
            <w:tcBorders>
              <w:top w:val="nil"/>
              <w:bottom w:val="single" w:sz="2" w:space="0" w:color="auto"/>
            </w:tcBorders>
            <w:vAlign w:val="center"/>
          </w:tcPr>
          <w:p w14:paraId="7A0ED0AD" w14:textId="77777777" w:rsidR="00E366E4" w:rsidRDefault="00E366E4" w:rsidP="00176550">
            <w:pPr>
              <w:jc w:val="center"/>
              <w:rPr>
                <w:sz w:val="16"/>
                <w:szCs w:val="16"/>
                <w:lang w:val="en-US"/>
              </w:rPr>
            </w:pPr>
            <w:r>
              <w:rPr>
                <w:sz w:val="16"/>
                <w:szCs w:val="16"/>
                <w:lang w:val="en-US"/>
              </w:rPr>
              <w:t>5009101</w:t>
            </w:r>
          </w:p>
        </w:tc>
        <w:tc>
          <w:tcPr>
            <w:tcW w:w="4252" w:type="dxa"/>
            <w:gridSpan w:val="3"/>
            <w:tcBorders>
              <w:top w:val="nil"/>
              <w:bottom w:val="single" w:sz="2" w:space="0" w:color="auto"/>
            </w:tcBorders>
          </w:tcPr>
          <w:p w14:paraId="25686E37" w14:textId="77777777" w:rsidR="00E366E4" w:rsidRDefault="00E366E4" w:rsidP="00176550">
            <w:pPr>
              <w:rPr>
                <w:lang w:val="en-US"/>
              </w:rPr>
            </w:pPr>
            <w:r>
              <w:rPr>
                <w:lang w:val="en-US"/>
              </w:rPr>
              <w:t>Butoane de montaj</w:t>
            </w:r>
          </w:p>
        </w:tc>
        <w:tc>
          <w:tcPr>
            <w:tcW w:w="993" w:type="dxa"/>
            <w:gridSpan w:val="2"/>
            <w:tcBorders>
              <w:top w:val="nil"/>
              <w:bottom w:val="single" w:sz="2" w:space="0" w:color="auto"/>
            </w:tcBorders>
          </w:tcPr>
          <w:p w14:paraId="32590714" w14:textId="77777777" w:rsidR="00E366E4" w:rsidRDefault="00E366E4" w:rsidP="00176550">
            <w:pPr>
              <w:rPr>
                <w:lang w:val="en-US"/>
              </w:rPr>
            </w:pPr>
            <w:r>
              <w:rPr>
                <w:lang w:val="en-US"/>
              </w:rPr>
              <w:t>1000 buc</w:t>
            </w:r>
          </w:p>
        </w:tc>
        <w:tc>
          <w:tcPr>
            <w:tcW w:w="1559" w:type="dxa"/>
            <w:gridSpan w:val="2"/>
            <w:tcBorders>
              <w:top w:val="nil"/>
              <w:bottom w:val="single" w:sz="2" w:space="0" w:color="auto"/>
            </w:tcBorders>
          </w:tcPr>
          <w:p w14:paraId="1C714E9A" w14:textId="77777777" w:rsidR="00E366E4" w:rsidRDefault="00E366E4" w:rsidP="00176550">
            <w:pPr>
              <w:rPr>
                <w:lang w:val="en-US"/>
              </w:rPr>
            </w:pPr>
            <w:r>
              <w:rPr>
                <w:lang w:val="en-US"/>
              </w:rPr>
              <w:t>0,013</w:t>
            </w:r>
          </w:p>
        </w:tc>
      </w:tr>
      <w:tr w:rsidR="00E366E4" w14:paraId="6A5B2BE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F85E73" w14:textId="77777777" w:rsidR="00E366E4" w:rsidRDefault="00E366E4" w:rsidP="00176550">
            <w:pPr>
              <w:rPr>
                <w:lang w:val="en-US"/>
              </w:rPr>
            </w:pPr>
          </w:p>
        </w:tc>
        <w:tc>
          <w:tcPr>
            <w:tcW w:w="1276" w:type="dxa"/>
            <w:gridSpan w:val="2"/>
            <w:tcBorders>
              <w:top w:val="nil"/>
              <w:bottom w:val="single" w:sz="2" w:space="0" w:color="auto"/>
            </w:tcBorders>
            <w:vAlign w:val="center"/>
          </w:tcPr>
          <w:p w14:paraId="0E4C5DF0"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22BC72EB"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329153B9"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0C45BC72" w14:textId="77777777" w:rsidR="00E366E4" w:rsidRDefault="00E366E4" w:rsidP="00176550">
            <w:pPr>
              <w:rPr>
                <w:lang w:val="en-US"/>
              </w:rPr>
            </w:pPr>
            <w:r>
              <w:rPr>
                <w:lang w:val="en-US"/>
              </w:rPr>
              <w:t>0,065</w:t>
            </w:r>
          </w:p>
        </w:tc>
      </w:tr>
      <w:tr w:rsidR="00E366E4" w14:paraId="340D81B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AFB8CC" w14:textId="77777777" w:rsidR="00E366E4" w:rsidRDefault="00E366E4" w:rsidP="00176550">
            <w:pPr>
              <w:rPr>
                <w:lang w:val="en-US"/>
              </w:rPr>
            </w:pPr>
          </w:p>
        </w:tc>
        <w:tc>
          <w:tcPr>
            <w:tcW w:w="1276" w:type="dxa"/>
            <w:gridSpan w:val="2"/>
            <w:tcBorders>
              <w:top w:val="nil"/>
              <w:bottom w:val="single" w:sz="2" w:space="0" w:color="auto"/>
            </w:tcBorders>
            <w:vAlign w:val="center"/>
          </w:tcPr>
          <w:p w14:paraId="5E514452" w14:textId="77777777" w:rsidR="00E366E4" w:rsidRDefault="00E366E4" w:rsidP="00176550">
            <w:pPr>
              <w:jc w:val="center"/>
              <w:rPr>
                <w:sz w:val="16"/>
                <w:szCs w:val="16"/>
                <w:lang w:val="en-US"/>
              </w:rPr>
            </w:pPr>
            <w:r>
              <w:rPr>
                <w:sz w:val="16"/>
                <w:szCs w:val="16"/>
                <w:lang w:val="en-US"/>
              </w:rPr>
              <w:t>5009623</w:t>
            </w:r>
          </w:p>
        </w:tc>
        <w:tc>
          <w:tcPr>
            <w:tcW w:w="4252" w:type="dxa"/>
            <w:gridSpan w:val="3"/>
            <w:tcBorders>
              <w:top w:val="nil"/>
              <w:bottom w:val="single" w:sz="2" w:space="0" w:color="auto"/>
            </w:tcBorders>
          </w:tcPr>
          <w:p w14:paraId="6EB6F24D" w14:textId="77777777" w:rsidR="00E366E4" w:rsidRDefault="00E366E4" w:rsidP="00176550">
            <w:pPr>
              <w:rPr>
                <w:lang w:val="en-US"/>
              </w:rPr>
            </w:pPr>
            <w:r>
              <w:rPr>
                <w:lang w:val="en-US"/>
              </w:rPr>
              <w:t>Banda "К226"</w:t>
            </w:r>
          </w:p>
        </w:tc>
        <w:tc>
          <w:tcPr>
            <w:tcW w:w="993" w:type="dxa"/>
            <w:gridSpan w:val="2"/>
            <w:tcBorders>
              <w:top w:val="nil"/>
              <w:bottom w:val="single" w:sz="2" w:space="0" w:color="auto"/>
            </w:tcBorders>
          </w:tcPr>
          <w:p w14:paraId="7B7A5F1E" w14:textId="77777777" w:rsidR="00E366E4" w:rsidRDefault="00E366E4" w:rsidP="00176550">
            <w:pPr>
              <w:rPr>
                <w:lang w:val="en-US"/>
              </w:rPr>
            </w:pPr>
            <w:r>
              <w:rPr>
                <w:lang w:val="en-US"/>
              </w:rPr>
              <w:t>100 m</w:t>
            </w:r>
          </w:p>
        </w:tc>
        <w:tc>
          <w:tcPr>
            <w:tcW w:w="1559" w:type="dxa"/>
            <w:gridSpan w:val="2"/>
            <w:tcBorders>
              <w:top w:val="nil"/>
              <w:bottom w:val="single" w:sz="2" w:space="0" w:color="auto"/>
            </w:tcBorders>
          </w:tcPr>
          <w:p w14:paraId="209FF883" w14:textId="77777777" w:rsidR="00E366E4" w:rsidRDefault="00E366E4" w:rsidP="00176550">
            <w:pPr>
              <w:rPr>
                <w:lang w:val="en-US"/>
              </w:rPr>
            </w:pPr>
            <w:r>
              <w:rPr>
                <w:lang w:val="en-US"/>
              </w:rPr>
              <w:t>0,015</w:t>
            </w:r>
          </w:p>
        </w:tc>
      </w:tr>
      <w:tr w:rsidR="00E366E4" w14:paraId="11F4A9B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375328" w14:textId="77777777" w:rsidR="00E366E4" w:rsidRDefault="00E366E4" w:rsidP="00176550">
            <w:pPr>
              <w:rPr>
                <w:lang w:val="en-US"/>
              </w:rPr>
            </w:pPr>
          </w:p>
        </w:tc>
        <w:tc>
          <w:tcPr>
            <w:tcW w:w="1276" w:type="dxa"/>
            <w:gridSpan w:val="2"/>
            <w:tcBorders>
              <w:top w:val="nil"/>
              <w:bottom w:val="single" w:sz="2" w:space="0" w:color="auto"/>
            </w:tcBorders>
            <w:vAlign w:val="center"/>
          </w:tcPr>
          <w:p w14:paraId="367DE60C"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16EF1CE6"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6E34626B"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AB08BEB" w14:textId="77777777" w:rsidR="00E366E4" w:rsidRDefault="00E366E4" w:rsidP="00176550">
            <w:pPr>
              <w:rPr>
                <w:lang w:val="en-US"/>
              </w:rPr>
            </w:pPr>
            <w:r>
              <w:rPr>
                <w:lang w:val="en-US"/>
              </w:rPr>
              <w:t>0,616</w:t>
            </w:r>
          </w:p>
        </w:tc>
      </w:tr>
      <w:tr w:rsidR="00E366E4" w14:paraId="10CA823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1E8D51" w14:textId="77777777" w:rsidR="00E366E4" w:rsidRDefault="00E366E4" w:rsidP="00176550">
            <w:pPr>
              <w:rPr>
                <w:lang w:val="en-US"/>
              </w:rPr>
            </w:pPr>
          </w:p>
        </w:tc>
        <w:tc>
          <w:tcPr>
            <w:tcW w:w="1276" w:type="dxa"/>
            <w:gridSpan w:val="2"/>
            <w:tcBorders>
              <w:top w:val="nil"/>
              <w:bottom w:val="single" w:sz="2" w:space="0" w:color="auto"/>
            </w:tcBorders>
            <w:vAlign w:val="center"/>
          </w:tcPr>
          <w:p w14:paraId="1920481A" w14:textId="77777777" w:rsidR="00E366E4" w:rsidRDefault="00E366E4" w:rsidP="00176550">
            <w:pPr>
              <w:jc w:val="center"/>
              <w:rPr>
                <w:sz w:val="16"/>
                <w:szCs w:val="16"/>
                <w:lang w:val="en-US"/>
              </w:rPr>
            </w:pPr>
            <w:r>
              <w:rPr>
                <w:sz w:val="16"/>
                <w:szCs w:val="16"/>
                <w:lang w:val="en-US"/>
              </w:rPr>
              <w:t>030203</w:t>
            </w:r>
          </w:p>
        </w:tc>
        <w:tc>
          <w:tcPr>
            <w:tcW w:w="4252" w:type="dxa"/>
            <w:gridSpan w:val="3"/>
            <w:tcBorders>
              <w:top w:val="nil"/>
              <w:bottom w:val="single" w:sz="2" w:space="0" w:color="auto"/>
            </w:tcBorders>
          </w:tcPr>
          <w:p w14:paraId="067AC1AD" w14:textId="77777777" w:rsidR="00E366E4" w:rsidRDefault="00E366E4" w:rsidP="00176550">
            <w:pPr>
              <w:rPr>
                <w:lang w:val="en-US"/>
              </w:rPr>
            </w:pPr>
            <w:r>
              <w:rPr>
                <w:lang w:val="en-US"/>
              </w:rPr>
              <w:t>Cricuri hidraulice, capacitate de ridicare 63 t</w:t>
            </w:r>
          </w:p>
        </w:tc>
        <w:tc>
          <w:tcPr>
            <w:tcW w:w="993" w:type="dxa"/>
            <w:gridSpan w:val="2"/>
            <w:tcBorders>
              <w:top w:val="nil"/>
              <w:bottom w:val="single" w:sz="2" w:space="0" w:color="auto"/>
            </w:tcBorders>
          </w:tcPr>
          <w:p w14:paraId="2E64AE1D"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7786513" w14:textId="77777777" w:rsidR="00E366E4" w:rsidRDefault="00E366E4" w:rsidP="00176550">
            <w:pPr>
              <w:rPr>
                <w:lang w:val="en-US"/>
              </w:rPr>
            </w:pPr>
            <w:r>
              <w:rPr>
                <w:lang w:val="en-US"/>
              </w:rPr>
              <w:t>5,088</w:t>
            </w:r>
          </w:p>
        </w:tc>
      </w:tr>
      <w:tr w:rsidR="00E366E4" w14:paraId="2854A4B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F32D0F" w14:textId="77777777" w:rsidR="00E366E4" w:rsidRDefault="00E366E4" w:rsidP="00176550">
            <w:pPr>
              <w:rPr>
                <w:lang w:val="en-US"/>
              </w:rPr>
            </w:pPr>
          </w:p>
        </w:tc>
        <w:tc>
          <w:tcPr>
            <w:tcW w:w="1276" w:type="dxa"/>
            <w:gridSpan w:val="2"/>
            <w:tcBorders>
              <w:top w:val="nil"/>
              <w:bottom w:val="single" w:sz="2" w:space="0" w:color="auto"/>
            </w:tcBorders>
            <w:vAlign w:val="center"/>
          </w:tcPr>
          <w:p w14:paraId="63147C8D" w14:textId="77777777" w:rsidR="00E366E4" w:rsidRDefault="00E366E4" w:rsidP="00176550">
            <w:pPr>
              <w:jc w:val="center"/>
              <w:rPr>
                <w:sz w:val="16"/>
                <w:szCs w:val="16"/>
                <w:lang w:val="en-US"/>
              </w:rPr>
            </w:pPr>
            <w:r>
              <w:rPr>
                <w:sz w:val="16"/>
                <w:szCs w:val="16"/>
                <w:lang w:val="en-US"/>
              </w:rPr>
              <w:t>030408</w:t>
            </w:r>
          </w:p>
        </w:tc>
        <w:tc>
          <w:tcPr>
            <w:tcW w:w="4252" w:type="dxa"/>
            <w:gridSpan w:val="3"/>
            <w:tcBorders>
              <w:top w:val="nil"/>
              <w:bottom w:val="single" w:sz="2" w:space="0" w:color="auto"/>
            </w:tcBorders>
          </w:tcPr>
          <w:p w14:paraId="23FB20D7" w14:textId="77777777" w:rsidR="00E366E4" w:rsidRDefault="00E366E4" w:rsidP="00176550">
            <w:pPr>
              <w:rPr>
                <w:lang w:val="en-US"/>
              </w:rPr>
            </w:pPr>
            <w:r>
              <w:rPr>
                <w:lang w:val="en-US"/>
              </w:rPr>
              <w:t>Cabestane electrice, forta de tractiune 156,96 (16) kN (t)</w:t>
            </w:r>
          </w:p>
        </w:tc>
        <w:tc>
          <w:tcPr>
            <w:tcW w:w="993" w:type="dxa"/>
            <w:gridSpan w:val="2"/>
            <w:tcBorders>
              <w:top w:val="nil"/>
              <w:bottom w:val="single" w:sz="2" w:space="0" w:color="auto"/>
            </w:tcBorders>
          </w:tcPr>
          <w:p w14:paraId="742795FE"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DB232D3" w14:textId="77777777" w:rsidR="00E366E4" w:rsidRDefault="00E366E4" w:rsidP="00176550">
            <w:pPr>
              <w:rPr>
                <w:lang w:val="en-US"/>
              </w:rPr>
            </w:pPr>
            <w:r>
              <w:rPr>
                <w:lang w:val="en-US"/>
              </w:rPr>
              <w:t>5,088</w:t>
            </w:r>
          </w:p>
        </w:tc>
      </w:tr>
      <w:tr w:rsidR="00E366E4" w14:paraId="2004AB0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40C991" w14:textId="77777777" w:rsidR="00E366E4" w:rsidRDefault="00E366E4" w:rsidP="00176550">
            <w:pPr>
              <w:rPr>
                <w:lang w:val="en-US"/>
              </w:rPr>
            </w:pPr>
          </w:p>
        </w:tc>
        <w:tc>
          <w:tcPr>
            <w:tcW w:w="1276" w:type="dxa"/>
            <w:gridSpan w:val="2"/>
            <w:tcBorders>
              <w:top w:val="nil"/>
              <w:bottom w:val="single" w:sz="2" w:space="0" w:color="auto"/>
            </w:tcBorders>
            <w:vAlign w:val="center"/>
          </w:tcPr>
          <w:p w14:paraId="1A819087"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77923E24"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4066E6A3"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6AAC2EC" w14:textId="77777777" w:rsidR="00E366E4" w:rsidRDefault="00E366E4" w:rsidP="00176550">
            <w:pPr>
              <w:rPr>
                <w:lang w:val="en-US"/>
              </w:rPr>
            </w:pPr>
            <w:r>
              <w:rPr>
                <w:lang w:val="en-US"/>
              </w:rPr>
              <w:t>0,616</w:t>
            </w:r>
          </w:p>
        </w:tc>
      </w:tr>
      <w:tr w:rsidR="00E366E4" w:rsidRPr="00EB582C" w14:paraId="4C8D05E4" w14:textId="77777777" w:rsidTr="00176550">
        <w:trPr>
          <w:trHeight w:val="340"/>
        </w:trPr>
        <w:tc>
          <w:tcPr>
            <w:tcW w:w="709" w:type="dxa"/>
            <w:tcBorders>
              <w:top w:val="nil"/>
              <w:left w:val="single" w:sz="6" w:space="0" w:color="auto"/>
              <w:bottom w:val="nil"/>
              <w:right w:val="nil"/>
            </w:tcBorders>
          </w:tcPr>
          <w:p w14:paraId="6E231153"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25C83C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423949FB"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AD7FB5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AD26504"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47A2292" w14:textId="77777777" w:rsidR="00E366E4" w:rsidRPr="00EB582C" w:rsidRDefault="00E366E4" w:rsidP="00176550">
            <w:pPr>
              <w:rPr>
                <w:lang w:val="en-US"/>
              </w:rPr>
            </w:pPr>
          </w:p>
        </w:tc>
      </w:tr>
      <w:tr w:rsidR="00E366E4" w14:paraId="1508365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927E746" w14:textId="77777777" w:rsidR="00E366E4" w:rsidRDefault="00E366E4" w:rsidP="00176550">
            <w:pPr>
              <w:rPr>
                <w:lang w:val="en-US"/>
              </w:rPr>
            </w:pPr>
            <w:r>
              <w:rPr>
                <w:lang w:val="en-US"/>
              </w:rPr>
              <w:t>100</w:t>
            </w:r>
          </w:p>
        </w:tc>
        <w:tc>
          <w:tcPr>
            <w:tcW w:w="1276" w:type="dxa"/>
            <w:gridSpan w:val="2"/>
            <w:tcBorders>
              <w:top w:val="single" w:sz="4" w:space="0" w:color="auto"/>
              <w:bottom w:val="single" w:sz="4" w:space="0" w:color="auto"/>
            </w:tcBorders>
          </w:tcPr>
          <w:p w14:paraId="6AE05466" w14:textId="77777777" w:rsidR="00E366E4" w:rsidRDefault="00E366E4" w:rsidP="00176550">
            <w:pPr>
              <w:rPr>
                <w:lang w:val="en-US"/>
              </w:rPr>
            </w:pPr>
            <w:r>
              <w:rPr>
                <w:lang w:val="en-US"/>
              </w:rPr>
              <w:t>08-02-148-1</w:t>
            </w:r>
          </w:p>
          <w:p w14:paraId="3B12C371"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9E09F9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Cablu pina la 35 kV in tevi, blocuri si cutii pozate, masa 1 m pina la: 1 kg (Кабель в трубе РЕ)</w:t>
            </w:r>
            <w:r>
              <w:rPr>
                <w:rFonts w:ascii="Times New Roman CYR" w:hAnsi="Times New Roman CYR" w:cs="Times New Roman CYR"/>
                <w:sz w:val="16"/>
                <w:szCs w:val="16"/>
                <w:lang w:val="en-US"/>
              </w:rPr>
              <w:t xml:space="preserve"> </w:t>
            </w:r>
          </w:p>
          <w:p w14:paraId="1957400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33FC354" w14:textId="77777777" w:rsidR="00E366E4" w:rsidRDefault="00E366E4"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00353A3F" w14:textId="77777777" w:rsidR="00E366E4" w:rsidRDefault="00E366E4" w:rsidP="00176550">
            <w:pPr>
              <w:jc w:val="center"/>
              <w:rPr>
                <w:lang w:val="en-US"/>
              </w:rPr>
            </w:pPr>
            <w:r>
              <w:rPr>
                <w:lang w:val="en-US"/>
              </w:rPr>
              <w:t>0,120</w:t>
            </w:r>
          </w:p>
        </w:tc>
      </w:tr>
      <w:tr w:rsidR="00E366E4" w14:paraId="17E94C6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1A5F75" w14:textId="77777777" w:rsidR="00E366E4" w:rsidRDefault="00E366E4" w:rsidP="00176550">
            <w:pPr>
              <w:rPr>
                <w:lang w:val="en-US"/>
              </w:rPr>
            </w:pPr>
          </w:p>
        </w:tc>
        <w:tc>
          <w:tcPr>
            <w:tcW w:w="1276" w:type="dxa"/>
            <w:gridSpan w:val="2"/>
            <w:tcBorders>
              <w:top w:val="nil"/>
              <w:bottom w:val="single" w:sz="2" w:space="0" w:color="auto"/>
            </w:tcBorders>
            <w:vAlign w:val="center"/>
          </w:tcPr>
          <w:p w14:paraId="49CCF343"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569D22A3"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6546A420"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62134274" w14:textId="77777777" w:rsidR="00E366E4" w:rsidRDefault="00E366E4" w:rsidP="00176550">
            <w:pPr>
              <w:rPr>
                <w:lang w:val="en-US"/>
              </w:rPr>
            </w:pPr>
            <w:r>
              <w:rPr>
                <w:lang w:val="en-US"/>
              </w:rPr>
              <w:t>1,488</w:t>
            </w:r>
          </w:p>
        </w:tc>
      </w:tr>
      <w:tr w:rsidR="00E366E4" w14:paraId="4E18AC0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24292F" w14:textId="77777777" w:rsidR="00E366E4" w:rsidRDefault="00E366E4" w:rsidP="00176550">
            <w:pPr>
              <w:rPr>
                <w:lang w:val="en-US"/>
              </w:rPr>
            </w:pPr>
          </w:p>
        </w:tc>
        <w:tc>
          <w:tcPr>
            <w:tcW w:w="1276" w:type="dxa"/>
            <w:gridSpan w:val="2"/>
            <w:tcBorders>
              <w:top w:val="nil"/>
              <w:bottom w:val="single" w:sz="2" w:space="0" w:color="auto"/>
            </w:tcBorders>
            <w:vAlign w:val="center"/>
          </w:tcPr>
          <w:p w14:paraId="424CEB42" w14:textId="77777777" w:rsidR="00E366E4" w:rsidRDefault="00E366E4" w:rsidP="00176550">
            <w:pPr>
              <w:jc w:val="center"/>
              <w:rPr>
                <w:sz w:val="16"/>
                <w:szCs w:val="16"/>
                <w:lang w:val="en-US"/>
              </w:rPr>
            </w:pPr>
            <w:r>
              <w:rPr>
                <w:sz w:val="16"/>
                <w:szCs w:val="16"/>
                <w:lang w:val="en-US"/>
              </w:rPr>
              <w:t>1010813</w:t>
            </w:r>
          </w:p>
        </w:tc>
        <w:tc>
          <w:tcPr>
            <w:tcW w:w="4252" w:type="dxa"/>
            <w:gridSpan w:val="3"/>
            <w:tcBorders>
              <w:top w:val="nil"/>
              <w:bottom w:val="single" w:sz="2" w:space="0" w:color="auto"/>
            </w:tcBorders>
          </w:tcPr>
          <w:p w14:paraId="1BEA0E22" w14:textId="77777777" w:rsidR="00E366E4" w:rsidRDefault="00E366E4" w:rsidP="00176550">
            <w:pPr>
              <w:rPr>
                <w:lang w:val="en-US"/>
              </w:rPr>
            </w:pPr>
            <w:r>
              <w:rPr>
                <w:lang w:val="en-US"/>
              </w:rPr>
              <w:t>Sirma din otel cu carbon redus pentru diferite destinatii, zincata, diametru 3,0 mm</w:t>
            </w:r>
          </w:p>
        </w:tc>
        <w:tc>
          <w:tcPr>
            <w:tcW w:w="993" w:type="dxa"/>
            <w:gridSpan w:val="2"/>
            <w:tcBorders>
              <w:top w:val="nil"/>
              <w:bottom w:val="single" w:sz="2" w:space="0" w:color="auto"/>
            </w:tcBorders>
          </w:tcPr>
          <w:p w14:paraId="7D2CE8F1"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3EF16767" w14:textId="77777777" w:rsidR="00E366E4" w:rsidRDefault="00E366E4" w:rsidP="00176550">
            <w:pPr>
              <w:rPr>
                <w:lang w:val="en-US"/>
              </w:rPr>
            </w:pPr>
            <w:r>
              <w:rPr>
                <w:lang w:val="en-US"/>
              </w:rPr>
              <w:t>0,000</w:t>
            </w:r>
          </w:p>
        </w:tc>
      </w:tr>
      <w:tr w:rsidR="00E366E4" w14:paraId="3A11B1B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8BE7E0" w14:textId="77777777" w:rsidR="00E366E4" w:rsidRDefault="00E366E4" w:rsidP="00176550">
            <w:pPr>
              <w:rPr>
                <w:lang w:val="en-US"/>
              </w:rPr>
            </w:pPr>
          </w:p>
        </w:tc>
        <w:tc>
          <w:tcPr>
            <w:tcW w:w="1276" w:type="dxa"/>
            <w:gridSpan w:val="2"/>
            <w:tcBorders>
              <w:top w:val="nil"/>
              <w:bottom w:val="single" w:sz="2" w:space="0" w:color="auto"/>
            </w:tcBorders>
            <w:vAlign w:val="center"/>
          </w:tcPr>
          <w:p w14:paraId="494B4EB9" w14:textId="77777777" w:rsidR="00E366E4" w:rsidRDefault="00E366E4" w:rsidP="00176550">
            <w:pPr>
              <w:jc w:val="center"/>
              <w:rPr>
                <w:sz w:val="16"/>
                <w:szCs w:val="16"/>
                <w:lang w:val="en-US"/>
              </w:rPr>
            </w:pPr>
            <w:r>
              <w:rPr>
                <w:sz w:val="16"/>
                <w:szCs w:val="16"/>
                <w:lang w:val="en-US"/>
              </w:rPr>
              <w:t>1010865</w:t>
            </w:r>
          </w:p>
        </w:tc>
        <w:tc>
          <w:tcPr>
            <w:tcW w:w="4252" w:type="dxa"/>
            <w:gridSpan w:val="3"/>
            <w:tcBorders>
              <w:top w:val="nil"/>
              <w:bottom w:val="single" w:sz="2" w:space="0" w:color="auto"/>
            </w:tcBorders>
          </w:tcPr>
          <w:p w14:paraId="6917DA95" w14:textId="77777777" w:rsidR="00E366E4" w:rsidRDefault="00E366E4" w:rsidP="00176550">
            <w:pPr>
              <w:rPr>
                <w:lang w:val="en-US"/>
              </w:rPr>
            </w:pPr>
            <w:r>
              <w:rPr>
                <w:lang w:val="en-US"/>
              </w:rPr>
              <w:t>Role de plumb, marca "С1", grosime 1,0 mm</w:t>
            </w:r>
          </w:p>
        </w:tc>
        <w:tc>
          <w:tcPr>
            <w:tcW w:w="993" w:type="dxa"/>
            <w:gridSpan w:val="2"/>
            <w:tcBorders>
              <w:top w:val="nil"/>
              <w:bottom w:val="single" w:sz="2" w:space="0" w:color="auto"/>
            </w:tcBorders>
          </w:tcPr>
          <w:p w14:paraId="53297BFE"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79868E65" w14:textId="77777777" w:rsidR="00E366E4" w:rsidRDefault="00E366E4" w:rsidP="00176550">
            <w:pPr>
              <w:rPr>
                <w:lang w:val="en-US"/>
              </w:rPr>
            </w:pPr>
            <w:r>
              <w:rPr>
                <w:lang w:val="en-US"/>
              </w:rPr>
              <w:t>0,000</w:t>
            </w:r>
          </w:p>
        </w:tc>
      </w:tr>
      <w:tr w:rsidR="00E366E4" w14:paraId="695F5AA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DB075A" w14:textId="77777777" w:rsidR="00E366E4" w:rsidRDefault="00E366E4" w:rsidP="00176550">
            <w:pPr>
              <w:rPr>
                <w:lang w:val="en-US"/>
              </w:rPr>
            </w:pPr>
          </w:p>
        </w:tc>
        <w:tc>
          <w:tcPr>
            <w:tcW w:w="1276" w:type="dxa"/>
            <w:gridSpan w:val="2"/>
            <w:tcBorders>
              <w:top w:val="nil"/>
              <w:bottom w:val="single" w:sz="2" w:space="0" w:color="auto"/>
            </w:tcBorders>
            <w:vAlign w:val="center"/>
          </w:tcPr>
          <w:p w14:paraId="14B5F40B" w14:textId="77777777" w:rsidR="00E366E4" w:rsidRDefault="00E366E4" w:rsidP="00176550">
            <w:pPr>
              <w:jc w:val="center"/>
              <w:rPr>
                <w:sz w:val="16"/>
                <w:szCs w:val="16"/>
                <w:lang w:val="en-US"/>
              </w:rPr>
            </w:pPr>
            <w:r>
              <w:rPr>
                <w:sz w:val="16"/>
                <w:szCs w:val="16"/>
                <w:lang w:val="en-US"/>
              </w:rPr>
              <w:t>1011786</w:t>
            </w:r>
          </w:p>
        </w:tc>
        <w:tc>
          <w:tcPr>
            <w:tcW w:w="4252" w:type="dxa"/>
            <w:gridSpan w:val="3"/>
            <w:tcBorders>
              <w:top w:val="nil"/>
              <w:bottom w:val="single" w:sz="2" w:space="0" w:color="auto"/>
            </w:tcBorders>
          </w:tcPr>
          <w:p w14:paraId="23601680" w14:textId="77777777" w:rsidR="00E366E4" w:rsidRDefault="00E366E4" w:rsidP="00176550">
            <w:pPr>
              <w:rPr>
                <w:lang w:val="en-US"/>
              </w:rPr>
            </w:pPr>
            <w:r>
              <w:rPr>
                <w:lang w:val="en-US"/>
              </w:rPr>
              <w:t>Lac de bitum "БТ-123"</w:t>
            </w:r>
          </w:p>
        </w:tc>
        <w:tc>
          <w:tcPr>
            <w:tcW w:w="993" w:type="dxa"/>
            <w:gridSpan w:val="2"/>
            <w:tcBorders>
              <w:top w:val="nil"/>
              <w:bottom w:val="single" w:sz="2" w:space="0" w:color="auto"/>
            </w:tcBorders>
          </w:tcPr>
          <w:p w14:paraId="384BF16F"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547A0D5C" w14:textId="77777777" w:rsidR="00E366E4" w:rsidRDefault="00E366E4" w:rsidP="00176550">
            <w:pPr>
              <w:rPr>
                <w:lang w:val="en-US"/>
              </w:rPr>
            </w:pPr>
            <w:r>
              <w:rPr>
                <w:lang w:val="en-US"/>
              </w:rPr>
              <w:t>0,000</w:t>
            </w:r>
          </w:p>
        </w:tc>
      </w:tr>
      <w:tr w:rsidR="00E366E4" w14:paraId="2B34B79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26EABB" w14:textId="77777777" w:rsidR="00E366E4" w:rsidRDefault="00E366E4" w:rsidP="00176550">
            <w:pPr>
              <w:rPr>
                <w:lang w:val="en-US"/>
              </w:rPr>
            </w:pPr>
          </w:p>
        </w:tc>
        <w:tc>
          <w:tcPr>
            <w:tcW w:w="1276" w:type="dxa"/>
            <w:gridSpan w:val="2"/>
            <w:tcBorders>
              <w:top w:val="nil"/>
              <w:bottom w:val="single" w:sz="2" w:space="0" w:color="auto"/>
            </w:tcBorders>
            <w:vAlign w:val="center"/>
          </w:tcPr>
          <w:p w14:paraId="1207C4C7" w14:textId="77777777" w:rsidR="00E366E4" w:rsidRDefault="00E366E4" w:rsidP="00176550">
            <w:pPr>
              <w:jc w:val="center"/>
              <w:rPr>
                <w:sz w:val="16"/>
                <w:szCs w:val="16"/>
                <w:lang w:val="en-US"/>
              </w:rPr>
            </w:pPr>
            <w:r>
              <w:rPr>
                <w:sz w:val="16"/>
                <w:szCs w:val="16"/>
                <w:lang w:val="en-US"/>
              </w:rPr>
              <w:t>5009101</w:t>
            </w:r>
          </w:p>
        </w:tc>
        <w:tc>
          <w:tcPr>
            <w:tcW w:w="4252" w:type="dxa"/>
            <w:gridSpan w:val="3"/>
            <w:tcBorders>
              <w:top w:val="nil"/>
              <w:bottom w:val="single" w:sz="2" w:space="0" w:color="auto"/>
            </w:tcBorders>
          </w:tcPr>
          <w:p w14:paraId="4F14CCA6" w14:textId="77777777" w:rsidR="00E366E4" w:rsidRDefault="00E366E4" w:rsidP="00176550">
            <w:pPr>
              <w:rPr>
                <w:lang w:val="en-US"/>
              </w:rPr>
            </w:pPr>
            <w:r>
              <w:rPr>
                <w:lang w:val="en-US"/>
              </w:rPr>
              <w:t>Butoane de montaj</w:t>
            </w:r>
          </w:p>
        </w:tc>
        <w:tc>
          <w:tcPr>
            <w:tcW w:w="993" w:type="dxa"/>
            <w:gridSpan w:val="2"/>
            <w:tcBorders>
              <w:top w:val="nil"/>
              <w:bottom w:val="single" w:sz="2" w:space="0" w:color="auto"/>
            </w:tcBorders>
          </w:tcPr>
          <w:p w14:paraId="6BFBEBA5" w14:textId="77777777" w:rsidR="00E366E4" w:rsidRDefault="00E366E4" w:rsidP="00176550">
            <w:pPr>
              <w:rPr>
                <w:lang w:val="en-US"/>
              </w:rPr>
            </w:pPr>
            <w:r>
              <w:rPr>
                <w:lang w:val="en-US"/>
              </w:rPr>
              <w:t>1000 buc</w:t>
            </w:r>
          </w:p>
        </w:tc>
        <w:tc>
          <w:tcPr>
            <w:tcW w:w="1559" w:type="dxa"/>
            <w:gridSpan w:val="2"/>
            <w:tcBorders>
              <w:top w:val="nil"/>
              <w:bottom w:val="single" w:sz="2" w:space="0" w:color="auto"/>
            </w:tcBorders>
          </w:tcPr>
          <w:p w14:paraId="3A8C15FF" w14:textId="77777777" w:rsidR="00E366E4" w:rsidRDefault="00E366E4" w:rsidP="00176550">
            <w:pPr>
              <w:rPr>
                <w:lang w:val="en-US"/>
              </w:rPr>
            </w:pPr>
            <w:r>
              <w:rPr>
                <w:lang w:val="en-US"/>
              </w:rPr>
              <w:t>0,001</w:t>
            </w:r>
          </w:p>
        </w:tc>
      </w:tr>
      <w:tr w:rsidR="00E366E4" w14:paraId="0D3309D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751C64" w14:textId="77777777" w:rsidR="00E366E4" w:rsidRDefault="00E366E4" w:rsidP="00176550">
            <w:pPr>
              <w:rPr>
                <w:lang w:val="en-US"/>
              </w:rPr>
            </w:pPr>
          </w:p>
        </w:tc>
        <w:tc>
          <w:tcPr>
            <w:tcW w:w="1276" w:type="dxa"/>
            <w:gridSpan w:val="2"/>
            <w:tcBorders>
              <w:top w:val="nil"/>
              <w:bottom w:val="single" w:sz="2" w:space="0" w:color="auto"/>
            </w:tcBorders>
            <w:vAlign w:val="center"/>
          </w:tcPr>
          <w:p w14:paraId="47CEE2B2"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66DBB39C"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1586458F"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5B274947" w14:textId="77777777" w:rsidR="00E366E4" w:rsidRDefault="00E366E4" w:rsidP="00176550">
            <w:pPr>
              <w:rPr>
                <w:lang w:val="en-US"/>
              </w:rPr>
            </w:pPr>
            <w:r>
              <w:rPr>
                <w:lang w:val="en-US"/>
              </w:rPr>
              <w:t>0,000</w:t>
            </w:r>
          </w:p>
        </w:tc>
      </w:tr>
      <w:tr w:rsidR="00E366E4" w14:paraId="0930491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0CC61B" w14:textId="77777777" w:rsidR="00E366E4" w:rsidRDefault="00E366E4" w:rsidP="00176550">
            <w:pPr>
              <w:rPr>
                <w:lang w:val="en-US"/>
              </w:rPr>
            </w:pPr>
          </w:p>
        </w:tc>
        <w:tc>
          <w:tcPr>
            <w:tcW w:w="1276" w:type="dxa"/>
            <w:gridSpan w:val="2"/>
            <w:tcBorders>
              <w:top w:val="nil"/>
              <w:bottom w:val="single" w:sz="2" w:space="0" w:color="auto"/>
            </w:tcBorders>
            <w:vAlign w:val="center"/>
          </w:tcPr>
          <w:p w14:paraId="5718ED92" w14:textId="77777777" w:rsidR="00E366E4" w:rsidRDefault="00E366E4" w:rsidP="00176550">
            <w:pPr>
              <w:jc w:val="center"/>
              <w:rPr>
                <w:sz w:val="16"/>
                <w:szCs w:val="16"/>
                <w:lang w:val="en-US"/>
              </w:rPr>
            </w:pPr>
            <w:r>
              <w:rPr>
                <w:sz w:val="16"/>
                <w:szCs w:val="16"/>
                <w:lang w:val="en-US"/>
              </w:rPr>
              <w:t>5009623</w:t>
            </w:r>
          </w:p>
        </w:tc>
        <w:tc>
          <w:tcPr>
            <w:tcW w:w="4252" w:type="dxa"/>
            <w:gridSpan w:val="3"/>
            <w:tcBorders>
              <w:top w:val="nil"/>
              <w:bottom w:val="single" w:sz="2" w:space="0" w:color="auto"/>
            </w:tcBorders>
          </w:tcPr>
          <w:p w14:paraId="725EEC4D" w14:textId="77777777" w:rsidR="00E366E4" w:rsidRDefault="00E366E4" w:rsidP="00176550">
            <w:pPr>
              <w:rPr>
                <w:lang w:val="en-US"/>
              </w:rPr>
            </w:pPr>
            <w:r>
              <w:rPr>
                <w:lang w:val="en-US"/>
              </w:rPr>
              <w:t>Banda "К226"</w:t>
            </w:r>
          </w:p>
        </w:tc>
        <w:tc>
          <w:tcPr>
            <w:tcW w:w="993" w:type="dxa"/>
            <w:gridSpan w:val="2"/>
            <w:tcBorders>
              <w:top w:val="nil"/>
              <w:bottom w:val="single" w:sz="2" w:space="0" w:color="auto"/>
            </w:tcBorders>
          </w:tcPr>
          <w:p w14:paraId="3E9C4640" w14:textId="77777777" w:rsidR="00E366E4" w:rsidRDefault="00E366E4" w:rsidP="00176550">
            <w:pPr>
              <w:rPr>
                <w:lang w:val="en-US"/>
              </w:rPr>
            </w:pPr>
            <w:r>
              <w:rPr>
                <w:lang w:val="en-US"/>
              </w:rPr>
              <w:t>100 m</w:t>
            </w:r>
          </w:p>
        </w:tc>
        <w:tc>
          <w:tcPr>
            <w:tcW w:w="1559" w:type="dxa"/>
            <w:gridSpan w:val="2"/>
            <w:tcBorders>
              <w:top w:val="nil"/>
              <w:bottom w:val="single" w:sz="2" w:space="0" w:color="auto"/>
            </w:tcBorders>
          </w:tcPr>
          <w:p w14:paraId="0C3FDDE5" w14:textId="77777777" w:rsidR="00E366E4" w:rsidRDefault="00E366E4" w:rsidP="00176550">
            <w:pPr>
              <w:rPr>
                <w:lang w:val="en-US"/>
              </w:rPr>
            </w:pPr>
            <w:r>
              <w:rPr>
                <w:lang w:val="en-US"/>
              </w:rPr>
              <w:t>0,001</w:t>
            </w:r>
          </w:p>
        </w:tc>
      </w:tr>
      <w:tr w:rsidR="00E366E4" w14:paraId="1A90844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7112AF" w14:textId="77777777" w:rsidR="00E366E4" w:rsidRDefault="00E366E4" w:rsidP="00176550">
            <w:pPr>
              <w:rPr>
                <w:lang w:val="en-US"/>
              </w:rPr>
            </w:pPr>
          </w:p>
        </w:tc>
        <w:tc>
          <w:tcPr>
            <w:tcW w:w="1276" w:type="dxa"/>
            <w:gridSpan w:val="2"/>
            <w:tcBorders>
              <w:top w:val="nil"/>
              <w:bottom w:val="single" w:sz="2" w:space="0" w:color="auto"/>
            </w:tcBorders>
            <w:vAlign w:val="center"/>
          </w:tcPr>
          <w:p w14:paraId="38E68BCE" w14:textId="77777777" w:rsidR="00E366E4" w:rsidRDefault="00E366E4" w:rsidP="00176550">
            <w:pPr>
              <w:jc w:val="center"/>
              <w:rPr>
                <w:sz w:val="16"/>
                <w:szCs w:val="16"/>
                <w:lang w:val="en-US"/>
              </w:rPr>
            </w:pPr>
            <w:r>
              <w:rPr>
                <w:sz w:val="16"/>
                <w:szCs w:val="16"/>
                <w:lang w:val="en-US"/>
              </w:rPr>
              <w:t>5220077</w:t>
            </w:r>
          </w:p>
        </w:tc>
        <w:tc>
          <w:tcPr>
            <w:tcW w:w="4252" w:type="dxa"/>
            <w:gridSpan w:val="3"/>
            <w:tcBorders>
              <w:top w:val="nil"/>
              <w:bottom w:val="single" w:sz="2" w:space="0" w:color="auto"/>
            </w:tcBorders>
          </w:tcPr>
          <w:p w14:paraId="7F8E3B91" w14:textId="77777777" w:rsidR="00E366E4" w:rsidRDefault="00E366E4" w:rsidP="00176550">
            <w:pPr>
              <w:rPr>
                <w:lang w:val="en-US"/>
              </w:rPr>
            </w:pPr>
            <w:r>
              <w:rPr>
                <w:lang w:val="en-US"/>
              </w:rPr>
              <w:t>Aliaje de staniu-plumb fara stibiu, marca "ПОС30"</w:t>
            </w:r>
          </w:p>
        </w:tc>
        <w:tc>
          <w:tcPr>
            <w:tcW w:w="993" w:type="dxa"/>
            <w:gridSpan w:val="2"/>
            <w:tcBorders>
              <w:top w:val="nil"/>
              <w:bottom w:val="single" w:sz="2" w:space="0" w:color="auto"/>
            </w:tcBorders>
          </w:tcPr>
          <w:p w14:paraId="0E9032C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CF97F2B" w14:textId="77777777" w:rsidR="00E366E4" w:rsidRDefault="00E366E4" w:rsidP="00176550">
            <w:pPr>
              <w:rPr>
                <w:lang w:val="en-US"/>
              </w:rPr>
            </w:pPr>
            <w:r>
              <w:rPr>
                <w:lang w:val="en-US"/>
              </w:rPr>
              <w:t>0,060</w:t>
            </w:r>
          </w:p>
        </w:tc>
      </w:tr>
      <w:tr w:rsidR="00E366E4" w14:paraId="71921EB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2EF0E8" w14:textId="77777777" w:rsidR="00E366E4" w:rsidRDefault="00E366E4" w:rsidP="00176550">
            <w:pPr>
              <w:rPr>
                <w:lang w:val="en-US"/>
              </w:rPr>
            </w:pPr>
          </w:p>
        </w:tc>
        <w:tc>
          <w:tcPr>
            <w:tcW w:w="1276" w:type="dxa"/>
            <w:gridSpan w:val="2"/>
            <w:tcBorders>
              <w:top w:val="nil"/>
              <w:bottom w:val="single" w:sz="2" w:space="0" w:color="auto"/>
            </w:tcBorders>
            <w:vAlign w:val="center"/>
          </w:tcPr>
          <w:p w14:paraId="64DCC3B4"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044CBEEA"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0F44C76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CA2EE05" w14:textId="77777777" w:rsidR="00E366E4" w:rsidRDefault="00E366E4" w:rsidP="00176550">
            <w:pPr>
              <w:rPr>
                <w:lang w:val="en-US"/>
              </w:rPr>
            </w:pPr>
            <w:r>
              <w:rPr>
                <w:lang w:val="en-US"/>
              </w:rPr>
              <w:t>0,047</w:t>
            </w:r>
          </w:p>
        </w:tc>
      </w:tr>
      <w:tr w:rsidR="00E366E4" w14:paraId="1C02C61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B137B6" w14:textId="77777777" w:rsidR="00E366E4" w:rsidRDefault="00E366E4" w:rsidP="00176550">
            <w:pPr>
              <w:rPr>
                <w:lang w:val="en-US"/>
              </w:rPr>
            </w:pPr>
          </w:p>
        </w:tc>
        <w:tc>
          <w:tcPr>
            <w:tcW w:w="1276" w:type="dxa"/>
            <w:gridSpan w:val="2"/>
            <w:tcBorders>
              <w:top w:val="nil"/>
              <w:bottom w:val="single" w:sz="2" w:space="0" w:color="auto"/>
            </w:tcBorders>
            <w:vAlign w:val="center"/>
          </w:tcPr>
          <w:p w14:paraId="62B303E0" w14:textId="77777777" w:rsidR="00E366E4" w:rsidRDefault="00E366E4" w:rsidP="00176550">
            <w:pPr>
              <w:jc w:val="center"/>
              <w:rPr>
                <w:sz w:val="16"/>
                <w:szCs w:val="16"/>
                <w:lang w:val="en-US"/>
              </w:rPr>
            </w:pPr>
            <w:r>
              <w:rPr>
                <w:sz w:val="16"/>
                <w:szCs w:val="16"/>
                <w:lang w:val="en-US"/>
              </w:rPr>
              <w:t>030203</w:t>
            </w:r>
          </w:p>
        </w:tc>
        <w:tc>
          <w:tcPr>
            <w:tcW w:w="4252" w:type="dxa"/>
            <w:gridSpan w:val="3"/>
            <w:tcBorders>
              <w:top w:val="nil"/>
              <w:bottom w:val="single" w:sz="2" w:space="0" w:color="auto"/>
            </w:tcBorders>
          </w:tcPr>
          <w:p w14:paraId="08A8A283" w14:textId="77777777" w:rsidR="00E366E4" w:rsidRDefault="00E366E4" w:rsidP="00176550">
            <w:pPr>
              <w:rPr>
                <w:lang w:val="en-US"/>
              </w:rPr>
            </w:pPr>
            <w:r>
              <w:rPr>
                <w:lang w:val="en-US"/>
              </w:rPr>
              <w:t>Cricuri hidraulice, capacitate de ridicare 63 t</w:t>
            </w:r>
          </w:p>
        </w:tc>
        <w:tc>
          <w:tcPr>
            <w:tcW w:w="993" w:type="dxa"/>
            <w:gridSpan w:val="2"/>
            <w:tcBorders>
              <w:top w:val="nil"/>
              <w:bottom w:val="single" w:sz="2" w:space="0" w:color="auto"/>
            </w:tcBorders>
          </w:tcPr>
          <w:p w14:paraId="486F31E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CDAABEE" w14:textId="77777777" w:rsidR="00E366E4" w:rsidRDefault="00E366E4" w:rsidP="00176550">
            <w:pPr>
              <w:rPr>
                <w:lang w:val="en-US"/>
              </w:rPr>
            </w:pPr>
            <w:r>
              <w:rPr>
                <w:lang w:val="en-US"/>
              </w:rPr>
              <w:t>0,360</w:t>
            </w:r>
          </w:p>
        </w:tc>
      </w:tr>
      <w:tr w:rsidR="00E366E4" w14:paraId="0C0D7F3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7556B7" w14:textId="77777777" w:rsidR="00E366E4" w:rsidRDefault="00E366E4" w:rsidP="00176550">
            <w:pPr>
              <w:rPr>
                <w:lang w:val="en-US"/>
              </w:rPr>
            </w:pPr>
          </w:p>
        </w:tc>
        <w:tc>
          <w:tcPr>
            <w:tcW w:w="1276" w:type="dxa"/>
            <w:gridSpan w:val="2"/>
            <w:tcBorders>
              <w:top w:val="nil"/>
              <w:bottom w:val="single" w:sz="2" w:space="0" w:color="auto"/>
            </w:tcBorders>
            <w:vAlign w:val="center"/>
          </w:tcPr>
          <w:p w14:paraId="7D8C6A77" w14:textId="77777777" w:rsidR="00E366E4" w:rsidRDefault="00E366E4" w:rsidP="00176550">
            <w:pPr>
              <w:jc w:val="center"/>
              <w:rPr>
                <w:sz w:val="16"/>
                <w:szCs w:val="16"/>
                <w:lang w:val="en-US"/>
              </w:rPr>
            </w:pPr>
            <w:r>
              <w:rPr>
                <w:sz w:val="16"/>
                <w:szCs w:val="16"/>
                <w:lang w:val="en-US"/>
              </w:rPr>
              <w:t>030408</w:t>
            </w:r>
          </w:p>
        </w:tc>
        <w:tc>
          <w:tcPr>
            <w:tcW w:w="4252" w:type="dxa"/>
            <w:gridSpan w:val="3"/>
            <w:tcBorders>
              <w:top w:val="nil"/>
              <w:bottom w:val="single" w:sz="2" w:space="0" w:color="auto"/>
            </w:tcBorders>
          </w:tcPr>
          <w:p w14:paraId="0EDD5C15" w14:textId="77777777" w:rsidR="00E366E4" w:rsidRDefault="00E366E4" w:rsidP="00176550">
            <w:pPr>
              <w:rPr>
                <w:lang w:val="en-US"/>
              </w:rPr>
            </w:pPr>
            <w:r>
              <w:rPr>
                <w:lang w:val="en-US"/>
              </w:rPr>
              <w:t>Cabestane electrice, forta de tractiune 156,96 (16) kN (t)</w:t>
            </w:r>
          </w:p>
        </w:tc>
        <w:tc>
          <w:tcPr>
            <w:tcW w:w="993" w:type="dxa"/>
            <w:gridSpan w:val="2"/>
            <w:tcBorders>
              <w:top w:val="nil"/>
              <w:bottom w:val="single" w:sz="2" w:space="0" w:color="auto"/>
            </w:tcBorders>
          </w:tcPr>
          <w:p w14:paraId="5D22470D"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70CAB1F" w14:textId="77777777" w:rsidR="00E366E4" w:rsidRDefault="00E366E4" w:rsidP="00176550">
            <w:pPr>
              <w:rPr>
                <w:lang w:val="en-US"/>
              </w:rPr>
            </w:pPr>
            <w:r>
              <w:rPr>
                <w:lang w:val="en-US"/>
              </w:rPr>
              <w:t>0,360</w:t>
            </w:r>
          </w:p>
        </w:tc>
      </w:tr>
      <w:tr w:rsidR="00E366E4" w14:paraId="3305A95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D6D265" w14:textId="77777777" w:rsidR="00E366E4" w:rsidRDefault="00E366E4" w:rsidP="00176550">
            <w:pPr>
              <w:rPr>
                <w:lang w:val="en-US"/>
              </w:rPr>
            </w:pPr>
          </w:p>
        </w:tc>
        <w:tc>
          <w:tcPr>
            <w:tcW w:w="1276" w:type="dxa"/>
            <w:gridSpan w:val="2"/>
            <w:tcBorders>
              <w:top w:val="nil"/>
              <w:bottom w:val="single" w:sz="2" w:space="0" w:color="auto"/>
            </w:tcBorders>
            <w:vAlign w:val="center"/>
          </w:tcPr>
          <w:p w14:paraId="58527655"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6E928EA4"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07771BC6"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7F712782" w14:textId="77777777" w:rsidR="00E366E4" w:rsidRDefault="00E366E4" w:rsidP="00176550">
            <w:pPr>
              <w:rPr>
                <w:lang w:val="en-US"/>
              </w:rPr>
            </w:pPr>
            <w:r>
              <w:rPr>
                <w:lang w:val="en-US"/>
              </w:rPr>
              <w:t>0,047</w:t>
            </w:r>
          </w:p>
        </w:tc>
      </w:tr>
      <w:tr w:rsidR="00E366E4" w:rsidRPr="00EB582C" w14:paraId="6C210120" w14:textId="77777777" w:rsidTr="00176550">
        <w:trPr>
          <w:trHeight w:val="340"/>
        </w:trPr>
        <w:tc>
          <w:tcPr>
            <w:tcW w:w="709" w:type="dxa"/>
            <w:tcBorders>
              <w:top w:val="nil"/>
              <w:left w:val="single" w:sz="6" w:space="0" w:color="auto"/>
              <w:bottom w:val="nil"/>
              <w:right w:val="nil"/>
            </w:tcBorders>
          </w:tcPr>
          <w:p w14:paraId="7B3EB6B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FF550B8"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1267796"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BC6A00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DF684DD"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553D50C" w14:textId="77777777" w:rsidR="00E366E4" w:rsidRPr="00EB582C" w:rsidRDefault="00E366E4" w:rsidP="00176550">
            <w:pPr>
              <w:rPr>
                <w:lang w:val="en-US"/>
              </w:rPr>
            </w:pPr>
          </w:p>
        </w:tc>
      </w:tr>
      <w:tr w:rsidR="00E366E4" w14:paraId="404E5E0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352BAD" w14:textId="77777777" w:rsidR="00E366E4" w:rsidRDefault="00E366E4" w:rsidP="00176550">
            <w:pPr>
              <w:rPr>
                <w:lang w:val="en-US"/>
              </w:rPr>
            </w:pPr>
            <w:r>
              <w:rPr>
                <w:lang w:val="en-US"/>
              </w:rPr>
              <w:t>101</w:t>
            </w:r>
          </w:p>
        </w:tc>
        <w:tc>
          <w:tcPr>
            <w:tcW w:w="1276" w:type="dxa"/>
            <w:gridSpan w:val="2"/>
            <w:tcBorders>
              <w:top w:val="single" w:sz="4" w:space="0" w:color="auto"/>
              <w:bottom w:val="single" w:sz="4" w:space="0" w:color="auto"/>
            </w:tcBorders>
          </w:tcPr>
          <w:p w14:paraId="17D959DA" w14:textId="77777777" w:rsidR="00E366E4" w:rsidRDefault="00E366E4" w:rsidP="00176550">
            <w:pPr>
              <w:rPr>
                <w:lang w:val="en-US"/>
              </w:rPr>
            </w:pPr>
            <w:r>
              <w:rPr>
                <w:lang w:val="en-US"/>
              </w:rPr>
              <w:t>Pret de piata</w:t>
            </w:r>
          </w:p>
          <w:p w14:paraId="0858B70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E72F956"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Cablu bronat cu fire din aluminiu cu dublu izolatie АПвБбШп 5x10 mm2</w:t>
            </w:r>
            <w:r>
              <w:rPr>
                <w:rFonts w:ascii="Times New Roman CYR" w:hAnsi="Times New Roman CYR" w:cs="Times New Roman CYR"/>
                <w:sz w:val="16"/>
                <w:szCs w:val="16"/>
                <w:lang w:val="en-US"/>
              </w:rPr>
              <w:t xml:space="preserve"> </w:t>
            </w:r>
          </w:p>
          <w:p w14:paraId="2BD43801"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7753716"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36CF0DBA" w14:textId="77777777" w:rsidR="00E366E4" w:rsidRDefault="00E366E4" w:rsidP="00176550">
            <w:pPr>
              <w:jc w:val="center"/>
              <w:rPr>
                <w:lang w:val="en-US"/>
              </w:rPr>
            </w:pPr>
            <w:r>
              <w:rPr>
                <w:lang w:val="en-US"/>
              </w:rPr>
              <w:t>170,000</w:t>
            </w:r>
          </w:p>
        </w:tc>
      </w:tr>
      <w:tr w:rsidR="00E366E4" w14:paraId="06F25AA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7A1AFF" w14:textId="77777777" w:rsidR="00E366E4" w:rsidRDefault="00E366E4" w:rsidP="00176550">
            <w:pPr>
              <w:rPr>
                <w:lang w:val="en-US"/>
              </w:rPr>
            </w:pPr>
          </w:p>
        </w:tc>
        <w:tc>
          <w:tcPr>
            <w:tcW w:w="1276" w:type="dxa"/>
            <w:gridSpan w:val="2"/>
            <w:tcBorders>
              <w:top w:val="nil"/>
              <w:bottom w:val="single" w:sz="2" w:space="0" w:color="auto"/>
            </w:tcBorders>
            <w:vAlign w:val="center"/>
          </w:tcPr>
          <w:p w14:paraId="7C6A640D" w14:textId="77777777" w:rsidR="00E366E4" w:rsidRDefault="00E366E4" w:rsidP="00176550">
            <w:pPr>
              <w:jc w:val="center"/>
              <w:rPr>
                <w:sz w:val="16"/>
                <w:szCs w:val="16"/>
                <w:lang w:val="en-US"/>
              </w:rPr>
            </w:pPr>
            <w:r>
              <w:rPr>
                <w:sz w:val="16"/>
                <w:szCs w:val="16"/>
                <w:lang w:val="en-US"/>
              </w:rPr>
              <w:t>88815441</w:t>
            </w:r>
          </w:p>
        </w:tc>
        <w:tc>
          <w:tcPr>
            <w:tcW w:w="4252" w:type="dxa"/>
            <w:gridSpan w:val="3"/>
            <w:tcBorders>
              <w:top w:val="nil"/>
              <w:bottom w:val="single" w:sz="2" w:space="0" w:color="auto"/>
            </w:tcBorders>
          </w:tcPr>
          <w:p w14:paraId="188D4880" w14:textId="77777777" w:rsidR="00E366E4" w:rsidRDefault="00E366E4" w:rsidP="00176550">
            <w:pPr>
              <w:rPr>
                <w:lang w:val="en-US"/>
              </w:rPr>
            </w:pPr>
            <w:r>
              <w:rPr>
                <w:lang w:val="en-US"/>
              </w:rPr>
              <w:t>Cablu bronat cu fire din aluminiu cu dublu izolatie АПвБбШп 5x10 mm2</w:t>
            </w:r>
          </w:p>
        </w:tc>
        <w:tc>
          <w:tcPr>
            <w:tcW w:w="993" w:type="dxa"/>
            <w:gridSpan w:val="2"/>
            <w:tcBorders>
              <w:top w:val="nil"/>
              <w:bottom w:val="single" w:sz="2" w:space="0" w:color="auto"/>
            </w:tcBorders>
          </w:tcPr>
          <w:p w14:paraId="7F23210D"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01B7E5AA" w14:textId="77777777" w:rsidR="00E366E4" w:rsidRDefault="00E366E4" w:rsidP="00176550">
            <w:pPr>
              <w:rPr>
                <w:lang w:val="en-US"/>
              </w:rPr>
            </w:pPr>
            <w:r>
              <w:rPr>
                <w:lang w:val="en-US"/>
              </w:rPr>
              <w:t>170,000</w:t>
            </w:r>
          </w:p>
        </w:tc>
      </w:tr>
      <w:tr w:rsidR="00E366E4" w:rsidRPr="00EB582C" w14:paraId="685E1EEB" w14:textId="77777777" w:rsidTr="00176550">
        <w:trPr>
          <w:trHeight w:val="340"/>
        </w:trPr>
        <w:tc>
          <w:tcPr>
            <w:tcW w:w="709" w:type="dxa"/>
            <w:tcBorders>
              <w:top w:val="nil"/>
              <w:left w:val="single" w:sz="6" w:space="0" w:color="auto"/>
              <w:bottom w:val="nil"/>
              <w:right w:val="nil"/>
            </w:tcBorders>
          </w:tcPr>
          <w:p w14:paraId="1A8BFBAE"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743123B"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31F055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81D8B27"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0702881"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9CEAA0A" w14:textId="77777777" w:rsidR="00E366E4" w:rsidRPr="00EB582C" w:rsidRDefault="00E366E4" w:rsidP="00176550">
            <w:pPr>
              <w:rPr>
                <w:lang w:val="en-US"/>
              </w:rPr>
            </w:pPr>
          </w:p>
        </w:tc>
      </w:tr>
      <w:tr w:rsidR="00E366E4" w14:paraId="5C34685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DD4FCAD" w14:textId="77777777" w:rsidR="00E366E4" w:rsidRDefault="00E366E4" w:rsidP="00176550">
            <w:pPr>
              <w:rPr>
                <w:lang w:val="en-US"/>
              </w:rPr>
            </w:pPr>
            <w:r>
              <w:rPr>
                <w:lang w:val="en-US"/>
              </w:rPr>
              <w:t>102</w:t>
            </w:r>
          </w:p>
        </w:tc>
        <w:tc>
          <w:tcPr>
            <w:tcW w:w="1276" w:type="dxa"/>
            <w:gridSpan w:val="2"/>
            <w:tcBorders>
              <w:top w:val="single" w:sz="4" w:space="0" w:color="auto"/>
              <w:bottom w:val="single" w:sz="4" w:space="0" w:color="auto"/>
            </w:tcBorders>
          </w:tcPr>
          <w:p w14:paraId="6EEE7AD9" w14:textId="77777777" w:rsidR="00E366E4" w:rsidRDefault="00E366E4" w:rsidP="00176550">
            <w:pPr>
              <w:rPr>
                <w:lang w:val="en-US"/>
              </w:rPr>
            </w:pPr>
            <w:r>
              <w:rPr>
                <w:lang w:val="en-US"/>
              </w:rPr>
              <w:t>08-02-142-1</w:t>
            </w:r>
          </w:p>
          <w:p w14:paraId="4DEBB65D"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6BFFE66"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Executarea patului pentru un singur cablu in transee  (Устройство постели)</w:t>
            </w:r>
            <w:r>
              <w:rPr>
                <w:rFonts w:ascii="Times New Roman CYR" w:hAnsi="Times New Roman CYR" w:cs="Times New Roman CYR"/>
                <w:sz w:val="16"/>
                <w:szCs w:val="16"/>
                <w:lang w:val="en-US"/>
              </w:rPr>
              <w:t xml:space="preserve"> </w:t>
            </w:r>
          </w:p>
          <w:p w14:paraId="6E8F8F7B"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4804843" w14:textId="77777777" w:rsidR="00E366E4" w:rsidRDefault="00E366E4"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1860FF72" w14:textId="77777777" w:rsidR="00E366E4" w:rsidRDefault="00E366E4" w:rsidP="00176550">
            <w:pPr>
              <w:jc w:val="center"/>
              <w:rPr>
                <w:lang w:val="en-US"/>
              </w:rPr>
            </w:pPr>
            <w:r>
              <w:rPr>
                <w:lang w:val="en-US"/>
              </w:rPr>
              <w:t>0,060</w:t>
            </w:r>
          </w:p>
        </w:tc>
      </w:tr>
      <w:tr w:rsidR="00E366E4" w14:paraId="693F8A4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94C194" w14:textId="77777777" w:rsidR="00E366E4" w:rsidRDefault="00E366E4" w:rsidP="00176550">
            <w:pPr>
              <w:rPr>
                <w:lang w:val="en-US"/>
              </w:rPr>
            </w:pPr>
          </w:p>
        </w:tc>
        <w:tc>
          <w:tcPr>
            <w:tcW w:w="1276" w:type="dxa"/>
            <w:gridSpan w:val="2"/>
            <w:tcBorders>
              <w:top w:val="nil"/>
              <w:bottom w:val="single" w:sz="2" w:space="0" w:color="auto"/>
            </w:tcBorders>
            <w:vAlign w:val="center"/>
          </w:tcPr>
          <w:p w14:paraId="22D32608"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1966BD87"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15819580"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2750FE7B" w14:textId="77777777" w:rsidR="00E366E4" w:rsidRDefault="00E366E4" w:rsidP="00176550">
            <w:pPr>
              <w:rPr>
                <w:lang w:val="en-US"/>
              </w:rPr>
            </w:pPr>
            <w:r>
              <w:rPr>
                <w:lang w:val="en-US"/>
              </w:rPr>
              <w:t>0,398</w:t>
            </w:r>
          </w:p>
        </w:tc>
      </w:tr>
      <w:tr w:rsidR="00E366E4" w14:paraId="02D40A8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A7A3B9" w14:textId="77777777" w:rsidR="00E366E4" w:rsidRDefault="00E366E4" w:rsidP="00176550">
            <w:pPr>
              <w:rPr>
                <w:lang w:val="en-US"/>
              </w:rPr>
            </w:pPr>
          </w:p>
        </w:tc>
        <w:tc>
          <w:tcPr>
            <w:tcW w:w="1276" w:type="dxa"/>
            <w:gridSpan w:val="2"/>
            <w:tcBorders>
              <w:top w:val="nil"/>
              <w:bottom w:val="single" w:sz="2" w:space="0" w:color="auto"/>
            </w:tcBorders>
            <w:vAlign w:val="center"/>
          </w:tcPr>
          <w:p w14:paraId="4B40CE51"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1037D8AA"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497FA01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02C6964" w14:textId="77777777" w:rsidR="00E366E4" w:rsidRDefault="00E366E4" w:rsidP="00176550">
            <w:pPr>
              <w:rPr>
                <w:lang w:val="en-US"/>
              </w:rPr>
            </w:pPr>
            <w:r>
              <w:rPr>
                <w:lang w:val="en-US"/>
              </w:rPr>
              <w:t>0,299</w:t>
            </w:r>
          </w:p>
        </w:tc>
      </w:tr>
      <w:tr w:rsidR="00E366E4" w14:paraId="74128D5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A4B7C9" w14:textId="77777777" w:rsidR="00E366E4" w:rsidRDefault="00E366E4" w:rsidP="00176550">
            <w:pPr>
              <w:rPr>
                <w:lang w:val="en-US"/>
              </w:rPr>
            </w:pPr>
          </w:p>
        </w:tc>
        <w:tc>
          <w:tcPr>
            <w:tcW w:w="1276" w:type="dxa"/>
            <w:gridSpan w:val="2"/>
            <w:tcBorders>
              <w:top w:val="nil"/>
              <w:bottom w:val="single" w:sz="2" w:space="0" w:color="auto"/>
            </w:tcBorders>
            <w:vAlign w:val="center"/>
          </w:tcPr>
          <w:p w14:paraId="192B4C3A"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2D180C03"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0E9198BF"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29DA012" w14:textId="77777777" w:rsidR="00E366E4" w:rsidRDefault="00E366E4" w:rsidP="00176550">
            <w:pPr>
              <w:rPr>
                <w:lang w:val="en-US"/>
              </w:rPr>
            </w:pPr>
            <w:r>
              <w:rPr>
                <w:lang w:val="en-US"/>
              </w:rPr>
              <w:t>0,299</w:t>
            </w:r>
          </w:p>
        </w:tc>
      </w:tr>
      <w:tr w:rsidR="00E366E4" w:rsidRPr="00EB582C" w14:paraId="08B823AF" w14:textId="77777777" w:rsidTr="00176550">
        <w:trPr>
          <w:trHeight w:val="340"/>
        </w:trPr>
        <w:tc>
          <w:tcPr>
            <w:tcW w:w="709" w:type="dxa"/>
            <w:tcBorders>
              <w:top w:val="nil"/>
              <w:left w:val="single" w:sz="6" w:space="0" w:color="auto"/>
              <w:bottom w:val="nil"/>
              <w:right w:val="nil"/>
            </w:tcBorders>
          </w:tcPr>
          <w:p w14:paraId="06C5CC7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D415A60"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F3505B7"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0292C9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6A0D1C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29DBF13" w14:textId="77777777" w:rsidR="00E366E4" w:rsidRPr="00EB582C" w:rsidRDefault="00E366E4" w:rsidP="00176550">
            <w:pPr>
              <w:rPr>
                <w:lang w:val="en-US"/>
              </w:rPr>
            </w:pPr>
          </w:p>
        </w:tc>
      </w:tr>
      <w:tr w:rsidR="00E366E4" w14:paraId="00B5B75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B3D93A5" w14:textId="77777777" w:rsidR="00E366E4" w:rsidRDefault="00E366E4" w:rsidP="00176550">
            <w:pPr>
              <w:rPr>
                <w:lang w:val="en-US"/>
              </w:rPr>
            </w:pPr>
            <w:r>
              <w:rPr>
                <w:lang w:val="en-US"/>
              </w:rPr>
              <w:t>103</w:t>
            </w:r>
          </w:p>
        </w:tc>
        <w:tc>
          <w:tcPr>
            <w:tcW w:w="1276" w:type="dxa"/>
            <w:gridSpan w:val="2"/>
            <w:tcBorders>
              <w:top w:val="single" w:sz="4" w:space="0" w:color="auto"/>
              <w:bottom w:val="single" w:sz="4" w:space="0" w:color="auto"/>
            </w:tcBorders>
          </w:tcPr>
          <w:p w14:paraId="2455D4B8" w14:textId="77777777" w:rsidR="00E366E4" w:rsidRDefault="00E366E4" w:rsidP="00176550">
            <w:pPr>
              <w:rPr>
                <w:lang w:val="en-US"/>
              </w:rPr>
            </w:pPr>
            <w:r>
              <w:rPr>
                <w:lang w:val="en-US"/>
              </w:rPr>
              <w:t>08-02-142-2</w:t>
            </w:r>
          </w:p>
          <w:p w14:paraId="0BCE5E07"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6F9FB7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Pentru fiecare cablu urmator se va adauga la norma 08-01-142-1</w:t>
            </w:r>
            <w:r>
              <w:rPr>
                <w:rFonts w:ascii="Times New Roman CYR" w:hAnsi="Times New Roman CYR" w:cs="Times New Roman CYR"/>
                <w:sz w:val="16"/>
                <w:szCs w:val="16"/>
                <w:lang w:val="en-US"/>
              </w:rPr>
              <w:t xml:space="preserve"> </w:t>
            </w:r>
          </w:p>
          <w:p w14:paraId="3F303A8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8412488" w14:textId="77777777" w:rsidR="00E366E4" w:rsidRDefault="00E366E4"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36233BB1" w14:textId="77777777" w:rsidR="00E366E4" w:rsidRDefault="00E366E4" w:rsidP="00176550">
            <w:pPr>
              <w:jc w:val="center"/>
              <w:rPr>
                <w:lang w:val="en-US"/>
              </w:rPr>
            </w:pPr>
            <w:r>
              <w:rPr>
                <w:lang w:val="en-US"/>
              </w:rPr>
              <w:t>1,640</w:t>
            </w:r>
          </w:p>
        </w:tc>
      </w:tr>
      <w:tr w:rsidR="00E366E4" w14:paraId="586AC0B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4652E0" w14:textId="77777777" w:rsidR="00E366E4" w:rsidRDefault="00E366E4" w:rsidP="00176550">
            <w:pPr>
              <w:rPr>
                <w:lang w:val="en-US"/>
              </w:rPr>
            </w:pPr>
          </w:p>
        </w:tc>
        <w:tc>
          <w:tcPr>
            <w:tcW w:w="1276" w:type="dxa"/>
            <w:gridSpan w:val="2"/>
            <w:tcBorders>
              <w:top w:val="nil"/>
              <w:bottom w:val="single" w:sz="2" w:space="0" w:color="auto"/>
            </w:tcBorders>
            <w:vAlign w:val="center"/>
          </w:tcPr>
          <w:p w14:paraId="62E63AE8"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356ED24A"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77862BF5"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7151565A" w14:textId="77777777" w:rsidR="00E366E4" w:rsidRDefault="00E366E4" w:rsidP="00176550">
            <w:pPr>
              <w:rPr>
                <w:lang w:val="en-US"/>
              </w:rPr>
            </w:pPr>
            <w:r>
              <w:rPr>
                <w:lang w:val="en-US"/>
              </w:rPr>
              <w:t>4,084</w:t>
            </w:r>
          </w:p>
        </w:tc>
      </w:tr>
      <w:tr w:rsidR="00E366E4" w14:paraId="3050F7A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711138" w14:textId="77777777" w:rsidR="00E366E4" w:rsidRDefault="00E366E4" w:rsidP="00176550">
            <w:pPr>
              <w:rPr>
                <w:lang w:val="en-US"/>
              </w:rPr>
            </w:pPr>
          </w:p>
        </w:tc>
        <w:tc>
          <w:tcPr>
            <w:tcW w:w="1276" w:type="dxa"/>
            <w:gridSpan w:val="2"/>
            <w:tcBorders>
              <w:top w:val="nil"/>
              <w:bottom w:val="single" w:sz="2" w:space="0" w:color="auto"/>
            </w:tcBorders>
            <w:vAlign w:val="center"/>
          </w:tcPr>
          <w:p w14:paraId="16AE3CCE"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355F6BCD"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28B75D75"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D891E02" w14:textId="77777777" w:rsidR="00E366E4" w:rsidRDefault="00E366E4" w:rsidP="00176550">
            <w:pPr>
              <w:rPr>
                <w:lang w:val="en-US"/>
              </w:rPr>
            </w:pPr>
            <w:r>
              <w:rPr>
                <w:lang w:val="en-US"/>
              </w:rPr>
              <w:t>2,345</w:t>
            </w:r>
          </w:p>
        </w:tc>
      </w:tr>
      <w:tr w:rsidR="00E366E4" w14:paraId="2DAAA75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39EC6E" w14:textId="77777777" w:rsidR="00E366E4" w:rsidRDefault="00E366E4" w:rsidP="00176550">
            <w:pPr>
              <w:rPr>
                <w:lang w:val="en-US"/>
              </w:rPr>
            </w:pPr>
          </w:p>
        </w:tc>
        <w:tc>
          <w:tcPr>
            <w:tcW w:w="1276" w:type="dxa"/>
            <w:gridSpan w:val="2"/>
            <w:tcBorders>
              <w:top w:val="nil"/>
              <w:bottom w:val="single" w:sz="2" w:space="0" w:color="auto"/>
            </w:tcBorders>
            <w:vAlign w:val="center"/>
          </w:tcPr>
          <w:p w14:paraId="2230103B"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28EB59DD"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67E3302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1BA2859" w14:textId="77777777" w:rsidR="00E366E4" w:rsidRDefault="00E366E4" w:rsidP="00176550">
            <w:pPr>
              <w:rPr>
                <w:lang w:val="en-US"/>
              </w:rPr>
            </w:pPr>
            <w:r>
              <w:rPr>
                <w:lang w:val="en-US"/>
              </w:rPr>
              <w:t>2,345</w:t>
            </w:r>
          </w:p>
        </w:tc>
      </w:tr>
      <w:tr w:rsidR="00E366E4" w:rsidRPr="00EB582C" w14:paraId="70FFECC7" w14:textId="77777777" w:rsidTr="00176550">
        <w:trPr>
          <w:trHeight w:val="340"/>
        </w:trPr>
        <w:tc>
          <w:tcPr>
            <w:tcW w:w="709" w:type="dxa"/>
            <w:tcBorders>
              <w:top w:val="nil"/>
              <w:left w:val="single" w:sz="6" w:space="0" w:color="auto"/>
              <w:bottom w:val="nil"/>
              <w:right w:val="nil"/>
            </w:tcBorders>
          </w:tcPr>
          <w:p w14:paraId="06E17EC2"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3C89206"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096B6D7"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0F1149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BAFF7CA"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8C1E1CA" w14:textId="77777777" w:rsidR="00E366E4" w:rsidRPr="00EB582C" w:rsidRDefault="00E366E4" w:rsidP="00176550">
            <w:pPr>
              <w:rPr>
                <w:lang w:val="en-US"/>
              </w:rPr>
            </w:pPr>
          </w:p>
        </w:tc>
      </w:tr>
      <w:tr w:rsidR="00E366E4" w14:paraId="4C6F37D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2B8BCD" w14:textId="77777777" w:rsidR="00E366E4" w:rsidRDefault="00E366E4" w:rsidP="00176550">
            <w:pPr>
              <w:rPr>
                <w:lang w:val="en-US"/>
              </w:rPr>
            </w:pPr>
            <w:r>
              <w:rPr>
                <w:lang w:val="en-US"/>
              </w:rPr>
              <w:t>104</w:t>
            </w:r>
          </w:p>
        </w:tc>
        <w:tc>
          <w:tcPr>
            <w:tcW w:w="1276" w:type="dxa"/>
            <w:gridSpan w:val="2"/>
            <w:tcBorders>
              <w:top w:val="single" w:sz="4" w:space="0" w:color="auto"/>
              <w:bottom w:val="single" w:sz="4" w:space="0" w:color="auto"/>
            </w:tcBorders>
          </w:tcPr>
          <w:p w14:paraId="129EF48B" w14:textId="77777777" w:rsidR="00E366E4" w:rsidRDefault="00E366E4" w:rsidP="00176550">
            <w:pPr>
              <w:rPr>
                <w:lang w:val="en-US"/>
              </w:rPr>
            </w:pPr>
            <w:r>
              <w:rPr>
                <w:lang w:val="en-US"/>
              </w:rPr>
              <w:t>08-02-412-4</w:t>
            </w:r>
          </w:p>
          <w:p w14:paraId="77182D6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75925EAB"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Introducerea conductorilor in tevi si furtunuri metalice pozate: primul conductor monofir sau multifir in impletire comuna, sectiune sumara pina la 35 mm2</w:t>
            </w:r>
            <w:r>
              <w:rPr>
                <w:rFonts w:ascii="Times New Roman CYR" w:hAnsi="Times New Roman CYR" w:cs="Times New Roman CYR"/>
                <w:sz w:val="16"/>
                <w:szCs w:val="16"/>
                <w:lang w:val="en-US"/>
              </w:rPr>
              <w:t xml:space="preserve"> </w:t>
            </w:r>
          </w:p>
          <w:p w14:paraId="0B46C461"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4E87343" w14:textId="77777777" w:rsidR="00E366E4" w:rsidRDefault="00E366E4"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549AA9C1" w14:textId="77777777" w:rsidR="00E366E4" w:rsidRDefault="00E366E4" w:rsidP="00176550">
            <w:pPr>
              <w:jc w:val="center"/>
              <w:rPr>
                <w:lang w:val="en-US"/>
              </w:rPr>
            </w:pPr>
            <w:r>
              <w:rPr>
                <w:lang w:val="en-US"/>
              </w:rPr>
              <w:t>2,950</w:t>
            </w:r>
          </w:p>
        </w:tc>
      </w:tr>
      <w:tr w:rsidR="00E366E4" w14:paraId="684994C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BE0E11" w14:textId="77777777" w:rsidR="00E366E4" w:rsidRDefault="00E366E4" w:rsidP="00176550">
            <w:pPr>
              <w:rPr>
                <w:lang w:val="en-US"/>
              </w:rPr>
            </w:pPr>
          </w:p>
        </w:tc>
        <w:tc>
          <w:tcPr>
            <w:tcW w:w="1276" w:type="dxa"/>
            <w:gridSpan w:val="2"/>
            <w:tcBorders>
              <w:top w:val="nil"/>
              <w:bottom w:val="single" w:sz="2" w:space="0" w:color="auto"/>
            </w:tcBorders>
            <w:vAlign w:val="center"/>
          </w:tcPr>
          <w:p w14:paraId="532E8FA5"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3C49953E"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6DEF3F5E"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0E5EDCCE" w14:textId="77777777" w:rsidR="00E366E4" w:rsidRDefault="00E366E4" w:rsidP="00176550">
            <w:pPr>
              <w:rPr>
                <w:lang w:val="en-US"/>
              </w:rPr>
            </w:pPr>
            <w:r>
              <w:rPr>
                <w:lang w:val="en-US"/>
              </w:rPr>
              <w:t>33,040</w:t>
            </w:r>
          </w:p>
        </w:tc>
      </w:tr>
      <w:tr w:rsidR="00E366E4" w14:paraId="30F4A8B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DDEDEF" w14:textId="77777777" w:rsidR="00E366E4" w:rsidRDefault="00E366E4" w:rsidP="00176550">
            <w:pPr>
              <w:rPr>
                <w:lang w:val="en-US"/>
              </w:rPr>
            </w:pPr>
          </w:p>
        </w:tc>
        <w:tc>
          <w:tcPr>
            <w:tcW w:w="1276" w:type="dxa"/>
            <w:gridSpan w:val="2"/>
            <w:tcBorders>
              <w:top w:val="nil"/>
              <w:bottom w:val="single" w:sz="2" w:space="0" w:color="auto"/>
            </w:tcBorders>
            <w:vAlign w:val="center"/>
          </w:tcPr>
          <w:p w14:paraId="01FDE0E4" w14:textId="77777777" w:rsidR="00E366E4" w:rsidRDefault="00E366E4" w:rsidP="00176550">
            <w:pPr>
              <w:jc w:val="center"/>
              <w:rPr>
                <w:sz w:val="16"/>
                <w:szCs w:val="16"/>
                <w:lang w:val="en-US"/>
              </w:rPr>
            </w:pPr>
            <w:r>
              <w:rPr>
                <w:sz w:val="16"/>
                <w:szCs w:val="16"/>
                <w:lang w:val="en-US"/>
              </w:rPr>
              <w:t>1011764</w:t>
            </w:r>
          </w:p>
        </w:tc>
        <w:tc>
          <w:tcPr>
            <w:tcW w:w="4252" w:type="dxa"/>
            <w:gridSpan w:val="3"/>
            <w:tcBorders>
              <w:top w:val="nil"/>
              <w:bottom w:val="single" w:sz="2" w:space="0" w:color="auto"/>
            </w:tcBorders>
          </w:tcPr>
          <w:p w14:paraId="03A92FFF" w14:textId="77777777" w:rsidR="00E366E4" w:rsidRDefault="00E366E4" w:rsidP="00176550">
            <w:pPr>
              <w:rPr>
                <w:lang w:val="en-US"/>
              </w:rPr>
            </w:pPr>
            <w:r>
              <w:rPr>
                <w:lang w:val="en-US"/>
              </w:rPr>
              <w:t>Talc maruntit cat. I</w:t>
            </w:r>
          </w:p>
        </w:tc>
        <w:tc>
          <w:tcPr>
            <w:tcW w:w="993" w:type="dxa"/>
            <w:gridSpan w:val="2"/>
            <w:tcBorders>
              <w:top w:val="nil"/>
              <w:bottom w:val="single" w:sz="2" w:space="0" w:color="auto"/>
            </w:tcBorders>
          </w:tcPr>
          <w:p w14:paraId="0CA300B7"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645F23FE" w14:textId="77777777" w:rsidR="00E366E4" w:rsidRDefault="00E366E4" w:rsidP="00176550">
            <w:pPr>
              <w:rPr>
                <w:lang w:val="en-US"/>
              </w:rPr>
            </w:pPr>
            <w:r>
              <w:rPr>
                <w:lang w:val="en-US"/>
              </w:rPr>
              <w:t>0,003</w:t>
            </w:r>
          </w:p>
        </w:tc>
      </w:tr>
      <w:tr w:rsidR="00E366E4" w14:paraId="2D13B44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F90E1B" w14:textId="77777777" w:rsidR="00E366E4" w:rsidRDefault="00E366E4" w:rsidP="00176550">
            <w:pPr>
              <w:rPr>
                <w:lang w:val="en-US"/>
              </w:rPr>
            </w:pPr>
          </w:p>
        </w:tc>
        <w:tc>
          <w:tcPr>
            <w:tcW w:w="1276" w:type="dxa"/>
            <w:gridSpan w:val="2"/>
            <w:tcBorders>
              <w:top w:val="nil"/>
              <w:bottom w:val="single" w:sz="2" w:space="0" w:color="auto"/>
            </w:tcBorders>
            <w:vAlign w:val="center"/>
          </w:tcPr>
          <w:p w14:paraId="519F004B"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5BDB18F5"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7F59556D"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12F426B" w14:textId="77777777" w:rsidR="00E366E4" w:rsidRDefault="00E366E4" w:rsidP="00176550">
            <w:pPr>
              <w:rPr>
                <w:lang w:val="en-US"/>
              </w:rPr>
            </w:pPr>
            <w:r>
              <w:rPr>
                <w:lang w:val="en-US"/>
              </w:rPr>
              <w:t>0,059</w:t>
            </w:r>
          </w:p>
        </w:tc>
      </w:tr>
      <w:tr w:rsidR="00E366E4" w14:paraId="4A97EEE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F6C99F" w14:textId="77777777" w:rsidR="00E366E4" w:rsidRDefault="00E366E4" w:rsidP="00176550">
            <w:pPr>
              <w:rPr>
                <w:lang w:val="en-US"/>
              </w:rPr>
            </w:pPr>
          </w:p>
        </w:tc>
        <w:tc>
          <w:tcPr>
            <w:tcW w:w="1276" w:type="dxa"/>
            <w:gridSpan w:val="2"/>
            <w:tcBorders>
              <w:top w:val="nil"/>
              <w:bottom w:val="single" w:sz="2" w:space="0" w:color="auto"/>
            </w:tcBorders>
            <w:vAlign w:val="center"/>
          </w:tcPr>
          <w:p w14:paraId="01A1D8D1" w14:textId="77777777" w:rsidR="00E366E4" w:rsidRDefault="00E366E4" w:rsidP="00176550">
            <w:pPr>
              <w:jc w:val="center"/>
              <w:rPr>
                <w:sz w:val="16"/>
                <w:szCs w:val="16"/>
                <w:lang w:val="en-US"/>
              </w:rPr>
            </w:pPr>
            <w:r>
              <w:rPr>
                <w:sz w:val="16"/>
                <w:szCs w:val="16"/>
                <w:lang w:val="en-US"/>
              </w:rPr>
              <w:t>5009041</w:t>
            </w:r>
          </w:p>
        </w:tc>
        <w:tc>
          <w:tcPr>
            <w:tcW w:w="4252" w:type="dxa"/>
            <w:gridSpan w:val="3"/>
            <w:tcBorders>
              <w:top w:val="nil"/>
              <w:bottom w:val="single" w:sz="2" w:space="0" w:color="auto"/>
            </w:tcBorders>
          </w:tcPr>
          <w:p w14:paraId="39078DA9" w14:textId="77777777" w:rsidR="00E366E4" w:rsidRDefault="00E366E4" w:rsidP="00176550">
            <w:pPr>
              <w:rPr>
                <w:lang w:val="en-US"/>
              </w:rPr>
            </w:pPr>
            <w:r>
              <w:rPr>
                <w:lang w:val="en-US"/>
              </w:rPr>
              <w:t>Dispozitiv de stringere - ramificare</w:t>
            </w:r>
          </w:p>
        </w:tc>
        <w:tc>
          <w:tcPr>
            <w:tcW w:w="993" w:type="dxa"/>
            <w:gridSpan w:val="2"/>
            <w:tcBorders>
              <w:top w:val="nil"/>
              <w:bottom w:val="single" w:sz="2" w:space="0" w:color="auto"/>
            </w:tcBorders>
          </w:tcPr>
          <w:p w14:paraId="71D26E06"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30D3DB7C" w14:textId="77777777" w:rsidR="00E366E4" w:rsidRDefault="00E366E4" w:rsidP="00176550">
            <w:pPr>
              <w:rPr>
                <w:lang w:val="en-US"/>
              </w:rPr>
            </w:pPr>
            <w:r>
              <w:rPr>
                <w:lang w:val="en-US"/>
              </w:rPr>
              <w:t>0,914</w:t>
            </w:r>
          </w:p>
        </w:tc>
      </w:tr>
      <w:tr w:rsidR="00E366E4" w14:paraId="15AC24A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B4D901" w14:textId="77777777" w:rsidR="00E366E4" w:rsidRDefault="00E366E4" w:rsidP="00176550">
            <w:pPr>
              <w:rPr>
                <w:lang w:val="en-US"/>
              </w:rPr>
            </w:pPr>
          </w:p>
        </w:tc>
        <w:tc>
          <w:tcPr>
            <w:tcW w:w="1276" w:type="dxa"/>
            <w:gridSpan w:val="2"/>
            <w:tcBorders>
              <w:top w:val="nil"/>
              <w:bottom w:val="single" w:sz="2" w:space="0" w:color="auto"/>
            </w:tcBorders>
            <w:vAlign w:val="center"/>
          </w:tcPr>
          <w:p w14:paraId="51F5C0F9" w14:textId="77777777" w:rsidR="00E366E4" w:rsidRDefault="00E366E4" w:rsidP="00176550">
            <w:pPr>
              <w:jc w:val="center"/>
              <w:rPr>
                <w:sz w:val="16"/>
                <w:szCs w:val="16"/>
                <w:lang w:val="en-US"/>
              </w:rPr>
            </w:pPr>
            <w:r>
              <w:rPr>
                <w:sz w:val="16"/>
                <w:szCs w:val="16"/>
                <w:lang w:val="en-US"/>
              </w:rPr>
              <w:t>5009056</w:t>
            </w:r>
          </w:p>
        </w:tc>
        <w:tc>
          <w:tcPr>
            <w:tcW w:w="4252" w:type="dxa"/>
            <w:gridSpan w:val="3"/>
            <w:tcBorders>
              <w:top w:val="nil"/>
              <w:bottom w:val="single" w:sz="2" w:space="0" w:color="auto"/>
            </w:tcBorders>
          </w:tcPr>
          <w:p w14:paraId="5BF8E07B" w14:textId="77777777" w:rsidR="00E366E4" w:rsidRDefault="00E366E4" w:rsidP="00176550">
            <w:pPr>
              <w:rPr>
                <w:lang w:val="en-US"/>
              </w:rPr>
            </w:pPr>
            <w:r>
              <w:rPr>
                <w:lang w:val="en-US"/>
              </w:rPr>
              <w:t>Capace de izolatie</w:t>
            </w:r>
          </w:p>
        </w:tc>
        <w:tc>
          <w:tcPr>
            <w:tcW w:w="993" w:type="dxa"/>
            <w:gridSpan w:val="2"/>
            <w:tcBorders>
              <w:top w:val="nil"/>
              <w:bottom w:val="single" w:sz="2" w:space="0" w:color="auto"/>
            </w:tcBorders>
          </w:tcPr>
          <w:p w14:paraId="75C8A838"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2DEA6EDF" w14:textId="77777777" w:rsidR="00E366E4" w:rsidRDefault="00E366E4" w:rsidP="00176550">
            <w:pPr>
              <w:rPr>
                <w:lang w:val="en-US"/>
              </w:rPr>
            </w:pPr>
            <w:r>
              <w:rPr>
                <w:lang w:val="en-US"/>
              </w:rPr>
              <w:t>2,360</w:t>
            </w:r>
          </w:p>
        </w:tc>
      </w:tr>
      <w:tr w:rsidR="00E366E4" w14:paraId="34B9B9D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07B527" w14:textId="77777777" w:rsidR="00E366E4" w:rsidRDefault="00E366E4" w:rsidP="00176550">
            <w:pPr>
              <w:rPr>
                <w:lang w:val="en-US"/>
              </w:rPr>
            </w:pPr>
          </w:p>
        </w:tc>
        <w:tc>
          <w:tcPr>
            <w:tcW w:w="1276" w:type="dxa"/>
            <w:gridSpan w:val="2"/>
            <w:tcBorders>
              <w:top w:val="nil"/>
              <w:bottom w:val="single" w:sz="2" w:space="0" w:color="auto"/>
            </w:tcBorders>
            <w:vAlign w:val="center"/>
          </w:tcPr>
          <w:p w14:paraId="2ABD4467" w14:textId="77777777" w:rsidR="00E366E4" w:rsidRDefault="00E366E4" w:rsidP="00176550">
            <w:pPr>
              <w:jc w:val="center"/>
              <w:rPr>
                <w:sz w:val="16"/>
                <w:szCs w:val="16"/>
                <w:lang w:val="en-US"/>
              </w:rPr>
            </w:pPr>
            <w:r>
              <w:rPr>
                <w:sz w:val="16"/>
                <w:szCs w:val="16"/>
                <w:lang w:val="en-US"/>
              </w:rPr>
              <w:t>5009061</w:t>
            </w:r>
          </w:p>
        </w:tc>
        <w:tc>
          <w:tcPr>
            <w:tcW w:w="4252" w:type="dxa"/>
            <w:gridSpan w:val="3"/>
            <w:tcBorders>
              <w:top w:val="nil"/>
              <w:bottom w:val="single" w:sz="2" w:space="0" w:color="auto"/>
            </w:tcBorders>
          </w:tcPr>
          <w:p w14:paraId="39F5F5D7" w14:textId="77777777" w:rsidR="00E366E4" w:rsidRDefault="00E366E4" w:rsidP="00176550">
            <w:pPr>
              <w:rPr>
                <w:lang w:val="en-US"/>
              </w:rPr>
            </w:pPr>
            <w:r>
              <w:rPr>
                <w:lang w:val="en-US"/>
              </w:rPr>
              <w:t>Fisa de izolatie</w:t>
            </w:r>
          </w:p>
        </w:tc>
        <w:tc>
          <w:tcPr>
            <w:tcW w:w="993" w:type="dxa"/>
            <w:gridSpan w:val="2"/>
            <w:tcBorders>
              <w:top w:val="nil"/>
              <w:bottom w:val="single" w:sz="2" w:space="0" w:color="auto"/>
            </w:tcBorders>
          </w:tcPr>
          <w:p w14:paraId="2BE50B74"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0CF52C86" w14:textId="77777777" w:rsidR="00E366E4" w:rsidRDefault="00E366E4" w:rsidP="00176550">
            <w:pPr>
              <w:rPr>
                <w:lang w:val="en-US"/>
              </w:rPr>
            </w:pPr>
            <w:r>
              <w:rPr>
                <w:lang w:val="en-US"/>
              </w:rPr>
              <w:t>35,990</w:t>
            </w:r>
          </w:p>
        </w:tc>
      </w:tr>
      <w:tr w:rsidR="00E366E4" w14:paraId="30F01AD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1A560D" w14:textId="77777777" w:rsidR="00E366E4" w:rsidRDefault="00E366E4" w:rsidP="00176550">
            <w:pPr>
              <w:rPr>
                <w:lang w:val="en-US"/>
              </w:rPr>
            </w:pPr>
          </w:p>
        </w:tc>
        <w:tc>
          <w:tcPr>
            <w:tcW w:w="1276" w:type="dxa"/>
            <w:gridSpan w:val="2"/>
            <w:tcBorders>
              <w:top w:val="nil"/>
              <w:bottom w:val="single" w:sz="2" w:space="0" w:color="auto"/>
            </w:tcBorders>
            <w:vAlign w:val="center"/>
          </w:tcPr>
          <w:p w14:paraId="1164035F" w14:textId="77777777" w:rsidR="00E366E4" w:rsidRDefault="00E366E4" w:rsidP="00176550">
            <w:pPr>
              <w:jc w:val="center"/>
              <w:rPr>
                <w:sz w:val="16"/>
                <w:szCs w:val="16"/>
                <w:lang w:val="en-US"/>
              </w:rPr>
            </w:pPr>
            <w:r>
              <w:rPr>
                <w:sz w:val="16"/>
                <w:szCs w:val="16"/>
                <w:lang w:val="en-US"/>
              </w:rPr>
              <w:t>5009140</w:t>
            </w:r>
          </w:p>
        </w:tc>
        <w:tc>
          <w:tcPr>
            <w:tcW w:w="4252" w:type="dxa"/>
            <w:gridSpan w:val="3"/>
            <w:tcBorders>
              <w:top w:val="nil"/>
              <w:bottom w:val="single" w:sz="2" w:space="0" w:color="auto"/>
            </w:tcBorders>
          </w:tcPr>
          <w:p w14:paraId="44E21466" w14:textId="77777777" w:rsidR="00E366E4" w:rsidRDefault="00E366E4" w:rsidP="00176550">
            <w:pPr>
              <w:rPr>
                <w:lang w:val="en-US"/>
              </w:rPr>
            </w:pPr>
            <w:r>
              <w:rPr>
                <w:lang w:val="en-US"/>
              </w:rPr>
              <w:t>Fise de conexiune</w:t>
            </w:r>
          </w:p>
        </w:tc>
        <w:tc>
          <w:tcPr>
            <w:tcW w:w="993" w:type="dxa"/>
            <w:gridSpan w:val="2"/>
            <w:tcBorders>
              <w:top w:val="nil"/>
              <w:bottom w:val="single" w:sz="2" w:space="0" w:color="auto"/>
            </w:tcBorders>
          </w:tcPr>
          <w:p w14:paraId="3035726F"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0D73DCF3" w14:textId="77777777" w:rsidR="00E366E4" w:rsidRDefault="00E366E4" w:rsidP="00176550">
            <w:pPr>
              <w:rPr>
                <w:lang w:val="en-US"/>
              </w:rPr>
            </w:pPr>
            <w:r>
              <w:rPr>
                <w:lang w:val="en-US"/>
              </w:rPr>
              <w:t>0,148</w:t>
            </w:r>
          </w:p>
        </w:tc>
      </w:tr>
      <w:tr w:rsidR="00E366E4" w14:paraId="76F0EF4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42654D" w14:textId="77777777" w:rsidR="00E366E4" w:rsidRDefault="00E366E4" w:rsidP="00176550">
            <w:pPr>
              <w:rPr>
                <w:lang w:val="en-US"/>
              </w:rPr>
            </w:pPr>
          </w:p>
        </w:tc>
        <w:tc>
          <w:tcPr>
            <w:tcW w:w="1276" w:type="dxa"/>
            <w:gridSpan w:val="2"/>
            <w:tcBorders>
              <w:top w:val="nil"/>
              <w:bottom w:val="single" w:sz="2" w:space="0" w:color="auto"/>
            </w:tcBorders>
            <w:vAlign w:val="center"/>
          </w:tcPr>
          <w:p w14:paraId="3C35017B"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5886A299"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4018BC65"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10004F5A" w14:textId="77777777" w:rsidR="00E366E4" w:rsidRDefault="00E366E4" w:rsidP="00176550">
            <w:pPr>
              <w:rPr>
                <w:lang w:val="en-US"/>
              </w:rPr>
            </w:pPr>
            <w:r>
              <w:rPr>
                <w:lang w:val="en-US"/>
              </w:rPr>
              <w:t>0,059</w:t>
            </w:r>
          </w:p>
        </w:tc>
      </w:tr>
      <w:tr w:rsidR="00E366E4" w14:paraId="7AEA909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198BB5" w14:textId="77777777" w:rsidR="00E366E4" w:rsidRDefault="00E366E4" w:rsidP="00176550">
            <w:pPr>
              <w:rPr>
                <w:lang w:val="en-US"/>
              </w:rPr>
            </w:pPr>
          </w:p>
        </w:tc>
        <w:tc>
          <w:tcPr>
            <w:tcW w:w="1276" w:type="dxa"/>
            <w:gridSpan w:val="2"/>
            <w:tcBorders>
              <w:top w:val="nil"/>
              <w:bottom w:val="single" w:sz="2" w:space="0" w:color="auto"/>
            </w:tcBorders>
            <w:vAlign w:val="center"/>
          </w:tcPr>
          <w:p w14:paraId="331168B6"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3DEACC4F"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73ACC36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5D0EB95" w14:textId="77777777" w:rsidR="00E366E4" w:rsidRDefault="00E366E4" w:rsidP="00176550">
            <w:pPr>
              <w:rPr>
                <w:lang w:val="en-US"/>
              </w:rPr>
            </w:pPr>
            <w:r>
              <w:rPr>
                <w:lang w:val="en-US"/>
              </w:rPr>
              <w:t>0,944</w:t>
            </w:r>
          </w:p>
        </w:tc>
      </w:tr>
      <w:tr w:rsidR="00E366E4" w14:paraId="3D42029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B8D190" w14:textId="77777777" w:rsidR="00E366E4" w:rsidRDefault="00E366E4" w:rsidP="00176550">
            <w:pPr>
              <w:rPr>
                <w:lang w:val="en-US"/>
              </w:rPr>
            </w:pPr>
          </w:p>
        </w:tc>
        <w:tc>
          <w:tcPr>
            <w:tcW w:w="1276" w:type="dxa"/>
            <w:gridSpan w:val="2"/>
            <w:tcBorders>
              <w:top w:val="nil"/>
              <w:bottom w:val="single" w:sz="2" w:space="0" w:color="auto"/>
            </w:tcBorders>
            <w:vAlign w:val="center"/>
          </w:tcPr>
          <w:p w14:paraId="344C2E7F"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69A085EA"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4E3E62A9"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A5BC283" w14:textId="77777777" w:rsidR="00E366E4" w:rsidRDefault="00E366E4" w:rsidP="00176550">
            <w:pPr>
              <w:rPr>
                <w:lang w:val="en-US"/>
              </w:rPr>
            </w:pPr>
            <w:r>
              <w:rPr>
                <w:lang w:val="en-US"/>
              </w:rPr>
              <w:t>0,236</w:t>
            </w:r>
          </w:p>
        </w:tc>
      </w:tr>
      <w:tr w:rsidR="00E366E4" w14:paraId="07177B5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6B37E0" w14:textId="77777777" w:rsidR="00E366E4" w:rsidRDefault="00E366E4" w:rsidP="00176550">
            <w:pPr>
              <w:rPr>
                <w:lang w:val="en-US"/>
              </w:rPr>
            </w:pPr>
          </w:p>
        </w:tc>
        <w:tc>
          <w:tcPr>
            <w:tcW w:w="1276" w:type="dxa"/>
            <w:gridSpan w:val="2"/>
            <w:tcBorders>
              <w:top w:val="nil"/>
              <w:bottom w:val="single" w:sz="2" w:space="0" w:color="auto"/>
            </w:tcBorders>
            <w:vAlign w:val="center"/>
          </w:tcPr>
          <w:p w14:paraId="344B4300"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46561A6F"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70410071"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8BAF361" w14:textId="77777777" w:rsidR="00E366E4" w:rsidRDefault="00E366E4" w:rsidP="00176550">
            <w:pPr>
              <w:rPr>
                <w:lang w:val="en-US"/>
              </w:rPr>
            </w:pPr>
            <w:r>
              <w:rPr>
                <w:lang w:val="en-US"/>
              </w:rPr>
              <w:t>0,236</w:t>
            </w:r>
          </w:p>
        </w:tc>
      </w:tr>
      <w:tr w:rsidR="00E366E4" w:rsidRPr="00EB582C" w14:paraId="042D8CC6" w14:textId="77777777" w:rsidTr="00176550">
        <w:trPr>
          <w:trHeight w:val="340"/>
        </w:trPr>
        <w:tc>
          <w:tcPr>
            <w:tcW w:w="709" w:type="dxa"/>
            <w:tcBorders>
              <w:top w:val="nil"/>
              <w:left w:val="single" w:sz="6" w:space="0" w:color="auto"/>
              <w:bottom w:val="nil"/>
              <w:right w:val="nil"/>
            </w:tcBorders>
          </w:tcPr>
          <w:p w14:paraId="2AE2E3A3"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D43BECD"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AFBAF78"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4873EC5"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38003E8"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12283F7" w14:textId="77777777" w:rsidR="00E366E4" w:rsidRPr="00EB582C" w:rsidRDefault="00E366E4" w:rsidP="00176550">
            <w:pPr>
              <w:rPr>
                <w:lang w:val="en-US"/>
              </w:rPr>
            </w:pPr>
          </w:p>
        </w:tc>
      </w:tr>
      <w:tr w:rsidR="00E366E4" w14:paraId="5AF434F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27E4CF0" w14:textId="77777777" w:rsidR="00E366E4" w:rsidRDefault="00E366E4" w:rsidP="00176550">
            <w:pPr>
              <w:rPr>
                <w:lang w:val="en-US"/>
              </w:rPr>
            </w:pPr>
            <w:r>
              <w:rPr>
                <w:lang w:val="en-US"/>
              </w:rPr>
              <w:t>105</w:t>
            </w:r>
          </w:p>
        </w:tc>
        <w:tc>
          <w:tcPr>
            <w:tcW w:w="1276" w:type="dxa"/>
            <w:gridSpan w:val="2"/>
            <w:tcBorders>
              <w:top w:val="single" w:sz="4" w:space="0" w:color="auto"/>
              <w:bottom w:val="single" w:sz="4" w:space="0" w:color="auto"/>
            </w:tcBorders>
          </w:tcPr>
          <w:p w14:paraId="225A7831" w14:textId="77777777" w:rsidR="00E366E4" w:rsidRDefault="00E366E4" w:rsidP="00176550">
            <w:pPr>
              <w:rPr>
                <w:lang w:val="en-US"/>
              </w:rPr>
            </w:pPr>
            <w:r>
              <w:rPr>
                <w:lang w:val="en-US"/>
              </w:rPr>
              <w:t>Pret de piata</w:t>
            </w:r>
          </w:p>
          <w:p w14:paraId="03C1C3F3"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B86F41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Fir electric PV3 1x25mm</w:t>
            </w:r>
            <w:r>
              <w:rPr>
                <w:rFonts w:ascii="Times New Roman CYR" w:hAnsi="Times New Roman CYR" w:cs="Times New Roman CYR"/>
                <w:sz w:val="16"/>
                <w:szCs w:val="16"/>
                <w:lang w:val="en-US"/>
              </w:rPr>
              <w:t xml:space="preserve"> </w:t>
            </w:r>
          </w:p>
          <w:p w14:paraId="434E82F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6027C65"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186AF98C" w14:textId="77777777" w:rsidR="00E366E4" w:rsidRDefault="00E366E4" w:rsidP="00176550">
            <w:pPr>
              <w:jc w:val="center"/>
              <w:rPr>
                <w:lang w:val="en-US"/>
              </w:rPr>
            </w:pPr>
            <w:r>
              <w:rPr>
                <w:lang w:val="en-US"/>
              </w:rPr>
              <w:t>295,000</w:t>
            </w:r>
          </w:p>
        </w:tc>
      </w:tr>
      <w:tr w:rsidR="00E366E4" w14:paraId="4A1ABFF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9FED85" w14:textId="77777777" w:rsidR="00E366E4" w:rsidRDefault="00E366E4" w:rsidP="00176550">
            <w:pPr>
              <w:rPr>
                <w:lang w:val="en-US"/>
              </w:rPr>
            </w:pPr>
          </w:p>
        </w:tc>
        <w:tc>
          <w:tcPr>
            <w:tcW w:w="1276" w:type="dxa"/>
            <w:gridSpan w:val="2"/>
            <w:tcBorders>
              <w:top w:val="nil"/>
              <w:bottom w:val="single" w:sz="2" w:space="0" w:color="auto"/>
            </w:tcBorders>
            <w:vAlign w:val="center"/>
          </w:tcPr>
          <w:p w14:paraId="4367FDB4" w14:textId="77777777" w:rsidR="00E366E4" w:rsidRDefault="00E366E4" w:rsidP="00176550">
            <w:pPr>
              <w:jc w:val="center"/>
              <w:rPr>
                <w:sz w:val="16"/>
                <w:szCs w:val="16"/>
                <w:lang w:val="en-US"/>
              </w:rPr>
            </w:pPr>
            <w:r>
              <w:rPr>
                <w:sz w:val="16"/>
                <w:szCs w:val="16"/>
                <w:lang w:val="en-US"/>
              </w:rPr>
              <w:t>888152321</w:t>
            </w:r>
          </w:p>
        </w:tc>
        <w:tc>
          <w:tcPr>
            <w:tcW w:w="4252" w:type="dxa"/>
            <w:gridSpan w:val="3"/>
            <w:tcBorders>
              <w:top w:val="nil"/>
              <w:bottom w:val="single" w:sz="2" w:space="0" w:color="auto"/>
            </w:tcBorders>
          </w:tcPr>
          <w:p w14:paraId="077CBBEF" w14:textId="77777777" w:rsidR="00E366E4" w:rsidRDefault="00E366E4" w:rsidP="00176550">
            <w:pPr>
              <w:rPr>
                <w:lang w:val="en-US"/>
              </w:rPr>
            </w:pPr>
            <w:r>
              <w:rPr>
                <w:lang w:val="en-US"/>
              </w:rPr>
              <w:t>Fir electric PV3 1x25mm</w:t>
            </w:r>
          </w:p>
        </w:tc>
        <w:tc>
          <w:tcPr>
            <w:tcW w:w="993" w:type="dxa"/>
            <w:gridSpan w:val="2"/>
            <w:tcBorders>
              <w:top w:val="nil"/>
              <w:bottom w:val="single" w:sz="2" w:space="0" w:color="auto"/>
            </w:tcBorders>
          </w:tcPr>
          <w:p w14:paraId="5742759F"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2BA73EA3" w14:textId="77777777" w:rsidR="00E366E4" w:rsidRDefault="00E366E4" w:rsidP="00176550">
            <w:pPr>
              <w:rPr>
                <w:lang w:val="en-US"/>
              </w:rPr>
            </w:pPr>
            <w:r>
              <w:rPr>
                <w:lang w:val="en-US"/>
              </w:rPr>
              <w:t>295,000</w:t>
            </w:r>
          </w:p>
        </w:tc>
      </w:tr>
      <w:tr w:rsidR="00E366E4" w:rsidRPr="00EB582C" w14:paraId="35F4CAC0" w14:textId="77777777" w:rsidTr="00176550">
        <w:trPr>
          <w:trHeight w:val="340"/>
        </w:trPr>
        <w:tc>
          <w:tcPr>
            <w:tcW w:w="709" w:type="dxa"/>
            <w:tcBorders>
              <w:top w:val="nil"/>
              <w:left w:val="single" w:sz="6" w:space="0" w:color="auto"/>
              <w:bottom w:val="nil"/>
              <w:right w:val="nil"/>
            </w:tcBorders>
          </w:tcPr>
          <w:p w14:paraId="7F425A63"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F928000"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245598B"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988DF4B"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2EB2A1E"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2BBB3FD" w14:textId="77777777" w:rsidR="00E366E4" w:rsidRPr="00EB582C" w:rsidRDefault="00E366E4" w:rsidP="00176550">
            <w:pPr>
              <w:rPr>
                <w:lang w:val="en-US"/>
              </w:rPr>
            </w:pPr>
          </w:p>
        </w:tc>
      </w:tr>
      <w:tr w:rsidR="00E366E4" w14:paraId="24D0472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12F96D" w14:textId="77777777" w:rsidR="00E366E4" w:rsidRDefault="00E366E4" w:rsidP="00176550">
            <w:pPr>
              <w:rPr>
                <w:lang w:val="en-US"/>
              </w:rPr>
            </w:pPr>
            <w:r>
              <w:rPr>
                <w:lang w:val="en-US"/>
              </w:rPr>
              <w:t>106</w:t>
            </w:r>
          </w:p>
        </w:tc>
        <w:tc>
          <w:tcPr>
            <w:tcW w:w="1276" w:type="dxa"/>
            <w:gridSpan w:val="2"/>
            <w:tcBorders>
              <w:top w:val="single" w:sz="4" w:space="0" w:color="auto"/>
              <w:bottom w:val="single" w:sz="4" w:space="0" w:color="auto"/>
            </w:tcBorders>
          </w:tcPr>
          <w:p w14:paraId="71F77D9F" w14:textId="77777777" w:rsidR="00E366E4" w:rsidRDefault="00E366E4" w:rsidP="00176550">
            <w:pPr>
              <w:rPr>
                <w:lang w:val="en-US"/>
              </w:rPr>
            </w:pPr>
            <w:r>
              <w:rPr>
                <w:lang w:val="en-US"/>
              </w:rPr>
              <w:t>08-02-412-2</w:t>
            </w:r>
          </w:p>
          <w:p w14:paraId="3E9B315A"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2C11572"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p w14:paraId="2460A8C2"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B36D4FF" w14:textId="77777777" w:rsidR="00E366E4" w:rsidRDefault="00E366E4"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71960F27" w14:textId="77777777" w:rsidR="00E366E4" w:rsidRDefault="00E366E4" w:rsidP="00176550">
            <w:pPr>
              <w:jc w:val="center"/>
              <w:rPr>
                <w:lang w:val="en-US"/>
              </w:rPr>
            </w:pPr>
            <w:r>
              <w:rPr>
                <w:lang w:val="en-US"/>
              </w:rPr>
              <w:t>2,480</w:t>
            </w:r>
          </w:p>
        </w:tc>
      </w:tr>
      <w:tr w:rsidR="00E366E4" w14:paraId="27E538A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475480" w14:textId="77777777" w:rsidR="00E366E4" w:rsidRDefault="00E366E4" w:rsidP="00176550">
            <w:pPr>
              <w:rPr>
                <w:lang w:val="en-US"/>
              </w:rPr>
            </w:pPr>
          </w:p>
        </w:tc>
        <w:tc>
          <w:tcPr>
            <w:tcW w:w="1276" w:type="dxa"/>
            <w:gridSpan w:val="2"/>
            <w:tcBorders>
              <w:top w:val="nil"/>
              <w:bottom w:val="single" w:sz="2" w:space="0" w:color="auto"/>
            </w:tcBorders>
            <w:vAlign w:val="center"/>
          </w:tcPr>
          <w:p w14:paraId="7C819374"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1202CAFF"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103243E0"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7362946E" w14:textId="77777777" w:rsidR="00E366E4" w:rsidRDefault="00E366E4" w:rsidP="00176550">
            <w:pPr>
              <w:rPr>
                <w:lang w:val="en-US"/>
              </w:rPr>
            </w:pPr>
            <w:r>
              <w:rPr>
                <w:lang w:val="en-US"/>
              </w:rPr>
              <w:t>16,715</w:t>
            </w:r>
          </w:p>
        </w:tc>
      </w:tr>
      <w:tr w:rsidR="00E366E4" w14:paraId="57759FC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BBE9F1" w14:textId="77777777" w:rsidR="00E366E4" w:rsidRDefault="00E366E4" w:rsidP="00176550">
            <w:pPr>
              <w:rPr>
                <w:lang w:val="en-US"/>
              </w:rPr>
            </w:pPr>
          </w:p>
        </w:tc>
        <w:tc>
          <w:tcPr>
            <w:tcW w:w="1276" w:type="dxa"/>
            <w:gridSpan w:val="2"/>
            <w:tcBorders>
              <w:top w:val="nil"/>
              <w:bottom w:val="single" w:sz="2" w:space="0" w:color="auto"/>
            </w:tcBorders>
            <w:vAlign w:val="center"/>
          </w:tcPr>
          <w:p w14:paraId="070A72A9" w14:textId="77777777" w:rsidR="00E366E4" w:rsidRDefault="00E366E4" w:rsidP="00176550">
            <w:pPr>
              <w:jc w:val="center"/>
              <w:rPr>
                <w:sz w:val="16"/>
                <w:szCs w:val="16"/>
                <w:lang w:val="en-US"/>
              </w:rPr>
            </w:pPr>
            <w:r>
              <w:rPr>
                <w:sz w:val="16"/>
                <w:szCs w:val="16"/>
                <w:lang w:val="en-US"/>
              </w:rPr>
              <w:t>1011764</w:t>
            </w:r>
          </w:p>
        </w:tc>
        <w:tc>
          <w:tcPr>
            <w:tcW w:w="4252" w:type="dxa"/>
            <w:gridSpan w:val="3"/>
            <w:tcBorders>
              <w:top w:val="nil"/>
              <w:bottom w:val="single" w:sz="2" w:space="0" w:color="auto"/>
            </w:tcBorders>
          </w:tcPr>
          <w:p w14:paraId="36DD6209" w14:textId="77777777" w:rsidR="00E366E4" w:rsidRDefault="00E366E4" w:rsidP="00176550">
            <w:pPr>
              <w:rPr>
                <w:lang w:val="en-US"/>
              </w:rPr>
            </w:pPr>
            <w:r>
              <w:rPr>
                <w:lang w:val="en-US"/>
              </w:rPr>
              <w:t>Talc maruntit cat. I</w:t>
            </w:r>
          </w:p>
        </w:tc>
        <w:tc>
          <w:tcPr>
            <w:tcW w:w="993" w:type="dxa"/>
            <w:gridSpan w:val="2"/>
            <w:tcBorders>
              <w:top w:val="nil"/>
              <w:bottom w:val="single" w:sz="2" w:space="0" w:color="auto"/>
            </w:tcBorders>
          </w:tcPr>
          <w:p w14:paraId="6606C64A"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2CF1E89D" w14:textId="77777777" w:rsidR="00E366E4" w:rsidRDefault="00E366E4" w:rsidP="00176550">
            <w:pPr>
              <w:rPr>
                <w:lang w:val="en-US"/>
              </w:rPr>
            </w:pPr>
            <w:r>
              <w:rPr>
                <w:lang w:val="en-US"/>
              </w:rPr>
              <w:t>0,001</w:t>
            </w:r>
          </w:p>
        </w:tc>
      </w:tr>
      <w:tr w:rsidR="00E366E4" w14:paraId="5F17B36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809AB2" w14:textId="77777777" w:rsidR="00E366E4" w:rsidRDefault="00E366E4" w:rsidP="00176550">
            <w:pPr>
              <w:rPr>
                <w:lang w:val="en-US"/>
              </w:rPr>
            </w:pPr>
          </w:p>
        </w:tc>
        <w:tc>
          <w:tcPr>
            <w:tcW w:w="1276" w:type="dxa"/>
            <w:gridSpan w:val="2"/>
            <w:tcBorders>
              <w:top w:val="nil"/>
              <w:bottom w:val="single" w:sz="2" w:space="0" w:color="auto"/>
            </w:tcBorders>
            <w:vAlign w:val="center"/>
          </w:tcPr>
          <w:p w14:paraId="1EBB77FB" w14:textId="77777777" w:rsidR="00E366E4" w:rsidRDefault="00E366E4" w:rsidP="00176550">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18F69F71" w14:textId="77777777" w:rsidR="00E366E4" w:rsidRDefault="00E366E4" w:rsidP="00176550">
            <w:pPr>
              <w:rPr>
                <w:lang w:val="en-US"/>
              </w:rPr>
            </w:pPr>
            <w:r>
              <w:rPr>
                <w:lang w:val="en-US"/>
              </w:rPr>
              <w:t>Vopsea</w:t>
            </w:r>
          </w:p>
        </w:tc>
        <w:tc>
          <w:tcPr>
            <w:tcW w:w="993" w:type="dxa"/>
            <w:gridSpan w:val="2"/>
            <w:tcBorders>
              <w:top w:val="nil"/>
              <w:bottom w:val="single" w:sz="2" w:space="0" w:color="auto"/>
            </w:tcBorders>
          </w:tcPr>
          <w:p w14:paraId="484F81ED"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D382CB4" w14:textId="77777777" w:rsidR="00E366E4" w:rsidRDefault="00E366E4" w:rsidP="00176550">
            <w:pPr>
              <w:rPr>
                <w:lang w:val="en-US"/>
              </w:rPr>
            </w:pPr>
            <w:r>
              <w:rPr>
                <w:lang w:val="en-US"/>
              </w:rPr>
              <w:t>0,050</w:t>
            </w:r>
          </w:p>
        </w:tc>
      </w:tr>
      <w:tr w:rsidR="00E366E4" w14:paraId="1C1ABBB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4B6C16" w14:textId="77777777" w:rsidR="00E366E4" w:rsidRDefault="00E366E4" w:rsidP="00176550">
            <w:pPr>
              <w:rPr>
                <w:lang w:val="en-US"/>
              </w:rPr>
            </w:pPr>
          </w:p>
        </w:tc>
        <w:tc>
          <w:tcPr>
            <w:tcW w:w="1276" w:type="dxa"/>
            <w:gridSpan w:val="2"/>
            <w:tcBorders>
              <w:top w:val="nil"/>
              <w:bottom w:val="single" w:sz="2" w:space="0" w:color="auto"/>
            </w:tcBorders>
            <w:vAlign w:val="center"/>
          </w:tcPr>
          <w:p w14:paraId="077E5BC4" w14:textId="77777777" w:rsidR="00E366E4" w:rsidRDefault="00E366E4" w:rsidP="00176550">
            <w:pPr>
              <w:jc w:val="center"/>
              <w:rPr>
                <w:sz w:val="16"/>
                <w:szCs w:val="16"/>
                <w:lang w:val="en-US"/>
              </w:rPr>
            </w:pPr>
            <w:r>
              <w:rPr>
                <w:sz w:val="16"/>
                <w:szCs w:val="16"/>
                <w:lang w:val="en-US"/>
              </w:rPr>
              <w:t>5009041</w:t>
            </w:r>
          </w:p>
        </w:tc>
        <w:tc>
          <w:tcPr>
            <w:tcW w:w="4252" w:type="dxa"/>
            <w:gridSpan w:val="3"/>
            <w:tcBorders>
              <w:top w:val="nil"/>
              <w:bottom w:val="single" w:sz="2" w:space="0" w:color="auto"/>
            </w:tcBorders>
          </w:tcPr>
          <w:p w14:paraId="15932487" w14:textId="77777777" w:rsidR="00E366E4" w:rsidRDefault="00E366E4" w:rsidP="00176550">
            <w:pPr>
              <w:rPr>
                <w:lang w:val="en-US"/>
              </w:rPr>
            </w:pPr>
            <w:r>
              <w:rPr>
                <w:lang w:val="en-US"/>
              </w:rPr>
              <w:t>Dispozitiv de stringere - ramificare</w:t>
            </w:r>
          </w:p>
        </w:tc>
        <w:tc>
          <w:tcPr>
            <w:tcW w:w="993" w:type="dxa"/>
            <w:gridSpan w:val="2"/>
            <w:tcBorders>
              <w:top w:val="nil"/>
              <w:bottom w:val="single" w:sz="2" w:space="0" w:color="auto"/>
            </w:tcBorders>
          </w:tcPr>
          <w:p w14:paraId="48ED1CF8"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4B7D2C56" w14:textId="77777777" w:rsidR="00E366E4" w:rsidRDefault="00E366E4" w:rsidP="00176550">
            <w:pPr>
              <w:rPr>
                <w:lang w:val="en-US"/>
              </w:rPr>
            </w:pPr>
            <w:r>
              <w:rPr>
                <w:lang w:val="en-US"/>
              </w:rPr>
              <w:t>0,769</w:t>
            </w:r>
          </w:p>
        </w:tc>
      </w:tr>
      <w:tr w:rsidR="00E366E4" w14:paraId="588F70B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9FC7C6" w14:textId="77777777" w:rsidR="00E366E4" w:rsidRDefault="00E366E4" w:rsidP="00176550">
            <w:pPr>
              <w:rPr>
                <w:lang w:val="en-US"/>
              </w:rPr>
            </w:pPr>
          </w:p>
        </w:tc>
        <w:tc>
          <w:tcPr>
            <w:tcW w:w="1276" w:type="dxa"/>
            <w:gridSpan w:val="2"/>
            <w:tcBorders>
              <w:top w:val="nil"/>
              <w:bottom w:val="single" w:sz="2" w:space="0" w:color="auto"/>
            </w:tcBorders>
            <w:vAlign w:val="center"/>
          </w:tcPr>
          <w:p w14:paraId="34BFD989" w14:textId="77777777" w:rsidR="00E366E4" w:rsidRDefault="00E366E4" w:rsidP="00176550">
            <w:pPr>
              <w:jc w:val="center"/>
              <w:rPr>
                <w:sz w:val="16"/>
                <w:szCs w:val="16"/>
                <w:lang w:val="en-US"/>
              </w:rPr>
            </w:pPr>
            <w:r>
              <w:rPr>
                <w:sz w:val="16"/>
                <w:szCs w:val="16"/>
                <w:lang w:val="en-US"/>
              </w:rPr>
              <w:t>5009056</w:t>
            </w:r>
          </w:p>
        </w:tc>
        <w:tc>
          <w:tcPr>
            <w:tcW w:w="4252" w:type="dxa"/>
            <w:gridSpan w:val="3"/>
            <w:tcBorders>
              <w:top w:val="nil"/>
              <w:bottom w:val="single" w:sz="2" w:space="0" w:color="auto"/>
            </w:tcBorders>
          </w:tcPr>
          <w:p w14:paraId="3F09381C" w14:textId="77777777" w:rsidR="00E366E4" w:rsidRDefault="00E366E4" w:rsidP="00176550">
            <w:pPr>
              <w:rPr>
                <w:lang w:val="en-US"/>
              </w:rPr>
            </w:pPr>
            <w:r>
              <w:rPr>
                <w:lang w:val="en-US"/>
              </w:rPr>
              <w:t>Capace de izolatie</w:t>
            </w:r>
          </w:p>
        </w:tc>
        <w:tc>
          <w:tcPr>
            <w:tcW w:w="993" w:type="dxa"/>
            <w:gridSpan w:val="2"/>
            <w:tcBorders>
              <w:top w:val="nil"/>
              <w:bottom w:val="single" w:sz="2" w:space="0" w:color="auto"/>
            </w:tcBorders>
          </w:tcPr>
          <w:p w14:paraId="5FBA4DC1"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0945DF2D" w14:textId="77777777" w:rsidR="00E366E4" w:rsidRDefault="00E366E4" w:rsidP="00176550">
            <w:pPr>
              <w:rPr>
                <w:lang w:val="en-US"/>
              </w:rPr>
            </w:pPr>
            <w:r>
              <w:rPr>
                <w:lang w:val="en-US"/>
              </w:rPr>
              <w:t>1,984</w:t>
            </w:r>
          </w:p>
        </w:tc>
      </w:tr>
      <w:tr w:rsidR="00E366E4" w14:paraId="44EA985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E37B71" w14:textId="77777777" w:rsidR="00E366E4" w:rsidRDefault="00E366E4" w:rsidP="00176550">
            <w:pPr>
              <w:rPr>
                <w:lang w:val="en-US"/>
              </w:rPr>
            </w:pPr>
          </w:p>
        </w:tc>
        <w:tc>
          <w:tcPr>
            <w:tcW w:w="1276" w:type="dxa"/>
            <w:gridSpan w:val="2"/>
            <w:tcBorders>
              <w:top w:val="nil"/>
              <w:bottom w:val="single" w:sz="2" w:space="0" w:color="auto"/>
            </w:tcBorders>
            <w:vAlign w:val="center"/>
          </w:tcPr>
          <w:p w14:paraId="5F034D8E" w14:textId="77777777" w:rsidR="00E366E4" w:rsidRDefault="00E366E4" w:rsidP="00176550">
            <w:pPr>
              <w:jc w:val="center"/>
              <w:rPr>
                <w:sz w:val="16"/>
                <w:szCs w:val="16"/>
                <w:lang w:val="en-US"/>
              </w:rPr>
            </w:pPr>
            <w:r>
              <w:rPr>
                <w:sz w:val="16"/>
                <w:szCs w:val="16"/>
                <w:lang w:val="en-US"/>
              </w:rPr>
              <w:t>5009061</w:t>
            </w:r>
          </w:p>
        </w:tc>
        <w:tc>
          <w:tcPr>
            <w:tcW w:w="4252" w:type="dxa"/>
            <w:gridSpan w:val="3"/>
            <w:tcBorders>
              <w:top w:val="nil"/>
              <w:bottom w:val="single" w:sz="2" w:space="0" w:color="auto"/>
            </w:tcBorders>
          </w:tcPr>
          <w:p w14:paraId="1CC32092" w14:textId="77777777" w:rsidR="00E366E4" w:rsidRDefault="00E366E4" w:rsidP="00176550">
            <w:pPr>
              <w:rPr>
                <w:lang w:val="en-US"/>
              </w:rPr>
            </w:pPr>
            <w:r>
              <w:rPr>
                <w:lang w:val="en-US"/>
              </w:rPr>
              <w:t>Fisa de izolatie</w:t>
            </w:r>
          </w:p>
        </w:tc>
        <w:tc>
          <w:tcPr>
            <w:tcW w:w="993" w:type="dxa"/>
            <w:gridSpan w:val="2"/>
            <w:tcBorders>
              <w:top w:val="nil"/>
              <w:bottom w:val="single" w:sz="2" w:space="0" w:color="auto"/>
            </w:tcBorders>
          </w:tcPr>
          <w:p w14:paraId="04C54EAB"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067B07E" w14:textId="77777777" w:rsidR="00E366E4" w:rsidRDefault="00E366E4" w:rsidP="00176550">
            <w:pPr>
              <w:rPr>
                <w:lang w:val="en-US"/>
              </w:rPr>
            </w:pPr>
            <w:r>
              <w:rPr>
                <w:lang w:val="en-US"/>
              </w:rPr>
              <w:t>30,256</w:t>
            </w:r>
          </w:p>
        </w:tc>
      </w:tr>
      <w:tr w:rsidR="00E366E4" w14:paraId="46E972E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E3B8F1" w14:textId="77777777" w:rsidR="00E366E4" w:rsidRDefault="00E366E4" w:rsidP="00176550">
            <w:pPr>
              <w:rPr>
                <w:lang w:val="en-US"/>
              </w:rPr>
            </w:pPr>
          </w:p>
        </w:tc>
        <w:tc>
          <w:tcPr>
            <w:tcW w:w="1276" w:type="dxa"/>
            <w:gridSpan w:val="2"/>
            <w:tcBorders>
              <w:top w:val="nil"/>
              <w:bottom w:val="single" w:sz="2" w:space="0" w:color="auto"/>
            </w:tcBorders>
            <w:vAlign w:val="center"/>
          </w:tcPr>
          <w:p w14:paraId="193AE63F" w14:textId="77777777" w:rsidR="00E366E4" w:rsidRDefault="00E366E4" w:rsidP="00176550">
            <w:pPr>
              <w:jc w:val="center"/>
              <w:rPr>
                <w:sz w:val="16"/>
                <w:szCs w:val="16"/>
                <w:lang w:val="en-US"/>
              </w:rPr>
            </w:pPr>
            <w:r>
              <w:rPr>
                <w:sz w:val="16"/>
                <w:szCs w:val="16"/>
                <w:lang w:val="en-US"/>
              </w:rPr>
              <w:t>5009140</w:t>
            </w:r>
          </w:p>
        </w:tc>
        <w:tc>
          <w:tcPr>
            <w:tcW w:w="4252" w:type="dxa"/>
            <w:gridSpan w:val="3"/>
            <w:tcBorders>
              <w:top w:val="nil"/>
              <w:bottom w:val="single" w:sz="2" w:space="0" w:color="auto"/>
            </w:tcBorders>
          </w:tcPr>
          <w:p w14:paraId="039FB98F" w14:textId="77777777" w:rsidR="00E366E4" w:rsidRDefault="00E366E4" w:rsidP="00176550">
            <w:pPr>
              <w:rPr>
                <w:lang w:val="en-US"/>
              </w:rPr>
            </w:pPr>
            <w:r>
              <w:rPr>
                <w:lang w:val="en-US"/>
              </w:rPr>
              <w:t>Fise de conexiune</w:t>
            </w:r>
          </w:p>
        </w:tc>
        <w:tc>
          <w:tcPr>
            <w:tcW w:w="993" w:type="dxa"/>
            <w:gridSpan w:val="2"/>
            <w:tcBorders>
              <w:top w:val="nil"/>
              <w:bottom w:val="single" w:sz="2" w:space="0" w:color="auto"/>
            </w:tcBorders>
          </w:tcPr>
          <w:p w14:paraId="219E5F0B"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53B0F665" w14:textId="77777777" w:rsidR="00E366E4" w:rsidRDefault="00E366E4" w:rsidP="00176550">
            <w:pPr>
              <w:rPr>
                <w:lang w:val="en-US"/>
              </w:rPr>
            </w:pPr>
            <w:r>
              <w:rPr>
                <w:lang w:val="en-US"/>
              </w:rPr>
              <w:t>0,124</w:t>
            </w:r>
          </w:p>
        </w:tc>
      </w:tr>
      <w:tr w:rsidR="00E366E4" w14:paraId="4A71BB9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E91B0D" w14:textId="77777777" w:rsidR="00E366E4" w:rsidRDefault="00E366E4" w:rsidP="00176550">
            <w:pPr>
              <w:rPr>
                <w:lang w:val="en-US"/>
              </w:rPr>
            </w:pPr>
          </w:p>
        </w:tc>
        <w:tc>
          <w:tcPr>
            <w:tcW w:w="1276" w:type="dxa"/>
            <w:gridSpan w:val="2"/>
            <w:tcBorders>
              <w:top w:val="nil"/>
              <w:bottom w:val="single" w:sz="2" w:space="0" w:color="auto"/>
            </w:tcBorders>
            <w:vAlign w:val="center"/>
          </w:tcPr>
          <w:p w14:paraId="7DBF781E" w14:textId="77777777" w:rsidR="00E366E4" w:rsidRDefault="00E366E4" w:rsidP="00176550">
            <w:pPr>
              <w:jc w:val="center"/>
              <w:rPr>
                <w:sz w:val="16"/>
                <w:szCs w:val="16"/>
                <w:lang w:val="en-US"/>
              </w:rPr>
            </w:pPr>
            <w:r>
              <w:rPr>
                <w:sz w:val="16"/>
                <w:szCs w:val="16"/>
                <w:lang w:val="en-US"/>
              </w:rPr>
              <w:t>5009500</w:t>
            </w:r>
          </w:p>
        </w:tc>
        <w:tc>
          <w:tcPr>
            <w:tcW w:w="4252" w:type="dxa"/>
            <w:gridSpan w:val="3"/>
            <w:tcBorders>
              <w:top w:val="nil"/>
              <w:bottom w:val="single" w:sz="2" w:space="0" w:color="auto"/>
            </w:tcBorders>
          </w:tcPr>
          <w:p w14:paraId="35701228" w14:textId="77777777" w:rsidR="00E366E4" w:rsidRDefault="00E366E4" w:rsidP="00176550">
            <w:pPr>
              <w:rPr>
                <w:lang w:val="en-US"/>
              </w:rPr>
            </w:pPr>
            <w:r>
              <w:rPr>
                <w:lang w:val="en-US"/>
              </w:rPr>
              <w:t>Fise de marcare</w:t>
            </w:r>
          </w:p>
        </w:tc>
        <w:tc>
          <w:tcPr>
            <w:tcW w:w="993" w:type="dxa"/>
            <w:gridSpan w:val="2"/>
            <w:tcBorders>
              <w:top w:val="nil"/>
              <w:bottom w:val="single" w:sz="2" w:space="0" w:color="auto"/>
            </w:tcBorders>
          </w:tcPr>
          <w:p w14:paraId="27755ABB"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5C267560" w14:textId="77777777" w:rsidR="00E366E4" w:rsidRDefault="00E366E4" w:rsidP="00176550">
            <w:pPr>
              <w:rPr>
                <w:lang w:val="en-US"/>
              </w:rPr>
            </w:pPr>
            <w:r>
              <w:rPr>
                <w:lang w:val="en-US"/>
              </w:rPr>
              <w:t>0,050</w:t>
            </w:r>
          </w:p>
        </w:tc>
      </w:tr>
      <w:tr w:rsidR="00E366E4" w14:paraId="48E13AC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376AC7" w14:textId="77777777" w:rsidR="00E366E4" w:rsidRDefault="00E366E4" w:rsidP="00176550">
            <w:pPr>
              <w:rPr>
                <w:lang w:val="en-US"/>
              </w:rPr>
            </w:pPr>
          </w:p>
        </w:tc>
        <w:tc>
          <w:tcPr>
            <w:tcW w:w="1276" w:type="dxa"/>
            <w:gridSpan w:val="2"/>
            <w:tcBorders>
              <w:top w:val="nil"/>
              <w:bottom w:val="single" w:sz="2" w:space="0" w:color="auto"/>
            </w:tcBorders>
            <w:vAlign w:val="center"/>
          </w:tcPr>
          <w:p w14:paraId="5108079E"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3C19227F"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2B4D43C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E2DAA0B" w14:textId="77777777" w:rsidR="00E366E4" w:rsidRDefault="00E366E4" w:rsidP="00176550">
            <w:pPr>
              <w:rPr>
                <w:lang w:val="en-US"/>
              </w:rPr>
            </w:pPr>
            <w:r>
              <w:rPr>
                <w:lang w:val="en-US"/>
              </w:rPr>
              <w:t>0,397</w:t>
            </w:r>
          </w:p>
        </w:tc>
      </w:tr>
      <w:tr w:rsidR="00E366E4" w14:paraId="59DFC7A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994C93" w14:textId="77777777" w:rsidR="00E366E4" w:rsidRDefault="00E366E4" w:rsidP="00176550">
            <w:pPr>
              <w:rPr>
                <w:lang w:val="en-US"/>
              </w:rPr>
            </w:pPr>
          </w:p>
        </w:tc>
        <w:tc>
          <w:tcPr>
            <w:tcW w:w="1276" w:type="dxa"/>
            <w:gridSpan w:val="2"/>
            <w:tcBorders>
              <w:top w:val="nil"/>
              <w:bottom w:val="single" w:sz="2" w:space="0" w:color="auto"/>
            </w:tcBorders>
            <w:vAlign w:val="center"/>
          </w:tcPr>
          <w:p w14:paraId="2B1B5A2D"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535F41B8"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086913B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2267EEB" w14:textId="77777777" w:rsidR="00E366E4" w:rsidRDefault="00E366E4" w:rsidP="00176550">
            <w:pPr>
              <w:rPr>
                <w:lang w:val="en-US"/>
              </w:rPr>
            </w:pPr>
            <w:r>
              <w:rPr>
                <w:lang w:val="en-US"/>
              </w:rPr>
              <w:t>0,050</w:t>
            </w:r>
          </w:p>
        </w:tc>
      </w:tr>
      <w:tr w:rsidR="00E366E4" w14:paraId="2B091C9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FA1F30" w14:textId="77777777" w:rsidR="00E366E4" w:rsidRDefault="00E366E4" w:rsidP="00176550">
            <w:pPr>
              <w:rPr>
                <w:lang w:val="en-US"/>
              </w:rPr>
            </w:pPr>
          </w:p>
        </w:tc>
        <w:tc>
          <w:tcPr>
            <w:tcW w:w="1276" w:type="dxa"/>
            <w:gridSpan w:val="2"/>
            <w:tcBorders>
              <w:top w:val="nil"/>
              <w:bottom w:val="single" w:sz="2" w:space="0" w:color="auto"/>
            </w:tcBorders>
            <w:vAlign w:val="center"/>
          </w:tcPr>
          <w:p w14:paraId="2E8B5B04"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332F758E"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3EBD9EE7"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B85E75A" w14:textId="77777777" w:rsidR="00E366E4" w:rsidRDefault="00E366E4" w:rsidP="00176550">
            <w:pPr>
              <w:rPr>
                <w:lang w:val="en-US"/>
              </w:rPr>
            </w:pPr>
            <w:r>
              <w:rPr>
                <w:lang w:val="en-US"/>
              </w:rPr>
              <w:t>0,050</w:t>
            </w:r>
          </w:p>
        </w:tc>
      </w:tr>
      <w:tr w:rsidR="00E366E4" w:rsidRPr="00EB582C" w14:paraId="41C8A556" w14:textId="77777777" w:rsidTr="00176550">
        <w:trPr>
          <w:trHeight w:val="340"/>
        </w:trPr>
        <w:tc>
          <w:tcPr>
            <w:tcW w:w="709" w:type="dxa"/>
            <w:tcBorders>
              <w:top w:val="nil"/>
              <w:left w:val="single" w:sz="6" w:space="0" w:color="auto"/>
              <w:bottom w:val="nil"/>
              <w:right w:val="nil"/>
            </w:tcBorders>
          </w:tcPr>
          <w:p w14:paraId="179AD634"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A183A58"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E83174F"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6222DA2"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83D641C"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6367239" w14:textId="77777777" w:rsidR="00E366E4" w:rsidRPr="00EB582C" w:rsidRDefault="00E366E4" w:rsidP="00176550">
            <w:pPr>
              <w:rPr>
                <w:lang w:val="en-US"/>
              </w:rPr>
            </w:pPr>
          </w:p>
        </w:tc>
      </w:tr>
      <w:tr w:rsidR="00E366E4" w14:paraId="26B115A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7BA9A9" w14:textId="77777777" w:rsidR="00E366E4" w:rsidRDefault="00E366E4" w:rsidP="00176550">
            <w:pPr>
              <w:rPr>
                <w:lang w:val="en-US"/>
              </w:rPr>
            </w:pPr>
            <w:r>
              <w:rPr>
                <w:lang w:val="en-US"/>
              </w:rPr>
              <w:t>107</w:t>
            </w:r>
          </w:p>
        </w:tc>
        <w:tc>
          <w:tcPr>
            <w:tcW w:w="1276" w:type="dxa"/>
            <w:gridSpan w:val="2"/>
            <w:tcBorders>
              <w:top w:val="single" w:sz="4" w:space="0" w:color="auto"/>
              <w:bottom w:val="single" w:sz="4" w:space="0" w:color="auto"/>
            </w:tcBorders>
          </w:tcPr>
          <w:p w14:paraId="282894EF" w14:textId="77777777" w:rsidR="00E366E4" w:rsidRDefault="00E366E4" w:rsidP="00176550">
            <w:pPr>
              <w:rPr>
                <w:lang w:val="en-US"/>
              </w:rPr>
            </w:pPr>
            <w:r>
              <w:rPr>
                <w:lang w:val="en-US"/>
              </w:rPr>
              <w:t>Pret de piata</w:t>
            </w:r>
          </w:p>
          <w:p w14:paraId="37E654D0"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A508E0D"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Fir electric PV3 1x4mm</w:t>
            </w:r>
            <w:r>
              <w:rPr>
                <w:rFonts w:ascii="Times New Roman CYR" w:hAnsi="Times New Roman CYR" w:cs="Times New Roman CYR"/>
                <w:sz w:val="16"/>
                <w:szCs w:val="16"/>
                <w:lang w:val="en-US"/>
              </w:rPr>
              <w:t xml:space="preserve"> </w:t>
            </w:r>
          </w:p>
          <w:p w14:paraId="1F663E1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0681EF8"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2578CF2F" w14:textId="77777777" w:rsidR="00E366E4" w:rsidRDefault="00E366E4" w:rsidP="00176550">
            <w:pPr>
              <w:jc w:val="center"/>
              <w:rPr>
                <w:lang w:val="en-US"/>
              </w:rPr>
            </w:pPr>
            <w:r>
              <w:rPr>
                <w:lang w:val="en-US"/>
              </w:rPr>
              <w:t>248,000</w:t>
            </w:r>
          </w:p>
        </w:tc>
      </w:tr>
      <w:tr w:rsidR="00E366E4" w14:paraId="4042B38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99018F" w14:textId="77777777" w:rsidR="00E366E4" w:rsidRDefault="00E366E4" w:rsidP="00176550">
            <w:pPr>
              <w:rPr>
                <w:lang w:val="en-US"/>
              </w:rPr>
            </w:pPr>
          </w:p>
        </w:tc>
        <w:tc>
          <w:tcPr>
            <w:tcW w:w="1276" w:type="dxa"/>
            <w:gridSpan w:val="2"/>
            <w:tcBorders>
              <w:top w:val="nil"/>
              <w:bottom w:val="single" w:sz="2" w:space="0" w:color="auto"/>
            </w:tcBorders>
            <w:vAlign w:val="center"/>
          </w:tcPr>
          <w:p w14:paraId="72DDACE1" w14:textId="77777777" w:rsidR="00E366E4" w:rsidRDefault="00E366E4" w:rsidP="00176550">
            <w:pPr>
              <w:jc w:val="center"/>
              <w:rPr>
                <w:sz w:val="16"/>
                <w:szCs w:val="16"/>
                <w:lang w:val="en-US"/>
              </w:rPr>
            </w:pPr>
            <w:r>
              <w:rPr>
                <w:sz w:val="16"/>
                <w:szCs w:val="16"/>
                <w:lang w:val="en-US"/>
              </w:rPr>
              <w:t>888152322</w:t>
            </w:r>
          </w:p>
        </w:tc>
        <w:tc>
          <w:tcPr>
            <w:tcW w:w="4252" w:type="dxa"/>
            <w:gridSpan w:val="3"/>
            <w:tcBorders>
              <w:top w:val="nil"/>
              <w:bottom w:val="single" w:sz="2" w:space="0" w:color="auto"/>
            </w:tcBorders>
          </w:tcPr>
          <w:p w14:paraId="3D3E1D2A" w14:textId="77777777" w:rsidR="00E366E4" w:rsidRDefault="00E366E4" w:rsidP="00176550">
            <w:pPr>
              <w:rPr>
                <w:lang w:val="en-US"/>
              </w:rPr>
            </w:pPr>
            <w:r>
              <w:rPr>
                <w:lang w:val="en-US"/>
              </w:rPr>
              <w:t>Fir electric PV3 1x4mm</w:t>
            </w:r>
          </w:p>
        </w:tc>
        <w:tc>
          <w:tcPr>
            <w:tcW w:w="993" w:type="dxa"/>
            <w:gridSpan w:val="2"/>
            <w:tcBorders>
              <w:top w:val="nil"/>
              <w:bottom w:val="single" w:sz="2" w:space="0" w:color="auto"/>
            </w:tcBorders>
          </w:tcPr>
          <w:p w14:paraId="12F19D9E"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5A386334" w14:textId="77777777" w:rsidR="00E366E4" w:rsidRDefault="00E366E4" w:rsidP="00176550">
            <w:pPr>
              <w:rPr>
                <w:lang w:val="en-US"/>
              </w:rPr>
            </w:pPr>
            <w:r>
              <w:rPr>
                <w:lang w:val="en-US"/>
              </w:rPr>
              <w:t>248,000</w:t>
            </w:r>
          </w:p>
        </w:tc>
      </w:tr>
      <w:tr w:rsidR="00E366E4" w:rsidRPr="00EB582C" w14:paraId="3B6E764B" w14:textId="77777777" w:rsidTr="00176550">
        <w:trPr>
          <w:trHeight w:val="340"/>
        </w:trPr>
        <w:tc>
          <w:tcPr>
            <w:tcW w:w="709" w:type="dxa"/>
            <w:tcBorders>
              <w:top w:val="nil"/>
              <w:left w:val="single" w:sz="6" w:space="0" w:color="auto"/>
              <w:bottom w:val="nil"/>
              <w:right w:val="nil"/>
            </w:tcBorders>
          </w:tcPr>
          <w:p w14:paraId="59EF3D7B"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A166AE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910FEBB"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C0936B4"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8849161"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0C9DE9F" w14:textId="77777777" w:rsidR="00E366E4" w:rsidRPr="00EB582C" w:rsidRDefault="00E366E4" w:rsidP="00176550">
            <w:pPr>
              <w:rPr>
                <w:lang w:val="en-US"/>
              </w:rPr>
            </w:pPr>
          </w:p>
        </w:tc>
      </w:tr>
      <w:tr w:rsidR="00E366E4" w14:paraId="24456723"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7BCF0BE" w14:textId="77777777" w:rsidR="00E366E4" w:rsidRDefault="00E366E4" w:rsidP="00176550">
            <w:pPr>
              <w:rPr>
                <w:sz w:val="8"/>
                <w:szCs w:val="8"/>
                <w:lang w:val="en-US"/>
              </w:rPr>
            </w:pPr>
          </w:p>
        </w:tc>
        <w:tc>
          <w:tcPr>
            <w:tcW w:w="1276" w:type="dxa"/>
            <w:gridSpan w:val="2"/>
            <w:tcBorders>
              <w:left w:val="nil"/>
              <w:bottom w:val="nil"/>
              <w:right w:val="nil"/>
            </w:tcBorders>
          </w:tcPr>
          <w:p w14:paraId="466C662A" w14:textId="77777777" w:rsidR="00E366E4" w:rsidRDefault="00E366E4" w:rsidP="00176550">
            <w:pPr>
              <w:rPr>
                <w:sz w:val="8"/>
                <w:szCs w:val="8"/>
                <w:lang w:val="en-US"/>
              </w:rPr>
            </w:pPr>
          </w:p>
        </w:tc>
        <w:tc>
          <w:tcPr>
            <w:tcW w:w="3402" w:type="dxa"/>
            <w:gridSpan w:val="2"/>
            <w:tcBorders>
              <w:left w:val="nil"/>
              <w:bottom w:val="nil"/>
              <w:right w:val="nil"/>
            </w:tcBorders>
          </w:tcPr>
          <w:p w14:paraId="47983B7D" w14:textId="77777777" w:rsidR="00E366E4" w:rsidRDefault="00E366E4" w:rsidP="00176550">
            <w:pPr>
              <w:rPr>
                <w:sz w:val="8"/>
                <w:szCs w:val="8"/>
                <w:lang w:val="en-US"/>
              </w:rPr>
            </w:pPr>
          </w:p>
          <w:p w14:paraId="362F0945" w14:textId="77777777" w:rsidR="00E366E4" w:rsidRDefault="00E366E4" w:rsidP="00176550">
            <w:pPr>
              <w:rPr>
                <w:sz w:val="8"/>
                <w:szCs w:val="8"/>
                <w:lang w:val="en-US"/>
              </w:rPr>
            </w:pPr>
          </w:p>
          <w:p w14:paraId="45837442" w14:textId="77777777" w:rsidR="00E366E4" w:rsidRDefault="00E366E4" w:rsidP="00176550">
            <w:pPr>
              <w:rPr>
                <w:sz w:val="8"/>
                <w:szCs w:val="8"/>
                <w:lang w:val="en-US"/>
              </w:rPr>
            </w:pPr>
          </w:p>
        </w:tc>
        <w:tc>
          <w:tcPr>
            <w:tcW w:w="1134" w:type="dxa"/>
            <w:gridSpan w:val="2"/>
            <w:tcBorders>
              <w:left w:val="nil"/>
              <w:bottom w:val="nil"/>
              <w:right w:val="nil"/>
            </w:tcBorders>
          </w:tcPr>
          <w:p w14:paraId="5F0FD9CC" w14:textId="77777777" w:rsidR="00E366E4" w:rsidRDefault="00E366E4" w:rsidP="00176550">
            <w:pPr>
              <w:rPr>
                <w:sz w:val="8"/>
                <w:szCs w:val="8"/>
                <w:lang w:val="en-US"/>
              </w:rPr>
            </w:pPr>
          </w:p>
        </w:tc>
        <w:tc>
          <w:tcPr>
            <w:tcW w:w="1134" w:type="dxa"/>
            <w:gridSpan w:val="2"/>
            <w:tcBorders>
              <w:left w:val="nil"/>
              <w:bottom w:val="nil"/>
              <w:right w:val="nil"/>
            </w:tcBorders>
          </w:tcPr>
          <w:p w14:paraId="7E234E6F" w14:textId="77777777" w:rsidR="00E366E4" w:rsidRDefault="00E366E4" w:rsidP="00176550">
            <w:pPr>
              <w:rPr>
                <w:sz w:val="8"/>
                <w:szCs w:val="8"/>
                <w:lang w:val="en-US"/>
              </w:rPr>
            </w:pPr>
          </w:p>
        </w:tc>
        <w:tc>
          <w:tcPr>
            <w:tcW w:w="1134" w:type="dxa"/>
            <w:tcBorders>
              <w:left w:val="nil"/>
              <w:bottom w:val="nil"/>
            </w:tcBorders>
          </w:tcPr>
          <w:p w14:paraId="2B84E4AC" w14:textId="77777777" w:rsidR="00E366E4" w:rsidRDefault="00E366E4" w:rsidP="00176550">
            <w:pPr>
              <w:rPr>
                <w:sz w:val="8"/>
                <w:szCs w:val="8"/>
                <w:lang w:val="en-US"/>
              </w:rPr>
            </w:pPr>
          </w:p>
        </w:tc>
      </w:tr>
      <w:tr w:rsidR="00E366E4" w:rsidRPr="00EB582C" w14:paraId="19F9B92B"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5927C97"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FC25C49"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4E5B3589"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1C219A85"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50319A4F" w14:textId="77777777" w:rsidR="00E366E4" w:rsidRPr="00EB582C" w:rsidRDefault="00E366E4" w:rsidP="00176550">
            <w:pPr>
              <w:rPr>
                <w:lang w:val="en-US"/>
              </w:rPr>
            </w:pPr>
          </w:p>
        </w:tc>
      </w:tr>
      <w:tr w:rsidR="00E366E4" w14:paraId="70111780"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C4172C0"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15DBF835"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32CDD588"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1D8598CD" w14:textId="77777777" w:rsidR="00E366E4" w:rsidRDefault="00E366E4" w:rsidP="00176550">
            <w:pPr>
              <w:rPr>
                <w:sz w:val="8"/>
                <w:szCs w:val="8"/>
                <w:lang w:val="en-US"/>
              </w:rPr>
            </w:pPr>
            <w:r>
              <w:rPr>
                <w:b/>
                <w:bCs/>
                <w:lang w:val="en-US"/>
              </w:rPr>
              <w:t xml:space="preserve">Total </w:t>
            </w:r>
            <w:r>
              <w:rPr>
                <w:b/>
                <w:bCs/>
                <w:sz w:val="22"/>
                <w:szCs w:val="22"/>
                <w:lang w:val="en-US"/>
              </w:rPr>
              <w:t>Setul de cabluri</w:t>
            </w:r>
          </w:p>
        </w:tc>
        <w:tc>
          <w:tcPr>
            <w:tcW w:w="1134" w:type="dxa"/>
            <w:gridSpan w:val="2"/>
            <w:tcBorders>
              <w:top w:val="single" w:sz="4" w:space="0" w:color="auto"/>
              <w:left w:val="nil"/>
              <w:bottom w:val="single" w:sz="4" w:space="0" w:color="auto"/>
              <w:right w:val="nil"/>
            </w:tcBorders>
          </w:tcPr>
          <w:p w14:paraId="2943B482"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2570B65F" w14:textId="77777777" w:rsidR="00E366E4" w:rsidRDefault="00E366E4" w:rsidP="00176550">
            <w:pPr>
              <w:rPr>
                <w:b/>
                <w:bCs/>
                <w:lang w:val="en-US"/>
              </w:rPr>
            </w:pPr>
          </w:p>
        </w:tc>
      </w:tr>
      <w:tr w:rsidR="00E366E4" w:rsidRPr="0097392D" w14:paraId="56EDEFF2" w14:textId="77777777" w:rsidTr="00176550">
        <w:tc>
          <w:tcPr>
            <w:tcW w:w="709" w:type="dxa"/>
            <w:tcBorders>
              <w:top w:val="nil"/>
              <w:left w:val="single" w:sz="6" w:space="0" w:color="auto"/>
              <w:bottom w:val="nil"/>
              <w:right w:val="nil"/>
            </w:tcBorders>
          </w:tcPr>
          <w:p w14:paraId="5ABF8428"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03DD9B6"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5FD5D329" w14:textId="77777777" w:rsidR="00E366E4" w:rsidRPr="007F2714" w:rsidRDefault="00E366E4" w:rsidP="00176550">
            <w:pPr>
              <w:rPr>
                <w:b/>
                <w:bCs/>
                <w:sz w:val="22"/>
                <w:szCs w:val="22"/>
                <w:lang w:val="en-US"/>
              </w:rPr>
            </w:pPr>
            <w:r w:rsidRPr="0097392D">
              <w:rPr>
                <w:b/>
                <w:bCs/>
                <w:sz w:val="22"/>
                <w:szCs w:val="22"/>
                <w:lang w:val="en-US"/>
              </w:rPr>
              <w:t xml:space="preserve">2.12. Corpuri de iluminat </w:t>
            </w:r>
          </w:p>
          <w:p w14:paraId="2912C701"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506943EF"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7160081B"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0C23DD50" w14:textId="77777777" w:rsidR="00E366E4" w:rsidRPr="0097392D" w:rsidRDefault="00E366E4" w:rsidP="00176550">
            <w:pPr>
              <w:rPr>
                <w:lang w:val="en-US"/>
              </w:rPr>
            </w:pPr>
          </w:p>
        </w:tc>
      </w:tr>
      <w:tr w:rsidR="00E366E4" w14:paraId="7069E6E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1B055D" w14:textId="77777777" w:rsidR="00E366E4" w:rsidRDefault="00E366E4" w:rsidP="00176550">
            <w:pPr>
              <w:rPr>
                <w:lang w:val="en-US"/>
              </w:rPr>
            </w:pPr>
            <w:r>
              <w:rPr>
                <w:lang w:val="en-US"/>
              </w:rPr>
              <w:t>108</w:t>
            </w:r>
          </w:p>
        </w:tc>
        <w:tc>
          <w:tcPr>
            <w:tcW w:w="1276" w:type="dxa"/>
            <w:gridSpan w:val="2"/>
            <w:tcBorders>
              <w:top w:val="single" w:sz="4" w:space="0" w:color="auto"/>
              <w:bottom w:val="single" w:sz="4" w:space="0" w:color="auto"/>
            </w:tcBorders>
          </w:tcPr>
          <w:p w14:paraId="04A96A39" w14:textId="77777777" w:rsidR="00E366E4" w:rsidRDefault="00E366E4" w:rsidP="00176550">
            <w:pPr>
              <w:rPr>
                <w:lang w:val="en-US"/>
              </w:rPr>
            </w:pPr>
            <w:r>
              <w:rPr>
                <w:lang w:val="en-US"/>
              </w:rPr>
              <w:t>08-03-593-7 (apl.)</w:t>
            </w:r>
          </w:p>
          <w:p w14:paraId="725CD157"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DD7EAA0"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 xml:space="preserve">Corp de iluminat pentru lampi (apl. pentru luminescente) de tavan sau de perete cu fixare cu suruburi pentru </w:t>
            </w:r>
            <w:r>
              <w:rPr>
                <w:lang w:val="en-US"/>
              </w:rPr>
              <w:lastRenderedPageBreak/>
              <w:t>incaperi cu conditii de mediu normale, bilampi</w:t>
            </w:r>
            <w:r>
              <w:rPr>
                <w:rFonts w:ascii="Times New Roman CYR" w:hAnsi="Times New Roman CYR" w:cs="Times New Roman CYR"/>
                <w:sz w:val="16"/>
                <w:szCs w:val="16"/>
                <w:lang w:val="en-US"/>
              </w:rPr>
              <w:t xml:space="preserve"> </w:t>
            </w:r>
          </w:p>
          <w:p w14:paraId="0F50EBFF"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E7A5075" w14:textId="77777777" w:rsidR="00E366E4" w:rsidRDefault="00E366E4" w:rsidP="00176550">
            <w:pPr>
              <w:jc w:val="center"/>
              <w:rPr>
                <w:lang w:val="en-US"/>
              </w:rPr>
            </w:pPr>
            <w:r>
              <w:rPr>
                <w:lang w:val="en-US"/>
              </w:rPr>
              <w:lastRenderedPageBreak/>
              <w:t>100 buc</w:t>
            </w:r>
          </w:p>
        </w:tc>
        <w:tc>
          <w:tcPr>
            <w:tcW w:w="1559" w:type="dxa"/>
            <w:gridSpan w:val="2"/>
            <w:tcBorders>
              <w:top w:val="single" w:sz="4" w:space="0" w:color="auto"/>
              <w:bottom w:val="single" w:sz="4" w:space="0" w:color="auto"/>
            </w:tcBorders>
            <w:vAlign w:val="center"/>
          </w:tcPr>
          <w:p w14:paraId="256D6289" w14:textId="77777777" w:rsidR="00E366E4" w:rsidRDefault="00E366E4" w:rsidP="00176550">
            <w:pPr>
              <w:jc w:val="center"/>
              <w:rPr>
                <w:lang w:val="en-US"/>
              </w:rPr>
            </w:pPr>
            <w:r>
              <w:rPr>
                <w:lang w:val="en-US"/>
              </w:rPr>
              <w:t>0,760</w:t>
            </w:r>
          </w:p>
        </w:tc>
      </w:tr>
      <w:tr w:rsidR="00E366E4" w14:paraId="258CBE7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CD050A" w14:textId="77777777" w:rsidR="00E366E4" w:rsidRDefault="00E366E4" w:rsidP="00176550">
            <w:pPr>
              <w:rPr>
                <w:lang w:val="en-US"/>
              </w:rPr>
            </w:pPr>
          </w:p>
        </w:tc>
        <w:tc>
          <w:tcPr>
            <w:tcW w:w="1276" w:type="dxa"/>
            <w:gridSpan w:val="2"/>
            <w:tcBorders>
              <w:top w:val="nil"/>
              <w:bottom w:val="single" w:sz="2" w:space="0" w:color="auto"/>
            </w:tcBorders>
            <w:vAlign w:val="center"/>
          </w:tcPr>
          <w:p w14:paraId="39471CB0"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78244D6C"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23BB1EFF"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5CA0F2BA" w14:textId="77777777" w:rsidR="00E366E4" w:rsidRDefault="00E366E4" w:rsidP="00176550">
            <w:pPr>
              <w:rPr>
                <w:lang w:val="en-US"/>
              </w:rPr>
            </w:pPr>
            <w:r>
              <w:rPr>
                <w:lang w:val="en-US"/>
              </w:rPr>
              <w:t>74,176</w:t>
            </w:r>
          </w:p>
        </w:tc>
      </w:tr>
      <w:tr w:rsidR="00E366E4" w14:paraId="3D24454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737622" w14:textId="77777777" w:rsidR="00E366E4" w:rsidRDefault="00E366E4" w:rsidP="00176550">
            <w:pPr>
              <w:rPr>
                <w:lang w:val="en-US"/>
              </w:rPr>
            </w:pPr>
          </w:p>
        </w:tc>
        <w:tc>
          <w:tcPr>
            <w:tcW w:w="1276" w:type="dxa"/>
            <w:gridSpan w:val="2"/>
            <w:tcBorders>
              <w:top w:val="nil"/>
              <w:bottom w:val="single" w:sz="2" w:space="0" w:color="auto"/>
            </w:tcBorders>
            <w:vAlign w:val="center"/>
          </w:tcPr>
          <w:p w14:paraId="1F87B1D9" w14:textId="77777777" w:rsidR="00E366E4" w:rsidRDefault="00E366E4" w:rsidP="00176550">
            <w:pPr>
              <w:jc w:val="center"/>
              <w:rPr>
                <w:sz w:val="16"/>
                <w:szCs w:val="16"/>
                <w:lang w:val="en-US"/>
              </w:rPr>
            </w:pPr>
            <w:r>
              <w:rPr>
                <w:sz w:val="16"/>
                <w:szCs w:val="16"/>
                <w:lang w:val="en-US"/>
              </w:rPr>
              <w:t>1010115</w:t>
            </w:r>
          </w:p>
        </w:tc>
        <w:tc>
          <w:tcPr>
            <w:tcW w:w="4252" w:type="dxa"/>
            <w:gridSpan w:val="3"/>
            <w:tcBorders>
              <w:top w:val="nil"/>
              <w:bottom w:val="single" w:sz="2" w:space="0" w:color="auto"/>
            </w:tcBorders>
          </w:tcPr>
          <w:p w14:paraId="33BE8DDA" w14:textId="77777777" w:rsidR="00E366E4" w:rsidRDefault="00E366E4" w:rsidP="00176550">
            <w:pPr>
              <w:rPr>
                <w:lang w:val="en-US"/>
              </w:rPr>
            </w:pPr>
            <w:r>
              <w:rPr>
                <w:lang w:val="en-US"/>
              </w:rPr>
              <w:t>Suruburi cu cap semirotunt, lungime 50 mm</w:t>
            </w:r>
          </w:p>
        </w:tc>
        <w:tc>
          <w:tcPr>
            <w:tcW w:w="993" w:type="dxa"/>
            <w:gridSpan w:val="2"/>
            <w:tcBorders>
              <w:top w:val="nil"/>
              <w:bottom w:val="single" w:sz="2" w:space="0" w:color="auto"/>
            </w:tcBorders>
          </w:tcPr>
          <w:p w14:paraId="3054AAA1"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3B22B270" w14:textId="77777777" w:rsidR="00E366E4" w:rsidRDefault="00E366E4" w:rsidP="00176550">
            <w:pPr>
              <w:rPr>
                <w:lang w:val="en-US"/>
              </w:rPr>
            </w:pPr>
            <w:r>
              <w:rPr>
                <w:lang w:val="en-US"/>
              </w:rPr>
              <w:t>0,002</w:t>
            </w:r>
          </w:p>
        </w:tc>
      </w:tr>
      <w:tr w:rsidR="00E366E4" w14:paraId="55D2627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81D543" w14:textId="77777777" w:rsidR="00E366E4" w:rsidRDefault="00E366E4" w:rsidP="00176550">
            <w:pPr>
              <w:rPr>
                <w:lang w:val="en-US"/>
              </w:rPr>
            </w:pPr>
          </w:p>
        </w:tc>
        <w:tc>
          <w:tcPr>
            <w:tcW w:w="1276" w:type="dxa"/>
            <w:gridSpan w:val="2"/>
            <w:tcBorders>
              <w:top w:val="nil"/>
              <w:bottom w:val="single" w:sz="2" w:space="0" w:color="auto"/>
            </w:tcBorders>
            <w:vAlign w:val="center"/>
          </w:tcPr>
          <w:p w14:paraId="16DF2E7A"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0B06CE92"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1F2F7F1F"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7C2C980F" w14:textId="77777777" w:rsidR="00E366E4" w:rsidRDefault="00E366E4" w:rsidP="00176550">
            <w:pPr>
              <w:rPr>
                <w:lang w:val="en-US"/>
              </w:rPr>
            </w:pPr>
            <w:r>
              <w:rPr>
                <w:lang w:val="en-US"/>
              </w:rPr>
              <w:t>3,101</w:t>
            </w:r>
          </w:p>
        </w:tc>
      </w:tr>
      <w:tr w:rsidR="00E366E4" w14:paraId="7ADBF86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1797F1" w14:textId="77777777" w:rsidR="00E366E4" w:rsidRDefault="00E366E4" w:rsidP="00176550">
            <w:pPr>
              <w:rPr>
                <w:lang w:val="en-US"/>
              </w:rPr>
            </w:pPr>
          </w:p>
        </w:tc>
        <w:tc>
          <w:tcPr>
            <w:tcW w:w="1276" w:type="dxa"/>
            <w:gridSpan w:val="2"/>
            <w:tcBorders>
              <w:top w:val="nil"/>
              <w:bottom w:val="single" w:sz="2" w:space="0" w:color="auto"/>
            </w:tcBorders>
            <w:vAlign w:val="center"/>
          </w:tcPr>
          <w:p w14:paraId="3B2CBAF0" w14:textId="77777777" w:rsidR="00E366E4" w:rsidRDefault="00E366E4" w:rsidP="00176550">
            <w:pPr>
              <w:jc w:val="center"/>
              <w:rPr>
                <w:sz w:val="16"/>
                <w:szCs w:val="16"/>
                <w:lang w:val="en-US"/>
              </w:rPr>
            </w:pPr>
            <w:r>
              <w:rPr>
                <w:sz w:val="16"/>
                <w:szCs w:val="16"/>
                <w:lang w:val="en-US"/>
              </w:rPr>
              <w:t>5009041</w:t>
            </w:r>
          </w:p>
        </w:tc>
        <w:tc>
          <w:tcPr>
            <w:tcW w:w="4252" w:type="dxa"/>
            <w:gridSpan w:val="3"/>
            <w:tcBorders>
              <w:top w:val="nil"/>
              <w:bottom w:val="single" w:sz="2" w:space="0" w:color="auto"/>
            </w:tcBorders>
          </w:tcPr>
          <w:p w14:paraId="3E0C607B" w14:textId="77777777" w:rsidR="00E366E4" w:rsidRDefault="00E366E4" w:rsidP="00176550">
            <w:pPr>
              <w:rPr>
                <w:lang w:val="en-US"/>
              </w:rPr>
            </w:pPr>
            <w:r>
              <w:rPr>
                <w:lang w:val="en-US"/>
              </w:rPr>
              <w:t>Dispozitiv de stringere - ramificare</w:t>
            </w:r>
          </w:p>
        </w:tc>
        <w:tc>
          <w:tcPr>
            <w:tcW w:w="993" w:type="dxa"/>
            <w:gridSpan w:val="2"/>
            <w:tcBorders>
              <w:top w:val="nil"/>
              <w:bottom w:val="single" w:sz="2" w:space="0" w:color="auto"/>
            </w:tcBorders>
          </w:tcPr>
          <w:p w14:paraId="7BDE309D"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15FBE063" w14:textId="77777777" w:rsidR="00E366E4" w:rsidRDefault="00E366E4" w:rsidP="00176550">
            <w:pPr>
              <w:rPr>
                <w:lang w:val="en-US"/>
              </w:rPr>
            </w:pPr>
            <w:r>
              <w:rPr>
                <w:lang w:val="en-US"/>
              </w:rPr>
              <w:t>1,550</w:t>
            </w:r>
          </w:p>
        </w:tc>
      </w:tr>
      <w:tr w:rsidR="00E366E4" w14:paraId="622571E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D64BDB" w14:textId="77777777" w:rsidR="00E366E4" w:rsidRDefault="00E366E4" w:rsidP="00176550">
            <w:pPr>
              <w:rPr>
                <w:lang w:val="en-US"/>
              </w:rPr>
            </w:pPr>
          </w:p>
        </w:tc>
        <w:tc>
          <w:tcPr>
            <w:tcW w:w="1276" w:type="dxa"/>
            <w:gridSpan w:val="2"/>
            <w:tcBorders>
              <w:top w:val="nil"/>
              <w:bottom w:val="single" w:sz="2" w:space="0" w:color="auto"/>
            </w:tcBorders>
            <w:vAlign w:val="center"/>
          </w:tcPr>
          <w:p w14:paraId="2F28FDE1" w14:textId="77777777" w:rsidR="00E366E4" w:rsidRDefault="00E366E4" w:rsidP="00176550">
            <w:pPr>
              <w:jc w:val="center"/>
              <w:rPr>
                <w:sz w:val="16"/>
                <w:szCs w:val="16"/>
                <w:lang w:val="en-US"/>
              </w:rPr>
            </w:pPr>
            <w:r>
              <w:rPr>
                <w:sz w:val="16"/>
                <w:szCs w:val="16"/>
                <w:lang w:val="en-US"/>
              </w:rPr>
              <w:t>5009129</w:t>
            </w:r>
          </w:p>
        </w:tc>
        <w:tc>
          <w:tcPr>
            <w:tcW w:w="4252" w:type="dxa"/>
            <w:gridSpan w:val="3"/>
            <w:tcBorders>
              <w:top w:val="nil"/>
              <w:bottom w:val="single" w:sz="2" w:space="0" w:color="auto"/>
            </w:tcBorders>
          </w:tcPr>
          <w:p w14:paraId="52A07B1A" w14:textId="77777777" w:rsidR="00E366E4" w:rsidRDefault="00E366E4" w:rsidP="00176550">
            <w:pPr>
              <w:rPr>
                <w:lang w:val="en-US"/>
              </w:rPr>
            </w:pPr>
            <w:r>
              <w:rPr>
                <w:lang w:val="en-US"/>
              </w:rPr>
              <w:t>Priza de tavan</w:t>
            </w:r>
          </w:p>
        </w:tc>
        <w:tc>
          <w:tcPr>
            <w:tcW w:w="993" w:type="dxa"/>
            <w:gridSpan w:val="2"/>
            <w:tcBorders>
              <w:top w:val="nil"/>
              <w:bottom w:val="single" w:sz="2" w:space="0" w:color="auto"/>
            </w:tcBorders>
          </w:tcPr>
          <w:p w14:paraId="719F7088"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0CACF451" w14:textId="77777777" w:rsidR="00E366E4" w:rsidRDefault="00E366E4" w:rsidP="00176550">
            <w:pPr>
              <w:rPr>
                <w:lang w:val="en-US"/>
              </w:rPr>
            </w:pPr>
            <w:r>
              <w:rPr>
                <w:lang w:val="en-US"/>
              </w:rPr>
              <w:t>0,775</w:t>
            </w:r>
          </w:p>
        </w:tc>
      </w:tr>
      <w:tr w:rsidR="00E366E4" w14:paraId="71A0A64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8FD11C" w14:textId="77777777" w:rsidR="00E366E4" w:rsidRDefault="00E366E4" w:rsidP="00176550">
            <w:pPr>
              <w:rPr>
                <w:lang w:val="en-US"/>
              </w:rPr>
            </w:pPr>
          </w:p>
        </w:tc>
        <w:tc>
          <w:tcPr>
            <w:tcW w:w="1276" w:type="dxa"/>
            <w:gridSpan w:val="2"/>
            <w:tcBorders>
              <w:top w:val="nil"/>
              <w:bottom w:val="single" w:sz="2" w:space="0" w:color="auto"/>
            </w:tcBorders>
            <w:vAlign w:val="center"/>
          </w:tcPr>
          <w:p w14:paraId="1555F45E"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1D8C81C8"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325BA202"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0630417" w14:textId="77777777" w:rsidR="00E366E4" w:rsidRDefault="00E366E4" w:rsidP="00176550">
            <w:pPr>
              <w:rPr>
                <w:lang w:val="en-US"/>
              </w:rPr>
            </w:pPr>
            <w:r>
              <w:rPr>
                <w:lang w:val="en-US"/>
              </w:rPr>
              <w:t>0,236</w:t>
            </w:r>
          </w:p>
        </w:tc>
      </w:tr>
      <w:tr w:rsidR="00E366E4" w14:paraId="31411E6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177C96" w14:textId="77777777" w:rsidR="00E366E4" w:rsidRDefault="00E366E4" w:rsidP="00176550">
            <w:pPr>
              <w:rPr>
                <w:lang w:val="en-US"/>
              </w:rPr>
            </w:pPr>
          </w:p>
        </w:tc>
        <w:tc>
          <w:tcPr>
            <w:tcW w:w="1276" w:type="dxa"/>
            <w:gridSpan w:val="2"/>
            <w:tcBorders>
              <w:top w:val="nil"/>
              <w:bottom w:val="single" w:sz="2" w:space="0" w:color="auto"/>
            </w:tcBorders>
            <w:vAlign w:val="center"/>
          </w:tcPr>
          <w:p w14:paraId="0F134E5A"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72B18D96"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2091AADB"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F5454AD" w14:textId="77777777" w:rsidR="00E366E4" w:rsidRDefault="00E366E4" w:rsidP="00176550">
            <w:pPr>
              <w:rPr>
                <w:lang w:val="en-US"/>
              </w:rPr>
            </w:pPr>
            <w:r>
              <w:rPr>
                <w:lang w:val="en-US"/>
              </w:rPr>
              <w:t>1,284</w:t>
            </w:r>
          </w:p>
        </w:tc>
      </w:tr>
      <w:tr w:rsidR="00E366E4" w14:paraId="706AC3C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38400B" w14:textId="77777777" w:rsidR="00E366E4" w:rsidRDefault="00E366E4" w:rsidP="00176550">
            <w:pPr>
              <w:rPr>
                <w:lang w:val="en-US"/>
              </w:rPr>
            </w:pPr>
          </w:p>
        </w:tc>
        <w:tc>
          <w:tcPr>
            <w:tcW w:w="1276" w:type="dxa"/>
            <w:gridSpan w:val="2"/>
            <w:tcBorders>
              <w:top w:val="nil"/>
              <w:bottom w:val="single" w:sz="2" w:space="0" w:color="auto"/>
            </w:tcBorders>
            <w:vAlign w:val="center"/>
          </w:tcPr>
          <w:p w14:paraId="4AFDABAE" w14:textId="77777777" w:rsidR="00E366E4" w:rsidRDefault="00E366E4" w:rsidP="00176550">
            <w:pPr>
              <w:jc w:val="center"/>
              <w:rPr>
                <w:sz w:val="16"/>
                <w:szCs w:val="16"/>
                <w:lang w:val="en-US"/>
              </w:rPr>
            </w:pPr>
            <w:r>
              <w:rPr>
                <w:sz w:val="16"/>
                <w:szCs w:val="16"/>
                <w:lang w:val="en-US"/>
              </w:rPr>
              <w:t>030902</w:t>
            </w:r>
          </w:p>
        </w:tc>
        <w:tc>
          <w:tcPr>
            <w:tcW w:w="4252" w:type="dxa"/>
            <w:gridSpan w:val="3"/>
            <w:tcBorders>
              <w:top w:val="nil"/>
              <w:bottom w:val="single" w:sz="2" w:space="0" w:color="auto"/>
            </w:tcBorders>
          </w:tcPr>
          <w:p w14:paraId="00B00935" w14:textId="77777777" w:rsidR="00E366E4" w:rsidRDefault="00E366E4" w:rsidP="00176550">
            <w:pPr>
              <w:rPr>
                <w:lang w:val="en-US"/>
              </w:rPr>
            </w:pPr>
            <w:r>
              <w:rPr>
                <w:lang w:val="en-US"/>
              </w:rPr>
              <w:t>Ascensoare hidraulice, capacitate de ridicare 10 m</w:t>
            </w:r>
          </w:p>
        </w:tc>
        <w:tc>
          <w:tcPr>
            <w:tcW w:w="993" w:type="dxa"/>
            <w:gridSpan w:val="2"/>
            <w:tcBorders>
              <w:top w:val="nil"/>
              <w:bottom w:val="single" w:sz="2" w:space="0" w:color="auto"/>
            </w:tcBorders>
          </w:tcPr>
          <w:p w14:paraId="7C5DE54E"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932E43D" w14:textId="77777777" w:rsidR="00E366E4" w:rsidRDefault="00E366E4" w:rsidP="00176550">
            <w:pPr>
              <w:rPr>
                <w:lang w:val="en-US"/>
              </w:rPr>
            </w:pPr>
            <w:r>
              <w:rPr>
                <w:lang w:val="en-US"/>
              </w:rPr>
              <w:t>40,888</w:t>
            </w:r>
          </w:p>
        </w:tc>
      </w:tr>
      <w:tr w:rsidR="00E366E4" w14:paraId="317AECE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E4F43E" w14:textId="77777777" w:rsidR="00E366E4" w:rsidRDefault="00E366E4" w:rsidP="00176550">
            <w:pPr>
              <w:rPr>
                <w:lang w:val="en-US"/>
              </w:rPr>
            </w:pPr>
          </w:p>
        </w:tc>
        <w:tc>
          <w:tcPr>
            <w:tcW w:w="1276" w:type="dxa"/>
            <w:gridSpan w:val="2"/>
            <w:tcBorders>
              <w:top w:val="nil"/>
              <w:bottom w:val="single" w:sz="2" w:space="0" w:color="auto"/>
            </w:tcBorders>
            <w:vAlign w:val="center"/>
          </w:tcPr>
          <w:p w14:paraId="4C7AD7A6"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1FAFCF14"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36A7E897"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292B6C7" w14:textId="77777777" w:rsidR="00E366E4" w:rsidRDefault="00E366E4" w:rsidP="00176550">
            <w:pPr>
              <w:rPr>
                <w:lang w:val="en-US"/>
              </w:rPr>
            </w:pPr>
            <w:r>
              <w:rPr>
                <w:lang w:val="en-US"/>
              </w:rPr>
              <w:t>19,456</w:t>
            </w:r>
          </w:p>
        </w:tc>
      </w:tr>
      <w:tr w:rsidR="00E366E4" w14:paraId="7652AD6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DF1004" w14:textId="77777777" w:rsidR="00E366E4" w:rsidRDefault="00E366E4" w:rsidP="00176550">
            <w:pPr>
              <w:rPr>
                <w:lang w:val="en-US"/>
              </w:rPr>
            </w:pPr>
          </w:p>
        </w:tc>
        <w:tc>
          <w:tcPr>
            <w:tcW w:w="1276" w:type="dxa"/>
            <w:gridSpan w:val="2"/>
            <w:tcBorders>
              <w:top w:val="nil"/>
              <w:bottom w:val="single" w:sz="2" w:space="0" w:color="auto"/>
            </w:tcBorders>
            <w:vAlign w:val="center"/>
          </w:tcPr>
          <w:p w14:paraId="2F7648D7"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67D51C59"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75AD5DAB"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6EF5313" w14:textId="77777777" w:rsidR="00E366E4" w:rsidRDefault="00E366E4" w:rsidP="00176550">
            <w:pPr>
              <w:rPr>
                <w:lang w:val="en-US"/>
              </w:rPr>
            </w:pPr>
            <w:r>
              <w:rPr>
                <w:lang w:val="en-US"/>
              </w:rPr>
              <w:t>1,284</w:t>
            </w:r>
          </w:p>
        </w:tc>
      </w:tr>
      <w:tr w:rsidR="00E366E4" w:rsidRPr="00EB582C" w14:paraId="697A4F53" w14:textId="77777777" w:rsidTr="00176550">
        <w:trPr>
          <w:trHeight w:val="340"/>
        </w:trPr>
        <w:tc>
          <w:tcPr>
            <w:tcW w:w="709" w:type="dxa"/>
            <w:tcBorders>
              <w:top w:val="nil"/>
              <w:left w:val="single" w:sz="6" w:space="0" w:color="auto"/>
              <w:bottom w:val="nil"/>
              <w:right w:val="nil"/>
            </w:tcBorders>
          </w:tcPr>
          <w:p w14:paraId="5CD26C41"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F8FE9E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F0E340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EEE4E26"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738F9B3"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FCFFF19" w14:textId="77777777" w:rsidR="00E366E4" w:rsidRPr="00EB582C" w:rsidRDefault="00E366E4" w:rsidP="00176550">
            <w:pPr>
              <w:rPr>
                <w:lang w:val="en-US"/>
              </w:rPr>
            </w:pPr>
          </w:p>
        </w:tc>
      </w:tr>
      <w:tr w:rsidR="00E366E4" w14:paraId="0BA16B5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4421D10" w14:textId="77777777" w:rsidR="00E366E4" w:rsidRDefault="00E366E4" w:rsidP="00176550">
            <w:pPr>
              <w:rPr>
                <w:lang w:val="en-US"/>
              </w:rPr>
            </w:pPr>
            <w:r>
              <w:rPr>
                <w:lang w:val="en-US"/>
              </w:rPr>
              <w:t>109</w:t>
            </w:r>
          </w:p>
        </w:tc>
        <w:tc>
          <w:tcPr>
            <w:tcW w:w="1276" w:type="dxa"/>
            <w:gridSpan w:val="2"/>
            <w:tcBorders>
              <w:top w:val="single" w:sz="4" w:space="0" w:color="auto"/>
              <w:bottom w:val="single" w:sz="4" w:space="0" w:color="auto"/>
            </w:tcBorders>
          </w:tcPr>
          <w:p w14:paraId="4761B698" w14:textId="77777777" w:rsidR="00E366E4" w:rsidRDefault="00E366E4" w:rsidP="00176550">
            <w:pPr>
              <w:rPr>
                <w:lang w:val="en-US"/>
              </w:rPr>
            </w:pPr>
            <w:r>
              <w:rPr>
                <w:lang w:val="en-US"/>
              </w:rPr>
              <w:t>Pretul firmei</w:t>
            </w:r>
          </w:p>
          <w:p w14:paraId="0AA6BF83"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A0DB359"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Corp de iluminat patrat Panel Back LED LM-BL596X-45W 4000K сu сadru patrat 600x600mm</w:t>
            </w:r>
            <w:r>
              <w:rPr>
                <w:rFonts w:ascii="Times New Roman CYR" w:hAnsi="Times New Roman CYR" w:cs="Times New Roman CYR"/>
                <w:sz w:val="16"/>
                <w:szCs w:val="16"/>
                <w:lang w:val="en-US"/>
              </w:rPr>
              <w:t xml:space="preserve"> </w:t>
            </w:r>
          </w:p>
          <w:p w14:paraId="3AA61DFF"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1D9901D"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27A5F28" w14:textId="77777777" w:rsidR="00E366E4" w:rsidRDefault="00E366E4" w:rsidP="00176550">
            <w:pPr>
              <w:jc w:val="center"/>
              <w:rPr>
                <w:lang w:val="en-US"/>
              </w:rPr>
            </w:pPr>
            <w:r>
              <w:rPr>
                <w:lang w:val="en-US"/>
              </w:rPr>
              <w:t>76,000</w:t>
            </w:r>
          </w:p>
        </w:tc>
      </w:tr>
      <w:tr w:rsidR="00E366E4" w14:paraId="7D71056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9F61A3" w14:textId="77777777" w:rsidR="00E366E4" w:rsidRDefault="00E366E4" w:rsidP="00176550">
            <w:pPr>
              <w:rPr>
                <w:lang w:val="en-US"/>
              </w:rPr>
            </w:pPr>
          </w:p>
        </w:tc>
        <w:tc>
          <w:tcPr>
            <w:tcW w:w="1276" w:type="dxa"/>
            <w:gridSpan w:val="2"/>
            <w:tcBorders>
              <w:top w:val="nil"/>
              <w:bottom w:val="single" w:sz="2" w:space="0" w:color="auto"/>
            </w:tcBorders>
            <w:vAlign w:val="center"/>
          </w:tcPr>
          <w:p w14:paraId="5F71882C" w14:textId="77777777" w:rsidR="00E366E4" w:rsidRDefault="00E366E4" w:rsidP="00176550">
            <w:pPr>
              <w:jc w:val="center"/>
              <w:rPr>
                <w:sz w:val="16"/>
                <w:szCs w:val="16"/>
                <w:lang w:val="en-US"/>
              </w:rPr>
            </w:pPr>
            <w:r>
              <w:rPr>
                <w:sz w:val="16"/>
                <w:szCs w:val="16"/>
                <w:lang w:val="en-US"/>
              </w:rPr>
              <w:t>5569552441</w:t>
            </w:r>
          </w:p>
        </w:tc>
        <w:tc>
          <w:tcPr>
            <w:tcW w:w="4252" w:type="dxa"/>
            <w:gridSpan w:val="3"/>
            <w:tcBorders>
              <w:top w:val="nil"/>
              <w:bottom w:val="single" w:sz="2" w:space="0" w:color="auto"/>
            </w:tcBorders>
          </w:tcPr>
          <w:p w14:paraId="2181F7A6" w14:textId="77777777" w:rsidR="00E366E4" w:rsidRDefault="00E366E4" w:rsidP="00176550">
            <w:pPr>
              <w:rPr>
                <w:lang w:val="en-US"/>
              </w:rPr>
            </w:pPr>
            <w:r>
              <w:rPr>
                <w:lang w:val="en-US"/>
              </w:rPr>
              <w:t>Corp de iluminat patrat Panel Back LED LM-BL596X-45W 4000K сu сadru patrat 600x600mm</w:t>
            </w:r>
          </w:p>
        </w:tc>
        <w:tc>
          <w:tcPr>
            <w:tcW w:w="993" w:type="dxa"/>
            <w:gridSpan w:val="2"/>
            <w:tcBorders>
              <w:top w:val="nil"/>
              <w:bottom w:val="single" w:sz="2" w:space="0" w:color="auto"/>
            </w:tcBorders>
          </w:tcPr>
          <w:p w14:paraId="120651DB"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77EFB07" w14:textId="77777777" w:rsidR="00E366E4" w:rsidRDefault="00E366E4" w:rsidP="00176550">
            <w:pPr>
              <w:rPr>
                <w:lang w:val="en-US"/>
              </w:rPr>
            </w:pPr>
            <w:r>
              <w:rPr>
                <w:lang w:val="en-US"/>
              </w:rPr>
              <w:t>76,000</w:t>
            </w:r>
          </w:p>
        </w:tc>
      </w:tr>
      <w:tr w:rsidR="00E366E4" w:rsidRPr="00EB582C" w14:paraId="4B18C1CE" w14:textId="77777777" w:rsidTr="00176550">
        <w:trPr>
          <w:trHeight w:val="340"/>
        </w:trPr>
        <w:tc>
          <w:tcPr>
            <w:tcW w:w="709" w:type="dxa"/>
            <w:tcBorders>
              <w:top w:val="nil"/>
              <w:left w:val="single" w:sz="6" w:space="0" w:color="auto"/>
              <w:bottom w:val="nil"/>
              <w:right w:val="nil"/>
            </w:tcBorders>
          </w:tcPr>
          <w:p w14:paraId="73E9DDD1"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DEF962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B615B46"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0F749F3"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9DCA7A0"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1176F62" w14:textId="77777777" w:rsidR="00E366E4" w:rsidRPr="00EB582C" w:rsidRDefault="00E366E4" w:rsidP="00176550">
            <w:pPr>
              <w:rPr>
                <w:lang w:val="en-US"/>
              </w:rPr>
            </w:pPr>
          </w:p>
        </w:tc>
      </w:tr>
      <w:tr w:rsidR="00E366E4" w14:paraId="5D7F027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CFCAB4" w14:textId="77777777" w:rsidR="00E366E4" w:rsidRDefault="00E366E4" w:rsidP="00176550">
            <w:pPr>
              <w:rPr>
                <w:lang w:val="en-US"/>
              </w:rPr>
            </w:pPr>
            <w:r>
              <w:rPr>
                <w:lang w:val="en-US"/>
              </w:rPr>
              <w:t>110</w:t>
            </w:r>
          </w:p>
        </w:tc>
        <w:tc>
          <w:tcPr>
            <w:tcW w:w="1276" w:type="dxa"/>
            <w:gridSpan w:val="2"/>
            <w:tcBorders>
              <w:top w:val="single" w:sz="4" w:space="0" w:color="auto"/>
              <w:bottom w:val="single" w:sz="4" w:space="0" w:color="auto"/>
            </w:tcBorders>
          </w:tcPr>
          <w:p w14:paraId="31A00281" w14:textId="77777777" w:rsidR="00E366E4" w:rsidRDefault="00E366E4" w:rsidP="00176550">
            <w:pPr>
              <w:rPr>
                <w:lang w:val="en-US"/>
              </w:rPr>
            </w:pPr>
            <w:r>
              <w:rPr>
                <w:lang w:val="en-US"/>
              </w:rPr>
              <w:t>08-03-593-6  (apl.)</w:t>
            </w:r>
          </w:p>
          <w:p w14:paraId="628CE1A8"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1B9DF3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Corp de iluminat pentru lampi (apl. pentru luminescente) de tavan sau de perete cu fixare cu suruburi pentru incaperi cu conditii de mediu normale, monolampa</w:t>
            </w:r>
            <w:r>
              <w:rPr>
                <w:rFonts w:ascii="Times New Roman CYR" w:hAnsi="Times New Roman CYR" w:cs="Times New Roman CYR"/>
                <w:sz w:val="16"/>
                <w:szCs w:val="16"/>
                <w:lang w:val="en-US"/>
              </w:rPr>
              <w:t xml:space="preserve"> </w:t>
            </w:r>
          </w:p>
          <w:p w14:paraId="62B5447A"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F10F40E" w14:textId="77777777" w:rsidR="00E366E4" w:rsidRDefault="00E366E4" w:rsidP="00176550">
            <w:pPr>
              <w:jc w:val="center"/>
              <w:rPr>
                <w:lang w:val="en-US"/>
              </w:rPr>
            </w:pPr>
            <w:r>
              <w:rPr>
                <w:lang w:val="en-US"/>
              </w:rPr>
              <w:t>100 buc</w:t>
            </w:r>
          </w:p>
        </w:tc>
        <w:tc>
          <w:tcPr>
            <w:tcW w:w="1559" w:type="dxa"/>
            <w:gridSpan w:val="2"/>
            <w:tcBorders>
              <w:top w:val="single" w:sz="4" w:space="0" w:color="auto"/>
              <w:bottom w:val="single" w:sz="4" w:space="0" w:color="auto"/>
            </w:tcBorders>
            <w:vAlign w:val="center"/>
          </w:tcPr>
          <w:p w14:paraId="286FA0F8" w14:textId="77777777" w:rsidR="00E366E4" w:rsidRDefault="00E366E4" w:rsidP="00176550">
            <w:pPr>
              <w:jc w:val="center"/>
              <w:rPr>
                <w:lang w:val="en-US"/>
              </w:rPr>
            </w:pPr>
            <w:r>
              <w:rPr>
                <w:lang w:val="en-US"/>
              </w:rPr>
              <w:t>0,180</w:t>
            </w:r>
          </w:p>
        </w:tc>
      </w:tr>
      <w:tr w:rsidR="00E366E4" w14:paraId="56F7D5F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8D734D" w14:textId="77777777" w:rsidR="00E366E4" w:rsidRDefault="00E366E4" w:rsidP="00176550">
            <w:pPr>
              <w:rPr>
                <w:lang w:val="en-US"/>
              </w:rPr>
            </w:pPr>
          </w:p>
        </w:tc>
        <w:tc>
          <w:tcPr>
            <w:tcW w:w="1276" w:type="dxa"/>
            <w:gridSpan w:val="2"/>
            <w:tcBorders>
              <w:top w:val="nil"/>
              <w:bottom w:val="single" w:sz="2" w:space="0" w:color="auto"/>
            </w:tcBorders>
            <w:vAlign w:val="center"/>
          </w:tcPr>
          <w:p w14:paraId="098D5167"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0D789CC9"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67237F9E"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57E3BDDE" w14:textId="77777777" w:rsidR="00E366E4" w:rsidRDefault="00E366E4" w:rsidP="00176550">
            <w:pPr>
              <w:rPr>
                <w:lang w:val="en-US"/>
              </w:rPr>
            </w:pPr>
            <w:r>
              <w:rPr>
                <w:lang w:val="en-US"/>
              </w:rPr>
              <w:t>15,894</w:t>
            </w:r>
          </w:p>
        </w:tc>
      </w:tr>
      <w:tr w:rsidR="00E366E4" w14:paraId="7B8FFB8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D79F1E" w14:textId="77777777" w:rsidR="00E366E4" w:rsidRDefault="00E366E4" w:rsidP="00176550">
            <w:pPr>
              <w:rPr>
                <w:lang w:val="en-US"/>
              </w:rPr>
            </w:pPr>
          </w:p>
        </w:tc>
        <w:tc>
          <w:tcPr>
            <w:tcW w:w="1276" w:type="dxa"/>
            <w:gridSpan w:val="2"/>
            <w:tcBorders>
              <w:top w:val="nil"/>
              <w:bottom w:val="single" w:sz="2" w:space="0" w:color="auto"/>
            </w:tcBorders>
            <w:vAlign w:val="center"/>
          </w:tcPr>
          <w:p w14:paraId="77004BEA" w14:textId="77777777" w:rsidR="00E366E4" w:rsidRDefault="00E366E4" w:rsidP="00176550">
            <w:pPr>
              <w:jc w:val="center"/>
              <w:rPr>
                <w:sz w:val="16"/>
                <w:szCs w:val="16"/>
                <w:lang w:val="en-US"/>
              </w:rPr>
            </w:pPr>
            <w:r>
              <w:rPr>
                <w:sz w:val="16"/>
                <w:szCs w:val="16"/>
                <w:lang w:val="en-US"/>
              </w:rPr>
              <w:t>1010115</w:t>
            </w:r>
          </w:p>
        </w:tc>
        <w:tc>
          <w:tcPr>
            <w:tcW w:w="4252" w:type="dxa"/>
            <w:gridSpan w:val="3"/>
            <w:tcBorders>
              <w:top w:val="nil"/>
              <w:bottom w:val="single" w:sz="2" w:space="0" w:color="auto"/>
            </w:tcBorders>
          </w:tcPr>
          <w:p w14:paraId="616D4053" w14:textId="77777777" w:rsidR="00E366E4" w:rsidRDefault="00E366E4" w:rsidP="00176550">
            <w:pPr>
              <w:rPr>
                <w:lang w:val="en-US"/>
              </w:rPr>
            </w:pPr>
            <w:r>
              <w:rPr>
                <w:lang w:val="en-US"/>
              </w:rPr>
              <w:t>Suruburi cu cap semirotunt, lungime 50 mm</w:t>
            </w:r>
          </w:p>
        </w:tc>
        <w:tc>
          <w:tcPr>
            <w:tcW w:w="993" w:type="dxa"/>
            <w:gridSpan w:val="2"/>
            <w:tcBorders>
              <w:top w:val="nil"/>
              <w:bottom w:val="single" w:sz="2" w:space="0" w:color="auto"/>
            </w:tcBorders>
          </w:tcPr>
          <w:p w14:paraId="374994C8"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1CDD9453" w14:textId="77777777" w:rsidR="00E366E4" w:rsidRDefault="00E366E4" w:rsidP="00176550">
            <w:pPr>
              <w:rPr>
                <w:lang w:val="en-US"/>
              </w:rPr>
            </w:pPr>
            <w:r>
              <w:rPr>
                <w:lang w:val="en-US"/>
              </w:rPr>
              <w:t>0,001</w:t>
            </w:r>
          </w:p>
        </w:tc>
      </w:tr>
      <w:tr w:rsidR="00E366E4" w14:paraId="2F48200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B27AC2" w14:textId="77777777" w:rsidR="00E366E4" w:rsidRDefault="00E366E4" w:rsidP="00176550">
            <w:pPr>
              <w:rPr>
                <w:lang w:val="en-US"/>
              </w:rPr>
            </w:pPr>
          </w:p>
        </w:tc>
        <w:tc>
          <w:tcPr>
            <w:tcW w:w="1276" w:type="dxa"/>
            <w:gridSpan w:val="2"/>
            <w:tcBorders>
              <w:top w:val="nil"/>
              <w:bottom w:val="single" w:sz="2" w:space="0" w:color="auto"/>
            </w:tcBorders>
            <w:vAlign w:val="center"/>
          </w:tcPr>
          <w:p w14:paraId="231C4E34"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0FF0DFAF"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26C1F84B"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7A5F262A" w14:textId="77777777" w:rsidR="00E366E4" w:rsidRDefault="00E366E4" w:rsidP="00176550">
            <w:pPr>
              <w:rPr>
                <w:lang w:val="en-US"/>
              </w:rPr>
            </w:pPr>
            <w:r>
              <w:rPr>
                <w:lang w:val="en-US"/>
              </w:rPr>
              <w:t>0,734</w:t>
            </w:r>
          </w:p>
        </w:tc>
      </w:tr>
      <w:tr w:rsidR="00E366E4" w14:paraId="3EFC55A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028A3B" w14:textId="77777777" w:rsidR="00E366E4" w:rsidRDefault="00E366E4" w:rsidP="00176550">
            <w:pPr>
              <w:rPr>
                <w:lang w:val="en-US"/>
              </w:rPr>
            </w:pPr>
          </w:p>
        </w:tc>
        <w:tc>
          <w:tcPr>
            <w:tcW w:w="1276" w:type="dxa"/>
            <w:gridSpan w:val="2"/>
            <w:tcBorders>
              <w:top w:val="nil"/>
              <w:bottom w:val="single" w:sz="2" w:space="0" w:color="auto"/>
            </w:tcBorders>
            <w:vAlign w:val="center"/>
          </w:tcPr>
          <w:p w14:paraId="657DEEC5" w14:textId="77777777" w:rsidR="00E366E4" w:rsidRDefault="00E366E4" w:rsidP="00176550">
            <w:pPr>
              <w:jc w:val="center"/>
              <w:rPr>
                <w:sz w:val="16"/>
                <w:szCs w:val="16"/>
                <w:lang w:val="en-US"/>
              </w:rPr>
            </w:pPr>
            <w:r>
              <w:rPr>
                <w:sz w:val="16"/>
                <w:szCs w:val="16"/>
                <w:lang w:val="en-US"/>
              </w:rPr>
              <w:t>5009041</w:t>
            </w:r>
          </w:p>
        </w:tc>
        <w:tc>
          <w:tcPr>
            <w:tcW w:w="4252" w:type="dxa"/>
            <w:gridSpan w:val="3"/>
            <w:tcBorders>
              <w:top w:val="nil"/>
              <w:bottom w:val="single" w:sz="2" w:space="0" w:color="auto"/>
            </w:tcBorders>
          </w:tcPr>
          <w:p w14:paraId="2B3DE6CA" w14:textId="77777777" w:rsidR="00E366E4" w:rsidRDefault="00E366E4" w:rsidP="00176550">
            <w:pPr>
              <w:rPr>
                <w:lang w:val="en-US"/>
              </w:rPr>
            </w:pPr>
            <w:r>
              <w:rPr>
                <w:lang w:val="en-US"/>
              </w:rPr>
              <w:t>Dispozitiv de stringere - ramificare</w:t>
            </w:r>
          </w:p>
        </w:tc>
        <w:tc>
          <w:tcPr>
            <w:tcW w:w="993" w:type="dxa"/>
            <w:gridSpan w:val="2"/>
            <w:tcBorders>
              <w:top w:val="nil"/>
              <w:bottom w:val="single" w:sz="2" w:space="0" w:color="auto"/>
            </w:tcBorders>
          </w:tcPr>
          <w:p w14:paraId="00CBAA74"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2056DA2B" w14:textId="77777777" w:rsidR="00E366E4" w:rsidRDefault="00E366E4" w:rsidP="00176550">
            <w:pPr>
              <w:rPr>
                <w:lang w:val="en-US"/>
              </w:rPr>
            </w:pPr>
            <w:r>
              <w:rPr>
                <w:lang w:val="en-US"/>
              </w:rPr>
              <w:t>0,367</w:t>
            </w:r>
          </w:p>
        </w:tc>
      </w:tr>
      <w:tr w:rsidR="00E366E4" w14:paraId="55E8C0F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6F99B6" w14:textId="77777777" w:rsidR="00E366E4" w:rsidRDefault="00E366E4" w:rsidP="00176550">
            <w:pPr>
              <w:rPr>
                <w:lang w:val="en-US"/>
              </w:rPr>
            </w:pPr>
          </w:p>
        </w:tc>
        <w:tc>
          <w:tcPr>
            <w:tcW w:w="1276" w:type="dxa"/>
            <w:gridSpan w:val="2"/>
            <w:tcBorders>
              <w:top w:val="nil"/>
              <w:bottom w:val="single" w:sz="2" w:space="0" w:color="auto"/>
            </w:tcBorders>
            <w:vAlign w:val="center"/>
          </w:tcPr>
          <w:p w14:paraId="6168C4C4" w14:textId="77777777" w:rsidR="00E366E4" w:rsidRDefault="00E366E4" w:rsidP="00176550">
            <w:pPr>
              <w:jc w:val="center"/>
              <w:rPr>
                <w:sz w:val="16"/>
                <w:szCs w:val="16"/>
                <w:lang w:val="en-US"/>
              </w:rPr>
            </w:pPr>
            <w:r>
              <w:rPr>
                <w:sz w:val="16"/>
                <w:szCs w:val="16"/>
                <w:lang w:val="en-US"/>
              </w:rPr>
              <w:t>5009129</w:t>
            </w:r>
          </w:p>
        </w:tc>
        <w:tc>
          <w:tcPr>
            <w:tcW w:w="4252" w:type="dxa"/>
            <w:gridSpan w:val="3"/>
            <w:tcBorders>
              <w:top w:val="nil"/>
              <w:bottom w:val="single" w:sz="2" w:space="0" w:color="auto"/>
            </w:tcBorders>
          </w:tcPr>
          <w:p w14:paraId="0B51718B" w14:textId="77777777" w:rsidR="00E366E4" w:rsidRDefault="00E366E4" w:rsidP="00176550">
            <w:pPr>
              <w:rPr>
                <w:lang w:val="en-US"/>
              </w:rPr>
            </w:pPr>
            <w:r>
              <w:rPr>
                <w:lang w:val="en-US"/>
              </w:rPr>
              <w:t>Priza de tavan</w:t>
            </w:r>
          </w:p>
        </w:tc>
        <w:tc>
          <w:tcPr>
            <w:tcW w:w="993" w:type="dxa"/>
            <w:gridSpan w:val="2"/>
            <w:tcBorders>
              <w:top w:val="nil"/>
              <w:bottom w:val="single" w:sz="2" w:space="0" w:color="auto"/>
            </w:tcBorders>
          </w:tcPr>
          <w:p w14:paraId="4E7D88E8"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40FA1AF3" w14:textId="77777777" w:rsidR="00E366E4" w:rsidRDefault="00E366E4" w:rsidP="00176550">
            <w:pPr>
              <w:rPr>
                <w:lang w:val="en-US"/>
              </w:rPr>
            </w:pPr>
            <w:r>
              <w:rPr>
                <w:lang w:val="en-US"/>
              </w:rPr>
              <w:t>0,184</w:t>
            </w:r>
          </w:p>
        </w:tc>
      </w:tr>
      <w:tr w:rsidR="00E366E4" w14:paraId="5FDC079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403BD1" w14:textId="77777777" w:rsidR="00E366E4" w:rsidRDefault="00E366E4" w:rsidP="00176550">
            <w:pPr>
              <w:rPr>
                <w:lang w:val="en-US"/>
              </w:rPr>
            </w:pPr>
          </w:p>
        </w:tc>
        <w:tc>
          <w:tcPr>
            <w:tcW w:w="1276" w:type="dxa"/>
            <w:gridSpan w:val="2"/>
            <w:tcBorders>
              <w:top w:val="nil"/>
              <w:bottom w:val="single" w:sz="2" w:space="0" w:color="auto"/>
            </w:tcBorders>
            <w:vAlign w:val="center"/>
          </w:tcPr>
          <w:p w14:paraId="0443AA94"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32F3A797"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48710BB2"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3DA7C37" w14:textId="77777777" w:rsidR="00E366E4" w:rsidRDefault="00E366E4" w:rsidP="00176550">
            <w:pPr>
              <w:rPr>
                <w:lang w:val="en-US"/>
              </w:rPr>
            </w:pPr>
            <w:r>
              <w:rPr>
                <w:lang w:val="en-US"/>
              </w:rPr>
              <w:t>0,056</w:t>
            </w:r>
          </w:p>
        </w:tc>
      </w:tr>
      <w:tr w:rsidR="00E366E4" w14:paraId="17F82D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1B51B8" w14:textId="77777777" w:rsidR="00E366E4" w:rsidRDefault="00E366E4" w:rsidP="00176550">
            <w:pPr>
              <w:rPr>
                <w:lang w:val="en-US"/>
              </w:rPr>
            </w:pPr>
          </w:p>
        </w:tc>
        <w:tc>
          <w:tcPr>
            <w:tcW w:w="1276" w:type="dxa"/>
            <w:gridSpan w:val="2"/>
            <w:tcBorders>
              <w:top w:val="nil"/>
              <w:bottom w:val="single" w:sz="2" w:space="0" w:color="auto"/>
            </w:tcBorders>
            <w:vAlign w:val="center"/>
          </w:tcPr>
          <w:p w14:paraId="0E1AC5FB"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3429E243"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45D9E108"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29ACEB1" w14:textId="77777777" w:rsidR="00E366E4" w:rsidRDefault="00E366E4" w:rsidP="00176550">
            <w:pPr>
              <w:rPr>
                <w:lang w:val="en-US"/>
              </w:rPr>
            </w:pPr>
            <w:r>
              <w:rPr>
                <w:lang w:val="en-US"/>
              </w:rPr>
              <w:t>0,245</w:t>
            </w:r>
          </w:p>
        </w:tc>
      </w:tr>
      <w:tr w:rsidR="00E366E4" w14:paraId="23B5A9E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F743A0" w14:textId="77777777" w:rsidR="00E366E4" w:rsidRDefault="00E366E4" w:rsidP="00176550">
            <w:pPr>
              <w:rPr>
                <w:lang w:val="en-US"/>
              </w:rPr>
            </w:pPr>
          </w:p>
        </w:tc>
        <w:tc>
          <w:tcPr>
            <w:tcW w:w="1276" w:type="dxa"/>
            <w:gridSpan w:val="2"/>
            <w:tcBorders>
              <w:top w:val="nil"/>
              <w:bottom w:val="single" w:sz="2" w:space="0" w:color="auto"/>
            </w:tcBorders>
            <w:vAlign w:val="center"/>
          </w:tcPr>
          <w:p w14:paraId="76EA11B6" w14:textId="77777777" w:rsidR="00E366E4" w:rsidRDefault="00E366E4" w:rsidP="00176550">
            <w:pPr>
              <w:jc w:val="center"/>
              <w:rPr>
                <w:sz w:val="16"/>
                <w:szCs w:val="16"/>
                <w:lang w:val="en-US"/>
              </w:rPr>
            </w:pPr>
            <w:r>
              <w:rPr>
                <w:sz w:val="16"/>
                <w:szCs w:val="16"/>
                <w:lang w:val="en-US"/>
              </w:rPr>
              <w:t>030902</w:t>
            </w:r>
          </w:p>
        </w:tc>
        <w:tc>
          <w:tcPr>
            <w:tcW w:w="4252" w:type="dxa"/>
            <w:gridSpan w:val="3"/>
            <w:tcBorders>
              <w:top w:val="nil"/>
              <w:bottom w:val="single" w:sz="2" w:space="0" w:color="auto"/>
            </w:tcBorders>
          </w:tcPr>
          <w:p w14:paraId="0CB662FD" w14:textId="77777777" w:rsidR="00E366E4" w:rsidRDefault="00E366E4" w:rsidP="00176550">
            <w:pPr>
              <w:rPr>
                <w:lang w:val="en-US"/>
              </w:rPr>
            </w:pPr>
            <w:r>
              <w:rPr>
                <w:lang w:val="en-US"/>
              </w:rPr>
              <w:t>Ascensoare hidraulice, capacitate de ridicare 10 m</w:t>
            </w:r>
          </w:p>
        </w:tc>
        <w:tc>
          <w:tcPr>
            <w:tcW w:w="993" w:type="dxa"/>
            <w:gridSpan w:val="2"/>
            <w:tcBorders>
              <w:top w:val="nil"/>
              <w:bottom w:val="single" w:sz="2" w:space="0" w:color="auto"/>
            </w:tcBorders>
          </w:tcPr>
          <w:p w14:paraId="4C003EB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07355F7" w14:textId="77777777" w:rsidR="00E366E4" w:rsidRDefault="00E366E4" w:rsidP="00176550">
            <w:pPr>
              <w:rPr>
                <w:lang w:val="en-US"/>
              </w:rPr>
            </w:pPr>
            <w:r>
              <w:rPr>
                <w:lang w:val="en-US"/>
              </w:rPr>
              <w:t>7,632</w:t>
            </w:r>
          </w:p>
        </w:tc>
      </w:tr>
      <w:tr w:rsidR="00E366E4" w14:paraId="7AE419D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435C69" w14:textId="77777777" w:rsidR="00E366E4" w:rsidRDefault="00E366E4" w:rsidP="00176550">
            <w:pPr>
              <w:rPr>
                <w:lang w:val="en-US"/>
              </w:rPr>
            </w:pPr>
          </w:p>
        </w:tc>
        <w:tc>
          <w:tcPr>
            <w:tcW w:w="1276" w:type="dxa"/>
            <w:gridSpan w:val="2"/>
            <w:tcBorders>
              <w:top w:val="nil"/>
              <w:bottom w:val="single" w:sz="2" w:space="0" w:color="auto"/>
            </w:tcBorders>
            <w:vAlign w:val="center"/>
          </w:tcPr>
          <w:p w14:paraId="323CCDAF"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61AB8C7D"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0D39700E"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F8C77FD" w14:textId="77777777" w:rsidR="00E366E4" w:rsidRDefault="00E366E4" w:rsidP="00176550">
            <w:pPr>
              <w:rPr>
                <w:lang w:val="en-US"/>
              </w:rPr>
            </w:pPr>
            <w:r>
              <w:rPr>
                <w:lang w:val="en-US"/>
              </w:rPr>
              <w:t>4,608</w:t>
            </w:r>
          </w:p>
        </w:tc>
      </w:tr>
      <w:tr w:rsidR="00E366E4" w14:paraId="1F349B0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C16EAF" w14:textId="77777777" w:rsidR="00E366E4" w:rsidRDefault="00E366E4" w:rsidP="00176550">
            <w:pPr>
              <w:rPr>
                <w:lang w:val="en-US"/>
              </w:rPr>
            </w:pPr>
          </w:p>
        </w:tc>
        <w:tc>
          <w:tcPr>
            <w:tcW w:w="1276" w:type="dxa"/>
            <w:gridSpan w:val="2"/>
            <w:tcBorders>
              <w:top w:val="nil"/>
              <w:bottom w:val="single" w:sz="2" w:space="0" w:color="auto"/>
            </w:tcBorders>
            <w:vAlign w:val="center"/>
          </w:tcPr>
          <w:p w14:paraId="66BFEDFD"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6C19E883"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38F9CF1E"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28B9088" w14:textId="77777777" w:rsidR="00E366E4" w:rsidRDefault="00E366E4" w:rsidP="00176550">
            <w:pPr>
              <w:rPr>
                <w:lang w:val="en-US"/>
              </w:rPr>
            </w:pPr>
            <w:r>
              <w:rPr>
                <w:lang w:val="en-US"/>
              </w:rPr>
              <w:t>0,245</w:t>
            </w:r>
          </w:p>
        </w:tc>
      </w:tr>
      <w:tr w:rsidR="00E366E4" w:rsidRPr="00EB582C" w14:paraId="11306522" w14:textId="77777777" w:rsidTr="00176550">
        <w:trPr>
          <w:trHeight w:val="340"/>
        </w:trPr>
        <w:tc>
          <w:tcPr>
            <w:tcW w:w="709" w:type="dxa"/>
            <w:tcBorders>
              <w:top w:val="nil"/>
              <w:left w:val="single" w:sz="6" w:space="0" w:color="auto"/>
              <w:bottom w:val="nil"/>
              <w:right w:val="nil"/>
            </w:tcBorders>
          </w:tcPr>
          <w:p w14:paraId="402D464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3EDAB45"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FD0469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431D8FE"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75E47BD"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6F2F1BA" w14:textId="77777777" w:rsidR="00E366E4" w:rsidRPr="00EB582C" w:rsidRDefault="00E366E4" w:rsidP="00176550">
            <w:pPr>
              <w:rPr>
                <w:lang w:val="en-US"/>
              </w:rPr>
            </w:pPr>
          </w:p>
        </w:tc>
      </w:tr>
      <w:tr w:rsidR="00E366E4" w14:paraId="2F18ADB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A486CC" w14:textId="77777777" w:rsidR="00E366E4" w:rsidRDefault="00E366E4" w:rsidP="00176550">
            <w:pPr>
              <w:rPr>
                <w:lang w:val="en-US"/>
              </w:rPr>
            </w:pPr>
            <w:r>
              <w:rPr>
                <w:lang w:val="en-US"/>
              </w:rPr>
              <w:t>111</w:t>
            </w:r>
          </w:p>
        </w:tc>
        <w:tc>
          <w:tcPr>
            <w:tcW w:w="1276" w:type="dxa"/>
            <w:gridSpan w:val="2"/>
            <w:tcBorders>
              <w:top w:val="single" w:sz="4" w:space="0" w:color="auto"/>
              <w:bottom w:val="single" w:sz="4" w:space="0" w:color="auto"/>
            </w:tcBorders>
          </w:tcPr>
          <w:p w14:paraId="2AD3F17D" w14:textId="77777777" w:rsidR="00E366E4" w:rsidRDefault="00E366E4" w:rsidP="00176550">
            <w:pPr>
              <w:rPr>
                <w:lang w:val="en-US"/>
              </w:rPr>
            </w:pPr>
            <w:r>
              <w:rPr>
                <w:lang w:val="en-US"/>
              </w:rPr>
              <w:t>Pretul firmei</w:t>
            </w:r>
          </w:p>
          <w:p w14:paraId="1FE416CA"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C4AF6B6"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Corp de iluminat longtitudinal ЛПО 12 36W IP20</w:t>
            </w:r>
            <w:r>
              <w:rPr>
                <w:rFonts w:ascii="Times New Roman CYR" w:hAnsi="Times New Roman CYR" w:cs="Times New Roman CYR"/>
                <w:sz w:val="16"/>
                <w:szCs w:val="16"/>
                <w:lang w:val="en-US"/>
              </w:rPr>
              <w:t xml:space="preserve"> </w:t>
            </w:r>
          </w:p>
          <w:p w14:paraId="32E767DA"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287F7D3"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53B4D7D" w14:textId="77777777" w:rsidR="00E366E4" w:rsidRDefault="00E366E4" w:rsidP="00176550">
            <w:pPr>
              <w:jc w:val="center"/>
              <w:rPr>
                <w:lang w:val="en-US"/>
              </w:rPr>
            </w:pPr>
            <w:r>
              <w:rPr>
                <w:lang w:val="en-US"/>
              </w:rPr>
              <w:t>12,000</w:t>
            </w:r>
          </w:p>
        </w:tc>
      </w:tr>
      <w:tr w:rsidR="00E366E4" w14:paraId="0E182D5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CD489A" w14:textId="77777777" w:rsidR="00E366E4" w:rsidRDefault="00E366E4" w:rsidP="00176550">
            <w:pPr>
              <w:rPr>
                <w:lang w:val="en-US"/>
              </w:rPr>
            </w:pPr>
          </w:p>
        </w:tc>
        <w:tc>
          <w:tcPr>
            <w:tcW w:w="1276" w:type="dxa"/>
            <w:gridSpan w:val="2"/>
            <w:tcBorders>
              <w:top w:val="nil"/>
              <w:bottom w:val="single" w:sz="2" w:space="0" w:color="auto"/>
            </w:tcBorders>
            <w:vAlign w:val="center"/>
          </w:tcPr>
          <w:p w14:paraId="3E673734" w14:textId="77777777" w:rsidR="00E366E4" w:rsidRDefault="00E366E4" w:rsidP="00176550">
            <w:pPr>
              <w:jc w:val="center"/>
              <w:rPr>
                <w:sz w:val="16"/>
                <w:szCs w:val="16"/>
                <w:lang w:val="en-US"/>
              </w:rPr>
            </w:pPr>
            <w:r>
              <w:rPr>
                <w:sz w:val="16"/>
                <w:szCs w:val="16"/>
                <w:lang w:val="en-US"/>
              </w:rPr>
              <w:t>55695771</w:t>
            </w:r>
          </w:p>
        </w:tc>
        <w:tc>
          <w:tcPr>
            <w:tcW w:w="4252" w:type="dxa"/>
            <w:gridSpan w:val="3"/>
            <w:tcBorders>
              <w:top w:val="nil"/>
              <w:bottom w:val="single" w:sz="2" w:space="0" w:color="auto"/>
            </w:tcBorders>
          </w:tcPr>
          <w:p w14:paraId="18BD9804" w14:textId="77777777" w:rsidR="00E366E4" w:rsidRDefault="00E366E4" w:rsidP="00176550">
            <w:pPr>
              <w:rPr>
                <w:lang w:val="en-US"/>
              </w:rPr>
            </w:pPr>
            <w:r>
              <w:rPr>
                <w:lang w:val="en-US"/>
              </w:rPr>
              <w:t>Corp de iluminat longtitudinal ЛПО 12 36W IP20</w:t>
            </w:r>
          </w:p>
        </w:tc>
        <w:tc>
          <w:tcPr>
            <w:tcW w:w="993" w:type="dxa"/>
            <w:gridSpan w:val="2"/>
            <w:tcBorders>
              <w:top w:val="nil"/>
              <w:bottom w:val="single" w:sz="2" w:space="0" w:color="auto"/>
            </w:tcBorders>
          </w:tcPr>
          <w:p w14:paraId="3C7D87ED"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6D46AF6" w14:textId="77777777" w:rsidR="00E366E4" w:rsidRDefault="00E366E4" w:rsidP="00176550">
            <w:pPr>
              <w:rPr>
                <w:lang w:val="en-US"/>
              </w:rPr>
            </w:pPr>
            <w:r>
              <w:rPr>
                <w:lang w:val="en-US"/>
              </w:rPr>
              <w:t>12,000</w:t>
            </w:r>
          </w:p>
        </w:tc>
      </w:tr>
      <w:tr w:rsidR="00E366E4" w:rsidRPr="00EB582C" w14:paraId="46003750" w14:textId="77777777" w:rsidTr="00176550">
        <w:trPr>
          <w:trHeight w:val="340"/>
        </w:trPr>
        <w:tc>
          <w:tcPr>
            <w:tcW w:w="709" w:type="dxa"/>
            <w:tcBorders>
              <w:top w:val="nil"/>
              <w:left w:val="single" w:sz="6" w:space="0" w:color="auto"/>
              <w:bottom w:val="nil"/>
              <w:right w:val="nil"/>
            </w:tcBorders>
          </w:tcPr>
          <w:p w14:paraId="50914C5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12B3DC2"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2ED419A"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2FA69D2"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BBA4B98"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4F2E9CE" w14:textId="77777777" w:rsidR="00E366E4" w:rsidRPr="00EB582C" w:rsidRDefault="00E366E4" w:rsidP="00176550">
            <w:pPr>
              <w:rPr>
                <w:lang w:val="en-US"/>
              </w:rPr>
            </w:pPr>
          </w:p>
        </w:tc>
      </w:tr>
      <w:tr w:rsidR="00E366E4" w14:paraId="6A35E18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56C9BD" w14:textId="77777777" w:rsidR="00E366E4" w:rsidRDefault="00E366E4" w:rsidP="00176550">
            <w:pPr>
              <w:rPr>
                <w:lang w:val="en-US"/>
              </w:rPr>
            </w:pPr>
            <w:r>
              <w:rPr>
                <w:lang w:val="en-US"/>
              </w:rPr>
              <w:t>112</w:t>
            </w:r>
          </w:p>
        </w:tc>
        <w:tc>
          <w:tcPr>
            <w:tcW w:w="1276" w:type="dxa"/>
            <w:gridSpan w:val="2"/>
            <w:tcBorders>
              <w:top w:val="single" w:sz="4" w:space="0" w:color="auto"/>
              <w:bottom w:val="single" w:sz="4" w:space="0" w:color="auto"/>
            </w:tcBorders>
          </w:tcPr>
          <w:p w14:paraId="49860AB0" w14:textId="77777777" w:rsidR="00E366E4" w:rsidRDefault="00E366E4" w:rsidP="00176550">
            <w:pPr>
              <w:rPr>
                <w:lang w:val="en-US"/>
              </w:rPr>
            </w:pPr>
            <w:r>
              <w:rPr>
                <w:lang w:val="en-US"/>
              </w:rPr>
              <w:t>Pretul firmei</w:t>
            </w:r>
          </w:p>
          <w:p w14:paraId="3654D02A"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EC2A702"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Corp de iluminat exterior PL-BHR12P-12PW IP65</w:t>
            </w:r>
            <w:r>
              <w:rPr>
                <w:rFonts w:ascii="Times New Roman CYR" w:hAnsi="Times New Roman CYR" w:cs="Times New Roman CYR"/>
                <w:sz w:val="16"/>
                <w:szCs w:val="16"/>
                <w:lang w:val="en-US"/>
              </w:rPr>
              <w:t xml:space="preserve"> </w:t>
            </w:r>
          </w:p>
          <w:p w14:paraId="3C8DEA11"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B596F36"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10C26B6" w14:textId="77777777" w:rsidR="00E366E4" w:rsidRDefault="00E366E4" w:rsidP="00176550">
            <w:pPr>
              <w:jc w:val="center"/>
              <w:rPr>
                <w:lang w:val="en-US"/>
              </w:rPr>
            </w:pPr>
            <w:r>
              <w:rPr>
                <w:lang w:val="en-US"/>
              </w:rPr>
              <w:t>6,000</w:t>
            </w:r>
          </w:p>
        </w:tc>
      </w:tr>
      <w:tr w:rsidR="00E366E4" w14:paraId="6942BB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197725" w14:textId="77777777" w:rsidR="00E366E4" w:rsidRDefault="00E366E4" w:rsidP="00176550">
            <w:pPr>
              <w:rPr>
                <w:lang w:val="en-US"/>
              </w:rPr>
            </w:pPr>
          </w:p>
        </w:tc>
        <w:tc>
          <w:tcPr>
            <w:tcW w:w="1276" w:type="dxa"/>
            <w:gridSpan w:val="2"/>
            <w:tcBorders>
              <w:top w:val="nil"/>
              <w:bottom w:val="single" w:sz="2" w:space="0" w:color="auto"/>
            </w:tcBorders>
            <w:vAlign w:val="center"/>
          </w:tcPr>
          <w:p w14:paraId="5BFC9963" w14:textId="77777777" w:rsidR="00E366E4" w:rsidRDefault="00E366E4" w:rsidP="00176550">
            <w:pPr>
              <w:jc w:val="center"/>
              <w:rPr>
                <w:sz w:val="16"/>
                <w:szCs w:val="16"/>
                <w:lang w:val="en-US"/>
              </w:rPr>
            </w:pPr>
            <w:r>
              <w:rPr>
                <w:sz w:val="16"/>
                <w:szCs w:val="16"/>
                <w:lang w:val="en-US"/>
              </w:rPr>
              <w:t>55695772</w:t>
            </w:r>
          </w:p>
        </w:tc>
        <w:tc>
          <w:tcPr>
            <w:tcW w:w="4252" w:type="dxa"/>
            <w:gridSpan w:val="3"/>
            <w:tcBorders>
              <w:top w:val="nil"/>
              <w:bottom w:val="single" w:sz="2" w:space="0" w:color="auto"/>
            </w:tcBorders>
          </w:tcPr>
          <w:p w14:paraId="049547BB" w14:textId="77777777" w:rsidR="00E366E4" w:rsidRDefault="00E366E4" w:rsidP="00176550">
            <w:pPr>
              <w:rPr>
                <w:lang w:val="en-US"/>
              </w:rPr>
            </w:pPr>
            <w:r>
              <w:rPr>
                <w:lang w:val="en-US"/>
              </w:rPr>
              <w:t>Corp de iluminat exterior PL-BHR12P-12PW IP65</w:t>
            </w:r>
          </w:p>
        </w:tc>
        <w:tc>
          <w:tcPr>
            <w:tcW w:w="993" w:type="dxa"/>
            <w:gridSpan w:val="2"/>
            <w:tcBorders>
              <w:top w:val="nil"/>
              <w:bottom w:val="single" w:sz="2" w:space="0" w:color="auto"/>
            </w:tcBorders>
          </w:tcPr>
          <w:p w14:paraId="6DED7F76"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4B3FCA5A" w14:textId="77777777" w:rsidR="00E366E4" w:rsidRDefault="00E366E4" w:rsidP="00176550">
            <w:pPr>
              <w:rPr>
                <w:lang w:val="en-US"/>
              </w:rPr>
            </w:pPr>
            <w:r>
              <w:rPr>
                <w:lang w:val="en-US"/>
              </w:rPr>
              <w:t>6,000</w:t>
            </w:r>
          </w:p>
        </w:tc>
      </w:tr>
      <w:tr w:rsidR="00E366E4" w:rsidRPr="00EB582C" w14:paraId="034E9C93" w14:textId="77777777" w:rsidTr="00176550">
        <w:trPr>
          <w:trHeight w:val="340"/>
        </w:trPr>
        <w:tc>
          <w:tcPr>
            <w:tcW w:w="709" w:type="dxa"/>
            <w:tcBorders>
              <w:top w:val="nil"/>
              <w:left w:val="single" w:sz="6" w:space="0" w:color="auto"/>
              <w:bottom w:val="nil"/>
              <w:right w:val="nil"/>
            </w:tcBorders>
          </w:tcPr>
          <w:p w14:paraId="40212C4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3AC2111"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D7D666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ECDBC4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5BDDC18"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FB163CD" w14:textId="77777777" w:rsidR="00E366E4" w:rsidRPr="00EB582C" w:rsidRDefault="00E366E4" w:rsidP="00176550">
            <w:pPr>
              <w:rPr>
                <w:lang w:val="en-US"/>
              </w:rPr>
            </w:pPr>
          </w:p>
        </w:tc>
      </w:tr>
      <w:tr w:rsidR="00E366E4" w14:paraId="4365D10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D9527F" w14:textId="77777777" w:rsidR="00E366E4" w:rsidRDefault="00E366E4" w:rsidP="00176550">
            <w:pPr>
              <w:rPr>
                <w:lang w:val="en-US"/>
              </w:rPr>
            </w:pPr>
            <w:r>
              <w:rPr>
                <w:lang w:val="en-US"/>
              </w:rPr>
              <w:t>113</w:t>
            </w:r>
          </w:p>
        </w:tc>
        <w:tc>
          <w:tcPr>
            <w:tcW w:w="1276" w:type="dxa"/>
            <w:gridSpan w:val="2"/>
            <w:tcBorders>
              <w:top w:val="single" w:sz="4" w:space="0" w:color="auto"/>
              <w:bottom w:val="single" w:sz="4" w:space="0" w:color="auto"/>
            </w:tcBorders>
          </w:tcPr>
          <w:p w14:paraId="213EBA97" w14:textId="77777777" w:rsidR="00E366E4" w:rsidRDefault="00E366E4" w:rsidP="00176550">
            <w:pPr>
              <w:rPr>
                <w:lang w:val="en-US"/>
              </w:rPr>
            </w:pPr>
            <w:r>
              <w:rPr>
                <w:lang w:val="en-US"/>
              </w:rPr>
              <w:t>08-03-593-7 (apl.)</w:t>
            </w:r>
          </w:p>
          <w:p w14:paraId="7E890559"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99F2702"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Corp de iluminat pentru lampi (apl. pentru luminescente) de tavan sau de perete cu fixare cu suruburi pentru incaperi cu conditii de mediu normale, bilampi</w:t>
            </w:r>
            <w:r>
              <w:rPr>
                <w:rFonts w:ascii="Times New Roman CYR" w:hAnsi="Times New Roman CYR" w:cs="Times New Roman CYR"/>
                <w:sz w:val="16"/>
                <w:szCs w:val="16"/>
                <w:lang w:val="en-US"/>
              </w:rPr>
              <w:t xml:space="preserve"> </w:t>
            </w:r>
          </w:p>
          <w:p w14:paraId="19A86559"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C44D734" w14:textId="77777777" w:rsidR="00E366E4" w:rsidRDefault="00E366E4" w:rsidP="00176550">
            <w:pPr>
              <w:jc w:val="center"/>
              <w:rPr>
                <w:lang w:val="en-US"/>
              </w:rPr>
            </w:pPr>
            <w:r>
              <w:rPr>
                <w:lang w:val="en-US"/>
              </w:rPr>
              <w:t>100 buc</w:t>
            </w:r>
          </w:p>
        </w:tc>
        <w:tc>
          <w:tcPr>
            <w:tcW w:w="1559" w:type="dxa"/>
            <w:gridSpan w:val="2"/>
            <w:tcBorders>
              <w:top w:val="single" w:sz="4" w:space="0" w:color="auto"/>
              <w:bottom w:val="single" w:sz="4" w:space="0" w:color="auto"/>
            </w:tcBorders>
            <w:vAlign w:val="center"/>
          </w:tcPr>
          <w:p w14:paraId="2800D7DC" w14:textId="77777777" w:rsidR="00E366E4" w:rsidRDefault="00E366E4" w:rsidP="00176550">
            <w:pPr>
              <w:jc w:val="center"/>
              <w:rPr>
                <w:lang w:val="en-US"/>
              </w:rPr>
            </w:pPr>
            <w:r>
              <w:rPr>
                <w:lang w:val="en-US"/>
              </w:rPr>
              <w:t>0,030</w:t>
            </w:r>
          </w:p>
        </w:tc>
      </w:tr>
      <w:tr w:rsidR="00E366E4" w14:paraId="1276DE2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11365D" w14:textId="77777777" w:rsidR="00E366E4" w:rsidRDefault="00E366E4" w:rsidP="00176550">
            <w:pPr>
              <w:rPr>
                <w:lang w:val="en-US"/>
              </w:rPr>
            </w:pPr>
          </w:p>
        </w:tc>
        <w:tc>
          <w:tcPr>
            <w:tcW w:w="1276" w:type="dxa"/>
            <w:gridSpan w:val="2"/>
            <w:tcBorders>
              <w:top w:val="nil"/>
              <w:bottom w:val="single" w:sz="2" w:space="0" w:color="auto"/>
            </w:tcBorders>
            <w:vAlign w:val="center"/>
          </w:tcPr>
          <w:p w14:paraId="135F5D70"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4C904862"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5635C85E"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6854A626" w14:textId="77777777" w:rsidR="00E366E4" w:rsidRDefault="00E366E4" w:rsidP="00176550">
            <w:pPr>
              <w:rPr>
                <w:lang w:val="en-US"/>
              </w:rPr>
            </w:pPr>
            <w:r>
              <w:rPr>
                <w:lang w:val="en-US"/>
              </w:rPr>
              <w:t>2,928</w:t>
            </w:r>
          </w:p>
        </w:tc>
      </w:tr>
      <w:tr w:rsidR="00E366E4" w14:paraId="7526B2D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34D8DA" w14:textId="77777777" w:rsidR="00E366E4" w:rsidRDefault="00E366E4" w:rsidP="00176550">
            <w:pPr>
              <w:rPr>
                <w:lang w:val="en-US"/>
              </w:rPr>
            </w:pPr>
          </w:p>
        </w:tc>
        <w:tc>
          <w:tcPr>
            <w:tcW w:w="1276" w:type="dxa"/>
            <w:gridSpan w:val="2"/>
            <w:tcBorders>
              <w:top w:val="nil"/>
              <w:bottom w:val="single" w:sz="2" w:space="0" w:color="auto"/>
            </w:tcBorders>
            <w:vAlign w:val="center"/>
          </w:tcPr>
          <w:p w14:paraId="077011DE" w14:textId="77777777" w:rsidR="00E366E4" w:rsidRDefault="00E366E4" w:rsidP="00176550">
            <w:pPr>
              <w:jc w:val="center"/>
              <w:rPr>
                <w:sz w:val="16"/>
                <w:szCs w:val="16"/>
                <w:lang w:val="en-US"/>
              </w:rPr>
            </w:pPr>
            <w:r>
              <w:rPr>
                <w:sz w:val="16"/>
                <w:szCs w:val="16"/>
                <w:lang w:val="en-US"/>
              </w:rPr>
              <w:t>1010115</w:t>
            </w:r>
          </w:p>
        </w:tc>
        <w:tc>
          <w:tcPr>
            <w:tcW w:w="4252" w:type="dxa"/>
            <w:gridSpan w:val="3"/>
            <w:tcBorders>
              <w:top w:val="nil"/>
              <w:bottom w:val="single" w:sz="2" w:space="0" w:color="auto"/>
            </w:tcBorders>
          </w:tcPr>
          <w:p w14:paraId="716A3010" w14:textId="77777777" w:rsidR="00E366E4" w:rsidRDefault="00E366E4" w:rsidP="00176550">
            <w:pPr>
              <w:rPr>
                <w:lang w:val="en-US"/>
              </w:rPr>
            </w:pPr>
            <w:r>
              <w:rPr>
                <w:lang w:val="en-US"/>
              </w:rPr>
              <w:t>Suruburi cu cap semirotunt, lungime 50 mm</w:t>
            </w:r>
          </w:p>
        </w:tc>
        <w:tc>
          <w:tcPr>
            <w:tcW w:w="993" w:type="dxa"/>
            <w:gridSpan w:val="2"/>
            <w:tcBorders>
              <w:top w:val="nil"/>
              <w:bottom w:val="single" w:sz="2" w:space="0" w:color="auto"/>
            </w:tcBorders>
          </w:tcPr>
          <w:p w14:paraId="11C2BB6B"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769CB708" w14:textId="77777777" w:rsidR="00E366E4" w:rsidRDefault="00E366E4" w:rsidP="00176550">
            <w:pPr>
              <w:rPr>
                <w:lang w:val="en-US"/>
              </w:rPr>
            </w:pPr>
            <w:r>
              <w:rPr>
                <w:lang w:val="en-US"/>
              </w:rPr>
              <w:t>0,000</w:t>
            </w:r>
          </w:p>
        </w:tc>
      </w:tr>
      <w:tr w:rsidR="00E366E4" w14:paraId="0CB243A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A751D8" w14:textId="77777777" w:rsidR="00E366E4" w:rsidRDefault="00E366E4" w:rsidP="00176550">
            <w:pPr>
              <w:rPr>
                <w:lang w:val="en-US"/>
              </w:rPr>
            </w:pPr>
          </w:p>
        </w:tc>
        <w:tc>
          <w:tcPr>
            <w:tcW w:w="1276" w:type="dxa"/>
            <w:gridSpan w:val="2"/>
            <w:tcBorders>
              <w:top w:val="nil"/>
              <w:bottom w:val="single" w:sz="2" w:space="0" w:color="auto"/>
            </w:tcBorders>
            <w:vAlign w:val="center"/>
          </w:tcPr>
          <w:p w14:paraId="75FBBBC9"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555FF293"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5CE9C240"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0ECDEAB8" w14:textId="77777777" w:rsidR="00E366E4" w:rsidRDefault="00E366E4" w:rsidP="00176550">
            <w:pPr>
              <w:rPr>
                <w:lang w:val="en-US"/>
              </w:rPr>
            </w:pPr>
            <w:r>
              <w:rPr>
                <w:lang w:val="en-US"/>
              </w:rPr>
              <w:t>0,122</w:t>
            </w:r>
          </w:p>
        </w:tc>
      </w:tr>
      <w:tr w:rsidR="00E366E4" w14:paraId="5F922EA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DB0B7B" w14:textId="77777777" w:rsidR="00E366E4" w:rsidRDefault="00E366E4" w:rsidP="00176550">
            <w:pPr>
              <w:rPr>
                <w:lang w:val="en-US"/>
              </w:rPr>
            </w:pPr>
          </w:p>
        </w:tc>
        <w:tc>
          <w:tcPr>
            <w:tcW w:w="1276" w:type="dxa"/>
            <w:gridSpan w:val="2"/>
            <w:tcBorders>
              <w:top w:val="nil"/>
              <w:bottom w:val="single" w:sz="2" w:space="0" w:color="auto"/>
            </w:tcBorders>
            <w:vAlign w:val="center"/>
          </w:tcPr>
          <w:p w14:paraId="47543A09" w14:textId="77777777" w:rsidR="00E366E4" w:rsidRDefault="00E366E4" w:rsidP="00176550">
            <w:pPr>
              <w:jc w:val="center"/>
              <w:rPr>
                <w:sz w:val="16"/>
                <w:szCs w:val="16"/>
                <w:lang w:val="en-US"/>
              </w:rPr>
            </w:pPr>
            <w:r>
              <w:rPr>
                <w:sz w:val="16"/>
                <w:szCs w:val="16"/>
                <w:lang w:val="en-US"/>
              </w:rPr>
              <w:t>5009041</w:t>
            </w:r>
          </w:p>
        </w:tc>
        <w:tc>
          <w:tcPr>
            <w:tcW w:w="4252" w:type="dxa"/>
            <w:gridSpan w:val="3"/>
            <w:tcBorders>
              <w:top w:val="nil"/>
              <w:bottom w:val="single" w:sz="2" w:space="0" w:color="auto"/>
            </w:tcBorders>
          </w:tcPr>
          <w:p w14:paraId="054348A2" w14:textId="77777777" w:rsidR="00E366E4" w:rsidRDefault="00E366E4" w:rsidP="00176550">
            <w:pPr>
              <w:rPr>
                <w:lang w:val="en-US"/>
              </w:rPr>
            </w:pPr>
            <w:r>
              <w:rPr>
                <w:lang w:val="en-US"/>
              </w:rPr>
              <w:t>Dispozitiv de stringere - ramificare</w:t>
            </w:r>
          </w:p>
        </w:tc>
        <w:tc>
          <w:tcPr>
            <w:tcW w:w="993" w:type="dxa"/>
            <w:gridSpan w:val="2"/>
            <w:tcBorders>
              <w:top w:val="nil"/>
              <w:bottom w:val="single" w:sz="2" w:space="0" w:color="auto"/>
            </w:tcBorders>
          </w:tcPr>
          <w:p w14:paraId="01462EC5"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7C7CECB7" w14:textId="77777777" w:rsidR="00E366E4" w:rsidRDefault="00E366E4" w:rsidP="00176550">
            <w:pPr>
              <w:rPr>
                <w:lang w:val="en-US"/>
              </w:rPr>
            </w:pPr>
            <w:r>
              <w:rPr>
                <w:lang w:val="en-US"/>
              </w:rPr>
              <w:t>0,061</w:t>
            </w:r>
          </w:p>
        </w:tc>
      </w:tr>
      <w:tr w:rsidR="00E366E4" w14:paraId="257E7FE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159485" w14:textId="77777777" w:rsidR="00E366E4" w:rsidRDefault="00E366E4" w:rsidP="00176550">
            <w:pPr>
              <w:rPr>
                <w:lang w:val="en-US"/>
              </w:rPr>
            </w:pPr>
          </w:p>
        </w:tc>
        <w:tc>
          <w:tcPr>
            <w:tcW w:w="1276" w:type="dxa"/>
            <w:gridSpan w:val="2"/>
            <w:tcBorders>
              <w:top w:val="nil"/>
              <w:bottom w:val="single" w:sz="2" w:space="0" w:color="auto"/>
            </w:tcBorders>
            <w:vAlign w:val="center"/>
          </w:tcPr>
          <w:p w14:paraId="04EF547D" w14:textId="77777777" w:rsidR="00E366E4" w:rsidRDefault="00E366E4" w:rsidP="00176550">
            <w:pPr>
              <w:jc w:val="center"/>
              <w:rPr>
                <w:sz w:val="16"/>
                <w:szCs w:val="16"/>
                <w:lang w:val="en-US"/>
              </w:rPr>
            </w:pPr>
            <w:r>
              <w:rPr>
                <w:sz w:val="16"/>
                <w:szCs w:val="16"/>
                <w:lang w:val="en-US"/>
              </w:rPr>
              <w:t>5009129</w:t>
            </w:r>
          </w:p>
        </w:tc>
        <w:tc>
          <w:tcPr>
            <w:tcW w:w="4252" w:type="dxa"/>
            <w:gridSpan w:val="3"/>
            <w:tcBorders>
              <w:top w:val="nil"/>
              <w:bottom w:val="single" w:sz="2" w:space="0" w:color="auto"/>
            </w:tcBorders>
          </w:tcPr>
          <w:p w14:paraId="6C88EC4A" w14:textId="77777777" w:rsidR="00E366E4" w:rsidRDefault="00E366E4" w:rsidP="00176550">
            <w:pPr>
              <w:rPr>
                <w:lang w:val="en-US"/>
              </w:rPr>
            </w:pPr>
            <w:r>
              <w:rPr>
                <w:lang w:val="en-US"/>
              </w:rPr>
              <w:t>Priza de tavan</w:t>
            </w:r>
          </w:p>
        </w:tc>
        <w:tc>
          <w:tcPr>
            <w:tcW w:w="993" w:type="dxa"/>
            <w:gridSpan w:val="2"/>
            <w:tcBorders>
              <w:top w:val="nil"/>
              <w:bottom w:val="single" w:sz="2" w:space="0" w:color="auto"/>
            </w:tcBorders>
          </w:tcPr>
          <w:p w14:paraId="5BDDCB84"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66D571E0" w14:textId="77777777" w:rsidR="00E366E4" w:rsidRDefault="00E366E4" w:rsidP="00176550">
            <w:pPr>
              <w:rPr>
                <w:lang w:val="en-US"/>
              </w:rPr>
            </w:pPr>
            <w:r>
              <w:rPr>
                <w:lang w:val="en-US"/>
              </w:rPr>
              <w:t>0,031</w:t>
            </w:r>
          </w:p>
        </w:tc>
      </w:tr>
      <w:tr w:rsidR="00E366E4" w14:paraId="4CDB0EC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FEBA56" w14:textId="77777777" w:rsidR="00E366E4" w:rsidRDefault="00E366E4" w:rsidP="00176550">
            <w:pPr>
              <w:rPr>
                <w:lang w:val="en-US"/>
              </w:rPr>
            </w:pPr>
          </w:p>
        </w:tc>
        <w:tc>
          <w:tcPr>
            <w:tcW w:w="1276" w:type="dxa"/>
            <w:gridSpan w:val="2"/>
            <w:tcBorders>
              <w:top w:val="nil"/>
              <w:bottom w:val="single" w:sz="2" w:space="0" w:color="auto"/>
            </w:tcBorders>
            <w:vAlign w:val="center"/>
          </w:tcPr>
          <w:p w14:paraId="473F25CC"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5C99D18F"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14094713"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42F85B80" w14:textId="77777777" w:rsidR="00E366E4" w:rsidRDefault="00E366E4" w:rsidP="00176550">
            <w:pPr>
              <w:rPr>
                <w:lang w:val="en-US"/>
              </w:rPr>
            </w:pPr>
            <w:r>
              <w:rPr>
                <w:lang w:val="en-US"/>
              </w:rPr>
              <w:t>0,009</w:t>
            </w:r>
          </w:p>
        </w:tc>
      </w:tr>
      <w:tr w:rsidR="00E366E4" w14:paraId="31B141E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D38506" w14:textId="77777777" w:rsidR="00E366E4" w:rsidRDefault="00E366E4" w:rsidP="00176550">
            <w:pPr>
              <w:rPr>
                <w:lang w:val="en-US"/>
              </w:rPr>
            </w:pPr>
          </w:p>
        </w:tc>
        <w:tc>
          <w:tcPr>
            <w:tcW w:w="1276" w:type="dxa"/>
            <w:gridSpan w:val="2"/>
            <w:tcBorders>
              <w:top w:val="nil"/>
              <w:bottom w:val="single" w:sz="2" w:space="0" w:color="auto"/>
            </w:tcBorders>
            <w:vAlign w:val="center"/>
          </w:tcPr>
          <w:p w14:paraId="6FA2F3A5"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5969F12F"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505675CF"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FF268F5" w14:textId="77777777" w:rsidR="00E366E4" w:rsidRDefault="00E366E4" w:rsidP="00176550">
            <w:pPr>
              <w:rPr>
                <w:lang w:val="en-US"/>
              </w:rPr>
            </w:pPr>
            <w:r>
              <w:rPr>
                <w:lang w:val="en-US"/>
              </w:rPr>
              <w:t>0,051</w:t>
            </w:r>
          </w:p>
        </w:tc>
      </w:tr>
      <w:tr w:rsidR="00E366E4" w14:paraId="3951402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3A8FB6" w14:textId="77777777" w:rsidR="00E366E4" w:rsidRDefault="00E366E4" w:rsidP="00176550">
            <w:pPr>
              <w:rPr>
                <w:lang w:val="en-US"/>
              </w:rPr>
            </w:pPr>
          </w:p>
        </w:tc>
        <w:tc>
          <w:tcPr>
            <w:tcW w:w="1276" w:type="dxa"/>
            <w:gridSpan w:val="2"/>
            <w:tcBorders>
              <w:top w:val="nil"/>
              <w:bottom w:val="single" w:sz="2" w:space="0" w:color="auto"/>
            </w:tcBorders>
            <w:vAlign w:val="center"/>
          </w:tcPr>
          <w:p w14:paraId="79A833EC" w14:textId="77777777" w:rsidR="00E366E4" w:rsidRDefault="00E366E4" w:rsidP="00176550">
            <w:pPr>
              <w:jc w:val="center"/>
              <w:rPr>
                <w:sz w:val="16"/>
                <w:szCs w:val="16"/>
                <w:lang w:val="en-US"/>
              </w:rPr>
            </w:pPr>
            <w:r>
              <w:rPr>
                <w:sz w:val="16"/>
                <w:szCs w:val="16"/>
                <w:lang w:val="en-US"/>
              </w:rPr>
              <w:t>030902</w:t>
            </w:r>
          </w:p>
        </w:tc>
        <w:tc>
          <w:tcPr>
            <w:tcW w:w="4252" w:type="dxa"/>
            <w:gridSpan w:val="3"/>
            <w:tcBorders>
              <w:top w:val="nil"/>
              <w:bottom w:val="single" w:sz="2" w:space="0" w:color="auto"/>
            </w:tcBorders>
          </w:tcPr>
          <w:p w14:paraId="44DCD9D9" w14:textId="77777777" w:rsidR="00E366E4" w:rsidRDefault="00E366E4" w:rsidP="00176550">
            <w:pPr>
              <w:rPr>
                <w:lang w:val="en-US"/>
              </w:rPr>
            </w:pPr>
            <w:r>
              <w:rPr>
                <w:lang w:val="en-US"/>
              </w:rPr>
              <w:t>Ascensoare hidraulice, capacitate de ridicare 10 m</w:t>
            </w:r>
          </w:p>
        </w:tc>
        <w:tc>
          <w:tcPr>
            <w:tcW w:w="993" w:type="dxa"/>
            <w:gridSpan w:val="2"/>
            <w:tcBorders>
              <w:top w:val="nil"/>
              <w:bottom w:val="single" w:sz="2" w:space="0" w:color="auto"/>
            </w:tcBorders>
          </w:tcPr>
          <w:p w14:paraId="679E3013"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AA7255D" w14:textId="77777777" w:rsidR="00E366E4" w:rsidRDefault="00E366E4" w:rsidP="00176550">
            <w:pPr>
              <w:rPr>
                <w:lang w:val="en-US"/>
              </w:rPr>
            </w:pPr>
            <w:r>
              <w:rPr>
                <w:lang w:val="en-US"/>
              </w:rPr>
              <w:t>1,614</w:t>
            </w:r>
          </w:p>
        </w:tc>
      </w:tr>
      <w:tr w:rsidR="00E366E4" w14:paraId="50CF9D8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179439" w14:textId="77777777" w:rsidR="00E366E4" w:rsidRDefault="00E366E4" w:rsidP="00176550">
            <w:pPr>
              <w:rPr>
                <w:lang w:val="en-US"/>
              </w:rPr>
            </w:pPr>
          </w:p>
        </w:tc>
        <w:tc>
          <w:tcPr>
            <w:tcW w:w="1276" w:type="dxa"/>
            <w:gridSpan w:val="2"/>
            <w:tcBorders>
              <w:top w:val="nil"/>
              <w:bottom w:val="single" w:sz="2" w:space="0" w:color="auto"/>
            </w:tcBorders>
            <w:vAlign w:val="center"/>
          </w:tcPr>
          <w:p w14:paraId="0C9E5069"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307F8FCE"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28BCAC8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9327C18" w14:textId="77777777" w:rsidR="00E366E4" w:rsidRDefault="00E366E4" w:rsidP="00176550">
            <w:pPr>
              <w:rPr>
                <w:lang w:val="en-US"/>
              </w:rPr>
            </w:pPr>
            <w:r>
              <w:rPr>
                <w:lang w:val="en-US"/>
              </w:rPr>
              <w:t>0,768</w:t>
            </w:r>
          </w:p>
        </w:tc>
      </w:tr>
      <w:tr w:rsidR="00E366E4" w14:paraId="6BAF940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DA3036" w14:textId="77777777" w:rsidR="00E366E4" w:rsidRDefault="00E366E4" w:rsidP="00176550">
            <w:pPr>
              <w:rPr>
                <w:lang w:val="en-US"/>
              </w:rPr>
            </w:pPr>
          </w:p>
        </w:tc>
        <w:tc>
          <w:tcPr>
            <w:tcW w:w="1276" w:type="dxa"/>
            <w:gridSpan w:val="2"/>
            <w:tcBorders>
              <w:top w:val="nil"/>
              <w:bottom w:val="single" w:sz="2" w:space="0" w:color="auto"/>
            </w:tcBorders>
            <w:vAlign w:val="center"/>
          </w:tcPr>
          <w:p w14:paraId="187852FF"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5B14D022"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48819DD7"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F9113C1" w14:textId="77777777" w:rsidR="00E366E4" w:rsidRDefault="00E366E4" w:rsidP="00176550">
            <w:pPr>
              <w:rPr>
                <w:lang w:val="en-US"/>
              </w:rPr>
            </w:pPr>
            <w:r>
              <w:rPr>
                <w:lang w:val="en-US"/>
              </w:rPr>
              <w:t>0,051</w:t>
            </w:r>
          </w:p>
        </w:tc>
      </w:tr>
      <w:tr w:rsidR="00E366E4" w:rsidRPr="00EB582C" w14:paraId="18BB0867" w14:textId="77777777" w:rsidTr="00176550">
        <w:trPr>
          <w:trHeight w:val="340"/>
        </w:trPr>
        <w:tc>
          <w:tcPr>
            <w:tcW w:w="709" w:type="dxa"/>
            <w:tcBorders>
              <w:top w:val="nil"/>
              <w:left w:val="single" w:sz="6" w:space="0" w:color="auto"/>
              <w:bottom w:val="nil"/>
              <w:right w:val="nil"/>
            </w:tcBorders>
          </w:tcPr>
          <w:p w14:paraId="49CDA961"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1E7BEE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294C8B7"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0E4F1EC"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A218B40"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3E81003" w14:textId="77777777" w:rsidR="00E366E4" w:rsidRPr="00EB582C" w:rsidRDefault="00E366E4" w:rsidP="00176550">
            <w:pPr>
              <w:rPr>
                <w:lang w:val="en-US"/>
              </w:rPr>
            </w:pPr>
          </w:p>
        </w:tc>
      </w:tr>
      <w:tr w:rsidR="00E366E4" w14:paraId="2CBD21B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3E0B91" w14:textId="77777777" w:rsidR="00E366E4" w:rsidRDefault="00E366E4" w:rsidP="00176550">
            <w:pPr>
              <w:rPr>
                <w:lang w:val="en-US"/>
              </w:rPr>
            </w:pPr>
            <w:r>
              <w:rPr>
                <w:lang w:val="en-US"/>
              </w:rPr>
              <w:t>114</w:t>
            </w:r>
          </w:p>
        </w:tc>
        <w:tc>
          <w:tcPr>
            <w:tcW w:w="1276" w:type="dxa"/>
            <w:gridSpan w:val="2"/>
            <w:tcBorders>
              <w:top w:val="single" w:sz="4" w:space="0" w:color="auto"/>
              <w:bottom w:val="single" w:sz="4" w:space="0" w:color="auto"/>
            </w:tcBorders>
          </w:tcPr>
          <w:p w14:paraId="194EA3B4" w14:textId="77777777" w:rsidR="00E366E4" w:rsidRDefault="00E366E4" w:rsidP="00176550">
            <w:pPr>
              <w:rPr>
                <w:lang w:val="en-US"/>
              </w:rPr>
            </w:pPr>
            <w:r>
              <w:rPr>
                <w:lang w:val="en-US"/>
              </w:rPr>
              <w:t>Pretul firmei</w:t>
            </w:r>
          </w:p>
          <w:p w14:paraId="78EAE4B0"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6542BE5"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Corp de iluminat rotund exterior FINE ROUND LED 2100LM 16W dotat cu acumulator 3 H (Elba)</w:t>
            </w:r>
            <w:r>
              <w:rPr>
                <w:rFonts w:ascii="Times New Roman CYR" w:hAnsi="Times New Roman CYR" w:cs="Times New Roman CYR"/>
                <w:sz w:val="16"/>
                <w:szCs w:val="16"/>
                <w:lang w:val="en-US"/>
              </w:rPr>
              <w:t xml:space="preserve"> </w:t>
            </w:r>
          </w:p>
          <w:p w14:paraId="4624E90D"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10D710A"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BB653E4" w14:textId="77777777" w:rsidR="00E366E4" w:rsidRDefault="00E366E4" w:rsidP="00176550">
            <w:pPr>
              <w:jc w:val="center"/>
              <w:rPr>
                <w:lang w:val="en-US"/>
              </w:rPr>
            </w:pPr>
            <w:r>
              <w:rPr>
                <w:lang w:val="en-US"/>
              </w:rPr>
              <w:t>1,000</w:t>
            </w:r>
          </w:p>
        </w:tc>
      </w:tr>
      <w:tr w:rsidR="00E366E4" w14:paraId="3FD6676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C2C1FE" w14:textId="77777777" w:rsidR="00E366E4" w:rsidRDefault="00E366E4" w:rsidP="00176550">
            <w:pPr>
              <w:rPr>
                <w:lang w:val="en-US"/>
              </w:rPr>
            </w:pPr>
          </w:p>
        </w:tc>
        <w:tc>
          <w:tcPr>
            <w:tcW w:w="1276" w:type="dxa"/>
            <w:gridSpan w:val="2"/>
            <w:tcBorders>
              <w:top w:val="nil"/>
              <w:bottom w:val="single" w:sz="2" w:space="0" w:color="auto"/>
            </w:tcBorders>
            <w:vAlign w:val="center"/>
          </w:tcPr>
          <w:p w14:paraId="409911AD" w14:textId="77777777" w:rsidR="00E366E4" w:rsidRDefault="00E366E4" w:rsidP="00176550">
            <w:pPr>
              <w:jc w:val="center"/>
              <w:rPr>
                <w:sz w:val="16"/>
                <w:szCs w:val="16"/>
                <w:lang w:val="en-US"/>
              </w:rPr>
            </w:pPr>
            <w:r>
              <w:rPr>
                <w:sz w:val="16"/>
                <w:szCs w:val="16"/>
                <w:lang w:val="en-US"/>
              </w:rPr>
              <w:t>5569552773</w:t>
            </w:r>
          </w:p>
        </w:tc>
        <w:tc>
          <w:tcPr>
            <w:tcW w:w="4252" w:type="dxa"/>
            <w:gridSpan w:val="3"/>
            <w:tcBorders>
              <w:top w:val="nil"/>
              <w:bottom w:val="single" w:sz="2" w:space="0" w:color="auto"/>
            </w:tcBorders>
          </w:tcPr>
          <w:p w14:paraId="4B4802F9" w14:textId="77777777" w:rsidR="00E366E4" w:rsidRDefault="00E366E4" w:rsidP="00176550">
            <w:pPr>
              <w:rPr>
                <w:lang w:val="en-US"/>
              </w:rPr>
            </w:pPr>
            <w:r>
              <w:rPr>
                <w:lang w:val="en-US"/>
              </w:rPr>
              <w:t>Corp de iluminat rotund exterior FINE ROUND LED 2100LM 16W dotat cu acumulator 3 H (Elba)</w:t>
            </w:r>
          </w:p>
        </w:tc>
        <w:tc>
          <w:tcPr>
            <w:tcW w:w="993" w:type="dxa"/>
            <w:gridSpan w:val="2"/>
            <w:tcBorders>
              <w:top w:val="nil"/>
              <w:bottom w:val="single" w:sz="2" w:space="0" w:color="auto"/>
            </w:tcBorders>
          </w:tcPr>
          <w:p w14:paraId="24A6DE3B"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0A833C2" w14:textId="77777777" w:rsidR="00E366E4" w:rsidRDefault="00E366E4" w:rsidP="00176550">
            <w:pPr>
              <w:rPr>
                <w:lang w:val="en-US"/>
              </w:rPr>
            </w:pPr>
            <w:r>
              <w:rPr>
                <w:lang w:val="en-US"/>
              </w:rPr>
              <w:t>1,000</w:t>
            </w:r>
          </w:p>
        </w:tc>
      </w:tr>
      <w:tr w:rsidR="00E366E4" w:rsidRPr="00EB582C" w14:paraId="46E13B6D" w14:textId="77777777" w:rsidTr="00176550">
        <w:trPr>
          <w:trHeight w:val="340"/>
        </w:trPr>
        <w:tc>
          <w:tcPr>
            <w:tcW w:w="709" w:type="dxa"/>
            <w:tcBorders>
              <w:top w:val="nil"/>
              <w:left w:val="single" w:sz="6" w:space="0" w:color="auto"/>
              <w:bottom w:val="nil"/>
              <w:right w:val="nil"/>
            </w:tcBorders>
          </w:tcPr>
          <w:p w14:paraId="1F49B0AA"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90B1FDB"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AD1F3F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3884729"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E1EA4DE"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8A7C299" w14:textId="77777777" w:rsidR="00E366E4" w:rsidRPr="00EB582C" w:rsidRDefault="00E366E4" w:rsidP="00176550">
            <w:pPr>
              <w:rPr>
                <w:lang w:val="en-US"/>
              </w:rPr>
            </w:pPr>
          </w:p>
        </w:tc>
      </w:tr>
      <w:tr w:rsidR="00E366E4" w14:paraId="466C398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B1A841" w14:textId="77777777" w:rsidR="00E366E4" w:rsidRDefault="00E366E4" w:rsidP="00176550">
            <w:pPr>
              <w:rPr>
                <w:lang w:val="en-US"/>
              </w:rPr>
            </w:pPr>
            <w:r>
              <w:rPr>
                <w:lang w:val="en-US"/>
              </w:rPr>
              <w:t>115</w:t>
            </w:r>
          </w:p>
        </w:tc>
        <w:tc>
          <w:tcPr>
            <w:tcW w:w="1276" w:type="dxa"/>
            <w:gridSpan w:val="2"/>
            <w:tcBorders>
              <w:top w:val="single" w:sz="4" w:space="0" w:color="auto"/>
              <w:bottom w:val="single" w:sz="4" w:space="0" w:color="auto"/>
            </w:tcBorders>
          </w:tcPr>
          <w:p w14:paraId="3F908F6B" w14:textId="77777777" w:rsidR="00E366E4" w:rsidRDefault="00E366E4" w:rsidP="00176550">
            <w:pPr>
              <w:rPr>
                <w:lang w:val="en-US"/>
              </w:rPr>
            </w:pPr>
            <w:r>
              <w:rPr>
                <w:lang w:val="en-US"/>
              </w:rPr>
              <w:t>Pretul firmei</w:t>
            </w:r>
          </w:p>
          <w:p w14:paraId="27DAD27D"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0C9DE5A"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Corp de iluminat longtitudinal  dotat cu acumulator 3 H FIPAD EVO LED 4049LM 23.3W 840 1.2M 3H (Elba)</w:t>
            </w:r>
            <w:r>
              <w:rPr>
                <w:rFonts w:ascii="Times New Roman CYR" w:hAnsi="Times New Roman CYR" w:cs="Times New Roman CYR"/>
                <w:sz w:val="16"/>
                <w:szCs w:val="16"/>
                <w:lang w:val="en-US"/>
              </w:rPr>
              <w:t xml:space="preserve"> </w:t>
            </w:r>
          </w:p>
          <w:p w14:paraId="2B63ED7A"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39A1F70"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AB4D56B" w14:textId="77777777" w:rsidR="00E366E4" w:rsidRDefault="00E366E4" w:rsidP="00176550">
            <w:pPr>
              <w:jc w:val="center"/>
              <w:rPr>
                <w:lang w:val="en-US"/>
              </w:rPr>
            </w:pPr>
            <w:r>
              <w:rPr>
                <w:lang w:val="en-US"/>
              </w:rPr>
              <w:t>2,000</w:t>
            </w:r>
          </w:p>
        </w:tc>
      </w:tr>
      <w:tr w:rsidR="00E366E4" w14:paraId="55F1700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E78061" w14:textId="77777777" w:rsidR="00E366E4" w:rsidRDefault="00E366E4" w:rsidP="00176550">
            <w:pPr>
              <w:rPr>
                <w:lang w:val="en-US"/>
              </w:rPr>
            </w:pPr>
          </w:p>
        </w:tc>
        <w:tc>
          <w:tcPr>
            <w:tcW w:w="1276" w:type="dxa"/>
            <w:gridSpan w:val="2"/>
            <w:tcBorders>
              <w:top w:val="nil"/>
              <w:bottom w:val="single" w:sz="2" w:space="0" w:color="auto"/>
            </w:tcBorders>
            <w:vAlign w:val="center"/>
          </w:tcPr>
          <w:p w14:paraId="0C34D3A5" w14:textId="77777777" w:rsidR="00E366E4" w:rsidRDefault="00E366E4" w:rsidP="00176550">
            <w:pPr>
              <w:jc w:val="center"/>
              <w:rPr>
                <w:sz w:val="16"/>
                <w:szCs w:val="16"/>
                <w:lang w:val="en-US"/>
              </w:rPr>
            </w:pPr>
            <w:r>
              <w:rPr>
                <w:sz w:val="16"/>
                <w:szCs w:val="16"/>
                <w:lang w:val="en-US"/>
              </w:rPr>
              <w:t>556955774</w:t>
            </w:r>
          </w:p>
        </w:tc>
        <w:tc>
          <w:tcPr>
            <w:tcW w:w="4252" w:type="dxa"/>
            <w:gridSpan w:val="3"/>
            <w:tcBorders>
              <w:top w:val="nil"/>
              <w:bottom w:val="single" w:sz="2" w:space="0" w:color="auto"/>
            </w:tcBorders>
          </w:tcPr>
          <w:p w14:paraId="61A82294" w14:textId="77777777" w:rsidR="00E366E4" w:rsidRDefault="00E366E4" w:rsidP="00176550">
            <w:pPr>
              <w:rPr>
                <w:lang w:val="en-US"/>
              </w:rPr>
            </w:pPr>
            <w:r>
              <w:rPr>
                <w:lang w:val="en-US"/>
              </w:rPr>
              <w:t>Corp de iluminat longtitudinal  dotat cu acumulator 3 H FIPAD EVO LED 4049LM 23.3W 840 1.2M 3H (Elba)</w:t>
            </w:r>
          </w:p>
        </w:tc>
        <w:tc>
          <w:tcPr>
            <w:tcW w:w="993" w:type="dxa"/>
            <w:gridSpan w:val="2"/>
            <w:tcBorders>
              <w:top w:val="nil"/>
              <w:bottom w:val="single" w:sz="2" w:space="0" w:color="auto"/>
            </w:tcBorders>
          </w:tcPr>
          <w:p w14:paraId="0A43661B"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56B0C138" w14:textId="77777777" w:rsidR="00E366E4" w:rsidRDefault="00E366E4" w:rsidP="00176550">
            <w:pPr>
              <w:rPr>
                <w:lang w:val="en-US"/>
              </w:rPr>
            </w:pPr>
            <w:r>
              <w:rPr>
                <w:lang w:val="en-US"/>
              </w:rPr>
              <w:t>2,000</w:t>
            </w:r>
          </w:p>
        </w:tc>
      </w:tr>
      <w:tr w:rsidR="00E366E4" w:rsidRPr="00EB582C" w14:paraId="0365F1E3" w14:textId="77777777" w:rsidTr="00176550">
        <w:trPr>
          <w:trHeight w:val="340"/>
        </w:trPr>
        <w:tc>
          <w:tcPr>
            <w:tcW w:w="709" w:type="dxa"/>
            <w:tcBorders>
              <w:top w:val="nil"/>
              <w:left w:val="single" w:sz="6" w:space="0" w:color="auto"/>
              <w:bottom w:val="nil"/>
              <w:right w:val="nil"/>
            </w:tcBorders>
          </w:tcPr>
          <w:p w14:paraId="2A6307C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42ED562"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3BCD3E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E1989A5"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4C28B8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66ECAC7" w14:textId="77777777" w:rsidR="00E366E4" w:rsidRPr="00EB582C" w:rsidRDefault="00E366E4" w:rsidP="00176550">
            <w:pPr>
              <w:rPr>
                <w:lang w:val="en-US"/>
              </w:rPr>
            </w:pPr>
          </w:p>
        </w:tc>
      </w:tr>
      <w:tr w:rsidR="00E366E4" w14:paraId="5429EE0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8FD50C7" w14:textId="77777777" w:rsidR="00E366E4" w:rsidRDefault="00E366E4" w:rsidP="00176550">
            <w:pPr>
              <w:rPr>
                <w:lang w:val="en-US"/>
              </w:rPr>
            </w:pPr>
            <w:r>
              <w:rPr>
                <w:lang w:val="en-US"/>
              </w:rPr>
              <w:t>116</w:t>
            </w:r>
          </w:p>
        </w:tc>
        <w:tc>
          <w:tcPr>
            <w:tcW w:w="1276" w:type="dxa"/>
            <w:gridSpan w:val="2"/>
            <w:tcBorders>
              <w:top w:val="single" w:sz="4" w:space="0" w:color="auto"/>
              <w:bottom w:val="single" w:sz="4" w:space="0" w:color="auto"/>
            </w:tcBorders>
          </w:tcPr>
          <w:p w14:paraId="2910CECA" w14:textId="77777777" w:rsidR="00E366E4" w:rsidRDefault="00E366E4" w:rsidP="00176550">
            <w:pPr>
              <w:rPr>
                <w:lang w:val="en-US"/>
              </w:rPr>
            </w:pPr>
            <w:r>
              <w:rPr>
                <w:lang w:val="en-US"/>
              </w:rPr>
              <w:t>08-03-593-6  (apl.)</w:t>
            </w:r>
          </w:p>
          <w:p w14:paraId="04D9F5D3"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8B85C5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Corp de iluminat pentru lampi (apl. pentru luminescente) de tavan sau de perete cu fixare cu suruburi pentru incaperi cu conditii de mediu normale, monolampa</w:t>
            </w:r>
            <w:r>
              <w:rPr>
                <w:rFonts w:ascii="Times New Roman CYR" w:hAnsi="Times New Roman CYR" w:cs="Times New Roman CYR"/>
                <w:sz w:val="16"/>
                <w:szCs w:val="16"/>
                <w:lang w:val="en-US"/>
              </w:rPr>
              <w:t xml:space="preserve"> </w:t>
            </w:r>
          </w:p>
          <w:p w14:paraId="13BB7AC2"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A610F57" w14:textId="77777777" w:rsidR="00E366E4" w:rsidRDefault="00E366E4" w:rsidP="00176550">
            <w:pPr>
              <w:jc w:val="center"/>
              <w:rPr>
                <w:lang w:val="en-US"/>
              </w:rPr>
            </w:pPr>
            <w:r>
              <w:rPr>
                <w:lang w:val="en-US"/>
              </w:rPr>
              <w:t>100 buc</w:t>
            </w:r>
          </w:p>
        </w:tc>
        <w:tc>
          <w:tcPr>
            <w:tcW w:w="1559" w:type="dxa"/>
            <w:gridSpan w:val="2"/>
            <w:tcBorders>
              <w:top w:val="single" w:sz="4" w:space="0" w:color="auto"/>
              <w:bottom w:val="single" w:sz="4" w:space="0" w:color="auto"/>
            </w:tcBorders>
            <w:vAlign w:val="center"/>
          </w:tcPr>
          <w:p w14:paraId="18962C30" w14:textId="77777777" w:rsidR="00E366E4" w:rsidRDefault="00E366E4" w:rsidP="00176550">
            <w:pPr>
              <w:jc w:val="center"/>
              <w:rPr>
                <w:lang w:val="en-US"/>
              </w:rPr>
            </w:pPr>
            <w:r>
              <w:rPr>
                <w:lang w:val="en-US"/>
              </w:rPr>
              <w:t>0,060</w:t>
            </w:r>
          </w:p>
        </w:tc>
      </w:tr>
      <w:tr w:rsidR="00E366E4" w14:paraId="5F697A2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9D4C0C" w14:textId="77777777" w:rsidR="00E366E4" w:rsidRDefault="00E366E4" w:rsidP="00176550">
            <w:pPr>
              <w:rPr>
                <w:lang w:val="en-US"/>
              </w:rPr>
            </w:pPr>
          </w:p>
        </w:tc>
        <w:tc>
          <w:tcPr>
            <w:tcW w:w="1276" w:type="dxa"/>
            <w:gridSpan w:val="2"/>
            <w:tcBorders>
              <w:top w:val="nil"/>
              <w:bottom w:val="single" w:sz="2" w:space="0" w:color="auto"/>
            </w:tcBorders>
            <w:vAlign w:val="center"/>
          </w:tcPr>
          <w:p w14:paraId="187B4978"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4CBE43A7"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3A364D50"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5040C244" w14:textId="77777777" w:rsidR="00E366E4" w:rsidRDefault="00E366E4" w:rsidP="00176550">
            <w:pPr>
              <w:rPr>
                <w:lang w:val="en-US"/>
              </w:rPr>
            </w:pPr>
            <w:r>
              <w:rPr>
                <w:lang w:val="en-US"/>
              </w:rPr>
              <w:t>5,298</w:t>
            </w:r>
          </w:p>
        </w:tc>
      </w:tr>
      <w:tr w:rsidR="00E366E4" w14:paraId="0B5D34C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7F0C24" w14:textId="77777777" w:rsidR="00E366E4" w:rsidRDefault="00E366E4" w:rsidP="00176550">
            <w:pPr>
              <w:rPr>
                <w:lang w:val="en-US"/>
              </w:rPr>
            </w:pPr>
          </w:p>
        </w:tc>
        <w:tc>
          <w:tcPr>
            <w:tcW w:w="1276" w:type="dxa"/>
            <w:gridSpan w:val="2"/>
            <w:tcBorders>
              <w:top w:val="nil"/>
              <w:bottom w:val="single" w:sz="2" w:space="0" w:color="auto"/>
            </w:tcBorders>
            <w:vAlign w:val="center"/>
          </w:tcPr>
          <w:p w14:paraId="6101BE35" w14:textId="77777777" w:rsidR="00E366E4" w:rsidRDefault="00E366E4" w:rsidP="00176550">
            <w:pPr>
              <w:jc w:val="center"/>
              <w:rPr>
                <w:sz w:val="16"/>
                <w:szCs w:val="16"/>
                <w:lang w:val="en-US"/>
              </w:rPr>
            </w:pPr>
            <w:r>
              <w:rPr>
                <w:sz w:val="16"/>
                <w:szCs w:val="16"/>
                <w:lang w:val="en-US"/>
              </w:rPr>
              <w:t>1010115</w:t>
            </w:r>
          </w:p>
        </w:tc>
        <w:tc>
          <w:tcPr>
            <w:tcW w:w="4252" w:type="dxa"/>
            <w:gridSpan w:val="3"/>
            <w:tcBorders>
              <w:top w:val="nil"/>
              <w:bottom w:val="single" w:sz="2" w:space="0" w:color="auto"/>
            </w:tcBorders>
          </w:tcPr>
          <w:p w14:paraId="1AEADE48" w14:textId="77777777" w:rsidR="00E366E4" w:rsidRDefault="00E366E4" w:rsidP="00176550">
            <w:pPr>
              <w:rPr>
                <w:lang w:val="en-US"/>
              </w:rPr>
            </w:pPr>
            <w:r>
              <w:rPr>
                <w:lang w:val="en-US"/>
              </w:rPr>
              <w:t>Suruburi cu cap semirotunt, lungime 50 mm</w:t>
            </w:r>
          </w:p>
        </w:tc>
        <w:tc>
          <w:tcPr>
            <w:tcW w:w="993" w:type="dxa"/>
            <w:gridSpan w:val="2"/>
            <w:tcBorders>
              <w:top w:val="nil"/>
              <w:bottom w:val="single" w:sz="2" w:space="0" w:color="auto"/>
            </w:tcBorders>
          </w:tcPr>
          <w:p w14:paraId="3F5E40A1"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1DE23D7A" w14:textId="77777777" w:rsidR="00E366E4" w:rsidRDefault="00E366E4" w:rsidP="00176550">
            <w:pPr>
              <w:rPr>
                <w:lang w:val="en-US"/>
              </w:rPr>
            </w:pPr>
            <w:r>
              <w:rPr>
                <w:lang w:val="en-US"/>
              </w:rPr>
              <w:t>0,000</w:t>
            </w:r>
          </w:p>
        </w:tc>
      </w:tr>
      <w:tr w:rsidR="00E366E4" w14:paraId="0C11411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BDBC3D" w14:textId="77777777" w:rsidR="00E366E4" w:rsidRDefault="00E366E4" w:rsidP="00176550">
            <w:pPr>
              <w:rPr>
                <w:lang w:val="en-US"/>
              </w:rPr>
            </w:pPr>
          </w:p>
        </w:tc>
        <w:tc>
          <w:tcPr>
            <w:tcW w:w="1276" w:type="dxa"/>
            <w:gridSpan w:val="2"/>
            <w:tcBorders>
              <w:top w:val="nil"/>
              <w:bottom w:val="single" w:sz="2" w:space="0" w:color="auto"/>
            </w:tcBorders>
            <w:vAlign w:val="center"/>
          </w:tcPr>
          <w:p w14:paraId="36EB27C2"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76610EC5"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04809ED8"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555A80EF" w14:textId="77777777" w:rsidR="00E366E4" w:rsidRDefault="00E366E4" w:rsidP="00176550">
            <w:pPr>
              <w:rPr>
                <w:lang w:val="en-US"/>
              </w:rPr>
            </w:pPr>
            <w:r>
              <w:rPr>
                <w:lang w:val="en-US"/>
              </w:rPr>
              <w:t>0,245</w:t>
            </w:r>
          </w:p>
        </w:tc>
      </w:tr>
      <w:tr w:rsidR="00E366E4" w14:paraId="1E020AC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FA06C4" w14:textId="77777777" w:rsidR="00E366E4" w:rsidRDefault="00E366E4" w:rsidP="00176550">
            <w:pPr>
              <w:rPr>
                <w:lang w:val="en-US"/>
              </w:rPr>
            </w:pPr>
          </w:p>
        </w:tc>
        <w:tc>
          <w:tcPr>
            <w:tcW w:w="1276" w:type="dxa"/>
            <w:gridSpan w:val="2"/>
            <w:tcBorders>
              <w:top w:val="nil"/>
              <w:bottom w:val="single" w:sz="2" w:space="0" w:color="auto"/>
            </w:tcBorders>
            <w:vAlign w:val="center"/>
          </w:tcPr>
          <w:p w14:paraId="6EE23BA8" w14:textId="77777777" w:rsidR="00E366E4" w:rsidRDefault="00E366E4" w:rsidP="00176550">
            <w:pPr>
              <w:jc w:val="center"/>
              <w:rPr>
                <w:sz w:val="16"/>
                <w:szCs w:val="16"/>
                <w:lang w:val="en-US"/>
              </w:rPr>
            </w:pPr>
            <w:r>
              <w:rPr>
                <w:sz w:val="16"/>
                <w:szCs w:val="16"/>
                <w:lang w:val="en-US"/>
              </w:rPr>
              <w:t>5009041</w:t>
            </w:r>
          </w:p>
        </w:tc>
        <w:tc>
          <w:tcPr>
            <w:tcW w:w="4252" w:type="dxa"/>
            <w:gridSpan w:val="3"/>
            <w:tcBorders>
              <w:top w:val="nil"/>
              <w:bottom w:val="single" w:sz="2" w:space="0" w:color="auto"/>
            </w:tcBorders>
          </w:tcPr>
          <w:p w14:paraId="78178D8B" w14:textId="77777777" w:rsidR="00E366E4" w:rsidRDefault="00E366E4" w:rsidP="00176550">
            <w:pPr>
              <w:rPr>
                <w:lang w:val="en-US"/>
              </w:rPr>
            </w:pPr>
            <w:r>
              <w:rPr>
                <w:lang w:val="en-US"/>
              </w:rPr>
              <w:t>Dispozitiv de stringere - ramificare</w:t>
            </w:r>
          </w:p>
        </w:tc>
        <w:tc>
          <w:tcPr>
            <w:tcW w:w="993" w:type="dxa"/>
            <w:gridSpan w:val="2"/>
            <w:tcBorders>
              <w:top w:val="nil"/>
              <w:bottom w:val="single" w:sz="2" w:space="0" w:color="auto"/>
            </w:tcBorders>
          </w:tcPr>
          <w:p w14:paraId="3A9E14E4"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5D94515B" w14:textId="77777777" w:rsidR="00E366E4" w:rsidRDefault="00E366E4" w:rsidP="00176550">
            <w:pPr>
              <w:rPr>
                <w:lang w:val="en-US"/>
              </w:rPr>
            </w:pPr>
            <w:r>
              <w:rPr>
                <w:lang w:val="en-US"/>
              </w:rPr>
              <w:t>0,122</w:t>
            </w:r>
          </w:p>
        </w:tc>
      </w:tr>
      <w:tr w:rsidR="00E366E4" w14:paraId="0521438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64D574" w14:textId="77777777" w:rsidR="00E366E4" w:rsidRDefault="00E366E4" w:rsidP="00176550">
            <w:pPr>
              <w:rPr>
                <w:lang w:val="en-US"/>
              </w:rPr>
            </w:pPr>
          </w:p>
        </w:tc>
        <w:tc>
          <w:tcPr>
            <w:tcW w:w="1276" w:type="dxa"/>
            <w:gridSpan w:val="2"/>
            <w:tcBorders>
              <w:top w:val="nil"/>
              <w:bottom w:val="single" w:sz="2" w:space="0" w:color="auto"/>
            </w:tcBorders>
            <w:vAlign w:val="center"/>
          </w:tcPr>
          <w:p w14:paraId="6A5D9675" w14:textId="77777777" w:rsidR="00E366E4" w:rsidRDefault="00E366E4" w:rsidP="00176550">
            <w:pPr>
              <w:jc w:val="center"/>
              <w:rPr>
                <w:sz w:val="16"/>
                <w:szCs w:val="16"/>
                <w:lang w:val="en-US"/>
              </w:rPr>
            </w:pPr>
            <w:r>
              <w:rPr>
                <w:sz w:val="16"/>
                <w:szCs w:val="16"/>
                <w:lang w:val="en-US"/>
              </w:rPr>
              <w:t>5009129</w:t>
            </w:r>
          </w:p>
        </w:tc>
        <w:tc>
          <w:tcPr>
            <w:tcW w:w="4252" w:type="dxa"/>
            <w:gridSpan w:val="3"/>
            <w:tcBorders>
              <w:top w:val="nil"/>
              <w:bottom w:val="single" w:sz="2" w:space="0" w:color="auto"/>
            </w:tcBorders>
          </w:tcPr>
          <w:p w14:paraId="2362061C" w14:textId="77777777" w:rsidR="00E366E4" w:rsidRDefault="00E366E4" w:rsidP="00176550">
            <w:pPr>
              <w:rPr>
                <w:lang w:val="en-US"/>
              </w:rPr>
            </w:pPr>
            <w:r>
              <w:rPr>
                <w:lang w:val="en-US"/>
              </w:rPr>
              <w:t>Priza de tavan</w:t>
            </w:r>
          </w:p>
        </w:tc>
        <w:tc>
          <w:tcPr>
            <w:tcW w:w="993" w:type="dxa"/>
            <w:gridSpan w:val="2"/>
            <w:tcBorders>
              <w:top w:val="nil"/>
              <w:bottom w:val="single" w:sz="2" w:space="0" w:color="auto"/>
            </w:tcBorders>
          </w:tcPr>
          <w:p w14:paraId="02912077"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149722DD" w14:textId="77777777" w:rsidR="00E366E4" w:rsidRDefault="00E366E4" w:rsidP="00176550">
            <w:pPr>
              <w:rPr>
                <w:lang w:val="en-US"/>
              </w:rPr>
            </w:pPr>
            <w:r>
              <w:rPr>
                <w:lang w:val="en-US"/>
              </w:rPr>
              <w:t>0,061</w:t>
            </w:r>
          </w:p>
        </w:tc>
      </w:tr>
      <w:tr w:rsidR="00E366E4" w14:paraId="7B41EBA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27F784" w14:textId="77777777" w:rsidR="00E366E4" w:rsidRDefault="00E366E4" w:rsidP="00176550">
            <w:pPr>
              <w:rPr>
                <w:lang w:val="en-US"/>
              </w:rPr>
            </w:pPr>
          </w:p>
        </w:tc>
        <w:tc>
          <w:tcPr>
            <w:tcW w:w="1276" w:type="dxa"/>
            <w:gridSpan w:val="2"/>
            <w:tcBorders>
              <w:top w:val="nil"/>
              <w:bottom w:val="single" w:sz="2" w:space="0" w:color="auto"/>
            </w:tcBorders>
            <w:vAlign w:val="center"/>
          </w:tcPr>
          <w:p w14:paraId="604F779D"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63ACBB1E"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74935C1D"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441CC28" w14:textId="77777777" w:rsidR="00E366E4" w:rsidRDefault="00E366E4" w:rsidP="00176550">
            <w:pPr>
              <w:rPr>
                <w:lang w:val="en-US"/>
              </w:rPr>
            </w:pPr>
            <w:r>
              <w:rPr>
                <w:lang w:val="en-US"/>
              </w:rPr>
              <w:t>0,019</w:t>
            </w:r>
          </w:p>
        </w:tc>
      </w:tr>
      <w:tr w:rsidR="00E366E4" w14:paraId="3D06B25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FB4130" w14:textId="77777777" w:rsidR="00E366E4" w:rsidRDefault="00E366E4" w:rsidP="00176550">
            <w:pPr>
              <w:rPr>
                <w:lang w:val="en-US"/>
              </w:rPr>
            </w:pPr>
          </w:p>
        </w:tc>
        <w:tc>
          <w:tcPr>
            <w:tcW w:w="1276" w:type="dxa"/>
            <w:gridSpan w:val="2"/>
            <w:tcBorders>
              <w:top w:val="nil"/>
              <w:bottom w:val="single" w:sz="2" w:space="0" w:color="auto"/>
            </w:tcBorders>
            <w:vAlign w:val="center"/>
          </w:tcPr>
          <w:p w14:paraId="0400934D"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251FA1AE"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498A463C"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8B54436" w14:textId="77777777" w:rsidR="00E366E4" w:rsidRDefault="00E366E4" w:rsidP="00176550">
            <w:pPr>
              <w:rPr>
                <w:lang w:val="en-US"/>
              </w:rPr>
            </w:pPr>
            <w:r>
              <w:rPr>
                <w:lang w:val="en-US"/>
              </w:rPr>
              <w:t>0,082</w:t>
            </w:r>
          </w:p>
        </w:tc>
      </w:tr>
      <w:tr w:rsidR="00E366E4" w14:paraId="6BA25B6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F4B4EF" w14:textId="77777777" w:rsidR="00E366E4" w:rsidRDefault="00E366E4" w:rsidP="00176550">
            <w:pPr>
              <w:rPr>
                <w:lang w:val="en-US"/>
              </w:rPr>
            </w:pPr>
          </w:p>
        </w:tc>
        <w:tc>
          <w:tcPr>
            <w:tcW w:w="1276" w:type="dxa"/>
            <w:gridSpan w:val="2"/>
            <w:tcBorders>
              <w:top w:val="nil"/>
              <w:bottom w:val="single" w:sz="2" w:space="0" w:color="auto"/>
            </w:tcBorders>
            <w:vAlign w:val="center"/>
          </w:tcPr>
          <w:p w14:paraId="7ACDFBEE" w14:textId="77777777" w:rsidR="00E366E4" w:rsidRDefault="00E366E4" w:rsidP="00176550">
            <w:pPr>
              <w:jc w:val="center"/>
              <w:rPr>
                <w:sz w:val="16"/>
                <w:szCs w:val="16"/>
                <w:lang w:val="en-US"/>
              </w:rPr>
            </w:pPr>
            <w:r>
              <w:rPr>
                <w:sz w:val="16"/>
                <w:szCs w:val="16"/>
                <w:lang w:val="en-US"/>
              </w:rPr>
              <w:t>030902</w:t>
            </w:r>
          </w:p>
        </w:tc>
        <w:tc>
          <w:tcPr>
            <w:tcW w:w="4252" w:type="dxa"/>
            <w:gridSpan w:val="3"/>
            <w:tcBorders>
              <w:top w:val="nil"/>
              <w:bottom w:val="single" w:sz="2" w:space="0" w:color="auto"/>
            </w:tcBorders>
          </w:tcPr>
          <w:p w14:paraId="4B46C1C3" w14:textId="77777777" w:rsidR="00E366E4" w:rsidRDefault="00E366E4" w:rsidP="00176550">
            <w:pPr>
              <w:rPr>
                <w:lang w:val="en-US"/>
              </w:rPr>
            </w:pPr>
            <w:r>
              <w:rPr>
                <w:lang w:val="en-US"/>
              </w:rPr>
              <w:t>Ascensoare hidraulice, capacitate de ridicare 10 m</w:t>
            </w:r>
          </w:p>
        </w:tc>
        <w:tc>
          <w:tcPr>
            <w:tcW w:w="993" w:type="dxa"/>
            <w:gridSpan w:val="2"/>
            <w:tcBorders>
              <w:top w:val="nil"/>
              <w:bottom w:val="single" w:sz="2" w:space="0" w:color="auto"/>
            </w:tcBorders>
          </w:tcPr>
          <w:p w14:paraId="748429AF"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D40023B" w14:textId="77777777" w:rsidR="00E366E4" w:rsidRDefault="00E366E4" w:rsidP="00176550">
            <w:pPr>
              <w:rPr>
                <w:lang w:val="en-US"/>
              </w:rPr>
            </w:pPr>
            <w:r>
              <w:rPr>
                <w:lang w:val="en-US"/>
              </w:rPr>
              <w:t>2,544</w:t>
            </w:r>
          </w:p>
        </w:tc>
      </w:tr>
      <w:tr w:rsidR="00E366E4" w14:paraId="4948F01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98C985" w14:textId="77777777" w:rsidR="00E366E4" w:rsidRDefault="00E366E4" w:rsidP="00176550">
            <w:pPr>
              <w:rPr>
                <w:lang w:val="en-US"/>
              </w:rPr>
            </w:pPr>
          </w:p>
        </w:tc>
        <w:tc>
          <w:tcPr>
            <w:tcW w:w="1276" w:type="dxa"/>
            <w:gridSpan w:val="2"/>
            <w:tcBorders>
              <w:top w:val="nil"/>
              <w:bottom w:val="single" w:sz="2" w:space="0" w:color="auto"/>
            </w:tcBorders>
            <w:vAlign w:val="center"/>
          </w:tcPr>
          <w:p w14:paraId="5677C42A"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4BAD58B9"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54318666"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AFDE50E" w14:textId="77777777" w:rsidR="00E366E4" w:rsidRDefault="00E366E4" w:rsidP="00176550">
            <w:pPr>
              <w:rPr>
                <w:lang w:val="en-US"/>
              </w:rPr>
            </w:pPr>
            <w:r>
              <w:rPr>
                <w:lang w:val="en-US"/>
              </w:rPr>
              <w:t>1,536</w:t>
            </w:r>
          </w:p>
        </w:tc>
      </w:tr>
      <w:tr w:rsidR="00E366E4" w14:paraId="1331AF8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2EE644" w14:textId="77777777" w:rsidR="00E366E4" w:rsidRDefault="00E366E4" w:rsidP="00176550">
            <w:pPr>
              <w:rPr>
                <w:lang w:val="en-US"/>
              </w:rPr>
            </w:pPr>
          </w:p>
        </w:tc>
        <w:tc>
          <w:tcPr>
            <w:tcW w:w="1276" w:type="dxa"/>
            <w:gridSpan w:val="2"/>
            <w:tcBorders>
              <w:top w:val="nil"/>
              <w:bottom w:val="single" w:sz="2" w:space="0" w:color="auto"/>
            </w:tcBorders>
            <w:vAlign w:val="center"/>
          </w:tcPr>
          <w:p w14:paraId="38447E9E"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36BA4AEA"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23D8D2D8"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01D6828" w14:textId="77777777" w:rsidR="00E366E4" w:rsidRDefault="00E366E4" w:rsidP="00176550">
            <w:pPr>
              <w:rPr>
                <w:lang w:val="en-US"/>
              </w:rPr>
            </w:pPr>
            <w:r>
              <w:rPr>
                <w:lang w:val="en-US"/>
              </w:rPr>
              <w:t>0,082</w:t>
            </w:r>
          </w:p>
        </w:tc>
      </w:tr>
      <w:tr w:rsidR="00E366E4" w:rsidRPr="00EB582C" w14:paraId="64FEF008" w14:textId="77777777" w:rsidTr="00176550">
        <w:trPr>
          <w:trHeight w:val="340"/>
        </w:trPr>
        <w:tc>
          <w:tcPr>
            <w:tcW w:w="709" w:type="dxa"/>
            <w:tcBorders>
              <w:top w:val="nil"/>
              <w:left w:val="single" w:sz="6" w:space="0" w:color="auto"/>
              <w:bottom w:val="nil"/>
              <w:right w:val="nil"/>
            </w:tcBorders>
          </w:tcPr>
          <w:p w14:paraId="7426D40F"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0A22861"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7F3DE7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1AB45AB"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29C65F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4FFD0EE" w14:textId="77777777" w:rsidR="00E366E4" w:rsidRPr="00EB582C" w:rsidRDefault="00E366E4" w:rsidP="00176550">
            <w:pPr>
              <w:rPr>
                <w:lang w:val="en-US"/>
              </w:rPr>
            </w:pPr>
          </w:p>
        </w:tc>
      </w:tr>
      <w:tr w:rsidR="00E366E4" w14:paraId="7DBA0AB3"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34B5E3E" w14:textId="77777777" w:rsidR="00E366E4" w:rsidRDefault="00E366E4" w:rsidP="00176550">
            <w:pPr>
              <w:rPr>
                <w:lang w:val="en-US"/>
              </w:rPr>
            </w:pPr>
            <w:r>
              <w:rPr>
                <w:lang w:val="en-US"/>
              </w:rPr>
              <w:t>117</w:t>
            </w:r>
          </w:p>
        </w:tc>
        <w:tc>
          <w:tcPr>
            <w:tcW w:w="1276" w:type="dxa"/>
            <w:gridSpan w:val="2"/>
            <w:tcBorders>
              <w:top w:val="single" w:sz="4" w:space="0" w:color="auto"/>
              <w:bottom w:val="single" w:sz="4" w:space="0" w:color="auto"/>
            </w:tcBorders>
          </w:tcPr>
          <w:p w14:paraId="1D6B2341" w14:textId="77777777" w:rsidR="00E366E4" w:rsidRDefault="00E366E4" w:rsidP="00176550">
            <w:pPr>
              <w:rPr>
                <w:lang w:val="en-US"/>
              </w:rPr>
            </w:pPr>
            <w:r>
              <w:rPr>
                <w:lang w:val="en-US"/>
              </w:rPr>
              <w:t>Pretul firmei</w:t>
            </w:r>
          </w:p>
          <w:p w14:paraId="323426F7"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5C7ADF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Corp de iluminat de avarie SPOT ANTIPANICA 400LM 4W 3H 6500K (Elba)</w:t>
            </w:r>
            <w:r>
              <w:rPr>
                <w:rFonts w:ascii="Times New Roman CYR" w:hAnsi="Times New Roman CYR" w:cs="Times New Roman CYR"/>
                <w:sz w:val="16"/>
                <w:szCs w:val="16"/>
                <w:lang w:val="en-US"/>
              </w:rPr>
              <w:t xml:space="preserve"> </w:t>
            </w:r>
          </w:p>
          <w:p w14:paraId="2869CD9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E004901"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BFDABF0" w14:textId="77777777" w:rsidR="00E366E4" w:rsidRDefault="00E366E4" w:rsidP="00176550">
            <w:pPr>
              <w:jc w:val="center"/>
              <w:rPr>
                <w:lang w:val="en-US"/>
              </w:rPr>
            </w:pPr>
            <w:r>
              <w:rPr>
                <w:lang w:val="en-US"/>
              </w:rPr>
              <w:t>6,000</w:t>
            </w:r>
          </w:p>
        </w:tc>
      </w:tr>
      <w:tr w:rsidR="00E366E4" w14:paraId="45867A3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39603F" w14:textId="77777777" w:rsidR="00E366E4" w:rsidRDefault="00E366E4" w:rsidP="00176550">
            <w:pPr>
              <w:rPr>
                <w:lang w:val="en-US"/>
              </w:rPr>
            </w:pPr>
          </w:p>
        </w:tc>
        <w:tc>
          <w:tcPr>
            <w:tcW w:w="1276" w:type="dxa"/>
            <w:gridSpan w:val="2"/>
            <w:tcBorders>
              <w:top w:val="nil"/>
              <w:bottom w:val="single" w:sz="2" w:space="0" w:color="auto"/>
            </w:tcBorders>
            <w:vAlign w:val="center"/>
          </w:tcPr>
          <w:p w14:paraId="652E4E64" w14:textId="77777777" w:rsidR="00E366E4" w:rsidRDefault="00E366E4" w:rsidP="00176550">
            <w:pPr>
              <w:jc w:val="center"/>
              <w:rPr>
                <w:sz w:val="16"/>
                <w:szCs w:val="16"/>
                <w:lang w:val="en-US"/>
              </w:rPr>
            </w:pPr>
            <w:r>
              <w:rPr>
                <w:sz w:val="16"/>
                <w:szCs w:val="16"/>
                <w:lang w:val="en-US"/>
              </w:rPr>
              <w:t>556955243</w:t>
            </w:r>
          </w:p>
        </w:tc>
        <w:tc>
          <w:tcPr>
            <w:tcW w:w="4252" w:type="dxa"/>
            <w:gridSpan w:val="3"/>
            <w:tcBorders>
              <w:top w:val="nil"/>
              <w:bottom w:val="single" w:sz="2" w:space="0" w:color="auto"/>
            </w:tcBorders>
          </w:tcPr>
          <w:p w14:paraId="3C8235AF" w14:textId="77777777" w:rsidR="00E366E4" w:rsidRDefault="00E366E4" w:rsidP="00176550">
            <w:pPr>
              <w:rPr>
                <w:lang w:val="en-US"/>
              </w:rPr>
            </w:pPr>
            <w:r>
              <w:rPr>
                <w:lang w:val="en-US"/>
              </w:rPr>
              <w:t>Corp de iluminat de avarie SPOT ANTIPANICA 400LM 4W 3H 6500K (Elba)</w:t>
            </w:r>
          </w:p>
        </w:tc>
        <w:tc>
          <w:tcPr>
            <w:tcW w:w="993" w:type="dxa"/>
            <w:gridSpan w:val="2"/>
            <w:tcBorders>
              <w:top w:val="nil"/>
              <w:bottom w:val="single" w:sz="2" w:space="0" w:color="auto"/>
            </w:tcBorders>
          </w:tcPr>
          <w:p w14:paraId="6A524EDE"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72A881BF" w14:textId="77777777" w:rsidR="00E366E4" w:rsidRDefault="00E366E4" w:rsidP="00176550">
            <w:pPr>
              <w:rPr>
                <w:lang w:val="en-US"/>
              </w:rPr>
            </w:pPr>
            <w:r>
              <w:rPr>
                <w:lang w:val="en-US"/>
              </w:rPr>
              <w:t>6,000</w:t>
            </w:r>
          </w:p>
        </w:tc>
      </w:tr>
      <w:tr w:rsidR="00E366E4" w:rsidRPr="00EB582C" w14:paraId="220A218F" w14:textId="77777777" w:rsidTr="00176550">
        <w:trPr>
          <w:trHeight w:val="340"/>
        </w:trPr>
        <w:tc>
          <w:tcPr>
            <w:tcW w:w="709" w:type="dxa"/>
            <w:tcBorders>
              <w:top w:val="nil"/>
              <w:left w:val="single" w:sz="6" w:space="0" w:color="auto"/>
              <w:bottom w:val="nil"/>
              <w:right w:val="nil"/>
            </w:tcBorders>
          </w:tcPr>
          <w:p w14:paraId="530A82BD"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5467DCD"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C5505F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4D22B5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DD6AB28"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F7120F5" w14:textId="77777777" w:rsidR="00E366E4" w:rsidRPr="00EB582C" w:rsidRDefault="00E366E4" w:rsidP="00176550">
            <w:pPr>
              <w:rPr>
                <w:lang w:val="en-US"/>
              </w:rPr>
            </w:pPr>
          </w:p>
        </w:tc>
      </w:tr>
      <w:tr w:rsidR="00E366E4" w14:paraId="749358B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B63A85" w14:textId="77777777" w:rsidR="00E366E4" w:rsidRDefault="00E366E4" w:rsidP="00176550">
            <w:pPr>
              <w:rPr>
                <w:lang w:val="en-US"/>
              </w:rPr>
            </w:pPr>
            <w:r>
              <w:rPr>
                <w:lang w:val="en-US"/>
              </w:rPr>
              <w:t>118</w:t>
            </w:r>
          </w:p>
        </w:tc>
        <w:tc>
          <w:tcPr>
            <w:tcW w:w="1276" w:type="dxa"/>
            <w:gridSpan w:val="2"/>
            <w:tcBorders>
              <w:top w:val="single" w:sz="4" w:space="0" w:color="auto"/>
              <w:bottom w:val="single" w:sz="4" w:space="0" w:color="auto"/>
            </w:tcBorders>
          </w:tcPr>
          <w:p w14:paraId="5EEFFCC5" w14:textId="77777777" w:rsidR="00E366E4" w:rsidRDefault="00E366E4" w:rsidP="00176550">
            <w:pPr>
              <w:rPr>
                <w:lang w:val="en-US"/>
              </w:rPr>
            </w:pPr>
            <w:r>
              <w:rPr>
                <w:lang w:val="en-US"/>
              </w:rPr>
              <w:t>08-03-593-10</w:t>
            </w:r>
          </w:p>
          <w:p w14:paraId="37C10688"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32457A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Indicatori de iluminat de perete</w:t>
            </w:r>
            <w:r>
              <w:rPr>
                <w:rFonts w:ascii="Times New Roman CYR" w:hAnsi="Times New Roman CYR" w:cs="Times New Roman CYR"/>
                <w:sz w:val="16"/>
                <w:szCs w:val="16"/>
                <w:lang w:val="en-US"/>
              </w:rPr>
              <w:t xml:space="preserve"> </w:t>
            </w:r>
          </w:p>
          <w:p w14:paraId="2442E5F4"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57C7E09" w14:textId="77777777" w:rsidR="00E366E4" w:rsidRDefault="00E366E4" w:rsidP="00176550">
            <w:pPr>
              <w:jc w:val="center"/>
              <w:rPr>
                <w:lang w:val="en-US"/>
              </w:rPr>
            </w:pPr>
            <w:r>
              <w:rPr>
                <w:lang w:val="en-US"/>
              </w:rPr>
              <w:t>100 buc</w:t>
            </w:r>
          </w:p>
        </w:tc>
        <w:tc>
          <w:tcPr>
            <w:tcW w:w="1559" w:type="dxa"/>
            <w:gridSpan w:val="2"/>
            <w:tcBorders>
              <w:top w:val="single" w:sz="4" w:space="0" w:color="auto"/>
              <w:bottom w:val="single" w:sz="4" w:space="0" w:color="auto"/>
            </w:tcBorders>
            <w:vAlign w:val="center"/>
          </w:tcPr>
          <w:p w14:paraId="03FBF930" w14:textId="77777777" w:rsidR="00E366E4" w:rsidRDefault="00E366E4" w:rsidP="00176550">
            <w:pPr>
              <w:jc w:val="center"/>
              <w:rPr>
                <w:lang w:val="en-US"/>
              </w:rPr>
            </w:pPr>
            <w:r>
              <w:rPr>
                <w:lang w:val="en-US"/>
              </w:rPr>
              <w:t>0,050</w:t>
            </w:r>
          </w:p>
        </w:tc>
      </w:tr>
      <w:tr w:rsidR="00E366E4" w14:paraId="51CC9C5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BF39BF" w14:textId="77777777" w:rsidR="00E366E4" w:rsidRDefault="00E366E4" w:rsidP="00176550">
            <w:pPr>
              <w:rPr>
                <w:lang w:val="en-US"/>
              </w:rPr>
            </w:pPr>
          </w:p>
        </w:tc>
        <w:tc>
          <w:tcPr>
            <w:tcW w:w="1276" w:type="dxa"/>
            <w:gridSpan w:val="2"/>
            <w:tcBorders>
              <w:top w:val="nil"/>
              <w:bottom w:val="single" w:sz="2" w:space="0" w:color="auto"/>
            </w:tcBorders>
            <w:vAlign w:val="center"/>
          </w:tcPr>
          <w:p w14:paraId="6A17497F"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1A6B89AC"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2A8D3A9E"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070E7C8B" w14:textId="77777777" w:rsidR="00E366E4" w:rsidRDefault="00E366E4" w:rsidP="00176550">
            <w:pPr>
              <w:rPr>
                <w:lang w:val="en-US"/>
              </w:rPr>
            </w:pPr>
            <w:r>
              <w:rPr>
                <w:lang w:val="en-US"/>
              </w:rPr>
              <w:t>4,910</w:t>
            </w:r>
          </w:p>
        </w:tc>
      </w:tr>
      <w:tr w:rsidR="00E366E4" w14:paraId="0678DD0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977AA5" w14:textId="77777777" w:rsidR="00E366E4" w:rsidRDefault="00E366E4" w:rsidP="00176550">
            <w:pPr>
              <w:rPr>
                <w:lang w:val="en-US"/>
              </w:rPr>
            </w:pPr>
          </w:p>
        </w:tc>
        <w:tc>
          <w:tcPr>
            <w:tcW w:w="1276" w:type="dxa"/>
            <w:gridSpan w:val="2"/>
            <w:tcBorders>
              <w:top w:val="nil"/>
              <w:bottom w:val="single" w:sz="2" w:space="0" w:color="auto"/>
            </w:tcBorders>
            <w:vAlign w:val="center"/>
          </w:tcPr>
          <w:p w14:paraId="1B48E422"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5664BE2C"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71E0854F"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4D67140C" w14:textId="77777777" w:rsidR="00E366E4" w:rsidRDefault="00E366E4" w:rsidP="00176550">
            <w:pPr>
              <w:rPr>
                <w:lang w:val="en-US"/>
              </w:rPr>
            </w:pPr>
            <w:r>
              <w:rPr>
                <w:lang w:val="en-US"/>
              </w:rPr>
              <w:t>0,204</w:t>
            </w:r>
          </w:p>
        </w:tc>
      </w:tr>
      <w:tr w:rsidR="00E366E4" w14:paraId="3E263C0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C38EF5" w14:textId="77777777" w:rsidR="00E366E4" w:rsidRDefault="00E366E4" w:rsidP="00176550">
            <w:pPr>
              <w:rPr>
                <w:lang w:val="en-US"/>
              </w:rPr>
            </w:pPr>
          </w:p>
        </w:tc>
        <w:tc>
          <w:tcPr>
            <w:tcW w:w="1276" w:type="dxa"/>
            <w:gridSpan w:val="2"/>
            <w:tcBorders>
              <w:top w:val="nil"/>
              <w:bottom w:val="single" w:sz="2" w:space="0" w:color="auto"/>
            </w:tcBorders>
            <w:vAlign w:val="center"/>
          </w:tcPr>
          <w:p w14:paraId="1A50492A" w14:textId="77777777" w:rsidR="00E366E4" w:rsidRDefault="00E366E4" w:rsidP="00176550">
            <w:pPr>
              <w:jc w:val="center"/>
              <w:rPr>
                <w:sz w:val="16"/>
                <w:szCs w:val="16"/>
                <w:lang w:val="en-US"/>
              </w:rPr>
            </w:pPr>
            <w:r>
              <w:rPr>
                <w:sz w:val="16"/>
                <w:szCs w:val="16"/>
                <w:lang w:val="en-US"/>
              </w:rPr>
              <w:t>5070001</w:t>
            </w:r>
          </w:p>
        </w:tc>
        <w:tc>
          <w:tcPr>
            <w:tcW w:w="4252" w:type="dxa"/>
            <w:gridSpan w:val="3"/>
            <w:tcBorders>
              <w:top w:val="nil"/>
              <w:bottom w:val="single" w:sz="2" w:space="0" w:color="auto"/>
            </w:tcBorders>
          </w:tcPr>
          <w:p w14:paraId="151382EA" w14:textId="77777777" w:rsidR="00E366E4" w:rsidRDefault="00E366E4" w:rsidP="00176550">
            <w:pPr>
              <w:rPr>
                <w:lang w:val="en-US"/>
              </w:rPr>
            </w:pPr>
            <w:r>
              <w:rPr>
                <w:lang w:val="en-US"/>
              </w:rPr>
              <w:t>Conductori neizolati pentru linii de transport de energie electrica aeriene, din arama, marca "M", sectiune 4 mm2</w:t>
            </w:r>
          </w:p>
        </w:tc>
        <w:tc>
          <w:tcPr>
            <w:tcW w:w="993" w:type="dxa"/>
            <w:gridSpan w:val="2"/>
            <w:tcBorders>
              <w:top w:val="nil"/>
              <w:bottom w:val="single" w:sz="2" w:space="0" w:color="auto"/>
            </w:tcBorders>
          </w:tcPr>
          <w:p w14:paraId="2891F665"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02A63AB1" w14:textId="77777777" w:rsidR="00E366E4" w:rsidRDefault="00E366E4" w:rsidP="00176550">
            <w:pPr>
              <w:rPr>
                <w:lang w:val="en-US"/>
              </w:rPr>
            </w:pPr>
            <w:r>
              <w:rPr>
                <w:lang w:val="en-US"/>
              </w:rPr>
              <w:t>0,000</w:t>
            </w:r>
          </w:p>
        </w:tc>
      </w:tr>
      <w:tr w:rsidR="00E366E4" w14:paraId="4961C48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DA3E20" w14:textId="77777777" w:rsidR="00E366E4" w:rsidRDefault="00E366E4" w:rsidP="00176550">
            <w:pPr>
              <w:rPr>
                <w:lang w:val="en-US"/>
              </w:rPr>
            </w:pPr>
          </w:p>
        </w:tc>
        <w:tc>
          <w:tcPr>
            <w:tcW w:w="1276" w:type="dxa"/>
            <w:gridSpan w:val="2"/>
            <w:tcBorders>
              <w:top w:val="nil"/>
              <w:bottom w:val="single" w:sz="2" w:space="0" w:color="auto"/>
            </w:tcBorders>
            <w:vAlign w:val="center"/>
          </w:tcPr>
          <w:p w14:paraId="5E8E3115"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0FFDDC35"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18F58E1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F598C22" w14:textId="77777777" w:rsidR="00E366E4" w:rsidRDefault="00E366E4" w:rsidP="00176550">
            <w:pPr>
              <w:rPr>
                <w:lang w:val="en-US"/>
              </w:rPr>
            </w:pPr>
            <w:r>
              <w:rPr>
                <w:lang w:val="en-US"/>
              </w:rPr>
              <w:t>0,010</w:t>
            </w:r>
          </w:p>
        </w:tc>
      </w:tr>
      <w:tr w:rsidR="00E366E4" w14:paraId="73E8271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BD3028" w14:textId="77777777" w:rsidR="00E366E4" w:rsidRDefault="00E366E4" w:rsidP="00176550">
            <w:pPr>
              <w:rPr>
                <w:lang w:val="en-US"/>
              </w:rPr>
            </w:pPr>
          </w:p>
        </w:tc>
        <w:tc>
          <w:tcPr>
            <w:tcW w:w="1276" w:type="dxa"/>
            <w:gridSpan w:val="2"/>
            <w:tcBorders>
              <w:top w:val="nil"/>
              <w:bottom w:val="single" w:sz="2" w:space="0" w:color="auto"/>
            </w:tcBorders>
            <w:vAlign w:val="center"/>
          </w:tcPr>
          <w:p w14:paraId="62ED4273"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431B2067"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02B6D51B"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B1A1D70" w14:textId="77777777" w:rsidR="00E366E4" w:rsidRDefault="00E366E4" w:rsidP="00176550">
            <w:pPr>
              <w:rPr>
                <w:lang w:val="en-US"/>
              </w:rPr>
            </w:pPr>
            <w:r>
              <w:rPr>
                <w:lang w:val="en-US"/>
              </w:rPr>
              <w:t>0,056</w:t>
            </w:r>
          </w:p>
        </w:tc>
      </w:tr>
      <w:tr w:rsidR="00E366E4" w14:paraId="30A86E1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312A59" w14:textId="77777777" w:rsidR="00E366E4" w:rsidRDefault="00E366E4" w:rsidP="00176550">
            <w:pPr>
              <w:rPr>
                <w:lang w:val="en-US"/>
              </w:rPr>
            </w:pPr>
          </w:p>
        </w:tc>
        <w:tc>
          <w:tcPr>
            <w:tcW w:w="1276" w:type="dxa"/>
            <w:gridSpan w:val="2"/>
            <w:tcBorders>
              <w:top w:val="nil"/>
              <w:bottom w:val="single" w:sz="2" w:space="0" w:color="auto"/>
            </w:tcBorders>
            <w:vAlign w:val="center"/>
          </w:tcPr>
          <w:p w14:paraId="753275C4"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2BDCCD73"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50C2885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1F49FEF" w14:textId="77777777" w:rsidR="00E366E4" w:rsidRDefault="00E366E4" w:rsidP="00176550">
            <w:pPr>
              <w:rPr>
                <w:lang w:val="en-US"/>
              </w:rPr>
            </w:pPr>
            <w:r>
              <w:rPr>
                <w:lang w:val="en-US"/>
              </w:rPr>
              <w:t>1,280</w:t>
            </w:r>
          </w:p>
        </w:tc>
      </w:tr>
      <w:tr w:rsidR="00E366E4" w14:paraId="192E5EC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89523A7" w14:textId="77777777" w:rsidR="00E366E4" w:rsidRDefault="00E366E4" w:rsidP="00176550">
            <w:pPr>
              <w:rPr>
                <w:lang w:val="en-US"/>
              </w:rPr>
            </w:pPr>
          </w:p>
        </w:tc>
        <w:tc>
          <w:tcPr>
            <w:tcW w:w="1276" w:type="dxa"/>
            <w:gridSpan w:val="2"/>
            <w:tcBorders>
              <w:top w:val="nil"/>
              <w:bottom w:val="single" w:sz="2" w:space="0" w:color="auto"/>
            </w:tcBorders>
            <w:vAlign w:val="center"/>
          </w:tcPr>
          <w:p w14:paraId="1C85A4B2"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4E0C1123"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3FFA48B4"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7FC3E4D3" w14:textId="77777777" w:rsidR="00E366E4" w:rsidRDefault="00E366E4" w:rsidP="00176550">
            <w:pPr>
              <w:rPr>
                <w:lang w:val="en-US"/>
              </w:rPr>
            </w:pPr>
            <w:r>
              <w:rPr>
                <w:lang w:val="en-US"/>
              </w:rPr>
              <w:t>0,056</w:t>
            </w:r>
          </w:p>
        </w:tc>
      </w:tr>
      <w:tr w:rsidR="00E366E4" w:rsidRPr="00EB582C" w14:paraId="2AA93756" w14:textId="77777777" w:rsidTr="00176550">
        <w:trPr>
          <w:trHeight w:val="340"/>
        </w:trPr>
        <w:tc>
          <w:tcPr>
            <w:tcW w:w="709" w:type="dxa"/>
            <w:tcBorders>
              <w:top w:val="nil"/>
              <w:left w:val="single" w:sz="6" w:space="0" w:color="auto"/>
              <w:bottom w:val="nil"/>
              <w:right w:val="nil"/>
            </w:tcBorders>
          </w:tcPr>
          <w:p w14:paraId="22F6AFF7"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CC96EF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6B4056E"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34109E1"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124CA11"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B68B308" w14:textId="77777777" w:rsidR="00E366E4" w:rsidRPr="00EB582C" w:rsidRDefault="00E366E4" w:rsidP="00176550">
            <w:pPr>
              <w:rPr>
                <w:lang w:val="en-US"/>
              </w:rPr>
            </w:pPr>
          </w:p>
        </w:tc>
      </w:tr>
      <w:tr w:rsidR="00E366E4" w14:paraId="33EE135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BCBAC8" w14:textId="77777777" w:rsidR="00E366E4" w:rsidRDefault="00E366E4" w:rsidP="00176550">
            <w:pPr>
              <w:rPr>
                <w:lang w:val="en-US"/>
              </w:rPr>
            </w:pPr>
            <w:r>
              <w:rPr>
                <w:lang w:val="en-US"/>
              </w:rPr>
              <w:t>119</w:t>
            </w:r>
          </w:p>
        </w:tc>
        <w:tc>
          <w:tcPr>
            <w:tcW w:w="1276" w:type="dxa"/>
            <w:gridSpan w:val="2"/>
            <w:tcBorders>
              <w:top w:val="single" w:sz="4" w:space="0" w:color="auto"/>
              <w:bottom w:val="single" w:sz="4" w:space="0" w:color="auto"/>
            </w:tcBorders>
          </w:tcPr>
          <w:p w14:paraId="3B564AA5" w14:textId="77777777" w:rsidR="00E366E4" w:rsidRDefault="00E366E4" w:rsidP="00176550">
            <w:pPr>
              <w:rPr>
                <w:lang w:val="en-US"/>
              </w:rPr>
            </w:pPr>
            <w:r>
              <w:rPr>
                <w:lang w:val="en-US"/>
              </w:rPr>
              <w:t>Pretul firmei</w:t>
            </w:r>
          </w:p>
          <w:p w14:paraId="787A7A6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DB78350"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Indicator "EXIT" inainte dotat cu acumulator 3H</w:t>
            </w:r>
            <w:r>
              <w:rPr>
                <w:rFonts w:ascii="Times New Roman CYR" w:hAnsi="Times New Roman CYR" w:cs="Times New Roman CYR"/>
                <w:sz w:val="16"/>
                <w:szCs w:val="16"/>
                <w:lang w:val="en-US"/>
              </w:rPr>
              <w:t xml:space="preserve"> </w:t>
            </w:r>
          </w:p>
          <w:p w14:paraId="5435542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CE93515"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9A617DC" w14:textId="77777777" w:rsidR="00E366E4" w:rsidRDefault="00E366E4" w:rsidP="00176550">
            <w:pPr>
              <w:jc w:val="center"/>
              <w:rPr>
                <w:lang w:val="en-US"/>
              </w:rPr>
            </w:pPr>
            <w:r>
              <w:rPr>
                <w:lang w:val="en-US"/>
              </w:rPr>
              <w:t>3,000</w:t>
            </w:r>
          </w:p>
        </w:tc>
      </w:tr>
      <w:tr w:rsidR="00E366E4" w14:paraId="6B4862E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69925A" w14:textId="77777777" w:rsidR="00E366E4" w:rsidRDefault="00E366E4" w:rsidP="00176550">
            <w:pPr>
              <w:rPr>
                <w:lang w:val="en-US"/>
              </w:rPr>
            </w:pPr>
          </w:p>
        </w:tc>
        <w:tc>
          <w:tcPr>
            <w:tcW w:w="1276" w:type="dxa"/>
            <w:gridSpan w:val="2"/>
            <w:tcBorders>
              <w:top w:val="nil"/>
              <w:bottom w:val="single" w:sz="2" w:space="0" w:color="auto"/>
            </w:tcBorders>
            <w:vAlign w:val="center"/>
          </w:tcPr>
          <w:p w14:paraId="2020700C" w14:textId="77777777" w:rsidR="00E366E4" w:rsidRDefault="00E366E4" w:rsidP="00176550">
            <w:pPr>
              <w:jc w:val="center"/>
              <w:rPr>
                <w:sz w:val="16"/>
                <w:szCs w:val="16"/>
                <w:lang w:val="en-US"/>
              </w:rPr>
            </w:pPr>
            <w:r>
              <w:rPr>
                <w:sz w:val="16"/>
                <w:szCs w:val="16"/>
                <w:lang w:val="en-US"/>
              </w:rPr>
              <w:t>55695546</w:t>
            </w:r>
          </w:p>
        </w:tc>
        <w:tc>
          <w:tcPr>
            <w:tcW w:w="4252" w:type="dxa"/>
            <w:gridSpan w:val="3"/>
            <w:tcBorders>
              <w:top w:val="nil"/>
              <w:bottom w:val="single" w:sz="2" w:space="0" w:color="auto"/>
            </w:tcBorders>
          </w:tcPr>
          <w:p w14:paraId="17773EAC" w14:textId="77777777" w:rsidR="00E366E4" w:rsidRDefault="00E366E4" w:rsidP="00176550">
            <w:pPr>
              <w:rPr>
                <w:lang w:val="en-US"/>
              </w:rPr>
            </w:pPr>
            <w:r>
              <w:rPr>
                <w:lang w:val="en-US"/>
              </w:rPr>
              <w:t>Indicator "EXIT" inainte dotat cu acumulator 3H</w:t>
            </w:r>
          </w:p>
        </w:tc>
        <w:tc>
          <w:tcPr>
            <w:tcW w:w="993" w:type="dxa"/>
            <w:gridSpan w:val="2"/>
            <w:tcBorders>
              <w:top w:val="nil"/>
              <w:bottom w:val="single" w:sz="2" w:space="0" w:color="auto"/>
            </w:tcBorders>
          </w:tcPr>
          <w:p w14:paraId="54AC1CCE"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9DA003F" w14:textId="77777777" w:rsidR="00E366E4" w:rsidRDefault="00E366E4" w:rsidP="00176550">
            <w:pPr>
              <w:rPr>
                <w:lang w:val="en-US"/>
              </w:rPr>
            </w:pPr>
            <w:r>
              <w:rPr>
                <w:lang w:val="en-US"/>
              </w:rPr>
              <w:t>3,000</w:t>
            </w:r>
          </w:p>
        </w:tc>
      </w:tr>
      <w:tr w:rsidR="00E366E4" w:rsidRPr="00EB582C" w14:paraId="1A1B25BC" w14:textId="77777777" w:rsidTr="00176550">
        <w:trPr>
          <w:trHeight w:val="340"/>
        </w:trPr>
        <w:tc>
          <w:tcPr>
            <w:tcW w:w="709" w:type="dxa"/>
            <w:tcBorders>
              <w:top w:val="nil"/>
              <w:left w:val="single" w:sz="6" w:space="0" w:color="auto"/>
              <w:bottom w:val="nil"/>
              <w:right w:val="nil"/>
            </w:tcBorders>
          </w:tcPr>
          <w:p w14:paraId="53080978"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66025AB"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1921298"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BE04CA0"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6E8762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F0ABDAB" w14:textId="77777777" w:rsidR="00E366E4" w:rsidRPr="00EB582C" w:rsidRDefault="00E366E4" w:rsidP="00176550">
            <w:pPr>
              <w:rPr>
                <w:lang w:val="en-US"/>
              </w:rPr>
            </w:pPr>
          </w:p>
        </w:tc>
      </w:tr>
      <w:tr w:rsidR="00E366E4" w14:paraId="358E87A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836442" w14:textId="77777777" w:rsidR="00E366E4" w:rsidRDefault="00E366E4" w:rsidP="00176550">
            <w:pPr>
              <w:rPr>
                <w:lang w:val="en-US"/>
              </w:rPr>
            </w:pPr>
            <w:r>
              <w:rPr>
                <w:lang w:val="en-US"/>
              </w:rPr>
              <w:t>120</w:t>
            </w:r>
          </w:p>
        </w:tc>
        <w:tc>
          <w:tcPr>
            <w:tcW w:w="1276" w:type="dxa"/>
            <w:gridSpan w:val="2"/>
            <w:tcBorders>
              <w:top w:val="single" w:sz="4" w:space="0" w:color="auto"/>
              <w:bottom w:val="single" w:sz="4" w:space="0" w:color="auto"/>
            </w:tcBorders>
          </w:tcPr>
          <w:p w14:paraId="31A9EBFA" w14:textId="77777777" w:rsidR="00E366E4" w:rsidRDefault="00E366E4" w:rsidP="00176550">
            <w:pPr>
              <w:rPr>
                <w:lang w:val="en-US"/>
              </w:rPr>
            </w:pPr>
            <w:r>
              <w:rPr>
                <w:lang w:val="en-US"/>
              </w:rPr>
              <w:t>Pretul firmei</w:t>
            </w:r>
          </w:p>
          <w:p w14:paraId="5ECEB1E8"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A8BF430"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Indicator "EXIT" spre scara dotat cu acumulator 3H</w:t>
            </w:r>
            <w:r>
              <w:rPr>
                <w:rFonts w:ascii="Times New Roman CYR" w:hAnsi="Times New Roman CYR" w:cs="Times New Roman CYR"/>
                <w:sz w:val="16"/>
                <w:szCs w:val="16"/>
                <w:lang w:val="en-US"/>
              </w:rPr>
              <w:t xml:space="preserve"> </w:t>
            </w:r>
          </w:p>
          <w:p w14:paraId="2623A649"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0AF17FC"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837F3BE" w14:textId="77777777" w:rsidR="00E366E4" w:rsidRDefault="00E366E4" w:rsidP="00176550">
            <w:pPr>
              <w:jc w:val="center"/>
              <w:rPr>
                <w:lang w:val="en-US"/>
              </w:rPr>
            </w:pPr>
            <w:r>
              <w:rPr>
                <w:lang w:val="en-US"/>
              </w:rPr>
              <w:t>2,000</w:t>
            </w:r>
          </w:p>
        </w:tc>
      </w:tr>
      <w:tr w:rsidR="00E366E4" w14:paraId="7AE2394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F70462" w14:textId="77777777" w:rsidR="00E366E4" w:rsidRDefault="00E366E4" w:rsidP="00176550">
            <w:pPr>
              <w:rPr>
                <w:lang w:val="en-US"/>
              </w:rPr>
            </w:pPr>
          </w:p>
        </w:tc>
        <w:tc>
          <w:tcPr>
            <w:tcW w:w="1276" w:type="dxa"/>
            <w:gridSpan w:val="2"/>
            <w:tcBorders>
              <w:top w:val="nil"/>
              <w:bottom w:val="single" w:sz="2" w:space="0" w:color="auto"/>
            </w:tcBorders>
            <w:vAlign w:val="center"/>
          </w:tcPr>
          <w:p w14:paraId="1A7000F7" w14:textId="77777777" w:rsidR="00E366E4" w:rsidRDefault="00E366E4" w:rsidP="00176550">
            <w:pPr>
              <w:jc w:val="center"/>
              <w:rPr>
                <w:sz w:val="16"/>
                <w:szCs w:val="16"/>
                <w:lang w:val="en-US"/>
              </w:rPr>
            </w:pPr>
            <w:r>
              <w:rPr>
                <w:sz w:val="16"/>
                <w:szCs w:val="16"/>
                <w:lang w:val="en-US"/>
              </w:rPr>
              <w:t>55695547</w:t>
            </w:r>
          </w:p>
        </w:tc>
        <w:tc>
          <w:tcPr>
            <w:tcW w:w="4252" w:type="dxa"/>
            <w:gridSpan w:val="3"/>
            <w:tcBorders>
              <w:top w:val="nil"/>
              <w:bottom w:val="single" w:sz="2" w:space="0" w:color="auto"/>
            </w:tcBorders>
          </w:tcPr>
          <w:p w14:paraId="55E1C3A5" w14:textId="77777777" w:rsidR="00E366E4" w:rsidRDefault="00E366E4" w:rsidP="00176550">
            <w:pPr>
              <w:rPr>
                <w:lang w:val="en-US"/>
              </w:rPr>
            </w:pPr>
            <w:r>
              <w:rPr>
                <w:lang w:val="en-US"/>
              </w:rPr>
              <w:t>Indicator "EXIT" spre scara dotat cu acumulator 3H</w:t>
            </w:r>
          </w:p>
        </w:tc>
        <w:tc>
          <w:tcPr>
            <w:tcW w:w="993" w:type="dxa"/>
            <w:gridSpan w:val="2"/>
            <w:tcBorders>
              <w:top w:val="nil"/>
              <w:bottom w:val="single" w:sz="2" w:space="0" w:color="auto"/>
            </w:tcBorders>
          </w:tcPr>
          <w:p w14:paraId="511B6875"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3833057" w14:textId="77777777" w:rsidR="00E366E4" w:rsidRDefault="00E366E4" w:rsidP="00176550">
            <w:pPr>
              <w:rPr>
                <w:lang w:val="en-US"/>
              </w:rPr>
            </w:pPr>
            <w:r>
              <w:rPr>
                <w:lang w:val="en-US"/>
              </w:rPr>
              <w:t>2,000</w:t>
            </w:r>
          </w:p>
        </w:tc>
      </w:tr>
      <w:tr w:rsidR="00E366E4" w:rsidRPr="00EB582C" w14:paraId="3548B880" w14:textId="77777777" w:rsidTr="00176550">
        <w:trPr>
          <w:trHeight w:val="340"/>
        </w:trPr>
        <w:tc>
          <w:tcPr>
            <w:tcW w:w="709" w:type="dxa"/>
            <w:tcBorders>
              <w:top w:val="nil"/>
              <w:left w:val="single" w:sz="6" w:space="0" w:color="auto"/>
              <w:bottom w:val="nil"/>
              <w:right w:val="nil"/>
            </w:tcBorders>
          </w:tcPr>
          <w:p w14:paraId="53BCDB38"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F32DF9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DB975EF"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EEE1AE1"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F8A0766"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D4AAFD7" w14:textId="77777777" w:rsidR="00E366E4" w:rsidRPr="00EB582C" w:rsidRDefault="00E366E4" w:rsidP="00176550">
            <w:pPr>
              <w:rPr>
                <w:lang w:val="en-US"/>
              </w:rPr>
            </w:pPr>
          </w:p>
        </w:tc>
      </w:tr>
      <w:tr w:rsidR="00E366E4" w14:paraId="1186E6CC"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1DAE7D5" w14:textId="77777777" w:rsidR="00E366E4" w:rsidRDefault="00E366E4" w:rsidP="00176550">
            <w:pPr>
              <w:rPr>
                <w:sz w:val="8"/>
                <w:szCs w:val="8"/>
                <w:lang w:val="en-US"/>
              </w:rPr>
            </w:pPr>
          </w:p>
        </w:tc>
        <w:tc>
          <w:tcPr>
            <w:tcW w:w="1276" w:type="dxa"/>
            <w:gridSpan w:val="2"/>
            <w:tcBorders>
              <w:left w:val="nil"/>
              <w:bottom w:val="nil"/>
              <w:right w:val="nil"/>
            </w:tcBorders>
          </w:tcPr>
          <w:p w14:paraId="05FCAE59" w14:textId="77777777" w:rsidR="00E366E4" w:rsidRDefault="00E366E4" w:rsidP="00176550">
            <w:pPr>
              <w:rPr>
                <w:sz w:val="8"/>
                <w:szCs w:val="8"/>
                <w:lang w:val="en-US"/>
              </w:rPr>
            </w:pPr>
          </w:p>
        </w:tc>
        <w:tc>
          <w:tcPr>
            <w:tcW w:w="3402" w:type="dxa"/>
            <w:gridSpan w:val="2"/>
            <w:tcBorders>
              <w:left w:val="nil"/>
              <w:bottom w:val="nil"/>
              <w:right w:val="nil"/>
            </w:tcBorders>
          </w:tcPr>
          <w:p w14:paraId="49B94940" w14:textId="77777777" w:rsidR="00E366E4" w:rsidRDefault="00E366E4" w:rsidP="00176550">
            <w:pPr>
              <w:rPr>
                <w:sz w:val="8"/>
                <w:szCs w:val="8"/>
                <w:lang w:val="en-US"/>
              </w:rPr>
            </w:pPr>
          </w:p>
          <w:p w14:paraId="643BE993" w14:textId="77777777" w:rsidR="00E366E4" w:rsidRDefault="00E366E4" w:rsidP="00176550">
            <w:pPr>
              <w:rPr>
                <w:sz w:val="8"/>
                <w:szCs w:val="8"/>
                <w:lang w:val="en-US"/>
              </w:rPr>
            </w:pPr>
          </w:p>
          <w:p w14:paraId="697C979F" w14:textId="77777777" w:rsidR="00E366E4" w:rsidRDefault="00E366E4" w:rsidP="00176550">
            <w:pPr>
              <w:rPr>
                <w:sz w:val="8"/>
                <w:szCs w:val="8"/>
                <w:lang w:val="en-US"/>
              </w:rPr>
            </w:pPr>
          </w:p>
        </w:tc>
        <w:tc>
          <w:tcPr>
            <w:tcW w:w="1134" w:type="dxa"/>
            <w:gridSpan w:val="2"/>
            <w:tcBorders>
              <w:left w:val="nil"/>
              <w:bottom w:val="nil"/>
              <w:right w:val="nil"/>
            </w:tcBorders>
          </w:tcPr>
          <w:p w14:paraId="6BD1AC30" w14:textId="77777777" w:rsidR="00E366E4" w:rsidRDefault="00E366E4" w:rsidP="00176550">
            <w:pPr>
              <w:rPr>
                <w:sz w:val="8"/>
                <w:szCs w:val="8"/>
                <w:lang w:val="en-US"/>
              </w:rPr>
            </w:pPr>
          </w:p>
        </w:tc>
        <w:tc>
          <w:tcPr>
            <w:tcW w:w="1134" w:type="dxa"/>
            <w:gridSpan w:val="2"/>
            <w:tcBorders>
              <w:left w:val="nil"/>
              <w:bottom w:val="nil"/>
              <w:right w:val="nil"/>
            </w:tcBorders>
          </w:tcPr>
          <w:p w14:paraId="65C7B02F" w14:textId="77777777" w:rsidR="00E366E4" w:rsidRDefault="00E366E4" w:rsidP="00176550">
            <w:pPr>
              <w:rPr>
                <w:sz w:val="8"/>
                <w:szCs w:val="8"/>
                <w:lang w:val="en-US"/>
              </w:rPr>
            </w:pPr>
          </w:p>
        </w:tc>
        <w:tc>
          <w:tcPr>
            <w:tcW w:w="1134" w:type="dxa"/>
            <w:tcBorders>
              <w:left w:val="nil"/>
              <w:bottom w:val="nil"/>
            </w:tcBorders>
          </w:tcPr>
          <w:p w14:paraId="38BEF9EE" w14:textId="77777777" w:rsidR="00E366E4" w:rsidRDefault="00E366E4" w:rsidP="00176550">
            <w:pPr>
              <w:rPr>
                <w:sz w:val="8"/>
                <w:szCs w:val="8"/>
                <w:lang w:val="en-US"/>
              </w:rPr>
            </w:pPr>
          </w:p>
        </w:tc>
      </w:tr>
      <w:tr w:rsidR="00E366E4" w:rsidRPr="00EB582C" w14:paraId="33242B05"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F50D096"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A5EF856"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0869E02D"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60C9C529"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379D932E" w14:textId="77777777" w:rsidR="00E366E4" w:rsidRPr="00EB582C" w:rsidRDefault="00E366E4" w:rsidP="00176550">
            <w:pPr>
              <w:rPr>
                <w:lang w:val="en-US"/>
              </w:rPr>
            </w:pPr>
          </w:p>
        </w:tc>
      </w:tr>
      <w:tr w:rsidR="00E366E4" w14:paraId="7678F43A"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D933A75"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64365399"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1331FE29"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7FF01BBF" w14:textId="77777777" w:rsidR="00E366E4" w:rsidRDefault="00E366E4" w:rsidP="00176550">
            <w:pPr>
              <w:rPr>
                <w:sz w:val="8"/>
                <w:szCs w:val="8"/>
                <w:lang w:val="en-US"/>
              </w:rPr>
            </w:pPr>
            <w:r>
              <w:rPr>
                <w:b/>
                <w:bCs/>
                <w:lang w:val="en-US"/>
              </w:rPr>
              <w:t xml:space="preserve">Total </w:t>
            </w:r>
            <w:r>
              <w:rPr>
                <w:b/>
                <w:bCs/>
                <w:sz w:val="22"/>
                <w:szCs w:val="22"/>
                <w:lang w:val="en-US"/>
              </w:rPr>
              <w:t xml:space="preserve">Corpuri de iluminat </w:t>
            </w:r>
          </w:p>
        </w:tc>
        <w:tc>
          <w:tcPr>
            <w:tcW w:w="1134" w:type="dxa"/>
            <w:gridSpan w:val="2"/>
            <w:tcBorders>
              <w:top w:val="single" w:sz="4" w:space="0" w:color="auto"/>
              <w:left w:val="nil"/>
              <w:bottom w:val="single" w:sz="4" w:space="0" w:color="auto"/>
              <w:right w:val="nil"/>
            </w:tcBorders>
          </w:tcPr>
          <w:p w14:paraId="396558B6"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00090E5F" w14:textId="77777777" w:rsidR="00E366E4" w:rsidRDefault="00E366E4" w:rsidP="00176550">
            <w:pPr>
              <w:rPr>
                <w:b/>
                <w:bCs/>
                <w:lang w:val="en-US"/>
              </w:rPr>
            </w:pPr>
          </w:p>
        </w:tc>
      </w:tr>
      <w:tr w:rsidR="00E366E4" w:rsidRPr="0097392D" w14:paraId="364AEEEC" w14:textId="77777777" w:rsidTr="00176550">
        <w:tc>
          <w:tcPr>
            <w:tcW w:w="709" w:type="dxa"/>
            <w:tcBorders>
              <w:top w:val="nil"/>
              <w:left w:val="single" w:sz="6" w:space="0" w:color="auto"/>
              <w:bottom w:val="nil"/>
              <w:right w:val="nil"/>
            </w:tcBorders>
          </w:tcPr>
          <w:p w14:paraId="193E4B3C"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5D90F26"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7326C9D1" w14:textId="77777777" w:rsidR="00E366E4" w:rsidRPr="007F2714" w:rsidRDefault="00E366E4" w:rsidP="00176550">
            <w:pPr>
              <w:rPr>
                <w:b/>
                <w:bCs/>
                <w:sz w:val="22"/>
                <w:szCs w:val="22"/>
                <w:lang w:val="en-US"/>
              </w:rPr>
            </w:pPr>
            <w:r w:rsidRPr="0097392D">
              <w:rPr>
                <w:b/>
                <w:bCs/>
                <w:sz w:val="22"/>
                <w:szCs w:val="22"/>
                <w:lang w:val="en-US"/>
              </w:rPr>
              <w:t>2.13. Prize si intrerupatoare</w:t>
            </w:r>
          </w:p>
          <w:p w14:paraId="32194CCA"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0FA3B096"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15BA1DBF"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2013E528" w14:textId="77777777" w:rsidR="00E366E4" w:rsidRPr="0097392D" w:rsidRDefault="00E366E4" w:rsidP="00176550">
            <w:pPr>
              <w:rPr>
                <w:lang w:val="en-US"/>
              </w:rPr>
            </w:pPr>
          </w:p>
        </w:tc>
      </w:tr>
      <w:tr w:rsidR="00E366E4" w14:paraId="0E11F28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BCA0D5" w14:textId="77777777" w:rsidR="00E366E4" w:rsidRDefault="00E366E4" w:rsidP="00176550">
            <w:pPr>
              <w:rPr>
                <w:lang w:val="en-US"/>
              </w:rPr>
            </w:pPr>
            <w:r>
              <w:rPr>
                <w:lang w:val="en-US"/>
              </w:rPr>
              <w:t>121</w:t>
            </w:r>
          </w:p>
        </w:tc>
        <w:tc>
          <w:tcPr>
            <w:tcW w:w="1276" w:type="dxa"/>
            <w:gridSpan w:val="2"/>
            <w:tcBorders>
              <w:top w:val="single" w:sz="4" w:space="0" w:color="auto"/>
              <w:bottom w:val="single" w:sz="4" w:space="0" w:color="auto"/>
            </w:tcBorders>
          </w:tcPr>
          <w:p w14:paraId="26730810" w14:textId="77777777" w:rsidR="00E366E4" w:rsidRDefault="00E366E4" w:rsidP="00176550">
            <w:pPr>
              <w:rPr>
                <w:lang w:val="en-US"/>
              </w:rPr>
            </w:pPr>
            <w:r>
              <w:rPr>
                <w:lang w:val="en-US"/>
              </w:rPr>
              <w:t>08-03-591-8</w:t>
            </w:r>
          </w:p>
          <w:p w14:paraId="26090AE2"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3F33500"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Priza de fisa tip neingropat, la instalatie deschisa</w:t>
            </w:r>
            <w:r>
              <w:rPr>
                <w:rFonts w:ascii="Times New Roman CYR" w:hAnsi="Times New Roman CYR" w:cs="Times New Roman CYR"/>
                <w:sz w:val="16"/>
                <w:szCs w:val="16"/>
                <w:lang w:val="en-US"/>
              </w:rPr>
              <w:t xml:space="preserve"> </w:t>
            </w:r>
          </w:p>
          <w:p w14:paraId="644523FA"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B822C00" w14:textId="77777777" w:rsidR="00E366E4" w:rsidRDefault="00E366E4" w:rsidP="00176550">
            <w:pPr>
              <w:jc w:val="center"/>
              <w:rPr>
                <w:lang w:val="en-US"/>
              </w:rPr>
            </w:pPr>
            <w:r>
              <w:rPr>
                <w:lang w:val="en-US"/>
              </w:rPr>
              <w:t>100 buc</w:t>
            </w:r>
          </w:p>
        </w:tc>
        <w:tc>
          <w:tcPr>
            <w:tcW w:w="1559" w:type="dxa"/>
            <w:gridSpan w:val="2"/>
            <w:tcBorders>
              <w:top w:val="single" w:sz="4" w:space="0" w:color="auto"/>
              <w:bottom w:val="single" w:sz="4" w:space="0" w:color="auto"/>
            </w:tcBorders>
            <w:vAlign w:val="center"/>
          </w:tcPr>
          <w:p w14:paraId="5BDED158" w14:textId="77777777" w:rsidR="00E366E4" w:rsidRDefault="00E366E4" w:rsidP="00176550">
            <w:pPr>
              <w:jc w:val="center"/>
              <w:rPr>
                <w:lang w:val="en-US"/>
              </w:rPr>
            </w:pPr>
            <w:r>
              <w:rPr>
                <w:lang w:val="en-US"/>
              </w:rPr>
              <w:t>0,010</w:t>
            </w:r>
          </w:p>
        </w:tc>
      </w:tr>
      <w:tr w:rsidR="00E366E4" w14:paraId="6A0889A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925C3E" w14:textId="77777777" w:rsidR="00E366E4" w:rsidRDefault="00E366E4" w:rsidP="00176550">
            <w:pPr>
              <w:rPr>
                <w:lang w:val="en-US"/>
              </w:rPr>
            </w:pPr>
          </w:p>
        </w:tc>
        <w:tc>
          <w:tcPr>
            <w:tcW w:w="1276" w:type="dxa"/>
            <w:gridSpan w:val="2"/>
            <w:tcBorders>
              <w:top w:val="nil"/>
              <w:bottom w:val="single" w:sz="2" w:space="0" w:color="auto"/>
            </w:tcBorders>
            <w:vAlign w:val="center"/>
          </w:tcPr>
          <w:p w14:paraId="46E994A2"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09F7EA17"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06DC22AA"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462A90F9" w14:textId="77777777" w:rsidR="00E366E4" w:rsidRDefault="00E366E4" w:rsidP="00176550">
            <w:pPr>
              <w:rPr>
                <w:lang w:val="en-US"/>
              </w:rPr>
            </w:pPr>
            <w:r>
              <w:rPr>
                <w:lang w:val="en-US"/>
              </w:rPr>
              <w:t>0,432</w:t>
            </w:r>
          </w:p>
        </w:tc>
      </w:tr>
      <w:tr w:rsidR="00E366E4" w14:paraId="131E996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95CCC4" w14:textId="77777777" w:rsidR="00E366E4" w:rsidRDefault="00E366E4" w:rsidP="00176550">
            <w:pPr>
              <w:rPr>
                <w:lang w:val="en-US"/>
              </w:rPr>
            </w:pPr>
          </w:p>
        </w:tc>
        <w:tc>
          <w:tcPr>
            <w:tcW w:w="1276" w:type="dxa"/>
            <w:gridSpan w:val="2"/>
            <w:tcBorders>
              <w:top w:val="nil"/>
              <w:bottom w:val="single" w:sz="2" w:space="0" w:color="auto"/>
            </w:tcBorders>
            <w:vAlign w:val="center"/>
          </w:tcPr>
          <w:p w14:paraId="61DD7A21" w14:textId="77777777" w:rsidR="00E366E4" w:rsidRDefault="00E366E4" w:rsidP="00176550">
            <w:pPr>
              <w:jc w:val="center"/>
              <w:rPr>
                <w:sz w:val="16"/>
                <w:szCs w:val="16"/>
                <w:lang w:val="en-US"/>
              </w:rPr>
            </w:pPr>
            <w:r>
              <w:rPr>
                <w:sz w:val="16"/>
                <w:szCs w:val="16"/>
                <w:lang w:val="en-US"/>
              </w:rPr>
              <w:t>1011477</w:t>
            </w:r>
          </w:p>
        </w:tc>
        <w:tc>
          <w:tcPr>
            <w:tcW w:w="4252" w:type="dxa"/>
            <w:gridSpan w:val="3"/>
            <w:tcBorders>
              <w:top w:val="nil"/>
              <w:bottom w:val="single" w:sz="2" w:space="0" w:color="auto"/>
            </w:tcBorders>
          </w:tcPr>
          <w:p w14:paraId="08A338A8" w14:textId="77777777" w:rsidR="00E366E4" w:rsidRDefault="00E366E4" w:rsidP="00176550">
            <w:pPr>
              <w:rPr>
                <w:lang w:val="en-US"/>
              </w:rPr>
            </w:pPr>
            <w:r>
              <w:rPr>
                <w:lang w:val="en-US"/>
              </w:rPr>
              <w:t>Suruburi cu cap semirotund 2,5х20 mm</w:t>
            </w:r>
          </w:p>
        </w:tc>
        <w:tc>
          <w:tcPr>
            <w:tcW w:w="993" w:type="dxa"/>
            <w:gridSpan w:val="2"/>
            <w:tcBorders>
              <w:top w:val="nil"/>
              <w:bottom w:val="single" w:sz="2" w:space="0" w:color="auto"/>
            </w:tcBorders>
          </w:tcPr>
          <w:p w14:paraId="78C13163"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26909130" w14:textId="77777777" w:rsidR="00E366E4" w:rsidRDefault="00E366E4" w:rsidP="00176550">
            <w:pPr>
              <w:rPr>
                <w:lang w:val="en-US"/>
              </w:rPr>
            </w:pPr>
            <w:r>
              <w:rPr>
                <w:lang w:val="en-US"/>
              </w:rPr>
              <w:t>0,000</w:t>
            </w:r>
          </w:p>
        </w:tc>
      </w:tr>
      <w:tr w:rsidR="00E366E4" w14:paraId="3B0A778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F002C0" w14:textId="77777777" w:rsidR="00E366E4" w:rsidRDefault="00E366E4" w:rsidP="00176550">
            <w:pPr>
              <w:rPr>
                <w:lang w:val="en-US"/>
              </w:rPr>
            </w:pPr>
          </w:p>
        </w:tc>
        <w:tc>
          <w:tcPr>
            <w:tcW w:w="1276" w:type="dxa"/>
            <w:gridSpan w:val="2"/>
            <w:tcBorders>
              <w:top w:val="nil"/>
              <w:bottom w:val="single" w:sz="2" w:space="0" w:color="auto"/>
            </w:tcBorders>
            <w:vAlign w:val="center"/>
          </w:tcPr>
          <w:p w14:paraId="6DA63CAA" w14:textId="77777777" w:rsidR="00E366E4" w:rsidRDefault="00E366E4" w:rsidP="00176550">
            <w:pPr>
              <w:jc w:val="center"/>
              <w:rPr>
                <w:sz w:val="16"/>
                <w:szCs w:val="16"/>
                <w:lang w:val="en-US"/>
              </w:rPr>
            </w:pPr>
            <w:r>
              <w:rPr>
                <w:sz w:val="16"/>
                <w:szCs w:val="16"/>
                <w:lang w:val="en-US"/>
              </w:rPr>
              <w:t>1011481</w:t>
            </w:r>
          </w:p>
        </w:tc>
        <w:tc>
          <w:tcPr>
            <w:tcW w:w="4252" w:type="dxa"/>
            <w:gridSpan w:val="3"/>
            <w:tcBorders>
              <w:top w:val="nil"/>
              <w:bottom w:val="single" w:sz="2" w:space="0" w:color="auto"/>
            </w:tcBorders>
          </w:tcPr>
          <w:p w14:paraId="1D723973" w14:textId="77777777" w:rsidR="00E366E4" w:rsidRDefault="00E366E4" w:rsidP="00176550">
            <w:pPr>
              <w:rPr>
                <w:lang w:val="en-US"/>
              </w:rPr>
            </w:pPr>
            <w:r>
              <w:rPr>
                <w:lang w:val="en-US"/>
              </w:rPr>
              <w:t>Suruburi cu cap semirotund 4х40 mm</w:t>
            </w:r>
          </w:p>
        </w:tc>
        <w:tc>
          <w:tcPr>
            <w:tcW w:w="993" w:type="dxa"/>
            <w:gridSpan w:val="2"/>
            <w:tcBorders>
              <w:top w:val="nil"/>
              <w:bottom w:val="single" w:sz="2" w:space="0" w:color="auto"/>
            </w:tcBorders>
          </w:tcPr>
          <w:p w14:paraId="4212B5A3"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62CF0548" w14:textId="77777777" w:rsidR="00E366E4" w:rsidRDefault="00E366E4" w:rsidP="00176550">
            <w:pPr>
              <w:rPr>
                <w:lang w:val="en-US"/>
              </w:rPr>
            </w:pPr>
            <w:r>
              <w:rPr>
                <w:lang w:val="en-US"/>
              </w:rPr>
              <w:t>0,000</w:t>
            </w:r>
          </w:p>
        </w:tc>
      </w:tr>
      <w:tr w:rsidR="00E366E4" w14:paraId="44270A5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98E7EA" w14:textId="77777777" w:rsidR="00E366E4" w:rsidRDefault="00E366E4" w:rsidP="00176550">
            <w:pPr>
              <w:rPr>
                <w:lang w:val="en-US"/>
              </w:rPr>
            </w:pPr>
          </w:p>
        </w:tc>
        <w:tc>
          <w:tcPr>
            <w:tcW w:w="1276" w:type="dxa"/>
            <w:gridSpan w:val="2"/>
            <w:tcBorders>
              <w:top w:val="nil"/>
              <w:bottom w:val="single" w:sz="2" w:space="0" w:color="auto"/>
            </w:tcBorders>
            <w:vAlign w:val="center"/>
          </w:tcPr>
          <w:p w14:paraId="5405BC5F"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7B186379"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71AD066D"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15DC6BFA" w14:textId="77777777" w:rsidR="00E366E4" w:rsidRDefault="00E366E4" w:rsidP="00176550">
            <w:pPr>
              <w:rPr>
                <w:lang w:val="en-US"/>
              </w:rPr>
            </w:pPr>
            <w:r>
              <w:rPr>
                <w:lang w:val="en-US"/>
              </w:rPr>
              <w:t>0,010</w:t>
            </w:r>
          </w:p>
        </w:tc>
      </w:tr>
      <w:tr w:rsidR="00E366E4" w14:paraId="2ACF32D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C4B879" w14:textId="77777777" w:rsidR="00E366E4" w:rsidRDefault="00E366E4" w:rsidP="00176550">
            <w:pPr>
              <w:rPr>
                <w:lang w:val="en-US"/>
              </w:rPr>
            </w:pPr>
          </w:p>
        </w:tc>
        <w:tc>
          <w:tcPr>
            <w:tcW w:w="1276" w:type="dxa"/>
            <w:gridSpan w:val="2"/>
            <w:tcBorders>
              <w:top w:val="nil"/>
              <w:bottom w:val="single" w:sz="2" w:space="0" w:color="auto"/>
            </w:tcBorders>
            <w:vAlign w:val="center"/>
          </w:tcPr>
          <w:p w14:paraId="1DE5C004" w14:textId="77777777" w:rsidR="00E366E4" w:rsidRDefault="00E366E4" w:rsidP="00176550">
            <w:pPr>
              <w:jc w:val="center"/>
              <w:rPr>
                <w:sz w:val="16"/>
                <w:szCs w:val="16"/>
                <w:lang w:val="en-US"/>
              </w:rPr>
            </w:pPr>
            <w:r>
              <w:rPr>
                <w:sz w:val="16"/>
                <w:szCs w:val="16"/>
                <w:lang w:val="en-US"/>
              </w:rPr>
              <w:t>5009126</w:t>
            </w:r>
          </w:p>
        </w:tc>
        <w:tc>
          <w:tcPr>
            <w:tcW w:w="4252" w:type="dxa"/>
            <w:gridSpan w:val="3"/>
            <w:tcBorders>
              <w:top w:val="nil"/>
              <w:bottom w:val="single" w:sz="2" w:space="0" w:color="auto"/>
            </w:tcBorders>
          </w:tcPr>
          <w:p w14:paraId="12042CED" w14:textId="77777777" w:rsidR="00E366E4" w:rsidRDefault="00E366E4" w:rsidP="00176550">
            <w:pPr>
              <w:rPr>
                <w:lang w:val="en-US"/>
              </w:rPr>
            </w:pPr>
            <w:r>
              <w:rPr>
                <w:lang w:val="en-US"/>
              </w:rPr>
              <w:t>Placa de rozeta</w:t>
            </w:r>
          </w:p>
        </w:tc>
        <w:tc>
          <w:tcPr>
            <w:tcW w:w="993" w:type="dxa"/>
            <w:gridSpan w:val="2"/>
            <w:tcBorders>
              <w:top w:val="nil"/>
              <w:bottom w:val="single" w:sz="2" w:space="0" w:color="auto"/>
            </w:tcBorders>
          </w:tcPr>
          <w:p w14:paraId="453C40E9"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3393090E" w14:textId="77777777" w:rsidR="00E366E4" w:rsidRDefault="00E366E4" w:rsidP="00176550">
            <w:pPr>
              <w:rPr>
                <w:lang w:val="en-US"/>
              </w:rPr>
            </w:pPr>
            <w:r>
              <w:rPr>
                <w:lang w:val="en-US"/>
              </w:rPr>
              <w:t>0,010</w:t>
            </w:r>
          </w:p>
        </w:tc>
      </w:tr>
      <w:tr w:rsidR="00E366E4" w14:paraId="701E03E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DDD990" w14:textId="77777777" w:rsidR="00E366E4" w:rsidRDefault="00E366E4" w:rsidP="00176550">
            <w:pPr>
              <w:rPr>
                <w:lang w:val="en-US"/>
              </w:rPr>
            </w:pPr>
          </w:p>
        </w:tc>
        <w:tc>
          <w:tcPr>
            <w:tcW w:w="1276" w:type="dxa"/>
            <w:gridSpan w:val="2"/>
            <w:tcBorders>
              <w:top w:val="nil"/>
              <w:bottom w:val="single" w:sz="2" w:space="0" w:color="auto"/>
            </w:tcBorders>
            <w:vAlign w:val="center"/>
          </w:tcPr>
          <w:p w14:paraId="7EF04E63"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63FC2D70"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5C681D18"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13101C7" w14:textId="77777777" w:rsidR="00E366E4" w:rsidRDefault="00E366E4" w:rsidP="00176550">
            <w:pPr>
              <w:rPr>
                <w:lang w:val="en-US"/>
              </w:rPr>
            </w:pPr>
            <w:r>
              <w:rPr>
                <w:lang w:val="en-US"/>
              </w:rPr>
              <w:t>0,001</w:t>
            </w:r>
          </w:p>
        </w:tc>
      </w:tr>
      <w:tr w:rsidR="00E366E4" w14:paraId="352B01C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87F813" w14:textId="77777777" w:rsidR="00E366E4" w:rsidRDefault="00E366E4" w:rsidP="00176550">
            <w:pPr>
              <w:rPr>
                <w:lang w:val="en-US"/>
              </w:rPr>
            </w:pPr>
          </w:p>
        </w:tc>
        <w:tc>
          <w:tcPr>
            <w:tcW w:w="1276" w:type="dxa"/>
            <w:gridSpan w:val="2"/>
            <w:tcBorders>
              <w:top w:val="nil"/>
              <w:bottom w:val="single" w:sz="2" w:space="0" w:color="auto"/>
            </w:tcBorders>
            <w:vAlign w:val="center"/>
          </w:tcPr>
          <w:p w14:paraId="5D44DE39"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360E0B12"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53CB8DA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3051608" w14:textId="77777777" w:rsidR="00E366E4" w:rsidRDefault="00E366E4" w:rsidP="00176550">
            <w:pPr>
              <w:rPr>
                <w:lang w:val="en-US"/>
              </w:rPr>
            </w:pPr>
            <w:r>
              <w:rPr>
                <w:lang w:val="en-US"/>
              </w:rPr>
              <w:t>0,000</w:t>
            </w:r>
          </w:p>
        </w:tc>
      </w:tr>
      <w:tr w:rsidR="00E366E4" w14:paraId="6D43325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EF2294" w14:textId="77777777" w:rsidR="00E366E4" w:rsidRDefault="00E366E4" w:rsidP="00176550">
            <w:pPr>
              <w:rPr>
                <w:lang w:val="en-US"/>
              </w:rPr>
            </w:pPr>
          </w:p>
        </w:tc>
        <w:tc>
          <w:tcPr>
            <w:tcW w:w="1276" w:type="dxa"/>
            <w:gridSpan w:val="2"/>
            <w:tcBorders>
              <w:top w:val="nil"/>
              <w:bottom w:val="single" w:sz="2" w:space="0" w:color="auto"/>
            </w:tcBorders>
            <w:vAlign w:val="center"/>
          </w:tcPr>
          <w:p w14:paraId="6A0E5CF5" w14:textId="77777777" w:rsidR="00E366E4" w:rsidRDefault="00E366E4" w:rsidP="00176550">
            <w:pPr>
              <w:jc w:val="center"/>
              <w:rPr>
                <w:sz w:val="16"/>
                <w:szCs w:val="16"/>
                <w:lang w:val="en-US"/>
              </w:rPr>
            </w:pPr>
            <w:r>
              <w:rPr>
                <w:sz w:val="16"/>
                <w:szCs w:val="16"/>
                <w:lang w:val="en-US"/>
              </w:rPr>
              <w:t>330206</w:t>
            </w:r>
          </w:p>
        </w:tc>
        <w:tc>
          <w:tcPr>
            <w:tcW w:w="4252" w:type="dxa"/>
            <w:gridSpan w:val="3"/>
            <w:tcBorders>
              <w:top w:val="nil"/>
              <w:bottom w:val="single" w:sz="2" w:space="0" w:color="auto"/>
            </w:tcBorders>
          </w:tcPr>
          <w:p w14:paraId="44111100" w14:textId="77777777" w:rsidR="00E366E4" w:rsidRDefault="00E366E4" w:rsidP="00176550">
            <w:pPr>
              <w:rPr>
                <w:lang w:val="en-US"/>
              </w:rPr>
            </w:pPr>
            <w:r>
              <w:rPr>
                <w:lang w:val="en-US"/>
              </w:rPr>
              <w:t>Masini de gaurit electrice</w:t>
            </w:r>
          </w:p>
        </w:tc>
        <w:tc>
          <w:tcPr>
            <w:tcW w:w="993" w:type="dxa"/>
            <w:gridSpan w:val="2"/>
            <w:tcBorders>
              <w:top w:val="nil"/>
              <w:bottom w:val="single" w:sz="2" w:space="0" w:color="auto"/>
            </w:tcBorders>
          </w:tcPr>
          <w:p w14:paraId="5DC5F95A"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EFBCF0F" w14:textId="77777777" w:rsidR="00E366E4" w:rsidRDefault="00E366E4" w:rsidP="00176550">
            <w:pPr>
              <w:rPr>
                <w:lang w:val="en-US"/>
              </w:rPr>
            </w:pPr>
            <w:r>
              <w:rPr>
                <w:lang w:val="en-US"/>
              </w:rPr>
              <w:t>0,064</w:t>
            </w:r>
          </w:p>
        </w:tc>
      </w:tr>
      <w:tr w:rsidR="00E366E4" w14:paraId="45CAC5E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EFF14D" w14:textId="77777777" w:rsidR="00E366E4" w:rsidRDefault="00E366E4" w:rsidP="00176550">
            <w:pPr>
              <w:rPr>
                <w:lang w:val="en-US"/>
              </w:rPr>
            </w:pPr>
          </w:p>
        </w:tc>
        <w:tc>
          <w:tcPr>
            <w:tcW w:w="1276" w:type="dxa"/>
            <w:gridSpan w:val="2"/>
            <w:tcBorders>
              <w:top w:val="nil"/>
              <w:bottom w:val="single" w:sz="2" w:space="0" w:color="auto"/>
            </w:tcBorders>
            <w:vAlign w:val="center"/>
          </w:tcPr>
          <w:p w14:paraId="2108F6CF"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6FF122E3"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10D44771"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AC57FF6" w14:textId="77777777" w:rsidR="00E366E4" w:rsidRDefault="00E366E4" w:rsidP="00176550">
            <w:pPr>
              <w:rPr>
                <w:lang w:val="en-US"/>
              </w:rPr>
            </w:pPr>
            <w:r>
              <w:rPr>
                <w:lang w:val="en-US"/>
              </w:rPr>
              <w:t>0,000</w:t>
            </w:r>
          </w:p>
        </w:tc>
      </w:tr>
      <w:tr w:rsidR="00E366E4" w:rsidRPr="00EB582C" w14:paraId="521EB0CB" w14:textId="77777777" w:rsidTr="00176550">
        <w:trPr>
          <w:trHeight w:val="340"/>
        </w:trPr>
        <w:tc>
          <w:tcPr>
            <w:tcW w:w="709" w:type="dxa"/>
            <w:tcBorders>
              <w:top w:val="nil"/>
              <w:left w:val="single" w:sz="6" w:space="0" w:color="auto"/>
              <w:bottom w:val="nil"/>
              <w:right w:val="nil"/>
            </w:tcBorders>
          </w:tcPr>
          <w:p w14:paraId="0F16F7FA"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F33E91D"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582FFB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D97CA0C"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32EF04D"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AC56775" w14:textId="77777777" w:rsidR="00E366E4" w:rsidRPr="00EB582C" w:rsidRDefault="00E366E4" w:rsidP="00176550">
            <w:pPr>
              <w:rPr>
                <w:lang w:val="en-US"/>
              </w:rPr>
            </w:pPr>
          </w:p>
        </w:tc>
      </w:tr>
      <w:tr w:rsidR="00E366E4" w14:paraId="609AC833"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E714BE9" w14:textId="77777777" w:rsidR="00E366E4" w:rsidRDefault="00E366E4" w:rsidP="00176550">
            <w:pPr>
              <w:rPr>
                <w:lang w:val="en-US"/>
              </w:rPr>
            </w:pPr>
            <w:r>
              <w:rPr>
                <w:lang w:val="en-US"/>
              </w:rPr>
              <w:t>122</w:t>
            </w:r>
          </w:p>
        </w:tc>
        <w:tc>
          <w:tcPr>
            <w:tcW w:w="1276" w:type="dxa"/>
            <w:gridSpan w:val="2"/>
            <w:tcBorders>
              <w:top w:val="single" w:sz="4" w:space="0" w:color="auto"/>
              <w:bottom w:val="single" w:sz="4" w:space="0" w:color="auto"/>
            </w:tcBorders>
          </w:tcPr>
          <w:p w14:paraId="5B7A26A0" w14:textId="77777777" w:rsidR="00E366E4" w:rsidRDefault="00E366E4" w:rsidP="00176550">
            <w:pPr>
              <w:rPr>
                <w:lang w:val="en-US"/>
              </w:rPr>
            </w:pPr>
            <w:r>
              <w:rPr>
                <w:lang w:val="en-US"/>
              </w:rPr>
              <w:t>Pret de piata</w:t>
            </w:r>
          </w:p>
          <w:p w14:paraId="7828A110"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9B7D3F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Priza aplicabila cu capac 16A, 2P+PE, IP66 Scame</w:t>
            </w:r>
            <w:r>
              <w:rPr>
                <w:rFonts w:ascii="Times New Roman CYR" w:hAnsi="Times New Roman CYR" w:cs="Times New Roman CYR"/>
                <w:sz w:val="16"/>
                <w:szCs w:val="16"/>
                <w:lang w:val="en-US"/>
              </w:rPr>
              <w:t xml:space="preserve"> </w:t>
            </w:r>
          </w:p>
          <w:p w14:paraId="2C4B1C4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8885ABB"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20DA5B5" w14:textId="77777777" w:rsidR="00E366E4" w:rsidRDefault="00E366E4" w:rsidP="00176550">
            <w:pPr>
              <w:jc w:val="center"/>
              <w:rPr>
                <w:lang w:val="en-US"/>
              </w:rPr>
            </w:pPr>
            <w:r>
              <w:rPr>
                <w:lang w:val="en-US"/>
              </w:rPr>
              <w:t>1,000</w:t>
            </w:r>
          </w:p>
        </w:tc>
      </w:tr>
      <w:tr w:rsidR="00E366E4" w14:paraId="3F35307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FF3641" w14:textId="77777777" w:rsidR="00E366E4" w:rsidRDefault="00E366E4" w:rsidP="00176550">
            <w:pPr>
              <w:rPr>
                <w:lang w:val="en-US"/>
              </w:rPr>
            </w:pPr>
          </w:p>
        </w:tc>
        <w:tc>
          <w:tcPr>
            <w:tcW w:w="1276" w:type="dxa"/>
            <w:gridSpan w:val="2"/>
            <w:tcBorders>
              <w:top w:val="nil"/>
              <w:bottom w:val="single" w:sz="2" w:space="0" w:color="auto"/>
            </w:tcBorders>
            <w:vAlign w:val="center"/>
          </w:tcPr>
          <w:p w14:paraId="55D13168" w14:textId="77777777" w:rsidR="00E366E4" w:rsidRDefault="00E366E4" w:rsidP="00176550">
            <w:pPr>
              <w:jc w:val="center"/>
              <w:rPr>
                <w:sz w:val="16"/>
                <w:szCs w:val="16"/>
                <w:lang w:val="en-US"/>
              </w:rPr>
            </w:pPr>
            <w:r>
              <w:rPr>
                <w:sz w:val="16"/>
                <w:szCs w:val="16"/>
                <w:lang w:val="en-US"/>
              </w:rPr>
              <w:t>965-752</w:t>
            </w:r>
          </w:p>
        </w:tc>
        <w:tc>
          <w:tcPr>
            <w:tcW w:w="4252" w:type="dxa"/>
            <w:gridSpan w:val="3"/>
            <w:tcBorders>
              <w:top w:val="nil"/>
              <w:bottom w:val="single" w:sz="2" w:space="0" w:color="auto"/>
            </w:tcBorders>
          </w:tcPr>
          <w:p w14:paraId="55613BCC" w14:textId="77777777" w:rsidR="00E366E4" w:rsidRDefault="00E366E4" w:rsidP="00176550">
            <w:pPr>
              <w:rPr>
                <w:lang w:val="en-US"/>
              </w:rPr>
            </w:pPr>
            <w:r>
              <w:rPr>
                <w:lang w:val="en-US"/>
              </w:rPr>
              <w:t>Priza aplicabila cu capac 16A, 2P+PE, IP66 Scame</w:t>
            </w:r>
          </w:p>
        </w:tc>
        <w:tc>
          <w:tcPr>
            <w:tcW w:w="993" w:type="dxa"/>
            <w:gridSpan w:val="2"/>
            <w:tcBorders>
              <w:top w:val="nil"/>
              <w:bottom w:val="single" w:sz="2" w:space="0" w:color="auto"/>
            </w:tcBorders>
          </w:tcPr>
          <w:p w14:paraId="0E3FD2DC"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4188FBEB" w14:textId="77777777" w:rsidR="00E366E4" w:rsidRDefault="00E366E4" w:rsidP="00176550">
            <w:pPr>
              <w:rPr>
                <w:lang w:val="en-US"/>
              </w:rPr>
            </w:pPr>
            <w:r>
              <w:rPr>
                <w:lang w:val="en-US"/>
              </w:rPr>
              <w:t>1,000</w:t>
            </w:r>
          </w:p>
        </w:tc>
      </w:tr>
      <w:tr w:rsidR="00E366E4" w:rsidRPr="00EB582C" w14:paraId="0970ED23" w14:textId="77777777" w:rsidTr="00176550">
        <w:trPr>
          <w:trHeight w:val="340"/>
        </w:trPr>
        <w:tc>
          <w:tcPr>
            <w:tcW w:w="709" w:type="dxa"/>
            <w:tcBorders>
              <w:top w:val="nil"/>
              <w:left w:val="single" w:sz="6" w:space="0" w:color="auto"/>
              <w:bottom w:val="nil"/>
              <w:right w:val="nil"/>
            </w:tcBorders>
          </w:tcPr>
          <w:p w14:paraId="76918472"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792F83C"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C49E225"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975A92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1E796A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C8C9D08" w14:textId="77777777" w:rsidR="00E366E4" w:rsidRPr="00EB582C" w:rsidRDefault="00E366E4" w:rsidP="00176550">
            <w:pPr>
              <w:rPr>
                <w:lang w:val="en-US"/>
              </w:rPr>
            </w:pPr>
          </w:p>
        </w:tc>
      </w:tr>
      <w:tr w:rsidR="00E366E4" w14:paraId="643B131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461827" w14:textId="77777777" w:rsidR="00E366E4" w:rsidRDefault="00E366E4" w:rsidP="00176550">
            <w:pPr>
              <w:rPr>
                <w:lang w:val="en-US"/>
              </w:rPr>
            </w:pPr>
            <w:r>
              <w:rPr>
                <w:lang w:val="en-US"/>
              </w:rPr>
              <w:t>123</w:t>
            </w:r>
          </w:p>
        </w:tc>
        <w:tc>
          <w:tcPr>
            <w:tcW w:w="1276" w:type="dxa"/>
            <w:gridSpan w:val="2"/>
            <w:tcBorders>
              <w:top w:val="single" w:sz="4" w:space="0" w:color="auto"/>
              <w:bottom w:val="single" w:sz="4" w:space="0" w:color="auto"/>
            </w:tcBorders>
          </w:tcPr>
          <w:p w14:paraId="3819721A" w14:textId="77777777" w:rsidR="00E366E4" w:rsidRDefault="00E366E4" w:rsidP="00176550">
            <w:pPr>
              <w:rPr>
                <w:lang w:val="en-US"/>
              </w:rPr>
            </w:pPr>
            <w:r>
              <w:rPr>
                <w:lang w:val="en-US"/>
              </w:rPr>
              <w:t>08-03-591-9</w:t>
            </w:r>
          </w:p>
          <w:p w14:paraId="433B126E"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C3EEEA3"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Priza de fisa tip neingropat, la instalatie inchisa</w:t>
            </w:r>
            <w:r>
              <w:rPr>
                <w:rFonts w:ascii="Times New Roman CYR" w:hAnsi="Times New Roman CYR" w:cs="Times New Roman CYR"/>
                <w:sz w:val="16"/>
                <w:szCs w:val="16"/>
                <w:lang w:val="en-US"/>
              </w:rPr>
              <w:t xml:space="preserve"> </w:t>
            </w:r>
          </w:p>
          <w:p w14:paraId="2555B38A"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3D5842E" w14:textId="77777777" w:rsidR="00E366E4" w:rsidRDefault="00E366E4" w:rsidP="00176550">
            <w:pPr>
              <w:jc w:val="center"/>
              <w:rPr>
                <w:lang w:val="en-US"/>
              </w:rPr>
            </w:pPr>
            <w:r>
              <w:rPr>
                <w:lang w:val="en-US"/>
              </w:rPr>
              <w:t>100 buc</w:t>
            </w:r>
          </w:p>
        </w:tc>
        <w:tc>
          <w:tcPr>
            <w:tcW w:w="1559" w:type="dxa"/>
            <w:gridSpan w:val="2"/>
            <w:tcBorders>
              <w:top w:val="single" w:sz="4" w:space="0" w:color="auto"/>
              <w:bottom w:val="single" w:sz="4" w:space="0" w:color="auto"/>
            </w:tcBorders>
            <w:vAlign w:val="center"/>
          </w:tcPr>
          <w:p w14:paraId="113CCAC1" w14:textId="77777777" w:rsidR="00E366E4" w:rsidRDefault="00E366E4" w:rsidP="00176550">
            <w:pPr>
              <w:jc w:val="center"/>
              <w:rPr>
                <w:lang w:val="en-US"/>
              </w:rPr>
            </w:pPr>
            <w:r>
              <w:rPr>
                <w:lang w:val="en-US"/>
              </w:rPr>
              <w:t>1,560</w:t>
            </w:r>
          </w:p>
        </w:tc>
      </w:tr>
      <w:tr w:rsidR="00E366E4" w14:paraId="0F4B842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597144" w14:textId="77777777" w:rsidR="00E366E4" w:rsidRDefault="00E366E4" w:rsidP="00176550">
            <w:pPr>
              <w:rPr>
                <w:lang w:val="en-US"/>
              </w:rPr>
            </w:pPr>
          </w:p>
        </w:tc>
        <w:tc>
          <w:tcPr>
            <w:tcW w:w="1276" w:type="dxa"/>
            <w:gridSpan w:val="2"/>
            <w:tcBorders>
              <w:top w:val="nil"/>
              <w:bottom w:val="single" w:sz="2" w:space="0" w:color="auto"/>
            </w:tcBorders>
            <w:vAlign w:val="center"/>
          </w:tcPr>
          <w:p w14:paraId="075B11DA"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4BC88AFF"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67893851"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164279E8" w14:textId="77777777" w:rsidR="00E366E4" w:rsidRDefault="00E366E4" w:rsidP="00176550">
            <w:pPr>
              <w:rPr>
                <w:lang w:val="en-US"/>
              </w:rPr>
            </w:pPr>
            <w:r>
              <w:rPr>
                <w:lang w:val="en-US"/>
              </w:rPr>
              <w:t>59,436</w:t>
            </w:r>
          </w:p>
        </w:tc>
      </w:tr>
      <w:tr w:rsidR="00E366E4" w14:paraId="0CA2776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18F7CC" w14:textId="77777777" w:rsidR="00E366E4" w:rsidRDefault="00E366E4" w:rsidP="00176550">
            <w:pPr>
              <w:rPr>
                <w:lang w:val="en-US"/>
              </w:rPr>
            </w:pPr>
          </w:p>
        </w:tc>
        <w:tc>
          <w:tcPr>
            <w:tcW w:w="1276" w:type="dxa"/>
            <w:gridSpan w:val="2"/>
            <w:tcBorders>
              <w:top w:val="nil"/>
              <w:bottom w:val="single" w:sz="2" w:space="0" w:color="auto"/>
            </w:tcBorders>
            <w:vAlign w:val="center"/>
          </w:tcPr>
          <w:p w14:paraId="5BE73914" w14:textId="77777777" w:rsidR="00E366E4" w:rsidRDefault="00E366E4" w:rsidP="00176550">
            <w:pPr>
              <w:jc w:val="center"/>
              <w:rPr>
                <w:sz w:val="16"/>
                <w:szCs w:val="16"/>
                <w:lang w:val="en-US"/>
              </w:rPr>
            </w:pPr>
            <w:r>
              <w:rPr>
                <w:sz w:val="16"/>
                <w:szCs w:val="16"/>
                <w:lang w:val="en-US"/>
              </w:rPr>
              <w:t>1010219</w:t>
            </w:r>
          </w:p>
        </w:tc>
        <w:tc>
          <w:tcPr>
            <w:tcW w:w="4252" w:type="dxa"/>
            <w:gridSpan w:val="3"/>
            <w:tcBorders>
              <w:top w:val="nil"/>
              <w:bottom w:val="single" w:sz="2" w:space="0" w:color="auto"/>
            </w:tcBorders>
          </w:tcPr>
          <w:p w14:paraId="5085AAA7" w14:textId="77777777" w:rsidR="00E366E4" w:rsidRDefault="00E366E4" w:rsidP="00176550">
            <w:pPr>
              <w:rPr>
                <w:lang w:val="en-US"/>
              </w:rPr>
            </w:pPr>
            <w:r>
              <w:rPr>
                <w:lang w:val="en-US"/>
              </w:rPr>
              <w:t>Lianti de ipsos "Г-3"</w:t>
            </w:r>
          </w:p>
        </w:tc>
        <w:tc>
          <w:tcPr>
            <w:tcW w:w="993" w:type="dxa"/>
            <w:gridSpan w:val="2"/>
            <w:tcBorders>
              <w:top w:val="nil"/>
              <w:bottom w:val="single" w:sz="2" w:space="0" w:color="auto"/>
            </w:tcBorders>
          </w:tcPr>
          <w:p w14:paraId="32F0A235"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548BA76A" w14:textId="77777777" w:rsidR="00E366E4" w:rsidRDefault="00E366E4" w:rsidP="00176550">
            <w:pPr>
              <w:rPr>
                <w:lang w:val="en-US"/>
              </w:rPr>
            </w:pPr>
            <w:r>
              <w:rPr>
                <w:lang w:val="en-US"/>
              </w:rPr>
              <w:t>0,005</w:t>
            </w:r>
          </w:p>
        </w:tc>
      </w:tr>
      <w:tr w:rsidR="00E366E4" w14:paraId="5C3D10F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CAB754" w14:textId="77777777" w:rsidR="00E366E4" w:rsidRDefault="00E366E4" w:rsidP="00176550">
            <w:pPr>
              <w:rPr>
                <w:lang w:val="en-US"/>
              </w:rPr>
            </w:pPr>
          </w:p>
        </w:tc>
        <w:tc>
          <w:tcPr>
            <w:tcW w:w="1276" w:type="dxa"/>
            <w:gridSpan w:val="2"/>
            <w:tcBorders>
              <w:top w:val="nil"/>
              <w:bottom w:val="single" w:sz="2" w:space="0" w:color="auto"/>
            </w:tcBorders>
            <w:vAlign w:val="center"/>
          </w:tcPr>
          <w:p w14:paraId="2EE7EB5B"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123CD3BC"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42938653"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3094EC61" w14:textId="77777777" w:rsidR="00E366E4" w:rsidRDefault="00E366E4" w:rsidP="00176550">
            <w:pPr>
              <w:rPr>
                <w:lang w:val="en-US"/>
              </w:rPr>
            </w:pPr>
            <w:r>
              <w:rPr>
                <w:lang w:val="en-US"/>
              </w:rPr>
              <w:t>2,340</w:t>
            </w:r>
          </w:p>
        </w:tc>
      </w:tr>
      <w:tr w:rsidR="00E366E4" w14:paraId="0932345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C1AC41" w14:textId="77777777" w:rsidR="00E366E4" w:rsidRDefault="00E366E4" w:rsidP="00176550">
            <w:pPr>
              <w:rPr>
                <w:lang w:val="en-US"/>
              </w:rPr>
            </w:pPr>
          </w:p>
        </w:tc>
        <w:tc>
          <w:tcPr>
            <w:tcW w:w="1276" w:type="dxa"/>
            <w:gridSpan w:val="2"/>
            <w:tcBorders>
              <w:top w:val="nil"/>
              <w:bottom w:val="single" w:sz="2" w:space="0" w:color="auto"/>
            </w:tcBorders>
            <w:vAlign w:val="center"/>
          </w:tcPr>
          <w:p w14:paraId="79F9F421" w14:textId="77777777" w:rsidR="00E366E4" w:rsidRDefault="00E366E4" w:rsidP="00176550">
            <w:pPr>
              <w:jc w:val="center"/>
              <w:rPr>
                <w:sz w:val="16"/>
                <w:szCs w:val="16"/>
                <w:lang w:val="en-US"/>
              </w:rPr>
            </w:pPr>
            <w:r>
              <w:rPr>
                <w:sz w:val="16"/>
                <w:szCs w:val="16"/>
                <w:lang w:val="en-US"/>
              </w:rPr>
              <w:t>5009061</w:t>
            </w:r>
          </w:p>
        </w:tc>
        <w:tc>
          <w:tcPr>
            <w:tcW w:w="4252" w:type="dxa"/>
            <w:gridSpan w:val="3"/>
            <w:tcBorders>
              <w:top w:val="nil"/>
              <w:bottom w:val="single" w:sz="2" w:space="0" w:color="auto"/>
            </w:tcBorders>
          </w:tcPr>
          <w:p w14:paraId="051790E0" w14:textId="77777777" w:rsidR="00E366E4" w:rsidRDefault="00E366E4" w:rsidP="00176550">
            <w:pPr>
              <w:rPr>
                <w:lang w:val="en-US"/>
              </w:rPr>
            </w:pPr>
            <w:r>
              <w:rPr>
                <w:lang w:val="en-US"/>
              </w:rPr>
              <w:t>Fisa de izolatie</w:t>
            </w:r>
          </w:p>
        </w:tc>
        <w:tc>
          <w:tcPr>
            <w:tcW w:w="993" w:type="dxa"/>
            <w:gridSpan w:val="2"/>
            <w:tcBorders>
              <w:top w:val="nil"/>
              <w:bottom w:val="single" w:sz="2" w:space="0" w:color="auto"/>
            </w:tcBorders>
          </w:tcPr>
          <w:p w14:paraId="741D90A7"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D43481C" w14:textId="77777777" w:rsidR="00E366E4" w:rsidRDefault="00E366E4" w:rsidP="00176550">
            <w:pPr>
              <w:rPr>
                <w:lang w:val="en-US"/>
              </w:rPr>
            </w:pPr>
            <w:r>
              <w:rPr>
                <w:lang w:val="en-US"/>
              </w:rPr>
              <w:t>159,120</w:t>
            </w:r>
          </w:p>
        </w:tc>
      </w:tr>
      <w:tr w:rsidR="00E366E4" w14:paraId="31DE8D2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0DA83E" w14:textId="77777777" w:rsidR="00E366E4" w:rsidRDefault="00E366E4" w:rsidP="00176550">
            <w:pPr>
              <w:rPr>
                <w:lang w:val="en-US"/>
              </w:rPr>
            </w:pPr>
          </w:p>
        </w:tc>
        <w:tc>
          <w:tcPr>
            <w:tcW w:w="1276" w:type="dxa"/>
            <w:gridSpan w:val="2"/>
            <w:tcBorders>
              <w:top w:val="nil"/>
              <w:bottom w:val="single" w:sz="2" w:space="0" w:color="auto"/>
            </w:tcBorders>
            <w:vAlign w:val="center"/>
          </w:tcPr>
          <w:p w14:paraId="34FC41CB" w14:textId="77777777" w:rsidR="00E366E4" w:rsidRDefault="00E366E4" w:rsidP="00176550">
            <w:pPr>
              <w:jc w:val="center"/>
              <w:rPr>
                <w:sz w:val="16"/>
                <w:szCs w:val="16"/>
                <w:lang w:val="en-US"/>
              </w:rPr>
            </w:pPr>
            <w:r>
              <w:rPr>
                <w:sz w:val="16"/>
                <w:szCs w:val="16"/>
                <w:lang w:val="en-US"/>
              </w:rPr>
              <w:t>5440089</w:t>
            </w:r>
          </w:p>
        </w:tc>
        <w:tc>
          <w:tcPr>
            <w:tcW w:w="4252" w:type="dxa"/>
            <w:gridSpan w:val="3"/>
            <w:tcBorders>
              <w:top w:val="nil"/>
              <w:bottom w:val="single" w:sz="2" w:space="0" w:color="auto"/>
            </w:tcBorders>
          </w:tcPr>
          <w:p w14:paraId="4C74D878" w14:textId="77777777" w:rsidR="00E366E4" w:rsidRDefault="00E366E4" w:rsidP="00176550">
            <w:pPr>
              <w:rPr>
                <w:lang w:val="en-US"/>
              </w:rPr>
            </w:pPr>
            <w:r>
              <w:rPr>
                <w:lang w:val="en-US"/>
              </w:rP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14:paraId="39A157A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DAB5B68" w14:textId="77777777" w:rsidR="00E366E4" w:rsidRDefault="00E366E4" w:rsidP="00176550">
            <w:pPr>
              <w:rPr>
                <w:lang w:val="en-US"/>
              </w:rPr>
            </w:pPr>
            <w:r>
              <w:rPr>
                <w:lang w:val="en-US"/>
              </w:rPr>
              <w:t>0,655</w:t>
            </w:r>
          </w:p>
        </w:tc>
      </w:tr>
      <w:tr w:rsidR="00E366E4" w14:paraId="5C2976B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DA126B" w14:textId="77777777" w:rsidR="00E366E4" w:rsidRDefault="00E366E4" w:rsidP="00176550">
            <w:pPr>
              <w:rPr>
                <w:lang w:val="en-US"/>
              </w:rPr>
            </w:pPr>
          </w:p>
        </w:tc>
        <w:tc>
          <w:tcPr>
            <w:tcW w:w="1276" w:type="dxa"/>
            <w:gridSpan w:val="2"/>
            <w:tcBorders>
              <w:top w:val="nil"/>
              <w:bottom w:val="single" w:sz="2" w:space="0" w:color="auto"/>
            </w:tcBorders>
            <w:vAlign w:val="center"/>
          </w:tcPr>
          <w:p w14:paraId="6601795F"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619A1DEE"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707B2D4B"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0857D6C" w14:textId="77777777" w:rsidR="00E366E4" w:rsidRDefault="00E366E4" w:rsidP="00176550">
            <w:pPr>
              <w:rPr>
                <w:lang w:val="en-US"/>
              </w:rPr>
            </w:pPr>
            <w:r>
              <w:rPr>
                <w:lang w:val="en-US"/>
              </w:rPr>
              <w:t>0,062</w:t>
            </w:r>
          </w:p>
        </w:tc>
      </w:tr>
      <w:tr w:rsidR="00E366E4" w14:paraId="6C00F97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BC4C8E" w14:textId="77777777" w:rsidR="00E366E4" w:rsidRDefault="00E366E4" w:rsidP="00176550">
            <w:pPr>
              <w:rPr>
                <w:lang w:val="en-US"/>
              </w:rPr>
            </w:pPr>
          </w:p>
        </w:tc>
        <w:tc>
          <w:tcPr>
            <w:tcW w:w="1276" w:type="dxa"/>
            <w:gridSpan w:val="2"/>
            <w:tcBorders>
              <w:top w:val="nil"/>
              <w:bottom w:val="single" w:sz="2" w:space="0" w:color="auto"/>
            </w:tcBorders>
            <w:vAlign w:val="center"/>
          </w:tcPr>
          <w:p w14:paraId="7BD1CA02"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3A3FBA8B"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39E43E3D"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434788A" w14:textId="77777777" w:rsidR="00E366E4" w:rsidRDefault="00E366E4" w:rsidP="00176550">
            <w:pPr>
              <w:rPr>
                <w:lang w:val="en-US"/>
              </w:rPr>
            </w:pPr>
            <w:r>
              <w:rPr>
                <w:lang w:val="en-US"/>
              </w:rPr>
              <w:t>0,062</w:t>
            </w:r>
          </w:p>
        </w:tc>
      </w:tr>
      <w:tr w:rsidR="00E366E4" w:rsidRPr="00EB582C" w14:paraId="3D8D48BA" w14:textId="77777777" w:rsidTr="00176550">
        <w:trPr>
          <w:trHeight w:val="340"/>
        </w:trPr>
        <w:tc>
          <w:tcPr>
            <w:tcW w:w="709" w:type="dxa"/>
            <w:tcBorders>
              <w:top w:val="nil"/>
              <w:left w:val="single" w:sz="6" w:space="0" w:color="auto"/>
              <w:bottom w:val="nil"/>
              <w:right w:val="nil"/>
            </w:tcBorders>
          </w:tcPr>
          <w:p w14:paraId="7C6EE799"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5B7E094"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A2F5B5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5CF0C31"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3137E81"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DE8F861" w14:textId="77777777" w:rsidR="00E366E4" w:rsidRPr="00EB582C" w:rsidRDefault="00E366E4" w:rsidP="00176550">
            <w:pPr>
              <w:rPr>
                <w:lang w:val="en-US"/>
              </w:rPr>
            </w:pPr>
          </w:p>
        </w:tc>
      </w:tr>
      <w:tr w:rsidR="00E366E4" w14:paraId="0E5D16D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02BD6D8" w14:textId="77777777" w:rsidR="00E366E4" w:rsidRDefault="00E366E4" w:rsidP="00176550">
            <w:pPr>
              <w:rPr>
                <w:lang w:val="en-US"/>
              </w:rPr>
            </w:pPr>
            <w:r>
              <w:rPr>
                <w:lang w:val="en-US"/>
              </w:rPr>
              <w:t>124</w:t>
            </w:r>
          </w:p>
        </w:tc>
        <w:tc>
          <w:tcPr>
            <w:tcW w:w="1276" w:type="dxa"/>
            <w:gridSpan w:val="2"/>
            <w:tcBorders>
              <w:top w:val="single" w:sz="4" w:space="0" w:color="auto"/>
              <w:bottom w:val="single" w:sz="4" w:space="0" w:color="auto"/>
            </w:tcBorders>
          </w:tcPr>
          <w:p w14:paraId="5CDDFD0D" w14:textId="77777777" w:rsidR="00E366E4" w:rsidRDefault="00E366E4" w:rsidP="00176550">
            <w:pPr>
              <w:rPr>
                <w:lang w:val="en-US"/>
              </w:rPr>
            </w:pPr>
            <w:r>
              <w:rPr>
                <w:lang w:val="en-US"/>
              </w:rPr>
              <w:t>Pret de piata</w:t>
            </w:r>
          </w:p>
          <w:p w14:paraId="4B41BACE"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3A85DEF"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Priza interioara incastrabila 16A, 2P+PE, IP20 Altira Schneider Electric</w:t>
            </w:r>
            <w:r>
              <w:rPr>
                <w:rFonts w:ascii="Times New Roman CYR" w:hAnsi="Times New Roman CYR" w:cs="Times New Roman CYR"/>
                <w:sz w:val="16"/>
                <w:szCs w:val="16"/>
                <w:lang w:val="en-US"/>
              </w:rPr>
              <w:t xml:space="preserve"> </w:t>
            </w:r>
          </w:p>
          <w:p w14:paraId="5D285F48"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0DC359B"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B015D17" w14:textId="77777777" w:rsidR="00E366E4" w:rsidRDefault="00E366E4" w:rsidP="00176550">
            <w:pPr>
              <w:jc w:val="center"/>
              <w:rPr>
                <w:lang w:val="en-US"/>
              </w:rPr>
            </w:pPr>
            <w:r>
              <w:rPr>
                <w:lang w:val="en-US"/>
              </w:rPr>
              <w:t>156,000</w:t>
            </w:r>
          </w:p>
        </w:tc>
      </w:tr>
      <w:tr w:rsidR="00E366E4" w14:paraId="22E81D6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422DFE" w14:textId="77777777" w:rsidR="00E366E4" w:rsidRDefault="00E366E4" w:rsidP="00176550">
            <w:pPr>
              <w:rPr>
                <w:lang w:val="en-US"/>
              </w:rPr>
            </w:pPr>
          </w:p>
        </w:tc>
        <w:tc>
          <w:tcPr>
            <w:tcW w:w="1276" w:type="dxa"/>
            <w:gridSpan w:val="2"/>
            <w:tcBorders>
              <w:top w:val="nil"/>
              <w:bottom w:val="single" w:sz="2" w:space="0" w:color="auto"/>
            </w:tcBorders>
            <w:vAlign w:val="center"/>
          </w:tcPr>
          <w:p w14:paraId="19EB34BB" w14:textId="77777777" w:rsidR="00E366E4" w:rsidRDefault="00E366E4" w:rsidP="00176550">
            <w:pPr>
              <w:jc w:val="center"/>
              <w:rPr>
                <w:sz w:val="16"/>
                <w:szCs w:val="16"/>
                <w:lang w:val="en-US"/>
              </w:rPr>
            </w:pPr>
            <w:r>
              <w:rPr>
                <w:sz w:val="16"/>
                <w:szCs w:val="16"/>
                <w:lang w:val="en-US"/>
              </w:rPr>
              <w:t>965-7513</w:t>
            </w:r>
          </w:p>
        </w:tc>
        <w:tc>
          <w:tcPr>
            <w:tcW w:w="4252" w:type="dxa"/>
            <w:gridSpan w:val="3"/>
            <w:tcBorders>
              <w:top w:val="nil"/>
              <w:bottom w:val="single" w:sz="2" w:space="0" w:color="auto"/>
            </w:tcBorders>
          </w:tcPr>
          <w:p w14:paraId="6F529A09" w14:textId="77777777" w:rsidR="00E366E4" w:rsidRDefault="00E366E4" w:rsidP="00176550">
            <w:pPr>
              <w:rPr>
                <w:lang w:val="en-US"/>
              </w:rPr>
            </w:pPr>
            <w:r>
              <w:rPr>
                <w:lang w:val="en-US"/>
              </w:rPr>
              <w:t>Priza interioara incastrabila 16A, 2P+PE, IP20 Altira Schneider Electric</w:t>
            </w:r>
          </w:p>
        </w:tc>
        <w:tc>
          <w:tcPr>
            <w:tcW w:w="993" w:type="dxa"/>
            <w:gridSpan w:val="2"/>
            <w:tcBorders>
              <w:top w:val="nil"/>
              <w:bottom w:val="single" w:sz="2" w:space="0" w:color="auto"/>
            </w:tcBorders>
          </w:tcPr>
          <w:p w14:paraId="4EEC3CA3"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57DF0C4F" w14:textId="77777777" w:rsidR="00E366E4" w:rsidRDefault="00E366E4" w:rsidP="00176550">
            <w:pPr>
              <w:rPr>
                <w:lang w:val="en-US"/>
              </w:rPr>
            </w:pPr>
            <w:r>
              <w:rPr>
                <w:lang w:val="en-US"/>
              </w:rPr>
              <w:t>156,000</w:t>
            </w:r>
          </w:p>
        </w:tc>
      </w:tr>
      <w:tr w:rsidR="00E366E4" w:rsidRPr="00EB582C" w14:paraId="2E113EB9" w14:textId="77777777" w:rsidTr="00176550">
        <w:trPr>
          <w:trHeight w:val="340"/>
        </w:trPr>
        <w:tc>
          <w:tcPr>
            <w:tcW w:w="709" w:type="dxa"/>
            <w:tcBorders>
              <w:top w:val="nil"/>
              <w:left w:val="single" w:sz="6" w:space="0" w:color="auto"/>
              <w:bottom w:val="nil"/>
              <w:right w:val="nil"/>
            </w:tcBorders>
          </w:tcPr>
          <w:p w14:paraId="3DBC9EB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82158A1"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251C7EC"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66F5B64"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911B6B7"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79B5B7A" w14:textId="77777777" w:rsidR="00E366E4" w:rsidRPr="00EB582C" w:rsidRDefault="00E366E4" w:rsidP="00176550">
            <w:pPr>
              <w:rPr>
                <w:lang w:val="en-US"/>
              </w:rPr>
            </w:pPr>
          </w:p>
        </w:tc>
      </w:tr>
      <w:tr w:rsidR="00E366E4" w14:paraId="3044C09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6A00C28" w14:textId="77777777" w:rsidR="00E366E4" w:rsidRDefault="00E366E4" w:rsidP="00176550">
            <w:pPr>
              <w:rPr>
                <w:lang w:val="en-US"/>
              </w:rPr>
            </w:pPr>
            <w:r>
              <w:rPr>
                <w:lang w:val="en-US"/>
              </w:rPr>
              <w:t>125</w:t>
            </w:r>
          </w:p>
        </w:tc>
        <w:tc>
          <w:tcPr>
            <w:tcW w:w="1276" w:type="dxa"/>
            <w:gridSpan w:val="2"/>
            <w:tcBorders>
              <w:top w:val="single" w:sz="4" w:space="0" w:color="auto"/>
              <w:bottom w:val="single" w:sz="4" w:space="0" w:color="auto"/>
            </w:tcBorders>
          </w:tcPr>
          <w:p w14:paraId="24FF4947" w14:textId="77777777" w:rsidR="00E366E4" w:rsidRDefault="00E366E4" w:rsidP="00176550">
            <w:pPr>
              <w:rPr>
                <w:lang w:val="en-US"/>
              </w:rPr>
            </w:pPr>
            <w:r>
              <w:rPr>
                <w:lang w:val="en-US"/>
              </w:rPr>
              <w:t>08-03-591-2</w:t>
            </w:r>
          </w:p>
          <w:p w14:paraId="70AAEE19"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87D35F5"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Intreruptor cu o clapa, tip ingropat, la instalatie inchisa</w:t>
            </w:r>
            <w:r>
              <w:rPr>
                <w:rFonts w:ascii="Times New Roman CYR" w:hAnsi="Times New Roman CYR" w:cs="Times New Roman CYR"/>
                <w:sz w:val="16"/>
                <w:szCs w:val="16"/>
                <w:lang w:val="en-US"/>
              </w:rPr>
              <w:t xml:space="preserve"> </w:t>
            </w:r>
          </w:p>
          <w:p w14:paraId="268BE208"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F6B0134" w14:textId="77777777" w:rsidR="00E366E4" w:rsidRDefault="00E366E4" w:rsidP="00176550">
            <w:pPr>
              <w:jc w:val="center"/>
              <w:rPr>
                <w:lang w:val="en-US"/>
              </w:rPr>
            </w:pPr>
            <w:r>
              <w:rPr>
                <w:lang w:val="en-US"/>
              </w:rPr>
              <w:t>100 buc</w:t>
            </w:r>
          </w:p>
        </w:tc>
        <w:tc>
          <w:tcPr>
            <w:tcW w:w="1559" w:type="dxa"/>
            <w:gridSpan w:val="2"/>
            <w:tcBorders>
              <w:top w:val="single" w:sz="4" w:space="0" w:color="auto"/>
              <w:bottom w:val="single" w:sz="4" w:space="0" w:color="auto"/>
            </w:tcBorders>
            <w:vAlign w:val="center"/>
          </w:tcPr>
          <w:p w14:paraId="271A1FDA" w14:textId="77777777" w:rsidR="00E366E4" w:rsidRDefault="00E366E4" w:rsidP="00176550">
            <w:pPr>
              <w:jc w:val="center"/>
              <w:rPr>
                <w:lang w:val="en-US"/>
              </w:rPr>
            </w:pPr>
            <w:r>
              <w:rPr>
                <w:lang w:val="en-US"/>
              </w:rPr>
              <w:t>0,220</w:t>
            </w:r>
          </w:p>
        </w:tc>
      </w:tr>
      <w:tr w:rsidR="00E366E4" w14:paraId="44B891D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9E3FBE" w14:textId="77777777" w:rsidR="00E366E4" w:rsidRDefault="00E366E4" w:rsidP="00176550">
            <w:pPr>
              <w:rPr>
                <w:lang w:val="en-US"/>
              </w:rPr>
            </w:pPr>
          </w:p>
        </w:tc>
        <w:tc>
          <w:tcPr>
            <w:tcW w:w="1276" w:type="dxa"/>
            <w:gridSpan w:val="2"/>
            <w:tcBorders>
              <w:top w:val="nil"/>
              <w:bottom w:val="single" w:sz="2" w:space="0" w:color="auto"/>
            </w:tcBorders>
            <w:vAlign w:val="center"/>
          </w:tcPr>
          <w:p w14:paraId="4A004DC4"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08B427B5"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0263F385"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4F81E199" w14:textId="77777777" w:rsidR="00E366E4" w:rsidRDefault="00E366E4" w:rsidP="00176550">
            <w:pPr>
              <w:rPr>
                <w:lang w:val="en-US"/>
              </w:rPr>
            </w:pPr>
            <w:r>
              <w:rPr>
                <w:lang w:val="en-US"/>
              </w:rPr>
              <w:t>7,084</w:t>
            </w:r>
          </w:p>
        </w:tc>
      </w:tr>
      <w:tr w:rsidR="00E366E4" w14:paraId="0EFC9F0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BF94C2" w14:textId="77777777" w:rsidR="00E366E4" w:rsidRDefault="00E366E4" w:rsidP="00176550">
            <w:pPr>
              <w:rPr>
                <w:lang w:val="en-US"/>
              </w:rPr>
            </w:pPr>
          </w:p>
        </w:tc>
        <w:tc>
          <w:tcPr>
            <w:tcW w:w="1276" w:type="dxa"/>
            <w:gridSpan w:val="2"/>
            <w:tcBorders>
              <w:top w:val="nil"/>
              <w:bottom w:val="single" w:sz="2" w:space="0" w:color="auto"/>
            </w:tcBorders>
            <w:vAlign w:val="center"/>
          </w:tcPr>
          <w:p w14:paraId="0BBAC466" w14:textId="77777777" w:rsidR="00E366E4" w:rsidRDefault="00E366E4" w:rsidP="00176550">
            <w:pPr>
              <w:jc w:val="center"/>
              <w:rPr>
                <w:sz w:val="16"/>
                <w:szCs w:val="16"/>
                <w:lang w:val="en-US"/>
              </w:rPr>
            </w:pPr>
            <w:r>
              <w:rPr>
                <w:sz w:val="16"/>
                <w:szCs w:val="16"/>
                <w:lang w:val="en-US"/>
              </w:rPr>
              <w:t>1010219</w:t>
            </w:r>
          </w:p>
        </w:tc>
        <w:tc>
          <w:tcPr>
            <w:tcW w:w="4252" w:type="dxa"/>
            <w:gridSpan w:val="3"/>
            <w:tcBorders>
              <w:top w:val="nil"/>
              <w:bottom w:val="single" w:sz="2" w:space="0" w:color="auto"/>
            </w:tcBorders>
          </w:tcPr>
          <w:p w14:paraId="170D4284" w14:textId="77777777" w:rsidR="00E366E4" w:rsidRDefault="00E366E4" w:rsidP="00176550">
            <w:pPr>
              <w:rPr>
                <w:lang w:val="en-US"/>
              </w:rPr>
            </w:pPr>
            <w:r>
              <w:rPr>
                <w:lang w:val="en-US"/>
              </w:rPr>
              <w:t>Lianti de ipsos "Г-3"</w:t>
            </w:r>
          </w:p>
        </w:tc>
        <w:tc>
          <w:tcPr>
            <w:tcW w:w="993" w:type="dxa"/>
            <w:gridSpan w:val="2"/>
            <w:tcBorders>
              <w:top w:val="nil"/>
              <w:bottom w:val="single" w:sz="2" w:space="0" w:color="auto"/>
            </w:tcBorders>
          </w:tcPr>
          <w:p w14:paraId="72BD840A"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6B7F5569" w14:textId="77777777" w:rsidR="00E366E4" w:rsidRDefault="00E366E4" w:rsidP="00176550">
            <w:pPr>
              <w:rPr>
                <w:lang w:val="en-US"/>
              </w:rPr>
            </w:pPr>
            <w:r>
              <w:rPr>
                <w:lang w:val="en-US"/>
              </w:rPr>
              <w:t>0,001</w:t>
            </w:r>
          </w:p>
        </w:tc>
      </w:tr>
      <w:tr w:rsidR="00E366E4" w14:paraId="69C27C3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6C6E3D" w14:textId="77777777" w:rsidR="00E366E4" w:rsidRDefault="00E366E4" w:rsidP="00176550">
            <w:pPr>
              <w:rPr>
                <w:lang w:val="en-US"/>
              </w:rPr>
            </w:pPr>
          </w:p>
        </w:tc>
        <w:tc>
          <w:tcPr>
            <w:tcW w:w="1276" w:type="dxa"/>
            <w:gridSpan w:val="2"/>
            <w:tcBorders>
              <w:top w:val="nil"/>
              <w:bottom w:val="single" w:sz="2" w:space="0" w:color="auto"/>
            </w:tcBorders>
            <w:vAlign w:val="center"/>
          </w:tcPr>
          <w:p w14:paraId="36CDC638" w14:textId="77777777" w:rsidR="00E366E4" w:rsidRDefault="00E366E4" w:rsidP="00176550">
            <w:pPr>
              <w:jc w:val="center"/>
              <w:rPr>
                <w:sz w:val="16"/>
                <w:szCs w:val="16"/>
                <w:lang w:val="en-US"/>
              </w:rPr>
            </w:pPr>
            <w:r>
              <w:rPr>
                <w:sz w:val="16"/>
                <w:szCs w:val="16"/>
                <w:lang w:val="en-US"/>
              </w:rPr>
              <w:t>5009061</w:t>
            </w:r>
          </w:p>
        </w:tc>
        <w:tc>
          <w:tcPr>
            <w:tcW w:w="4252" w:type="dxa"/>
            <w:gridSpan w:val="3"/>
            <w:tcBorders>
              <w:top w:val="nil"/>
              <w:bottom w:val="single" w:sz="2" w:space="0" w:color="auto"/>
            </w:tcBorders>
          </w:tcPr>
          <w:p w14:paraId="0F3A24B1" w14:textId="77777777" w:rsidR="00E366E4" w:rsidRDefault="00E366E4" w:rsidP="00176550">
            <w:pPr>
              <w:rPr>
                <w:lang w:val="en-US"/>
              </w:rPr>
            </w:pPr>
            <w:r>
              <w:rPr>
                <w:lang w:val="en-US"/>
              </w:rPr>
              <w:t>Fisa de izolatie</w:t>
            </w:r>
          </w:p>
        </w:tc>
        <w:tc>
          <w:tcPr>
            <w:tcW w:w="993" w:type="dxa"/>
            <w:gridSpan w:val="2"/>
            <w:tcBorders>
              <w:top w:val="nil"/>
              <w:bottom w:val="single" w:sz="2" w:space="0" w:color="auto"/>
            </w:tcBorders>
          </w:tcPr>
          <w:p w14:paraId="449E65AE"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0BAF93B7" w14:textId="77777777" w:rsidR="00E366E4" w:rsidRDefault="00E366E4" w:rsidP="00176550">
            <w:pPr>
              <w:rPr>
                <w:lang w:val="en-US"/>
              </w:rPr>
            </w:pPr>
            <w:r>
              <w:rPr>
                <w:lang w:val="en-US"/>
              </w:rPr>
              <w:t>22,440</w:t>
            </w:r>
          </w:p>
        </w:tc>
      </w:tr>
      <w:tr w:rsidR="00E366E4" w14:paraId="262AF01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25292B" w14:textId="77777777" w:rsidR="00E366E4" w:rsidRDefault="00E366E4" w:rsidP="00176550">
            <w:pPr>
              <w:rPr>
                <w:lang w:val="en-US"/>
              </w:rPr>
            </w:pPr>
          </w:p>
        </w:tc>
        <w:tc>
          <w:tcPr>
            <w:tcW w:w="1276" w:type="dxa"/>
            <w:gridSpan w:val="2"/>
            <w:tcBorders>
              <w:top w:val="nil"/>
              <w:bottom w:val="single" w:sz="2" w:space="0" w:color="auto"/>
            </w:tcBorders>
            <w:vAlign w:val="center"/>
          </w:tcPr>
          <w:p w14:paraId="5DA93DDF"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40B77964"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59B8C1F3"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FF57234" w14:textId="77777777" w:rsidR="00E366E4" w:rsidRDefault="00E366E4" w:rsidP="00176550">
            <w:pPr>
              <w:rPr>
                <w:lang w:val="en-US"/>
              </w:rPr>
            </w:pPr>
            <w:r>
              <w:rPr>
                <w:lang w:val="en-US"/>
              </w:rPr>
              <w:t>0,009</w:t>
            </w:r>
          </w:p>
        </w:tc>
      </w:tr>
      <w:tr w:rsidR="00E366E4" w14:paraId="68FF695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494280" w14:textId="77777777" w:rsidR="00E366E4" w:rsidRDefault="00E366E4" w:rsidP="00176550">
            <w:pPr>
              <w:rPr>
                <w:lang w:val="en-US"/>
              </w:rPr>
            </w:pPr>
          </w:p>
        </w:tc>
        <w:tc>
          <w:tcPr>
            <w:tcW w:w="1276" w:type="dxa"/>
            <w:gridSpan w:val="2"/>
            <w:tcBorders>
              <w:top w:val="nil"/>
              <w:bottom w:val="single" w:sz="2" w:space="0" w:color="auto"/>
            </w:tcBorders>
            <w:vAlign w:val="center"/>
          </w:tcPr>
          <w:p w14:paraId="0D88FF6C"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5BBB7A52"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42507C7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4C30765" w14:textId="77777777" w:rsidR="00E366E4" w:rsidRDefault="00E366E4" w:rsidP="00176550">
            <w:pPr>
              <w:rPr>
                <w:lang w:val="en-US"/>
              </w:rPr>
            </w:pPr>
            <w:r>
              <w:rPr>
                <w:lang w:val="en-US"/>
              </w:rPr>
              <w:t>0,009</w:t>
            </w:r>
          </w:p>
        </w:tc>
      </w:tr>
      <w:tr w:rsidR="00E366E4" w:rsidRPr="00EB582C" w14:paraId="340C0B8D" w14:textId="77777777" w:rsidTr="00176550">
        <w:trPr>
          <w:trHeight w:val="340"/>
        </w:trPr>
        <w:tc>
          <w:tcPr>
            <w:tcW w:w="709" w:type="dxa"/>
            <w:tcBorders>
              <w:top w:val="nil"/>
              <w:left w:val="single" w:sz="6" w:space="0" w:color="auto"/>
              <w:bottom w:val="nil"/>
              <w:right w:val="nil"/>
            </w:tcBorders>
          </w:tcPr>
          <w:p w14:paraId="2978D233"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B24ACB8"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902DF8A"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E46A306"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6E8FA9D"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2E34649" w14:textId="77777777" w:rsidR="00E366E4" w:rsidRPr="00EB582C" w:rsidRDefault="00E366E4" w:rsidP="00176550">
            <w:pPr>
              <w:rPr>
                <w:lang w:val="en-US"/>
              </w:rPr>
            </w:pPr>
          </w:p>
        </w:tc>
      </w:tr>
      <w:tr w:rsidR="00E366E4" w14:paraId="5CD10A1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24006E" w14:textId="77777777" w:rsidR="00E366E4" w:rsidRDefault="00E366E4" w:rsidP="00176550">
            <w:pPr>
              <w:rPr>
                <w:lang w:val="en-US"/>
              </w:rPr>
            </w:pPr>
            <w:r>
              <w:rPr>
                <w:lang w:val="en-US"/>
              </w:rPr>
              <w:t>126</w:t>
            </w:r>
          </w:p>
        </w:tc>
        <w:tc>
          <w:tcPr>
            <w:tcW w:w="1276" w:type="dxa"/>
            <w:gridSpan w:val="2"/>
            <w:tcBorders>
              <w:top w:val="single" w:sz="4" w:space="0" w:color="auto"/>
              <w:bottom w:val="single" w:sz="4" w:space="0" w:color="auto"/>
            </w:tcBorders>
          </w:tcPr>
          <w:p w14:paraId="79315E7D" w14:textId="77777777" w:rsidR="00E366E4" w:rsidRDefault="00E366E4" w:rsidP="00176550">
            <w:pPr>
              <w:rPr>
                <w:lang w:val="en-US"/>
              </w:rPr>
            </w:pPr>
            <w:r>
              <w:rPr>
                <w:lang w:val="en-US"/>
              </w:rPr>
              <w:t>Pret de piata</w:t>
            </w:r>
          </w:p>
          <w:p w14:paraId="7602DC2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6C43F4C"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cu o clapa incastrabil 10A, 250V, IP44</w:t>
            </w:r>
            <w:r>
              <w:rPr>
                <w:rFonts w:ascii="Times New Roman CYR" w:hAnsi="Times New Roman CYR" w:cs="Times New Roman CYR"/>
                <w:sz w:val="16"/>
                <w:szCs w:val="16"/>
                <w:lang w:val="en-US"/>
              </w:rPr>
              <w:t xml:space="preserve"> </w:t>
            </w:r>
          </w:p>
          <w:p w14:paraId="11BD27F2"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0B22085"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C964B3B" w14:textId="77777777" w:rsidR="00E366E4" w:rsidRDefault="00E366E4" w:rsidP="00176550">
            <w:pPr>
              <w:jc w:val="center"/>
              <w:rPr>
                <w:lang w:val="en-US"/>
              </w:rPr>
            </w:pPr>
            <w:r>
              <w:rPr>
                <w:lang w:val="en-US"/>
              </w:rPr>
              <w:t>22,000</w:t>
            </w:r>
          </w:p>
        </w:tc>
      </w:tr>
      <w:tr w:rsidR="00E366E4" w14:paraId="7AC8545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7E327C" w14:textId="77777777" w:rsidR="00E366E4" w:rsidRDefault="00E366E4" w:rsidP="00176550">
            <w:pPr>
              <w:rPr>
                <w:lang w:val="en-US"/>
              </w:rPr>
            </w:pPr>
          </w:p>
        </w:tc>
        <w:tc>
          <w:tcPr>
            <w:tcW w:w="1276" w:type="dxa"/>
            <w:gridSpan w:val="2"/>
            <w:tcBorders>
              <w:top w:val="nil"/>
              <w:bottom w:val="single" w:sz="2" w:space="0" w:color="auto"/>
            </w:tcBorders>
            <w:vAlign w:val="center"/>
          </w:tcPr>
          <w:p w14:paraId="3663961D" w14:textId="77777777" w:rsidR="00E366E4" w:rsidRDefault="00E366E4" w:rsidP="00176550">
            <w:pPr>
              <w:jc w:val="center"/>
              <w:rPr>
                <w:sz w:val="16"/>
                <w:szCs w:val="16"/>
                <w:lang w:val="en-US"/>
              </w:rPr>
            </w:pPr>
            <w:r>
              <w:rPr>
                <w:sz w:val="16"/>
                <w:szCs w:val="16"/>
                <w:lang w:val="en-US"/>
              </w:rPr>
              <w:t>965-754211</w:t>
            </w:r>
          </w:p>
        </w:tc>
        <w:tc>
          <w:tcPr>
            <w:tcW w:w="4252" w:type="dxa"/>
            <w:gridSpan w:val="3"/>
            <w:tcBorders>
              <w:top w:val="nil"/>
              <w:bottom w:val="single" w:sz="2" w:space="0" w:color="auto"/>
            </w:tcBorders>
          </w:tcPr>
          <w:p w14:paraId="2582B2EC" w14:textId="77777777" w:rsidR="00E366E4" w:rsidRDefault="00E366E4" w:rsidP="00176550">
            <w:pPr>
              <w:rPr>
                <w:lang w:val="en-US"/>
              </w:rPr>
            </w:pPr>
            <w:r>
              <w:rPr>
                <w:lang w:val="en-US"/>
              </w:rPr>
              <w:t xml:space="preserve">Intrerupator cu o clapa incastrabil 10A, 250V, IP44 </w:t>
            </w:r>
          </w:p>
        </w:tc>
        <w:tc>
          <w:tcPr>
            <w:tcW w:w="993" w:type="dxa"/>
            <w:gridSpan w:val="2"/>
            <w:tcBorders>
              <w:top w:val="nil"/>
              <w:bottom w:val="single" w:sz="2" w:space="0" w:color="auto"/>
            </w:tcBorders>
          </w:tcPr>
          <w:p w14:paraId="2216E027"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2A1F888" w14:textId="77777777" w:rsidR="00E366E4" w:rsidRDefault="00E366E4" w:rsidP="00176550">
            <w:pPr>
              <w:rPr>
                <w:lang w:val="en-US"/>
              </w:rPr>
            </w:pPr>
            <w:r>
              <w:rPr>
                <w:lang w:val="en-US"/>
              </w:rPr>
              <w:t>22,000</w:t>
            </w:r>
          </w:p>
        </w:tc>
      </w:tr>
      <w:tr w:rsidR="00E366E4" w:rsidRPr="00EB582C" w14:paraId="1B1468CB" w14:textId="77777777" w:rsidTr="00176550">
        <w:trPr>
          <w:trHeight w:val="340"/>
        </w:trPr>
        <w:tc>
          <w:tcPr>
            <w:tcW w:w="709" w:type="dxa"/>
            <w:tcBorders>
              <w:top w:val="nil"/>
              <w:left w:val="single" w:sz="6" w:space="0" w:color="auto"/>
              <w:bottom w:val="nil"/>
              <w:right w:val="nil"/>
            </w:tcBorders>
          </w:tcPr>
          <w:p w14:paraId="7259879E"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FB4A0C5"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F88A6D0"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8748681"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958CFF6"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F2F0D0D" w14:textId="77777777" w:rsidR="00E366E4" w:rsidRPr="00EB582C" w:rsidRDefault="00E366E4" w:rsidP="00176550">
            <w:pPr>
              <w:rPr>
                <w:lang w:val="en-US"/>
              </w:rPr>
            </w:pPr>
          </w:p>
        </w:tc>
      </w:tr>
      <w:tr w:rsidR="00E366E4" w14:paraId="62C1D48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904E8A4" w14:textId="77777777" w:rsidR="00E366E4" w:rsidRDefault="00E366E4" w:rsidP="00176550">
            <w:pPr>
              <w:rPr>
                <w:lang w:val="en-US"/>
              </w:rPr>
            </w:pPr>
            <w:r>
              <w:rPr>
                <w:lang w:val="en-US"/>
              </w:rPr>
              <w:t>127</w:t>
            </w:r>
          </w:p>
        </w:tc>
        <w:tc>
          <w:tcPr>
            <w:tcW w:w="1276" w:type="dxa"/>
            <w:gridSpan w:val="2"/>
            <w:tcBorders>
              <w:top w:val="single" w:sz="4" w:space="0" w:color="auto"/>
              <w:bottom w:val="single" w:sz="4" w:space="0" w:color="auto"/>
            </w:tcBorders>
          </w:tcPr>
          <w:p w14:paraId="4C5DE4EC" w14:textId="77777777" w:rsidR="00E366E4" w:rsidRDefault="00E366E4" w:rsidP="00176550">
            <w:pPr>
              <w:rPr>
                <w:lang w:val="en-US"/>
              </w:rPr>
            </w:pPr>
            <w:r>
              <w:rPr>
                <w:lang w:val="en-US"/>
              </w:rPr>
              <w:t>08-03-591-5</w:t>
            </w:r>
          </w:p>
          <w:p w14:paraId="492409A0"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6921B71"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Intreruptor cu doua clape, tip neingropat, la instalatie inchisa</w:t>
            </w:r>
            <w:r>
              <w:rPr>
                <w:rFonts w:ascii="Times New Roman CYR" w:hAnsi="Times New Roman CYR" w:cs="Times New Roman CYR"/>
                <w:sz w:val="16"/>
                <w:szCs w:val="16"/>
                <w:lang w:val="en-US"/>
              </w:rPr>
              <w:t xml:space="preserve"> </w:t>
            </w:r>
          </w:p>
          <w:p w14:paraId="2E33692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5552834" w14:textId="77777777" w:rsidR="00E366E4" w:rsidRDefault="00E366E4" w:rsidP="00176550">
            <w:pPr>
              <w:jc w:val="center"/>
              <w:rPr>
                <w:lang w:val="en-US"/>
              </w:rPr>
            </w:pPr>
            <w:r>
              <w:rPr>
                <w:lang w:val="en-US"/>
              </w:rPr>
              <w:t>100 buc</w:t>
            </w:r>
          </w:p>
        </w:tc>
        <w:tc>
          <w:tcPr>
            <w:tcW w:w="1559" w:type="dxa"/>
            <w:gridSpan w:val="2"/>
            <w:tcBorders>
              <w:top w:val="single" w:sz="4" w:space="0" w:color="auto"/>
              <w:bottom w:val="single" w:sz="4" w:space="0" w:color="auto"/>
            </w:tcBorders>
            <w:vAlign w:val="center"/>
          </w:tcPr>
          <w:p w14:paraId="2EF4071E" w14:textId="77777777" w:rsidR="00E366E4" w:rsidRDefault="00E366E4" w:rsidP="00176550">
            <w:pPr>
              <w:jc w:val="center"/>
              <w:rPr>
                <w:lang w:val="en-US"/>
              </w:rPr>
            </w:pPr>
            <w:r>
              <w:rPr>
                <w:lang w:val="en-US"/>
              </w:rPr>
              <w:t>0,190</w:t>
            </w:r>
          </w:p>
        </w:tc>
      </w:tr>
      <w:tr w:rsidR="00E366E4" w14:paraId="2D88765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031596" w14:textId="77777777" w:rsidR="00E366E4" w:rsidRDefault="00E366E4" w:rsidP="00176550">
            <w:pPr>
              <w:rPr>
                <w:lang w:val="en-US"/>
              </w:rPr>
            </w:pPr>
          </w:p>
        </w:tc>
        <w:tc>
          <w:tcPr>
            <w:tcW w:w="1276" w:type="dxa"/>
            <w:gridSpan w:val="2"/>
            <w:tcBorders>
              <w:top w:val="nil"/>
              <w:bottom w:val="single" w:sz="2" w:space="0" w:color="auto"/>
            </w:tcBorders>
            <w:vAlign w:val="center"/>
          </w:tcPr>
          <w:p w14:paraId="2E5FED77"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3125BD22"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0FD57F19"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0C7988F9" w14:textId="77777777" w:rsidR="00E366E4" w:rsidRDefault="00E366E4" w:rsidP="00176550">
            <w:pPr>
              <w:rPr>
                <w:lang w:val="en-US"/>
              </w:rPr>
            </w:pPr>
            <w:r>
              <w:rPr>
                <w:lang w:val="en-US"/>
              </w:rPr>
              <w:t>6,232</w:t>
            </w:r>
          </w:p>
        </w:tc>
      </w:tr>
      <w:tr w:rsidR="00E366E4" w14:paraId="5147180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310F85" w14:textId="77777777" w:rsidR="00E366E4" w:rsidRDefault="00E366E4" w:rsidP="00176550">
            <w:pPr>
              <w:rPr>
                <w:lang w:val="en-US"/>
              </w:rPr>
            </w:pPr>
          </w:p>
        </w:tc>
        <w:tc>
          <w:tcPr>
            <w:tcW w:w="1276" w:type="dxa"/>
            <w:gridSpan w:val="2"/>
            <w:tcBorders>
              <w:top w:val="nil"/>
              <w:bottom w:val="single" w:sz="2" w:space="0" w:color="auto"/>
            </w:tcBorders>
            <w:vAlign w:val="center"/>
          </w:tcPr>
          <w:p w14:paraId="602D3D54" w14:textId="77777777" w:rsidR="00E366E4" w:rsidRDefault="00E366E4" w:rsidP="00176550">
            <w:pPr>
              <w:jc w:val="center"/>
              <w:rPr>
                <w:sz w:val="16"/>
                <w:szCs w:val="16"/>
                <w:lang w:val="en-US"/>
              </w:rPr>
            </w:pPr>
            <w:r>
              <w:rPr>
                <w:sz w:val="16"/>
                <w:szCs w:val="16"/>
                <w:lang w:val="en-US"/>
              </w:rPr>
              <w:t>1010219</w:t>
            </w:r>
          </w:p>
        </w:tc>
        <w:tc>
          <w:tcPr>
            <w:tcW w:w="4252" w:type="dxa"/>
            <w:gridSpan w:val="3"/>
            <w:tcBorders>
              <w:top w:val="nil"/>
              <w:bottom w:val="single" w:sz="2" w:space="0" w:color="auto"/>
            </w:tcBorders>
          </w:tcPr>
          <w:p w14:paraId="42969B74" w14:textId="77777777" w:rsidR="00E366E4" w:rsidRDefault="00E366E4" w:rsidP="00176550">
            <w:pPr>
              <w:rPr>
                <w:lang w:val="en-US"/>
              </w:rPr>
            </w:pPr>
            <w:r>
              <w:rPr>
                <w:lang w:val="en-US"/>
              </w:rPr>
              <w:t>Lianti de ipsos "Г-3"</w:t>
            </w:r>
          </w:p>
        </w:tc>
        <w:tc>
          <w:tcPr>
            <w:tcW w:w="993" w:type="dxa"/>
            <w:gridSpan w:val="2"/>
            <w:tcBorders>
              <w:top w:val="nil"/>
              <w:bottom w:val="single" w:sz="2" w:space="0" w:color="auto"/>
            </w:tcBorders>
          </w:tcPr>
          <w:p w14:paraId="26D6861C"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0EE3B944" w14:textId="77777777" w:rsidR="00E366E4" w:rsidRDefault="00E366E4" w:rsidP="00176550">
            <w:pPr>
              <w:rPr>
                <w:lang w:val="en-US"/>
              </w:rPr>
            </w:pPr>
            <w:r>
              <w:rPr>
                <w:lang w:val="en-US"/>
              </w:rPr>
              <w:t>0,001</w:t>
            </w:r>
          </w:p>
        </w:tc>
      </w:tr>
      <w:tr w:rsidR="00E366E4" w14:paraId="66E89B6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72AD53" w14:textId="77777777" w:rsidR="00E366E4" w:rsidRDefault="00E366E4" w:rsidP="00176550">
            <w:pPr>
              <w:rPr>
                <w:lang w:val="en-US"/>
              </w:rPr>
            </w:pPr>
          </w:p>
        </w:tc>
        <w:tc>
          <w:tcPr>
            <w:tcW w:w="1276" w:type="dxa"/>
            <w:gridSpan w:val="2"/>
            <w:tcBorders>
              <w:top w:val="nil"/>
              <w:bottom w:val="single" w:sz="2" w:space="0" w:color="auto"/>
            </w:tcBorders>
            <w:vAlign w:val="center"/>
          </w:tcPr>
          <w:p w14:paraId="5D7013A1" w14:textId="77777777" w:rsidR="00E366E4" w:rsidRDefault="00E366E4" w:rsidP="00176550">
            <w:pPr>
              <w:jc w:val="center"/>
              <w:rPr>
                <w:sz w:val="16"/>
                <w:szCs w:val="16"/>
                <w:lang w:val="en-US"/>
              </w:rPr>
            </w:pPr>
            <w:r>
              <w:rPr>
                <w:sz w:val="16"/>
                <w:szCs w:val="16"/>
                <w:lang w:val="en-US"/>
              </w:rPr>
              <w:t>5009061</w:t>
            </w:r>
          </w:p>
        </w:tc>
        <w:tc>
          <w:tcPr>
            <w:tcW w:w="4252" w:type="dxa"/>
            <w:gridSpan w:val="3"/>
            <w:tcBorders>
              <w:top w:val="nil"/>
              <w:bottom w:val="single" w:sz="2" w:space="0" w:color="auto"/>
            </w:tcBorders>
          </w:tcPr>
          <w:p w14:paraId="2FADF675" w14:textId="77777777" w:rsidR="00E366E4" w:rsidRDefault="00E366E4" w:rsidP="00176550">
            <w:pPr>
              <w:rPr>
                <w:lang w:val="en-US"/>
              </w:rPr>
            </w:pPr>
            <w:r>
              <w:rPr>
                <w:lang w:val="en-US"/>
              </w:rPr>
              <w:t>Fisa de izolatie</w:t>
            </w:r>
          </w:p>
        </w:tc>
        <w:tc>
          <w:tcPr>
            <w:tcW w:w="993" w:type="dxa"/>
            <w:gridSpan w:val="2"/>
            <w:tcBorders>
              <w:top w:val="nil"/>
              <w:bottom w:val="single" w:sz="2" w:space="0" w:color="auto"/>
            </w:tcBorders>
          </w:tcPr>
          <w:p w14:paraId="3FD4C0B8"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5FF220FE" w14:textId="77777777" w:rsidR="00E366E4" w:rsidRDefault="00E366E4" w:rsidP="00176550">
            <w:pPr>
              <w:rPr>
                <w:lang w:val="en-US"/>
              </w:rPr>
            </w:pPr>
            <w:r>
              <w:rPr>
                <w:lang w:val="en-US"/>
              </w:rPr>
              <w:t>19,380</w:t>
            </w:r>
          </w:p>
        </w:tc>
      </w:tr>
      <w:tr w:rsidR="00E366E4" w14:paraId="03D0E2A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9F4E56" w14:textId="77777777" w:rsidR="00E366E4" w:rsidRDefault="00E366E4" w:rsidP="00176550">
            <w:pPr>
              <w:rPr>
                <w:lang w:val="en-US"/>
              </w:rPr>
            </w:pPr>
          </w:p>
        </w:tc>
        <w:tc>
          <w:tcPr>
            <w:tcW w:w="1276" w:type="dxa"/>
            <w:gridSpan w:val="2"/>
            <w:tcBorders>
              <w:top w:val="nil"/>
              <w:bottom w:val="single" w:sz="2" w:space="0" w:color="auto"/>
            </w:tcBorders>
            <w:vAlign w:val="center"/>
          </w:tcPr>
          <w:p w14:paraId="6E8CF362"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3061F502"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390111B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79105D1C" w14:textId="77777777" w:rsidR="00E366E4" w:rsidRDefault="00E366E4" w:rsidP="00176550">
            <w:pPr>
              <w:rPr>
                <w:lang w:val="en-US"/>
              </w:rPr>
            </w:pPr>
            <w:r>
              <w:rPr>
                <w:lang w:val="en-US"/>
              </w:rPr>
              <w:t>0,008</w:t>
            </w:r>
          </w:p>
        </w:tc>
      </w:tr>
      <w:tr w:rsidR="00E366E4" w14:paraId="1000248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93CE4C" w14:textId="77777777" w:rsidR="00E366E4" w:rsidRDefault="00E366E4" w:rsidP="00176550">
            <w:pPr>
              <w:rPr>
                <w:lang w:val="en-US"/>
              </w:rPr>
            </w:pPr>
          </w:p>
        </w:tc>
        <w:tc>
          <w:tcPr>
            <w:tcW w:w="1276" w:type="dxa"/>
            <w:gridSpan w:val="2"/>
            <w:tcBorders>
              <w:top w:val="nil"/>
              <w:bottom w:val="single" w:sz="2" w:space="0" w:color="auto"/>
            </w:tcBorders>
            <w:vAlign w:val="center"/>
          </w:tcPr>
          <w:p w14:paraId="645E2B33"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0BAC2B75"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670BD881"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C7DC51F" w14:textId="77777777" w:rsidR="00E366E4" w:rsidRDefault="00E366E4" w:rsidP="00176550">
            <w:pPr>
              <w:rPr>
                <w:lang w:val="en-US"/>
              </w:rPr>
            </w:pPr>
            <w:r>
              <w:rPr>
                <w:lang w:val="en-US"/>
              </w:rPr>
              <w:t>0,008</w:t>
            </w:r>
          </w:p>
        </w:tc>
      </w:tr>
      <w:tr w:rsidR="00E366E4" w:rsidRPr="00EB582C" w14:paraId="7EE29C48" w14:textId="77777777" w:rsidTr="00176550">
        <w:trPr>
          <w:trHeight w:val="340"/>
        </w:trPr>
        <w:tc>
          <w:tcPr>
            <w:tcW w:w="709" w:type="dxa"/>
            <w:tcBorders>
              <w:top w:val="nil"/>
              <w:left w:val="single" w:sz="6" w:space="0" w:color="auto"/>
              <w:bottom w:val="nil"/>
              <w:right w:val="nil"/>
            </w:tcBorders>
          </w:tcPr>
          <w:p w14:paraId="708743CF"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0414F71"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491639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8A75567"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6842250"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625455C" w14:textId="77777777" w:rsidR="00E366E4" w:rsidRPr="00EB582C" w:rsidRDefault="00E366E4" w:rsidP="00176550">
            <w:pPr>
              <w:rPr>
                <w:lang w:val="en-US"/>
              </w:rPr>
            </w:pPr>
          </w:p>
        </w:tc>
      </w:tr>
      <w:tr w:rsidR="00E366E4" w14:paraId="4D0BEB9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6926965" w14:textId="77777777" w:rsidR="00E366E4" w:rsidRDefault="00E366E4" w:rsidP="00176550">
            <w:pPr>
              <w:rPr>
                <w:lang w:val="en-US"/>
              </w:rPr>
            </w:pPr>
            <w:r>
              <w:rPr>
                <w:lang w:val="en-US"/>
              </w:rPr>
              <w:t>128</w:t>
            </w:r>
          </w:p>
        </w:tc>
        <w:tc>
          <w:tcPr>
            <w:tcW w:w="1276" w:type="dxa"/>
            <w:gridSpan w:val="2"/>
            <w:tcBorders>
              <w:top w:val="single" w:sz="4" w:space="0" w:color="auto"/>
              <w:bottom w:val="single" w:sz="4" w:space="0" w:color="auto"/>
            </w:tcBorders>
          </w:tcPr>
          <w:p w14:paraId="49E22F9E" w14:textId="77777777" w:rsidR="00E366E4" w:rsidRDefault="00E366E4" w:rsidP="00176550">
            <w:pPr>
              <w:rPr>
                <w:lang w:val="en-US"/>
              </w:rPr>
            </w:pPr>
            <w:r>
              <w:rPr>
                <w:lang w:val="en-US"/>
              </w:rPr>
              <w:t>Pret de piata</w:t>
            </w:r>
          </w:p>
          <w:p w14:paraId="054997C5"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73500C19"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cu 2 clape incastrabil 10A, 250V, IP20 Atlas</w:t>
            </w:r>
            <w:r>
              <w:rPr>
                <w:rFonts w:ascii="Times New Roman CYR" w:hAnsi="Times New Roman CYR" w:cs="Times New Roman CYR"/>
                <w:sz w:val="16"/>
                <w:szCs w:val="16"/>
                <w:lang w:val="en-US"/>
              </w:rPr>
              <w:t xml:space="preserve"> </w:t>
            </w:r>
          </w:p>
          <w:p w14:paraId="60ED096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08D901B"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1DE0252" w14:textId="77777777" w:rsidR="00E366E4" w:rsidRDefault="00E366E4" w:rsidP="00176550">
            <w:pPr>
              <w:jc w:val="center"/>
              <w:rPr>
                <w:lang w:val="en-US"/>
              </w:rPr>
            </w:pPr>
            <w:r>
              <w:rPr>
                <w:lang w:val="en-US"/>
              </w:rPr>
              <w:t>19,000</w:t>
            </w:r>
          </w:p>
        </w:tc>
      </w:tr>
      <w:tr w:rsidR="00E366E4" w14:paraId="78E5166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58EE91" w14:textId="77777777" w:rsidR="00E366E4" w:rsidRDefault="00E366E4" w:rsidP="00176550">
            <w:pPr>
              <w:rPr>
                <w:lang w:val="en-US"/>
              </w:rPr>
            </w:pPr>
          </w:p>
        </w:tc>
        <w:tc>
          <w:tcPr>
            <w:tcW w:w="1276" w:type="dxa"/>
            <w:gridSpan w:val="2"/>
            <w:tcBorders>
              <w:top w:val="nil"/>
              <w:bottom w:val="single" w:sz="2" w:space="0" w:color="auto"/>
            </w:tcBorders>
            <w:vAlign w:val="center"/>
          </w:tcPr>
          <w:p w14:paraId="37C52929" w14:textId="77777777" w:rsidR="00E366E4" w:rsidRDefault="00E366E4" w:rsidP="00176550">
            <w:pPr>
              <w:jc w:val="center"/>
              <w:rPr>
                <w:sz w:val="16"/>
                <w:szCs w:val="16"/>
                <w:lang w:val="en-US"/>
              </w:rPr>
            </w:pPr>
            <w:r>
              <w:rPr>
                <w:sz w:val="16"/>
                <w:szCs w:val="16"/>
                <w:lang w:val="en-US"/>
              </w:rPr>
              <w:t>965-7511</w:t>
            </w:r>
          </w:p>
        </w:tc>
        <w:tc>
          <w:tcPr>
            <w:tcW w:w="4252" w:type="dxa"/>
            <w:gridSpan w:val="3"/>
            <w:tcBorders>
              <w:top w:val="nil"/>
              <w:bottom w:val="single" w:sz="2" w:space="0" w:color="auto"/>
            </w:tcBorders>
          </w:tcPr>
          <w:p w14:paraId="21C8E6BC" w14:textId="77777777" w:rsidR="00E366E4" w:rsidRDefault="00E366E4" w:rsidP="00176550">
            <w:pPr>
              <w:rPr>
                <w:lang w:val="en-US"/>
              </w:rPr>
            </w:pPr>
            <w:r>
              <w:rPr>
                <w:lang w:val="en-US"/>
              </w:rPr>
              <w:t>Intrerupator cu 2 clape incastrabil 10A, 250V, IP20 Atlas</w:t>
            </w:r>
          </w:p>
        </w:tc>
        <w:tc>
          <w:tcPr>
            <w:tcW w:w="993" w:type="dxa"/>
            <w:gridSpan w:val="2"/>
            <w:tcBorders>
              <w:top w:val="nil"/>
              <w:bottom w:val="single" w:sz="2" w:space="0" w:color="auto"/>
            </w:tcBorders>
          </w:tcPr>
          <w:p w14:paraId="33486FCC"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7CF5B31B" w14:textId="77777777" w:rsidR="00E366E4" w:rsidRDefault="00E366E4" w:rsidP="00176550">
            <w:pPr>
              <w:rPr>
                <w:lang w:val="en-US"/>
              </w:rPr>
            </w:pPr>
            <w:r>
              <w:rPr>
                <w:lang w:val="en-US"/>
              </w:rPr>
              <w:t>19,000</w:t>
            </w:r>
          </w:p>
        </w:tc>
      </w:tr>
      <w:tr w:rsidR="00E366E4" w:rsidRPr="00EB582C" w14:paraId="0B776088" w14:textId="77777777" w:rsidTr="00176550">
        <w:trPr>
          <w:trHeight w:val="340"/>
        </w:trPr>
        <w:tc>
          <w:tcPr>
            <w:tcW w:w="709" w:type="dxa"/>
            <w:tcBorders>
              <w:top w:val="nil"/>
              <w:left w:val="single" w:sz="6" w:space="0" w:color="auto"/>
              <w:bottom w:val="nil"/>
              <w:right w:val="nil"/>
            </w:tcBorders>
          </w:tcPr>
          <w:p w14:paraId="079885F2"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1574E63"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D66EBA8"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06B4EA5"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FB4E146"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9332DF9" w14:textId="77777777" w:rsidR="00E366E4" w:rsidRPr="00EB582C" w:rsidRDefault="00E366E4" w:rsidP="00176550">
            <w:pPr>
              <w:rPr>
                <w:lang w:val="en-US"/>
              </w:rPr>
            </w:pPr>
          </w:p>
        </w:tc>
      </w:tr>
      <w:tr w:rsidR="00E366E4" w14:paraId="7473F7A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DBF0849" w14:textId="77777777" w:rsidR="00E366E4" w:rsidRDefault="00E366E4" w:rsidP="00176550">
            <w:pPr>
              <w:rPr>
                <w:lang w:val="en-US"/>
              </w:rPr>
            </w:pPr>
            <w:r>
              <w:rPr>
                <w:lang w:val="en-US"/>
              </w:rPr>
              <w:lastRenderedPageBreak/>
              <w:t>129</w:t>
            </w:r>
          </w:p>
        </w:tc>
        <w:tc>
          <w:tcPr>
            <w:tcW w:w="1276" w:type="dxa"/>
            <w:gridSpan w:val="2"/>
            <w:tcBorders>
              <w:top w:val="single" w:sz="4" w:space="0" w:color="auto"/>
              <w:bottom w:val="single" w:sz="4" w:space="0" w:color="auto"/>
            </w:tcBorders>
          </w:tcPr>
          <w:p w14:paraId="24ADD248" w14:textId="77777777" w:rsidR="00E366E4" w:rsidRDefault="00E366E4" w:rsidP="00176550">
            <w:pPr>
              <w:rPr>
                <w:lang w:val="en-US"/>
              </w:rPr>
            </w:pPr>
            <w:r>
              <w:rPr>
                <w:lang w:val="en-US"/>
              </w:rPr>
              <w:t>Pret de piata</w:t>
            </w:r>
          </w:p>
          <w:p w14:paraId="3B68CE1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EB6986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Rama pentru 1 priza</w:t>
            </w:r>
            <w:r>
              <w:rPr>
                <w:rFonts w:ascii="Times New Roman CYR" w:hAnsi="Times New Roman CYR" w:cs="Times New Roman CYR"/>
                <w:sz w:val="16"/>
                <w:szCs w:val="16"/>
                <w:lang w:val="en-US"/>
              </w:rPr>
              <w:t xml:space="preserve"> </w:t>
            </w:r>
          </w:p>
          <w:p w14:paraId="7E0177AA"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958A334"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879D1D6" w14:textId="77777777" w:rsidR="00E366E4" w:rsidRDefault="00E366E4" w:rsidP="00176550">
            <w:pPr>
              <w:jc w:val="center"/>
              <w:rPr>
                <w:lang w:val="en-US"/>
              </w:rPr>
            </w:pPr>
            <w:r>
              <w:rPr>
                <w:lang w:val="en-US"/>
              </w:rPr>
              <w:t>30,000</w:t>
            </w:r>
          </w:p>
        </w:tc>
      </w:tr>
      <w:tr w:rsidR="00E366E4" w14:paraId="0A961C1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F18848" w14:textId="77777777" w:rsidR="00E366E4" w:rsidRDefault="00E366E4" w:rsidP="00176550">
            <w:pPr>
              <w:rPr>
                <w:lang w:val="en-US"/>
              </w:rPr>
            </w:pPr>
          </w:p>
        </w:tc>
        <w:tc>
          <w:tcPr>
            <w:tcW w:w="1276" w:type="dxa"/>
            <w:gridSpan w:val="2"/>
            <w:tcBorders>
              <w:top w:val="nil"/>
              <w:bottom w:val="single" w:sz="2" w:space="0" w:color="auto"/>
            </w:tcBorders>
            <w:vAlign w:val="center"/>
          </w:tcPr>
          <w:p w14:paraId="1006034F" w14:textId="77777777" w:rsidR="00E366E4" w:rsidRDefault="00E366E4" w:rsidP="00176550">
            <w:pPr>
              <w:jc w:val="center"/>
              <w:rPr>
                <w:sz w:val="16"/>
                <w:szCs w:val="16"/>
                <w:lang w:val="en-US"/>
              </w:rPr>
            </w:pPr>
            <w:r>
              <w:rPr>
                <w:sz w:val="16"/>
                <w:szCs w:val="16"/>
                <w:lang w:val="en-US"/>
              </w:rPr>
              <w:t>965-75881</w:t>
            </w:r>
          </w:p>
        </w:tc>
        <w:tc>
          <w:tcPr>
            <w:tcW w:w="4252" w:type="dxa"/>
            <w:gridSpan w:val="3"/>
            <w:tcBorders>
              <w:top w:val="nil"/>
              <w:bottom w:val="single" w:sz="2" w:space="0" w:color="auto"/>
            </w:tcBorders>
          </w:tcPr>
          <w:p w14:paraId="51B9964F" w14:textId="77777777" w:rsidR="00E366E4" w:rsidRDefault="00E366E4" w:rsidP="00176550">
            <w:pPr>
              <w:rPr>
                <w:lang w:val="en-US"/>
              </w:rPr>
            </w:pPr>
            <w:r>
              <w:rPr>
                <w:lang w:val="en-US"/>
              </w:rPr>
              <w:t xml:space="preserve">Rama pentru 1 priza </w:t>
            </w:r>
          </w:p>
        </w:tc>
        <w:tc>
          <w:tcPr>
            <w:tcW w:w="993" w:type="dxa"/>
            <w:gridSpan w:val="2"/>
            <w:tcBorders>
              <w:top w:val="nil"/>
              <w:bottom w:val="single" w:sz="2" w:space="0" w:color="auto"/>
            </w:tcBorders>
          </w:tcPr>
          <w:p w14:paraId="57C83FC5"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843580F" w14:textId="77777777" w:rsidR="00E366E4" w:rsidRDefault="00E366E4" w:rsidP="00176550">
            <w:pPr>
              <w:rPr>
                <w:lang w:val="en-US"/>
              </w:rPr>
            </w:pPr>
            <w:r>
              <w:rPr>
                <w:lang w:val="en-US"/>
              </w:rPr>
              <w:t>30,000</w:t>
            </w:r>
          </w:p>
        </w:tc>
      </w:tr>
      <w:tr w:rsidR="00E366E4" w:rsidRPr="00EB582C" w14:paraId="3F66B367" w14:textId="77777777" w:rsidTr="00176550">
        <w:trPr>
          <w:trHeight w:val="340"/>
        </w:trPr>
        <w:tc>
          <w:tcPr>
            <w:tcW w:w="709" w:type="dxa"/>
            <w:tcBorders>
              <w:top w:val="nil"/>
              <w:left w:val="single" w:sz="6" w:space="0" w:color="auto"/>
              <w:bottom w:val="nil"/>
              <w:right w:val="nil"/>
            </w:tcBorders>
          </w:tcPr>
          <w:p w14:paraId="3BC002EF"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03D523B"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B887F3E"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E865740"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2CDF10B"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1A4EEB7" w14:textId="77777777" w:rsidR="00E366E4" w:rsidRPr="00EB582C" w:rsidRDefault="00E366E4" w:rsidP="00176550">
            <w:pPr>
              <w:rPr>
                <w:lang w:val="en-US"/>
              </w:rPr>
            </w:pPr>
          </w:p>
        </w:tc>
      </w:tr>
      <w:tr w:rsidR="00E366E4" w14:paraId="0FDF920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FD56D9" w14:textId="77777777" w:rsidR="00E366E4" w:rsidRDefault="00E366E4" w:rsidP="00176550">
            <w:pPr>
              <w:rPr>
                <w:lang w:val="en-US"/>
              </w:rPr>
            </w:pPr>
            <w:r>
              <w:rPr>
                <w:lang w:val="en-US"/>
              </w:rPr>
              <w:t>130</w:t>
            </w:r>
          </w:p>
        </w:tc>
        <w:tc>
          <w:tcPr>
            <w:tcW w:w="1276" w:type="dxa"/>
            <w:gridSpan w:val="2"/>
            <w:tcBorders>
              <w:top w:val="single" w:sz="4" w:space="0" w:color="auto"/>
              <w:bottom w:val="single" w:sz="4" w:space="0" w:color="auto"/>
            </w:tcBorders>
          </w:tcPr>
          <w:p w14:paraId="4EF9BA44" w14:textId="77777777" w:rsidR="00E366E4" w:rsidRDefault="00E366E4" w:rsidP="00176550">
            <w:pPr>
              <w:rPr>
                <w:lang w:val="en-US"/>
              </w:rPr>
            </w:pPr>
            <w:r>
              <w:rPr>
                <w:lang w:val="en-US"/>
              </w:rPr>
              <w:t>Pret de piata</w:t>
            </w:r>
          </w:p>
          <w:p w14:paraId="5D6BB112"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774EEBD"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Rama pentru 2 prize</w:t>
            </w:r>
            <w:r>
              <w:rPr>
                <w:rFonts w:ascii="Times New Roman CYR" w:hAnsi="Times New Roman CYR" w:cs="Times New Roman CYR"/>
                <w:sz w:val="16"/>
                <w:szCs w:val="16"/>
                <w:lang w:val="en-US"/>
              </w:rPr>
              <w:t xml:space="preserve"> </w:t>
            </w:r>
          </w:p>
          <w:p w14:paraId="2BF76B0E"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DD2B9DF"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8318C49" w14:textId="77777777" w:rsidR="00E366E4" w:rsidRDefault="00E366E4" w:rsidP="00176550">
            <w:pPr>
              <w:jc w:val="center"/>
              <w:rPr>
                <w:lang w:val="en-US"/>
              </w:rPr>
            </w:pPr>
            <w:r>
              <w:rPr>
                <w:lang w:val="en-US"/>
              </w:rPr>
              <w:t>33,000</w:t>
            </w:r>
          </w:p>
        </w:tc>
      </w:tr>
      <w:tr w:rsidR="00E366E4" w14:paraId="62A99D5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F2EC25" w14:textId="77777777" w:rsidR="00E366E4" w:rsidRDefault="00E366E4" w:rsidP="00176550">
            <w:pPr>
              <w:rPr>
                <w:lang w:val="en-US"/>
              </w:rPr>
            </w:pPr>
          </w:p>
        </w:tc>
        <w:tc>
          <w:tcPr>
            <w:tcW w:w="1276" w:type="dxa"/>
            <w:gridSpan w:val="2"/>
            <w:tcBorders>
              <w:top w:val="nil"/>
              <w:bottom w:val="single" w:sz="2" w:space="0" w:color="auto"/>
            </w:tcBorders>
            <w:vAlign w:val="center"/>
          </w:tcPr>
          <w:p w14:paraId="1859FEBE" w14:textId="77777777" w:rsidR="00E366E4" w:rsidRDefault="00E366E4" w:rsidP="00176550">
            <w:pPr>
              <w:jc w:val="center"/>
              <w:rPr>
                <w:sz w:val="16"/>
                <w:szCs w:val="16"/>
                <w:lang w:val="en-US"/>
              </w:rPr>
            </w:pPr>
            <w:r>
              <w:rPr>
                <w:sz w:val="16"/>
                <w:szCs w:val="16"/>
                <w:lang w:val="en-US"/>
              </w:rPr>
              <w:t>965-75882</w:t>
            </w:r>
          </w:p>
        </w:tc>
        <w:tc>
          <w:tcPr>
            <w:tcW w:w="4252" w:type="dxa"/>
            <w:gridSpan w:val="3"/>
            <w:tcBorders>
              <w:top w:val="nil"/>
              <w:bottom w:val="single" w:sz="2" w:space="0" w:color="auto"/>
            </w:tcBorders>
          </w:tcPr>
          <w:p w14:paraId="4F8E7472" w14:textId="77777777" w:rsidR="00E366E4" w:rsidRDefault="00E366E4" w:rsidP="00176550">
            <w:pPr>
              <w:rPr>
                <w:lang w:val="en-US"/>
              </w:rPr>
            </w:pPr>
            <w:r>
              <w:rPr>
                <w:lang w:val="en-US"/>
              </w:rPr>
              <w:t>Rama pentru 2 prize</w:t>
            </w:r>
          </w:p>
        </w:tc>
        <w:tc>
          <w:tcPr>
            <w:tcW w:w="993" w:type="dxa"/>
            <w:gridSpan w:val="2"/>
            <w:tcBorders>
              <w:top w:val="nil"/>
              <w:bottom w:val="single" w:sz="2" w:space="0" w:color="auto"/>
            </w:tcBorders>
          </w:tcPr>
          <w:p w14:paraId="271626D0"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7DBB489" w14:textId="77777777" w:rsidR="00E366E4" w:rsidRDefault="00E366E4" w:rsidP="00176550">
            <w:pPr>
              <w:rPr>
                <w:lang w:val="en-US"/>
              </w:rPr>
            </w:pPr>
            <w:r>
              <w:rPr>
                <w:lang w:val="en-US"/>
              </w:rPr>
              <w:t>33,000</w:t>
            </w:r>
          </w:p>
        </w:tc>
      </w:tr>
      <w:tr w:rsidR="00E366E4" w:rsidRPr="00EB582C" w14:paraId="2BF6CB7F" w14:textId="77777777" w:rsidTr="00176550">
        <w:trPr>
          <w:trHeight w:val="340"/>
        </w:trPr>
        <w:tc>
          <w:tcPr>
            <w:tcW w:w="709" w:type="dxa"/>
            <w:tcBorders>
              <w:top w:val="nil"/>
              <w:left w:val="single" w:sz="6" w:space="0" w:color="auto"/>
              <w:bottom w:val="nil"/>
              <w:right w:val="nil"/>
            </w:tcBorders>
          </w:tcPr>
          <w:p w14:paraId="200728CB"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DB4C112"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A5FBAC3"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58CA1E8"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F2C1DAA"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A7B018A" w14:textId="77777777" w:rsidR="00E366E4" w:rsidRPr="00EB582C" w:rsidRDefault="00E366E4" w:rsidP="00176550">
            <w:pPr>
              <w:rPr>
                <w:lang w:val="en-US"/>
              </w:rPr>
            </w:pPr>
          </w:p>
        </w:tc>
      </w:tr>
      <w:tr w:rsidR="00E366E4" w14:paraId="4D6BE5F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E9A21A" w14:textId="77777777" w:rsidR="00E366E4" w:rsidRDefault="00E366E4" w:rsidP="00176550">
            <w:pPr>
              <w:rPr>
                <w:lang w:val="en-US"/>
              </w:rPr>
            </w:pPr>
            <w:r>
              <w:rPr>
                <w:lang w:val="en-US"/>
              </w:rPr>
              <w:t>131</w:t>
            </w:r>
          </w:p>
        </w:tc>
        <w:tc>
          <w:tcPr>
            <w:tcW w:w="1276" w:type="dxa"/>
            <w:gridSpan w:val="2"/>
            <w:tcBorders>
              <w:top w:val="single" w:sz="4" w:space="0" w:color="auto"/>
              <w:bottom w:val="single" w:sz="4" w:space="0" w:color="auto"/>
            </w:tcBorders>
          </w:tcPr>
          <w:p w14:paraId="5EFC868D" w14:textId="77777777" w:rsidR="00E366E4" w:rsidRDefault="00E366E4" w:rsidP="00176550">
            <w:pPr>
              <w:rPr>
                <w:lang w:val="en-US"/>
              </w:rPr>
            </w:pPr>
            <w:r>
              <w:rPr>
                <w:lang w:val="en-US"/>
              </w:rPr>
              <w:t>Pret de piata</w:t>
            </w:r>
          </w:p>
          <w:p w14:paraId="18C2B787"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107638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Rama pentru 3 prize</w:t>
            </w:r>
            <w:r>
              <w:rPr>
                <w:rFonts w:ascii="Times New Roman CYR" w:hAnsi="Times New Roman CYR" w:cs="Times New Roman CYR"/>
                <w:sz w:val="16"/>
                <w:szCs w:val="16"/>
                <w:lang w:val="en-US"/>
              </w:rPr>
              <w:t xml:space="preserve"> </w:t>
            </w:r>
          </w:p>
          <w:p w14:paraId="1381EF56"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AC7800B"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2882E7A" w14:textId="77777777" w:rsidR="00E366E4" w:rsidRDefault="00E366E4" w:rsidP="00176550">
            <w:pPr>
              <w:jc w:val="center"/>
              <w:rPr>
                <w:lang w:val="en-US"/>
              </w:rPr>
            </w:pPr>
            <w:r>
              <w:rPr>
                <w:lang w:val="en-US"/>
              </w:rPr>
              <w:t>2,000</w:t>
            </w:r>
          </w:p>
        </w:tc>
      </w:tr>
      <w:tr w:rsidR="00E366E4" w14:paraId="4B3390D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6156C5" w14:textId="77777777" w:rsidR="00E366E4" w:rsidRDefault="00E366E4" w:rsidP="00176550">
            <w:pPr>
              <w:rPr>
                <w:lang w:val="en-US"/>
              </w:rPr>
            </w:pPr>
          </w:p>
        </w:tc>
        <w:tc>
          <w:tcPr>
            <w:tcW w:w="1276" w:type="dxa"/>
            <w:gridSpan w:val="2"/>
            <w:tcBorders>
              <w:top w:val="nil"/>
              <w:bottom w:val="single" w:sz="2" w:space="0" w:color="auto"/>
            </w:tcBorders>
            <w:vAlign w:val="center"/>
          </w:tcPr>
          <w:p w14:paraId="144AA5F3" w14:textId="77777777" w:rsidR="00E366E4" w:rsidRDefault="00E366E4" w:rsidP="00176550">
            <w:pPr>
              <w:jc w:val="center"/>
              <w:rPr>
                <w:sz w:val="16"/>
                <w:szCs w:val="16"/>
                <w:lang w:val="en-US"/>
              </w:rPr>
            </w:pPr>
            <w:r>
              <w:rPr>
                <w:sz w:val="16"/>
                <w:szCs w:val="16"/>
                <w:lang w:val="en-US"/>
              </w:rPr>
              <w:t>965-75883</w:t>
            </w:r>
          </w:p>
        </w:tc>
        <w:tc>
          <w:tcPr>
            <w:tcW w:w="4252" w:type="dxa"/>
            <w:gridSpan w:val="3"/>
            <w:tcBorders>
              <w:top w:val="nil"/>
              <w:bottom w:val="single" w:sz="2" w:space="0" w:color="auto"/>
            </w:tcBorders>
          </w:tcPr>
          <w:p w14:paraId="0ECD21B7" w14:textId="77777777" w:rsidR="00E366E4" w:rsidRDefault="00E366E4" w:rsidP="00176550">
            <w:pPr>
              <w:rPr>
                <w:lang w:val="en-US"/>
              </w:rPr>
            </w:pPr>
            <w:r>
              <w:rPr>
                <w:lang w:val="en-US"/>
              </w:rPr>
              <w:t>Rama pentru 3 prize</w:t>
            </w:r>
          </w:p>
        </w:tc>
        <w:tc>
          <w:tcPr>
            <w:tcW w:w="993" w:type="dxa"/>
            <w:gridSpan w:val="2"/>
            <w:tcBorders>
              <w:top w:val="nil"/>
              <w:bottom w:val="single" w:sz="2" w:space="0" w:color="auto"/>
            </w:tcBorders>
          </w:tcPr>
          <w:p w14:paraId="6E931310"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B4F45C0" w14:textId="77777777" w:rsidR="00E366E4" w:rsidRDefault="00E366E4" w:rsidP="00176550">
            <w:pPr>
              <w:rPr>
                <w:lang w:val="en-US"/>
              </w:rPr>
            </w:pPr>
            <w:r>
              <w:rPr>
                <w:lang w:val="en-US"/>
              </w:rPr>
              <w:t>2,000</w:t>
            </w:r>
          </w:p>
        </w:tc>
      </w:tr>
      <w:tr w:rsidR="00E366E4" w:rsidRPr="00EB582C" w14:paraId="2135DB66" w14:textId="77777777" w:rsidTr="00176550">
        <w:trPr>
          <w:trHeight w:val="340"/>
        </w:trPr>
        <w:tc>
          <w:tcPr>
            <w:tcW w:w="709" w:type="dxa"/>
            <w:tcBorders>
              <w:top w:val="nil"/>
              <w:left w:val="single" w:sz="6" w:space="0" w:color="auto"/>
              <w:bottom w:val="nil"/>
              <w:right w:val="nil"/>
            </w:tcBorders>
          </w:tcPr>
          <w:p w14:paraId="1447995D"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9D34CCB"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A35D093"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D8F8685"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6288477"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B6EB581" w14:textId="77777777" w:rsidR="00E366E4" w:rsidRPr="00EB582C" w:rsidRDefault="00E366E4" w:rsidP="00176550">
            <w:pPr>
              <w:rPr>
                <w:lang w:val="en-US"/>
              </w:rPr>
            </w:pPr>
          </w:p>
        </w:tc>
      </w:tr>
      <w:tr w:rsidR="00E366E4" w14:paraId="2A73216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2EA11D" w14:textId="77777777" w:rsidR="00E366E4" w:rsidRDefault="00E366E4" w:rsidP="00176550">
            <w:pPr>
              <w:rPr>
                <w:lang w:val="en-US"/>
              </w:rPr>
            </w:pPr>
            <w:r>
              <w:rPr>
                <w:lang w:val="en-US"/>
              </w:rPr>
              <w:t>132</w:t>
            </w:r>
          </w:p>
        </w:tc>
        <w:tc>
          <w:tcPr>
            <w:tcW w:w="1276" w:type="dxa"/>
            <w:gridSpan w:val="2"/>
            <w:tcBorders>
              <w:top w:val="single" w:sz="4" w:space="0" w:color="auto"/>
              <w:bottom w:val="single" w:sz="4" w:space="0" w:color="auto"/>
            </w:tcBorders>
          </w:tcPr>
          <w:p w14:paraId="59E78CD5" w14:textId="77777777" w:rsidR="00E366E4" w:rsidRDefault="00E366E4" w:rsidP="00176550">
            <w:pPr>
              <w:rPr>
                <w:lang w:val="en-US"/>
              </w:rPr>
            </w:pPr>
            <w:r>
              <w:rPr>
                <w:lang w:val="en-US"/>
              </w:rPr>
              <w:t>Pret de piata</w:t>
            </w:r>
          </w:p>
          <w:p w14:paraId="2312A32B"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D0A6FA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Rama pentru 4 prize</w:t>
            </w:r>
            <w:r>
              <w:rPr>
                <w:rFonts w:ascii="Times New Roman CYR" w:hAnsi="Times New Roman CYR" w:cs="Times New Roman CYR"/>
                <w:sz w:val="16"/>
                <w:szCs w:val="16"/>
                <w:lang w:val="en-US"/>
              </w:rPr>
              <w:t xml:space="preserve"> </w:t>
            </w:r>
          </w:p>
          <w:p w14:paraId="346A3B0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A6646F7"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0BD5502" w14:textId="77777777" w:rsidR="00E366E4" w:rsidRDefault="00E366E4" w:rsidP="00176550">
            <w:pPr>
              <w:jc w:val="center"/>
              <w:rPr>
                <w:lang w:val="en-US"/>
              </w:rPr>
            </w:pPr>
            <w:r>
              <w:rPr>
                <w:lang w:val="en-US"/>
              </w:rPr>
              <w:t>14,000</w:t>
            </w:r>
          </w:p>
        </w:tc>
      </w:tr>
      <w:tr w:rsidR="00E366E4" w14:paraId="2080A1B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D5CABC" w14:textId="77777777" w:rsidR="00E366E4" w:rsidRDefault="00E366E4" w:rsidP="00176550">
            <w:pPr>
              <w:rPr>
                <w:lang w:val="en-US"/>
              </w:rPr>
            </w:pPr>
          </w:p>
        </w:tc>
        <w:tc>
          <w:tcPr>
            <w:tcW w:w="1276" w:type="dxa"/>
            <w:gridSpan w:val="2"/>
            <w:tcBorders>
              <w:top w:val="nil"/>
              <w:bottom w:val="single" w:sz="2" w:space="0" w:color="auto"/>
            </w:tcBorders>
            <w:vAlign w:val="center"/>
          </w:tcPr>
          <w:p w14:paraId="2DCF3F00" w14:textId="77777777" w:rsidR="00E366E4" w:rsidRDefault="00E366E4" w:rsidP="00176550">
            <w:pPr>
              <w:jc w:val="center"/>
              <w:rPr>
                <w:sz w:val="16"/>
                <w:szCs w:val="16"/>
                <w:lang w:val="en-US"/>
              </w:rPr>
            </w:pPr>
            <w:r>
              <w:rPr>
                <w:sz w:val="16"/>
                <w:szCs w:val="16"/>
                <w:lang w:val="en-US"/>
              </w:rPr>
              <w:t>965-75884</w:t>
            </w:r>
          </w:p>
        </w:tc>
        <w:tc>
          <w:tcPr>
            <w:tcW w:w="4252" w:type="dxa"/>
            <w:gridSpan w:val="3"/>
            <w:tcBorders>
              <w:top w:val="nil"/>
              <w:bottom w:val="single" w:sz="2" w:space="0" w:color="auto"/>
            </w:tcBorders>
          </w:tcPr>
          <w:p w14:paraId="02B0BF64" w14:textId="77777777" w:rsidR="00E366E4" w:rsidRDefault="00E366E4" w:rsidP="00176550">
            <w:pPr>
              <w:rPr>
                <w:lang w:val="en-US"/>
              </w:rPr>
            </w:pPr>
            <w:r>
              <w:rPr>
                <w:lang w:val="en-US"/>
              </w:rPr>
              <w:t>Rama pentru 4 prize</w:t>
            </w:r>
          </w:p>
        </w:tc>
        <w:tc>
          <w:tcPr>
            <w:tcW w:w="993" w:type="dxa"/>
            <w:gridSpan w:val="2"/>
            <w:tcBorders>
              <w:top w:val="nil"/>
              <w:bottom w:val="single" w:sz="2" w:space="0" w:color="auto"/>
            </w:tcBorders>
          </w:tcPr>
          <w:p w14:paraId="51AB1161"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AC69CF8" w14:textId="77777777" w:rsidR="00E366E4" w:rsidRDefault="00E366E4" w:rsidP="00176550">
            <w:pPr>
              <w:rPr>
                <w:lang w:val="en-US"/>
              </w:rPr>
            </w:pPr>
            <w:r>
              <w:rPr>
                <w:lang w:val="en-US"/>
              </w:rPr>
              <w:t>14,000</w:t>
            </w:r>
          </w:p>
        </w:tc>
      </w:tr>
      <w:tr w:rsidR="00E366E4" w:rsidRPr="00EB582C" w14:paraId="3B778413" w14:textId="77777777" w:rsidTr="00176550">
        <w:trPr>
          <w:trHeight w:val="340"/>
        </w:trPr>
        <w:tc>
          <w:tcPr>
            <w:tcW w:w="709" w:type="dxa"/>
            <w:tcBorders>
              <w:top w:val="nil"/>
              <w:left w:val="single" w:sz="6" w:space="0" w:color="auto"/>
              <w:bottom w:val="nil"/>
              <w:right w:val="nil"/>
            </w:tcBorders>
          </w:tcPr>
          <w:p w14:paraId="01C80E12"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2D08B4C"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457CDCBF"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22D58C9"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0B40937"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5D22F91" w14:textId="77777777" w:rsidR="00E366E4" w:rsidRPr="00EB582C" w:rsidRDefault="00E366E4" w:rsidP="00176550">
            <w:pPr>
              <w:rPr>
                <w:lang w:val="en-US"/>
              </w:rPr>
            </w:pPr>
          </w:p>
        </w:tc>
      </w:tr>
      <w:tr w:rsidR="00E366E4" w14:paraId="7E5277E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312AD4B" w14:textId="77777777" w:rsidR="00E366E4" w:rsidRDefault="00E366E4" w:rsidP="00176550">
            <w:pPr>
              <w:rPr>
                <w:lang w:val="en-US"/>
              </w:rPr>
            </w:pPr>
            <w:r>
              <w:rPr>
                <w:lang w:val="en-US"/>
              </w:rPr>
              <w:t>133</w:t>
            </w:r>
          </w:p>
        </w:tc>
        <w:tc>
          <w:tcPr>
            <w:tcW w:w="1276" w:type="dxa"/>
            <w:gridSpan w:val="2"/>
            <w:tcBorders>
              <w:top w:val="single" w:sz="4" w:space="0" w:color="auto"/>
              <w:bottom w:val="single" w:sz="4" w:space="0" w:color="auto"/>
            </w:tcBorders>
          </w:tcPr>
          <w:p w14:paraId="2E8F1D6B" w14:textId="77777777" w:rsidR="00E366E4" w:rsidRDefault="00E366E4" w:rsidP="00176550">
            <w:pPr>
              <w:rPr>
                <w:lang w:val="en-US"/>
              </w:rPr>
            </w:pPr>
            <w:r>
              <w:rPr>
                <w:lang w:val="en-US"/>
              </w:rPr>
              <w:t>Pret de piata</w:t>
            </w:r>
          </w:p>
          <w:p w14:paraId="43685F6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6218C00"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Rama pentru intreruptor</w:t>
            </w:r>
            <w:r>
              <w:rPr>
                <w:rFonts w:ascii="Times New Roman CYR" w:hAnsi="Times New Roman CYR" w:cs="Times New Roman CYR"/>
                <w:sz w:val="16"/>
                <w:szCs w:val="16"/>
                <w:lang w:val="en-US"/>
              </w:rPr>
              <w:t xml:space="preserve"> </w:t>
            </w:r>
          </w:p>
          <w:p w14:paraId="2004A6B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D7C24E6"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EA07FC5" w14:textId="77777777" w:rsidR="00E366E4" w:rsidRDefault="00E366E4" w:rsidP="00176550">
            <w:pPr>
              <w:jc w:val="center"/>
              <w:rPr>
                <w:lang w:val="en-US"/>
              </w:rPr>
            </w:pPr>
            <w:r>
              <w:rPr>
                <w:lang w:val="en-US"/>
              </w:rPr>
              <w:t>41,000</w:t>
            </w:r>
          </w:p>
        </w:tc>
      </w:tr>
      <w:tr w:rsidR="00E366E4" w14:paraId="4653B17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CF338F" w14:textId="77777777" w:rsidR="00E366E4" w:rsidRDefault="00E366E4" w:rsidP="00176550">
            <w:pPr>
              <w:rPr>
                <w:lang w:val="en-US"/>
              </w:rPr>
            </w:pPr>
          </w:p>
        </w:tc>
        <w:tc>
          <w:tcPr>
            <w:tcW w:w="1276" w:type="dxa"/>
            <w:gridSpan w:val="2"/>
            <w:tcBorders>
              <w:top w:val="nil"/>
              <w:bottom w:val="single" w:sz="2" w:space="0" w:color="auto"/>
            </w:tcBorders>
            <w:vAlign w:val="center"/>
          </w:tcPr>
          <w:p w14:paraId="73F9CFFC" w14:textId="77777777" w:rsidR="00E366E4" w:rsidRDefault="00E366E4" w:rsidP="00176550">
            <w:pPr>
              <w:jc w:val="center"/>
              <w:rPr>
                <w:sz w:val="16"/>
                <w:szCs w:val="16"/>
                <w:lang w:val="en-US"/>
              </w:rPr>
            </w:pPr>
            <w:r>
              <w:rPr>
                <w:sz w:val="16"/>
                <w:szCs w:val="16"/>
                <w:lang w:val="en-US"/>
              </w:rPr>
              <w:t>965-75885</w:t>
            </w:r>
          </w:p>
        </w:tc>
        <w:tc>
          <w:tcPr>
            <w:tcW w:w="4252" w:type="dxa"/>
            <w:gridSpan w:val="3"/>
            <w:tcBorders>
              <w:top w:val="nil"/>
              <w:bottom w:val="single" w:sz="2" w:space="0" w:color="auto"/>
            </w:tcBorders>
          </w:tcPr>
          <w:p w14:paraId="51ACEAFC" w14:textId="77777777" w:rsidR="00E366E4" w:rsidRDefault="00E366E4" w:rsidP="00176550">
            <w:pPr>
              <w:rPr>
                <w:lang w:val="en-US"/>
              </w:rPr>
            </w:pPr>
            <w:r>
              <w:rPr>
                <w:lang w:val="en-US"/>
              </w:rPr>
              <w:t>Rama pentru intreruptor</w:t>
            </w:r>
          </w:p>
        </w:tc>
        <w:tc>
          <w:tcPr>
            <w:tcW w:w="993" w:type="dxa"/>
            <w:gridSpan w:val="2"/>
            <w:tcBorders>
              <w:top w:val="nil"/>
              <w:bottom w:val="single" w:sz="2" w:space="0" w:color="auto"/>
            </w:tcBorders>
          </w:tcPr>
          <w:p w14:paraId="71BFA9E0"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0E4D888" w14:textId="77777777" w:rsidR="00E366E4" w:rsidRDefault="00E366E4" w:rsidP="00176550">
            <w:pPr>
              <w:rPr>
                <w:lang w:val="en-US"/>
              </w:rPr>
            </w:pPr>
            <w:r>
              <w:rPr>
                <w:lang w:val="en-US"/>
              </w:rPr>
              <w:t>41,000</w:t>
            </w:r>
          </w:p>
        </w:tc>
      </w:tr>
      <w:tr w:rsidR="00E366E4" w:rsidRPr="00EB582C" w14:paraId="0E6C8677" w14:textId="77777777" w:rsidTr="00176550">
        <w:trPr>
          <w:trHeight w:val="340"/>
        </w:trPr>
        <w:tc>
          <w:tcPr>
            <w:tcW w:w="709" w:type="dxa"/>
            <w:tcBorders>
              <w:top w:val="nil"/>
              <w:left w:val="single" w:sz="6" w:space="0" w:color="auto"/>
              <w:bottom w:val="nil"/>
              <w:right w:val="nil"/>
            </w:tcBorders>
          </w:tcPr>
          <w:p w14:paraId="13CB4CAA"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948DEF6"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B9E6EF6"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813CD47"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AB6E4A5"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56E9590" w14:textId="77777777" w:rsidR="00E366E4" w:rsidRPr="00EB582C" w:rsidRDefault="00E366E4" w:rsidP="00176550">
            <w:pPr>
              <w:rPr>
                <w:lang w:val="en-US"/>
              </w:rPr>
            </w:pPr>
          </w:p>
        </w:tc>
      </w:tr>
      <w:tr w:rsidR="00E366E4" w14:paraId="1C8B5B99"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46F2BD7" w14:textId="77777777" w:rsidR="00E366E4" w:rsidRDefault="00E366E4" w:rsidP="00176550">
            <w:pPr>
              <w:rPr>
                <w:sz w:val="8"/>
                <w:szCs w:val="8"/>
                <w:lang w:val="en-US"/>
              </w:rPr>
            </w:pPr>
          </w:p>
        </w:tc>
        <w:tc>
          <w:tcPr>
            <w:tcW w:w="1276" w:type="dxa"/>
            <w:gridSpan w:val="2"/>
            <w:tcBorders>
              <w:left w:val="nil"/>
              <w:bottom w:val="nil"/>
              <w:right w:val="nil"/>
            </w:tcBorders>
          </w:tcPr>
          <w:p w14:paraId="67F1C22D" w14:textId="77777777" w:rsidR="00E366E4" w:rsidRDefault="00E366E4" w:rsidP="00176550">
            <w:pPr>
              <w:rPr>
                <w:sz w:val="8"/>
                <w:szCs w:val="8"/>
                <w:lang w:val="en-US"/>
              </w:rPr>
            </w:pPr>
          </w:p>
        </w:tc>
        <w:tc>
          <w:tcPr>
            <w:tcW w:w="3402" w:type="dxa"/>
            <w:gridSpan w:val="2"/>
            <w:tcBorders>
              <w:left w:val="nil"/>
              <w:bottom w:val="nil"/>
              <w:right w:val="nil"/>
            </w:tcBorders>
          </w:tcPr>
          <w:p w14:paraId="40B327EB" w14:textId="77777777" w:rsidR="00E366E4" w:rsidRDefault="00E366E4" w:rsidP="00176550">
            <w:pPr>
              <w:rPr>
                <w:sz w:val="8"/>
                <w:szCs w:val="8"/>
                <w:lang w:val="en-US"/>
              </w:rPr>
            </w:pPr>
          </w:p>
          <w:p w14:paraId="340F279B" w14:textId="77777777" w:rsidR="00E366E4" w:rsidRDefault="00E366E4" w:rsidP="00176550">
            <w:pPr>
              <w:rPr>
                <w:sz w:val="8"/>
                <w:szCs w:val="8"/>
                <w:lang w:val="en-US"/>
              </w:rPr>
            </w:pPr>
          </w:p>
          <w:p w14:paraId="446F38DB" w14:textId="77777777" w:rsidR="00E366E4" w:rsidRDefault="00E366E4" w:rsidP="00176550">
            <w:pPr>
              <w:rPr>
                <w:sz w:val="8"/>
                <w:szCs w:val="8"/>
                <w:lang w:val="en-US"/>
              </w:rPr>
            </w:pPr>
          </w:p>
        </w:tc>
        <w:tc>
          <w:tcPr>
            <w:tcW w:w="1134" w:type="dxa"/>
            <w:gridSpan w:val="2"/>
            <w:tcBorders>
              <w:left w:val="nil"/>
              <w:bottom w:val="nil"/>
              <w:right w:val="nil"/>
            </w:tcBorders>
          </w:tcPr>
          <w:p w14:paraId="79E4F156" w14:textId="77777777" w:rsidR="00E366E4" w:rsidRDefault="00E366E4" w:rsidP="00176550">
            <w:pPr>
              <w:rPr>
                <w:sz w:val="8"/>
                <w:szCs w:val="8"/>
                <w:lang w:val="en-US"/>
              </w:rPr>
            </w:pPr>
          </w:p>
        </w:tc>
        <w:tc>
          <w:tcPr>
            <w:tcW w:w="1134" w:type="dxa"/>
            <w:gridSpan w:val="2"/>
            <w:tcBorders>
              <w:left w:val="nil"/>
              <w:bottom w:val="nil"/>
              <w:right w:val="nil"/>
            </w:tcBorders>
          </w:tcPr>
          <w:p w14:paraId="5F0B70E4" w14:textId="77777777" w:rsidR="00E366E4" w:rsidRDefault="00E366E4" w:rsidP="00176550">
            <w:pPr>
              <w:rPr>
                <w:sz w:val="8"/>
                <w:szCs w:val="8"/>
                <w:lang w:val="en-US"/>
              </w:rPr>
            </w:pPr>
          </w:p>
        </w:tc>
        <w:tc>
          <w:tcPr>
            <w:tcW w:w="1134" w:type="dxa"/>
            <w:tcBorders>
              <w:left w:val="nil"/>
              <w:bottom w:val="nil"/>
            </w:tcBorders>
          </w:tcPr>
          <w:p w14:paraId="54F6D662" w14:textId="77777777" w:rsidR="00E366E4" w:rsidRDefault="00E366E4" w:rsidP="00176550">
            <w:pPr>
              <w:rPr>
                <w:sz w:val="8"/>
                <w:szCs w:val="8"/>
                <w:lang w:val="en-US"/>
              </w:rPr>
            </w:pPr>
          </w:p>
        </w:tc>
      </w:tr>
      <w:tr w:rsidR="00E366E4" w:rsidRPr="00EB582C" w14:paraId="0C4225B9"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945C8F0"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53A562F"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5A092F5A"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2D6A674A"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66094252" w14:textId="77777777" w:rsidR="00E366E4" w:rsidRPr="00EB582C" w:rsidRDefault="00E366E4" w:rsidP="00176550">
            <w:pPr>
              <w:rPr>
                <w:lang w:val="en-US"/>
              </w:rPr>
            </w:pPr>
          </w:p>
        </w:tc>
      </w:tr>
      <w:tr w:rsidR="00E366E4" w14:paraId="069E3E50"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0ADED31"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0B71597B"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16826DA5"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24B521FE" w14:textId="77777777" w:rsidR="00E366E4" w:rsidRDefault="00E366E4" w:rsidP="00176550">
            <w:pPr>
              <w:rPr>
                <w:sz w:val="8"/>
                <w:szCs w:val="8"/>
                <w:lang w:val="en-US"/>
              </w:rPr>
            </w:pPr>
            <w:r>
              <w:rPr>
                <w:b/>
                <w:bCs/>
                <w:lang w:val="en-US"/>
              </w:rPr>
              <w:t xml:space="preserve">Total </w:t>
            </w:r>
            <w:r>
              <w:rPr>
                <w:b/>
                <w:bCs/>
                <w:sz w:val="22"/>
                <w:szCs w:val="22"/>
                <w:lang w:val="en-US"/>
              </w:rPr>
              <w:t>Prize si intrerupatoare</w:t>
            </w:r>
          </w:p>
        </w:tc>
        <w:tc>
          <w:tcPr>
            <w:tcW w:w="1134" w:type="dxa"/>
            <w:gridSpan w:val="2"/>
            <w:tcBorders>
              <w:top w:val="single" w:sz="4" w:space="0" w:color="auto"/>
              <w:left w:val="nil"/>
              <w:bottom w:val="single" w:sz="4" w:space="0" w:color="auto"/>
              <w:right w:val="nil"/>
            </w:tcBorders>
          </w:tcPr>
          <w:p w14:paraId="53E5D8F3"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33C0CDA7" w14:textId="77777777" w:rsidR="00E366E4" w:rsidRDefault="00E366E4" w:rsidP="00176550">
            <w:pPr>
              <w:rPr>
                <w:b/>
                <w:bCs/>
                <w:lang w:val="en-US"/>
              </w:rPr>
            </w:pPr>
          </w:p>
        </w:tc>
      </w:tr>
      <w:tr w:rsidR="00E366E4" w:rsidRPr="0097392D" w14:paraId="02B1D647" w14:textId="77777777" w:rsidTr="00176550">
        <w:tc>
          <w:tcPr>
            <w:tcW w:w="709" w:type="dxa"/>
            <w:tcBorders>
              <w:top w:val="nil"/>
              <w:left w:val="single" w:sz="6" w:space="0" w:color="auto"/>
              <w:bottom w:val="nil"/>
              <w:right w:val="nil"/>
            </w:tcBorders>
          </w:tcPr>
          <w:p w14:paraId="7FC930D7"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463A7A2"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5E22D1AF" w14:textId="77777777" w:rsidR="00E366E4" w:rsidRPr="007F2714" w:rsidRDefault="00E366E4" w:rsidP="00176550">
            <w:pPr>
              <w:rPr>
                <w:b/>
                <w:bCs/>
                <w:sz w:val="22"/>
                <w:szCs w:val="22"/>
                <w:lang w:val="en-US"/>
              </w:rPr>
            </w:pPr>
            <w:r w:rsidRPr="0097392D">
              <w:rPr>
                <w:b/>
                <w:bCs/>
                <w:sz w:val="22"/>
                <w:szCs w:val="22"/>
                <w:lang w:val="en-US"/>
              </w:rPr>
              <w:t>2.14. Accesori pentru conectare</w:t>
            </w:r>
          </w:p>
          <w:p w14:paraId="78D30CA0"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53983F19"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12B98E5B"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7396FE97" w14:textId="77777777" w:rsidR="00E366E4" w:rsidRPr="0097392D" w:rsidRDefault="00E366E4" w:rsidP="00176550">
            <w:pPr>
              <w:rPr>
                <w:lang w:val="en-US"/>
              </w:rPr>
            </w:pPr>
          </w:p>
        </w:tc>
      </w:tr>
      <w:tr w:rsidR="00E366E4" w14:paraId="7B88ADC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761929" w14:textId="77777777" w:rsidR="00E366E4" w:rsidRDefault="00E366E4" w:rsidP="00176550">
            <w:pPr>
              <w:rPr>
                <w:lang w:val="en-US"/>
              </w:rPr>
            </w:pPr>
            <w:r>
              <w:rPr>
                <w:lang w:val="en-US"/>
              </w:rPr>
              <w:t>134</w:t>
            </w:r>
          </w:p>
        </w:tc>
        <w:tc>
          <w:tcPr>
            <w:tcW w:w="1276" w:type="dxa"/>
            <w:gridSpan w:val="2"/>
            <w:tcBorders>
              <w:top w:val="single" w:sz="4" w:space="0" w:color="auto"/>
              <w:bottom w:val="single" w:sz="4" w:space="0" w:color="auto"/>
            </w:tcBorders>
          </w:tcPr>
          <w:p w14:paraId="7CB04303" w14:textId="77777777" w:rsidR="00E366E4" w:rsidRDefault="00E366E4" w:rsidP="00176550">
            <w:pPr>
              <w:rPr>
                <w:lang w:val="en-US"/>
              </w:rPr>
            </w:pPr>
            <w:r>
              <w:rPr>
                <w:lang w:val="en-US"/>
              </w:rPr>
              <w:t>08-02-396-6</w:t>
            </w:r>
          </w:p>
          <w:p w14:paraId="1107CA72"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72EE30BB"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Canal metalic pe pereti si tavane, lungime 3 m</w:t>
            </w:r>
            <w:r>
              <w:rPr>
                <w:rFonts w:ascii="Times New Roman CYR" w:hAnsi="Times New Roman CYR" w:cs="Times New Roman CYR"/>
                <w:sz w:val="16"/>
                <w:szCs w:val="16"/>
                <w:lang w:val="en-US"/>
              </w:rPr>
              <w:t xml:space="preserve"> </w:t>
            </w:r>
          </w:p>
          <w:p w14:paraId="36D0746A"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60ED15C" w14:textId="77777777" w:rsidR="00E366E4" w:rsidRDefault="00E366E4"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3182A1DF" w14:textId="77777777" w:rsidR="00E366E4" w:rsidRDefault="00E366E4" w:rsidP="00176550">
            <w:pPr>
              <w:jc w:val="center"/>
              <w:rPr>
                <w:lang w:val="en-US"/>
              </w:rPr>
            </w:pPr>
            <w:r>
              <w:rPr>
                <w:lang w:val="en-US"/>
              </w:rPr>
              <w:t>1,080</w:t>
            </w:r>
          </w:p>
        </w:tc>
      </w:tr>
      <w:tr w:rsidR="00E366E4" w14:paraId="7B799BE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7F3C87" w14:textId="77777777" w:rsidR="00E366E4" w:rsidRDefault="00E366E4" w:rsidP="00176550">
            <w:pPr>
              <w:rPr>
                <w:lang w:val="en-US"/>
              </w:rPr>
            </w:pPr>
          </w:p>
        </w:tc>
        <w:tc>
          <w:tcPr>
            <w:tcW w:w="1276" w:type="dxa"/>
            <w:gridSpan w:val="2"/>
            <w:tcBorders>
              <w:top w:val="nil"/>
              <w:bottom w:val="single" w:sz="2" w:space="0" w:color="auto"/>
            </w:tcBorders>
            <w:vAlign w:val="center"/>
          </w:tcPr>
          <w:p w14:paraId="3D41D87E"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221B1E43"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0564A492"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010A194F" w14:textId="77777777" w:rsidR="00E366E4" w:rsidRDefault="00E366E4" w:rsidP="00176550">
            <w:pPr>
              <w:rPr>
                <w:lang w:val="en-US"/>
              </w:rPr>
            </w:pPr>
            <w:r>
              <w:rPr>
                <w:lang w:val="en-US"/>
              </w:rPr>
              <w:t>31,752</w:t>
            </w:r>
          </w:p>
        </w:tc>
      </w:tr>
      <w:tr w:rsidR="00E366E4" w14:paraId="6F99C2A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5DD8B7" w14:textId="77777777" w:rsidR="00E366E4" w:rsidRDefault="00E366E4" w:rsidP="00176550">
            <w:pPr>
              <w:rPr>
                <w:lang w:val="en-US"/>
              </w:rPr>
            </w:pPr>
          </w:p>
        </w:tc>
        <w:tc>
          <w:tcPr>
            <w:tcW w:w="1276" w:type="dxa"/>
            <w:gridSpan w:val="2"/>
            <w:tcBorders>
              <w:top w:val="nil"/>
              <w:bottom w:val="single" w:sz="2" w:space="0" w:color="auto"/>
            </w:tcBorders>
            <w:vAlign w:val="center"/>
          </w:tcPr>
          <w:p w14:paraId="424F988E"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029C62A5"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44810C5D"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5C41D03" w14:textId="77777777" w:rsidR="00E366E4" w:rsidRDefault="00E366E4" w:rsidP="00176550">
            <w:pPr>
              <w:rPr>
                <w:lang w:val="en-US"/>
              </w:rPr>
            </w:pPr>
            <w:r>
              <w:rPr>
                <w:lang w:val="en-US"/>
              </w:rPr>
              <w:t>7,387</w:t>
            </w:r>
          </w:p>
        </w:tc>
      </w:tr>
      <w:tr w:rsidR="00E366E4" w14:paraId="56688C7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CE1E5E" w14:textId="77777777" w:rsidR="00E366E4" w:rsidRDefault="00E366E4" w:rsidP="00176550">
            <w:pPr>
              <w:rPr>
                <w:lang w:val="en-US"/>
              </w:rPr>
            </w:pPr>
          </w:p>
        </w:tc>
        <w:tc>
          <w:tcPr>
            <w:tcW w:w="1276" w:type="dxa"/>
            <w:gridSpan w:val="2"/>
            <w:tcBorders>
              <w:top w:val="nil"/>
              <w:bottom w:val="single" w:sz="2" w:space="0" w:color="auto"/>
            </w:tcBorders>
            <w:vAlign w:val="center"/>
          </w:tcPr>
          <w:p w14:paraId="166FECEB"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5EE0B515"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6D8FCBEE"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408F597B" w14:textId="77777777" w:rsidR="00E366E4" w:rsidRDefault="00E366E4" w:rsidP="00176550">
            <w:pPr>
              <w:rPr>
                <w:lang w:val="en-US"/>
              </w:rPr>
            </w:pPr>
            <w:r>
              <w:rPr>
                <w:lang w:val="en-US"/>
              </w:rPr>
              <w:t>13,500</w:t>
            </w:r>
          </w:p>
        </w:tc>
      </w:tr>
      <w:tr w:rsidR="00E366E4" w14:paraId="1C2D06F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E08CD8" w14:textId="77777777" w:rsidR="00E366E4" w:rsidRDefault="00E366E4" w:rsidP="00176550">
            <w:pPr>
              <w:rPr>
                <w:lang w:val="en-US"/>
              </w:rPr>
            </w:pPr>
          </w:p>
        </w:tc>
        <w:tc>
          <w:tcPr>
            <w:tcW w:w="1276" w:type="dxa"/>
            <w:gridSpan w:val="2"/>
            <w:tcBorders>
              <w:top w:val="nil"/>
              <w:bottom w:val="single" w:sz="2" w:space="0" w:color="auto"/>
            </w:tcBorders>
            <w:vAlign w:val="center"/>
          </w:tcPr>
          <w:p w14:paraId="5887DA03" w14:textId="77777777" w:rsidR="00E366E4" w:rsidRDefault="00E366E4" w:rsidP="00176550">
            <w:pPr>
              <w:jc w:val="center"/>
              <w:rPr>
                <w:sz w:val="16"/>
                <w:szCs w:val="16"/>
                <w:lang w:val="en-US"/>
              </w:rPr>
            </w:pPr>
            <w:r>
              <w:rPr>
                <w:sz w:val="16"/>
                <w:szCs w:val="16"/>
                <w:lang w:val="en-US"/>
              </w:rPr>
              <w:t>1019103</w:t>
            </w:r>
          </w:p>
        </w:tc>
        <w:tc>
          <w:tcPr>
            <w:tcW w:w="4252" w:type="dxa"/>
            <w:gridSpan w:val="3"/>
            <w:tcBorders>
              <w:top w:val="nil"/>
              <w:bottom w:val="single" w:sz="2" w:space="0" w:color="auto"/>
            </w:tcBorders>
          </w:tcPr>
          <w:p w14:paraId="6EC390FC" w14:textId="77777777" w:rsidR="00E366E4" w:rsidRDefault="00E366E4" w:rsidP="00176550">
            <w:pPr>
              <w:rPr>
                <w:lang w:val="en-US"/>
              </w:rPr>
            </w:pPr>
            <w:r>
              <w:rPr>
                <w:lang w:val="en-US"/>
              </w:rPr>
              <w:t>Dibluri de distantare</w:t>
            </w:r>
          </w:p>
        </w:tc>
        <w:tc>
          <w:tcPr>
            <w:tcW w:w="993" w:type="dxa"/>
            <w:gridSpan w:val="2"/>
            <w:tcBorders>
              <w:top w:val="nil"/>
              <w:bottom w:val="single" w:sz="2" w:space="0" w:color="auto"/>
            </w:tcBorders>
          </w:tcPr>
          <w:p w14:paraId="5F9E02F7"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4BE49B77" w14:textId="77777777" w:rsidR="00E366E4" w:rsidRDefault="00E366E4" w:rsidP="00176550">
            <w:pPr>
              <w:rPr>
                <w:lang w:val="en-US"/>
              </w:rPr>
            </w:pPr>
            <w:r>
              <w:rPr>
                <w:lang w:val="en-US"/>
              </w:rPr>
              <w:t>0,432</w:t>
            </w:r>
          </w:p>
        </w:tc>
      </w:tr>
      <w:tr w:rsidR="00E366E4" w14:paraId="08A5CA6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71DAD3" w14:textId="77777777" w:rsidR="00E366E4" w:rsidRDefault="00E366E4" w:rsidP="00176550">
            <w:pPr>
              <w:rPr>
                <w:lang w:val="en-US"/>
              </w:rPr>
            </w:pPr>
          </w:p>
        </w:tc>
        <w:tc>
          <w:tcPr>
            <w:tcW w:w="1276" w:type="dxa"/>
            <w:gridSpan w:val="2"/>
            <w:tcBorders>
              <w:top w:val="nil"/>
              <w:bottom w:val="single" w:sz="2" w:space="0" w:color="auto"/>
            </w:tcBorders>
            <w:vAlign w:val="center"/>
          </w:tcPr>
          <w:p w14:paraId="58E48BFF"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52DB8A15"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4B4D164E"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675D7D88" w14:textId="77777777" w:rsidR="00E366E4" w:rsidRDefault="00E366E4" w:rsidP="00176550">
            <w:pPr>
              <w:rPr>
                <w:lang w:val="en-US"/>
              </w:rPr>
            </w:pPr>
            <w:r>
              <w:rPr>
                <w:lang w:val="en-US"/>
              </w:rPr>
              <w:t>13,500</w:t>
            </w:r>
          </w:p>
        </w:tc>
      </w:tr>
      <w:tr w:rsidR="00E366E4" w14:paraId="48B6BAE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51F4BB" w14:textId="77777777" w:rsidR="00E366E4" w:rsidRDefault="00E366E4" w:rsidP="00176550">
            <w:pPr>
              <w:rPr>
                <w:lang w:val="en-US"/>
              </w:rPr>
            </w:pPr>
          </w:p>
        </w:tc>
        <w:tc>
          <w:tcPr>
            <w:tcW w:w="1276" w:type="dxa"/>
            <w:gridSpan w:val="2"/>
            <w:tcBorders>
              <w:top w:val="nil"/>
              <w:bottom w:val="single" w:sz="2" w:space="0" w:color="auto"/>
            </w:tcBorders>
            <w:vAlign w:val="center"/>
          </w:tcPr>
          <w:p w14:paraId="72268FAF"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4C63200A"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11D0F607"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87B2E95" w14:textId="77777777" w:rsidR="00E366E4" w:rsidRDefault="00E366E4" w:rsidP="00176550">
            <w:pPr>
              <w:rPr>
                <w:lang w:val="en-US"/>
              </w:rPr>
            </w:pPr>
            <w:r>
              <w:rPr>
                <w:lang w:val="en-US"/>
              </w:rPr>
              <w:t>1,177</w:t>
            </w:r>
          </w:p>
        </w:tc>
      </w:tr>
      <w:tr w:rsidR="00E366E4" w14:paraId="765576D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2D39A3" w14:textId="77777777" w:rsidR="00E366E4" w:rsidRDefault="00E366E4" w:rsidP="00176550">
            <w:pPr>
              <w:rPr>
                <w:lang w:val="en-US"/>
              </w:rPr>
            </w:pPr>
          </w:p>
        </w:tc>
        <w:tc>
          <w:tcPr>
            <w:tcW w:w="1276" w:type="dxa"/>
            <w:gridSpan w:val="2"/>
            <w:tcBorders>
              <w:top w:val="nil"/>
              <w:bottom w:val="single" w:sz="2" w:space="0" w:color="auto"/>
            </w:tcBorders>
            <w:vAlign w:val="center"/>
          </w:tcPr>
          <w:p w14:paraId="5308F682" w14:textId="77777777" w:rsidR="00E366E4" w:rsidRDefault="00E366E4" w:rsidP="00176550">
            <w:pPr>
              <w:jc w:val="center"/>
              <w:rPr>
                <w:sz w:val="16"/>
                <w:szCs w:val="16"/>
                <w:lang w:val="en-US"/>
              </w:rPr>
            </w:pPr>
            <w:r>
              <w:rPr>
                <w:sz w:val="16"/>
                <w:szCs w:val="16"/>
                <w:lang w:val="en-US"/>
              </w:rPr>
              <w:t>030902</w:t>
            </w:r>
          </w:p>
        </w:tc>
        <w:tc>
          <w:tcPr>
            <w:tcW w:w="4252" w:type="dxa"/>
            <w:gridSpan w:val="3"/>
            <w:tcBorders>
              <w:top w:val="nil"/>
              <w:bottom w:val="single" w:sz="2" w:space="0" w:color="auto"/>
            </w:tcBorders>
          </w:tcPr>
          <w:p w14:paraId="19E5C055" w14:textId="77777777" w:rsidR="00E366E4" w:rsidRDefault="00E366E4" w:rsidP="00176550">
            <w:pPr>
              <w:rPr>
                <w:lang w:val="en-US"/>
              </w:rPr>
            </w:pPr>
            <w:r>
              <w:rPr>
                <w:lang w:val="en-US"/>
              </w:rPr>
              <w:t>Ascensoare hidraulice, capacitate de ridicare 10 m</w:t>
            </w:r>
          </w:p>
        </w:tc>
        <w:tc>
          <w:tcPr>
            <w:tcW w:w="993" w:type="dxa"/>
            <w:gridSpan w:val="2"/>
            <w:tcBorders>
              <w:top w:val="nil"/>
              <w:bottom w:val="single" w:sz="2" w:space="0" w:color="auto"/>
            </w:tcBorders>
          </w:tcPr>
          <w:p w14:paraId="1E102DF6"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DBFE8DE" w14:textId="77777777" w:rsidR="00E366E4" w:rsidRDefault="00E366E4" w:rsidP="00176550">
            <w:pPr>
              <w:rPr>
                <w:lang w:val="en-US"/>
              </w:rPr>
            </w:pPr>
            <w:r>
              <w:rPr>
                <w:lang w:val="en-US"/>
              </w:rPr>
              <w:t>9,850</w:t>
            </w:r>
          </w:p>
        </w:tc>
      </w:tr>
      <w:tr w:rsidR="00E366E4" w14:paraId="1716365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BC3EF7" w14:textId="77777777" w:rsidR="00E366E4" w:rsidRDefault="00E366E4" w:rsidP="00176550">
            <w:pPr>
              <w:rPr>
                <w:lang w:val="en-US"/>
              </w:rPr>
            </w:pPr>
          </w:p>
        </w:tc>
        <w:tc>
          <w:tcPr>
            <w:tcW w:w="1276" w:type="dxa"/>
            <w:gridSpan w:val="2"/>
            <w:tcBorders>
              <w:top w:val="nil"/>
              <w:bottom w:val="single" w:sz="2" w:space="0" w:color="auto"/>
            </w:tcBorders>
            <w:vAlign w:val="center"/>
          </w:tcPr>
          <w:p w14:paraId="1BC85A22"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70367A01"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74F36648"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8A7C3FB" w14:textId="77777777" w:rsidR="00E366E4" w:rsidRDefault="00E366E4" w:rsidP="00176550">
            <w:pPr>
              <w:rPr>
                <w:lang w:val="en-US"/>
              </w:rPr>
            </w:pPr>
            <w:r>
              <w:rPr>
                <w:lang w:val="en-US"/>
              </w:rPr>
              <w:t>2,333</w:t>
            </w:r>
          </w:p>
        </w:tc>
      </w:tr>
      <w:tr w:rsidR="00E366E4" w14:paraId="6FE6560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2FB6B8" w14:textId="77777777" w:rsidR="00E366E4" w:rsidRDefault="00E366E4" w:rsidP="00176550">
            <w:pPr>
              <w:rPr>
                <w:lang w:val="en-US"/>
              </w:rPr>
            </w:pPr>
          </w:p>
        </w:tc>
        <w:tc>
          <w:tcPr>
            <w:tcW w:w="1276" w:type="dxa"/>
            <w:gridSpan w:val="2"/>
            <w:tcBorders>
              <w:top w:val="nil"/>
              <w:bottom w:val="single" w:sz="2" w:space="0" w:color="auto"/>
            </w:tcBorders>
            <w:vAlign w:val="center"/>
          </w:tcPr>
          <w:p w14:paraId="23818823"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3B5071A5"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182492FF"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E280220" w14:textId="77777777" w:rsidR="00E366E4" w:rsidRDefault="00E366E4" w:rsidP="00176550">
            <w:pPr>
              <w:rPr>
                <w:lang w:val="en-US"/>
              </w:rPr>
            </w:pPr>
            <w:r>
              <w:rPr>
                <w:lang w:val="en-US"/>
              </w:rPr>
              <w:t>1,177</w:t>
            </w:r>
          </w:p>
        </w:tc>
      </w:tr>
      <w:tr w:rsidR="00E366E4" w:rsidRPr="00EB582C" w14:paraId="7EB57639" w14:textId="77777777" w:rsidTr="00176550">
        <w:trPr>
          <w:trHeight w:val="340"/>
        </w:trPr>
        <w:tc>
          <w:tcPr>
            <w:tcW w:w="709" w:type="dxa"/>
            <w:tcBorders>
              <w:top w:val="nil"/>
              <w:left w:val="single" w:sz="6" w:space="0" w:color="auto"/>
              <w:bottom w:val="nil"/>
              <w:right w:val="nil"/>
            </w:tcBorders>
          </w:tcPr>
          <w:p w14:paraId="727EFA32"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C513E16"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3C7977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B09FF3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99135DB"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2CBC79C" w14:textId="77777777" w:rsidR="00E366E4" w:rsidRPr="00EB582C" w:rsidRDefault="00E366E4" w:rsidP="00176550">
            <w:pPr>
              <w:rPr>
                <w:lang w:val="en-US"/>
              </w:rPr>
            </w:pPr>
          </w:p>
        </w:tc>
      </w:tr>
      <w:tr w:rsidR="00E366E4" w14:paraId="1A87A55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2855EA6" w14:textId="77777777" w:rsidR="00E366E4" w:rsidRDefault="00E366E4" w:rsidP="00176550">
            <w:pPr>
              <w:rPr>
                <w:lang w:val="en-US"/>
              </w:rPr>
            </w:pPr>
            <w:r>
              <w:rPr>
                <w:lang w:val="en-US"/>
              </w:rPr>
              <w:t>135</w:t>
            </w:r>
          </w:p>
        </w:tc>
        <w:tc>
          <w:tcPr>
            <w:tcW w:w="1276" w:type="dxa"/>
            <w:gridSpan w:val="2"/>
            <w:tcBorders>
              <w:top w:val="single" w:sz="4" w:space="0" w:color="auto"/>
              <w:bottom w:val="single" w:sz="4" w:space="0" w:color="auto"/>
            </w:tcBorders>
          </w:tcPr>
          <w:p w14:paraId="218CB630" w14:textId="77777777" w:rsidR="00E366E4" w:rsidRDefault="00E366E4" w:rsidP="00176550">
            <w:pPr>
              <w:rPr>
                <w:lang w:val="en-US"/>
              </w:rPr>
            </w:pPr>
            <w:r>
              <w:rPr>
                <w:lang w:val="en-US"/>
              </w:rPr>
              <w:t>pret de piata</w:t>
            </w:r>
          </w:p>
          <w:p w14:paraId="2E36058A"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97F382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Jgheab metalic zincat neperforat 150x50x3000</w:t>
            </w:r>
            <w:r>
              <w:rPr>
                <w:rFonts w:ascii="Times New Roman CYR" w:hAnsi="Times New Roman CYR" w:cs="Times New Roman CYR"/>
                <w:sz w:val="16"/>
                <w:szCs w:val="16"/>
                <w:lang w:val="en-US"/>
              </w:rPr>
              <w:t xml:space="preserve"> </w:t>
            </w:r>
          </w:p>
          <w:p w14:paraId="509A12C6"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1CF1144"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3FD647A7" w14:textId="77777777" w:rsidR="00E366E4" w:rsidRDefault="00E366E4" w:rsidP="00176550">
            <w:pPr>
              <w:jc w:val="center"/>
              <w:rPr>
                <w:lang w:val="en-US"/>
              </w:rPr>
            </w:pPr>
            <w:r>
              <w:rPr>
                <w:lang w:val="en-US"/>
              </w:rPr>
              <w:t>108,000</w:t>
            </w:r>
          </w:p>
        </w:tc>
      </w:tr>
      <w:tr w:rsidR="00E366E4" w14:paraId="4608A77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DFB680" w14:textId="77777777" w:rsidR="00E366E4" w:rsidRDefault="00E366E4" w:rsidP="00176550">
            <w:pPr>
              <w:rPr>
                <w:lang w:val="en-US"/>
              </w:rPr>
            </w:pPr>
          </w:p>
        </w:tc>
        <w:tc>
          <w:tcPr>
            <w:tcW w:w="1276" w:type="dxa"/>
            <w:gridSpan w:val="2"/>
            <w:tcBorders>
              <w:top w:val="nil"/>
              <w:bottom w:val="single" w:sz="2" w:space="0" w:color="auto"/>
            </w:tcBorders>
            <w:vAlign w:val="center"/>
          </w:tcPr>
          <w:p w14:paraId="016944EA" w14:textId="77777777" w:rsidR="00E366E4" w:rsidRDefault="00E366E4" w:rsidP="00176550">
            <w:pPr>
              <w:jc w:val="center"/>
              <w:rPr>
                <w:sz w:val="16"/>
                <w:szCs w:val="16"/>
                <w:lang w:val="en-US"/>
              </w:rPr>
            </w:pPr>
            <w:r>
              <w:rPr>
                <w:sz w:val="16"/>
                <w:szCs w:val="16"/>
                <w:lang w:val="en-US"/>
              </w:rPr>
              <w:t>444443321</w:t>
            </w:r>
          </w:p>
        </w:tc>
        <w:tc>
          <w:tcPr>
            <w:tcW w:w="4252" w:type="dxa"/>
            <w:gridSpan w:val="3"/>
            <w:tcBorders>
              <w:top w:val="nil"/>
              <w:bottom w:val="single" w:sz="2" w:space="0" w:color="auto"/>
            </w:tcBorders>
          </w:tcPr>
          <w:p w14:paraId="3E857483" w14:textId="77777777" w:rsidR="00E366E4" w:rsidRDefault="00E366E4" w:rsidP="00176550">
            <w:pPr>
              <w:rPr>
                <w:lang w:val="en-US"/>
              </w:rPr>
            </w:pPr>
            <w:r>
              <w:rPr>
                <w:lang w:val="en-US"/>
              </w:rPr>
              <w:t>Jgheab metalic zincat neperforat 150x50x3000</w:t>
            </w:r>
          </w:p>
        </w:tc>
        <w:tc>
          <w:tcPr>
            <w:tcW w:w="993" w:type="dxa"/>
            <w:gridSpan w:val="2"/>
            <w:tcBorders>
              <w:top w:val="nil"/>
              <w:bottom w:val="single" w:sz="2" w:space="0" w:color="auto"/>
            </w:tcBorders>
          </w:tcPr>
          <w:p w14:paraId="20D3A594"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7283D17D" w14:textId="77777777" w:rsidR="00E366E4" w:rsidRDefault="00E366E4" w:rsidP="00176550">
            <w:pPr>
              <w:rPr>
                <w:lang w:val="en-US"/>
              </w:rPr>
            </w:pPr>
            <w:r>
              <w:rPr>
                <w:lang w:val="en-US"/>
              </w:rPr>
              <w:t>108,000</w:t>
            </w:r>
          </w:p>
        </w:tc>
      </w:tr>
      <w:tr w:rsidR="00E366E4" w:rsidRPr="00EB582C" w14:paraId="5246334F" w14:textId="77777777" w:rsidTr="00176550">
        <w:trPr>
          <w:trHeight w:val="340"/>
        </w:trPr>
        <w:tc>
          <w:tcPr>
            <w:tcW w:w="709" w:type="dxa"/>
            <w:tcBorders>
              <w:top w:val="nil"/>
              <w:left w:val="single" w:sz="6" w:space="0" w:color="auto"/>
              <w:bottom w:val="nil"/>
              <w:right w:val="nil"/>
            </w:tcBorders>
          </w:tcPr>
          <w:p w14:paraId="550E42A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F1FA4C9"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C017BA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FF08356"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8EB6EC1"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B04CD57" w14:textId="77777777" w:rsidR="00E366E4" w:rsidRPr="00EB582C" w:rsidRDefault="00E366E4" w:rsidP="00176550">
            <w:pPr>
              <w:rPr>
                <w:lang w:val="en-US"/>
              </w:rPr>
            </w:pPr>
          </w:p>
        </w:tc>
      </w:tr>
      <w:tr w:rsidR="00E366E4" w14:paraId="3CB4491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2B3A15" w14:textId="77777777" w:rsidR="00E366E4" w:rsidRDefault="00E366E4" w:rsidP="00176550">
            <w:pPr>
              <w:rPr>
                <w:lang w:val="en-US"/>
              </w:rPr>
            </w:pPr>
            <w:r>
              <w:rPr>
                <w:lang w:val="en-US"/>
              </w:rPr>
              <w:t>136</w:t>
            </w:r>
          </w:p>
        </w:tc>
        <w:tc>
          <w:tcPr>
            <w:tcW w:w="1276" w:type="dxa"/>
            <w:gridSpan w:val="2"/>
            <w:tcBorders>
              <w:top w:val="single" w:sz="4" w:space="0" w:color="auto"/>
              <w:bottom w:val="single" w:sz="4" w:space="0" w:color="auto"/>
            </w:tcBorders>
          </w:tcPr>
          <w:p w14:paraId="17603669" w14:textId="77777777" w:rsidR="00E366E4" w:rsidRDefault="00E366E4" w:rsidP="00176550">
            <w:pPr>
              <w:rPr>
                <w:lang w:val="en-US"/>
              </w:rPr>
            </w:pPr>
            <w:r>
              <w:rPr>
                <w:lang w:val="en-US"/>
              </w:rPr>
              <w:t>pret de piata</w:t>
            </w:r>
          </w:p>
          <w:p w14:paraId="61141A82"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B49C830"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Capac pentru jgheab metalic zincat neperforat 150x15x3000</w:t>
            </w:r>
            <w:r>
              <w:rPr>
                <w:rFonts w:ascii="Times New Roman CYR" w:hAnsi="Times New Roman CYR" w:cs="Times New Roman CYR"/>
                <w:sz w:val="16"/>
                <w:szCs w:val="16"/>
                <w:lang w:val="en-US"/>
              </w:rPr>
              <w:t xml:space="preserve"> </w:t>
            </w:r>
          </w:p>
          <w:p w14:paraId="3891C6E9"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B889A95"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529F19F9" w14:textId="77777777" w:rsidR="00E366E4" w:rsidRDefault="00E366E4" w:rsidP="00176550">
            <w:pPr>
              <w:jc w:val="center"/>
              <w:rPr>
                <w:lang w:val="en-US"/>
              </w:rPr>
            </w:pPr>
            <w:r>
              <w:rPr>
                <w:lang w:val="en-US"/>
              </w:rPr>
              <w:t>108,000</w:t>
            </w:r>
          </w:p>
        </w:tc>
      </w:tr>
      <w:tr w:rsidR="00E366E4" w14:paraId="7AF54AE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65A756" w14:textId="77777777" w:rsidR="00E366E4" w:rsidRDefault="00E366E4" w:rsidP="00176550">
            <w:pPr>
              <w:rPr>
                <w:lang w:val="en-US"/>
              </w:rPr>
            </w:pPr>
          </w:p>
        </w:tc>
        <w:tc>
          <w:tcPr>
            <w:tcW w:w="1276" w:type="dxa"/>
            <w:gridSpan w:val="2"/>
            <w:tcBorders>
              <w:top w:val="nil"/>
              <w:bottom w:val="single" w:sz="2" w:space="0" w:color="auto"/>
            </w:tcBorders>
            <w:vAlign w:val="center"/>
          </w:tcPr>
          <w:p w14:paraId="35D18B39" w14:textId="77777777" w:rsidR="00E366E4" w:rsidRDefault="00E366E4" w:rsidP="00176550">
            <w:pPr>
              <w:jc w:val="center"/>
              <w:rPr>
                <w:sz w:val="16"/>
                <w:szCs w:val="16"/>
                <w:lang w:val="en-US"/>
              </w:rPr>
            </w:pPr>
            <w:r>
              <w:rPr>
                <w:sz w:val="16"/>
                <w:szCs w:val="16"/>
                <w:lang w:val="en-US"/>
              </w:rPr>
              <w:t>444443322</w:t>
            </w:r>
          </w:p>
        </w:tc>
        <w:tc>
          <w:tcPr>
            <w:tcW w:w="4252" w:type="dxa"/>
            <w:gridSpan w:val="3"/>
            <w:tcBorders>
              <w:top w:val="nil"/>
              <w:bottom w:val="single" w:sz="2" w:space="0" w:color="auto"/>
            </w:tcBorders>
          </w:tcPr>
          <w:p w14:paraId="42D6E2A6" w14:textId="77777777" w:rsidR="00E366E4" w:rsidRDefault="00E366E4" w:rsidP="00176550">
            <w:pPr>
              <w:rPr>
                <w:lang w:val="en-US"/>
              </w:rPr>
            </w:pPr>
            <w:r>
              <w:rPr>
                <w:lang w:val="en-US"/>
              </w:rPr>
              <w:t>Capac pentru jgheab metalic zincat neperforat 150x15x3000</w:t>
            </w:r>
          </w:p>
        </w:tc>
        <w:tc>
          <w:tcPr>
            <w:tcW w:w="993" w:type="dxa"/>
            <w:gridSpan w:val="2"/>
            <w:tcBorders>
              <w:top w:val="nil"/>
              <w:bottom w:val="single" w:sz="2" w:space="0" w:color="auto"/>
            </w:tcBorders>
          </w:tcPr>
          <w:p w14:paraId="48C1C515"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4CB29B1B" w14:textId="77777777" w:rsidR="00E366E4" w:rsidRDefault="00E366E4" w:rsidP="00176550">
            <w:pPr>
              <w:rPr>
                <w:lang w:val="en-US"/>
              </w:rPr>
            </w:pPr>
            <w:r>
              <w:rPr>
                <w:lang w:val="en-US"/>
              </w:rPr>
              <w:t>108,000</w:t>
            </w:r>
          </w:p>
        </w:tc>
      </w:tr>
      <w:tr w:rsidR="00E366E4" w:rsidRPr="00EB582C" w14:paraId="61E29A17" w14:textId="77777777" w:rsidTr="00176550">
        <w:trPr>
          <w:trHeight w:val="340"/>
        </w:trPr>
        <w:tc>
          <w:tcPr>
            <w:tcW w:w="709" w:type="dxa"/>
            <w:tcBorders>
              <w:top w:val="nil"/>
              <w:left w:val="single" w:sz="6" w:space="0" w:color="auto"/>
              <w:bottom w:val="nil"/>
              <w:right w:val="nil"/>
            </w:tcBorders>
          </w:tcPr>
          <w:p w14:paraId="2F474F91"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DC44AC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4E76DEEF"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1535AB4"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5CB8A1A"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C7DD1B3" w14:textId="77777777" w:rsidR="00E366E4" w:rsidRPr="00EB582C" w:rsidRDefault="00E366E4" w:rsidP="00176550">
            <w:pPr>
              <w:rPr>
                <w:lang w:val="en-US"/>
              </w:rPr>
            </w:pPr>
          </w:p>
        </w:tc>
      </w:tr>
      <w:tr w:rsidR="00E366E4" w14:paraId="58A58A6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D3E4AEF" w14:textId="77777777" w:rsidR="00E366E4" w:rsidRDefault="00E366E4" w:rsidP="00176550">
            <w:pPr>
              <w:rPr>
                <w:lang w:val="en-US"/>
              </w:rPr>
            </w:pPr>
            <w:r>
              <w:rPr>
                <w:lang w:val="en-US"/>
              </w:rPr>
              <w:t>137</w:t>
            </w:r>
          </w:p>
        </w:tc>
        <w:tc>
          <w:tcPr>
            <w:tcW w:w="1276" w:type="dxa"/>
            <w:gridSpan w:val="2"/>
            <w:tcBorders>
              <w:top w:val="single" w:sz="4" w:space="0" w:color="auto"/>
              <w:bottom w:val="single" w:sz="4" w:space="0" w:color="auto"/>
            </w:tcBorders>
          </w:tcPr>
          <w:p w14:paraId="69CD7FD9" w14:textId="77777777" w:rsidR="00E366E4" w:rsidRDefault="00E366E4" w:rsidP="00176550">
            <w:pPr>
              <w:rPr>
                <w:lang w:val="en-US"/>
              </w:rPr>
            </w:pPr>
            <w:r>
              <w:rPr>
                <w:lang w:val="en-US"/>
              </w:rPr>
              <w:t>08-02-390-3</w:t>
            </w:r>
          </w:p>
          <w:p w14:paraId="0BAE9D8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4DEC50C"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Canale din masa plastica cu latime: pina la 120 mm (100x50x2000mm)</w:t>
            </w:r>
            <w:r>
              <w:rPr>
                <w:rFonts w:ascii="Times New Roman CYR" w:hAnsi="Times New Roman CYR" w:cs="Times New Roman CYR"/>
                <w:sz w:val="16"/>
                <w:szCs w:val="16"/>
                <w:lang w:val="en-US"/>
              </w:rPr>
              <w:t xml:space="preserve"> </w:t>
            </w:r>
          </w:p>
          <w:p w14:paraId="313A384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18CAF64" w14:textId="77777777" w:rsidR="00E366E4" w:rsidRDefault="00E366E4"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2D315563" w14:textId="77777777" w:rsidR="00E366E4" w:rsidRDefault="00E366E4" w:rsidP="00176550">
            <w:pPr>
              <w:jc w:val="center"/>
              <w:rPr>
                <w:lang w:val="en-US"/>
              </w:rPr>
            </w:pPr>
            <w:r>
              <w:rPr>
                <w:lang w:val="en-US"/>
              </w:rPr>
              <w:t>0,360</w:t>
            </w:r>
          </w:p>
        </w:tc>
      </w:tr>
      <w:tr w:rsidR="00E366E4" w14:paraId="5EC7BF3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1BCAB80" w14:textId="77777777" w:rsidR="00E366E4" w:rsidRDefault="00E366E4" w:rsidP="00176550">
            <w:pPr>
              <w:rPr>
                <w:lang w:val="en-US"/>
              </w:rPr>
            </w:pPr>
          </w:p>
        </w:tc>
        <w:tc>
          <w:tcPr>
            <w:tcW w:w="1276" w:type="dxa"/>
            <w:gridSpan w:val="2"/>
            <w:tcBorders>
              <w:top w:val="nil"/>
              <w:bottom w:val="single" w:sz="2" w:space="0" w:color="auto"/>
            </w:tcBorders>
            <w:vAlign w:val="center"/>
          </w:tcPr>
          <w:p w14:paraId="1E0C2BE9"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53FD5E63"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3A1AE683"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350A14AB" w14:textId="77777777" w:rsidR="00E366E4" w:rsidRDefault="00E366E4" w:rsidP="00176550">
            <w:pPr>
              <w:rPr>
                <w:lang w:val="en-US"/>
              </w:rPr>
            </w:pPr>
            <w:r>
              <w:rPr>
                <w:lang w:val="en-US"/>
              </w:rPr>
              <w:t>7,319</w:t>
            </w:r>
          </w:p>
        </w:tc>
      </w:tr>
      <w:tr w:rsidR="00E366E4" w14:paraId="1CDB37E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0035D7" w14:textId="77777777" w:rsidR="00E366E4" w:rsidRDefault="00E366E4" w:rsidP="00176550">
            <w:pPr>
              <w:rPr>
                <w:lang w:val="en-US"/>
              </w:rPr>
            </w:pPr>
          </w:p>
        </w:tc>
        <w:tc>
          <w:tcPr>
            <w:tcW w:w="1276" w:type="dxa"/>
            <w:gridSpan w:val="2"/>
            <w:tcBorders>
              <w:top w:val="nil"/>
              <w:bottom w:val="single" w:sz="2" w:space="0" w:color="auto"/>
            </w:tcBorders>
            <w:vAlign w:val="center"/>
          </w:tcPr>
          <w:p w14:paraId="131E592B" w14:textId="77777777" w:rsidR="00E366E4" w:rsidRDefault="00E366E4" w:rsidP="00176550">
            <w:pPr>
              <w:jc w:val="center"/>
              <w:rPr>
                <w:sz w:val="16"/>
                <w:szCs w:val="16"/>
                <w:lang w:val="en-US"/>
              </w:rPr>
            </w:pPr>
            <w:r>
              <w:rPr>
                <w:sz w:val="16"/>
                <w:szCs w:val="16"/>
                <w:lang w:val="en-US"/>
              </w:rPr>
              <w:t>101-1485</w:t>
            </w:r>
          </w:p>
        </w:tc>
        <w:tc>
          <w:tcPr>
            <w:tcW w:w="4252" w:type="dxa"/>
            <w:gridSpan w:val="3"/>
            <w:tcBorders>
              <w:top w:val="nil"/>
              <w:bottom w:val="single" w:sz="2" w:space="0" w:color="auto"/>
            </w:tcBorders>
          </w:tcPr>
          <w:p w14:paraId="0E4F74DB" w14:textId="77777777" w:rsidR="00E366E4" w:rsidRDefault="00E366E4" w:rsidP="00176550">
            <w:pPr>
              <w:rPr>
                <w:lang w:val="en-US"/>
              </w:rPr>
            </w:pPr>
            <w:r>
              <w:rPr>
                <w:lang w:val="en-US"/>
              </w:rPr>
              <w:t>Suruburi cu cap semirotund 4х40 mm</w:t>
            </w:r>
          </w:p>
        </w:tc>
        <w:tc>
          <w:tcPr>
            <w:tcW w:w="993" w:type="dxa"/>
            <w:gridSpan w:val="2"/>
            <w:tcBorders>
              <w:top w:val="nil"/>
              <w:bottom w:val="single" w:sz="2" w:space="0" w:color="auto"/>
            </w:tcBorders>
          </w:tcPr>
          <w:p w14:paraId="1942ABCF"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DC5EB28" w14:textId="77777777" w:rsidR="00E366E4" w:rsidRDefault="00E366E4" w:rsidP="00176550">
            <w:pPr>
              <w:rPr>
                <w:lang w:val="en-US"/>
              </w:rPr>
            </w:pPr>
            <w:r>
              <w:rPr>
                <w:lang w:val="en-US"/>
              </w:rPr>
              <w:t>0,504</w:t>
            </w:r>
          </w:p>
        </w:tc>
      </w:tr>
      <w:tr w:rsidR="00E366E4" w14:paraId="7024E19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FC2848" w14:textId="77777777" w:rsidR="00E366E4" w:rsidRDefault="00E366E4" w:rsidP="00176550">
            <w:pPr>
              <w:rPr>
                <w:lang w:val="en-US"/>
              </w:rPr>
            </w:pPr>
          </w:p>
        </w:tc>
        <w:tc>
          <w:tcPr>
            <w:tcW w:w="1276" w:type="dxa"/>
            <w:gridSpan w:val="2"/>
            <w:tcBorders>
              <w:top w:val="nil"/>
              <w:bottom w:val="single" w:sz="2" w:space="0" w:color="auto"/>
            </w:tcBorders>
            <w:vAlign w:val="center"/>
          </w:tcPr>
          <w:p w14:paraId="04A20EB4" w14:textId="77777777" w:rsidR="00E366E4" w:rsidRDefault="00E366E4" w:rsidP="00176550">
            <w:pPr>
              <w:jc w:val="center"/>
              <w:rPr>
                <w:sz w:val="16"/>
                <w:szCs w:val="16"/>
                <w:lang w:val="en-US"/>
              </w:rPr>
            </w:pPr>
            <w:r>
              <w:rPr>
                <w:sz w:val="16"/>
                <w:szCs w:val="16"/>
                <w:lang w:val="en-US"/>
              </w:rPr>
              <w:t>101-2202</w:t>
            </w:r>
          </w:p>
        </w:tc>
        <w:tc>
          <w:tcPr>
            <w:tcW w:w="4252" w:type="dxa"/>
            <w:gridSpan w:val="3"/>
            <w:tcBorders>
              <w:top w:val="nil"/>
              <w:bottom w:val="single" w:sz="2" w:space="0" w:color="auto"/>
            </w:tcBorders>
          </w:tcPr>
          <w:p w14:paraId="581AB9E0" w14:textId="77777777" w:rsidR="00E366E4" w:rsidRDefault="00E366E4" w:rsidP="00176550">
            <w:pPr>
              <w:rPr>
                <w:lang w:val="en-US"/>
              </w:rPr>
            </w:pPr>
            <w:r>
              <w:rPr>
                <w:lang w:val="en-US"/>
              </w:rPr>
              <w:t>Dibluri de distantare din polietilena 6х40 mm</w:t>
            </w:r>
          </w:p>
        </w:tc>
        <w:tc>
          <w:tcPr>
            <w:tcW w:w="993" w:type="dxa"/>
            <w:gridSpan w:val="2"/>
            <w:tcBorders>
              <w:top w:val="nil"/>
              <w:bottom w:val="single" w:sz="2" w:space="0" w:color="auto"/>
            </w:tcBorders>
          </w:tcPr>
          <w:p w14:paraId="14599FD8"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4D55D04C" w14:textId="77777777" w:rsidR="00E366E4" w:rsidRDefault="00E366E4" w:rsidP="00176550">
            <w:pPr>
              <w:rPr>
                <w:lang w:val="en-US"/>
              </w:rPr>
            </w:pPr>
            <w:r>
              <w:rPr>
                <w:lang w:val="en-US"/>
              </w:rPr>
              <w:t>144,000</w:t>
            </w:r>
          </w:p>
        </w:tc>
      </w:tr>
      <w:tr w:rsidR="00E366E4" w14:paraId="1F15FD0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1EFC3A9" w14:textId="77777777" w:rsidR="00E366E4" w:rsidRDefault="00E366E4" w:rsidP="00176550">
            <w:pPr>
              <w:rPr>
                <w:lang w:val="en-US"/>
              </w:rPr>
            </w:pPr>
          </w:p>
        </w:tc>
        <w:tc>
          <w:tcPr>
            <w:tcW w:w="1276" w:type="dxa"/>
            <w:gridSpan w:val="2"/>
            <w:tcBorders>
              <w:top w:val="nil"/>
              <w:bottom w:val="single" w:sz="2" w:space="0" w:color="auto"/>
            </w:tcBorders>
            <w:vAlign w:val="center"/>
          </w:tcPr>
          <w:p w14:paraId="763207D4" w14:textId="77777777" w:rsidR="00E366E4" w:rsidRDefault="00E366E4" w:rsidP="00176550">
            <w:pPr>
              <w:jc w:val="center"/>
              <w:rPr>
                <w:sz w:val="16"/>
                <w:szCs w:val="16"/>
                <w:lang w:val="en-US"/>
              </w:rPr>
            </w:pPr>
            <w:r>
              <w:rPr>
                <w:sz w:val="16"/>
                <w:szCs w:val="16"/>
                <w:lang w:val="en-US"/>
              </w:rPr>
              <w:t>110-0333-3</w:t>
            </w:r>
          </w:p>
        </w:tc>
        <w:tc>
          <w:tcPr>
            <w:tcW w:w="4252" w:type="dxa"/>
            <w:gridSpan w:val="3"/>
            <w:tcBorders>
              <w:top w:val="nil"/>
              <w:bottom w:val="single" w:sz="2" w:space="0" w:color="auto"/>
            </w:tcBorders>
          </w:tcPr>
          <w:p w14:paraId="78633D42" w14:textId="77777777" w:rsidR="00E366E4" w:rsidRDefault="00E366E4" w:rsidP="00176550">
            <w:pPr>
              <w:rPr>
                <w:lang w:val="en-US"/>
              </w:rPr>
            </w:pPr>
            <w:r>
              <w:rPr>
                <w:lang w:val="en-US"/>
              </w:rPr>
              <w:t>Canale din masa plastica (complet) - (100x50x2000mm)</w:t>
            </w:r>
          </w:p>
        </w:tc>
        <w:tc>
          <w:tcPr>
            <w:tcW w:w="993" w:type="dxa"/>
            <w:gridSpan w:val="2"/>
            <w:tcBorders>
              <w:top w:val="nil"/>
              <w:bottom w:val="single" w:sz="2" w:space="0" w:color="auto"/>
            </w:tcBorders>
          </w:tcPr>
          <w:p w14:paraId="123206E3"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243EFA53" w14:textId="77777777" w:rsidR="00E366E4" w:rsidRDefault="00E366E4" w:rsidP="00176550">
            <w:pPr>
              <w:rPr>
                <w:lang w:val="en-US"/>
              </w:rPr>
            </w:pPr>
            <w:r>
              <w:rPr>
                <w:lang w:val="en-US"/>
              </w:rPr>
              <w:t>36,000</w:t>
            </w:r>
          </w:p>
        </w:tc>
      </w:tr>
      <w:tr w:rsidR="00E366E4" w14:paraId="11A89C8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999865C" w14:textId="77777777" w:rsidR="00E366E4" w:rsidRDefault="00E366E4" w:rsidP="00176550">
            <w:pPr>
              <w:rPr>
                <w:lang w:val="en-US"/>
              </w:rPr>
            </w:pPr>
          </w:p>
        </w:tc>
        <w:tc>
          <w:tcPr>
            <w:tcW w:w="1276" w:type="dxa"/>
            <w:gridSpan w:val="2"/>
            <w:tcBorders>
              <w:top w:val="nil"/>
              <w:bottom w:val="single" w:sz="2" w:space="0" w:color="auto"/>
            </w:tcBorders>
            <w:vAlign w:val="center"/>
          </w:tcPr>
          <w:p w14:paraId="01C43877" w14:textId="77777777" w:rsidR="00E366E4" w:rsidRDefault="00E366E4" w:rsidP="00176550">
            <w:pPr>
              <w:jc w:val="center"/>
              <w:rPr>
                <w:sz w:val="16"/>
                <w:szCs w:val="16"/>
                <w:lang w:val="en-US"/>
              </w:rPr>
            </w:pPr>
            <w:r>
              <w:rPr>
                <w:sz w:val="16"/>
                <w:szCs w:val="16"/>
                <w:lang w:val="en-US"/>
              </w:rPr>
              <w:t>134041</w:t>
            </w:r>
          </w:p>
        </w:tc>
        <w:tc>
          <w:tcPr>
            <w:tcW w:w="4252" w:type="dxa"/>
            <w:gridSpan w:val="3"/>
            <w:tcBorders>
              <w:top w:val="nil"/>
              <w:bottom w:val="single" w:sz="2" w:space="0" w:color="auto"/>
            </w:tcBorders>
          </w:tcPr>
          <w:p w14:paraId="5FB6D3D1" w14:textId="77777777" w:rsidR="00E366E4" w:rsidRDefault="00E366E4" w:rsidP="00176550">
            <w:pPr>
              <w:rPr>
                <w:lang w:val="en-US"/>
              </w:rPr>
            </w:pPr>
            <w:r>
              <w:rPr>
                <w:lang w:val="en-US"/>
              </w:rPr>
              <w:t>Dispozitiv de insurubare</w:t>
            </w:r>
          </w:p>
        </w:tc>
        <w:tc>
          <w:tcPr>
            <w:tcW w:w="993" w:type="dxa"/>
            <w:gridSpan w:val="2"/>
            <w:tcBorders>
              <w:top w:val="nil"/>
              <w:bottom w:val="single" w:sz="2" w:space="0" w:color="auto"/>
            </w:tcBorders>
          </w:tcPr>
          <w:p w14:paraId="03E8E7AD"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90C8DCC" w14:textId="77777777" w:rsidR="00E366E4" w:rsidRDefault="00E366E4" w:rsidP="00176550">
            <w:pPr>
              <w:rPr>
                <w:lang w:val="en-US"/>
              </w:rPr>
            </w:pPr>
            <w:r>
              <w:rPr>
                <w:lang w:val="en-US"/>
              </w:rPr>
              <w:t>2,747</w:t>
            </w:r>
          </w:p>
        </w:tc>
      </w:tr>
      <w:tr w:rsidR="00E366E4" w14:paraId="687B82A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8ADE70" w14:textId="77777777" w:rsidR="00E366E4" w:rsidRDefault="00E366E4" w:rsidP="00176550">
            <w:pPr>
              <w:rPr>
                <w:lang w:val="en-US"/>
              </w:rPr>
            </w:pPr>
          </w:p>
        </w:tc>
        <w:tc>
          <w:tcPr>
            <w:tcW w:w="1276" w:type="dxa"/>
            <w:gridSpan w:val="2"/>
            <w:tcBorders>
              <w:top w:val="nil"/>
              <w:bottom w:val="single" w:sz="2" w:space="0" w:color="auto"/>
            </w:tcBorders>
            <w:vAlign w:val="center"/>
          </w:tcPr>
          <w:p w14:paraId="468422EA" w14:textId="77777777" w:rsidR="00E366E4" w:rsidRDefault="00E366E4" w:rsidP="00176550">
            <w:pPr>
              <w:jc w:val="center"/>
              <w:rPr>
                <w:sz w:val="16"/>
                <w:szCs w:val="16"/>
                <w:lang w:val="en-US"/>
              </w:rPr>
            </w:pPr>
            <w:r>
              <w:rPr>
                <w:sz w:val="16"/>
                <w:szCs w:val="16"/>
                <w:lang w:val="en-US"/>
              </w:rPr>
              <w:t>331451</w:t>
            </w:r>
          </w:p>
        </w:tc>
        <w:tc>
          <w:tcPr>
            <w:tcW w:w="4252" w:type="dxa"/>
            <w:gridSpan w:val="3"/>
            <w:tcBorders>
              <w:top w:val="nil"/>
              <w:bottom w:val="single" w:sz="2" w:space="0" w:color="auto"/>
            </w:tcBorders>
          </w:tcPr>
          <w:p w14:paraId="563C35A3" w14:textId="77777777" w:rsidR="00E366E4" w:rsidRDefault="00E366E4" w:rsidP="00176550">
            <w:pPr>
              <w:rPr>
                <w:lang w:val="en-US"/>
              </w:rPr>
            </w:pPr>
            <w:r>
              <w:rPr>
                <w:lang w:val="en-US"/>
              </w:rPr>
              <w:t>Perforatoare electrice</w:t>
            </w:r>
          </w:p>
        </w:tc>
        <w:tc>
          <w:tcPr>
            <w:tcW w:w="993" w:type="dxa"/>
            <w:gridSpan w:val="2"/>
            <w:tcBorders>
              <w:top w:val="nil"/>
              <w:bottom w:val="single" w:sz="2" w:space="0" w:color="auto"/>
            </w:tcBorders>
          </w:tcPr>
          <w:p w14:paraId="5EE284C1"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30BD873" w14:textId="77777777" w:rsidR="00E366E4" w:rsidRDefault="00E366E4" w:rsidP="00176550">
            <w:pPr>
              <w:rPr>
                <w:lang w:val="en-US"/>
              </w:rPr>
            </w:pPr>
            <w:r>
              <w:rPr>
                <w:lang w:val="en-US"/>
              </w:rPr>
              <w:t>2,747</w:t>
            </w:r>
          </w:p>
        </w:tc>
      </w:tr>
      <w:tr w:rsidR="00E366E4" w:rsidRPr="00EB582C" w14:paraId="616E8EFF" w14:textId="77777777" w:rsidTr="00176550">
        <w:trPr>
          <w:trHeight w:val="340"/>
        </w:trPr>
        <w:tc>
          <w:tcPr>
            <w:tcW w:w="709" w:type="dxa"/>
            <w:tcBorders>
              <w:top w:val="nil"/>
              <w:left w:val="single" w:sz="6" w:space="0" w:color="auto"/>
              <w:bottom w:val="nil"/>
              <w:right w:val="nil"/>
            </w:tcBorders>
          </w:tcPr>
          <w:p w14:paraId="65510AF3"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11DFFE4"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6EEB216"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E32AAF8"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8D5AFAD"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8C179E7" w14:textId="77777777" w:rsidR="00E366E4" w:rsidRPr="00EB582C" w:rsidRDefault="00E366E4" w:rsidP="00176550">
            <w:pPr>
              <w:rPr>
                <w:lang w:val="en-US"/>
              </w:rPr>
            </w:pPr>
          </w:p>
        </w:tc>
      </w:tr>
      <w:tr w:rsidR="00E366E4" w14:paraId="2B89140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70C50B" w14:textId="77777777" w:rsidR="00E366E4" w:rsidRDefault="00E366E4" w:rsidP="00176550">
            <w:pPr>
              <w:rPr>
                <w:lang w:val="en-US"/>
              </w:rPr>
            </w:pPr>
            <w:r>
              <w:rPr>
                <w:lang w:val="en-US"/>
              </w:rPr>
              <w:t>138</w:t>
            </w:r>
          </w:p>
        </w:tc>
        <w:tc>
          <w:tcPr>
            <w:tcW w:w="1276" w:type="dxa"/>
            <w:gridSpan w:val="2"/>
            <w:tcBorders>
              <w:top w:val="single" w:sz="4" w:space="0" w:color="auto"/>
              <w:bottom w:val="single" w:sz="4" w:space="0" w:color="auto"/>
            </w:tcBorders>
          </w:tcPr>
          <w:p w14:paraId="2644333B" w14:textId="77777777" w:rsidR="00E366E4" w:rsidRDefault="00E366E4" w:rsidP="00176550">
            <w:pPr>
              <w:rPr>
                <w:lang w:val="en-US"/>
              </w:rPr>
            </w:pPr>
            <w:r>
              <w:rPr>
                <w:lang w:val="en-US"/>
              </w:rPr>
              <w:t>08-02-390-1</w:t>
            </w:r>
          </w:p>
          <w:p w14:paraId="216E180E"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79D9EB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Canale din masa plastica cu latime: pina la 40 mm. (16x16x2000mm)</w:t>
            </w:r>
            <w:r>
              <w:rPr>
                <w:rFonts w:ascii="Times New Roman CYR" w:hAnsi="Times New Roman CYR" w:cs="Times New Roman CYR"/>
                <w:sz w:val="16"/>
                <w:szCs w:val="16"/>
                <w:lang w:val="en-US"/>
              </w:rPr>
              <w:t xml:space="preserve"> </w:t>
            </w:r>
          </w:p>
          <w:p w14:paraId="14DE8CDA"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8CE4DC7" w14:textId="77777777" w:rsidR="00E366E4" w:rsidRDefault="00E366E4"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5D8AA92D" w14:textId="77777777" w:rsidR="00E366E4" w:rsidRDefault="00E366E4" w:rsidP="00176550">
            <w:pPr>
              <w:jc w:val="center"/>
              <w:rPr>
                <w:lang w:val="en-US"/>
              </w:rPr>
            </w:pPr>
            <w:r>
              <w:rPr>
                <w:lang w:val="en-US"/>
              </w:rPr>
              <w:t>0,640</w:t>
            </w:r>
          </w:p>
        </w:tc>
      </w:tr>
      <w:tr w:rsidR="00E366E4" w14:paraId="2793B11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4D2A4AA" w14:textId="77777777" w:rsidR="00E366E4" w:rsidRDefault="00E366E4" w:rsidP="00176550">
            <w:pPr>
              <w:rPr>
                <w:lang w:val="en-US"/>
              </w:rPr>
            </w:pPr>
          </w:p>
        </w:tc>
        <w:tc>
          <w:tcPr>
            <w:tcW w:w="1276" w:type="dxa"/>
            <w:gridSpan w:val="2"/>
            <w:tcBorders>
              <w:top w:val="nil"/>
              <w:bottom w:val="single" w:sz="2" w:space="0" w:color="auto"/>
            </w:tcBorders>
            <w:vAlign w:val="center"/>
          </w:tcPr>
          <w:p w14:paraId="6003F036"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12233B62"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6CA9EA6D"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4D9350E8" w14:textId="77777777" w:rsidR="00E366E4" w:rsidRDefault="00E366E4" w:rsidP="00176550">
            <w:pPr>
              <w:rPr>
                <w:lang w:val="en-US"/>
              </w:rPr>
            </w:pPr>
            <w:r>
              <w:rPr>
                <w:lang w:val="en-US"/>
              </w:rPr>
              <w:t>10,426</w:t>
            </w:r>
          </w:p>
        </w:tc>
      </w:tr>
      <w:tr w:rsidR="00E366E4" w14:paraId="6C141F5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FEA7C2" w14:textId="77777777" w:rsidR="00E366E4" w:rsidRDefault="00E366E4" w:rsidP="00176550">
            <w:pPr>
              <w:rPr>
                <w:lang w:val="en-US"/>
              </w:rPr>
            </w:pPr>
          </w:p>
        </w:tc>
        <w:tc>
          <w:tcPr>
            <w:tcW w:w="1276" w:type="dxa"/>
            <w:gridSpan w:val="2"/>
            <w:tcBorders>
              <w:top w:val="nil"/>
              <w:bottom w:val="single" w:sz="2" w:space="0" w:color="auto"/>
            </w:tcBorders>
            <w:vAlign w:val="center"/>
          </w:tcPr>
          <w:p w14:paraId="2F76B1D7" w14:textId="77777777" w:rsidR="00E366E4" w:rsidRDefault="00E366E4" w:rsidP="00176550">
            <w:pPr>
              <w:jc w:val="center"/>
              <w:rPr>
                <w:sz w:val="16"/>
                <w:szCs w:val="16"/>
                <w:lang w:val="en-US"/>
              </w:rPr>
            </w:pPr>
            <w:r>
              <w:rPr>
                <w:sz w:val="16"/>
                <w:szCs w:val="16"/>
                <w:lang w:val="en-US"/>
              </w:rPr>
              <w:t>101-1485</w:t>
            </w:r>
          </w:p>
        </w:tc>
        <w:tc>
          <w:tcPr>
            <w:tcW w:w="4252" w:type="dxa"/>
            <w:gridSpan w:val="3"/>
            <w:tcBorders>
              <w:top w:val="nil"/>
              <w:bottom w:val="single" w:sz="2" w:space="0" w:color="auto"/>
            </w:tcBorders>
          </w:tcPr>
          <w:p w14:paraId="77916250" w14:textId="77777777" w:rsidR="00E366E4" w:rsidRDefault="00E366E4" w:rsidP="00176550">
            <w:pPr>
              <w:rPr>
                <w:lang w:val="en-US"/>
              </w:rPr>
            </w:pPr>
            <w:r>
              <w:rPr>
                <w:lang w:val="en-US"/>
              </w:rPr>
              <w:t>Suruburi cu cap semirotund 4х40 mm</w:t>
            </w:r>
          </w:p>
        </w:tc>
        <w:tc>
          <w:tcPr>
            <w:tcW w:w="993" w:type="dxa"/>
            <w:gridSpan w:val="2"/>
            <w:tcBorders>
              <w:top w:val="nil"/>
              <w:bottom w:val="single" w:sz="2" w:space="0" w:color="auto"/>
            </w:tcBorders>
          </w:tcPr>
          <w:p w14:paraId="1F7595C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CFF6008" w14:textId="77777777" w:rsidR="00E366E4" w:rsidRDefault="00E366E4" w:rsidP="00176550">
            <w:pPr>
              <w:rPr>
                <w:lang w:val="en-US"/>
              </w:rPr>
            </w:pPr>
            <w:r>
              <w:rPr>
                <w:lang w:val="en-US"/>
              </w:rPr>
              <w:t>0,640</w:t>
            </w:r>
          </w:p>
        </w:tc>
      </w:tr>
      <w:tr w:rsidR="00E366E4" w14:paraId="3C7F5C5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0275EA" w14:textId="77777777" w:rsidR="00E366E4" w:rsidRDefault="00E366E4" w:rsidP="00176550">
            <w:pPr>
              <w:rPr>
                <w:lang w:val="en-US"/>
              </w:rPr>
            </w:pPr>
          </w:p>
        </w:tc>
        <w:tc>
          <w:tcPr>
            <w:tcW w:w="1276" w:type="dxa"/>
            <w:gridSpan w:val="2"/>
            <w:tcBorders>
              <w:top w:val="nil"/>
              <w:bottom w:val="single" w:sz="2" w:space="0" w:color="auto"/>
            </w:tcBorders>
            <w:vAlign w:val="center"/>
          </w:tcPr>
          <w:p w14:paraId="087265DB" w14:textId="77777777" w:rsidR="00E366E4" w:rsidRDefault="00E366E4" w:rsidP="00176550">
            <w:pPr>
              <w:jc w:val="center"/>
              <w:rPr>
                <w:sz w:val="16"/>
                <w:szCs w:val="16"/>
                <w:lang w:val="en-US"/>
              </w:rPr>
            </w:pPr>
            <w:r>
              <w:rPr>
                <w:sz w:val="16"/>
                <w:szCs w:val="16"/>
                <w:lang w:val="en-US"/>
              </w:rPr>
              <w:t>101-2202</w:t>
            </w:r>
          </w:p>
        </w:tc>
        <w:tc>
          <w:tcPr>
            <w:tcW w:w="4252" w:type="dxa"/>
            <w:gridSpan w:val="3"/>
            <w:tcBorders>
              <w:top w:val="nil"/>
              <w:bottom w:val="single" w:sz="2" w:space="0" w:color="auto"/>
            </w:tcBorders>
          </w:tcPr>
          <w:p w14:paraId="27BA3FDA" w14:textId="77777777" w:rsidR="00E366E4" w:rsidRDefault="00E366E4" w:rsidP="00176550">
            <w:pPr>
              <w:rPr>
                <w:lang w:val="en-US"/>
              </w:rPr>
            </w:pPr>
            <w:r>
              <w:rPr>
                <w:lang w:val="en-US"/>
              </w:rPr>
              <w:t>Dibluri de distantare din polietilena 6х40 mm</w:t>
            </w:r>
          </w:p>
        </w:tc>
        <w:tc>
          <w:tcPr>
            <w:tcW w:w="993" w:type="dxa"/>
            <w:gridSpan w:val="2"/>
            <w:tcBorders>
              <w:top w:val="nil"/>
              <w:bottom w:val="single" w:sz="2" w:space="0" w:color="auto"/>
            </w:tcBorders>
          </w:tcPr>
          <w:p w14:paraId="2F305800"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CACCE9D" w14:textId="77777777" w:rsidR="00E366E4" w:rsidRDefault="00E366E4" w:rsidP="00176550">
            <w:pPr>
              <w:rPr>
                <w:lang w:val="en-US"/>
              </w:rPr>
            </w:pPr>
            <w:r>
              <w:rPr>
                <w:lang w:val="en-US"/>
              </w:rPr>
              <w:t>128,000</w:t>
            </w:r>
          </w:p>
        </w:tc>
      </w:tr>
      <w:tr w:rsidR="00E366E4" w14:paraId="15020A1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064075" w14:textId="77777777" w:rsidR="00E366E4" w:rsidRDefault="00E366E4" w:rsidP="00176550">
            <w:pPr>
              <w:rPr>
                <w:lang w:val="en-US"/>
              </w:rPr>
            </w:pPr>
          </w:p>
        </w:tc>
        <w:tc>
          <w:tcPr>
            <w:tcW w:w="1276" w:type="dxa"/>
            <w:gridSpan w:val="2"/>
            <w:tcBorders>
              <w:top w:val="nil"/>
              <w:bottom w:val="single" w:sz="2" w:space="0" w:color="auto"/>
            </w:tcBorders>
            <w:vAlign w:val="center"/>
          </w:tcPr>
          <w:p w14:paraId="73E3B3F3" w14:textId="77777777" w:rsidR="00E366E4" w:rsidRDefault="00E366E4" w:rsidP="00176550">
            <w:pPr>
              <w:jc w:val="center"/>
              <w:rPr>
                <w:sz w:val="16"/>
                <w:szCs w:val="16"/>
                <w:lang w:val="en-US"/>
              </w:rPr>
            </w:pPr>
            <w:r>
              <w:rPr>
                <w:sz w:val="16"/>
                <w:szCs w:val="16"/>
                <w:lang w:val="en-US"/>
              </w:rPr>
              <w:t>110-0333-4</w:t>
            </w:r>
          </w:p>
        </w:tc>
        <w:tc>
          <w:tcPr>
            <w:tcW w:w="4252" w:type="dxa"/>
            <w:gridSpan w:val="3"/>
            <w:tcBorders>
              <w:top w:val="nil"/>
              <w:bottom w:val="single" w:sz="2" w:space="0" w:color="auto"/>
            </w:tcBorders>
          </w:tcPr>
          <w:p w14:paraId="017B5D67" w14:textId="77777777" w:rsidR="00E366E4" w:rsidRDefault="00E366E4" w:rsidP="00176550">
            <w:pPr>
              <w:rPr>
                <w:lang w:val="en-US"/>
              </w:rPr>
            </w:pPr>
            <w:r>
              <w:rPr>
                <w:lang w:val="en-US"/>
              </w:rPr>
              <w:t>Canale din masa plastica (complet) -  (16x16x2000mm)</w:t>
            </w:r>
          </w:p>
        </w:tc>
        <w:tc>
          <w:tcPr>
            <w:tcW w:w="993" w:type="dxa"/>
            <w:gridSpan w:val="2"/>
            <w:tcBorders>
              <w:top w:val="nil"/>
              <w:bottom w:val="single" w:sz="2" w:space="0" w:color="auto"/>
            </w:tcBorders>
          </w:tcPr>
          <w:p w14:paraId="74BAF016"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42997A9F" w14:textId="77777777" w:rsidR="00E366E4" w:rsidRDefault="00E366E4" w:rsidP="00176550">
            <w:pPr>
              <w:rPr>
                <w:lang w:val="en-US"/>
              </w:rPr>
            </w:pPr>
            <w:r>
              <w:rPr>
                <w:lang w:val="en-US"/>
              </w:rPr>
              <w:t>64,000</w:t>
            </w:r>
          </w:p>
        </w:tc>
      </w:tr>
      <w:tr w:rsidR="00E366E4" w14:paraId="2B0D3F6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49F684" w14:textId="77777777" w:rsidR="00E366E4" w:rsidRDefault="00E366E4" w:rsidP="00176550">
            <w:pPr>
              <w:rPr>
                <w:lang w:val="en-US"/>
              </w:rPr>
            </w:pPr>
          </w:p>
        </w:tc>
        <w:tc>
          <w:tcPr>
            <w:tcW w:w="1276" w:type="dxa"/>
            <w:gridSpan w:val="2"/>
            <w:tcBorders>
              <w:top w:val="nil"/>
              <w:bottom w:val="single" w:sz="2" w:space="0" w:color="auto"/>
            </w:tcBorders>
            <w:vAlign w:val="center"/>
          </w:tcPr>
          <w:p w14:paraId="5282D77B" w14:textId="77777777" w:rsidR="00E366E4" w:rsidRDefault="00E366E4" w:rsidP="00176550">
            <w:pPr>
              <w:jc w:val="center"/>
              <w:rPr>
                <w:sz w:val="16"/>
                <w:szCs w:val="16"/>
                <w:lang w:val="en-US"/>
              </w:rPr>
            </w:pPr>
            <w:r>
              <w:rPr>
                <w:sz w:val="16"/>
                <w:szCs w:val="16"/>
                <w:lang w:val="en-US"/>
              </w:rPr>
              <w:t>134041</w:t>
            </w:r>
          </w:p>
        </w:tc>
        <w:tc>
          <w:tcPr>
            <w:tcW w:w="4252" w:type="dxa"/>
            <w:gridSpan w:val="3"/>
            <w:tcBorders>
              <w:top w:val="nil"/>
              <w:bottom w:val="single" w:sz="2" w:space="0" w:color="auto"/>
            </w:tcBorders>
          </w:tcPr>
          <w:p w14:paraId="00916600" w14:textId="77777777" w:rsidR="00E366E4" w:rsidRDefault="00E366E4" w:rsidP="00176550">
            <w:pPr>
              <w:rPr>
                <w:lang w:val="en-US"/>
              </w:rPr>
            </w:pPr>
            <w:r>
              <w:rPr>
                <w:lang w:val="en-US"/>
              </w:rPr>
              <w:t>Dispozitiv de insurubare</w:t>
            </w:r>
          </w:p>
        </w:tc>
        <w:tc>
          <w:tcPr>
            <w:tcW w:w="993" w:type="dxa"/>
            <w:gridSpan w:val="2"/>
            <w:tcBorders>
              <w:top w:val="nil"/>
              <w:bottom w:val="single" w:sz="2" w:space="0" w:color="auto"/>
            </w:tcBorders>
          </w:tcPr>
          <w:p w14:paraId="6502B915"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483457B" w14:textId="77777777" w:rsidR="00E366E4" w:rsidRDefault="00E366E4" w:rsidP="00176550">
            <w:pPr>
              <w:rPr>
                <w:lang w:val="en-US"/>
              </w:rPr>
            </w:pPr>
            <w:r>
              <w:rPr>
                <w:lang w:val="en-US"/>
              </w:rPr>
              <w:t>3,891</w:t>
            </w:r>
          </w:p>
        </w:tc>
      </w:tr>
      <w:tr w:rsidR="00E366E4" w14:paraId="3831B06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45087D" w14:textId="77777777" w:rsidR="00E366E4" w:rsidRDefault="00E366E4" w:rsidP="00176550">
            <w:pPr>
              <w:rPr>
                <w:lang w:val="en-US"/>
              </w:rPr>
            </w:pPr>
          </w:p>
        </w:tc>
        <w:tc>
          <w:tcPr>
            <w:tcW w:w="1276" w:type="dxa"/>
            <w:gridSpan w:val="2"/>
            <w:tcBorders>
              <w:top w:val="nil"/>
              <w:bottom w:val="single" w:sz="2" w:space="0" w:color="auto"/>
            </w:tcBorders>
            <w:vAlign w:val="center"/>
          </w:tcPr>
          <w:p w14:paraId="1163693F" w14:textId="77777777" w:rsidR="00E366E4" w:rsidRDefault="00E366E4" w:rsidP="00176550">
            <w:pPr>
              <w:jc w:val="center"/>
              <w:rPr>
                <w:sz w:val="16"/>
                <w:szCs w:val="16"/>
                <w:lang w:val="en-US"/>
              </w:rPr>
            </w:pPr>
            <w:r>
              <w:rPr>
                <w:sz w:val="16"/>
                <w:szCs w:val="16"/>
                <w:lang w:val="en-US"/>
              </w:rPr>
              <w:t>331451</w:t>
            </w:r>
          </w:p>
        </w:tc>
        <w:tc>
          <w:tcPr>
            <w:tcW w:w="4252" w:type="dxa"/>
            <w:gridSpan w:val="3"/>
            <w:tcBorders>
              <w:top w:val="nil"/>
              <w:bottom w:val="single" w:sz="2" w:space="0" w:color="auto"/>
            </w:tcBorders>
          </w:tcPr>
          <w:p w14:paraId="2DC95474" w14:textId="77777777" w:rsidR="00E366E4" w:rsidRDefault="00E366E4" w:rsidP="00176550">
            <w:pPr>
              <w:rPr>
                <w:lang w:val="en-US"/>
              </w:rPr>
            </w:pPr>
            <w:r>
              <w:rPr>
                <w:lang w:val="en-US"/>
              </w:rPr>
              <w:t>Perforatoare electrice</w:t>
            </w:r>
          </w:p>
        </w:tc>
        <w:tc>
          <w:tcPr>
            <w:tcW w:w="993" w:type="dxa"/>
            <w:gridSpan w:val="2"/>
            <w:tcBorders>
              <w:top w:val="nil"/>
              <w:bottom w:val="single" w:sz="2" w:space="0" w:color="auto"/>
            </w:tcBorders>
          </w:tcPr>
          <w:p w14:paraId="1FB9B35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22107B6" w14:textId="77777777" w:rsidR="00E366E4" w:rsidRDefault="00E366E4" w:rsidP="00176550">
            <w:pPr>
              <w:rPr>
                <w:lang w:val="en-US"/>
              </w:rPr>
            </w:pPr>
            <w:r>
              <w:rPr>
                <w:lang w:val="en-US"/>
              </w:rPr>
              <w:t>3,891</w:t>
            </w:r>
          </w:p>
        </w:tc>
      </w:tr>
      <w:tr w:rsidR="00E366E4" w:rsidRPr="00EB582C" w14:paraId="68BD1DE3" w14:textId="77777777" w:rsidTr="00176550">
        <w:trPr>
          <w:trHeight w:val="340"/>
        </w:trPr>
        <w:tc>
          <w:tcPr>
            <w:tcW w:w="709" w:type="dxa"/>
            <w:tcBorders>
              <w:top w:val="nil"/>
              <w:left w:val="single" w:sz="6" w:space="0" w:color="auto"/>
              <w:bottom w:val="nil"/>
              <w:right w:val="nil"/>
            </w:tcBorders>
          </w:tcPr>
          <w:p w14:paraId="654A213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7E9DA41"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166D93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1A6DDA8"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99239FD"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9C79573" w14:textId="77777777" w:rsidR="00E366E4" w:rsidRPr="00EB582C" w:rsidRDefault="00E366E4" w:rsidP="00176550">
            <w:pPr>
              <w:rPr>
                <w:lang w:val="en-US"/>
              </w:rPr>
            </w:pPr>
          </w:p>
        </w:tc>
      </w:tr>
      <w:tr w:rsidR="00E366E4" w14:paraId="378EE33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3087C0" w14:textId="77777777" w:rsidR="00E366E4" w:rsidRDefault="00E366E4" w:rsidP="00176550">
            <w:pPr>
              <w:rPr>
                <w:lang w:val="en-US"/>
              </w:rPr>
            </w:pPr>
            <w:r>
              <w:rPr>
                <w:lang w:val="en-US"/>
              </w:rPr>
              <w:t>139</w:t>
            </w:r>
          </w:p>
        </w:tc>
        <w:tc>
          <w:tcPr>
            <w:tcW w:w="1276" w:type="dxa"/>
            <w:gridSpan w:val="2"/>
            <w:tcBorders>
              <w:top w:val="single" w:sz="4" w:space="0" w:color="auto"/>
              <w:bottom w:val="single" w:sz="4" w:space="0" w:color="auto"/>
            </w:tcBorders>
          </w:tcPr>
          <w:p w14:paraId="72D49502" w14:textId="77777777" w:rsidR="00E366E4" w:rsidRDefault="00E366E4" w:rsidP="00176550">
            <w:pPr>
              <w:rPr>
                <w:lang w:val="en-US"/>
              </w:rPr>
            </w:pPr>
            <w:r>
              <w:rPr>
                <w:lang w:val="en-US"/>
              </w:rPr>
              <w:t>08-02-409-2</w:t>
            </w:r>
          </w:p>
          <w:p w14:paraId="606559C6"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B31D813"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Teava din vinilplast pe contructii instalate, pe pereti si coloane, fixare cu scoabe, diametru pina la 50 mm</w:t>
            </w:r>
            <w:r>
              <w:rPr>
                <w:rFonts w:ascii="Times New Roman CYR" w:hAnsi="Times New Roman CYR" w:cs="Times New Roman CYR"/>
                <w:sz w:val="16"/>
                <w:szCs w:val="16"/>
                <w:lang w:val="en-US"/>
              </w:rPr>
              <w:t xml:space="preserve"> </w:t>
            </w:r>
          </w:p>
          <w:p w14:paraId="323B0DE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E90DE7D" w14:textId="77777777" w:rsidR="00E366E4" w:rsidRDefault="00E366E4"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36B42226" w14:textId="77777777" w:rsidR="00E366E4" w:rsidRDefault="00E366E4" w:rsidP="00176550">
            <w:pPr>
              <w:jc w:val="center"/>
              <w:rPr>
                <w:lang w:val="en-US"/>
              </w:rPr>
            </w:pPr>
            <w:r>
              <w:rPr>
                <w:lang w:val="en-US"/>
              </w:rPr>
              <w:t>0,590</w:t>
            </w:r>
          </w:p>
        </w:tc>
      </w:tr>
      <w:tr w:rsidR="00E366E4" w14:paraId="1ECAD09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FB0C0C0" w14:textId="77777777" w:rsidR="00E366E4" w:rsidRDefault="00E366E4" w:rsidP="00176550">
            <w:pPr>
              <w:rPr>
                <w:lang w:val="en-US"/>
              </w:rPr>
            </w:pPr>
          </w:p>
        </w:tc>
        <w:tc>
          <w:tcPr>
            <w:tcW w:w="1276" w:type="dxa"/>
            <w:gridSpan w:val="2"/>
            <w:tcBorders>
              <w:top w:val="nil"/>
              <w:bottom w:val="single" w:sz="2" w:space="0" w:color="auto"/>
            </w:tcBorders>
            <w:vAlign w:val="center"/>
          </w:tcPr>
          <w:p w14:paraId="3ADF6FED"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28D59969"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256B2178"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19EFC7A5" w14:textId="77777777" w:rsidR="00E366E4" w:rsidRDefault="00E366E4" w:rsidP="00176550">
            <w:pPr>
              <w:rPr>
                <w:lang w:val="en-US"/>
              </w:rPr>
            </w:pPr>
            <w:r>
              <w:rPr>
                <w:lang w:val="en-US"/>
              </w:rPr>
              <w:t>20,296</w:t>
            </w:r>
          </w:p>
        </w:tc>
      </w:tr>
      <w:tr w:rsidR="00E366E4" w14:paraId="3084B66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B228C5" w14:textId="77777777" w:rsidR="00E366E4" w:rsidRDefault="00E366E4" w:rsidP="00176550">
            <w:pPr>
              <w:rPr>
                <w:lang w:val="en-US"/>
              </w:rPr>
            </w:pPr>
          </w:p>
        </w:tc>
        <w:tc>
          <w:tcPr>
            <w:tcW w:w="1276" w:type="dxa"/>
            <w:gridSpan w:val="2"/>
            <w:tcBorders>
              <w:top w:val="nil"/>
              <w:bottom w:val="single" w:sz="2" w:space="0" w:color="auto"/>
            </w:tcBorders>
            <w:vAlign w:val="center"/>
          </w:tcPr>
          <w:p w14:paraId="7ED2F291" w14:textId="77777777" w:rsidR="00E366E4" w:rsidRDefault="00E366E4" w:rsidP="00176550">
            <w:pPr>
              <w:jc w:val="center"/>
              <w:rPr>
                <w:sz w:val="16"/>
                <w:szCs w:val="16"/>
                <w:lang w:val="en-US"/>
              </w:rPr>
            </w:pPr>
            <w:r>
              <w:rPr>
                <w:sz w:val="16"/>
                <w:szCs w:val="16"/>
                <w:lang w:val="en-US"/>
              </w:rPr>
              <w:t>1010813</w:t>
            </w:r>
          </w:p>
        </w:tc>
        <w:tc>
          <w:tcPr>
            <w:tcW w:w="4252" w:type="dxa"/>
            <w:gridSpan w:val="3"/>
            <w:tcBorders>
              <w:top w:val="nil"/>
              <w:bottom w:val="single" w:sz="2" w:space="0" w:color="auto"/>
            </w:tcBorders>
          </w:tcPr>
          <w:p w14:paraId="7DB09F2E" w14:textId="77777777" w:rsidR="00E366E4" w:rsidRDefault="00E366E4" w:rsidP="00176550">
            <w:pPr>
              <w:rPr>
                <w:lang w:val="en-US"/>
              </w:rPr>
            </w:pPr>
            <w:r>
              <w:rPr>
                <w:lang w:val="en-US"/>
              </w:rPr>
              <w:t>Sirma din otel cu carbon redus pentru diferite destinatii, zincata, diametru 3,0 mm</w:t>
            </w:r>
          </w:p>
        </w:tc>
        <w:tc>
          <w:tcPr>
            <w:tcW w:w="993" w:type="dxa"/>
            <w:gridSpan w:val="2"/>
            <w:tcBorders>
              <w:top w:val="nil"/>
              <w:bottom w:val="single" w:sz="2" w:space="0" w:color="auto"/>
            </w:tcBorders>
          </w:tcPr>
          <w:p w14:paraId="7BD7A74F"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1B3A8ECB" w14:textId="77777777" w:rsidR="00E366E4" w:rsidRDefault="00E366E4" w:rsidP="00176550">
            <w:pPr>
              <w:rPr>
                <w:lang w:val="en-US"/>
              </w:rPr>
            </w:pPr>
            <w:r>
              <w:rPr>
                <w:lang w:val="en-US"/>
              </w:rPr>
              <w:t>0,001</w:t>
            </w:r>
          </w:p>
        </w:tc>
      </w:tr>
      <w:tr w:rsidR="00E366E4" w14:paraId="033C5D7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571B4F" w14:textId="77777777" w:rsidR="00E366E4" w:rsidRDefault="00E366E4" w:rsidP="00176550">
            <w:pPr>
              <w:rPr>
                <w:lang w:val="en-US"/>
              </w:rPr>
            </w:pPr>
          </w:p>
        </w:tc>
        <w:tc>
          <w:tcPr>
            <w:tcW w:w="1276" w:type="dxa"/>
            <w:gridSpan w:val="2"/>
            <w:tcBorders>
              <w:top w:val="nil"/>
              <w:bottom w:val="single" w:sz="2" w:space="0" w:color="auto"/>
            </w:tcBorders>
            <w:vAlign w:val="center"/>
          </w:tcPr>
          <w:p w14:paraId="1EBF89E1"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35195109"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27468702"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57B62F2B" w14:textId="77777777" w:rsidR="00E366E4" w:rsidRDefault="00E366E4" w:rsidP="00176550">
            <w:pPr>
              <w:rPr>
                <w:lang w:val="en-US"/>
              </w:rPr>
            </w:pPr>
            <w:r>
              <w:rPr>
                <w:lang w:val="en-US"/>
              </w:rPr>
              <w:t>0,566</w:t>
            </w:r>
          </w:p>
        </w:tc>
      </w:tr>
      <w:tr w:rsidR="00E366E4" w14:paraId="593C8E0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DB4839" w14:textId="77777777" w:rsidR="00E366E4" w:rsidRDefault="00E366E4" w:rsidP="00176550">
            <w:pPr>
              <w:rPr>
                <w:lang w:val="en-US"/>
              </w:rPr>
            </w:pPr>
          </w:p>
        </w:tc>
        <w:tc>
          <w:tcPr>
            <w:tcW w:w="1276" w:type="dxa"/>
            <w:gridSpan w:val="2"/>
            <w:tcBorders>
              <w:top w:val="nil"/>
              <w:bottom w:val="single" w:sz="2" w:space="0" w:color="auto"/>
            </w:tcBorders>
            <w:vAlign w:val="center"/>
          </w:tcPr>
          <w:p w14:paraId="206E74F3"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48894846"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55A66F88"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6D11A6E5" w14:textId="77777777" w:rsidR="00E366E4" w:rsidRDefault="00E366E4" w:rsidP="00176550">
            <w:pPr>
              <w:rPr>
                <w:lang w:val="en-US"/>
              </w:rPr>
            </w:pPr>
            <w:r>
              <w:rPr>
                <w:lang w:val="en-US"/>
              </w:rPr>
              <w:t>7,906</w:t>
            </w:r>
          </w:p>
        </w:tc>
      </w:tr>
      <w:tr w:rsidR="00E366E4" w14:paraId="6BC5A48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20D572" w14:textId="77777777" w:rsidR="00E366E4" w:rsidRDefault="00E366E4" w:rsidP="00176550">
            <w:pPr>
              <w:rPr>
                <w:lang w:val="en-US"/>
              </w:rPr>
            </w:pPr>
          </w:p>
        </w:tc>
        <w:tc>
          <w:tcPr>
            <w:tcW w:w="1276" w:type="dxa"/>
            <w:gridSpan w:val="2"/>
            <w:tcBorders>
              <w:top w:val="nil"/>
              <w:bottom w:val="single" w:sz="2" w:space="0" w:color="auto"/>
            </w:tcBorders>
            <w:vAlign w:val="center"/>
          </w:tcPr>
          <w:p w14:paraId="1DA92D6A"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7E3FFB6C"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779D4CC0"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68965EF4" w14:textId="77777777" w:rsidR="00E366E4" w:rsidRDefault="00E366E4" w:rsidP="00176550">
            <w:pPr>
              <w:rPr>
                <w:lang w:val="en-US"/>
              </w:rPr>
            </w:pPr>
            <w:r>
              <w:rPr>
                <w:lang w:val="en-US"/>
              </w:rPr>
              <w:t>7,906</w:t>
            </w:r>
          </w:p>
        </w:tc>
      </w:tr>
      <w:tr w:rsidR="00E366E4" w14:paraId="0EF0C02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46EDB3" w14:textId="77777777" w:rsidR="00E366E4" w:rsidRDefault="00E366E4" w:rsidP="00176550">
            <w:pPr>
              <w:rPr>
                <w:lang w:val="en-US"/>
              </w:rPr>
            </w:pPr>
          </w:p>
        </w:tc>
        <w:tc>
          <w:tcPr>
            <w:tcW w:w="1276" w:type="dxa"/>
            <w:gridSpan w:val="2"/>
            <w:tcBorders>
              <w:top w:val="nil"/>
              <w:bottom w:val="single" w:sz="2" w:space="0" w:color="auto"/>
            </w:tcBorders>
            <w:vAlign w:val="center"/>
          </w:tcPr>
          <w:p w14:paraId="7419A74B" w14:textId="77777777" w:rsidR="00E366E4" w:rsidRDefault="00E366E4" w:rsidP="00176550">
            <w:pPr>
              <w:jc w:val="center"/>
              <w:rPr>
                <w:sz w:val="16"/>
                <w:szCs w:val="16"/>
                <w:lang w:val="en-US"/>
              </w:rPr>
            </w:pPr>
            <w:r>
              <w:rPr>
                <w:sz w:val="16"/>
                <w:szCs w:val="16"/>
                <w:lang w:val="en-US"/>
              </w:rPr>
              <w:t>1139042</w:t>
            </w:r>
          </w:p>
        </w:tc>
        <w:tc>
          <w:tcPr>
            <w:tcW w:w="4252" w:type="dxa"/>
            <w:gridSpan w:val="3"/>
            <w:tcBorders>
              <w:top w:val="nil"/>
              <w:bottom w:val="single" w:sz="2" w:space="0" w:color="auto"/>
            </w:tcBorders>
          </w:tcPr>
          <w:p w14:paraId="1733DC17" w14:textId="77777777" w:rsidR="00E366E4" w:rsidRDefault="00E366E4" w:rsidP="00176550">
            <w:pPr>
              <w:rPr>
                <w:lang w:val="en-US"/>
              </w:rPr>
            </w:pPr>
            <w:r>
              <w:rPr>
                <w:lang w:val="en-US"/>
              </w:rPr>
              <w:t>Clei "БМК-5k"</w:t>
            </w:r>
          </w:p>
        </w:tc>
        <w:tc>
          <w:tcPr>
            <w:tcW w:w="993" w:type="dxa"/>
            <w:gridSpan w:val="2"/>
            <w:tcBorders>
              <w:top w:val="nil"/>
              <w:bottom w:val="single" w:sz="2" w:space="0" w:color="auto"/>
            </w:tcBorders>
          </w:tcPr>
          <w:p w14:paraId="3B8F0AF0"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79A375F2" w14:textId="77777777" w:rsidR="00E366E4" w:rsidRDefault="00E366E4" w:rsidP="00176550">
            <w:pPr>
              <w:rPr>
                <w:lang w:val="en-US"/>
              </w:rPr>
            </w:pPr>
            <w:r>
              <w:rPr>
                <w:lang w:val="en-US"/>
              </w:rPr>
              <w:t>0,236</w:t>
            </w:r>
          </w:p>
        </w:tc>
      </w:tr>
      <w:tr w:rsidR="00E366E4" w14:paraId="1F2160E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092A2E" w14:textId="77777777" w:rsidR="00E366E4" w:rsidRDefault="00E366E4" w:rsidP="00176550">
            <w:pPr>
              <w:rPr>
                <w:lang w:val="en-US"/>
              </w:rPr>
            </w:pPr>
          </w:p>
        </w:tc>
        <w:tc>
          <w:tcPr>
            <w:tcW w:w="1276" w:type="dxa"/>
            <w:gridSpan w:val="2"/>
            <w:tcBorders>
              <w:top w:val="nil"/>
              <w:bottom w:val="single" w:sz="2" w:space="0" w:color="auto"/>
            </w:tcBorders>
            <w:vAlign w:val="center"/>
          </w:tcPr>
          <w:p w14:paraId="0BA40A85" w14:textId="77777777" w:rsidR="00E366E4" w:rsidRDefault="00E366E4" w:rsidP="00176550">
            <w:pPr>
              <w:jc w:val="center"/>
              <w:rPr>
                <w:sz w:val="16"/>
                <w:szCs w:val="16"/>
                <w:lang w:val="en-US"/>
              </w:rPr>
            </w:pPr>
            <w:r>
              <w:rPr>
                <w:sz w:val="16"/>
                <w:szCs w:val="16"/>
                <w:lang w:val="en-US"/>
              </w:rPr>
              <w:t>5009030</w:t>
            </w:r>
          </w:p>
        </w:tc>
        <w:tc>
          <w:tcPr>
            <w:tcW w:w="4252" w:type="dxa"/>
            <w:gridSpan w:val="3"/>
            <w:tcBorders>
              <w:top w:val="nil"/>
              <w:bottom w:val="single" w:sz="2" w:space="0" w:color="auto"/>
            </w:tcBorders>
          </w:tcPr>
          <w:p w14:paraId="2F3441B2" w14:textId="77777777" w:rsidR="00E366E4" w:rsidRDefault="00E366E4" w:rsidP="00176550">
            <w:pPr>
              <w:rPr>
                <w:lang w:val="en-US"/>
              </w:rPr>
            </w:pPr>
            <w:r>
              <w:rPr>
                <w:lang w:val="en-US"/>
              </w:rPr>
              <w:t>Flanse</w:t>
            </w:r>
          </w:p>
        </w:tc>
        <w:tc>
          <w:tcPr>
            <w:tcW w:w="993" w:type="dxa"/>
            <w:gridSpan w:val="2"/>
            <w:tcBorders>
              <w:top w:val="nil"/>
              <w:bottom w:val="single" w:sz="2" w:space="0" w:color="auto"/>
            </w:tcBorders>
          </w:tcPr>
          <w:p w14:paraId="02C9180B"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77AC1152" w14:textId="77777777" w:rsidR="00E366E4" w:rsidRDefault="00E366E4" w:rsidP="00176550">
            <w:pPr>
              <w:rPr>
                <w:lang w:val="en-US"/>
              </w:rPr>
            </w:pPr>
            <w:r>
              <w:rPr>
                <w:lang w:val="en-US"/>
              </w:rPr>
              <w:t>0,590</w:t>
            </w:r>
          </w:p>
        </w:tc>
      </w:tr>
      <w:tr w:rsidR="00E366E4" w14:paraId="66DB18A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8EDD2C" w14:textId="77777777" w:rsidR="00E366E4" w:rsidRDefault="00E366E4" w:rsidP="00176550">
            <w:pPr>
              <w:rPr>
                <w:lang w:val="en-US"/>
              </w:rPr>
            </w:pPr>
          </w:p>
        </w:tc>
        <w:tc>
          <w:tcPr>
            <w:tcW w:w="1276" w:type="dxa"/>
            <w:gridSpan w:val="2"/>
            <w:tcBorders>
              <w:top w:val="nil"/>
              <w:bottom w:val="single" w:sz="2" w:space="0" w:color="auto"/>
            </w:tcBorders>
            <w:vAlign w:val="center"/>
          </w:tcPr>
          <w:p w14:paraId="29C7D2BA" w14:textId="77777777" w:rsidR="00E366E4" w:rsidRDefault="00E366E4" w:rsidP="00176550">
            <w:pPr>
              <w:jc w:val="center"/>
              <w:rPr>
                <w:sz w:val="16"/>
                <w:szCs w:val="16"/>
                <w:lang w:val="en-US"/>
              </w:rPr>
            </w:pPr>
            <w:r>
              <w:rPr>
                <w:sz w:val="16"/>
                <w:szCs w:val="16"/>
                <w:lang w:val="en-US"/>
              </w:rPr>
              <w:t>5009031</w:t>
            </w:r>
          </w:p>
        </w:tc>
        <w:tc>
          <w:tcPr>
            <w:tcW w:w="4252" w:type="dxa"/>
            <w:gridSpan w:val="3"/>
            <w:tcBorders>
              <w:top w:val="nil"/>
              <w:bottom w:val="single" w:sz="2" w:space="0" w:color="auto"/>
            </w:tcBorders>
          </w:tcPr>
          <w:p w14:paraId="71EBF911" w14:textId="77777777" w:rsidR="00E366E4" w:rsidRDefault="00E366E4" w:rsidP="00176550">
            <w:pPr>
              <w:rPr>
                <w:lang w:val="en-US"/>
              </w:rPr>
            </w:pPr>
            <w:r>
              <w:rPr>
                <w:lang w:val="en-US"/>
              </w:rPr>
              <w:t>Scoabe</w:t>
            </w:r>
          </w:p>
        </w:tc>
        <w:tc>
          <w:tcPr>
            <w:tcW w:w="993" w:type="dxa"/>
            <w:gridSpan w:val="2"/>
            <w:tcBorders>
              <w:top w:val="nil"/>
              <w:bottom w:val="single" w:sz="2" w:space="0" w:color="auto"/>
            </w:tcBorders>
          </w:tcPr>
          <w:p w14:paraId="04BEF6AB"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2D09AA68" w14:textId="77777777" w:rsidR="00E366E4" w:rsidRDefault="00E366E4" w:rsidP="00176550">
            <w:pPr>
              <w:rPr>
                <w:lang w:val="en-US"/>
              </w:rPr>
            </w:pPr>
            <w:r>
              <w:rPr>
                <w:lang w:val="en-US"/>
              </w:rPr>
              <w:t>3,953</w:t>
            </w:r>
          </w:p>
        </w:tc>
      </w:tr>
      <w:tr w:rsidR="00E366E4" w14:paraId="31291D5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4E3D7F" w14:textId="77777777" w:rsidR="00E366E4" w:rsidRDefault="00E366E4" w:rsidP="00176550">
            <w:pPr>
              <w:rPr>
                <w:lang w:val="en-US"/>
              </w:rPr>
            </w:pPr>
          </w:p>
        </w:tc>
        <w:tc>
          <w:tcPr>
            <w:tcW w:w="1276" w:type="dxa"/>
            <w:gridSpan w:val="2"/>
            <w:tcBorders>
              <w:top w:val="nil"/>
              <w:bottom w:val="single" w:sz="2" w:space="0" w:color="auto"/>
            </w:tcBorders>
            <w:vAlign w:val="center"/>
          </w:tcPr>
          <w:p w14:paraId="1A9A2820" w14:textId="77777777" w:rsidR="00E366E4" w:rsidRDefault="00E366E4" w:rsidP="00176550">
            <w:pPr>
              <w:jc w:val="center"/>
              <w:rPr>
                <w:sz w:val="16"/>
                <w:szCs w:val="16"/>
                <w:lang w:val="en-US"/>
              </w:rPr>
            </w:pPr>
            <w:r>
              <w:rPr>
                <w:sz w:val="16"/>
                <w:szCs w:val="16"/>
                <w:lang w:val="en-US"/>
              </w:rPr>
              <w:t>5009061</w:t>
            </w:r>
          </w:p>
        </w:tc>
        <w:tc>
          <w:tcPr>
            <w:tcW w:w="4252" w:type="dxa"/>
            <w:gridSpan w:val="3"/>
            <w:tcBorders>
              <w:top w:val="nil"/>
              <w:bottom w:val="single" w:sz="2" w:space="0" w:color="auto"/>
            </w:tcBorders>
          </w:tcPr>
          <w:p w14:paraId="27021830" w14:textId="77777777" w:rsidR="00E366E4" w:rsidRDefault="00E366E4" w:rsidP="00176550">
            <w:pPr>
              <w:rPr>
                <w:lang w:val="en-US"/>
              </w:rPr>
            </w:pPr>
            <w:r>
              <w:rPr>
                <w:lang w:val="en-US"/>
              </w:rPr>
              <w:t>Fisa de izolatie</w:t>
            </w:r>
          </w:p>
        </w:tc>
        <w:tc>
          <w:tcPr>
            <w:tcW w:w="993" w:type="dxa"/>
            <w:gridSpan w:val="2"/>
            <w:tcBorders>
              <w:top w:val="nil"/>
              <w:bottom w:val="single" w:sz="2" w:space="0" w:color="auto"/>
            </w:tcBorders>
          </w:tcPr>
          <w:p w14:paraId="1666A4A2"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7AC6A15B" w14:textId="77777777" w:rsidR="00E366E4" w:rsidRDefault="00E366E4" w:rsidP="00176550">
            <w:pPr>
              <w:rPr>
                <w:lang w:val="en-US"/>
              </w:rPr>
            </w:pPr>
            <w:r>
              <w:rPr>
                <w:lang w:val="en-US"/>
              </w:rPr>
              <w:t>10,620</w:t>
            </w:r>
          </w:p>
        </w:tc>
      </w:tr>
      <w:tr w:rsidR="00E366E4" w14:paraId="49B358C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57610F" w14:textId="77777777" w:rsidR="00E366E4" w:rsidRDefault="00E366E4" w:rsidP="00176550">
            <w:pPr>
              <w:rPr>
                <w:lang w:val="en-US"/>
              </w:rPr>
            </w:pPr>
          </w:p>
        </w:tc>
        <w:tc>
          <w:tcPr>
            <w:tcW w:w="1276" w:type="dxa"/>
            <w:gridSpan w:val="2"/>
            <w:tcBorders>
              <w:top w:val="nil"/>
              <w:bottom w:val="single" w:sz="2" w:space="0" w:color="auto"/>
            </w:tcBorders>
            <w:vAlign w:val="center"/>
          </w:tcPr>
          <w:p w14:paraId="603336BE" w14:textId="77777777" w:rsidR="00E366E4" w:rsidRDefault="00E366E4" w:rsidP="00176550">
            <w:pPr>
              <w:jc w:val="center"/>
              <w:rPr>
                <w:sz w:val="16"/>
                <w:szCs w:val="16"/>
                <w:lang w:val="en-US"/>
              </w:rPr>
            </w:pPr>
            <w:r>
              <w:rPr>
                <w:sz w:val="16"/>
                <w:szCs w:val="16"/>
                <w:lang w:val="en-US"/>
              </w:rPr>
              <w:t>5009070</w:t>
            </w:r>
          </w:p>
        </w:tc>
        <w:tc>
          <w:tcPr>
            <w:tcW w:w="4252" w:type="dxa"/>
            <w:gridSpan w:val="3"/>
            <w:tcBorders>
              <w:top w:val="nil"/>
              <w:bottom w:val="single" w:sz="2" w:space="0" w:color="auto"/>
            </w:tcBorders>
          </w:tcPr>
          <w:p w14:paraId="27C7FD01" w14:textId="77777777" w:rsidR="00E366E4" w:rsidRDefault="00E366E4" w:rsidP="00176550">
            <w:pPr>
              <w:rPr>
                <w:lang w:val="en-US"/>
              </w:rPr>
            </w:pPr>
            <w:r>
              <w:rPr>
                <w:lang w:val="en-US"/>
              </w:rPr>
              <w:t>Racordari</w:t>
            </w:r>
          </w:p>
        </w:tc>
        <w:tc>
          <w:tcPr>
            <w:tcW w:w="993" w:type="dxa"/>
            <w:gridSpan w:val="2"/>
            <w:tcBorders>
              <w:top w:val="nil"/>
              <w:bottom w:val="single" w:sz="2" w:space="0" w:color="auto"/>
            </w:tcBorders>
          </w:tcPr>
          <w:p w14:paraId="3E41CB02"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7D15D5AD" w14:textId="77777777" w:rsidR="00E366E4" w:rsidRDefault="00E366E4" w:rsidP="00176550">
            <w:pPr>
              <w:rPr>
                <w:lang w:val="en-US"/>
              </w:rPr>
            </w:pPr>
            <w:r>
              <w:rPr>
                <w:lang w:val="en-US"/>
              </w:rPr>
              <w:t>1,062</w:t>
            </w:r>
          </w:p>
        </w:tc>
      </w:tr>
      <w:tr w:rsidR="00E366E4" w14:paraId="7CB489E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61280E" w14:textId="77777777" w:rsidR="00E366E4" w:rsidRDefault="00E366E4" w:rsidP="00176550">
            <w:pPr>
              <w:rPr>
                <w:lang w:val="en-US"/>
              </w:rPr>
            </w:pPr>
          </w:p>
        </w:tc>
        <w:tc>
          <w:tcPr>
            <w:tcW w:w="1276" w:type="dxa"/>
            <w:gridSpan w:val="2"/>
            <w:tcBorders>
              <w:top w:val="nil"/>
              <w:bottom w:val="single" w:sz="2" w:space="0" w:color="auto"/>
            </w:tcBorders>
            <w:vAlign w:val="center"/>
          </w:tcPr>
          <w:p w14:paraId="2A4A5430"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008C8AA3"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2AAF3EDF"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00BB892" w14:textId="77777777" w:rsidR="00E366E4" w:rsidRDefault="00E366E4" w:rsidP="00176550">
            <w:pPr>
              <w:rPr>
                <w:lang w:val="en-US"/>
              </w:rPr>
            </w:pPr>
            <w:r>
              <w:rPr>
                <w:lang w:val="en-US"/>
              </w:rPr>
              <w:t>0,195</w:t>
            </w:r>
          </w:p>
        </w:tc>
      </w:tr>
      <w:tr w:rsidR="00E366E4" w14:paraId="4172C0D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1C12DE" w14:textId="77777777" w:rsidR="00E366E4" w:rsidRDefault="00E366E4" w:rsidP="00176550">
            <w:pPr>
              <w:rPr>
                <w:lang w:val="en-US"/>
              </w:rPr>
            </w:pPr>
          </w:p>
        </w:tc>
        <w:tc>
          <w:tcPr>
            <w:tcW w:w="1276" w:type="dxa"/>
            <w:gridSpan w:val="2"/>
            <w:tcBorders>
              <w:top w:val="nil"/>
              <w:bottom w:val="single" w:sz="2" w:space="0" w:color="auto"/>
            </w:tcBorders>
            <w:vAlign w:val="center"/>
          </w:tcPr>
          <w:p w14:paraId="110C8EB7" w14:textId="77777777" w:rsidR="00E366E4" w:rsidRDefault="00E366E4" w:rsidP="00176550">
            <w:pPr>
              <w:jc w:val="center"/>
              <w:rPr>
                <w:sz w:val="16"/>
                <w:szCs w:val="16"/>
                <w:lang w:val="en-US"/>
              </w:rPr>
            </w:pPr>
            <w:r>
              <w:rPr>
                <w:sz w:val="16"/>
                <w:szCs w:val="16"/>
                <w:lang w:val="en-US"/>
              </w:rPr>
              <w:t>030902</w:t>
            </w:r>
          </w:p>
        </w:tc>
        <w:tc>
          <w:tcPr>
            <w:tcW w:w="4252" w:type="dxa"/>
            <w:gridSpan w:val="3"/>
            <w:tcBorders>
              <w:top w:val="nil"/>
              <w:bottom w:val="single" w:sz="2" w:space="0" w:color="auto"/>
            </w:tcBorders>
          </w:tcPr>
          <w:p w14:paraId="29CBC192" w14:textId="77777777" w:rsidR="00E366E4" w:rsidRDefault="00E366E4" w:rsidP="00176550">
            <w:pPr>
              <w:rPr>
                <w:lang w:val="en-US"/>
              </w:rPr>
            </w:pPr>
            <w:r>
              <w:rPr>
                <w:lang w:val="en-US"/>
              </w:rPr>
              <w:t>Ascensoare hidraulice, capacitate de ridicare 10 m</w:t>
            </w:r>
          </w:p>
        </w:tc>
        <w:tc>
          <w:tcPr>
            <w:tcW w:w="993" w:type="dxa"/>
            <w:gridSpan w:val="2"/>
            <w:tcBorders>
              <w:top w:val="nil"/>
              <w:bottom w:val="single" w:sz="2" w:space="0" w:color="auto"/>
            </w:tcBorders>
          </w:tcPr>
          <w:p w14:paraId="08CDD5A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B89684A" w14:textId="77777777" w:rsidR="00E366E4" w:rsidRDefault="00E366E4" w:rsidP="00176550">
            <w:pPr>
              <w:rPr>
                <w:lang w:val="en-US"/>
              </w:rPr>
            </w:pPr>
            <w:r>
              <w:rPr>
                <w:lang w:val="en-US"/>
              </w:rPr>
              <w:t>13,865</w:t>
            </w:r>
          </w:p>
        </w:tc>
      </w:tr>
      <w:tr w:rsidR="00E366E4" w14:paraId="16FB72F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5BD4E9" w14:textId="77777777" w:rsidR="00E366E4" w:rsidRDefault="00E366E4" w:rsidP="00176550">
            <w:pPr>
              <w:rPr>
                <w:lang w:val="en-US"/>
              </w:rPr>
            </w:pPr>
          </w:p>
        </w:tc>
        <w:tc>
          <w:tcPr>
            <w:tcW w:w="1276" w:type="dxa"/>
            <w:gridSpan w:val="2"/>
            <w:tcBorders>
              <w:top w:val="nil"/>
              <w:bottom w:val="single" w:sz="2" w:space="0" w:color="auto"/>
            </w:tcBorders>
            <w:vAlign w:val="center"/>
          </w:tcPr>
          <w:p w14:paraId="6003D751"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0E68351E"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4ECA6895"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61B0E2B" w14:textId="77777777" w:rsidR="00E366E4" w:rsidRDefault="00E366E4" w:rsidP="00176550">
            <w:pPr>
              <w:rPr>
                <w:lang w:val="en-US"/>
              </w:rPr>
            </w:pPr>
            <w:r>
              <w:rPr>
                <w:lang w:val="en-US"/>
              </w:rPr>
              <w:t>1,593</w:t>
            </w:r>
          </w:p>
        </w:tc>
      </w:tr>
      <w:tr w:rsidR="00E366E4" w14:paraId="54D510E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775F47" w14:textId="77777777" w:rsidR="00E366E4" w:rsidRDefault="00E366E4" w:rsidP="00176550">
            <w:pPr>
              <w:rPr>
                <w:lang w:val="en-US"/>
              </w:rPr>
            </w:pPr>
          </w:p>
        </w:tc>
        <w:tc>
          <w:tcPr>
            <w:tcW w:w="1276" w:type="dxa"/>
            <w:gridSpan w:val="2"/>
            <w:tcBorders>
              <w:top w:val="nil"/>
              <w:bottom w:val="single" w:sz="2" w:space="0" w:color="auto"/>
            </w:tcBorders>
            <w:vAlign w:val="center"/>
          </w:tcPr>
          <w:p w14:paraId="498EFAF0" w14:textId="77777777" w:rsidR="00E366E4" w:rsidRDefault="00E366E4" w:rsidP="00176550">
            <w:pPr>
              <w:jc w:val="center"/>
              <w:rPr>
                <w:sz w:val="16"/>
                <w:szCs w:val="16"/>
                <w:lang w:val="en-US"/>
              </w:rPr>
            </w:pPr>
            <w:r>
              <w:rPr>
                <w:sz w:val="16"/>
                <w:szCs w:val="16"/>
                <w:lang w:val="en-US"/>
              </w:rPr>
              <w:t>331451</w:t>
            </w:r>
          </w:p>
        </w:tc>
        <w:tc>
          <w:tcPr>
            <w:tcW w:w="4252" w:type="dxa"/>
            <w:gridSpan w:val="3"/>
            <w:tcBorders>
              <w:top w:val="nil"/>
              <w:bottom w:val="single" w:sz="2" w:space="0" w:color="auto"/>
            </w:tcBorders>
          </w:tcPr>
          <w:p w14:paraId="0D3DA25B" w14:textId="77777777" w:rsidR="00E366E4" w:rsidRDefault="00E366E4" w:rsidP="00176550">
            <w:pPr>
              <w:rPr>
                <w:lang w:val="en-US"/>
              </w:rPr>
            </w:pPr>
            <w:r>
              <w:rPr>
                <w:lang w:val="en-US"/>
              </w:rPr>
              <w:t>Perforatoare electrice</w:t>
            </w:r>
          </w:p>
        </w:tc>
        <w:tc>
          <w:tcPr>
            <w:tcW w:w="993" w:type="dxa"/>
            <w:gridSpan w:val="2"/>
            <w:tcBorders>
              <w:top w:val="nil"/>
              <w:bottom w:val="single" w:sz="2" w:space="0" w:color="auto"/>
            </w:tcBorders>
          </w:tcPr>
          <w:p w14:paraId="108A3662"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154FF5B" w14:textId="77777777" w:rsidR="00E366E4" w:rsidRDefault="00E366E4" w:rsidP="00176550">
            <w:pPr>
              <w:rPr>
                <w:lang w:val="en-US"/>
              </w:rPr>
            </w:pPr>
            <w:r>
              <w:rPr>
                <w:lang w:val="en-US"/>
              </w:rPr>
              <w:t>4,106</w:t>
            </w:r>
          </w:p>
        </w:tc>
      </w:tr>
      <w:tr w:rsidR="00E366E4" w14:paraId="50D8C6C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F6A618" w14:textId="77777777" w:rsidR="00E366E4" w:rsidRDefault="00E366E4" w:rsidP="00176550">
            <w:pPr>
              <w:rPr>
                <w:lang w:val="en-US"/>
              </w:rPr>
            </w:pPr>
          </w:p>
        </w:tc>
        <w:tc>
          <w:tcPr>
            <w:tcW w:w="1276" w:type="dxa"/>
            <w:gridSpan w:val="2"/>
            <w:tcBorders>
              <w:top w:val="nil"/>
              <w:bottom w:val="single" w:sz="2" w:space="0" w:color="auto"/>
            </w:tcBorders>
            <w:vAlign w:val="center"/>
          </w:tcPr>
          <w:p w14:paraId="6D4EAC53"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7E35E289"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7440A1AB"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6E871FB8" w14:textId="77777777" w:rsidR="00E366E4" w:rsidRDefault="00E366E4" w:rsidP="00176550">
            <w:pPr>
              <w:rPr>
                <w:lang w:val="en-US"/>
              </w:rPr>
            </w:pPr>
            <w:r>
              <w:rPr>
                <w:lang w:val="en-US"/>
              </w:rPr>
              <w:t>0,195</w:t>
            </w:r>
          </w:p>
        </w:tc>
      </w:tr>
      <w:tr w:rsidR="00E366E4" w:rsidRPr="00EB582C" w14:paraId="05AACB71" w14:textId="77777777" w:rsidTr="00176550">
        <w:trPr>
          <w:trHeight w:val="340"/>
        </w:trPr>
        <w:tc>
          <w:tcPr>
            <w:tcW w:w="709" w:type="dxa"/>
            <w:tcBorders>
              <w:top w:val="nil"/>
              <w:left w:val="single" w:sz="6" w:space="0" w:color="auto"/>
              <w:bottom w:val="nil"/>
              <w:right w:val="nil"/>
            </w:tcBorders>
          </w:tcPr>
          <w:p w14:paraId="274DF67E"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4F5F678"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AFD4A5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21A9380"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0995470"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5493CB6" w14:textId="77777777" w:rsidR="00E366E4" w:rsidRPr="00EB582C" w:rsidRDefault="00E366E4" w:rsidP="00176550">
            <w:pPr>
              <w:rPr>
                <w:lang w:val="en-US"/>
              </w:rPr>
            </w:pPr>
          </w:p>
        </w:tc>
      </w:tr>
      <w:tr w:rsidR="00E366E4" w14:paraId="1B522D1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4B5FCF" w14:textId="77777777" w:rsidR="00E366E4" w:rsidRDefault="00E366E4" w:rsidP="00176550">
            <w:pPr>
              <w:rPr>
                <w:lang w:val="en-US"/>
              </w:rPr>
            </w:pPr>
            <w:r>
              <w:rPr>
                <w:lang w:val="en-US"/>
              </w:rPr>
              <w:t>140</w:t>
            </w:r>
          </w:p>
        </w:tc>
        <w:tc>
          <w:tcPr>
            <w:tcW w:w="1276" w:type="dxa"/>
            <w:gridSpan w:val="2"/>
            <w:tcBorders>
              <w:top w:val="single" w:sz="4" w:space="0" w:color="auto"/>
              <w:bottom w:val="single" w:sz="4" w:space="0" w:color="auto"/>
            </w:tcBorders>
          </w:tcPr>
          <w:p w14:paraId="5AA72CB0" w14:textId="77777777" w:rsidR="00E366E4" w:rsidRDefault="00E366E4" w:rsidP="00176550">
            <w:pPr>
              <w:rPr>
                <w:lang w:val="en-US"/>
              </w:rPr>
            </w:pPr>
            <w:r>
              <w:rPr>
                <w:lang w:val="en-US"/>
              </w:rPr>
              <w:t>Pret de piata</w:t>
            </w:r>
          </w:p>
          <w:p w14:paraId="5A6A4762"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A416693"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Teava PVC auto-stingator д=32мм</w:t>
            </w:r>
            <w:r>
              <w:rPr>
                <w:rFonts w:ascii="Times New Roman CYR" w:hAnsi="Times New Roman CYR" w:cs="Times New Roman CYR"/>
                <w:sz w:val="16"/>
                <w:szCs w:val="16"/>
                <w:lang w:val="en-US"/>
              </w:rPr>
              <w:t xml:space="preserve"> </w:t>
            </w:r>
          </w:p>
          <w:p w14:paraId="7A08E56C"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2566023"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06B2FAF5" w14:textId="77777777" w:rsidR="00E366E4" w:rsidRDefault="00E366E4" w:rsidP="00176550">
            <w:pPr>
              <w:jc w:val="center"/>
              <w:rPr>
                <w:lang w:val="en-US"/>
              </w:rPr>
            </w:pPr>
            <w:r>
              <w:rPr>
                <w:lang w:val="en-US"/>
              </w:rPr>
              <w:t>59,000</w:t>
            </w:r>
          </w:p>
        </w:tc>
      </w:tr>
      <w:tr w:rsidR="00E366E4" w14:paraId="0848009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99C6DE" w14:textId="77777777" w:rsidR="00E366E4" w:rsidRDefault="00E366E4" w:rsidP="00176550">
            <w:pPr>
              <w:rPr>
                <w:lang w:val="en-US"/>
              </w:rPr>
            </w:pPr>
          </w:p>
        </w:tc>
        <w:tc>
          <w:tcPr>
            <w:tcW w:w="1276" w:type="dxa"/>
            <w:gridSpan w:val="2"/>
            <w:tcBorders>
              <w:top w:val="nil"/>
              <w:bottom w:val="single" w:sz="2" w:space="0" w:color="auto"/>
            </w:tcBorders>
            <w:vAlign w:val="center"/>
          </w:tcPr>
          <w:p w14:paraId="386F0CDD" w14:textId="77777777" w:rsidR="00E366E4" w:rsidRDefault="00E366E4" w:rsidP="00176550">
            <w:pPr>
              <w:jc w:val="center"/>
              <w:rPr>
                <w:sz w:val="16"/>
                <w:szCs w:val="16"/>
                <w:lang w:val="en-US"/>
              </w:rPr>
            </w:pPr>
            <w:r>
              <w:rPr>
                <w:sz w:val="16"/>
                <w:szCs w:val="16"/>
                <w:lang w:val="en-US"/>
              </w:rPr>
              <w:t>888822341</w:t>
            </w:r>
          </w:p>
        </w:tc>
        <w:tc>
          <w:tcPr>
            <w:tcW w:w="4252" w:type="dxa"/>
            <w:gridSpan w:val="3"/>
            <w:tcBorders>
              <w:top w:val="nil"/>
              <w:bottom w:val="single" w:sz="2" w:space="0" w:color="auto"/>
            </w:tcBorders>
          </w:tcPr>
          <w:p w14:paraId="174D4870" w14:textId="77777777" w:rsidR="00E366E4" w:rsidRDefault="00E366E4" w:rsidP="00176550">
            <w:pPr>
              <w:rPr>
                <w:lang w:val="en-US"/>
              </w:rPr>
            </w:pPr>
            <w:r>
              <w:rPr>
                <w:lang w:val="en-US"/>
              </w:rPr>
              <w:t>Teava PVC auto-stingator д=32мм</w:t>
            </w:r>
          </w:p>
        </w:tc>
        <w:tc>
          <w:tcPr>
            <w:tcW w:w="993" w:type="dxa"/>
            <w:gridSpan w:val="2"/>
            <w:tcBorders>
              <w:top w:val="nil"/>
              <w:bottom w:val="single" w:sz="2" w:space="0" w:color="auto"/>
            </w:tcBorders>
          </w:tcPr>
          <w:p w14:paraId="0AE0B57A"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699EB30E" w14:textId="77777777" w:rsidR="00E366E4" w:rsidRDefault="00E366E4" w:rsidP="00176550">
            <w:pPr>
              <w:rPr>
                <w:lang w:val="en-US"/>
              </w:rPr>
            </w:pPr>
            <w:r>
              <w:rPr>
                <w:lang w:val="en-US"/>
              </w:rPr>
              <w:t>59,000</w:t>
            </w:r>
          </w:p>
        </w:tc>
      </w:tr>
      <w:tr w:rsidR="00E366E4" w:rsidRPr="00EB582C" w14:paraId="41EAEF01" w14:textId="77777777" w:rsidTr="00176550">
        <w:trPr>
          <w:trHeight w:val="340"/>
        </w:trPr>
        <w:tc>
          <w:tcPr>
            <w:tcW w:w="709" w:type="dxa"/>
            <w:tcBorders>
              <w:top w:val="nil"/>
              <w:left w:val="single" w:sz="6" w:space="0" w:color="auto"/>
              <w:bottom w:val="nil"/>
              <w:right w:val="nil"/>
            </w:tcBorders>
          </w:tcPr>
          <w:p w14:paraId="4D4B9F42"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9299139"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AB52746"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2B09408"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B2BA417"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442CE22" w14:textId="77777777" w:rsidR="00E366E4" w:rsidRPr="00EB582C" w:rsidRDefault="00E366E4" w:rsidP="00176550">
            <w:pPr>
              <w:rPr>
                <w:lang w:val="en-US"/>
              </w:rPr>
            </w:pPr>
          </w:p>
        </w:tc>
      </w:tr>
      <w:tr w:rsidR="00E366E4" w14:paraId="21464BD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DFCE8E" w14:textId="77777777" w:rsidR="00E366E4" w:rsidRDefault="00E366E4" w:rsidP="00176550">
            <w:pPr>
              <w:rPr>
                <w:lang w:val="en-US"/>
              </w:rPr>
            </w:pPr>
            <w:r>
              <w:rPr>
                <w:lang w:val="en-US"/>
              </w:rPr>
              <w:t>141</w:t>
            </w:r>
          </w:p>
        </w:tc>
        <w:tc>
          <w:tcPr>
            <w:tcW w:w="1276" w:type="dxa"/>
            <w:gridSpan w:val="2"/>
            <w:tcBorders>
              <w:top w:val="single" w:sz="4" w:space="0" w:color="auto"/>
              <w:bottom w:val="single" w:sz="4" w:space="0" w:color="auto"/>
            </w:tcBorders>
          </w:tcPr>
          <w:p w14:paraId="61040B94" w14:textId="77777777" w:rsidR="00E366E4" w:rsidRDefault="00E366E4" w:rsidP="00176550">
            <w:pPr>
              <w:rPr>
                <w:lang w:val="en-US"/>
              </w:rPr>
            </w:pPr>
            <w:r>
              <w:rPr>
                <w:lang w:val="en-US"/>
              </w:rPr>
              <w:t>08-02-409-1</w:t>
            </w:r>
          </w:p>
          <w:p w14:paraId="733D1F7A"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AED8F0C"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Teava din vinilplast pe contructii instalate, pe pereti si coloane, fixare cu scoabe, diametru pina la 25 mm</w:t>
            </w:r>
            <w:r>
              <w:rPr>
                <w:rFonts w:ascii="Times New Roman CYR" w:hAnsi="Times New Roman CYR" w:cs="Times New Roman CYR"/>
                <w:sz w:val="16"/>
                <w:szCs w:val="16"/>
                <w:lang w:val="en-US"/>
              </w:rPr>
              <w:t xml:space="preserve"> </w:t>
            </w:r>
          </w:p>
          <w:p w14:paraId="56957F6C"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04637B0" w14:textId="77777777" w:rsidR="00E366E4" w:rsidRDefault="00E366E4" w:rsidP="00176550">
            <w:pPr>
              <w:jc w:val="center"/>
              <w:rPr>
                <w:lang w:val="en-US"/>
              </w:rPr>
            </w:pPr>
            <w:r>
              <w:rPr>
                <w:lang w:val="en-US"/>
              </w:rPr>
              <w:t>100 m</w:t>
            </w:r>
          </w:p>
        </w:tc>
        <w:tc>
          <w:tcPr>
            <w:tcW w:w="1559" w:type="dxa"/>
            <w:gridSpan w:val="2"/>
            <w:tcBorders>
              <w:top w:val="single" w:sz="4" w:space="0" w:color="auto"/>
              <w:bottom w:val="single" w:sz="4" w:space="0" w:color="auto"/>
            </w:tcBorders>
            <w:vAlign w:val="center"/>
          </w:tcPr>
          <w:p w14:paraId="60D33287" w14:textId="77777777" w:rsidR="00E366E4" w:rsidRDefault="00E366E4" w:rsidP="00176550">
            <w:pPr>
              <w:jc w:val="center"/>
              <w:rPr>
                <w:lang w:val="en-US"/>
              </w:rPr>
            </w:pPr>
            <w:r>
              <w:rPr>
                <w:lang w:val="en-US"/>
              </w:rPr>
              <w:t>16,620</w:t>
            </w:r>
          </w:p>
        </w:tc>
      </w:tr>
      <w:tr w:rsidR="00E366E4" w14:paraId="6F36A70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D87F67" w14:textId="77777777" w:rsidR="00E366E4" w:rsidRDefault="00E366E4" w:rsidP="00176550">
            <w:pPr>
              <w:rPr>
                <w:lang w:val="en-US"/>
              </w:rPr>
            </w:pPr>
          </w:p>
        </w:tc>
        <w:tc>
          <w:tcPr>
            <w:tcW w:w="1276" w:type="dxa"/>
            <w:gridSpan w:val="2"/>
            <w:tcBorders>
              <w:top w:val="nil"/>
              <w:bottom w:val="single" w:sz="2" w:space="0" w:color="auto"/>
            </w:tcBorders>
            <w:vAlign w:val="center"/>
          </w:tcPr>
          <w:p w14:paraId="2C9C5568"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04853919"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05EC1E0C"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4E495B0B" w14:textId="77777777" w:rsidR="00E366E4" w:rsidRDefault="00E366E4" w:rsidP="00176550">
            <w:pPr>
              <w:rPr>
                <w:lang w:val="en-US"/>
              </w:rPr>
            </w:pPr>
            <w:r>
              <w:rPr>
                <w:lang w:val="en-US"/>
              </w:rPr>
              <w:t>395,556</w:t>
            </w:r>
          </w:p>
        </w:tc>
      </w:tr>
      <w:tr w:rsidR="00E366E4" w14:paraId="6B32246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B2EFA5" w14:textId="77777777" w:rsidR="00E366E4" w:rsidRDefault="00E366E4" w:rsidP="00176550">
            <w:pPr>
              <w:rPr>
                <w:lang w:val="en-US"/>
              </w:rPr>
            </w:pPr>
          </w:p>
        </w:tc>
        <w:tc>
          <w:tcPr>
            <w:tcW w:w="1276" w:type="dxa"/>
            <w:gridSpan w:val="2"/>
            <w:tcBorders>
              <w:top w:val="nil"/>
              <w:bottom w:val="single" w:sz="2" w:space="0" w:color="auto"/>
            </w:tcBorders>
            <w:vAlign w:val="center"/>
          </w:tcPr>
          <w:p w14:paraId="51A04BA8" w14:textId="77777777" w:rsidR="00E366E4" w:rsidRDefault="00E366E4" w:rsidP="00176550">
            <w:pPr>
              <w:jc w:val="center"/>
              <w:rPr>
                <w:sz w:val="16"/>
                <w:szCs w:val="16"/>
                <w:lang w:val="en-US"/>
              </w:rPr>
            </w:pPr>
            <w:r>
              <w:rPr>
                <w:sz w:val="16"/>
                <w:szCs w:val="16"/>
                <w:lang w:val="en-US"/>
              </w:rPr>
              <w:t>1010813</w:t>
            </w:r>
          </w:p>
        </w:tc>
        <w:tc>
          <w:tcPr>
            <w:tcW w:w="4252" w:type="dxa"/>
            <w:gridSpan w:val="3"/>
            <w:tcBorders>
              <w:top w:val="nil"/>
              <w:bottom w:val="single" w:sz="2" w:space="0" w:color="auto"/>
            </w:tcBorders>
          </w:tcPr>
          <w:p w14:paraId="0D834726" w14:textId="77777777" w:rsidR="00E366E4" w:rsidRDefault="00E366E4" w:rsidP="00176550">
            <w:pPr>
              <w:rPr>
                <w:lang w:val="en-US"/>
              </w:rPr>
            </w:pPr>
            <w:r>
              <w:rPr>
                <w:lang w:val="en-US"/>
              </w:rPr>
              <w:t>Sirma din otel cu carbon redus pentru diferite destinatii, zincata, diametru 3,0 mm</w:t>
            </w:r>
          </w:p>
        </w:tc>
        <w:tc>
          <w:tcPr>
            <w:tcW w:w="993" w:type="dxa"/>
            <w:gridSpan w:val="2"/>
            <w:tcBorders>
              <w:top w:val="nil"/>
              <w:bottom w:val="single" w:sz="2" w:space="0" w:color="auto"/>
            </w:tcBorders>
          </w:tcPr>
          <w:p w14:paraId="004D2B7D"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2B8A141B" w14:textId="77777777" w:rsidR="00E366E4" w:rsidRDefault="00E366E4" w:rsidP="00176550">
            <w:pPr>
              <w:rPr>
                <w:lang w:val="en-US"/>
              </w:rPr>
            </w:pPr>
            <w:r>
              <w:rPr>
                <w:lang w:val="en-US"/>
              </w:rPr>
              <w:t>0,035</w:t>
            </w:r>
          </w:p>
        </w:tc>
      </w:tr>
      <w:tr w:rsidR="00E366E4" w14:paraId="791FECE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AB6E6A" w14:textId="77777777" w:rsidR="00E366E4" w:rsidRDefault="00E366E4" w:rsidP="00176550">
            <w:pPr>
              <w:rPr>
                <w:lang w:val="en-US"/>
              </w:rPr>
            </w:pPr>
          </w:p>
        </w:tc>
        <w:tc>
          <w:tcPr>
            <w:tcW w:w="1276" w:type="dxa"/>
            <w:gridSpan w:val="2"/>
            <w:tcBorders>
              <w:top w:val="nil"/>
              <w:bottom w:val="single" w:sz="2" w:space="0" w:color="auto"/>
            </w:tcBorders>
            <w:vAlign w:val="center"/>
          </w:tcPr>
          <w:p w14:paraId="34B7C109"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087538BC"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140E3C32"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012810FA" w14:textId="77777777" w:rsidR="00E366E4" w:rsidRDefault="00E366E4" w:rsidP="00176550">
            <w:pPr>
              <w:rPr>
                <w:lang w:val="en-US"/>
              </w:rPr>
            </w:pPr>
            <w:r>
              <w:rPr>
                <w:lang w:val="en-US"/>
              </w:rPr>
              <w:t>15,955</w:t>
            </w:r>
          </w:p>
        </w:tc>
      </w:tr>
      <w:tr w:rsidR="00E366E4" w14:paraId="08AC443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CF7E6E" w14:textId="77777777" w:rsidR="00E366E4" w:rsidRDefault="00E366E4" w:rsidP="00176550">
            <w:pPr>
              <w:rPr>
                <w:lang w:val="en-US"/>
              </w:rPr>
            </w:pPr>
          </w:p>
        </w:tc>
        <w:tc>
          <w:tcPr>
            <w:tcW w:w="1276" w:type="dxa"/>
            <w:gridSpan w:val="2"/>
            <w:tcBorders>
              <w:top w:val="nil"/>
              <w:bottom w:val="single" w:sz="2" w:space="0" w:color="auto"/>
            </w:tcBorders>
            <w:vAlign w:val="center"/>
          </w:tcPr>
          <w:p w14:paraId="2B322FBC" w14:textId="77777777" w:rsidR="00E366E4" w:rsidRDefault="00E366E4" w:rsidP="00176550">
            <w:pPr>
              <w:jc w:val="center"/>
              <w:rPr>
                <w:sz w:val="16"/>
                <w:szCs w:val="16"/>
                <w:lang w:val="en-US"/>
              </w:rPr>
            </w:pPr>
            <w:r>
              <w:rPr>
                <w:sz w:val="16"/>
                <w:szCs w:val="16"/>
                <w:lang w:val="en-US"/>
              </w:rPr>
              <w:t>1019100</w:t>
            </w:r>
          </w:p>
        </w:tc>
        <w:tc>
          <w:tcPr>
            <w:tcW w:w="4252" w:type="dxa"/>
            <w:gridSpan w:val="3"/>
            <w:tcBorders>
              <w:top w:val="nil"/>
              <w:bottom w:val="single" w:sz="2" w:space="0" w:color="auto"/>
            </w:tcBorders>
          </w:tcPr>
          <w:p w14:paraId="3F5DF6BF" w14:textId="77777777" w:rsidR="00E366E4" w:rsidRDefault="00E366E4" w:rsidP="00176550">
            <w:pPr>
              <w:rPr>
                <w:lang w:val="en-US"/>
              </w:rPr>
            </w:pPr>
            <w:r>
              <w:rPr>
                <w:lang w:val="en-US"/>
              </w:rPr>
              <w:t>Cartus pentru impuscat</w:t>
            </w:r>
          </w:p>
        </w:tc>
        <w:tc>
          <w:tcPr>
            <w:tcW w:w="993" w:type="dxa"/>
            <w:gridSpan w:val="2"/>
            <w:tcBorders>
              <w:top w:val="nil"/>
              <w:bottom w:val="single" w:sz="2" w:space="0" w:color="auto"/>
            </w:tcBorders>
          </w:tcPr>
          <w:p w14:paraId="12CFC0C0"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4722448A" w14:textId="77777777" w:rsidR="00E366E4" w:rsidRDefault="00E366E4" w:rsidP="00176550">
            <w:pPr>
              <w:rPr>
                <w:lang w:val="en-US"/>
              </w:rPr>
            </w:pPr>
            <w:r>
              <w:rPr>
                <w:lang w:val="en-US"/>
              </w:rPr>
              <w:t>222,708</w:t>
            </w:r>
          </w:p>
        </w:tc>
      </w:tr>
      <w:tr w:rsidR="00E366E4" w14:paraId="6CA6C48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C1C2E7" w14:textId="77777777" w:rsidR="00E366E4" w:rsidRDefault="00E366E4" w:rsidP="00176550">
            <w:pPr>
              <w:rPr>
                <w:lang w:val="en-US"/>
              </w:rPr>
            </w:pPr>
          </w:p>
        </w:tc>
        <w:tc>
          <w:tcPr>
            <w:tcW w:w="1276" w:type="dxa"/>
            <w:gridSpan w:val="2"/>
            <w:tcBorders>
              <w:top w:val="nil"/>
              <w:bottom w:val="single" w:sz="2" w:space="0" w:color="auto"/>
            </w:tcBorders>
            <w:vAlign w:val="center"/>
          </w:tcPr>
          <w:p w14:paraId="4B5EF85A" w14:textId="77777777" w:rsidR="00E366E4" w:rsidRDefault="00E366E4" w:rsidP="00176550">
            <w:pPr>
              <w:jc w:val="center"/>
              <w:rPr>
                <w:sz w:val="16"/>
                <w:szCs w:val="16"/>
                <w:lang w:val="en-US"/>
              </w:rPr>
            </w:pPr>
            <w:r>
              <w:rPr>
                <w:sz w:val="16"/>
                <w:szCs w:val="16"/>
                <w:lang w:val="en-US"/>
              </w:rPr>
              <w:t>1019109</w:t>
            </w:r>
          </w:p>
        </w:tc>
        <w:tc>
          <w:tcPr>
            <w:tcW w:w="4252" w:type="dxa"/>
            <w:gridSpan w:val="3"/>
            <w:tcBorders>
              <w:top w:val="nil"/>
              <w:bottom w:val="single" w:sz="2" w:space="0" w:color="auto"/>
            </w:tcBorders>
          </w:tcPr>
          <w:p w14:paraId="156A65C5" w14:textId="77777777" w:rsidR="00E366E4" w:rsidRDefault="00E366E4" w:rsidP="00176550">
            <w:pPr>
              <w:rPr>
                <w:lang w:val="en-US"/>
              </w:rPr>
            </w:pPr>
            <w:r>
              <w:rPr>
                <w:lang w:val="en-US"/>
              </w:rPr>
              <w:t>Dibluri pentru conexiune</w:t>
            </w:r>
          </w:p>
        </w:tc>
        <w:tc>
          <w:tcPr>
            <w:tcW w:w="993" w:type="dxa"/>
            <w:gridSpan w:val="2"/>
            <w:tcBorders>
              <w:top w:val="nil"/>
              <w:bottom w:val="single" w:sz="2" w:space="0" w:color="auto"/>
            </w:tcBorders>
          </w:tcPr>
          <w:p w14:paraId="2DCEFE93"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7909163B" w14:textId="77777777" w:rsidR="00E366E4" w:rsidRDefault="00E366E4" w:rsidP="00176550">
            <w:pPr>
              <w:rPr>
                <w:lang w:val="en-US"/>
              </w:rPr>
            </w:pPr>
            <w:r>
              <w:rPr>
                <w:lang w:val="en-US"/>
              </w:rPr>
              <w:t>222,708</w:t>
            </w:r>
          </w:p>
        </w:tc>
      </w:tr>
      <w:tr w:rsidR="00E366E4" w14:paraId="67ED4C3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CF3D72" w14:textId="77777777" w:rsidR="00E366E4" w:rsidRDefault="00E366E4" w:rsidP="00176550">
            <w:pPr>
              <w:rPr>
                <w:lang w:val="en-US"/>
              </w:rPr>
            </w:pPr>
          </w:p>
        </w:tc>
        <w:tc>
          <w:tcPr>
            <w:tcW w:w="1276" w:type="dxa"/>
            <w:gridSpan w:val="2"/>
            <w:tcBorders>
              <w:top w:val="nil"/>
              <w:bottom w:val="single" w:sz="2" w:space="0" w:color="auto"/>
            </w:tcBorders>
            <w:vAlign w:val="center"/>
          </w:tcPr>
          <w:p w14:paraId="2D7531BB" w14:textId="77777777" w:rsidR="00E366E4" w:rsidRDefault="00E366E4" w:rsidP="00176550">
            <w:pPr>
              <w:jc w:val="center"/>
              <w:rPr>
                <w:sz w:val="16"/>
                <w:szCs w:val="16"/>
                <w:lang w:val="en-US"/>
              </w:rPr>
            </w:pPr>
            <w:r>
              <w:rPr>
                <w:sz w:val="16"/>
                <w:szCs w:val="16"/>
                <w:lang w:val="en-US"/>
              </w:rPr>
              <w:t>1139042</w:t>
            </w:r>
          </w:p>
        </w:tc>
        <w:tc>
          <w:tcPr>
            <w:tcW w:w="4252" w:type="dxa"/>
            <w:gridSpan w:val="3"/>
            <w:tcBorders>
              <w:top w:val="nil"/>
              <w:bottom w:val="single" w:sz="2" w:space="0" w:color="auto"/>
            </w:tcBorders>
          </w:tcPr>
          <w:p w14:paraId="04019B51" w14:textId="77777777" w:rsidR="00E366E4" w:rsidRDefault="00E366E4" w:rsidP="00176550">
            <w:pPr>
              <w:rPr>
                <w:lang w:val="en-US"/>
              </w:rPr>
            </w:pPr>
            <w:r>
              <w:rPr>
                <w:lang w:val="en-US"/>
              </w:rPr>
              <w:t>Clei "БМК-5k"</w:t>
            </w:r>
          </w:p>
        </w:tc>
        <w:tc>
          <w:tcPr>
            <w:tcW w:w="993" w:type="dxa"/>
            <w:gridSpan w:val="2"/>
            <w:tcBorders>
              <w:top w:val="nil"/>
              <w:bottom w:val="single" w:sz="2" w:space="0" w:color="auto"/>
            </w:tcBorders>
          </w:tcPr>
          <w:p w14:paraId="4CB037B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F5701D0" w14:textId="77777777" w:rsidR="00E366E4" w:rsidRDefault="00E366E4" w:rsidP="00176550">
            <w:pPr>
              <w:rPr>
                <w:lang w:val="en-US"/>
              </w:rPr>
            </w:pPr>
            <w:r>
              <w:rPr>
                <w:lang w:val="en-US"/>
              </w:rPr>
              <w:t>3,324</w:t>
            </w:r>
          </w:p>
        </w:tc>
      </w:tr>
      <w:tr w:rsidR="00E366E4" w14:paraId="157D068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920160" w14:textId="77777777" w:rsidR="00E366E4" w:rsidRDefault="00E366E4" w:rsidP="00176550">
            <w:pPr>
              <w:rPr>
                <w:lang w:val="en-US"/>
              </w:rPr>
            </w:pPr>
          </w:p>
        </w:tc>
        <w:tc>
          <w:tcPr>
            <w:tcW w:w="1276" w:type="dxa"/>
            <w:gridSpan w:val="2"/>
            <w:tcBorders>
              <w:top w:val="nil"/>
              <w:bottom w:val="single" w:sz="2" w:space="0" w:color="auto"/>
            </w:tcBorders>
            <w:vAlign w:val="center"/>
          </w:tcPr>
          <w:p w14:paraId="1D4B6B1C" w14:textId="77777777" w:rsidR="00E366E4" w:rsidRDefault="00E366E4" w:rsidP="00176550">
            <w:pPr>
              <w:jc w:val="center"/>
              <w:rPr>
                <w:sz w:val="16"/>
                <w:szCs w:val="16"/>
                <w:lang w:val="en-US"/>
              </w:rPr>
            </w:pPr>
            <w:r>
              <w:rPr>
                <w:sz w:val="16"/>
                <w:szCs w:val="16"/>
                <w:lang w:val="en-US"/>
              </w:rPr>
              <w:t>5009030</w:t>
            </w:r>
          </w:p>
        </w:tc>
        <w:tc>
          <w:tcPr>
            <w:tcW w:w="4252" w:type="dxa"/>
            <w:gridSpan w:val="3"/>
            <w:tcBorders>
              <w:top w:val="nil"/>
              <w:bottom w:val="single" w:sz="2" w:space="0" w:color="auto"/>
            </w:tcBorders>
          </w:tcPr>
          <w:p w14:paraId="7158E397" w14:textId="77777777" w:rsidR="00E366E4" w:rsidRDefault="00E366E4" w:rsidP="00176550">
            <w:pPr>
              <w:rPr>
                <w:lang w:val="en-US"/>
              </w:rPr>
            </w:pPr>
            <w:r>
              <w:rPr>
                <w:lang w:val="en-US"/>
              </w:rPr>
              <w:t>Flanse</w:t>
            </w:r>
          </w:p>
        </w:tc>
        <w:tc>
          <w:tcPr>
            <w:tcW w:w="993" w:type="dxa"/>
            <w:gridSpan w:val="2"/>
            <w:tcBorders>
              <w:top w:val="nil"/>
              <w:bottom w:val="single" w:sz="2" w:space="0" w:color="auto"/>
            </w:tcBorders>
          </w:tcPr>
          <w:p w14:paraId="7A201090"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3B285621" w14:textId="77777777" w:rsidR="00E366E4" w:rsidRDefault="00E366E4" w:rsidP="00176550">
            <w:pPr>
              <w:rPr>
                <w:lang w:val="en-US"/>
              </w:rPr>
            </w:pPr>
            <w:r>
              <w:rPr>
                <w:lang w:val="en-US"/>
              </w:rPr>
              <w:t>16,620</w:t>
            </w:r>
          </w:p>
        </w:tc>
      </w:tr>
      <w:tr w:rsidR="00E366E4" w14:paraId="43E4875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8706160" w14:textId="77777777" w:rsidR="00E366E4" w:rsidRDefault="00E366E4" w:rsidP="00176550">
            <w:pPr>
              <w:rPr>
                <w:lang w:val="en-US"/>
              </w:rPr>
            </w:pPr>
          </w:p>
        </w:tc>
        <w:tc>
          <w:tcPr>
            <w:tcW w:w="1276" w:type="dxa"/>
            <w:gridSpan w:val="2"/>
            <w:tcBorders>
              <w:top w:val="nil"/>
              <w:bottom w:val="single" w:sz="2" w:space="0" w:color="auto"/>
            </w:tcBorders>
            <w:vAlign w:val="center"/>
          </w:tcPr>
          <w:p w14:paraId="0A549524" w14:textId="77777777" w:rsidR="00E366E4" w:rsidRDefault="00E366E4" w:rsidP="00176550">
            <w:pPr>
              <w:jc w:val="center"/>
              <w:rPr>
                <w:sz w:val="16"/>
                <w:szCs w:val="16"/>
                <w:lang w:val="en-US"/>
              </w:rPr>
            </w:pPr>
            <w:r>
              <w:rPr>
                <w:sz w:val="16"/>
                <w:szCs w:val="16"/>
                <w:lang w:val="en-US"/>
              </w:rPr>
              <w:t>5009031</w:t>
            </w:r>
          </w:p>
        </w:tc>
        <w:tc>
          <w:tcPr>
            <w:tcW w:w="4252" w:type="dxa"/>
            <w:gridSpan w:val="3"/>
            <w:tcBorders>
              <w:top w:val="nil"/>
              <w:bottom w:val="single" w:sz="2" w:space="0" w:color="auto"/>
            </w:tcBorders>
          </w:tcPr>
          <w:p w14:paraId="69EA43E4" w14:textId="77777777" w:rsidR="00E366E4" w:rsidRDefault="00E366E4" w:rsidP="00176550">
            <w:pPr>
              <w:rPr>
                <w:lang w:val="en-US"/>
              </w:rPr>
            </w:pPr>
            <w:r>
              <w:rPr>
                <w:lang w:val="en-US"/>
              </w:rPr>
              <w:t>Scoabe</w:t>
            </w:r>
          </w:p>
        </w:tc>
        <w:tc>
          <w:tcPr>
            <w:tcW w:w="993" w:type="dxa"/>
            <w:gridSpan w:val="2"/>
            <w:tcBorders>
              <w:top w:val="nil"/>
              <w:bottom w:val="single" w:sz="2" w:space="0" w:color="auto"/>
            </w:tcBorders>
          </w:tcPr>
          <w:p w14:paraId="5B3B7C69"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1420A848" w14:textId="77777777" w:rsidR="00E366E4" w:rsidRDefault="00E366E4" w:rsidP="00176550">
            <w:pPr>
              <w:rPr>
                <w:lang w:val="en-US"/>
              </w:rPr>
            </w:pPr>
            <w:r>
              <w:rPr>
                <w:lang w:val="en-US"/>
              </w:rPr>
              <w:t>111,354</w:t>
            </w:r>
          </w:p>
        </w:tc>
      </w:tr>
      <w:tr w:rsidR="00E366E4" w14:paraId="0DBEF89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29868D" w14:textId="77777777" w:rsidR="00E366E4" w:rsidRDefault="00E366E4" w:rsidP="00176550">
            <w:pPr>
              <w:rPr>
                <w:lang w:val="en-US"/>
              </w:rPr>
            </w:pPr>
          </w:p>
        </w:tc>
        <w:tc>
          <w:tcPr>
            <w:tcW w:w="1276" w:type="dxa"/>
            <w:gridSpan w:val="2"/>
            <w:tcBorders>
              <w:top w:val="nil"/>
              <w:bottom w:val="single" w:sz="2" w:space="0" w:color="auto"/>
            </w:tcBorders>
            <w:vAlign w:val="center"/>
          </w:tcPr>
          <w:p w14:paraId="211B968E" w14:textId="77777777" w:rsidR="00E366E4" w:rsidRDefault="00E366E4" w:rsidP="00176550">
            <w:pPr>
              <w:jc w:val="center"/>
              <w:rPr>
                <w:sz w:val="16"/>
                <w:szCs w:val="16"/>
                <w:lang w:val="en-US"/>
              </w:rPr>
            </w:pPr>
            <w:r>
              <w:rPr>
                <w:sz w:val="16"/>
                <w:szCs w:val="16"/>
                <w:lang w:val="en-US"/>
              </w:rPr>
              <w:t>5009061</w:t>
            </w:r>
          </w:p>
        </w:tc>
        <w:tc>
          <w:tcPr>
            <w:tcW w:w="4252" w:type="dxa"/>
            <w:gridSpan w:val="3"/>
            <w:tcBorders>
              <w:top w:val="nil"/>
              <w:bottom w:val="single" w:sz="2" w:space="0" w:color="auto"/>
            </w:tcBorders>
          </w:tcPr>
          <w:p w14:paraId="3A6B9C6E" w14:textId="77777777" w:rsidR="00E366E4" w:rsidRDefault="00E366E4" w:rsidP="00176550">
            <w:pPr>
              <w:rPr>
                <w:lang w:val="en-US"/>
              </w:rPr>
            </w:pPr>
            <w:r>
              <w:rPr>
                <w:lang w:val="en-US"/>
              </w:rPr>
              <w:t>Fisa de izolatie</w:t>
            </w:r>
          </w:p>
        </w:tc>
        <w:tc>
          <w:tcPr>
            <w:tcW w:w="993" w:type="dxa"/>
            <w:gridSpan w:val="2"/>
            <w:tcBorders>
              <w:top w:val="nil"/>
              <w:bottom w:val="single" w:sz="2" w:space="0" w:color="auto"/>
            </w:tcBorders>
          </w:tcPr>
          <w:p w14:paraId="4D5CEF71"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015AA6D5" w14:textId="77777777" w:rsidR="00E366E4" w:rsidRDefault="00E366E4" w:rsidP="00176550">
            <w:pPr>
              <w:rPr>
                <w:lang w:val="en-US"/>
              </w:rPr>
            </w:pPr>
            <w:r>
              <w:rPr>
                <w:lang w:val="en-US"/>
              </w:rPr>
              <w:t>299,160</w:t>
            </w:r>
          </w:p>
        </w:tc>
      </w:tr>
      <w:tr w:rsidR="00E366E4" w14:paraId="6C823D3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54AAED" w14:textId="77777777" w:rsidR="00E366E4" w:rsidRDefault="00E366E4" w:rsidP="00176550">
            <w:pPr>
              <w:rPr>
                <w:lang w:val="en-US"/>
              </w:rPr>
            </w:pPr>
          </w:p>
        </w:tc>
        <w:tc>
          <w:tcPr>
            <w:tcW w:w="1276" w:type="dxa"/>
            <w:gridSpan w:val="2"/>
            <w:tcBorders>
              <w:top w:val="nil"/>
              <w:bottom w:val="single" w:sz="2" w:space="0" w:color="auto"/>
            </w:tcBorders>
            <w:vAlign w:val="center"/>
          </w:tcPr>
          <w:p w14:paraId="352E3029" w14:textId="77777777" w:rsidR="00E366E4" w:rsidRDefault="00E366E4" w:rsidP="00176550">
            <w:pPr>
              <w:jc w:val="center"/>
              <w:rPr>
                <w:sz w:val="16"/>
                <w:szCs w:val="16"/>
                <w:lang w:val="en-US"/>
              </w:rPr>
            </w:pPr>
            <w:r>
              <w:rPr>
                <w:sz w:val="16"/>
                <w:szCs w:val="16"/>
                <w:lang w:val="en-US"/>
              </w:rPr>
              <w:t>5009070</w:t>
            </w:r>
          </w:p>
        </w:tc>
        <w:tc>
          <w:tcPr>
            <w:tcW w:w="4252" w:type="dxa"/>
            <w:gridSpan w:val="3"/>
            <w:tcBorders>
              <w:top w:val="nil"/>
              <w:bottom w:val="single" w:sz="2" w:space="0" w:color="auto"/>
            </w:tcBorders>
          </w:tcPr>
          <w:p w14:paraId="47FA5FE6" w14:textId="77777777" w:rsidR="00E366E4" w:rsidRDefault="00E366E4" w:rsidP="00176550">
            <w:pPr>
              <w:rPr>
                <w:lang w:val="en-US"/>
              </w:rPr>
            </w:pPr>
            <w:r>
              <w:rPr>
                <w:lang w:val="en-US"/>
              </w:rPr>
              <w:t>Racordari</w:t>
            </w:r>
          </w:p>
        </w:tc>
        <w:tc>
          <w:tcPr>
            <w:tcW w:w="993" w:type="dxa"/>
            <w:gridSpan w:val="2"/>
            <w:tcBorders>
              <w:top w:val="nil"/>
              <w:bottom w:val="single" w:sz="2" w:space="0" w:color="auto"/>
            </w:tcBorders>
          </w:tcPr>
          <w:p w14:paraId="6B3DCD93" w14:textId="77777777" w:rsidR="00E366E4" w:rsidRDefault="00E366E4" w:rsidP="00176550">
            <w:pPr>
              <w:rPr>
                <w:lang w:val="en-US"/>
              </w:rPr>
            </w:pPr>
            <w:r>
              <w:rPr>
                <w:lang w:val="en-US"/>
              </w:rPr>
              <w:t>10 buc</w:t>
            </w:r>
          </w:p>
        </w:tc>
        <w:tc>
          <w:tcPr>
            <w:tcW w:w="1559" w:type="dxa"/>
            <w:gridSpan w:val="2"/>
            <w:tcBorders>
              <w:top w:val="nil"/>
              <w:bottom w:val="single" w:sz="2" w:space="0" w:color="auto"/>
            </w:tcBorders>
          </w:tcPr>
          <w:p w14:paraId="3D046422" w14:textId="77777777" w:rsidR="00E366E4" w:rsidRDefault="00E366E4" w:rsidP="00176550">
            <w:pPr>
              <w:rPr>
                <w:lang w:val="en-US"/>
              </w:rPr>
            </w:pPr>
            <w:r>
              <w:rPr>
                <w:lang w:val="en-US"/>
              </w:rPr>
              <w:t>29,916</w:t>
            </w:r>
          </w:p>
        </w:tc>
      </w:tr>
      <w:tr w:rsidR="00E366E4" w14:paraId="7C904F3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72A6FE" w14:textId="77777777" w:rsidR="00E366E4" w:rsidRDefault="00E366E4" w:rsidP="00176550">
            <w:pPr>
              <w:rPr>
                <w:lang w:val="en-US"/>
              </w:rPr>
            </w:pPr>
          </w:p>
        </w:tc>
        <w:tc>
          <w:tcPr>
            <w:tcW w:w="1276" w:type="dxa"/>
            <w:gridSpan w:val="2"/>
            <w:tcBorders>
              <w:top w:val="nil"/>
              <w:bottom w:val="single" w:sz="2" w:space="0" w:color="auto"/>
            </w:tcBorders>
            <w:vAlign w:val="center"/>
          </w:tcPr>
          <w:p w14:paraId="587D339E"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563209F7"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58B53334"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3A7A3000" w14:textId="77777777" w:rsidR="00E366E4" w:rsidRDefault="00E366E4" w:rsidP="00176550">
            <w:pPr>
              <w:rPr>
                <w:lang w:val="en-US"/>
              </w:rPr>
            </w:pPr>
            <w:r>
              <w:rPr>
                <w:lang w:val="en-US"/>
              </w:rPr>
              <w:t>1,828</w:t>
            </w:r>
          </w:p>
        </w:tc>
      </w:tr>
      <w:tr w:rsidR="00E366E4" w14:paraId="4A407BE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3C8577" w14:textId="77777777" w:rsidR="00E366E4" w:rsidRDefault="00E366E4" w:rsidP="00176550">
            <w:pPr>
              <w:rPr>
                <w:lang w:val="en-US"/>
              </w:rPr>
            </w:pPr>
          </w:p>
        </w:tc>
        <w:tc>
          <w:tcPr>
            <w:tcW w:w="1276" w:type="dxa"/>
            <w:gridSpan w:val="2"/>
            <w:tcBorders>
              <w:top w:val="nil"/>
              <w:bottom w:val="single" w:sz="2" w:space="0" w:color="auto"/>
            </w:tcBorders>
            <w:vAlign w:val="center"/>
          </w:tcPr>
          <w:p w14:paraId="77D909F5" w14:textId="77777777" w:rsidR="00E366E4" w:rsidRDefault="00E366E4" w:rsidP="00176550">
            <w:pPr>
              <w:jc w:val="center"/>
              <w:rPr>
                <w:sz w:val="16"/>
                <w:szCs w:val="16"/>
                <w:lang w:val="en-US"/>
              </w:rPr>
            </w:pPr>
            <w:r>
              <w:rPr>
                <w:sz w:val="16"/>
                <w:szCs w:val="16"/>
                <w:lang w:val="en-US"/>
              </w:rPr>
              <w:t>030902</w:t>
            </w:r>
          </w:p>
        </w:tc>
        <w:tc>
          <w:tcPr>
            <w:tcW w:w="4252" w:type="dxa"/>
            <w:gridSpan w:val="3"/>
            <w:tcBorders>
              <w:top w:val="nil"/>
              <w:bottom w:val="single" w:sz="2" w:space="0" w:color="auto"/>
            </w:tcBorders>
          </w:tcPr>
          <w:p w14:paraId="5C5FF323" w14:textId="77777777" w:rsidR="00E366E4" w:rsidRDefault="00E366E4" w:rsidP="00176550">
            <w:pPr>
              <w:rPr>
                <w:lang w:val="en-US"/>
              </w:rPr>
            </w:pPr>
            <w:r>
              <w:rPr>
                <w:lang w:val="en-US"/>
              </w:rPr>
              <w:t>Ascensoare hidraulice, capacitate de ridicare 10 m</w:t>
            </w:r>
          </w:p>
        </w:tc>
        <w:tc>
          <w:tcPr>
            <w:tcW w:w="993" w:type="dxa"/>
            <w:gridSpan w:val="2"/>
            <w:tcBorders>
              <w:top w:val="nil"/>
              <w:bottom w:val="single" w:sz="2" w:space="0" w:color="auto"/>
            </w:tcBorders>
          </w:tcPr>
          <w:p w14:paraId="67FF7EB9"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FAD6675" w14:textId="77777777" w:rsidR="00E366E4" w:rsidRDefault="00E366E4" w:rsidP="00176550">
            <w:pPr>
              <w:rPr>
                <w:lang w:val="en-US"/>
              </w:rPr>
            </w:pPr>
            <w:r>
              <w:rPr>
                <w:lang w:val="en-US"/>
              </w:rPr>
              <w:t>262,596</w:t>
            </w:r>
          </w:p>
        </w:tc>
      </w:tr>
      <w:tr w:rsidR="00E366E4" w14:paraId="4F9918A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DD5DBA" w14:textId="77777777" w:rsidR="00E366E4" w:rsidRDefault="00E366E4" w:rsidP="00176550">
            <w:pPr>
              <w:rPr>
                <w:lang w:val="en-US"/>
              </w:rPr>
            </w:pPr>
          </w:p>
        </w:tc>
        <w:tc>
          <w:tcPr>
            <w:tcW w:w="1276" w:type="dxa"/>
            <w:gridSpan w:val="2"/>
            <w:tcBorders>
              <w:top w:val="nil"/>
              <w:bottom w:val="single" w:sz="2" w:space="0" w:color="auto"/>
            </w:tcBorders>
            <w:vAlign w:val="center"/>
          </w:tcPr>
          <w:p w14:paraId="15616D22"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55A46C8B"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1FE4FD5F"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2ED8D611" w14:textId="77777777" w:rsidR="00E366E4" w:rsidRDefault="00E366E4" w:rsidP="00176550">
            <w:pPr>
              <w:rPr>
                <w:lang w:val="en-US"/>
              </w:rPr>
            </w:pPr>
            <w:r>
              <w:rPr>
                <w:lang w:val="en-US"/>
              </w:rPr>
              <w:t>44,874</w:t>
            </w:r>
          </w:p>
        </w:tc>
      </w:tr>
      <w:tr w:rsidR="00E366E4" w14:paraId="30CF950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5292C8" w14:textId="77777777" w:rsidR="00E366E4" w:rsidRDefault="00E366E4" w:rsidP="00176550">
            <w:pPr>
              <w:rPr>
                <w:lang w:val="en-US"/>
              </w:rPr>
            </w:pPr>
          </w:p>
        </w:tc>
        <w:tc>
          <w:tcPr>
            <w:tcW w:w="1276" w:type="dxa"/>
            <w:gridSpan w:val="2"/>
            <w:tcBorders>
              <w:top w:val="nil"/>
              <w:bottom w:val="single" w:sz="2" w:space="0" w:color="auto"/>
            </w:tcBorders>
            <w:vAlign w:val="center"/>
          </w:tcPr>
          <w:p w14:paraId="5DD5E8A2" w14:textId="77777777" w:rsidR="00E366E4" w:rsidRDefault="00E366E4" w:rsidP="00176550">
            <w:pPr>
              <w:jc w:val="center"/>
              <w:rPr>
                <w:sz w:val="16"/>
                <w:szCs w:val="16"/>
                <w:lang w:val="en-US"/>
              </w:rPr>
            </w:pPr>
            <w:r>
              <w:rPr>
                <w:sz w:val="16"/>
                <w:szCs w:val="16"/>
                <w:lang w:val="en-US"/>
              </w:rPr>
              <w:t>331451</w:t>
            </w:r>
          </w:p>
        </w:tc>
        <w:tc>
          <w:tcPr>
            <w:tcW w:w="4252" w:type="dxa"/>
            <w:gridSpan w:val="3"/>
            <w:tcBorders>
              <w:top w:val="nil"/>
              <w:bottom w:val="single" w:sz="2" w:space="0" w:color="auto"/>
            </w:tcBorders>
          </w:tcPr>
          <w:p w14:paraId="724A70DB" w14:textId="77777777" w:rsidR="00E366E4" w:rsidRDefault="00E366E4" w:rsidP="00176550">
            <w:pPr>
              <w:rPr>
                <w:lang w:val="en-US"/>
              </w:rPr>
            </w:pPr>
            <w:r>
              <w:rPr>
                <w:lang w:val="en-US"/>
              </w:rPr>
              <w:t>Perforatoare electrice</w:t>
            </w:r>
          </w:p>
        </w:tc>
        <w:tc>
          <w:tcPr>
            <w:tcW w:w="993" w:type="dxa"/>
            <w:gridSpan w:val="2"/>
            <w:tcBorders>
              <w:top w:val="nil"/>
              <w:bottom w:val="single" w:sz="2" w:space="0" w:color="auto"/>
            </w:tcBorders>
          </w:tcPr>
          <w:p w14:paraId="2CD871E1"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6958302" w14:textId="77777777" w:rsidR="00E366E4" w:rsidRDefault="00E366E4" w:rsidP="00176550">
            <w:pPr>
              <w:rPr>
                <w:lang w:val="en-US"/>
              </w:rPr>
            </w:pPr>
            <w:r>
              <w:rPr>
                <w:lang w:val="en-US"/>
              </w:rPr>
              <w:t>80,441</w:t>
            </w:r>
          </w:p>
        </w:tc>
      </w:tr>
      <w:tr w:rsidR="00E366E4" w14:paraId="279D47D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951B51" w14:textId="77777777" w:rsidR="00E366E4" w:rsidRDefault="00E366E4" w:rsidP="00176550">
            <w:pPr>
              <w:rPr>
                <w:lang w:val="en-US"/>
              </w:rPr>
            </w:pPr>
          </w:p>
        </w:tc>
        <w:tc>
          <w:tcPr>
            <w:tcW w:w="1276" w:type="dxa"/>
            <w:gridSpan w:val="2"/>
            <w:tcBorders>
              <w:top w:val="nil"/>
              <w:bottom w:val="single" w:sz="2" w:space="0" w:color="auto"/>
            </w:tcBorders>
            <w:vAlign w:val="center"/>
          </w:tcPr>
          <w:p w14:paraId="4145A9DF"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2892B9BD"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1FEC4674"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46578BDC" w14:textId="77777777" w:rsidR="00E366E4" w:rsidRDefault="00E366E4" w:rsidP="00176550">
            <w:pPr>
              <w:rPr>
                <w:lang w:val="en-US"/>
              </w:rPr>
            </w:pPr>
            <w:r>
              <w:rPr>
                <w:lang w:val="en-US"/>
              </w:rPr>
              <w:t>1,828</w:t>
            </w:r>
          </w:p>
        </w:tc>
      </w:tr>
      <w:tr w:rsidR="00E366E4" w:rsidRPr="00EB582C" w14:paraId="5DFD786C" w14:textId="77777777" w:rsidTr="00176550">
        <w:trPr>
          <w:trHeight w:val="340"/>
        </w:trPr>
        <w:tc>
          <w:tcPr>
            <w:tcW w:w="709" w:type="dxa"/>
            <w:tcBorders>
              <w:top w:val="nil"/>
              <w:left w:val="single" w:sz="6" w:space="0" w:color="auto"/>
              <w:bottom w:val="nil"/>
              <w:right w:val="nil"/>
            </w:tcBorders>
          </w:tcPr>
          <w:p w14:paraId="57DA09E6"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2BAB3FD"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F97DF48"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05D95FC"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14FD3AA"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E7808FB" w14:textId="77777777" w:rsidR="00E366E4" w:rsidRPr="00EB582C" w:rsidRDefault="00E366E4" w:rsidP="00176550">
            <w:pPr>
              <w:rPr>
                <w:lang w:val="en-US"/>
              </w:rPr>
            </w:pPr>
          </w:p>
        </w:tc>
      </w:tr>
      <w:tr w:rsidR="00E366E4" w14:paraId="6ECFFE3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01AF29" w14:textId="77777777" w:rsidR="00E366E4" w:rsidRDefault="00E366E4" w:rsidP="00176550">
            <w:pPr>
              <w:rPr>
                <w:lang w:val="en-US"/>
              </w:rPr>
            </w:pPr>
            <w:r>
              <w:rPr>
                <w:lang w:val="en-US"/>
              </w:rPr>
              <w:t>142</w:t>
            </w:r>
          </w:p>
        </w:tc>
        <w:tc>
          <w:tcPr>
            <w:tcW w:w="1276" w:type="dxa"/>
            <w:gridSpan w:val="2"/>
            <w:tcBorders>
              <w:top w:val="single" w:sz="4" w:space="0" w:color="auto"/>
              <w:bottom w:val="single" w:sz="4" w:space="0" w:color="auto"/>
            </w:tcBorders>
          </w:tcPr>
          <w:p w14:paraId="3BA98F43" w14:textId="77777777" w:rsidR="00E366E4" w:rsidRDefault="00E366E4" w:rsidP="00176550">
            <w:pPr>
              <w:rPr>
                <w:lang w:val="en-US"/>
              </w:rPr>
            </w:pPr>
            <w:r>
              <w:rPr>
                <w:lang w:val="en-US"/>
              </w:rPr>
              <w:t>Pret de piata</w:t>
            </w:r>
          </w:p>
          <w:p w14:paraId="72E9CF3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EC01F1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Teava PVC auto-stingator д=25мм</w:t>
            </w:r>
            <w:r>
              <w:rPr>
                <w:rFonts w:ascii="Times New Roman CYR" w:hAnsi="Times New Roman CYR" w:cs="Times New Roman CYR"/>
                <w:sz w:val="16"/>
                <w:szCs w:val="16"/>
                <w:lang w:val="en-US"/>
              </w:rPr>
              <w:t xml:space="preserve"> </w:t>
            </w:r>
          </w:p>
          <w:p w14:paraId="7B759D94"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A2B2A01"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14F7504B" w14:textId="77777777" w:rsidR="00E366E4" w:rsidRDefault="00E366E4" w:rsidP="00176550">
            <w:pPr>
              <w:jc w:val="center"/>
              <w:rPr>
                <w:lang w:val="en-US"/>
              </w:rPr>
            </w:pPr>
            <w:r>
              <w:rPr>
                <w:lang w:val="en-US"/>
              </w:rPr>
              <w:t>35,000</w:t>
            </w:r>
          </w:p>
        </w:tc>
      </w:tr>
      <w:tr w:rsidR="00E366E4" w14:paraId="73CA7C9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59AF26" w14:textId="77777777" w:rsidR="00E366E4" w:rsidRDefault="00E366E4" w:rsidP="00176550">
            <w:pPr>
              <w:rPr>
                <w:lang w:val="en-US"/>
              </w:rPr>
            </w:pPr>
          </w:p>
        </w:tc>
        <w:tc>
          <w:tcPr>
            <w:tcW w:w="1276" w:type="dxa"/>
            <w:gridSpan w:val="2"/>
            <w:tcBorders>
              <w:top w:val="nil"/>
              <w:bottom w:val="single" w:sz="2" w:space="0" w:color="auto"/>
            </w:tcBorders>
            <w:vAlign w:val="center"/>
          </w:tcPr>
          <w:p w14:paraId="57A10CCF" w14:textId="77777777" w:rsidR="00E366E4" w:rsidRDefault="00E366E4" w:rsidP="00176550">
            <w:pPr>
              <w:jc w:val="center"/>
              <w:rPr>
                <w:sz w:val="16"/>
                <w:szCs w:val="16"/>
                <w:lang w:val="en-US"/>
              </w:rPr>
            </w:pPr>
            <w:r>
              <w:rPr>
                <w:sz w:val="16"/>
                <w:szCs w:val="16"/>
                <w:lang w:val="en-US"/>
              </w:rPr>
              <w:t>88882232</w:t>
            </w:r>
          </w:p>
        </w:tc>
        <w:tc>
          <w:tcPr>
            <w:tcW w:w="4252" w:type="dxa"/>
            <w:gridSpan w:val="3"/>
            <w:tcBorders>
              <w:top w:val="nil"/>
              <w:bottom w:val="single" w:sz="2" w:space="0" w:color="auto"/>
            </w:tcBorders>
          </w:tcPr>
          <w:p w14:paraId="58755064" w14:textId="77777777" w:rsidR="00E366E4" w:rsidRDefault="00E366E4" w:rsidP="00176550">
            <w:pPr>
              <w:rPr>
                <w:lang w:val="en-US"/>
              </w:rPr>
            </w:pPr>
            <w:r>
              <w:rPr>
                <w:lang w:val="en-US"/>
              </w:rPr>
              <w:t>Teava PVC auto-stingator д=25мм</w:t>
            </w:r>
          </w:p>
        </w:tc>
        <w:tc>
          <w:tcPr>
            <w:tcW w:w="993" w:type="dxa"/>
            <w:gridSpan w:val="2"/>
            <w:tcBorders>
              <w:top w:val="nil"/>
              <w:bottom w:val="single" w:sz="2" w:space="0" w:color="auto"/>
            </w:tcBorders>
          </w:tcPr>
          <w:p w14:paraId="2799FB73"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59502C90" w14:textId="77777777" w:rsidR="00E366E4" w:rsidRDefault="00E366E4" w:rsidP="00176550">
            <w:pPr>
              <w:rPr>
                <w:lang w:val="en-US"/>
              </w:rPr>
            </w:pPr>
            <w:r>
              <w:rPr>
                <w:lang w:val="en-US"/>
              </w:rPr>
              <w:t>35,000</w:t>
            </w:r>
          </w:p>
        </w:tc>
      </w:tr>
      <w:tr w:rsidR="00E366E4" w:rsidRPr="00EB582C" w14:paraId="43DD16B0" w14:textId="77777777" w:rsidTr="00176550">
        <w:trPr>
          <w:trHeight w:val="340"/>
        </w:trPr>
        <w:tc>
          <w:tcPr>
            <w:tcW w:w="709" w:type="dxa"/>
            <w:tcBorders>
              <w:top w:val="nil"/>
              <w:left w:val="single" w:sz="6" w:space="0" w:color="auto"/>
              <w:bottom w:val="nil"/>
              <w:right w:val="nil"/>
            </w:tcBorders>
          </w:tcPr>
          <w:p w14:paraId="3A1A4C07"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DE3719A"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989D83E"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8399E4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57B2A18"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10ABC0C" w14:textId="77777777" w:rsidR="00E366E4" w:rsidRPr="00EB582C" w:rsidRDefault="00E366E4" w:rsidP="00176550">
            <w:pPr>
              <w:rPr>
                <w:lang w:val="en-US"/>
              </w:rPr>
            </w:pPr>
          </w:p>
        </w:tc>
      </w:tr>
      <w:tr w:rsidR="00E366E4" w14:paraId="57ED9FF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3BC415F" w14:textId="77777777" w:rsidR="00E366E4" w:rsidRDefault="00E366E4" w:rsidP="00176550">
            <w:pPr>
              <w:rPr>
                <w:lang w:val="en-US"/>
              </w:rPr>
            </w:pPr>
            <w:r>
              <w:rPr>
                <w:lang w:val="en-US"/>
              </w:rPr>
              <w:t>143</w:t>
            </w:r>
          </w:p>
        </w:tc>
        <w:tc>
          <w:tcPr>
            <w:tcW w:w="1276" w:type="dxa"/>
            <w:gridSpan w:val="2"/>
            <w:tcBorders>
              <w:top w:val="single" w:sz="4" w:space="0" w:color="auto"/>
              <w:bottom w:val="single" w:sz="4" w:space="0" w:color="auto"/>
            </w:tcBorders>
          </w:tcPr>
          <w:p w14:paraId="38248E69" w14:textId="77777777" w:rsidR="00E366E4" w:rsidRDefault="00E366E4" w:rsidP="00176550">
            <w:pPr>
              <w:rPr>
                <w:lang w:val="en-US"/>
              </w:rPr>
            </w:pPr>
            <w:r>
              <w:rPr>
                <w:lang w:val="en-US"/>
              </w:rPr>
              <w:t>Pret de piata</w:t>
            </w:r>
          </w:p>
          <w:p w14:paraId="6D78351F"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79AE471"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Teava PVC auto-stingator д=20мм</w:t>
            </w:r>
            <w:r>
              <w:rPr>
                <w:rFonts w:ascii="Times New Roman CYR" w:hAnsi="Times New Roman CYR" w:cs="Times New Roman CYR"/>
                <w:sz w:val="16"/>
                <w:szCs w:val="16"/>
                <w:lang w:val="en-US"/>
              </w:rPr>
              <w:t xml:space="preserve"> </w:t>
            </w:r>
          </w:p>
          <w:p w14:paraId="4C3A986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EF53042"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1F493E74" w14:textId="77777777" w:rsidR="00E366E4" w:rsidRDefault="00E366E4" w:rsidP="00176550">
            <w:pPr>
              <w:jc w:val="center"/>
              <w:rPr>
                <w:lang w:val="en-US"/>
              </w:rPr>
            </w:pPr>
            <w:r>
              <w:rPr>
                <w:lang w:val="en-US"/>
              </w:rPr>
              <w:t>761,000</w:t>
            </w:r>
          </w:p>
        </w:tc>
      </w:tr>
      <w:tr w:rsidR="00E366E4" w14:paraId="50CDF76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1E8692" w14:textId="77777777" w:rsidR="00E366E4" w:rsidRDefault="00E366E4" w:rsidP="00176550">
            <w:pPr>
              <w:rPr>
                <w:lang w:val="en-US"/>
              </w:rPr>
            </w:pPr>
          </w:p>
        </w:tc>
        <w:tc>
          <w:tcPr>
            <w:tcW w:w="1276" w:type="dxa"/>
            <w:gridSpan w:val="2"/>
            <w:tcBorders>
              <w:top w:val="nil"/>
              <w:bottom w:val="single" w:sz="2" w:space="0" w:color="auto"/>
            </w:tcBorders>
            <w:vAlign w:val="center"/>
          </w:tcPr>
          <w:p w14:paraId="781D5F95" w14:textId="77777777" w:rsidR="00E366E4" w:rsidRDefault="00E366E4" w:rsidP="00176550">
            <w:pPr>
              <w:jc w:val="center"/>
              <w:rPr>
                <w:sz w:val="16"/>
                <w:szCs w:val="16"/>
                <w:lang w:val="en-US"/>
              </w:rPr>
            </w:pPr>
            <w:r>
              <w:rPr>
                <w:sz w:val="16"/>
                <w:szCs w:val="16"/>
                <w:lang w:val="en-US"/>
              </w:rPr>
              <w:t>88882233</w:t>
            </w:r>
          </w:p>
        </w:tc>
        <w:tc>
          <w:tcPr>
            <w:tcW w:w="4252" w:type="dxa"/>
            <w:gridSpan w:val="3"/>
            <w:tcBorders>
              <w:top w:val="nil"/>
              <w:bottom w:val="single" w:sz="2" w:space="0" w:color="auto"/>
            </w:tcBorders>
          </w:tcPr>
          <w:p w14:paraId="19E8E173" w14:textId="77777777" w:rsidR="00E366E4" w:rsidRDefault="00E366E4" w:rsidP="00176550">
            <w:pPr>
              <w:rPr>
                <w:lang w:val="en-US"/>
              </w:rPr>
            </w:pPr>
            <w:r>
              <w:rPr>
                <w:lang w:val="en-US"/>
              </w:rPr>
              <w:t>Teava PVC auto-stingator д=20мм</w:t>
            </w:r>
          </w:p>
        </w:tc>
        <w:tc>
          <w:tcPr>
            <w:tcW w:w="993" w:type="dxa"/>
            <w:gridSpan w:val="2"/>
            <w:tcBorders>
              <w:top w:val="nil"/>
              <w:bottom w:val="single" w:sz="2" w:space="0" w:color="auto"/>
            </w:tcBorders>
          </w:tcPr>
          <w:p w14:paraId="161DB83F"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0D31F699" w14:textId="77777777" w:rsidR="00E366E4" w:rsidRDefault="00E366E4" w:rsidP="00176550">
            <w:pPr>
              <w:rPr>
                <w:lang w:val="en-US"/>
              </w:rPr>
            </w:pPr>
            <w:r>
              <w:rPr>
                <w:lang w:val="en-US"/>
              </w:rPr>
              <w:t>761,000</w:t>
            </w:r>
          </w:p>
        </w:tc>
      </w:tr>
      <w:tr w:rsidR="00E366E4" w:rsidRPr="00EB582C" w14:paraId="01133E60" w14:textId="77777777" w:rsidTr="00176550">
        <w:trPr>
          <w:trHeight w:val="340"/>
        </w:trPr>
        <w:tc>
          <w:tcPr>
            <w:tcW w:w="709" w:type="dxa"/>
            <w:tcBorders>
              <w:top w:val="nil"/>
              <w:left w:val="single" w:sz="6" w:space="0" w:color="auto"/>
              <w:bottom w:val="nil"/>
              <w:right w:val="nil"/>
            </w:tcBorders>
          </w:tcPr>
          <w:p w14:paraId="08998151"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402B1C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66BFA35"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76AC34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5D3718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BB670D3" w14:textId="77777777" w:rsidR="00E366E4" w:rsidRPr="00EB582C" w:rsidRDefault="00E366E4" w:rsidP="00176550">
            <w:pPr>
              <w:rPr>
                <w:lang w:val="en-US"/>
              </w:rPr>
            </w:pPr>
          </w:p>
        </w:tc>
      </w:tr>
      <w:tr w:rsidR="00E366E4" w14:paraId="2A29651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4C95AE" w14:textId="77777777" w:rsidR="00E366E4" w:rsidRDefault="00E366E4" w:rsidP="00176550">
            <w:pPr>
              <w:rPr>
                <w:lang w:val="en-US"/>
              </w:rPr>
            </w:pPr>
            <w:r>
              <w:rPr>
                <w:lang w:val="en-US"/>
              </w:rPr>
              <w:lastRenderedPageBreak/>
              <w:t>144</w:t>
            </w:r>
          </w:p>
        </w:tc>
        <w:tc>
          <w:tcPr>
            <w:tcW w:w="1276" w:type="dxa"/>
            <w:gridSpan w:val="2"/>
            <w:tcBorders>
              <w:top w:val="single" w:sz="4" w:space="0" w:color="auto"/>
              <w:bottom w:val="single" w:sz="4" w:space="0" w:color="auto"/>
            </w:tcBorders>
          </w:tcPr>
          <w:p w14:paraId="471725E1" w14:textId="77777777" w:rsidR="00E366E4" w:rsidRDefault="00E366E4" w:rsidP="00176550">
            <w:pPr>
              <w:rPr>
                <w:lang w:val="en-US"/>
              </w:rPr>
            </w:pPr>
            <w:r>
              <w:rPr>
                <w:lang w:val="en-US"/>
              </w:rPr>
              <w:t>Pret de piata</w:t>
            </w:r>
          </w:p>
          <w:p w14:paraId="5E14FCBB"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6308386"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Teava PVC auto-stingator д=16мм</w:t>
            </w:r>
            <w:r>
              <w:rPr>
                <w:rFonts w:ascii="Times New Roman CYR" w:hAnsi="Times New Roman CYR" w:cs="Times New Roman CYR"/>
                <w:sz w:val="16"/>
                <w:szCs w:val="16"/>
                <w:lang w:val="en-US"/>
              </w:rPr>
              <w:t xml:space="preserve"> </w:t>
            </w:r>
          </w:p>
          <w:p w14:paraId="6E32939A"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55578AD" w14:textId="77777777" w:rsidR="00E366E4" w:rsidRDefault="00E366E4" w:rsidP="00176550">
            <w:pPr>
              <w:jc w:val="center"/>
              <w:rPr>
                <w:lang w:val="en-US"/>
              </w:rPr>
            </w:pPr>
            <w:r>
              <w:rPr>
                <w:lang w:val="en-US"/>
              </w:rPr>
              <w:t>m</w:t>
            </w:r>
          </w:p>
        </w:tc>
        <w:tc>
          <w:tcPr>
            <w:tcW w:w="1559" w:type="dxa"/>
            <w:gridSpan w:val="2"/>
            <w:tcBorders>
              <w:top w:val="single" w:sz="4" w:space="0" w:color="auto"/>
              <w:bottom w:val="single" w:sz="4" w:space="0" w:color="auto"/>
            </w:tcBorders>
            <w:vAlign w:val="center"/>
          </w:tcPr>
          <w:p w14:paraId="5B0356E5" w14:textId="77777777" w:rsidR="00E366E4" w:rsidRDefault="00E366E4" w:rsidP="00176550">
            <w:pPr>
              <w:jc w:val="center"/>
              <w:rPr>
                <w:lang w:val="en-US"/>
              </w:rPr>
            </w:pPr>
            <w:r>
              <w:rPr>
                <w:lang w:val="en-US"/>
              </w:rPr>
              <w:t>866,000</w:t>
            </w:r>
          </w:p>
        </w:tc>
      </w:tr>
      <w:tr w:rsidR="00E366E4" w14:paraId="651101D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16D070" w14:textId="77777777" w:rsidR="00E366E4" w:rsidRDefault="00E366E4" w:rsidP="00176550">
            <w:pPr>
              <w:rPr>
                <w:lang w:val="en-US"/>
              </w:rPr>
            </w:pPr>
          </w:p>
        </w:tc>
        <w:tc>
          <w:tcPr>
            <w:tcW w:w="1276" w:type="dxa"/>
            <w:gridSpan w:val="2"/>
            <w:tcBorders>
              <w:top w:val="nil"/>
              <w:bottom w:val="single" w:sz="2" w:space="0" w:color="auto"/>
            </w:tcBorders>
            <w:vAlign w:val="center"/>
          </w:tcPr>
          <w:p w14:paraId="3346FFF3" w14:textId="77777777" w:rsidR="00E366E4" w:rsidRDefault="00E366E4" w:rsidP="00176550">
            <w:pPr>
              <w:jc w:val="center"/>
              <w:rPr>
                <w:sz w:val="16"/>
                <w:szCs w:val="16"/>
                <w:lang w:val="en-US"/>
              </w:rPr>
            </w:pPr>
            <w:r>
              <w:rPr>
                <w:sz w:val="16"/>
                <w:szCs w:val="16"/>
                <w:lang w:val="en-US"/>
              </w:rPr>
              <w:t>88882234</w:t>
            </w:r>
          </w:p>
        </w:tc>
        <w:tc>
          <w:tcPr>
            <w:tcW w:w="4252" w:type="dxa"/>
            <w:gridSpan w:val="3"/>
            <w:tcBorders>
              <w:top w:val="nil"/>
              <w:bottom w:val="single" w:sz="2" w:space="0" w:color="auto"/>
            </w:tcBorders>
          </w:tcPr>
          <w:p w14:paraId="45D5EE02" w14:textId="77777777" w:rsidR="00E366E4" w:rsidRDefault="00E366E4" w:rsidP="00176550">
            <w:pPr>
              <w:rPr>
                <w:lang w:val="en-US"/>
              </w:rPr>
            </w:pPr>
            <w:r>
              <w:rPr>
                <w:lang w:val="en-US"/>
              </w:rPr>
              <w:t>Teava PVC auto-stingator д=16мм</w:t>
            </w:r>
          </w:p>
        </w:tc>
        <w:tc>
          <w:tcPr>
            <w:tcW w:w="993" w:type="dxa"/>
            <w:gridSpan w:val="2"/>
            <w:tcBorders>
              <w:top w:val="nil"/>
              <w:bottom w:val="single" w:sz="2" w:space="0" w:color="auto"/>
            </w:tcBorders>
          </w:tcPr>
          <w:p w14:paraId="3B18AFAC" w14:textId="77777777" w:rsidR="00E366E4" w:rsidRDefault="00E366E4" w:rsidP="00176550">
            <w:pPr>
              <w:rPr>
                <w:lang w:val="en-US"/>
              </w:rPr>
            </w:pPr>
            <w:r>
              <w:rPr>
                <w:lang w:val="en-US"/>
              </w:rPr>
              <w:t>m</w:t>
            </w:r>
          </w:p>
        </w:tc>
        <w:tc>
          <w:tcPr>
            <w:tcW w:w="1559" w:type="dxa"/>
            <w:gridSpan w:val="2"/>
            <w:tcBorders>
              <w:top w:val="nil"/>
              <w:bottom w:val="single" w:sz="2" w:space="0" w:color="auto"/>
            </w:tcBorders>
          </w:tcPr>
          <w:p w14:paraId="3D18375F" w14:textId="77777777" w:rsidR="00E366E4" w:rsidRDefault="00E366E4" w:rsidP="00176550">
            <w:pPr>
              <w:rPr>
                <w:lang w:val="en-US"/>
              </w:rPr>
            </w:pPr>
            <w:r>
              <w:rPr>
                <w:lang w:val="en-US"/>
              </w:rPr>
              <w:t>866,000</w:t>
            </w:r>
          </w:p>
        </w:tc>
      </w:tr>
      <w:tr w:rsidR="00E366E4" w:rsidRPr="00EB582C" w14:paraId="4E076C94" w14:textId="77777777" w:rsidTr="00176550">
        <w:trPr>
          <w:trHeight w:val="340"/>
        </w:trPr>
        <w:tc>
          <w:tcPr>
            <w:tcW w:w="709" w:type="dxa"/>
            <w:tcBorders>
              <w:top w:val="nil"/>
              <w:left w:val="single" w:sz="6" w:space="0" w:color="auto"/>
              <w:bottom w:val="nil"/>
              <w:right w:val="nil"/>
            </w:tcBorders>
          </w:tcPr>
          <w:p w14:paraId="58807623"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340FF2B"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F8A0862"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D7089C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16303B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E917A24" w14:textId="77777777" w:rsidR="00E366E4" w:rsidRPr="00EB582C" w:rsidRDefault="00E366E4" w:rsidP="00176550">
            <w:pPr>
              <w:rPr>
                <w:lang w:val="en-US"/>
              </w:rPr>
            </w:pPr>
          </w:p>
        </w:tc>
      </w:tr>
      <w:tr w:rsidR="00E366E4" w14:paraId="09FA65B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DD37C5" w14:textId="77777777" w:rsidR="00E366E4" w:rsidRDefault="00E366E4" w:rsidP="00176550">
            <w:pPr>
              <w:rPr>
                <w:lang w:val="en-US"/>
              </w:rPr>
            </w:pPr>
            <w:r>
              <w:rPr>
                <w:lang w:val="en-US"/>
              </w:rPr>
              <w:t>145</w:t>
            </w:r>
          </w:p>
        </w:tc>
        <w:tc>
          <w:tcPr>
            <w:tcW w:w="1276" w:type="dxa"/>
            <w:gridSpan w:val="2"/>
            <w:tcBorders>
              <w:top w:val="single" w:sz="4" w:space="0" w:color="auto"/>
              <w:bottom w:val="single" w:sz="4" w:space="0" w:color="auto"/>
            </w:tcBorders>
          </w:tcPr>
          <w:p w14:paraId="7AB13769" w14:textId="77777777" w:rsidR="00E366E4" w:rsidRDefault="00E366E4" w:rsidP="00176550">
            <w:pPr>
              <w:rPr>
                <w:lang w:val="en-US"/>
              </w:rPr>
            </w:pPr>
            <w:r>
              <w:rPr>
                <w:lang w:val="en-US"/>
              </w:rPr>
              <w:t>pret de piata</w:t>
            </w:r>
          </w:p>
          <w:p w14:paraId="7BA7B5D8"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BF825AA"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Doza</w:t>
            </w:r>
            <w:r>
              <w:rPr>
                <w:rFonts w:ascii="Times New Roman CYR" w:hAnsi="Times New Roman CYR" w:cs="Times New Roman CYR"/>
                <w:sz w:val="16"/>
                <w:szCs w:val="16"/>
                <w:lang w:val="en-US"/>
              </w:rPr>
              <w:t xml:space="preserve"> </w:t>
            </w:r>
          </w:p>
          <w:p w14:paraId="29C9D0E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E5F5E1F"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BAA93F1" w14:textId="77777777" w:rsidR="00E366E4" w:rsidRDefault="00E366E4" w:rsidP="00176550">
            <w:pPr>
              <w:jc w:val="center"/>
              <w:rPr>
                <w:lang w:val="en-US"/>
              </w:rPr>
            </w:pPr>
            <w:r>
              <w:rPr>
                <w:lang w:val="en-US"/>
              </w:rPr>
              <w:t>245,000</w:t>
            </w:r>
          </w:p>
        </w:tc>
      </w:tr>
      <w:tr w:rsidR="00E366E4" w14:paraId="3243522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1DA766" w14:textId="77777777" w:rsidR="00E366E4" w:rsidRDefault="00E366E4" w:rsidP="00176550">
            <w:pPr>
              <w:rPr>
                <w:lang w:val="en-US"/>
              </w:rPr>
            </w:pPr>
          </w:p>
        </w:tc>
        <w:tc>
          <w:tcPr>
            <w:tcW w:w="1276" w:type="dxa"/>
            <w:gridSpan w:val="2"/>
            <w:tcBorders>
              <w:top w:val="nil"/>
              <w:bottom w:val="single" w:sz="2" w:space="0" w:color="auto"/>
            </w:tcBorders>
            <w:vAlign w:val="center"/>
          </w:tcPr>
          <w:p w14:paraId="1AABE68C" w14:textId="77777777" w:rsidR="00E366E4" w:rsidRDefault="00E366E4" w:rsidP="00176550">
            <w:pPr>
              <w:jc w:val="center"/>
              <w:rPr>
                <w:sz w:val="16"/>
                <w:szCs w:val="16"/>
                <w:lang w:val="en-US"/>
              </w:rPr>
            </w:pPr>
            <w:r>
              <w:rPr>
                <w:sz w:val="16"/>
                <w:szCs w:val="16"/>
                <w:lang w:val="en-US"/>
              </w:rPr>
              <w:t>44444373</w:t>
            </w:r>
          </w:p>
        </w:tc>
        <w:tc>
          <w:tcPr>
            <w:tcW w:w="4252" w:type="dxa"/>
            <w:gridSpan w:val="3"/>
            <w:tcBorders>
              <w:top w:val="nil"/>
              <w:bottom w:val="single" w:sz="2" w:space="0" w:color="auto"/>
            </w:tcBorders>
          </w:tcPr>
          <w:p w14:paraId="4FB85150" w14:textId="77777777" w:rsidR="00E366E4" w:rsidRDefault="00E366E4" w:rsidP="00176550">
            <w:pPr>
              <w:rPr>
                <w:lang w:val="en-US"/>
              </w:rPr>
            </w:pPr>
            <w:r>
              <w:rPr>
                <w:lang w:val="en-US"/>
              </w:rPr>
              <w:t>Doza</w:t>
            </w:r>
          </w:p>
        </w:tc>
        <w:tc>
          <w:tcPr>
            <w:tcW w:w="993" w:type="dxa"/>
            <w:gridSpan w:val="2"/>
            <w:tcBorders>
              <w:top w:val="nil"/>
              <w:bottom w:val="single" w:sz="2" w:space="0" w:color="auto"/>
            </w:tcBorders>
          </w:tcPr>
          <w:p w14:paraId="6D145CB3"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41353BC9" w14:textId="77777777" w:rsidR="00E366E4" w:rsidRDefault="00E366E4" w:rsidP="00176550">
            <w:pPr>
              <w:rPr>
                <w:lang w:val="en-US"/>
              </w:rPr>
            </w:pPr>
            <w:r>
              <w:rPr>
                <w:lang w:val="en-US"/>
              </w:rPr>
              <w:t>245,000</w:t>
            </w:r>
          </w:p>
        </w:tc>
      </w:tr>
      <w:tr w:rsidR="00E366E4" w:rsidRPr="00EB582C" w14:paraId="6F5B5328" w14:textId="77777777" w:rsidTr="00176550">
        <w:trPr>
          <w:trHeight w:val="340"/>
        </w:trPr>
        <w:tc>
          <w:tcPr>
            <w:tcW w:w="709" w:type="dxa"/>
            <w:tcBorders>
              <w:top w:val="nil"/>
              <w:left w:val="single" w:sz="6" w:space="0" w:color="auto"/>
              <w:bottom w:val="nil"/>
              <w:right w:val="nil"/>
            </w:tcBorders>
          </w:tcPr>
          <w:p w14:paraId="5BB29A19"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DCE9050"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8834819"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F71A473"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5BEA08D"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D2213B9" w14:textId="77777777" w:rsidR="00E366E4" w:rsidRPr="00EB582C" w:rsidRDefault="00E366E4" w:rsidP="00176550">
            <w:pPr>
              <w:rPr>
                <w:lang w:val="en-US"/>
              </w:rPr>
            </w:pPr>
          </w:p>
        </w:tc>
      </w:tr>
      <w:tr w:rsidR="00E366E4" w14:paraId="21C3D54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D921327" w14:textId="77777777" w:rsidR="00E366E4" w:rsidRDefault="00E366E4" w:rsidP="00176550">
            <w:pPr>
              <w:rPr>
                <w:lang w:val="en-US"/>
              </w:rPr>
            </w:pPr>
            <w:r>
              <w:rPr>
                <w:lang w:val="en-US"/>
              </w:rPr>
              <w:t>146</w:t>
            </w:r>
          </w:p>
        </w:tc>
        <w:tc>
          <w:tcPr>
            <w:tcW w:w="1276" w:type="dxa"/>
            <w:gridSpan w:val="2"/>
            <w:tcBorders>
              <w:top w:val="single" w:sz="4" w:space="0" w:color="auto"/>
              <w:bottom w:val="single" w:sz="4" w:space="0" w:color="auto"/>
            </w:tcBorders>
          </w:tcPr>
          <w:p w14:paraId="07F58F1F" w14:textId="77777777" w:rsidR="00E366E4" w:rsidRDefault="00E366E4" w:rsidP="00176550">
            <w:pPr>
              <w:rPr>
                <w:lang w:val="en-US"/>
              </w:rPr>
            </w:pPr>
            <w:r>
              <w:rPr>
                <w:lang w:val="en-US"/>
              </w:rPr>
              <w:t>pret de piata</w:t>
            </w:r>
          </w:p>
          <w:p w14:paraId="72804477"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DCF8FE1"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Cutie de derivatie 80x40mm</w:t>
            </w:r>
            <w:r>
              <w:rPr>
                <w:rFonts w:ascii="Times New Roman CYR" w:hAnsi="Times New Roman CYR" w:cs="Times New Roman CYR"/>
                <w:sz w:val="16"/>
                <w:szCs w:val="16"/>
                <w:lang w:val="en-US"/>
              </w:rPr>
              <w:t xml:space="preserve"> </w:t>
            </w:r>
          </w:p>
          <w:p w14:paraId="5ECF6DF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6B9DA7E"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2FFFE19" w14:textId="77777777" w:rsidR="00E366E4" w:rsidRDefault="00E366E4" w:rsidP="00176550">
            <w:pPr>
              <w:jc w:val="center"/>
              <w:rPr>
                <w:lang w:val="en-US"/>
              </w:rPr>
            </w:pPr>
            <w:r>
              <w:rPr>
                <w:lang w:val="en-US"/>
              </w:rPr>
              <w:t>220,000</w:t>
            </w:r>
          </w:p>
        </w:tc>
      </w:tr>
      <w:tr w:rsidR="00E366E4" w14:paraId="783AB95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D90616" w14:textId="77777777" w:rsidR="00E366E4" w:rsidRDefault="00E366E4" w:rsidP="00176550">
            <w:pPr>
              <w:rPr>
                <w:lang w:val="en-US"/>
              </w:rPr>
            </w:pPr>
          </w:p>
        </w:tc>
        <w:tc>
          <w:tcPr>
            <w:tcW w:w="1276" w:type="dxa"/>
            <w:gridSpan w:val="2"/>
            <w:tcBorders>
              <w:top w:val="nil"/>
              <w:bottom w:val="single" w:sz="2" w:space="0" w:color="auto"/>
            </w:tcBorders>
            <w:vAlign w:val="center"/>
          </w:tcPr>
          <w:p w14:paraId="50CB7446" w14:textId="77777777" w:rsidR="00E366E4" w:rsidRDefault="00E366E4" w:rsidP="00176550">
            <w:pPr>
              <w:jc w:val="center"/>
              <w:rPr>
                <w:sz w:val="16"/>
                <w:szCs w:val="16"/>
                <w:lang w:val="en-US"/>
              </w:rPr>
            </w:pPr>
            <w:r>
              <w:rPr>
                <w:sz w:val="16"/>
                <w:szCs w:val="16"/>
                <w:lang w:val="en-US"/>
              </w:rPr>
              <w:t>444451</w:t>
            </w:r>
          </w:p>
        </w:tc>
        <w:tc>
          <w:tcPr>
            <w:tcW w:w="4252" w:type="dxa"/>
            <w:gridSpan w:val="3"/>
            <w:tcBorders>
              <w:top w:val="nil"/>
              <w:bottom w:val="single" w:sz="2" w:space="0" w:color="auto"/>
            </w:tcBorders>
          </w:tcPr>
          <w:p w14:paraId="28388C0E" w14:textId="77777777" w:rsidR="00E366E4" w:rsidRDefault="00E366E4" w:rsidP="00176550">
            <w:pPr>
              <w:rPr>
                <w:lang w:val="en-US"/>
              </w:rPr>
            </w:pPr>
            <w:r>
              <w:rPr>
                <w:lang w:val="en-US"/>
              </w:rPr>
              <w:t>Cutie de derivatie 80x40mm</w:t>
            </w:r>
          </w:p>
        </w:tc>
        <w:tc>
          <w:tcPr>
            <w:tcW w:w="993" w:type="dxa"/>
            <w:gridSpan w:val="2"/>
            <w:tcBorders>
              <w:top w:val="nil"/>
              <w:bottom w:val="single" w:sz="2" w:space="0" w:color="auto"/>
            </w:tcBorders>
          </w:tcPr>
          <w:p w14:paraId="1C61BAC6"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C46EE8E" w14:textId="77777777" w:rsidR="00E366E4" w:rsidRDefault="00E366E4" w:rsidP="00176550">
            <w:pPr>
              <w:rPr>
                <w:lang w:val="en-US"/>
              </w:rPr>
            </w:pPr>
            <w:r>
              <w:rPr>
                <w:lang w:val="en-US"/>
              </w:rPr>
              <w:t>220,000</w:t>
            </w:r>
          </w:p>
        </w:tc>
      </w:tr>
      <w:tr w:rsidR="00E366E4" w:rsidRPr="00EB582C" w14:paraId="18BD54CB" w14:textId="77777777" w:rsidTr="00176550">
        <w:trPr>
          <w:trHeight w:val="340"/>
        </w:trPr>
        <w:tc>
          <w:tcPr>
            <w:tcW w:w="709" w:type="dxa"/>
            <w:tcBorders>
              <w:top w:val="nil"/>
              <w:left w:val="single" w:sz="6" w:space="0" w:color="auto"/>
              <w:bottom w:val="nil"/>
              <w:right w:val="nil"/>
            </w:tcBorders>
          </w:tcPr>
          <w:p w14:paraId="7FE627AE"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B8D4B00"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6832487"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01D2D9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A6B4FA0"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1DA8F6E" w14:textId="77777777" w:rsidR="00E366E4" w:rsidRPr="00EB582C" w:rsidRDefault="00E366E4" w:rsidP="00176550">
            <w:pPr>
              <w:rPr>
                <w:lang w:val="en-US"/>
              </w:rPr>
            </w:pPr>
          </w:p>
        </w:tc>
      </w:tr>
      <w:tr w:rsidR="00E366E4" w14:paraId="0ED7250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6A9D74" w14:textId="77777777" w:rsidR="00E366E4" w:rsidRDefault="00E366E4" w:rsidP="00176550">
            <w:pPr>
              <w:rPr>
                <w:lang w:val="en-US"/>
              </w:rPr>
            </w:pPr>
            <w:r>
              <w:rPr>
                <w:lang w:val="en-US"/>
              </w:rPr>
              <w:t>147</w:t>
            </w:r>
          </w:p>
        </w:tc>
        <w:tc>
          <w:tcPr>
            <w:tcW w:w="1276" w:type="dxa"/>
            <w:gridSpan w:val="2"/>
            <w:tcBorders>
              <w:top w:val="single" w:sz="4" w:space="0" w:color="auto"/>
              <w:bottom w:val="single" w:sz="4" w:space="0" w:color="auto"/>
            </w:tcBorders>
          </w:tcPr>
          <w:p w14:paraId="3F273D56" w14:textId="77777777" w:rsidR="00E366E4" w:rsidRDefault="00E366E4" w:rsidP="00176550">
            <w:pPr>
              <w:rPr>
                <w:lang w:val="en-US"/>
              </w:rPr>
            </w:pPr>
            <w:r>
              <w:rPr>
                <w:lang w:val="en-US"/>
              </w:rPr>
              <w:t>pret de piata</w:t>
            </w:r>
          </w:p>
          <w:p w14:paraId="5F68F00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7CDD419"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Cutie de derivatie metalice У-994 110х110х80мм IP54</w:t>
            </w:r>
            <w:r>
              <w:rPr>
                <w:rFonts w:ascii="Times New Roman CYR" w:hAnsi="Times New Roman CYR" w:cs="Times New Roman CYR"/>
                <w:sz w:val="16"/>
                <w:szCs w:val="16"/>
                <w:lang w:val="en-US"/>
              </w:rPr>
              <w:t xml:space="preserve"> </w:t>
            </w:r>
          </w:p>
          <w:p w14:paraId="0E4EB7D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CEECCFA"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03A7CEB" w14:textId="77777777" w:rsidR="00E366E4" w:rsidRDefault="00E366E4" w:rsidP="00176550">
            <w:pPr>
              <w:jc w:val="center"/>
              <w:rPr>
                <w:lang w:val="en-US"/>
              </w:rPr>
            </w:pPr>
            <w:r>
              <w:rPr>
                <w:lang w:val="en-US"/>
              </w:rPr>
              <w:t>20,000</w:t>
            </w:r>
          </w:p>
        </w:tc>
      </w:tr>
      <w:tr w:rsidR="00E366E4" w14:paraId="59521FC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EB364E9" w14:textId="77777777" w:rsidR="00E366E4" w:rsidRDefault="00E366E4" w:rsidP="00176550">
            <w:pPr>
              <w:rPr>
                <w:lang w:val="en-US"/>
              </w:rPr>
            </w:pPr>
          </w:p>
        </w:tc>
        <w:tc>
          <w:tcPr>
            <w:tcW w:w="1276" w:type="dxa"/>
            <w:gridSpan w:val="2"/>
            <w:tcBorders>
              <w:top w:val="nil"/>
              <w:bottom w:val="single" w:sz="2" w:space="0" w:color="auto"/>
            </w:tcBorders>
            <w:vAlign w:val="center"/>
          </w:tcPr>
          <w:p w14:paraId="73333EC5" w14:textId="77777777" w:rsidR="00E366E4" w:rsidRDefault="00E366E4" w:rsidP="00176550">
            <w:pPr>
              <w:jc w:val="center"/>
              <w:rPr>
                <w:sz w:val="16"/>
                <w:szCs w:val="16"/>
                <w:lang w:val="en-US"/>
              </w:rPr>
            </w:pPr>
            <w:r>
              <w:rPr>
                <w:sz w:val="16"/>
                <w:szCs w:val="16"/>
                <w:lang w:val="en-US"/>
              </w:rPr>
              <w:t>444452</w:t>
            </w:r>
          </w:p>
        </w:tc>
        <w:tc>
          <w:tcPr>
            <w:tcW w:w="4252" w:type="dxa"/>
            <w:gridSpan w:val="3"/>
            <w:tcBorders>
              <w:top w:val="nil"/>
              <w:bottom w:val="single" w:sz="2" w:space="0" w:color="auto"/>
            </w:tcBorders>
          </w:tcPr>
          <w:p w14:paraId="0FFBFCC9" w14:textId="77777777" w:rsidR="00E366E4" w:rsidRDefault="00E366E4" w:rsidP="00176550">
            <w:pPr>
              <w:rPr>
                <w:lang w:val="en-US"/>
              </w:rPr>
            </w:pPr>
            <w:r>
              <w:rPr>
                <w:lang w:val="en-US"/>
              </w:rPr>
              <w:t>Cutie de derivatie metalice У-994 110х110х80мм IP54</w:t>
            </w:r>
          </w:p>
        </w:tc>
        <w:tc>
          <w:tcPr>
            <w:tcW w:w="993" w:type="dxa"/>
            <w:gridSpan w:val="2"/>
            <w:tcBorders>
              <w:top w:val="nil"/>
              <w:bottom w:val="single" w:sz="2" w:space="0" w:color="auto"/>
            </w:tcBorders>
          </w:tcPr>
          <w:p w14:paraId="511D702D"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71656149" w14:textId="77777777" w:rsidR="00E366E4" w:rsidRDefault="00E366E4" w:rsidP="00176550">
            <w:pPr>
              <w:rPr>
                <w:lang w:val="en-US"/>
              </w:rPr>
            </w:pPr>
            <w:r>
              <w:rPr>
                <w:lang w:val="en-US"/>
              </w:rPr>
              <w:t>20,000</w:t>
            </w:r>
          </w:p>
        </w:tc>
      </w:tr>
      <w:tr w:rsidR="00E366E4" w:rsidRPr="00EB582C" w14:paraId="78FB2109" w14:textId="77777777" w:rsidTr="00176550">
        <w:trPr>
          <w:trHeight w:val="340"/>
        </w:trPr>
        <w:tc>
          <w:tcPr>
            <w:tcW w:w="709" w:type="dxa"/>
            <w:tcBorders>
              <w:top w:val="nil"/>
              <w:left w:val="single" w:sz="6" w:space="0" w:color="auto"/>
              <w:bottom w:val="nil"/>
              <w:right w:val="nil"/>
            </w:tcBorders>
          </w:tcPr>
          <w:p w14:paraId="3E9A3C02"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DFCF856"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CCFCC6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AE0E74E"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116600B"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26F757E" w14:textId="77777777" w:rsidR="00E366E4" w:rsidRPr="00EB582C" w:rsidRDefault="00E366E4" w:rsidP="00176550">
            <w:pPr>
              <w:rPr>
                <w:lang w:val="en-US"/>
              </w:rPr>
            </w:pPr>
          </w:p>
        </w:tc>
      </w:tr>
      <w:tr w:rsidR="00E366E4" w14:paraId="056485E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52F544C" w14:textId="77777777" w:rsidR="00E366E4" w:rsidRDefault="00E366E4" w:rsidP="00176550">
            <w:pPr>
              <w:rPr>
                <w:lang w:val="en-US"/>
              </w:rPr>
            </w:pPr>
            <w:r>
              <w:rPr>
                <w:lang w:val="en-US"/>
              </w:rPr>
              <w:t>148</w:t>
            </w:r>
          </w:p>
        </w:tc>
        <w:tc>
          <w:tcPr>
            <w:tcW w:w="1276" w:type="dxa"/>
            <w:gridSpan w:val="2"/>
            <w:tcBorders>
              <w:top w:val="single" w:sz="4" w:space="0" w:color="auto"/>
              <w:bottom w:val="single" w:sz="4" w:space="0" w:color="auto"/>
            </w:tcBorders>
          </w:tcPr>
          <w:p w14:paraId="13C1D588" w14:textId="77777777" w:rsidR="00E366E4" w:rsidRDefault="00E366E4" w:rsidP="00176550">
            <w:pPr>
              <w:rPr>
                <w:lang w:val="en-US"/>
              </w:rPr>
            </w:pPr>
            <w:r>
              <w:rPr>
                <w:lang w:val="en-US"/>
              </w:rPr>
              <w:t>pret de piata</w:t>
            </w:r>
          </w:p>
          <w:p w14:paraId="0E2987CB"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A4B31DD"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Cirlig</w:t>
            </w:r>
            <w:r>
              <w:rPr>
                <w:rFonts w:ascii="Times New Roman CYR" w:hAnsi="Times New Roman CYR" w:cs="Times New Roman CYR"/>
                <w:sz w:val="16"/>
                <w:szCs w:val="16"/>
                <w:lang w:val="en-US"/>
              </w:rPr>
              <w:t xml:space="preserve"> </w:t>
            </w:r>
          </w:p>
          <w:p w14:paraId="61C4D13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699F979"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C048B65" w14:textId="77777777" w:rsidR="00E366E4" w:rsidRDefault="00E366E4" w:rsidP="00176550">
            <w:pPr>
              <w:jc w:val="center"/>
              <w:rPr>
                <w:lang w:val="en-US"/>
              </w:rPr>
            </w:pPr>
            <w:r>
              <w:rPr>
                <w:lang w:val="en-US"/>
              </w:rPr>
              <w:t>14,000</w:t>
            </w:r>
          </w:p>
        </w:tc>
      </w:tr>
      <w:tr w:rsidR="00E366E4" w14:paraId="063F70C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70904D" w14:textId="77777777" w:rsidR="00E366E4" w:rsidRDefault="00E366E4" w:rsidP="00176550">
            <w:pPr>
              <w:rPr>
                <w:lang w:val="en-US"/>
              </w:rPr>
            </w:pPr>
          </w:p>
        </w:tc>
        <w:tc>
          <w:tcPr>
            <w:tcW w:w="1276" w:type="dxa"/>
            <w:gridSpan w:val="2"/>
            <w:tcBorders>
              <w:top w:val="nil"/>
              <w:bottom w:val="single" w:sz="2" w:space="0" w:color="auto"/>
            </w:tcBorders>
            <w:vAlign w:val="center"/>
          </w:tcPr>
          <w:p w14:paraId="055CE771" w14:textId="77777777" w:rsidR="00E366E4" w:rsidRDefault="00E366E4" w:rsidP="00176550">
            <w:pPr>
              <w:jc w:val="center"/>
              <w:rPr>
                <w:sz w:val="16"/>
                <w:szCs w:val="16"/>
                <w:lang w:val="en-US"/>
              </w:rPr>
            </w:pPr>
            <w:r>
              <w:rPr>
                <w:sz w:val="16"/>
                <w:szCs w:val="16"/>
                <w:lang w:val="en-US"/>
              </w:rPr>
              <w:t>444454</w:t>
            </w:r>
          </w:p>
        </w:tc>
        <w:tc>
          <w:tcPr>
            <w:tcW w:w="4252" w:type="dxa"/>
            <w:gridSpan w:val="3"/>
            <w:tcBorders>
              <w:top w:val="nil"/>
              <w:bottom w:val="single" w:sz="2" w:space="0" w:color="auto"/>
            </w:tcBorders>
          </w:tcPr>
          <w:p w14:paraId="58278B21" w14:textId="77777777" w:rsidR="00E366E4" w:rsidRDefault="00E366E4" w:rsidP="00176550">
            <w:pPr>
              <w:rPr>
                <w:lang w:val="en-US"/>
              </w:rPr>
            </w:pPr>
            <w:r>
              <w:rPr>
                <w:lang w:val="en-US"/>
              </w:rPr>
              <w:t>Cirlig</w:t>
            </w:r>
          </w:p>
        </w:tc>
        <w:tc>
          <w:tcPr>
            <w:tcW w:w="993" w:type="dxa"/>
            <w:gridSpan w:val="2"/>
            <w:tcBorders>
              <w:top w:val="nil"/>
              <w:bottom w:val="single" w:sz="2" w:space="0" w:color="auto"/>
            </w:tcBorders>
          </w:tcPr>
          <w:p w14:paraId="001149DC"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24B1A5F" w14:textId="77777777" w:rsidR="00E366E4" w:rsidRDefault="00E366E4" w:rsidP="00176550">
            <w:pPr>
              <w:rPr>
                <w:lang w:val="en-US"/>
              </w:rPr>
            </w:pPr>
            <w:r>
              <w:rPr>
                <w:lang w:val="en-US"/>
              </w:rPr>
              <w:t>14,000</w:t>
            </w:r>
          </w:p>
        </w:tc>
      </w:tr>
      <w:tr w:rsidR="00E366E4" w:rsidRPr="00EB582C" w14:paraId="36FD4867" w14:textId="77777777" w:rsidTr="00176550">
        <w:trPr>
          <w:trHeight w:val="340"/>
        </w:trPr>
        <w:tc>
          <w:tcPr>
            <w:tcW w:w="709" w:type="dxa"/>
            <w:tcBorders>
              <w:top w:val="nil"/>
              <w:left w:val="single" w:sz="6" w:space="0" w:color="auto"/>
              <w:bottom w:val="nil"/>
              <w:right w:val="nil"/>
            </w:tcBorders>
          </w:tcPr>
          <w:p w14:paraId="4AD54CBE"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3EDEA70"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947CD97"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2A6D9EC"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602F1D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A04033E" w14:textId="77777777" w:rsidR="00E366E4" w:rsidRPr="00EB582C" w:rsidRDefault="00E366E4" w:rsidP="00176550">
            <w:pPr>
              <w:rPr>
                <w:lang w:val="en-US"/>
              </w:rPr>
            </w:pPr>
          </w:p>
        </w:tc>
      </w:tr>
      <w:tr w:rsidR="00E366E4" w14:paraId="22DCC2B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CF59F5" w14:textId="77777777" w:rsidR="00E366E4" w:rsidRDefault="00E366E4" w:rsidP="00176550">
            <w:pPr>
              <w:rPr>
                <w:lang w:val="en-US"/>
              </w:rPr>
            </w:pPr>
            <w:r>
              <w:rPr>
                <w:lang w:val="en-US"/>
              </w:rPr>
              <w:t>149</w:t>
            </w:r>
          </w:p>
        </w:tc>
        <w:tc>
          <w:tcPr>
            <w:tcW w:w="1276" w:type="dxa"/>
            <w:gridSpan w:val="2"/>
            <w:tcBorders>
              <w:top w:val="single" w:sz="4" w:space="0" w:color="auto"/>
              <w:bottom w:val="single" w:sz="4" w:space="0" w:color="auto"/>
            </w:tcBorders>
          </w:tcPr>
          <w:p w14:paraId="06BACADF" w14:textId="77777777" w:rsidR="00E366E4" w:rsidRDefault="00E366E4" w:rsidP="00176550">
            <w:pPr>
              <w:rPr>
                <w:lang w:val="en-US"/>
              </w:rPr>
            </w:pPr>
            <w:r>
              <w:rPr>
                <w:lang w:val="en-US"/>
              </w:rPr>
              <w:t>pret de piata</w:t>
            </w:r>
          </w:p>
          <w:p w14:paraId="47058FB3"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B6692D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Cutie de echilibrare a potentialului КУП КМ41360 (HF) IP44 85x85x40mm</w:t>
            </w:r>
            <w:r>
              <w:rPr>
                <w:rFonts w:ascii="Times New Roman CYR" w:hAnsi="Times New Roman CYR" w:cs="Times New Roman CYR"/>
                <w:sz w:val="16"/>
                <w:szCs w:val="16"/>
                <w:lang w:val="en-US"/>
              </w:rPr>
              <w:t xml:space="preserve"> </w:t>
            </w:r>
          </w:p>
          <w:p w14:paraId="691BAFD2"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634FF33"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A2F47A8" w14:textId="77777777" w:rsidR="00E366E4" w:rsidRDefault="00E366E4" w:rsidP="00176550">
            <w:pPr>
              <w:jc w:val="center"/>
              <w:rPr>
                <w:lang w:val="en-US"/>
              </w:rPr>
            </w:pPr>
            <w:r>
              <w:rPr>
                <w:lang w:val="en-US"/>
              </w:rPr>
              <w:t>3,000</w:t>
            </w:r>
          </w:p>
        </w:tc>
      </w:tr>
      <w:tr w:rsidR="00E366E4" w14:paraId="1C6417D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2783D0" w14:textId="77777777" w:rsidR="00E366E4" w:rsidRDefault="00E366E4" w:rsidP="00176550">
            <w:pPr>
              <w:rPr>
                <w:lang w:val="en-US"/>
              </w:rPr>
            </w:pPr>
          </w:p>
        </w:tc>
        <w:tc>
          <w:tcPr>
            <w:tcW w:w="1276" w:type="dxa"/>
            <w:gridSpan w:val="2"/>
            <w:tcBorders>
              <w:top w:val="nil"/>
              <w:bottom w:val="single" w:sz="2" w:space="0" w:color="auto"/>
            </w:tcBorders>
            <w:vAlign w:val="center"/>
          </w:tcPr>
          <w:p w14:paraId="28F86A0D" w14:textId="77777777" w:rsidR="00E366E4" w:rsidRDefault="00E366E4" w:rsidP="00176550">
            <w:pPr>
              <w:jc w:val="center"/>
              <w:rPr>
                <w:sz w:val="16"/>
                <w:szCs w:val="16"/>
                <w:lang w:val="en-US"/>
              </w:rPr>
            </w:pPr>
            <w:r>
              <w:rPr>
                <w:sz w:val="16"/>
                <w:szCs w:val="16"/>
                <w:lang w:val="en-US"/>
              </w:rPr>
              <w:t>444453</w:t>
            </w:r>
          </w:p>
        </w:tc>
        <w:tc>
          <w:tcPr>
            <w:tcW w:w="4252" w:type="dxa"/>
            <w:gridSpan w:val="3"/>
            <w:tcBorders>
              <w:top w:val="nil"/>
              <w:bottom w:val="single" w:sz="2" w:space="0" w:color="auto"/>
            </w:tcBorders>
          </w:tcPr>
          <w:p w14:paraId="5D0943FF" w14:textId="77777777" w:rsidR="00E366E4" w:rsidRDefault="00E366E4" w:rsidP="00176550">
            <w:pPr>
              <w:rPr>
                <w:lang w:val="en-US"/>
              </w:rPr>
            </w:pPr>
            <w:r>
              <w:rPr>
                <w:lang w:val="en-US"/>
              </w:rPr>
              <w:t>Cutie de echilibrare a potentialului КУП КМ41360 (HF) IP44 85x85x40mm</w:t>
            </w:r>
          </w:p>
        </w:tc>
        <w:tc>
          <w:tcPr>
            <w:tcW w:w="993" w:type="dxa"/>
            <w:gridSpan w:val="2"/>
            <w:tcBorders>
              <w:top w:val="nil"/>
              <w:bottom w:val="single" w:sz="2" w:space="0" w:color="auto"/>
            </w:tcBorders>
          </w:tcPr>
          <w:p w14:paraId="47826E38"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71CB395A" w14:textId="77777777" w:rsidR="00E366E4" w:rsidRDefault="00E366E4" w:rsidP="00176550">
            <w:pPr>
              <w:rPr>
                <w:lang w:val="en-US"/>
              </w:rPr>
            </w:pPr>
            <w:r>
              <w:rPr>
                <w:lang w:val="en-US"/>
              </w:rPr>
              <w:t>3,000</w:t>
            </w:r>
          </w:p>
        </w:tc>
      </w:tr>
      <w:tr w:rsidR="00E366E4" w:rsidRPr="00EB582C" w14:paraId="5453EE30" w14:textId="77777777" w:rsidTr="00176550">
        <w:trPr>
          <w:trHeight w:val="340"/>
        </w:trPr>
        <w:tc>
          <w:tcPr>
            <w:tcW w:w="709" w:type="dxa"/>
            <w:tcBorders>
              <w:top w:val="nil"/>
              <w:left w:val="single" w:sz="6" w:space="0" w:color="auto"/>
              <w:bottom w:val="nil"/>
              <w:right w:val="nil"/>
            </w:tcBorders>
          </w:tcPr>
          <w:p w14:paraId="46F2C34F"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A3B7661"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639486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E9C2143"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6B4F2DD"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6D5D4DE" w14:textId="77777777" w:rsidR="00E366E4" w:rsidRPr="00EB582C" w:rsidRDefault="00E366E4" w:rsidP="00176550">
            <w:pPr>
              <w:rPr>
                <w:lang w:val="en-US"/>
              </w:rPr>
            </w:pPr>
          </w:p>
        </w:tc>
      </w:tr>
      <w:tr w:rsidR="00E366E4" w14:paraId="57E5392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E5815A" w14:textId="77777777" w:rsidR="00E366E4" w:rsidRDefault="00E366E4" w:rsidP="00176550">
            <w:pPr>
              <w:rPr>
                <w:lang w:val="en-US"/>
              </w:rPr>
            </w:pPr>
            <w:r>
              <w:rPr>
                <w:lang w:val="en-US"/>
              </w:rPr>
              <w:t>150</w:t>
            </w:r>
          </w:p>
        </w:tc>
        <w:tc>
          <w:tcPr>
            <w:tcW w:w="1276" w:type="dxa"/>
            <w:gridSpan w:val="2"/>
            <w:tcBorders>
              <w:top w:val="single" w:sz="4" w:space="0" w:color="auto"/>
              <w:bottom w:val="single" w:sz="4" w:space="0" w:color="auto"/>
            </w:tcBorders>
          </w:tcPr>
          <w:p w14:paraId="29A03256" w14:textId="77777777" w:rsidR="00E366E4" w:rsidRDefault="00E366E4" w:rsidP="00176550">
            <w:pPr>
              <w:rPr>
                <w:lang w:val="en-US"/>
              </w:rPr>
            </w:pPr>
            <w:r>
              <w:rPr>
                <w:lang w:val="en-US"/>
              </w:rPr>
              <w:t>pret de piata</w:t>
            </w:r>
          </w:p>
          <w:p w14:paraId="01B7E28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6798A32"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Papuc de cablu Al 120</w:t>
            </w:r>
            <w:r>
              <w:rPr>
                <w:rFonts w:ascii="Times New Roman CYR" w:hAnsi="Times New Roman CYR" w:cs="Times New Roman CYR"/>
                <w:sz w:val="16"/>
                <w:szCs w:val="16"/>
                <w:lang w:val="en-US"/>
              </w:rPr>
              <w:t xml:space="preserve"> </w:t>
            </w:r>
          </w:p>
          <w:p w14:paraId="7FB74208"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46D21A3"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9B034C4" w14:textId="77777777" w:rsidR="00E366E4" w:rsidRDefault="00E366E4" w:rsidP="00176550">
            <w:pPr>
              <w:jc w:val="center"/>
              <w:rPr>
                <w:lang w:val="en-US"/>
              </w:rPr>
            </w:pPr>
            <w:r>
              <w:rPr>
                <w:lang w:val="en-US"/>
              </w:rPr>
              <w:t>20,000</w:t>
            </w:r>
          </w:p>
        </w:tc>
      </w:tr>
      <w:tr w:rsidR="00E366E4" w14:paraId="0EE8485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FCDF02D" w14:textId="77777777" w:rsidR="00E366E4" w:rsidRDefault="00E366E4" w:rsidP="00176550">
            <w:pPr>
              <w:rPr>
                <w:lang w:val="en-US"/>
              </w:rPr>
            </w:pPr>
          </w:p>
        </w:tc>
        <w:tc>
          <w:tcPr>
            <w:tcW w:w="1276" w:type="dxa"/>
            <w:gridSpan w:val="2"/>
            <w:tcBorders>
              <w:top w:val="nil"/>
              <w:bottom w:val="single" w:sz="2" w:space="0" w:color="auto"/>
            </w:tcBorders>
            <w:vAlign w:val="center"/>
          </w:tcPr>
          <w:p w14:paraId="6A839682" w14:textId="77777777" w:rsidR="00E366E4" w:rsidRDefault="00E366E4" w:rsidP="00176550">
            <w:pPr>
              <w:jc w:val="center"/>
              <w:rPr>
                <w:sz w:val="16"/>
                <w:szCs w:val="16"/>
                <w:lang w:val="en-US"/>
              </w:rPr>
            </w:pPr>
            <w:r>
              <w:rPr>
                <w:sz w:val="16"/>
                <w:szCs w:val="16"/>
                <w:lang w:val="en-US"/>
              </w:rPr>
              <w:t>4444651</w:t>
            </w:r>
          </w:p>
        </w:tc>
        <w:tc>
          <w:tcPr>
            <w:tcW w:w="4252" w:type="dxa"/>
            <w:gridSpan w:val="3"/>
            <w:tcBorders>
              <w:top w:val="nil"/>
              <w:bottom w:val="single" w:sz="2" w:space="0" w:color="auto"/>
            </w:tcBorders>
          </w:tcPr>
          <w:p w14:paraId="5531E0DA" w14:textId="77777777" w:rsidR="00E366E4" w:rsidRDefault="00E366E4" w:rsidP="00176550">
            <w:pPr>
              <w:rPr>
                <w:lang w:val="en-US"/>
              </w:rPr>
            </w:pPr>
            <w:r>
              <w:rPr>
                <w:lang w:val="en-US"/>
              </w:rPr>
              <w:t>Papuc de cablu Al 120</w:t>
            </w:r>
          </w:p>
        </w:tc>
        <w:tc>
          <w:tcPr>
            <w:tcW w:w="993" w:type="dxa"/>
            <w:gridSpan w:val="2"/>
            <w:tcBorders>
              <w:top w:val="nil"/>
              <w:bottom w:val="single" w:sz="2" w:space="0" w:color="auto"/>
            </w:tcBorders>
          </w:tcPr>
          <w:p w14:paraId="758BED0C"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411EE1B" w14:textId="77777777" w:rsidR="00E366E4" w:rsidRDefault="00E366E4" w:rsidP="00176550">
            <w:pPr>
              <w:rPr>
                <w:lang w:val="en-US"/>
              </w:rPr>
            </w:pPr>
            <w:r>
              <w:rPr>
                <w:lang w:val="en-US"/>
              </w:rPr>
              <w:t>20,000</w:t>
            </w:r>
          </w:p>
        </w:tc>
      </w:tr>
      <w:tr w:rsidR="00E366E4" w:rsidRPr="00EB582C" w14:paraId="7E793315" w14:textId="77777777" w:rsidTr="00176550">
        <w:trPr>
          <w:trHeight w:val="340"/>
        </w:trPr>
        <w:tc>
          <w:tcPr>
            <w:tcW w:w="709" w:type="dxa"/>
            <w:tcBorders>
              <w:top w:val="nil"/>
              <w:left w:val="single" w:sz="6" w:space="0" w:color="auto"/>
              <w:bottom w:val="nil"/>
              <w:right w:val="nil"/>
            </w:tcBorders>
          </w:tcPr>
          <w:p w14:paraId="002B2259"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1D1586C"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739E188"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28DEC63"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9B2770B"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E8DBC2F" w14:textId="77777777" w:rsidR="00E366E4" w:rsidRPr="00EB582C" w:rsidRDefault="00E366E4" w:rsidP="00176550">
            <w:pPr>
              <w:rPr>
                <w:lang w:val="en-US"/>
              </w:rPr>
            </w:pPr>
          </w:p>
        </w:tc>
      </w:tr>
      <w:tr w:rsidR="00E366E4" w14:paraId="4E7CBFE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A9AEEF" w14:textId="77777777" w:rsidR="00E366E4" w:rsidRDefault="00E366E4" w:rsidP="00176550">
            <w:pPr>
              <w:rPr>
                <w:lang w:val="en-US"/>
              </w:rPr>
            </w:pPr>
            <w:r>
              <w:rPr>
                <w:lang w:val="en-US"/>
              </w:rPr>
              <w:t>151</w:t>
            </w:r>
          </w:p>
        </w:tc>
        <w:tc>
          <w:tcPr>
            <w:tcW w:w="1276" w:type="dxa"/>
            <w:gridSpan w:val="2"/>
            <w:tcBorders>
              <w:top w:val="single" w:sz="4" w:space="0" w:color="auto"/>
              <w:bottom w:val="single" w:sz="4" w:space="0" w:color="auto"/>
            </w:tcBorders>
          </w:tcPr>
          <w:p w14:paraId="2AA8B582" w14:textId="77777777" w:rsidR="00E366E4" w:rsidRDefault="00E366E4" w:rsidP="00176550">
            <w:pPr>
              <w:rPr>
                <w:lang w:val="en-US"/>
              </w:rPr>
            </w:pPr>
            <w:r>
              <w:rPr>
                <w:lang w:val="en-US"/>
              </w:rPr>
              <w:t>pret de piata</w:t>
            </w:r>
          </w:p>
          <w:p w14:paraId="2547F5E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4B2335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Papuc de cablu Al 95</w:t>
            </w:r>
            <w:r>
              <w:rPr>
                <w:rFonts w:ascii="Times New Roman CYR" w:hAnsi="Times New Roman CYR" w:cs="Times New Roman CYR"/>
                <w:sz w:val="16"/>
                <w:szCs w:val="16"/>
                <w:lang w:val="en-US"/>
              </w:rPr>
              <w:t xml:space="preserve"> </w:t>
            </w:r>
          </w:p>
          <w:p w14:paraId="5367FA2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6F38AF2"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8264047" w14:textId="77777777" w:rsidR="00E366E4" w:rsidRDefault="00E366E4" w:rsidP="00176550">
            <w:pPr>
              <w:jc w:val="center"/>
              <w:rPr>
                <w:lang w:val="en-US"/>
              </w:rPr>
            </w:pPr>
            <w:r>
              <w:rPr>
                <w:lang w:val="en-US"/>
              </w:rPr>
              <w:t>10,000</w:t>
            </w:r>
          </w:p>
        </w:tc>
      </w:tr>
      <w:tr w:rsidR="00E366E4" w14:paraId="39ADB1B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D9FDA5" w14:textId="77777777" w:rsidR="00E366E4" w:rsidRDefault="00E366E4" w:rsidP="00176550">
            <w:pPr>
              <w:rPr>
                <w:lang w:val="en-US"/>
              </w:rPr>
            </w:pPr>
          </w:p>
        </w:tc>
        <w:tc>
          <w:tcPr>
            <w:tcW w:w="1276" w:type="dxa"/>
            <w:gridSpan w:val="2"/>
            <w:tcBorders>
              <w:top w:val="nil"/>
              <w:bottom w:val="single" w:sz="2" w:space="0" w:color="auto"/>
            </w:tcBorders>
            <w:vAlign w:val="center"/>
          </w:tcPr>
          <w:p w14:paraId="1FE473CB" w14:textId="77777777" w:rsidR="00E366E4" w:rsidRDefault="00E366E4" w:rsidP="00176550">
            <w:pPr>
              <w:jc w:val="center"/>
              <w:rPr>
                <w:sz w:val="16"/>
                <w:szCs w:val="16"/>
                <w:lang w:val="en-US"/>
              </w:rPr>
            </w:pPr>
            <w:r>
              <w:rPr>
                <w:sz w:val="16"/>
                <w:szCs w:val="16"/>
                <w:lang w:val="en-US"/>
              </w:rPr>
              <w:t>4444652</w:t>
            </w:r>
          </w:p>
        </w:tc>
        <w:tc>
          <w:tcPr>
            <w:tcW w:w="4252" w:type="dxa"/>
            <w:gridSpan w:val="3"/>
            <w:tcBorders>
              <w:top w:val="nil"/>
              <w:bottom w:val="single" w:sz="2" w:space="0" w:color="auto"/>
            </w:tcBorders>
          </w:tcPr>
          <w:p w14:paraId="1A3AE5DA" w14:textId="77777777" w:rsidR="00E366E4" w:rsidRDefault="00E366E4" w:rsidP="00176550">
            <w:pPr>
              <w:rPr>
                <w:lang w:val="en-US"/>
              </w:rPr>
            </w:pPr>
            <w:r>
              <w:rPr>
                <w:lang w:val="en-US"/>
              </w:rPr>
              <w:t>Papuc de cablu Al 95</w:t>
            </w:r>
          </w:p>
        </w:tc>
        <w:tc>
          <w:tcPr>
            <w:tcW w:w="993" w:type="dxa"/>
            <w:gridSpan w:val="2"/>
            <w:tcBorders>
              <w:top w:val="nil"/>
              <w:bottom w:val="single" w:sz="2" w:space="0" w:color="auto"/>
            </w:tcBorders>
          </w:tcPr>
          <w:p w14:paraId="60908B06"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432532D" w14:textId="77777777" w:rsidR="00E366E4" w:rsidRDefault="00E366E4" w:rsidP="00176550">
            <w:pPr>
              <w:rPr>
                <w:lang w:val="en-US"/>
              </w:rPr>
            </w:pPr>
            <w:r>
              <w:rPr>
                <w:lang w:val="en-US"/>
              </w:rPr>
              <w:t>10,000</w:t>
            </w:r>
          </w:p>
        </w:tc>
      </w:tr>
      <w:tr w:rsidR="00E366E4" w:rsidRPr="00EB582C" w14:paraId="3430D5ED" w14:textId="77777777" w:rsidTr="00176550">
        <w:trPr>
          <w:trHeight w:val="340"/>
        </w:trPr>
        <w:tc>
          <w:tcPr>
            <w:tcW w:w="709" w:type="dxa"/>
            <w:tcBorders>
              <w:top w:val="nil"/>
              <w:left w:val="single" w:sz="6" w:space="0" w:color="auto"/>
              <w:bottom w:val="nil"/>
              <w:right w:val="nil"/>
            </w:tcBorders>
          </w:tcPr>
          <w:p w14:paraId="5786FD63"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0B3A53D"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6D7130A"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4024677"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6562949"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27A9849" w14:textId="77777777" w:rsidR="00E366E4" w:rsidRPr="00EB582C" w:rsidRDefault="00E366E4" w:rsidP="00176550">
            <w:pPr>
              <w:rPr>
                <w:lang w:val="en-US"/>
              </w:rPr>
            </w:pPr>
          </w:p>
        </w:tc>
      </w:tr>
      <w:tr w:rsidR="00E366E4" w14:paraId="3B8901B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8BC1C9" w14:textId="77777777" w:rsidR="00E366E4" w:rsidRDefault="00E366E4" w:rsidP="00176550">
            <w:pPr>
              <w:rPr>
                <w:lang w:val="en-US"/>
              </w:rPr>
            </w:pPr>
            <w:r>
              <w:rPr>
                <w:lang w:val="en-US"/>
              </w:rPr>
              <w:t>152</w:t>
            </w:r>
          </w:p>
        </w:tc>
        <w:tc>
          <w:tcPr>
            <w:tcW w:w="1276" w:type="dxa"/>
            <w:gridSpan w:val="2"/>
            <w:tcBorders>
              <w:top w:val="single" w:sz="4" w:space="0" w:color="auto"/>
              <w:bottom w:val="single" w:sz="4" w:space="0" w:color="auto"/>
            </w:tcBorders>
          </w:tcPr>
          <w:p w14:paraId="1C9620F3" w14:textId="77777777" w:rsidR="00E366E4" w:rsidRDefault="00E366E4" w:rsidP="00176550">
            <w:pPr>
              <w:rPr>
                <w:lang w:val="en-US"/>
              </w:rPr>
            </w:pPr>
            <w:r>
              <w:rPr>
                <w:lang w:val="en-US"/>
              </w:rPr>
              <w:t>pret de piata</w:t>
            </w:r>
          </w:p>
          <w:p w14:paraId="467AD77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71A85A6C"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Papuc de cablu Al 10</w:t>
            </w:r>
            <w:r>
              <w:rPr>
                <w:rFonts w:ascii="Times New Roman CYR" w:hAnsi="Times New Roman CYR" w:cs="Times New Roman CYR"/>
                <w:sz w:val="16"/>
                <w:szCs w:val="16"/>
                <w:lang w:val="en-US"/>
              </w:rPr>
              <w:t xml:space="preserve"> </w:t>
            </w:r>
          </w:p>
          <w:p w14:paraId="62A1E6E8"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8242DEA"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F026FD5" w14:textId="77777777" w:rsidR="00E366E4" w:rsidRDefault="00E366E4" w:rsidP="00176550">
            <w:pPr>
              <w:jc w:val="center"/>
              <w:rPr>
                <w:lang w:val="en-US"/>
              </w:rPr>
            </w:pPr>
            <w:r>
              <w:rPr>
                <w:lang w:val="en-US"/>
              </w:rPr>
              <w:t>20,000</w:t>
            </w:r>
          </w:p>
        </w:tc>
      </w:tr>
      <w:tr w:rsidR="00E366E4" w14:paraId="58AAB76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1494D1" w14:textId="77777777" w:rsidR="00E366E4" w:rsidRDefault="00E366E4" w:rsidP="00176550">
            <w:pPr>
              <w:rPr>
                <w:lang w:val="en-US"/>
              </w:rPr>
            </w:pPr>
          </w:p>
        </w:tc>
        <w:tc>
          <w:tcPr>
            <w:tcW w:w="1276" w:type="dxa"/>
            <w:gridSpan w:val="2"/>
            <w:tcBorders>
              <w:top w:val="nil"/>
              <w:bottom w:val="single" w:sz="2" w:space="0" w:color="auto"/>
            </w:tcBorders>
            <w:vAlign w:val="center"/>
          </w:tcPr>
          <w:p w14:paraId="3A9DD1A5" w14:textId="77777777" w:rsidR="00E366E4" w:rsidRDefault="00E366E4" w:rsidP="00176550">
            <w:pPr>
              <w:jc w:val="center"/>
              <w:rPr>
                <w:sz w:val="16"/>
                <w:szCs w:val="16"/>
                <w:lang w:val="en-US"/>
              </w:rPr>
            </w:pPr>
            <w:r>
              <w:rPr>
                <w:sz w:val="16"/>
                <w:szCs w:val="16"/>
                <w:lang w:val="en-US"/>
              </w:rPr>
              <w:t>4444653</w:t>
            </w:r>
          </w:p>
        </w:tc>
        <w:tc>
          <w:tcPr>
            <w:tcW w:w="4252" w:type="dxa"/>
            <w:gridSpan w:val="3"/>
            <w:tcBorders>
              <w:top w:val="nil"/>
              <w:bottom w:val="single" w:sz="2" w:space="0" w:color="auto"/>
            </w:tcBorders>
          </w:tcPr>
          <w:p w14:paraId="538077DD" w14:textId="77777777" w:rsidR="00E366E4" w:rsidRDefault="00E366E4" w:rsidP="00176550">
            <w:pPr>
              <w:rPr>
                <w:lang w:val="en-US"/>
              </w:rPr>
            </w:pPr>
            <w:r>
              <w:rPr>
                <w:lang w:val="en-US"/>
              </w:rPr>
              <w:t>Papuc de cablu Al 10</w:t>
            </w:r>
          </w:p>
        </w:tc>
        <w:tc>
          <w:tcPr>
            <w:tcW w:w="993" w:type="dxa"/>
            <w:gridSpan w:val="2"/>
            <w:tcBorders>
              <w:top w:val="nil"/>
              <w:bottom w:val="single" w:sz="2" w:space="0" w:color="auto"/>
            </w:tcBorders>
          </w:tcPr>
          <w:p w14:paraId="028339B9"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7F4A18EA" w14:textId="77777777" w:rsidR="00E366E4" w:rsidRDefault="00E366E4" w:rsidP="00176550">
            <w:pPr>
              <w:rPr>
                <w:lang w:val="en-US"/>
              </w:rPr>
            </w:pPr>
            <w:r>
              <w:rPr>
                <w:lang w:val="en-US"/>
              </w:rPr>
              <w:t>20,000</w:t>
            </w:r>
          </w:p>
        </w:tc>
      </w:tr>
      <w:tr w:rsidR="00E366E4" w:rsidRPr="00EB582C" w14:paraId="665A04B4" w14:textId="77777777" w:rsidTr="00176550">
        <w:trPr>
          <w:trHeight w:val="340"/>
        </w:trPr>
        <w:tc>
          <w:tcPr>
            <w:tcW w:w="709" w:type="dxa"/>
            <w:tcBorders>
              <w:top w:val="nil"/>
              <w:left w:val="single" w:sz="6" w:space="0" w:color="auto"/>
              <w:bottom w:val="nil"/>
              <w:right w:val="nil"/>
            </w:tcBorders>
          </w:tcPr>
          <w:p w14:paraId="2849E413"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5BF6C98"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BB5C5D5"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7734236"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BBFF68B"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E62260A" w14:textId="77777777" w:rsidR="00E366E4" w:rsidRPr="00EB582C" w:rsidRDefault="00E366E4" w:rsidP="00176550">
            <w:pPr>
              <w:rPr>
                <w:lang w:val="en-US"/>
              </w:rPr>
            </w:pPr>
          </w:p>
        </w:tc>
      </w:tr>
      <w:tr w:rsidR="00E366E4" w14:paraId="074EE76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735AA3" w14:textId="77777777" w:rsidR="00E366E4" w:rsidRDefault="00E366E4" w:rsidP="00176550">
            <w:pPr>
              <w:rPr>
                <w:lang w:val="en-US"/>
              </w:rPr>
            </w:pPr>
            <w:r>
              <w:rPr>
                <w:lang w:val="en-US"/>
              </w:rPr>
              <w:t>153</w:t>
            </w:r>
          </w:p>
        </w:tc>
        <w:tc>
          <w:tcPr>
            <w:tcW w:w="1276" w:type="dxa"/>
            <w:gridSpan w:val="2"/>
            <w:tcBorders>
              <w:top w:val="single" w:sz="4" w:space="0" w:color="auto"/>
              <w:bottom w:val="single" w:sz="4" w:space="0" w:color="auto"/>
            </w:tcBorders>
          </w:tcPr>
          <w:p w14:paraId="3268F29C" w14:textId="77777777" w:rsidR="00E366E4" w:rsidRDefault="00E366E4" w:rsidP="00176550">
            <w:pPr>
              <w:rPr>
                <w:lang w:val="en-US"/>
              </w:rPr>
            </w:pPr>
            <w:r>
              <w:rPr>
                <w:lang w:val="en-US"/>
              </w:rPr>
              <w:t>pret de piata</w:t>
            </w:r>
          </w:p>
          <w:p w14:paraId="7F302AE0"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75E9DC4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Papuc de cablu Cu 25</w:t>
            </w:r>
            <w:r>
              <w:rPr>
                <w:rFonts w:ascii="Times New Roman CYR" w:hAnsi="Times New Roman CYR" w:cs="Times New Roman CYR"/>
                <w:sz w:val="16"/>
                <w:szCs w:val="16"/>
                <w:lang w:val="en-US"/>
              </w:rPr>
              <w:t xml:space="preserve"> </w:t>
            </w:r>
          </w:p>
          <w:p w14:paraId="27B4178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2F6CB57"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0E39EC7" w14:textId="77777777" w:rsidR="00E366E4" w:rsidRDefault="00E366E4" w:rsidP="00176550">
            <w:pPr>
              <w:jc w:val="center"/>
              <w:rPr>
                <w:lang w:val="en-US"/>
              </w:rPr>
            </w:pPr>
            <w:r>
              <w:rPr>
                <w:lang w:val="en-US"/>
              </w:rPr>
              <w:t>20,000</w:t>
            </w:r>
          </w:p>
        </w:tc>
      </w:tr>
      <w:tr w:rsidR="00E366E4" w14:paraId="1C0FA57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10FDBC" w14:textId="77777777" w:rsidR="00E366E4" w:rsidRDefault="00E366E4" w:rsidP="00176550">
            <w:pPr>
              <w:rPr>
                <w:lang w:val="en-US"/>
              </w:rPr>
            </w:pPr>
          </w:p>
        </w:tc>
        <w:tc>
          <w:tcPr>
            <w:tcW w:w="1276" w:type="dxa"/>
            <w:gridSpan w:val="2"/>
            <w:tcBorders>
              <w:top w:val="nil"/>
              <w:bottom w:val="single" w:sz="2" w:space="0" w:color="auto"/>
            </w:tcBorders>
            <w:vAlign w:val="center"/>
          </w:tcPr>
          <w:p w14:paraId="1BE31DE5" w14:textId="77777777" w:rsidR="00E366E4" w:rsidRDefault="00E366E4" w:rsidP="00176550">
            <w:pPr>
              <w:jc w:val="center"/>
              <w:rPr>
                <w:sz w:val="16"/>
                <w:szCs w:val="16"/>
                <w:lang w:val="en-US"/>
              </w:rPr>
            </w:pPr>
            <w:r>
              <w:rPr>
                <w:sz w:val="16"/>
                <w:szCs w:val="16"/>
                <w:lang w:val="en-US"/>
              </w:rPr>
              <w:t>4444654</w:t>
            </w:r>
          </w:p>
        </w:tc>
        <w:tc>
          <w:tcPr>
            <w:tcW w:w="4252" w:type="dxa"/>
            <w:gridSpan w:val="3"/>
            <w:tcBorders>
              <w:top w:val="nil"/>
              <w:bottom w:val="single" w:sz="2" w:space="0" w:color="auto"/>
            </w:tcBorders>
          </w:tcPr>
          <w:p w14:paraId="72FE92C2" w14:textId="77777777" w:rsidR="00E366E4" w:rsidRDefault="00E366E4" w:rsidP="00176550">
            <w:pPr>
              <w:rPr>
                <w:lang w:val="en-US"/>
              </w:rPr>
            </w:pPr>
            <w:r>
              <w:rPr>
                <w:lang w:val="en-US"/>
              </w:rPr>
              <w:t>Papuc de cablu Cu 25</w:t>
            </w:r>
          </w:p>
        </w:tc>
        <w:tc>
          <w:tcPr>
            <w:tcW w:w="993" w:type="dxa"/>
            <w:gridSpan w:val="2"/>
            <w:tcBorders>
              <w:top w:val="nil"/>
              <w:bottom w:val="single" w:sz="2" w:space="0" w:color="auto"/>
            </w:tcBorders>
          </w:tcPr>
          <w:p w14:paraId="2B512200"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29227D9" w14:textId="77777777" w:rsidR="00E366E4" w:rsidRDefault="00E366E4" w:rsidP="00176550">
            <w:pPr>
              <w:rPr>
                <w:lang w:val="en-US"/>
              </w:rPr>
            </w:pPr>
            <w:r>
              <w:rPr>
                <w:lang w:val="en-US"/>
              </w:rPr>
              <w:t>20,000</w:t>
            </w:r>
          </w:p>
        </w:tc>
      </w:tr>
      <w:tr w:rsidR="00E366E4" w:rsidRPr="00EB582C" w14:paraId="1C6A26FD" w14:textId="77777777" w:rsidTr="00176550">
        <w:trPr>
          <w:trHeight w:val="340"/>
        </w:trPr>
        <w:tc>
          <w:tcPr>
            <w:tcW w:w="709" w:type="dxa"/>
            <w:tcBorders>
              <w:top w:val="nil"/>
              <w:left w:val="single" w:sz="6" w:space="0" w:color="auto"/>
              <w:bottom w:val="nil"/>
              <w:right w:val="nil"/>
            </w:tcBorders>
          </w:tcPr>
          <w:p w14:paraId="1F4BCD2E"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A0B165B"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665872F"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0000605"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BF3AF87"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EA1B358" w14:textId="77777777" w:rsidR="00E366E4" w:rsidRPr="00EB582C" w:rsidRDefault="00E366E4" w:rsidP="00176550">
            <w:pPr>
              <w:rPr>
                <w:lang w:val="en-US"/>
              </w:rPr>
            </w:pPr>
          </w:p>
        </w:tc>
      </w:tr>
      <w:tr w:rsidR="00E366E4" w14:paraId="2A5E5FB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6680AB" w14:textId="77777777" w:rsidR="00E366E4" w:rsidRDefault="00E366E4" w:rsidP="00176550">
            <w:pPr>
              <w:rPr>
                <w:lang w:val="en-US"/>
              </w:rPr>
            </w:pPr>
            <w:r>
              <w:rPr>
                <w:lang w:val="en-US"/>
              </w:rPr>
              <w:t>154</w:t>
            </w:r>
          </w:p>
        </w:tc>
        <w:tc>
          <w:tcPr>
            <w:tcW w:w="1276" w:type="dxa"/>
            <w:gridSpan w:val="2"/>
            <w:tcBorders>
              <w:top w:val="single" w:sz="4" w:space="0" w:color="auto"/>
              <w:bottom w:val="single" w:sz="4" w:space="0" w:color="auto"/>
            </w:tcBorders>
          </w:tcPr>
          <w:p w14:paraId="0A62E1E9" w14:textId="77777777" w:rsidR="00E366E4" w:rsidRDefault="00E366E4" w:rsidP="00176550">
            <w:pPr>
              <w:rPr>
                <w:lang w:val="en-US"/>
              </w:rPr>
            </w:pPr>
            <w:r>
              <w:rPr>
                <w:lang w:val="en-US"/>
              </w:rPr>
              <w:t>pret de piata</w:t>
            </w:r>
          </w:p>
          <w:p w14:paraId="0E816D8E"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654A61F"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Papuc de cablu Cu 10</w:t>
            </w:r>
            <w:r>
              <w:rPr>
                <w:rFonts w:ascii="Times New Roman CYR" w:hAnsi="Times New Roman CYR" w:cs="Times New Roman CYR"/>
                <w:sz w:val="16"/>
                <w:szCs w:val="16"/>
                <w:lang w:val="en-US"/>
              </w:rPr>
              <w:t xml:space="preserve"> </w:t>
            </w:r>
          </w:p>
          <w:p w14:paraId="4875BC51"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7C64D16"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D8820C8" w14:textId="77777777" w:rsidR="00E366E4" w:rsidRDefault="00E366E4" w:rsidP="00176550">
            <w:pPr>
              <w:jc w:val="center"/>
              <w:rPr>
                <w:lang w:val="en-US"/>
              </w:rPr>
            </w:pPr>
            <w:r>
              <w:rPr>
                <w:lang w:val="en-US"/>
              </w:rPr>
              <w:t>10,000</w:t>
            </w:r>
          </w:p>
        </w:tc>
      </w:tr>
      <w:tr w:rsidR="00E366E4" w14:paraId="2DEE7E1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89C446" w14:textId="77777777" w:rsidR="00E366E4" w:rsidRDefault="00E366E4" w:rsidP="00176550">
            <w:pPr>
              <w:rPr>
                <w:lang w:val="en-US"/>
              </w:rPr>
            </w:pPr>
          </w:p>
        </w:tc>
        <w:tc>
          <w:tcPr>
            <w:tcW w:w="1276" w:type="dxa"/>
            <w:gridSpan w:val="2"/>
            <w:tcBorders>
              <w:top w:val="nil"/>
              <w:bottom w:val="single" w:sz="2" w:space="0" w:color="auto"/>
            </w:tcBorders>
            <w:vAlign w:val="center"/>
          </w:tcPr>
          <w:p w14:paraId="1D3B6309" w14:textId="77777777" w:rsidR="00E366E4" w:rsidRDefault="00E366E4" w:rsidP="00176550">
            <w:pPr>
              <w:jc w:val="center"/>
              <w:rPr>
                <w:sz w:val="16"/>
                <w:szCs w:val="16"/>
                <w:lang w:val="en-US"/>
              </w:rPr>
            </w:pPr>
            <w:r>
              <w:rPr>
                <w:sz w:val="16"/>
                <w:szCs w:val="16"/>
                <w:lang w:val="en-US"/>
              </w:rPr>
              <w:t>4444655</w:t>
            </w:r>
          </w:p>
        </w:tc>
        <w:tc>
          <w:tcPr>
            <w:tcW w:w="4252" w:type="dxa"/>
            <w:gridSpan w:val="3"/>
            <w:tcBorders>
              <w:top w:val="nil"/>
              <w:bottom w:val="single" w:sz="2" w:space="0" w:color="auto"/>
            </w:tcBorders>
          </w:tcPr>
          <w:p w14:paraId="0A530D31" w14:textId="77777777" w:rsidR="00E366E4" w:rsidRDefault="00E366E4" w:rsidP="00176550">
            <w:pPr>
              <w:rPr>
                <w:lang w:val="en-US"/>
              </w:rPr>
            </w:pPr>
            <w:r>
              <w:rPr>
                <w:lang w:val="en-US"/>
              </w:rPr>
              <w:t>Papuc de cablu Cu 10</w:t>
            </w:r>
          </w:p>
        </w:tc>
        <w:tc>
          <w:tcPr>
            <w:tcW w:w="993" w:type="dxa"/>
            <w:gridSpan w:val="2"/>
            <w:tcBorders>
              <w:top w:val="nil"/>
              <w:bottom w:val="single" w:sz="2" w:space="0" w:color="auto"/>
            </w:tcBorders>
          </w:tcPr>
          <w:p w14:paraId="2F2DC344"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09A8DB37" w14:textId="77777777" w:rsidR="00E366E4" w:rsidRDefault="00E366E4" w:rsidP="00176550">
            <w:pPr>
              <w:rPr>
                <w:lang w:val="en-US"/>
              </w:rPr>
            </w:pPr>
            <w:r>
              <w:rPr>
                <w:lang w:val="en-US"/>
              </w:rPr>
              <w:t>10,000</w:t>
            </w:r>
          </w:p>
        </w:tc>
      </w:tr>
      <w:tr w:rsidR="00E366E4" w:rsidRPr="00EB582C" w14:paraId="7C13D5FA" w14:textId="77777777" w:rsidTr="00176550">
        <w:trPr>
          <w:trHeight w:val="340"/>
        </w:trPr>
        <w:tc>
          <w:tcPr>
            <w:tcW w:w="709" w:type="dxa"/>
            <w:tcBorders>
              <w:top w:val="nil"/>
              <w:left w:val="single" w:sz="6" w:space="0" w:color="auto"/>
              <w:bottom w:val="nil"/>
              <w:right w:val="nil"/>
            </w:tcBorders>
          </w:tcPr>
          <w:p w14:paraId="31684E40"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98EC22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44BC4780"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60FC119"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56F91BC"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4368EDF" w14:textId="77777777" w:rsidR="00E366E4" w:rsidRPr="00EB582C" w:rsidRDefault="00E366E4" w:rsidP="00176550">
            <w:pPr>
              <w:rPr>
                <w:lang w:val="en-US"/>
              </w:rPr>
            </w:pPr>
          </w:p>
        </w:tc>
      </w:tr>
      <w:tr w:rsidR="00E366E4" w14:paraId="7E77BED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04D747" w14:textId="77777777" w:rsidR="00E366E4" w:rsidRDefault="00E366E4" w:rsidP="00176550">
            <w:pPr>
              <w:rPr>
                <w:lang w:val="en-US"/>
              </w:rPr>
            </w:pPr>
            <w:r>
              <w:rPr>
                <w:lang w:val="en-US"/>
              </w:rPr>
              <w:t>155</w:t>
            </w:r>
          </w:p>
        </w:tc>
        <w:tc>
          <w:tcPr>
            <w:tcW w:w="1276" w:type="dxa"/>
            <w:gridSpan w:val="2"/>
            <w:tcBorders>
              <w:top w:val="single" w:sz="4" w:space="0" w:color="auto"/>
              <w:bottom w:val="single" w:sz="4" w:space="0" w:color="auto"/>
            </w:tcBorders>
          </w:tcPr>
          <w:p w14:paraId="74C37138" w14:textId="77777777" w:rsidR="00E366E4" w:rsidRDefault="00E366E4" w:rsidP="00176550">
            <w:pPr>
              <w:rPr>
                <w:lang w:val="en-US"/>
              </w:rPr>
            </w:pPr>
            <w:r>
              <w:rPr>
                <w:lang w:val="en-US"/>
              </w:rPr>
              <w:t>pret de piata</w:t>
            </w:r>
          </w:p>
          <w:p w14:paraId="08DB548D"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1476B9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Papuc de cablu Cu 6</w:t>
            </w:r>
            <w:r>
              <w:rPr>
                <w:rFonts w:ascii="Times New Roman CYR" w:hAnsi="Times New Roman CYR" w:cs="Times New Roman CYR"/>
                <w:sz w:val="16"/>
                <w:szCs w:val="16"/>
                <w:lang w:val="en-US"/>
              </w:rPr>
              <w:t xml:space="preserve"> </w:t>
            </w:r>
          </w:p>
          <w:p w14:paraId="0BF6FC1D"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D3294DE"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885C232" w14:textId="77777777" w:rsidR="00E366E4" w:rsidRDefault="00E366E4" w:rsidP="00176550">
            <w:pPr>
              <w:jc w:val="center"/>
              <w:rPr>
                <w:lang w:val="en-US"/>
              </w:rPr>
            </w:pPr>
            <w:r>
              <w:rPr>
                <w:lang w:val="en-US"/>
              </w:rPr>
              <w:t>20,000</w:t>
            </w:r>
          </w:p>
        </w:tc>
      </w:tr>
      <w:tr w:rsidR="00E366E4" w14:paraId="3F2DE18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E06324" w14:textId="77777777" w:rsidR="00E366E4" w:rsidRDefault="00E366E4" w:rsidP="00176550">
            <w:pPr>
              <w:rPr>
                <w:lang w:val="en-US"/>
              </w:rPr>
            </w:pPr>
          </w:p>
        </w:tc>
        <w:tc>
          <w:tcPr>
            <w:tcW w:w="1276" w:type="dxa"/>
            <w:gridSpan w:val="2"/>
            <w:tcBorders>
              <w:top w:val="nil"/>
              <w:bottom w:val="single" w:sz="2" w:space="0" w:color="auto"/>
            </w:tcBorders>
            <w:vAlign w:val="center"/>
          </w:tcPr>
          <w:p w14:paraId="054848CE" w14:textId="77777777" w:rsidR="00E366E4" w:rsidRDefault="00E366E4" w:rsidP="00176550">
            <w:pPr>
              <w:jc w:val="center"/>
              <w:rPr>
                <w:sz w:val="16"/>
                <w:szCs w:val="16"/>
                <w:lang w:val="en-US"/>
              </w:rPr>
            </w:pPr>
            <w:r>
              <w:rPr>
                <w:sz w:val="16"/>
                <w:szCs w:val="16"/>
                <w:lang w:val="en-US"/>
              </w:rPr>
              <w:t>4444656</w:t>
            </w:r>
          </w:p>
        </w:tc>
        <w:tc>
          <w:tcPr>
            <w:tcW w:w="4252" w:type="dxa"/>
            <w:gridSpan w:val="3"/>
            <w:tcBorders>
              <w:top w:val="nil"/>
              <w:bottom w:val="single" w:sz="2" w:space="0" w:color="auto"/>
            </w:tcBorders>
          </w:tcPr>
          <w:p w14:paraId="411DA974" w14:textId="77777777" w:rsidR="00E366E4" w:rsidRDefault="00E366E4" w:rsidP="00176550">
            <w:pPr>
              <w:rPr>
                <w:lang w:val="en-US"/>
              </w:rPr>
            </w:pPr>
            <w:r>
              <w:rPr>
                <w:lang w:val="en-US"/>
              </w:rPr>
              <w:t>Papuc de cablu Cu 6</w:t>
            </w:r>
          </w:p>
        </w:tc>
        <w:tc>
          <w:tcPr>
            <w:tcW w:w="993" w:type="dxa"/>
            <w:gridSpan w:val="2"/>
            <w:tcBorders>
              <w:top w:val="nil"/>
              <w:bottom w:val="single" w:sz="2" w:space="0" w:color="auto"/>
            </w:tcBorders>
          </w:tcPr>
          <w:p w14:paraId="29FA9DD6"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0E85D44A" w14:textId="77777777" w:rsidR="00E366E4" w:rsidRDefault="00E366E4" w:rsidP="00176550">
            <w:pPr>
              <w:rPr>
                <w:lang w:val="en-US"/>
              </w:rPr>
            </w:pPr>
            <w:r>
              <w:rPr>
                <w:lang w:val="en-US"/>
              </w:rPr>
              <w:t>20,000</w:t>
            </w:r>
          </w:p>
        </w:tc>
      </w:tr>
      <w:tr w:rsidR="00E366E4" w:rsidRPr="00EB582C" w14:paraId="250D6B45" w14:textId="77777777" w:rsidTr="00176550">
        <w:trPr>
          <w:trHeight w:val="340"/>
        </w:trPr>
        <w:tc>
          <w:tcPr>
            <w:tcW w:w="709" w:type="dxa"/>
            <w:tcBorders>
              <w:top w:val="nil"/>
              <w:left w:val="single" w:sz="6" w:space="0" w:color="auto"/>
              <w:bottom w:val="nil"/>
              <w:right w:val="nil"/>
            </w:tcBorders>
          </w:tcPr>
          <w:p w14:paraId="5E324FF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B33631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D6E574F"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D182A45"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31A783B"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98316C6" w14:textId="77777777" w:rsidR="00E366E4" w:rsidRPr="00EB582C" w:rsidRDefault="00E366E4" w:rsidP="00176550">
            <w:pPr>
              <w:rPr>
                <w:lang w:val="en-US"/>
              </w:rPr>
            </w:pPr>
          </w:p>
        </w:tc>
      </w:tr>
      <w:tr w:rsidR="00E366E4" w14:paraId="35A5030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D90F89" w14:textId="77777777" w:rsidR="00E366E4" w:rsidRDefault="00E366E4" w:rsidP="00176550">
            <w:pPr>
              <w:rPr>
                <w:lang w:val="en-US"/>
              </w:rPr>
            </w:pPr>
            <w:r>
              <w:rPr>
                <w:lang w:val="en-US"/>
              </w:rPr>
              <w:t>156</w:t>
            </w:r>
          </w:p>
        </w:tc>
        <w:tc>
          <w:tcPr>
            <w:tcW w:w="1276" w:type="dxa"/>
            <w:gridSpan w:val="2"/>
            <w:tcBorders>
              <w:top w:val="single" w:sz="4" w:space="0" w:color="auto"/>
              <w:bottom w:val="single" w:sz="4" w:space="0" w:color="auto"/>
            </w:tcBorders>
          </w:tcPr>
          <w:p w14:paraId="3835A99A" w14:textId="77777777" w:rsidR="00E366E4" w:rsidRDefault="00E366E4" w:rsidP="00176550">
            <w:pPr>
              <w:rPr>
                <w:lang w:val="en-US"/>
              </w:rPr>
            </w:pPr>
            <w:r>
              <w:rPr>
                <w:lang w:val="en-US"/>
              </w:rPr>
              <w:t>pret de piata</w:t>
            </w:r>
          </w:p>
          <w:p w14:paraId="7DB84093"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0923A1F"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Papuc de cablu Cu 4</w:t>
            </w:r>
            <w:r>
              <w:rPr>
                <w:rFonts w:ascii="Times New Roman CYR" w:hAnsi="Times New Roman CYR" w:cs="Times New Roman CYR"/>
                <w:sz w:val="16"/>
                <w:szCs w:val="16"/>
                <w:lang w:val="en-US"/>
              </w:rPr>
              <w:t xml:space="preserve"> </w:t>
            </w:r>
          </w:p>
          <w:p w14:paraId="24CC6E56"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1B1A020"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658BF06" w14:textId="77777777" w:rsidR="00E366E4" w:rsidRDefault="00E366E4" w:rsidP="00176550">
            <w:pPr>
              <w:jc w:val="center"/>
              <w:rPr>
                <w:lang w:val="en-US"/>
              </w:rPr>
            </w:pPr>
            <w:r>
              <w:rPr>
                <w:lang w:val="en-US"/>
              </w:rPr>
              <w:t>20,000</w:t>
            </w:r>
          </w:p>
        </w:tc>
      </w:tr>
      <w:tr w:rsidR="00E366E4" w14:paraId="776401C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71DFB7" w14:textId="77777777" w:rsidR="00E366E4" w:rsidRDefault="00E366E4" w:rsidP="00176550">
            <w:pPr>
              <w:rPr>
                <w:lang w:val="en-US"/>
              </w:rPr>
            </w:pPr>
          </w:p>
        </w:tc>
        <w:tc>
          <w:tcPr>
            <w:tcW w:w="1276" w:type="dxa"/>
            <w:gridSpan w:val="2"/>
            <w:tcBorders>
              <w:top w:val="nil"/>
              <w:bottom w:val="single" w:sz="2" w:space="0" w:color="auto"/>
            </w:tcBorders>
            <w:vAlign w:val="center"/>
          </w:tcPr>
          <w:p w14:paraId="29A01D7D" w14:textId="77777777" w:rsidR="00E366E4" w:rsidRDefault="00E366E4" w:rsidP="00176550">
            <w:pPr>
              <w:jc w:val="center"/>
              <w:rPr>
                <w:sz w:val="16"/>
                <w:szCs w:val="16"/>
                <w:lang w:val="en-US"/>
              </w:rPr>
            </w:pPr>
            <w:r>
              <w:rPr>
                <w:sz w:val="16"/>
                <w:szCs w:val="16"/>
                <w:lang w:val="en-US"/>
              </w:rPr>
              <w:t>4444657</w:t>
            </w:r>
          </w:p>
        </w:tc>
        <w:tc>
          <w:tcPr>
            <w:tcW w:w="4252" w:type="dxa"/>
            <w:gridSpan w:val="3"/>
            <w:tcBorders>
              <w:top w:val="nil"/>
              <w:bottom w:val="single" w:sz="2" w:space="0" w:color="auto"/>
            </w:tcBorders>
          </w:tcPr>
          <w:p w14:paraId="7E980C1D" w14:textId="77777777" w:rsidR="00E366E4" w:rsidRDefault="00E366E4" w:rsidP="00176550">
            <w:pPr>
              <w:rPr>
                <w:lang w:val="en-US"/>
              </w:rPr>
            </w:pPr>
            <w:r>
              <w:rPr>
                <w:lang w:val="en-US"/>
              </w:rPr>
              <w:t>Papuc de cablu Cu 4</w:t>
            </w:r>
          </w:p>
        </w:tc>
        <w:tc>
          <w:tcPr>
            <w:tcW w:w="993" w:type="dxa"/>
            <w:gridSpan w:val="2"/>
            <w:tcBorders>
              <w:top w:val="nil"/>
              <w:bottom w:val="single" w:sz="2" w:space="0" w:color="auto"/>
            </w:tcBorders>
          </w:tcPr>
          <w:p w14:paraId="2A15AE38"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CC97396" w14:textId="77777777" w:rsidR="00E366E4" w:rsidRDefault="00E366E4" w:rsidP="00176550">
            <w:pPr>
              <w:rPr>
                <w:lang w:val="en-US"/>
              </w:rPr>
            </w:pPr>
            <w:r>
              <w:rPr>
                <w:lang w:val="en-US"/>
              </w:rPr>
              <w:t>20,000</w:t>
            </w:r>
          </w:p>
        </w:tc>
      </w:tr>
      <w:tr w:rsidR="00E366E4" w:rsidRPr="00EB582C" w14:paraId="0BE0FC67" w14:textId="77777777" w:rsidTr="00176550">
        <w:trPr>
          <w:trHeight w:val="340"/>
        </w:trPr>
        <w:tc>
          <w:tcPr>
            <w:tcW w:w="709" w:type="dxa"/>
            <w:tcBorders>
              <w:top w:val="nil"/>
              <w:left w:val="single" w:sz="6" w:space="0" w:color="auto"/>
              <w:bottom w:val="nil"/>
              <w:right w:val="nil"/>
            </w:tcBorders>
          </w:tcPr>
          <w:p w14:paraId="52A529A6"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53BB6F9"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EE736FC"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7355B29"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4F6DFE1"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DF7861E" w14:textId="77777777" w:rsidR="00E366E4" w:rsidRPr="00EB582C" w:rsidRDefault="00E366E4" w:rsidP="00176550">
            <w:pPr>
              <w:rPr>
                <w:lang w:val="en-US"/>
              </w:rPr>
            </w:pPr>
          </w:p>
        </w:tc>
      </w:tr>
      <w:tr w:rsidR="00E366E4" w14:paraId="44F5E28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13FA42E" w14:textId="77777777" w:rsidR="00E366E4" w:rsidRDefault="00E366E4" w:rsidP="00176550">
            <w:pPr>
              <w:rPr>
                <w:lang w:val="en-US"/>
              </w:rPr>
            </w:pPr>
            <w:r>
              <w:rPr>
                <w:lang w:val="en-US"/>
              </w:rPr>
              <w:t>157</w:t>
            </w:r>
          </w:p>
        </w:tc>
        <w:tc>
          <w:tcPr>
            <w:tcW w:w="1276" w:type="dxa"/>
            <w:gridSpan w:val="2"/>
            <w:tcBorders>
              <w:top w:val="single" w:sz="4" w:space="0" w:color="auto"/>
              <w:bottom w:val="single" w:sz="4" w:space="0" w:color="auto"/>
            </w:tcBorders>
          </w:tcPr>
          <w:p w14:paraId="118A4B5C" w14:textId="77777777" w:rsidR="00E366E4" w:rsidRDefault="00E366E4" w:rsidP="00176550">
            <w:pPr>
              <w:rPr>
                <w:lang w:val="en-US"/>
              </w:rPr>
            </w:pPr>
            <w:r>
              <w:rPr>
                <w:lang w:val="en-US"/>
              </w:rPr>
              <w:t>pret de piata</w:t>
            </w:r>
          </w:p>
          <w:p w14:paraId="0179C950"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82CC114"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Manusa termoretractabila MIB 5x16-35</w:t>
            </w:r>
            <w:r>
              <w:rPr>
                <w:rFonts w:ascii="Times New Roman CYR" w:hAnsi="Times New Roman CYR" w:cs="Times New Roman CYR"/>
                <w:sz w:val="16"/>
                <w:szCs w:val="16"/>
                <w:lang w:val="en-US"/>
              </w:rPr>
              <w:t xml:space="preserve"> </w:t>
            </w:r>
          </w:p>
          <w:p w14:paraId="27F7ECE4"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D47B6D9"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33EA2BB" w14:textId="77777777" w:rsidR="00E366E4" w:rsidRDefault="00E366E4" w:rsidP="00176550">
            <w:pPr>
              <w:jc w:val="center"/>
              <w:rPr>
                <w:lang w:val="en-US"/>
              </w:rPr>
            </w:pPr>
            <w:r>
              <w:rPr>
                <w:lang w:val="en-US"/>
              </w:rPr>
              <w:t>4,000</w:t>
            </w:r>
          </w:p>
        </w:tc>
      </w:tr>
      <w:tr w:rsidR="00E366E4" w14:paraId="2F1FA38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006C53" w14:textId="77777777" w:rsidR="00E366E4" w:rsidRDefault="00E366E4" w:rsidP="00176550">
            <w:pPr>
              <w:rPr>
                <w:lang w:val="en-US"/>
              </w:rPr>
            </w:pPr>
          </w:p>
        </w:tc>
        <w:tc>
          <w:tcPr>
            <w:tcW w:w="1276" w:type="dxa"/>
            <w:gridSpan w:val="2"/>
            <w:tcBorders>
              <w:top w:val="nil"/>
              <w:bottom w:val="single" w:sz="2" w:space="0" w:color="auto"/>
            </w:tcBorders>
            <w:vAlign w:val="center"/>
          </w:tcPr>
          <w:p w14:paraId="33487BBA" w14:textId="77777777" w:rsidR="00E366E4" w:rsidRDefault="00E366E4" w:rsidP="00176550">
            <w:pPr>
              <w:jc w:val="center"/>
              <w:rPr>
                <w:sz w:val="16"/>
                <w:szCs w:val="16"/>
                <w:lang w:val="en-US"/>
              </w:rPr>
            </w:pPr>
            <w:r>
              <w:rPr>
                <w:sz w:val="16"/>
                <w:szCs w:val="16"/>
                <w:lang w:val="en-US"/>
              </w:rPr>
              <w:t>4444531-1</w:t>
            </w:r>
          </w:p>
        </w:tc>
        <w:tc>
          <w:tcPr>
            <w:tcW w:w="4252" w:type="dxa"/>
            <w:gridSpan w:val="3"/>
            <w:tcBorders>
              <w:top w:val="nil"/>
              <w:bottom w:val="single" w:sz="2" w:space="0" w:color="auto"/>
            </w:tcBorders>
          </w:tcPr>
          <w:p w14:paraId="7EBF64A9" w14:textId="77777777" w:rsidR="00E366E4" w:rsidRDefault="00E366E4" w:rsidP="00176550">
            <w:pPr>
              <w:rPr>
                <w:lang w:val="en-US"/>
              </w:rPr>
            </w:pPr>
            <w:r>
              <w:rPr>
                <w:lang w:val="en-US"/>
              </w:rPr>
              <w:t>Manusa termoretractabila MIB 5x16-35</w:t>
            </w:r>
          </w:p>
        </w:tc>
        <w:tc>
          <w:tcPr>
            <w:tcW w:w="993" w:type="dxa"/>
            <w:gridSpan w:val="2"/>
            <w:tcBorders>
              <w:top w:val="nil"/>
              <w:bottom w:val="single" w:sz="2" w:space="0" w:color="auto"/>
            </w:tcBorders>
          </w:tcPr>
          <w:p w14:paraId="0F859C49"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3C95DC9" w14:textId="77777777" w:rsidR="00E366E4" w:rsidRDefault="00E366E4" w:rsidP="00176550">
            <w:pPr>
              <w:rPr>
                <w:lang w:val="en-US"/>
              </w:rPr>
            </w:pPr>
            <w:r>
              <w:rPr>
                <w:lang w:val="en-US"/>
              </w:rPr>
              <w:t>4,000</w:t>
            </w:r>
          </w:p>
        </w:tc>
      </w:tr>
      <w:tr w:rsidR="00E366E4" w:rsidRPr="00EB582C" w14:paraId="4B1E3A60" w14:textId="77777777" w:rsidTr="00176550">
        <w:trPr>
          <w:trHeight w:val="340"/>
        </w:trPr>
        <w:tc>
          <w:tcPr>
            <w:tcW w:w="709" w:type="dxa"/>
            <w:tcBorders>
              <w:top w:val="nil"/>
              <w:left w:val="single" w:sz="6" w:space="0" w:color="auto"/>
              <w:bottom w:val="nil"/>
              <w:right w:val="nil"/>
            </w:tcBorders>
          </w:tcPr>
          <w:p w14:paraId="6BD0BAF8"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1A1A8E4"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1D902C6"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D4C5EDE"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5E024B7"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2ED77EA" w14:textId="77777777" w:rsidR="00E366E4" w:rsidRPr="00EB582C" w:rsidRDefault="00E366E4" w:rsidP="00176550">
            <w:pPr>
              <w:rPr>
                <w:lang w:val="en-US"/>
              </w:rPr>
            </w:pPr>
          </w:p>
        </w:tc>
      </w:tr>
      <w:tr w:rsidR="00E366E4" w14:paraId="1ECE9E8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B26411" w14:textId="77777777" w:rsidR="00E366E4" w:rsidRDefault="00E366E4" w:rsidP="00176550">
            <w:pPr>
              <w:rPr>
                <w:lang w:val="en-US"/>
              </w:rPr>
            </w:pPr>
            <w:r>
              <w:rPr>
                <w:lang w:val="en-US"/>
              </w:rPr>
              <w:t>158</w:t>
            </w:r>
          </w:p>
        </w:tc>
        <w:tc>
          <w:tcPr>
            <w:tcW w:w="1276" w:type="dxa"/>
            <w:gridSpan w:val="2"/>
            <w:tcBorders>
              <w:top w:val="single" w:sz="4" w:space="0" w:color="auto"/>
              <w:bottom w:val="single" w:sz="4" w:space="0" w:color="auto"/>
            </w:tcBorders>
          </w:tcPr>
          <w:p w14:paraId="13B5CF4C" w14:textId="77777777" w:rsidR="00E366E4" w:rsidRDefault="00E366E4" w:rsidP="00176550">
            <w:pPr>
              <w:rPr>
                <w:lang w:val="en-US"/>
              </w:rPr>
            </w:pPr>
            <w:r>
              <w:rPr>
                <w:lang w:val="en-US"/>
              </w:rPr>
              <w:t>pret de piata</w:t>
            </w:r>
          </w:p>
          <w:p w14:paraId="40DE5866"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CF206F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Manusa termoretractabila 5x10</w:t>
            </w:r>
            <w:r>
              <w:rPr>
                <w:rFonts w:ascii="Times New Roman CYR" w:hAnsi="Times New Roman CYR" w:cs="Times New Roman CYR"/>
                <w:sz w:val="16"/>
                <w:szCs w:val="16"/>
                <w:lang w:val="en-US"/>
              </w:rPr>
              <w:t xml:space="preserve"> </w:t>
            </w:r>
          </w:p>
          <w:p w14:paraId="5C01F74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277B4C2"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55E5423" w14:textId="77777777" w:rsidR="00E366E4" w:rsidRDefault="00E366E4" w:rsidP="00176550">
            <w:pPr>
              <w:jc w:val="center"/>
              <w:rPr>
                <w:lang w:val="en-US"/>
              </w:rPr>
            </w:pPr>
            <w:r>
              <w:rPr>
                <w:lang w:val="en-US"/>
              </w:rPr>
              <w:t>4,000</w:t>
            </w:r>
          </w:p>
        </w:tc>
      </w:tr>
      <w:tr w:rsidR="00E366E4" w14:paraId="0E61865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A381E4" w14:textId="77777777" w:rsidR="00E366E4" w:rsidRDefault="00E366E4" w:rsidP="00176550">
            <w:pPr>
              <w:rPr>
                <w:lang w:val="en-US"/>
              </w:rPr>
            </w:pPr>
          </w:p>
        </w:tc>
        <w:tc>
          <w:tcPr>
            <w:tcW w:w="1276" w:type="dxa"/>
            <w:gridSpan w:val="2"/>
            <w:tcBorders>
              <w:top w:val="nil"/>
              <w:bottom w:val="single" w:sz="2" w:space="0" w:color="auto"/>
            </w:tcBorders>
            <w:vAlign w:val="center"/>
          </w:tcPr>
          <w:p w14:paraId="56BB0F86" w14:textId="77777777" w:rsidR="00E366E4" w:rsidRDefault="00E366E4" w:rsidP="00176550">
            <w:pPr>
              <w:jc w:val="center"/>
              <w:rPr>
                <w:sz w:val="16"/>
                <w:szCs w:val="16"/>
                <w:lang w:val="en-US"/>
              </w:rPr>
            </w:pPr>
            <w:r>
              <w:rPr>
                <w:sz w:val="16"/>
                <w:szCs w:val="16"/>
                <w:lang w:val="en-US"/>
              </w:rPr>
              <w:t>444453-05</w:t>
            </w:r>
          </w:p>
        </w:tc>
        <w:tc>
          <w:tcPr>
            <w:tcW w:w="4252" w:type="dxa"/>
            <w:gridSpan w:val="3"/>
            <w:tcBorders>
              <w:top w:val="nil"/>
              <w:bottom w:val="single" w:sz="2" w:space="0" w:color="auto"/>
            </w:tcBorders>
          </w:tcPr>
          <w:p w14:paraId="614F5FB8" w14:textId="77777777" w:rsidR="00E366E4" w:rsidRDefault="00E366E4" w:rsidP="00176550">
            <w:pPr>
              <w:rPr>
                <w:lang w:val="en-US"/>
              </w:rPr>
            </w:pPr>
            <w:r>
              <w:rPr>
                <w:lang w:val="en-US"/>
              </w:rPr>
              <w:t>Manusa termoretractabila 5x10</w:t>
            </w:r>
          </w:p>
        </w:tc>
        <w:tc>
          <w:tcPr>
            <w:tcW w:w="993" w:type="dxa"/>
            <w:gridSpan w:val="2"/>
            <w:tcBorders>
              <w:top w:val="nil"/>
              <w:bottom w:val="single" w:sz="2" w:space="0" w:color="auto"/>
            </w:tcBorders>
          </w:tcPr>
          <w:p w14:paraId="3D180018"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5CC861EC" w14:textId="77777777" w:rsidR="00E366E4" w:rsidRDefault="00E366E4" w:rsidP="00176550">
            <w:pPr>
              <w:rPr>
                <w:lang w:val="en-US"/>
              </w:rPr>
            </w:pPr>
            <w:r>
              <w:rPr>
                <w:lang w:val="en-US"/>
              </w:rPr>
              <w:t>4,000</w:t>
            </w:r>
          </w:p>
        </w:tc>
      </w:tr>
      <w:tr w:rsidR="00E366E4" w:rsidRPr="00EB582C" w14:paraId="2B5C2DAD" w14:textId="77777777" w:rsidTr="00176550">
        <w:trPr>
          <w:trHeight w:val="340"/>
        </w:trPr>
        <w:tc>
          <w:tcPr>
            <w:tcW w:w="709" w:type="dxa"/>
            <w:tcBorders>
              <w:top w:val="nil"/>
              <w:left w:val="single" w:sz="6" w:space="0" w:color="auto"/>
              <w:bottom w:val="nil"/>
              <w:right w:val="nil"/>
            </w:tcBorders>
          </w:tcPr>
          <w:p w14:paraId="4E6B3E6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346A362"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47F69A87"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A93022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4C6DCEC"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C163781" w14:textId="77777777" w:rsidR="00E366E4" w:rsidRPr="00EB582C" w:rsidRDefault="00E366E4" w:rsidP="00176550">
            <w:pPr>
              <w:rPr>
                <w:lang w:val="en-US"/>
              </w:rPr>
            </w:pPr>
          </w:p>
        </w:tc>
      </w:tr>
      <w:tr w:rsidR="00E366E4" w14:paraId="3B46DBC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A510936" w14:textId="77777777" w:rsidR="00E366E4" w:rsidRDefault="00E366E4" w:rsidP="00176550">
            <w:pPr>
              <w:rPr>
                <w:lang w:val="en-US"/>
              </w:rPr>
            </w:pPr>
            <w:r>
              <w:rPr>
                <w:lang w:val="en-US"/>
              </w:rPr>
              <w:t>159</w:t>
            </w:r>
          </w:p>
        </w:tc>
        <w:tc>
          <w:tcPr>
            <w:tcW w:w="1276" w:type="dxa"/>
            <w:gridSpan w:val="2"/>
            <w:tcBorders>
              <w:top w:val="single" w:sz="4" w:space="0" w:color="auto"/>
              <w:bottom w:val="single" w:sz="4" w:space="0" w:color="auto"/>
            </w:tcBorders>
          </w:tcPr>
          <w:p w14:paraId="61DB1B68" w14:textId="77777777" w:rsidR="00E366E4" w:rsidRDefault="00E366E4" w:rsidP="00176550">
            <w:pPr>
              <w:rPr>
                <w:lang w:val="en-US"/>
              </w:rPr>
            </w:pPr>
            <w:r>
              <w:rPr>
                <w:lang w:val="en-US"/>
              </w:rPr>
              <w:t>pret de piata</w:t>
            </w:r>
          </w:p>
          <w:p w14:paraId="2DB746DD"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B265D35"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Manusa termoretractabila 5x6</w:t>
            </w:r>
            <w:r>
              <w:rPr>
                <w:rFonts w:ascii="Times New Roman CYR" w:hAnsi="Times New Roman CYR" w:cs="Times New Roman CYR"/>
                <w:sz w:val="16"/>
                <w:szCs w:val="16"/>
                <w:lang w:val="en-US"/>
              </w:rPr>
              <w:t xml:space="preserve"> </w:t>
            </w:r>
          </w:p>
          <w:p w14:paraId="39D29AB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F852315"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19FD1F8" w14:textId="77777777" w:rsidR="00E366E4" w:rsidRDefault="00E366E4" w:rsidP="00176550">
            <w:pPr>
              <w:jc w:val="center"/>
              <w:rPr>
                <w:lang w:val="en-US"/>
              </w:rPr>
            </w:pPr>
            <w:r>
              <w:rPr>
                <w:lang w:val="en-US"/>
              </w:rPr>
              <w:t>4,000</w:t>
            </w:r>
          </w:p>
        </w:tc>
      </w:tr>
      <w:tr w:rsidR="00E366E4" w14:paraId="24D2140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86B36F8" w14:textId="77777777" w:rsidR="00E366E4" w:rsidRDefault="00E366E4" w:rsidP="00176550">
            <w:pPr>
              <w:rPr>
                <w:lang w:val="en-US"/>
              </w:rPr>
            </w:pPr>
          </w:p>
        </w:tc>
        <w:tc>
          <w:tcPr>
            <w:tcW w:w="1276" w:type="dxa"/>
            <w:gridSpan w:val="2"/>
            <w:tcBorders>
              <w:top w:val="nil"/>
              <w:bottom w:val="single" w:sz="2" w:space="0" w:color="auto"/>
            </w:tcBorders>
            <w:vAlign w:val="center"/>
          </w:tcPr>
          <w:p w14:paraId="3428865C" w14:textId="77777777" w:rsidR="00E366E4" w:rsidRDefault="00E366E4" w:rsidP="00176550">
            <w:pPr>
              <w:jc w:val="center"/>
              <w:rPr>
                <w:sz w:val="16"/>
                <w:szCs w:val="16"/>
                <w:lang w:val="en-US"/>
              </w:rPr>
            </w:pPr>
            <w:r>
              <w:rPr>
                <w:sz w:val="16"/>
                <w:szCs w:val="16"/>
                <w:lang w:val="en-US"/>
              </w:rPr>
              <w:t>444453-06</w:t>
            </w:r>
          </w:p>
        </w:tc>
        <w:tc>
          <w:tcPr>
            <w:tcW w:w="4252" w:type="dxa"/>
            <w:gridSpan w:val="3"/>
            <w:tcBorders>
              <w:top w:val="nil"/>
              <w:bottom w:val="single" w:sz="2" w:space="0" w:color="auto"/>
            </w:tcBorders>
          </w:tcPr>
          <w:p w14:paraId="11B74F17" w14:textId="77777777" w:rsidR="00E366E4" w:rsidRDefault="00E366E4" w:rsidP="00176550">
            <w:pPr>
              <w:rPr>
                <w:lang w:val="en-US"/>
              </w:rPr>
            </w:pPr>
            <w:r>
              <w:rPr>
                <w:lang w:val="en-US"/>
              </w:rPr>
              <w:t>Manusa termoretractabila 5x6</w:t>
            </w:r>
          </w:p>
        </w:tc>
        <w:tc>
          <w:tcPr>
            <w:tcW w:w="993" w:type="dxa"/>
            <w:gridSpan w:val="2"/>
            <w:tcBorders>
              <w:top w:val="nil"/>
              <w:bottom w:val="single" w:sz="2" w:space="0" w:color="auto"/>
            </w:tcBorders>
          </w:tcPr>
          <w:p w14:paraId="4061ECC3"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07C4D2A7" w14:textId="77777777" w:rsidR="00E366E4" w:rsidRDefault="00E366E4" w:rsidP="00176550">
            <w:pPr>
              <w:rPr>
                <w:lang w:val="en-US"/>
              </w:rPr>
            </w:pPr>
            <w:r>
              <w:rPr>
                <w:lang w:val="en-US"/>
              </w:rPr>
              <w:t>4,000</w:t>
            </w:r>
          </w:p>
        </w:tc>
      </w:tr>
      <w:tr w:rsidR="00E366E4" w:rsidRPr="00EB582C" w14:paraId="5A5F9B6F" w14:textId="77777777" w:rsidTr="00176550">
        <w:trPr>
          <w:trHeight w:val="340"/>
        </w:trPr>
        <w:tc>
          <w:tcPr>
            <w:tcW w:w="709" w:type="dxa"/>
            <w:tcBorders>
              <w:top w:val="nil"/>
              <w:left w:val="single" w:sz="6" w:space="0" w:color="auto"/>
              <w:bottom w:val="nil"/>
              <w:right w:val="nil"/>
            </w:tcBorders>
          </w:tcPr>
          <w:p w14:paraId="2A5735B3"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EB3CFB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335A350"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BC6EE22"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9AA5F6D"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81BB79B" w14:textId="77777777" w:rsidR="00E366E4" w:rsidRPr="00EB582C" w:rsidRDefault="00E366E4" w:rsidP="00176550">
            <w:pPr>
              <w:rPr>
                <w:lang w:val="en-US"/>
              </w:rPr>
            </w:pPr>
          </w:p>
        </w:tc>
      </w:tr>
      <w:tr w:rsidR="00E366E4" w14:paraId="29B4BF2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DAE158" w14:textId="77777777" w:rsidR="00E366E4" w:rsidRDefault="00E366E4" w:rsidP="00176550">
            <w:pPr>
              <w:rPr>
                <w:lang w:val="en-US"/>
              </w:rPr>
            </w:pPr>
            <w:r>
              <w:rPr>
                <w:lang w:val="en-US"/>
              </w:rPr>
              <w:t>160</w:t>
            </w:r>
          </w:p>
        </w:tc>
        <w:tc>
          <w:tcPr>
            <w:tcW w:w="1276" w:type="dxa"/>
            <w:gridSpan w:val="2"/>
            <w:tcBorders>
              <w:top w:val="single" w:sz="4" w:space="0" w:color="auto"/>
              <w:bottom w:val="single" w:sz="4" w:space="0" w:color="auto"/>
            </w:tcBorders>
          </w:tcPr>
          <w:p w14:paraId="0803B5A7" w14:textId="77777777" w:rsidR="00E366E4" w:rsidRDefault="00E366E4" w:rsidP="00176550">
            <w:pPr>
              <w:rPr>
                <w:lang w:val="en-US"/>
              </w:rPr>
            </w:pPr>
            <w:r>
              <w:rPr>
                <w:lang w:val="en-US"/>
              </w:rPr>
              <w:t>pret de piata</w:t>
            </w:r>
          </w:p>
          <w:p w14:paraId="115C827D"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506BF71"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Curelusa (pachet)</w:t>
            </w:r>
            <w:r>
              <w:rPr>
                <w:rFonts w:ascii="Times New Roman CYR" w:hAnsi="Times New Roman CYR" w:cs="Times New Roman CYR"/>
                <w:sz w:val="16"/>
                <w:szCs w:val="16"/>
                <w:lang w:val="en-US"/>
              </w:rPr>
              <w:t xml:space="preserve"> </w:t>
            </w:r>
          </w:p>
          <w:p w14:paraId="0EEB1737"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BE63F31" w14:textId="77777777" w:rsidR="00E366E4" w:rsidRDefault="00E366E4" w:rsidP="00176550">
            <w:pPr>
              <w:jc w:val="center"/>
              <w:rPr>
                <w:lang w:val="en-US"/>
              </w:rPr>
            </w:pPr>
            <w:r>
              <w:rPr>
                <w:lang w:val="en-US"/>
              </w:rPr>
              <w:t>set</w:t>
            </w:r>
          </w:p>
        </w:tc>
        <w:tc>
          <w:tcPr>
            <w:tcW w:w="1559" w:type="dxa"/>
            <w:gridSpan w:val="2"/>
            <w:tcBorders>
              <w:top w:val="single" w:sz="4" w:space="0" w:color="auto"/>
              <w:bottom w:val="single" w:sz="4" w:space="0" w:color="auto"/>
            </w:tcBorders>
            <w:vAlign w:val="center"/>
          </w:tcPr>
          <w:p w14:paraId="7B132D10" w14:textId="77777777" w:rsidR="00E366E4" w:rsidRDefault="00E366E4" w:rsidP="00176550">
            <w:pPr>
              <w:jc w:val="center"/>
              <w:rPr>
                <w:lang w:val="en-US"/>
              </w:rPr>
            </w:pPr>
            <w:r>
              <w:rPr>
                <w:lang w:val="en-US"/>
              </w:rPr>
              <w:t>28,000</w:t>
            </w:r>
          </w:p>
        </w:tc>
      </w:tr>
      <w:tr w:rsidR="00E366E4" w14:paraId="3399FC9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168DF2" w14:textId="77777777" w:rsidR="00E366E4" w:rsidRDefault="00E366E4" w:rsidP="00176550">
            <w:pPr>
              <w:rPr>
                <w:lang w:val="en-US"/>
              </w:rPr>
            </w:pPr>
          </w:p>
        </w:tc>
        <w:tc>
          <w:tcPr>
            <w:tcW w:w="1276" w:type="dxa"/>
            <w:gridSpan w:val="2"/>
            <w:tcBorders>
              <w:top w:val="nil"/>
              <w:bottom w:val="single" w:sz="2" w:space="0" w:color="auto"/>
            </w:tcBorders>
            <w:vAlign w:val="center"/>
          </w:tcPr>
          <w:p w14:paraId="7A502EAA" w14:textId="77777777" w:rsidR="00E366E4" w:rsidRDefault="00E366E4" w:rsidP="00176550">
            <w:pPr>
              <w:jc w:val="center"/>
              <w:rPr>
                <w:sz w:val="16"/>
                <w:szCs w:val="16"/>
                <w:lang w:val="en-US"/>
              </w:rPr>
            </w:pPr>
            <w:r>
              <w:rPr>
                <w:sz w:val="16"/>
                <w:szCs w:val="16"/>
                <w:lang w:val="en-US"/>
              </w:rPr>
              <w:t>4444541</w:t>
            </w:r>
          </w:p>
        </w:tc>
        <w:tc>
          <w:tcPr>
            <w:tcW w:w="4252" w:type="dxa"/>
            <w:gridSpan w:val="3"/>
            <w:tcBorders>
              <w:top w:val="nil"/>
              <w:bottom w:val="single" w:sz="2" w:space="0" w:color="auto"/>
            </w:tcBorders>
          </w:tcPr>
          <w:p w14:paraId="711B20F9" w14:textId="77777777" w:rsidR="00E366E4" w:rsidRDefault="00E366E4" w:rsidP="00176550">
            <w:pPr>
              <w:rPr>
                <w:lang w:val="en-US"/>
              </w:rPr>
            </w:pPr>
            <w:r>
              <w:rPr>
                <w:lang w:val="en-US"/>
              </w:rPr>
              <w:t>Curelusa (pachet)</w:t>
            </w:r>
          </w:p>
        </w:tc>
        <w:tc>
          <w:tcPr>
            <w:tcW w:w="993" w:type="dxa"/>
            <w:gridSpan w:val="2"/>
            <w:tcBorders>
              <w:top w:val="nil"/>
              <w:bottom w:val="single" w:sz="2" w:space="0" w:color="auto"/>
            </w:tcBorders>
          </w:tcPr>
          <w:p w14:paraId="38CCDBFB" w14:textId="77777777" w:rsidR="00E366E4" w:rsidRDefault="00E366E4" w:rsidP="00176550">
            <w:pPr>
              <w:rPr>
                <w:lang w:val="en-US"/>
              </w:rPr>
            </w:pPr>
            <w:r>
              <w:rPr>
                <w:lang w:val="en-US"/>
              </w:rPr>
              <w:t>set</w:t>
            </w:r>
          </w:p>
        </w:tc>
        <w:tc>
          <w:tcPr>
            <w:tcW w:w="1559" w:type="dxa"/>
            <w:gridSpan w:val="2"/>
            <w:tcBorders>
              <w:top w:val="nil"/>
              <w:bottom w:val="single" w:sz="2" w:space="0" w:color="auto"/>
            </w:tcBorders>
          </w:tcPr>
          <w:p w14:paraId="261FF8D6" w14:textId="77777777" w:rsidR="00E366E4" w:rsidRDefault="00E366E4" w:rsidP="00176550">
            <w:pPr>
              <w:rPr>
                <w:lang w:val="en-US"/>
              </w:rPr>
            </w:pPr>
            <w:r>
              <w:rPr>
                <w:lang w:val="en-US"/>
              </w:rPr>
              <w:t>28,000</w:t>
            </w:r>
          </w:p>
        </w:tc>
      </w:tr>
      <w:tr w:rsidR="00E366E4" w:rsidRPr="00EB582C" w14:paraId="7F7BA1C7" w14:textId="77777777" w:rsidTr="00176550">
        <w:trPr>
          <w:trHeight w:val="340"/>
        </w:trPr>
        <w:tc>
          <w:tcPr>
            <w:tcW w:w="709" w:type="dxa"/>
            <w:tcBorders>
              <w:top w:val="nil"/>
              <w:left w:val="single" w:sz="6" w:space="0" w:color="auto"/>
              <w:bottom w:val="nil"/>
              <w:right w:val="nil"/>
            </w:tcBorders>
          </w:tcPr>
          <w:p w14:paraId="357CE8D4"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3FCE609"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81192A7"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533F108"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4B263A6"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AA5A36F" w14:textId="77777777" w:rsidR="00E366E4" w:rsidRPr="00EB582C" w:rsidRDefault="00E366E4" w:rsidP="00176550">
            <w:pPr>
              <w:rPr>
                <w:lang w:val="en-US"/>
              </w:rPr>
            </w:pPr>
          </w:p>
        </w:tc>
      </w:tr>
      <w:tr w:rsidR="00E366E4" w14:paraId="3B95210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FA41EF" w14:textId="77777777" w:rsidR="00E366E4" w:rsidRDefault="00E366E4" w:rsidP="00176550">
            <w:pPr>
              <w:rPr>
                <w:lang w:val="en-US"/>
              </w:rPr>
            </w:pPr>
            <w:r>
              <w:rPr>
                <w:lang w:val="en-US"/>
              </w:rPr>
              <w:t>161</w:t>
            </w:r>
          </w:p>
        </w:tc>
        <w:tc>
          <w:tcPr>
            <w:tcW w:w="1276" w:type="dxa"/>
            <w:gridSpan w:val="2"/>
            <w:tcBorders>
              <w:top w:val="single" w:sz="4" w:space="0" w:color="auto"/>
              <w:bottom w:val="single" w:sz="4" w:space="0" w:color="auto"/>
            </w:tcBorders>
          </w:tcPr>
          <w:p w14:paraId="4FC0445E" w14:textId="77777777" w:rsidR="00E366E4" w:rsidRDefault="00E366E4" w:rsidP="00176550">
            <w:pPr>
              <w:rPr>
                <w:lang w:val="en-US"/>
              </w:rPr>
            </w:pPr>
            <w:r>
              <w:rPr>
                <w:lang w:val="en-US"/>
              </w:rPr>
              <w:t>08-01-087-3</w:t>
            </w:r>
          </w:p>
          <w:p w14:paraId="1E0B9C1F"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E712029"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Constructii metalice (Elemente de fixare si furnituri)</w:t>
            </w:r>
            <w:r>
              <w:rPr>
                <w:rFonts w:ascii="Times New Roman CYR" w:hAnsi="Times New Roman CYR" w:cs="Times New Roman CYR"/>
                <w:sz w:val="16"/>
                <w:szCs w:val="16"/>
                <w:lang w:val="en-US"/>
              </w:rPr>
              <w:t xml:space="preserve"> </w:t>
            </w:r>
          </w:p>
          <w:p w14:paraId="14EBA90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FBF3241" w14:textId="77777777" w:rsidR="00E366E4" w:rsidRDefault="00E366E4" w:rsidP="00176550">
            <w:pPr>
              <w:jc w:val="center"/>
              <w:rPr>
                <w:lang w:val="en-US"/>
              </w:rPr>
            </w:pPr>
            <w:r>
              <w:rPr>
                <w:lang w:val="en-US"/>
              </w:rPr>
              <w:t>t</w:t>
            </w:r>
          </w:p>
        </w:tc>
        <w:tc>
          <w:tcPr>
            <w:tcW w:w="1559" w:type="dxa"/>
            <w:gridSpan w:val="2"/>
            <w:tcBorders>
              <w:top w:val="single" w:sz="4" w:space="0" w:color="auto"/>
              <w:bottom w:val="single" w:sz="4" w:space="0" w:color="auto"/>
            </w:tcBorders>
            <w:vAlign w:val="center"/>
          </w:tcPr>
          <w:p w14:paraId="54F7A581" w14:textId="77777777" w:rsidR="00E366E4" w:rsidRDefault="00E366E4" w:rsidP="00176550">
            <w:pPr>
              <w:jc w:val="center"/>
              <w:rPr>
                <w:lang w:val="en-US"/>
              </w:rPr>
            </w:pPr>
            <w:r>
              <w:rPr>
                <w:lang w:val="en-US"/>
              </w:rPr>
              <w:t>0,048</w:t>
            </w:r>
          </w:p>
        </w:tc>
      </w:tr>
      <w:tr w:rsidR="00E366E4" w14:paraId="371EE39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321CBBC" w14:textId="77777777" w:rsidR="00E366E4" w:rsidRDefault="00E366E4" w:rsidP="00176550">
            <w:pPr>
              <w:rPr>
                <w:lang w:val="en-US"/>
              </w:rPr>
            </w:pPr>
          </w:p>
        </w:tc>
        <w:tc>
          <w:tcPr>
            <w:tcW w:w="1276" w:type="dxa"/>
            <w:gridSpan w:val="2"/>
            <w:tcBorders>
              <w:top w:val="nil"/>
              <w:bottom w:val="single" w:sz="2" w:space="0" w:color="auto"/>
            </w:tcBorders>
            <w:vAlign w:val="center"/>
          </w:tcPr>
          <w:p w14:paraId="2291C73C" w14:textId="77777777" w:rsidR="00E366E4" w:rsidRDefault="00E366E4" w:rsidP="00176550">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4D951DC4" w14:textId="77777777" w:rsidR="00E366E4" w:rsidRDefault="00E366E4" w:rsidP="00176550">
            <w:pPr>
              <w:rPr>
                <w:lang w:val="en-US"/>
              </w:rPr>
            </w:pPr>
            <w:r>
              <w:rPr>
                <w:lang w:val="en-US"/>
              </w:rPr>
              <w:t>Muncitor</w:t>
            </w:r>
          </w:p>
        </w:tc>
        <w:tc>
          <w:tcPr>
            <w:tcW w:w="993" w:type="dxa"/>
            <w:gridSpan w:val="2"/>
            <w:tcBorders>
              <w:top w:val="nil"/>
              <w:bottom w:val="single" w:sz="2" w:space="0" w:color="auto"/>
            </w:tcBorders>
          </w:tcPr>
          <w:p w14:paraId="6CA3C14A" w14:textId="77777777" w:rsidR="00E366E4" w:rsidRDefault="00E366E4" w:rsidP="00176550">
            <w:pPr>
              <w:rPr>
                <w:lang w:val="en-US"/>
              </w:rPr>
            </w:pPr>
            <w:r>
              <w:rPr>
                <w:lang w:val="en-US"/>
              </w:rPr>
              <w:t>h-om</w:t>
            </w:r>
          </w:p>
        </w:tc>
        <w:tc>
          <w:tcPr>
            <w:tcW w:w="1559" w:type="dxa"/>
            <w:gridSpan w:val="2"/>
            <w:tcBorders>
              <w:top w:val="nil"/>
              <w:bottom w:val="single" w:sz="2" w:space="0" w:color="auto"/>
            </w:tcBorders>
          </w:tcPr>
          <w:p w14:paraId="613B32F6" w14:textId="77777777" w:rsidR="00E366E4" w:rsidRDefault="00E366E4" w:rsidP="00176550">
            <w:pPr>
              <w:rPr>
                <w:lang w:val="en-US"/>
              </w:rPr>
            </w:pPr>
            <w:r>
              <w:rPr>
                <w:lang w:val="en-US"/>
              </w:rPr>
              <w:t>2,986</w:t>
            </w:r>
          </w:p>
        </w:tc>
      </w:tr>
      <w:tr w:rsidR="00E366E4" w14:paraId="43F31B5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0E7BCA" w14:textId="77777777" w:rsidR="00E366E4" w:rsidRDefault="00E366E4" w:rsidP="00176550">
            <w:pPr>
              <w:rPr>
                <w:lang w:val="en-US"/>
              </w:rPr>
            </w:pPr>
          </w:p>
        </w:tc>
        <w:tc>
          <w:tcPr>
            <w:tcW w:w="1276" w:type="dxa"/>
            <w:gridSpan w:val="2"/>
            <w:tcBorders>
              <w:top w:val="nil"/>
              <w:bottom w:val="single" w:sz="2" w:space="0" w:color="auto"/>
            </w:tcBorders>
            <w:vAlign w:val="center"/>
          </w:tcPr>
          <w:p w14:paraId="41AFBCFD" w14:textId="77777777" w:rsidR="00E366E4" w:rsidRDefault="00E366E4" w:rsidP="00176550">
            <w:pPr>
              <w:jc w:val="center"/>
              <w:rPr>
                <w:sz w:val="16"/>
                <w:szCs w:val="16"/>
                <w:lang w:val="en-US"/>
              </w:rPr>
            </w:pPr>
            <w:r>
              <w:rPr>
                <w:sz w:val="16"/>
                <w:szCs w:val="16"/>
                <w:lang w:val="en-US"/>
              </w:rPr>
              <w:t>1011306</w:t>
            </w:r>
          </w:p>
        </w:tc>
        <w:tc>
          <w:tcPr>
            <w:tcW w:w="4252" w:type="dxa"/>
            <w:gridSpan w:val="3"/>
            <w:tcBorders>
              <w:top w:val="nil"/>
              <w:bottom w:val="single" w:sz="2" w:space="0" w:color="auto"/>
            </w:tcBorders>
          </w:tcPr>
          <w:p w14:paraId="0DF21021" w14:textId="77777777" w:rsidR="00E366E4" w:rsidRDefault="00E366E4" w:rsidP="00176550">
            <w:pPr>
              <w:rPr>
                <w:lang w:val="en-US"/>
              </w:rPr>
            </w:pPr>
            <w:r>
              <w:rPr>
                <w:lang w:val="en-US"/>
              </w:rPr>
              <w:t>Ciment portland pentru constructii, marca "500"</w:t>
            </w:r>
          </w:p>
        </w:tc>
        <w:tc>
          <w:tcPr>
            <w:tcW w:w="993" w:type="dxa"/>
            <w:gridSpan w:val="2"/>
            <w:tcBorders>
              <w:top w:val="nil"/>
              <w:bottom w:val="single" w:sz="2" w:space="0" w:color="auto"/>
            </w:tcBorders>
          </w:tcPr>
          <w:p w14:paraId="1A6169C7"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2623BC14" w14:textId="77777777" w:rsidR="00E366E4" w:rsidRDefault="00E366E4" w:rsidP="00176550">
            <w:pPr>
              <w:rPr>
                <w:lang w:val="en-US"/>
              </w:rPr>
            </w:pPr>
            <w:r>
              <w:rPr>
                <w:lang w:val="en-US"/>
              </w:rPr>
              <w:t>0,009</w:t>
            </w:r>
          </w:p>
        </w:tc>
      </w:tr>
      <w:tr w:rsidR="00E366E4" w14:paraId="273503C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6D9F4B" w14:textId="77777777" w:rsidR="00E366E4" w:rsidRDefault="00E366E4" w:rsidP="00176550">
            <w:pPr>
              <w:rPr>
                <w:lang w:val="en-US"/>
              </w:rPr>
            </w:pPr>
          </w:p>
        </w:tc>
        <w:tc>
          <w:tcPr>
            <w:tcW w:w="1276" w:type="dxa"/>
            <w:gridSpan w:val="2"/>
            <w:tcBorders>
              <w:top w:val="nil"/>
              <w:bottom w:val="single" w:sz="2" w:space="0" w:color="auto"/>
            </w:tcBorders>
            <w:vAlign w:val="center"/>
          </w:tcPr>
          <w:p w14:paraId="6884D849" w14:textId="77777777" w:rsidR="00E366E4" w:rsidRDefault="00E366E4" w:rsidP="00176550">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4B6A52C4" w14:textId="77777777" w:rsidR="00E366E4" w:rsidRDefault="00E366E4" w:rsidP="00176550">
            <w:pPr>
              <w:rPr>
                <w:lang w:val="en-US"/>
              </w:rPr>
            </w:pPr>
            <w:r>
              <w:rPr>
                <w:lang w:val="en-US"/>
              </w:rPr>
              <w:t xml:space="preserve">Electrozi Э42А, diametru 4 mm </w:t>
            </w:r>
          </w:p>
        </w:tc>
        <w:tc>
          <w:tcPr>
            <w:tcW w:w="993" w:type="dxa"/>
            <w:gridSpan w:val="2"/>
            <w:tcBorders>
              <w:top w:val="nil"/>
              <w:bottom w:val="single" w:sz="2" w:space="0" w:color="auto"/>
            </w:tcBorders>
          </w:tcPr>
          <w:p w14:paraId="48F618C5"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2421292A" w14:textId="77777777" w:rsidR="00E366E4" w:rsidRDefault="00E366E4" w:rsidP="00176550">
            <w:pPr>
              <w:rPr>
                <w:lang w:val="en-US"/>
              </w:rPr>
            </w:pPr>
            <w:r>
              <w:rPr>
                <w:lang w:val="en-US"/>
              </w:rPr>
              <w:t>0,202</w:t>
            </w:r>
          </w:p>
        </w:tc>
      </w:tr>
      <w:tr w:rsidR="00E366E4" w14:paraId="606627A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DFBD9E" w14:textId="77777777" w:rsidR="00E366E4" w:rsidRDefault="00E366E4" w:rsidP="00176550">
            <w:pPr>
              <w:rPr>
                <w:lang w:val="en-US"/>
              </w:rPr>
            </w:pPr>
          </w:p>
        </w:tc>
        <w:tc>
          <w:tcPr>
            <w:tcW w:w="1276" w:type="dxa"/>
            <w:gridSpan w:val="2"/>
            <w:tcBorders>
              <w:top w:val="nil"/>
              <w:bottom w:val="single" w:sz="2" w:space="0" w:color="auto"/>
            </w:tcBorders>
            <w:vAlign w:val="center"/>
          </w:tcPr>
          <w:p w14:paraId="1D7A30B1" w14:textId="77777777" w:rsidR="00E366E4" w:rsidRDefault="00E366E4" w:rsidP="00176550">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73AAA50E" w14:textId="77777777" w:rsidR="00E366E4" w:rsidRDefault="00E366E4" w:rsidP="00176550">
            <w:pPr>
              <w:rPr>
                <w:lang w:val="en-US"/>
              </w:rPr>
            </w:pPr>
            <w:r>
              <w:rPr>
                <w:lang w:val="en-US"/>
              </w:rPr>
              <w:t xml:space="preserve">Suruburi cu piulite si saibe </w:t>
            </w:r>
          </w:p>
        </w:tc>
        <w:tc>
          <w:tcPr>
            <w:tcW w:w="993" w:type="dxa"/>
            <w:gridSpan w:val="2"/>
            <w:tcBorders>
              <w:top w:val="nil"/>
              <w:bottom w:val="single" w:sz="2" w:space="0" w:color="auto"/>
            </w:tcBorders>
          </w:tcPr>
          <w:p w14:paraId="748AF11C" w14:textId="77777777" w:rsidR="00E366E4" w:rsidRDefault="00E366E4" w:rsidP="00176550">
            <w:pPr>
              <w:rPr>
                <w:lang w:val="en-US"/>
              </w:rPr>
            </w:pPr>
            <w:r>
              <w:rPr>
                <w:lang w:val="en-US"/>
              </w:rPr>
              <w:t>kg</w:t>
            </w:r>
          </w:p>
        </w:tc>
        <w:tc>
          <w:tcPr>
            <w:tcW w:w="1559" w:type="dxa"/>
            <w:gridSpan w:val="2"/>
            <w:tcBorders>
              <w:top w:val="nil"/>
              <w:bottom w:val="single" w:sz="2" w:space="0" w:color="auto"/>
            </w:tcBorders>
          </w:tcPr>
          <w:p w14:paraId="1150B616" w14:textId="77777777" w:rsidR="00E366E4" w:rsidRDefault="00E366E4" w:rsidP="00176550">
            <w:pPr>
              <w:rPr>
                <w:lang w:val="en-US"/>
              </w:rPr>
            </w:pPr>
            <w:r>
              <w:rPr>
                <w:lang w:val="en-US"/>
              </w:rPr>
              <w:t>1,296</w:t>
            </w:r>
          </w:p>
        </w:tc>
      </w:tr>
      <w:tr w:rsidR="00E366E4" w14:paraId="601B7DF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0C44AD" w14:textId="77777777" w:rsidR="00E366E4" w:rsidRDefault="00E366E4" w:rsidP="00176550">
            <w:pPr>
              <w:rPr>
                <w:lang w:val="en-US"/>
              </w:rPr>
            </w:pPr>
          </w:p>
        </w:tc>
        <w:tc>
          <w:tcPr>
            <w:tcW w:w="1276" w:type="dxa"/>
            <w:gridSpan w:val="2"/>
            <w:tcBorders>
              <w:top w:val="nil"/>
              <w:bottom w:val="single" w:sz="2" w:space="0" w:color="auto"/>
            </w:tcBorders>
            <w:vAlign w:val="center"/>
          </w:tcPr>
          <w:p w14:paraId="53B38939" w14:textId="77777777" w:rsidR="00E366E4" w:rsidRDefault="00E366E4" w:rsidP="00176550">
            <w:pPr>
              <w:jc w:val="center"/>
              <w:rPr>
                <w:sz w:val="16"/>
                <w:szCs w:val="16"/>
                <w:lang w:val="en-US"/>
              </w:rPr>
            </w:pPr>
            <w:r>
              <w:rPr>
                <w:sz w:val="16"/>
                <w:szCs w:val="16"/>
                <w:lang w:val="en-US"/>
              </w:rPr>
              <w:t>1019104</w:t>
            </w:r>
          </w:p>
        </w:tc>
        <w:tc>
          <w:tcPr>
            <w:tcW w:w="4252" w:type="dxa"/>
            <w:gridSpan w:val="3"/>
            <w:tcBorders>
              <w:top w:val="nil"/>
              <w:bottom w:val="single" w:sz="2" w:space="0" w:color="auto"/>
            </w:tcBorders>
          </w:tcPr>
          <w:p w14:paraId="29A42A86" w14:textId="77777777" w:rsidR="00E366E4" w:rsidRDefault="00E366E4" w:rsidP="00176550">
            <w:pPr>
              <w:rPr>
                <w:lang w:val="en-US"/>
              </w:rPr>
            </w:pPr>
            <w:r>
              <w:rPr>
                <w:lang w:val="en-US"/>
              </w:rPr>
              <w:t>Dibluri de distantare cu piulita</w:t>
            </w:r>
          </w:p>
        </w:tc>
        <w:tc>
          <w:tcPr>
            <w:tcW w:w="993" w:type="dxa"/>
            <w:gridSpan w:val="2"/>
            <w:tcBorders>
              <w:top w:val="nil"/>
              <w:bottom w:val="single" w:sz="2" w:space="0" w:color="auto"/>
            </w:tcBorders>
          </w:tcPr>
          <w:p w14:paraId="1A000FDA" w14:textId="77777777" w:rsidR="00E366E4" w:rsidRDefault="00E366E4" w:rsidP="00176550">
            <w:pPr>
              <w:rPr>
                <w:lang w:val="en-US"/>
              </w:rPr>
            </w:pPr>
            <w:r>
              <w:rPr>
                <w:lang w:val="en-US"/>
              </w:rPr>
              <w:t>100 buc</w:t>
            </w:r>
          </w:p>
        </w:tc>
        <w:tc>
          <w:tcPr>
            <w:tcW w:w="1559" w:type="dxa"/>
            <w:gridSpan w:val="2"/>
            <w:tcBorders>
              <w:top w:val="nil"/>
              <w:bottom w:val="single" w:sz="2" w:space="0" w:color="auto"/>
            </w:tcBorders>
          </w:tcPr>
          <w:p w14:paraId="0F6CE861" w14:textId="77777777" w:rsidR="00E366E4" w:rsidRDefault="00E366E4" w:rsidP="00176550">
            <w:pPr>
              <w:rPr>
                <w:lang w:val="en-US"/>
              </w:rPr>
            </w:pPr>
            <w:r>
              <w:rPr>
                <w:lang w:val="en-US"/>
              </w:rPr>
              <w:t>0,038</w:t>
            </w:r>
          </w:p>
        </w:tc>
      </w:tr>
      <w:tr w:rsidR="00E366E4" w14:paraId="48ABF42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BC7DCB" w14:textId="77777777" w:rsidR="00E366E4" w:rsidRDefault="00E366E4" w:rsidP="00176550">
            <w:pPr>
              <w:rPr>
                <w:lang w:val="en-US"/>
              </w:rPr>
            </w:pPr>
          </w:p>
        </w:tc>
        <w:tc>
          <w:tcPr>
            <w:tcW w:w="1276" w:type="dxa"/>
            <w:gridSpan w:val="2"/>
            <w:tcBorders>
              <w:top w:val="nil"/>
              <w:bottom w:val="single" w:sz="2" w:space="0" w:color="auto"/>
            </w:tcBorders>
            <w:vAlign w:val="center"/>
          </w:tcPr>
          <w:p w14:paraId="6F32A165" w14:textId="77777777" w:rsidR="00E366E4" w:rsidRDefault="00E366E4" w:rsidP="00176550">
            <w:pPr>
              <w:jc w:val="center"/>
              <w:rPr>
                <w:sz w:val="16"/>
                <w:szCs w:val="16"/>
                <w:lang w:val="en-US"/>
              </w:rPr>
            </w:pPr>
            <w:r>
              <w:rPr>
                <w:sz w:val="16"/>
                <w:szCs w:val="16"/>
                <w:lang w:val="en-US"/>
              </w:rPr>
              <w:t>2019408</w:t>
            </w:r>
          </w:p>
        </w:tc>
        <w:tc>
          <w:tcPr>
            <w:tcW w:w="4252" w:type="dxa"/>
            <w:gridSpan w:val="3"/>
            <w:tcBorders>
              <w:top w:val="nil"/>
              <w:bottom w:val="single" w:sz="2" w:space="0" w:color="auto"/>
            </w:tcBorders>
          </w:tcPr>
          <w:p w14:paraId="046698EE" w14:textId="77777777" w:rsidR="00E366E4" w:rsidRDefault="00E366E4" w:rsidP="00176550">
            <w:pPr>
              <w:rPr>
                <w:lang w:val="en-US"/>
              </w:rPr>
            </w:pPr>
            <w:r>
              <w:rPr>
                <w:lang w:val="en-US"/>
              </w:rPr>
              <w:t>Constructii din otel individuale, grilaje sudate, masa pina la 0,1 t</w:t>
            </w:r>
          </w:p>
        </w:tc>
        <w:tc>
          <w:tcPr>
            <w:tcW w:w="993" w:type="dxa"/>
            <w:gridSpan w:val="2"/>
            <w:tcBorders>
              <w:top w:val="nil"/>
              <w:bottom w:val="single" w:sz="2" w:space="0" w:color="auto"/>
            </w:tcBorders>
          </w:tcPr>
          <w:p w14:paraId="6F05920A" w14:textId="77777777" w:rsidR="00E366E4" w:rsidRDefault="00E366E4" w:rsidP="00176550">
            <w:pPr>
              <w:rPr>
                <w:lang w:val="en-US"/>
              </w:rPr>
            </w:pPr>
            <w:r>
              <w:rPr>
                <w:lang w:val="en-US"/>
              </w:rPr>
              <w:t>t</w:t>
            </w:r>
          </w:p>
        </w:tc>
        <w:tc>
          <w:tcPr>
            <w:tcW w:w="1559" w:type="dxa"/>
            <w:gridSpan w:val="2"/>
            <w:tcBorders>
              <w:top w:val="nil"/>
              <w:bottom w:val="single" w:sz="2" w:space="0" w:color="auto"/>
            </w:tcBorders>
          </w:tcPr>
          <w:p w14:paraId="43C07096" w14:textId="77777777" w:rsidR="00E366E4" w:rsidRDefault="00E366E4" w:rsidP="00176550">
            <w:pPr>
              <w:rPr>
                <w:lang w:val="en-US"/>
              </w:rPr>
            </w:pPr>
            <w:r>
              <w:rPr>
                <w:lang w:val="en-US"/>
              </w:rPr>
              <w:t>0,048</w:t>
            </w:r>
          </w:p>
        </w:tc>
      </w:tr>
      <w:tr w:rsidR="00E366E4" w14:paraId="2ACB632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C21E7D" w14:textId="77777777" w:rsidR="00E366E4" w:rsidRDefault="00E366E4" w:rsidP="00176550">
            <w:pPr>
              <w:rPr>
                <w:lang w:val="en-US"/>
              </w:rPr>
            </w:pPr>
          </w:p>
        </w:tc>
        <w:tc>
          <w:tcPr>
            <w:tcW w:w="1276" w:type="dxa"/>
            <w:gridSpan w:val="2"/>
            <w:tcBorders>
              <w:top w:val="nil"/>
              <w:bottom w:val="single" w:sz="2" w:space="0" w:color="auto"/>
            </w:tcBorders>
            <w:vAlign w:val="center"/>
          </w:tcPr>
          <w:p w14:paraId="3D185C3B" w14:textId="77777777" w:rsidR="00E366E4" w:rsidRDefault="00E366E4" w:rsidP="00176550">
            <w:pPr>
              <w:jc w:val="center"/>
              <w:rPr>
                <w:sz w:val="16"/>
                <w:szCs w:val="16"/>
                <w:lang w:val="en-US"/>
              </w:rPr>
            </w:pPr>
            <w:r>
              <w:rPr>
                <w:sz w:val="16"/>
                <w:szCs w:val="16"/>
                <w:lang w:val="en-US"/>
              </w:rPr>
              <w:t>4080141</w:t>
            </w:r>
          </w:p>
        </w:tc>
        <w:tc>
          <w:tcPr>
            <w:tcW w:w="4252" w:type="dxa"/>
            <w:gridSpan w:val="3"/>
            <w:tcBorders>
              <w:top w:val="nil"/>
              <w:bottom w:val="single" w:sz="2" w:space="0" w:color="auto"/>
            </w:tcBorders>
          </w:tcPr>
          <w:p w14:paraId="6A970D76" w14:textId="77777777" w:rsidR="00E366E4" w:rsidRDefault="00E366E4" w:rsidP="00176550">
            <w:pPr>
              <w:rPr>
                <w:lang w:val="en-US"/>
              </w:rPr>
            </w:pPr>
            <w:r>
              <w:rPr>
                <w:lang w:val="en-US"/>
              </w:rPr>
              <w:t xml:space="preserve">Nisip natural pentru mortare de constructie </w:t>
            </w:r>
          </w:p>
        </w:tc>
        <w:tc>
          <w:tcPr>
            <w:tcW w:w="993" w:type="dxa"/>
            <w:gridSpan w:val="2"/>
            <w:tcBorders>
              <w:top w:val="nil"/>
              <w:bottom w:val="single" w:sz="2" w:space="0" w:color="auto"/>
            </w:tcBorders>
          </w:tcPr>
          <w:p w14:paraId="3FEC5364" w14:textId="77777777" w:rsidR="00E366E4" w:rsidRDefault="00E366E4" w:rsidP="00176550">
            <w:pPr>
              <w:rPr>
                <w:lang w:val="en-US"/>
              </w:rPr>
            </w:pPr>
            <w:r>
              <w:rPr>
                <w:lang w:val="en-US"/>
              </w:rPr>
              <w:t>m3</w:t>
            </w:r>
          </w:p>
        </w:tc>
        <w:tc>
          <w:tcPr>
            <w:tcW w:w="1559" w:type="dxa"/>
            <w:gridSpan w:val="2"/>
            <w:tcBorders>
              <w:top w:val="nil"/>
              <w:bottom w:val="single" w:sz="2" w:space="0" w:color="auto"/>
            </w:tcBorders>
          </w:tcPr>
          <w:p w14:paraId="6847EFE7" w14:textId="77777777" w:rsidR="00E366E4" w:rsidRDefault="00E366E4" w:rsidP="00176550">
            <w:pPr>
              <w:rPr>
                <w:lang w:val="en-US"/>
              </w:rPr>
            </w:pPr>
            <w:r>
              <w:rPr>
                <w:lang w:val="en-US"/>
              </w:rPr>
              <w:t>0,007</w:t>
            </w:r>
          </w:p>
        </w:tc>
      </w:tr>
      <w:tr w:rsidR="00E366E4" w14:paraId="31A1A78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A8DBFD" w14:textId="77777777" w:rsidR="00E366E4" w:rsidRDefault="00E366E4" w:rsidP="00176550">
            <w:pPr>
              <w:rPr>
                <w:lang w:val="en-US"/>
              </w:rPr>
            </w:pPr>
          </w:p>
        </w:tc>
        <w:tc>
          <w:tcPr>
            <w:tcW w:w="1276" w:type="dxa"/>
            <w:gridSpan w:val="2"/>
            <w:tcBorders>
              <w:top w:val="nil"/>
              <w:bottom w:val="single" w:sz="2" w:space="0" w:color="auto"/>
            </w:tcBorders>
            <w:vAlign w:val="center"/>
          </w:tcPr>
          <w:p w14:paraId="040C518E" w14:textId="77777777" w:rsidR="00E366E4" w:rsidRDefault="00E366E4" w:rsidP="00176550">
            <w:pPr>
              <w:jc w:val="center"/>
              <w:rPr>
                <w:sz w:val="16"/>
                <w:szCs w:val="16"/>
                <w:lang w:val="en-US"/>
              </w:rPr>
            </w:pPr>
            <w:r>
              <w:rPr>
                <w:sz w:val="16"/>
                <w:szCs w:val="16"/>
                <w:lang w:val="en-US"/>
              </w:rPr>
              <w:t>021102</w:t>
            </w:r>
          </w:p>
        </w:tc>
        <w:tc>
          <w:tcPr>
            <w:tcW w:w="4252" w:type="dxa"/>
            <w:gridSpan w:val="3"/>
            <w:tcBorders>
              <w:top w:val="nil"/>
              <w:bottom w:val="single" w:sz="2" w:space="0" w:color="auto"/>
            </w:tcBorders>
          </w:tcPr>
          <w:p w14:paraId="67A1637D" w14:textId="77777777" w:rsidR="00E366E4" w:rsidRDefault="00E366E4" w:rsidP="00176550">
            <w:pPr>
              <w:rPr>
                <w:lang w:val="en-US"/>
              </w:rPr>
            </w:pPr>
            <w:r>
              <w:rPr>
                <w:lang w:val="en-US"/>
              </w:rPr>
              <w:t>Macara pe sasiu auto la lucrari de montare a utilajului tehnologic (cu exceptia conductelor principale), 10 t</w:t>
            </w:r>
          </w:p>
        </w:tc>
        <w:tc>
          <w:tcPr>
            <w:tcW w:w="993" w:type="dxa"/>
            <w:gridSpan w:val="2"/>
            <w:tcBorders>
              <w:top w:val="nil"/>
              <w:bottom w:val="single" w:sz="2" w:space="0" w:color="auto"/>
            </w:tcBorders>
          </w:tcPr>
          <w:p w14:paraId="3572A760"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0A8BD61C" w14:textId="77777777" w:rsidR="00E366E4" w:rsidRDefault="00E366E4" w:rsidP="00176550">
            <w:pPr>
              <w:rPr>
                <w:lang w:val="en-US"/>
              </w:rPr>
            </w:pPr>
            <w:r>
              <w:rPr>
                <w:lang w:val="en-US"/>
              </w:rPr>
              <w:t>0,084</w:t>
            </w:r>
          </w:p>
        </w:tc>
      </w:tr>
      <w:tr w:rsidR="00E366E4" w14:paraId="270ACB5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A56241" w14:textId="77777777" w:rsidR="00E366E4" w:rsidRDefault="00E366E4" w:rsidP="00176550">
            <w:pPr>
              <w:rPr>
                <w:lang w:val="en-US"/>
              </w:rPr>
            </w:pPr>
          </w:p>
        </w:tc>
        <w:tc>
          <w:tcPr>
            <w:tcW w:w="1276" w:type="dxa"/>
            <w:gridSpan w:val="2"/>
            <w:tcBorders>
              <w:top w:val="nil"/>
              <w:bottom w:val="single" w:sz="2" w:space="0" w:color="auto"/>
            </w:tcBorders>
            <w:vAlign w:val="center"/>
          </w:tcPr>
          <w:p w14:paraId="60B71A86" w14:textId="77777777" w:rsidR="00E366E4" w:rsidRDefault="00E366E4" w:rsidP="00176550">
            <w:pPr>
              <w:jc w:val="center"/>
              <w:rPr>
                <w:sz w:val="16"/>
                <w:szCs w:val="16"/>
                <w:lang w:val="en-US"/>
              </w:rPr>
            </w:pPr>
            <w:r>
              <w:rPr>
                <w:sz w:val="16"/>
                <w:szCs w:val="16"/>
                <w:lang w:val="en-US"/>
              </w:rPr>
              <w:t>040502</w:t>
            </w:r>
          </w:p>
        </w:tc>
        <w:tc>
          <w:tcPr>
            <w:tcW w:w="4252" w:type="dxa"/>
            <w:gridSpan w:val="3"/>
            <w:tcBorders>
              <w:top w:val="nil"/>
              <w:bottom w:val="single" w:sz="2" w:space="0" w:color="auto"/>
            </w:tcBorders>
          </w:tcPr>
          <w:p w14:paraId="6B816862" w14:textId="77777777" w:rsidR="00E366E4" w:rsidRDefault="00E366E4" w:rsidP="00176550">
            <w:pPr>
              <w:rPr>
                <w:lang w:val="en-US"/>
              </w:rPr>
            </w:pPr>
            <w:r>
              <w:rPr>
                <w:lang w:val="en-US"/>
              </w:rPr>
              <w:t>Instalatii pentru sudare manuala cu arc electric (de curent continuu)</w:t>
            </w:r>
          </w:p>
        </w:tc>
        <w:tc>
          <w:tcPr>
            <w:tcW w:w="993" w:type="dxa"/>
            <w:gridSpan w:val="2"/>
            <w:tcBorders>
              <w:top w:val="nil"/>
              <w:bottom w:val="single" w:sz="2" w:space="0" w:color="auto"/>
            </w:tcBorders>
          </w:tcPr>
          <w:p w14:paraId="5E8E7268"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19C7F4E6" w14:textId="77777777" w:rsidR="00E366E4" w:rsidRDefault="00E366E4" w:rsidP="00176550">
            <w:pPr>
              <w:rPr>
                <w:lang w:val="en-US"/>
              </w:rPr>
            </w:pPr>
            <w:r>
              <w:rPr>
                <w:lang w:val="en-US"/>
              </w:rPr>
              <w:t>0,725</w:t>
            </w:r>
          </w:p>
        </w:tc>
      </w:tr>
      <w:tr w:rsidR="00E366E4" w14:paraId="1290423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4285DEA" w14:textId="77777777" w:rsidR="00E366E4" w:rsidRDefault="00E366E4" w:rsidP="00176550">
            <w:pPr>
              <w:rPr>
                <w:lang w:val="en-US"/>
              </w:rPr>
            </w:pPr>
          </w:p>
        </w:tc>
        <w:tc>
          <w:tcPr>
            <w:tcW w:w="1276" w:type="dxa"/>
            <w:gridSpan w:val="2"/>
            <w:tcBorders>
              <w:top w:val="nil"/>
              <w:bottom w:val="single" w:sz="2" w:space="0" w:color="auto"/>
            </w:tcBorders>
            <w:vAlign w:val="center"/>
          </w:tcPr>
          <w:p w14:paraId="7BA7BD82" w14:textId="77777777" w:rsidR="00E366E4" w:rsidRDefault="00E366E4" w:rsidP="00176550">
            <w:pPr>
              <w:jc w:val="center"/>
              <w:rPr>
                <w:sz w:val="16"/>
                <w:szCs w:val="16"/>
                <w:lang w:val="en-US"/>
              </w:rPr>
            </w:pPr>
            <w:r>
              <w:rPr>
                <w:sz w:val="16"/>
                <w:szCs w:val="16"/>
                <w:lang w:val="en-US"/>
              </w:rPr>
              <w:t>400002</w:t>
            </w:r>
          </w:p>
        </w:tc>
        <w:tc>
          <w:tcPr>
            <w:tcW w:w="4252" w:type="dxa"/>
            <w:gridSpan w:val="3"/>
            <w:tcBorders>
              <w:top w:val="nil"/>
              <w:bottom w:val="single" w:sz="2" w:space="0" w:color="auto"/>
            </w:tcBorders>
          </w:tcPr>
          <w:p w14:paraId="6D1E2CD2" w14:textId="77777777" w:rsidR="00E366E4" w:rsidRDefault="00E366E4" w:rsidP="00176550">
            <w:pPr>
              <w:rPr>
                <w:lang w:val="en-US"/>
              </w:rPr>
            </w:pPr>
            <w:r>
              <w:rPr>
                <w:lang w:val="en-US"/>
              </w:rPr>
              <w:t>Automobile cu bord, tonaj pina la 8 t</w:t>
            </w:r>
          </w:p>
        </w:tc>
        <w:tc>
          <w:tcPr>
            <w:tcW w:w="993" w:type="dxa"/>
            <w:gridSpan w:val="2"/>
            <w:tcBorders>
              <w:top w:val="nil"/>
              <w:bottom w:val="single" w:sz="2" w:space="0" w:color="auto"/>
            </w:tcBorders>
          </w:tcPr>
          <w:p w14:paraId="39AA5339" w14:textId="77777777" w:rsidR="00E366E4" w:rsidRDefault="00E366E4" w:rsidP="00176550">
            <w:pPr>
              <w:rPr>
                <w:lang w:val="en-US"/>
              </w:rPr>
            </w:pPr>
            <w:r>
              <w:rPr>
                <w:lang w:val="en-US"/>
              </w:rPr>
              <w:t>h-ut.</w:t>
            </w:r>
          </w:p>
        </w:tc>
        <w:tc>
          <w:tcPr>
            <w:tcW w:w="1559" w:type="dxa"/>
            <w:gridSpan w:val="2"/>
            <w:tcBorders>
              <w:top w:val="nil"/>
              <w:bottom w:val="single" w:sz="2" w:space="0" w:color="auto"/>
            </w:tcBorders>
          </w:tcPr>
          <w:p w14:paraId="564790F1" w14:textId="77777777" w:rsidR="00E366E4" w:rsidRDefault="00E366E4" w:rsidP="00176550">
            <w:pPr>
              <w:rPr>
                <w:lang w:val="en-US"/>
              </w:rPr>
            </w:pPr>
            <w:r>
              <w:rPr>
                <w:lang w:val="en-US"/>
              </w:rPr>
              <w:t>0,084</w:t>
            </w:r>
          </w:p>
        </w:tc>
      </w:tr>
      <w:tr w:rsidR="00E366E4" w:rsidRPr="00EB582C" w14:paraId="63E0991E" w14:textId="77777777" w:rsidTr="00176550">
        <w:trPr>
          <w:trHeight w:val="340"/>
        </w:trPr>
        <w:tc>
          <w:tcPr>
            <w:tcW w:w="709" w:type="dxa"/>
            <w:tcBorders>
              <w:top w:val="nil"/>
              <w:left w:val="single" w:sz="6" w:space="0" w:color="auto"/>
              <w:bottom w:val="nil"/>
              <w:right w:val="nil"/>
            </w:tcBorders>
          </w:tcPr>
          <w:p w14:paraId="434941E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C72E3EE"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E9F229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9FDC6F5"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7C653E8"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E8DE03F" w14:textId="77777777" w:rsidR="00E366E4" w:rsidRPr="00EB582C" w:rsidRDefault="00E366E4" w:rsidP="00176550">
            <w:pPr>
              <w:rPr>
                <w:lang w:val="en-US"/>
              </w:rPr>
            </w:pPr>
          </w:p>
        </w:tc>
      </w:tr>
      <w:tr w:rsidR="00E366E4" w14:paraId="38E96DC7"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A5EF1A2" w14:textId="77777777" w:rsidR="00E366E4" w:rsidRDefault="00E366E4" w:rsidP="00176550">
            <w:pPr>
              <w:rPr>
                <w:sz w:val="8"/>
                <w:szCs w:val="8"/>
                <w:lang w:val="en-US"/>
              </w:rPr>
            </w:pPr>
          </w:p>
        </w:tc>
        <w:tc>
          <w:tcPr>
            <w:tcW w:w="1276" w:type="dxa"/>
            <w:gridSpan w:val="2"/>
            <w:tcBorders>
              <w:left w:val="nil"/>
              <w:bottom w:val="nil"/>
              <w:right w:val="nil"/>
            </w:tcBorders>
          </w:tcPr>
          <w:p w14:paraId="6768B69B" w14:textId="77777777" w:rsidR="00E366E4" w:rsidRDefault="00E366E4" w:rsidP="00176550">
            <w:pPr>
              <w:rPr>
                <w:sz w:val="8"/>
                <w:szCs w:val="8"/>
                <w:lang w:val="en-US"/>
              </w:rPr>
            </w:pPr>
          </w:p>
        </w:tc>
        <w:tc>
          <w:tcPr>
            <w:tcW w:w="3402" w:type="dxa"/>
            <w:gridSpan w:val="2"/>
            <w:tcBorders>
              <w:left w:val="nil"/>
              <w:bottom w:val="nil"/>
              <w:right w:val="nil"/>
            </w:tcBorders>
          </w:tcPr>
          <w:p w14:paraId="37324195" w14:textId="77777777" w:rsidR="00E366E4" w:rsidRDefault="00E366E4" w:rsidP="00176550">
            <w:pPr>
              <w:rPr>
                <w:sz w:val="8"/>
                <w:szCs w:val="8"/>
                <w:lang w:val="en-US"/>
              </w:rPr>
            </w:pPr>
          </w:p>
          <w:p w14:paraId="1E0AD2D6" w14:textId="77777777" w:rsidR="00E366E4" w:rsidRDefault="00E366E4" w:rsidP="00176550">
            <w:pPr>
              <w:rPr>
                <w:sz w:val="8"/>
                <w:szCs w:val="8"/>
                <w:lang w:val="en-US"/>
              </w:rPr>
            </w:pPr>
          </w:p>
          <w:p w14:paraId="20473030" w14:textId="77777777" w:rsidR="00E366E4" w:rsidRDefault="00E366E4" w:rsidP="00176550">
            <w:pPr>
              <w:rPr>
                <w:sz w:val="8"/>
                <w:szCs w:val="8"/>
                <w:lang w:val="en-US"/>
              </w:rPr>
            </w:pPr>
          </w:p>
        </w:tc>
        <w:tc>
          <w:tcPr>
            <w:tcW w:w="1134" w:type="dxa"/>
            <w:gridSpan w:val="2"/>
            <w:tcBorders>
              <w:left w:val="nil"/>
              <w:bottom w:val="nil"/>
              <w:right w:val="nil"/>
            </w:tcBorders>
          </w:tcPr>
          <w:p w14:paraId="6610701C" w14:textId="77777777" w:rsidR="00E366E4" w:rsidRDefault="00E366E4" w:rsidP="00176550">
            <w:pPr>
              <w:rPr>
                <w:sz w:val="8"/>
                <w:szCs w:val="8"/>
                <w:lang w:val="en-US"/>
              </w:rPr>
            </w:pPr>
          </w:p>
        </w:tc>
        <w:tc>
          <w:tcPr>
            <w:tcW w:w="1134" w:type="dxa"/>
            <w:gridSpan w:val="2"/>
            <w:tcBorders>
              <w:left w:val="nil"/>
              <w:bottom w:val="nil"/>
              <w:right w:val="nil"/>
            </w:tcBorders>
          </w:tcPr>
          <w:p w14:paraId="1FA9D7BD" w14:textId="77777777" w:rsidR="00E366E4" w:rsidRDefault="00E366E4" w:rsidP="00176550">
            <w:pPr>
              <w:rPr>
                <w:sz w:val="8"/>
                <w:szCs w:val="8"/>
                <w:lang w:val="en-US"/>
              </w:rPr>
            </w:pPr>
          </w:p>
        </w:tc>
        <w:tc>
          <w:tcPr>
            <w:tcW w:w="1134" w:type="dxa"/>
            <w:tcBorders>
              <w:left w:val="nil"/>
              <w:bottom w:val="nil"/>
            </w:tcBorders>
          </w:tcPr>
          <w:p w14:paraId="51C620E9" w14:textId="77777777" w:rsidR="00E366E4" w:rsidRDefault="00E366E4" w:rsidP="00176550">
            <w:pPr>
              <w:rPr>
                <w:sz w:val="8"/>
                <w:szCs w:val="8"/>
                <w:lang w:val="en-US"/>
              </w:rPr>
            </w:pPr>
          </w:p>
        </w:tc>
      </w:tr>
      <w:tr w:rsidR="00E366E4" w:rsidRPr="00EB582C" w14:paraId="0207FBB7"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E252AAE"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2E348AD"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0467EB3E"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21B86D8F"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3B4FDE17" w14:textId="77777777" w:rsidR="00E366E4" w:rsidRPr="00EB582C" w:rsidRDefault="00E366E4" w:rsidP="00176550">
            <w:pPr>
              <w:rPr>
                <w:lang w:val="en-US"/>
              </w:rPr>
            </w:pPr>
          </w:p>
        </w:tc>
      </w:tr>
      <w:tr w:rsidR="00E366E4" w14:paraId="32946810"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750496A"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2E1D2840"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2F9DE753"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57C01BB4" w14:textId="77777777" w:rsidR="00E366E4" w:rsidRDefault="00E366E4" w:rsidP="00176550">
            <w:pPr>
              <w:rPr>
                <w:sz w:val="8"/>
                <w:szCs w:val="8"/>
                <w:lang w:val="en-US"/>
              </w:rPr>
            </w:pPr>
            <w:r>
              <w:rPr>
                <w:b/>
                <w:bCs/>
                <w:lang w:val="en-US"/>
              </w:rPr>
              <w:t xml:space="preserve">Total </w:t>
            </w:r>
            <w:r>
              <w:rPr>
                <w:b/>
                <w:bCs/>
                <w:sz w:val="22"/>
                <w:szCs w:val="22"/>
                <w:lang w:val="en-US"/>
              </w:rPr>
              <w:t>Accesori pentru conectare</w:t>
            </w:r>
          </w:p>
        </w:tc>
        <w:tc>
          <w:tcPr>
            <w:tcW w:w="1134" w:type="dxa"/>
            <w:gridSpan w:val="2"/>
            <w:tcBorders>
              <w:top w:val="single" w:sz="4" w:space="0" w:color="auto"/>
              <w:left w:val="nil"/>
              <w:bottom w:val="single" w:sz="4" w:space="0" w:color="auto"/>
              <w:right w:val="nil"/>
            </w:tcBorders>
          </w:tcPr>
          <w:p w14:paraId="7FF3A197"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408B143E" w14:textId="77777777" w:rsidR="00E366E4" w:rsidRDefault="00E366E4" w:rsidP="00176550">
            <w:pPr>
              <w:rPr>
                <w:b/>
                <w:bCs/>
                <w:lang w:val="en-US"/>
              </w:rPr>
            </w:pPr>
          </w:p>
        </w:tc>
      </w:tr>
      <w:tr w:rsidR="00E366E4" w14:paraId="3BCADCAA"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26909FA" w14:textId="77777777" w:rsidR="00E366E4" w:rsidRDefault="00E366E4" w:rsidP="00176550">
            <w:pPr>
              <w:rPr>
                <w:sz w:val="8"/>
                <w:szCs w:val="8"/>
                <w:lang w:val="en-US"/>
              </w:rPr>
            </w:pPr>
            <w:r>
              <w:rPr>
                <w:lang w:val="en-US"/>
              </w:rPr>
              <w:t xml:space="preserve"> </w:t>
            </w:r>
          </w:p>
        </w:tc>
        <w:tc>
          <w:tcPr>
            <w:tcW w:w="1276" w:type="dxa"/>
            <w:gridSpan w:val="2"/>
            <w:tcBorders>
              <w:left w:val="nil"/>
              <w:bottom w:val="nil"/>
              <w:right w:val="nil"/>
            </w:tcBorders>
          </w:tcPr>
          <w:p w14:paraId="12B07F55" w14:textId="77777777" w:rsidR="00E366E4" w:rsidRDefault="00E366E4" w:rsidP="00176550">
            <w:pPr>
              <w:rPr>
                <w:sz w:val="8"/>
                <w:szCs w:val="8"/>
                <w:lang w:val="en-US"/>
              </w:rPr>
            </w:pPr>
          </w:p>
        </w:tc>
        <w:tc>
          <w:tcPr>
            <w:tcW w:w="3402" w:type="dxa"/>
            <w:gridSpan w:val="2"/>
            <w:tcBorders>
              <w:left w:val="nil"/>
              <w:bottom w:val="nil"/>
              <w:right w:val="nil"/>
            </w:tcBorders>
          </w:tcPr>
          <w:p w14:paraId="1811AC9C" w14:textId="77777777" w:rsidR="00E366E4" w:rsidRDefault="00E366E4" w:rsidP="00176550">
            <w:pPr>
              <w:rPr>
                <w:sz w:val="8"/>
                <w:szCs w:val="8"/>
                <w:lang w:val="en-US"/>
              </w:rPr>
            </w:pPr>
          </w:p>
          <w:p w14:paraId="7917A726" w14:textId="77777777" w:rsidR="00E366E4" w:rsidRDefault="00E366E4" w:rsidP="00176550">
            <w:pPr>
              <w:rPr>
                <w:sz w:val="8"/>
                <w:szCs w:val="8"/>
                <w:lang w:val="en-US"/>
              </w:rPr>
            </w:pPr>
          </w:p>
          <w:p w14:paraId="1B744BC7" w14:textId="77777777" w:rsidR="00E366E4" w:rsidRDefault="00E366E4" w:rsidP="00176550">
            <w:pPr>
              <w:rPr>
                <w:sz w:val="8"/>
                <w:szCs w:val="8"/>
                <w:lang w:val="en-US"/>
              </w:rPr>
            </w:pPr>
          </w:p>
        </w:tc>
        <w:tc>
          <w:tcPr>
            <w:tcW w:w="1134" w:type="dxa"/>
            <w:gridSpan w:val="2"/>
            <w:tcBorders>
              <w:left w:val="nil"/>
              <w:bottom w:val="nil"/>
              <w:right w:val="nil"/>
            </w:tcBorders>
          </w:tcPr>
          <w:p w14:paraId="578BC538" w14:textId="77777777" w:rsidR="00E366E4" w:rsidRDefault="00E366E4" w:rsidP="00176550">
            <w:pPr>
              <w:rPr>
                <w:sz w:val="8"/>
                <w:szCs w:val="8"/>
                <w:lang w:val="en-US"/>
              </w:rPr>
            </w:pPr>
          </w:p>
        </w:tc>
        <w:tc>
          <w:tcPr>
            <w:tcW w:w="1134" w:type="dxa"/>
            <w:gridSpan w:val="2"/>
            <w:tcBorders>
              <w:left w:val="nil"/>
              <w:bottom w:val="nil"/>
              <w:right w:val="nil"/>
            </w:tcBorders>
          </w:tcPr>
          <w:p w14:paraId="2819CA77" w14:textId="77777777" w:rsidR="00E366E4" w:rsidRDefault="00E366E4" w:rsidP="00176550">
            <w:pPr>
              <w:rPr>
                <w:sz w:val="8"/>
                <w:szCs w:val="8"/>
                <w:lang w:val="en-US"/>
              </w:rPr>
            </w:pPr>
          </w:p>
        </w:tc>
        <w:tc>
          <w:tcPr>
            <w:tcW w:w="1134" w:type="dxa"/>
            <w:tcBorders>
              <w:left w:val="nil"/>
              <w:bottom w:val="nil"/>
            </w:tcBorders>
          </w:tcPr>
          <w:p w14:paraId="0078F7E6" w14:textId="77777777" w:rsidR="00E366E4" w:rsidRDefault="00E366E4" w:rsidP="00176550">
            <w:pPr>
              <w:rPr>
                <w:sz w:val="8"/>
                <w:szCs w:val="8"/>
                <w:lang w:val="en-US"/>
              </w:rPr>
            </w:pPr>
          </w:p>
        </w:tc>
      </w:tr>
      <w:tr w:rsidR="00E366E4" w:rsidRPr="00EB582C" w14:paraId="1FFD3362"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08042BE"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38D684A"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62E69CB2"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4416533F"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27847806" w14:textId="77777777" w:rsidR="00E366E4" w:rsidRPr="00EB582C" w:rsidRDefault="00E366E4" w:rsidP="00176550">
            <w:pPr>
              <w:rPr>
                <w:lang w:val="en-US"/>
              </w:rPr>
            </w:pPr>
          </w:p>
        </w:tc>
      </w:tr>
      <w:tr w:rsidR="00E366E4" w:rsidRPr="00EB582C" w14:paraId="3F0AA548"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FA8E8BA"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1DF51545"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5E3DA88B" w14:textId="77777777" w:rsidR="00E366E4" w:rsidRDefault="00E366E4" w:rsidP="00176550">
            <w:pPr>
              <w:rPr>
                <w:lang w:val="en-US"/>
              </w:rPr>
            </w:pPr>
            <w:r>
              <w:rPr>
                <w:lang w:val="en-US"/>
              </w:rPr>
              <w:t>Asigurarea sociala</w:t>
            </w:r>
          </w:p>
        </w:tc>
        <w:tc>
          <w:tcPr>
            <w:tcW w:w="1134" w:type="dxa"/>
            <w:gridSpan w:val="2"/>
            <w:tcBorders>
              <w:top w:val="single" w:sz="4" w:space="0" w:color="auto"/>
              <w:left w:val="nil"/>
              <w:bottom w:val="single" w:sz="4" w:space="0" w:color="auto"/>
              <w:right w:val="nil"/>
            </w:tcBorders>
          </w:tcPr>
          <w:p w14:paraId="7E77CA56"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549A5062" w14:textId="77777777" w:rsidR="00E366E4" w:rsidRPr="00EB582C" w:rsidRDefault="00E366E4" w:rsidP="00176550">
            <w:pPr>
              <w:rPr>
                <w:lang w:val="en-US"/>
              </w:rPr>
            </w:pPr>
          </w:p>
        </w:tc>
      </w:tr>
      <w:tr w:rsidR="00E366E4" w:rsidRPr="00EB582C" w14:paraId="2B0B6CB0"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673814B"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6833CE52"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267F02D9" w14:textId="77777777" w:rsidR="00E366E4" w:rsidRDefault="00E366E4" w:rsidP="00176550">
            <w:pPr>
              <w:rPr>
                <w:lang w:val="en-US"/>
              </w:rPr>
            </w:pPr>
            <w:r>
              <w:rPr>
                <w:lang w:val="en-US"/>
              </w:rPr>
              <w:t>Cheltuieli de transportare</w:t>
            </w:r>
          </w:p>
        </w:tc>
        <w:tc>
          <w:tcPr>
            <w:tcW w:w="1134" w:type="dxa"/>
            <w:gridSpan w:val="2"/>
            <w:tcBorders>
              <w:top w:val="single" w:sz="4" w:space="0" w:color="auto"/>
              <w:left w:val="nil"/>
              <w:bottom w:val="single" w:sz="4" w:space="0" w:color="auto"/>
              <w:right w:val="nil"/>
            </w:tcBorders>
          </w:tcPr>
          <w:p w14:paraId="719CF740"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2DC649D6" w14:textId="77777777" w:rsidR="00E366E4" w:rsidRPr="00EB582C" w:rsidRDefault="00E366E4" w:rsidP="00176550">
            <w:pPr>
              <w:rPr>
                <w:lang w:val="en-US"/>
              </w:rPr>
            </w:pPr>
          </w:p>
        </w:tc>
      </w:tr>
      <w:tr w:rsidR="00E366E4" w:rsidRPr="00EB582C" w14:paraId="67E85EF7"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0555C86"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15CB708D"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38A98C0B"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5B6E4C06"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31676DB4" w14:textId="77777777" w:rsidR="00E366E4" w:rsidRPr="00EB582C" w:rsidRDefault="00E366E4" w:rsidP="00176550">
            <w:pPr>
              <w:rPr>
                <w:lang w:val="en-US"/>
              </w:rPr>
            </w:pPr>
          </w:p>
        </w:tc>
      </w:tr>
      <w:tr w:rsidR="00E366E4" w:rsidRPr="00EB582C" w14:paraId="4EC3AEAB"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8901BFF"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2B8EDF8D"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2322FCDD" w14:textId="77777777" w:rsidR="00E366E4" w:rsidRDefault="00E366E4" w:rsidP="00176550">
            <w:pPr>
              <w:rPr>
                <w:lang w:val="en-US"/>
              </w:rPr>
            </w:pPr>
            <w:r>
              <w:rPr>
                <w:lang w:val="en-US"/>
              </w:rPr>
              <w:t>Cheltuieli de semifabricat si depozite</w:t>
            </w:r>
          </w:p>
        </w:tc>
        <w:tc>
          <w:tcPr>
            <w:tcW w:w="1134" w:type="dxa"/>
            <w:gridSpan w:val="2"/>
            <w:tcBorders>
              <w:top w:val="single" w:sz="4" w:space="0" w:color="auto"/>
              <w:left w:val="nil"/>
              <w:bottom w:val="single" w:sz="4" w:space="0" w:color="auto"/>
              <w:right w:val="nil"/>
            </w:tcBorders>
          </w:tcPr>
          <w:p w14:paraId="104B7F8F"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3B693930" w14:textId="77777777" w:rsidR="00E366E4" w:rsidRPr="00EB582C" w:rsidRDefault="00E366E4" w:rsidP="00176550">
            <w:pPr>
              <w:rPr>
                <w:lang w:val="en-US"/>
              </w:rPr>
            </w:pPr>
          </w:p>
        </w:tc>
      </w:tr>
      <w:tr w:rsidR="00E366E4" w:rsidRPr="00EB582C" w14:paraId="66011AF4"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410B3DB"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4FD0BB50"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15AED557"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6F3B25F2"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4B2BAFB9" w14:textId="77777777" w:rsidR="00E366E4" w:rsidRPr="00EB582C" w:rsidRDefault="00E366E4" w:rsidP="00176550">
            <w:pPr>
              <w:rPr>
                <w:lang w:val="en-US"/>
              </w:rPr>
            </w:pPr>
          </w:p>
        </w:tc>
      </w:tr>
      <w:tr w:rsidR="00E366E4" w:rsidRPr="00EB582C" w14:paraId="3D1668B5"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5373FF2C"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2411107B"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3DB1FBD3" w14:textId="77777777" w:rsidR="00E366E4" w:rsidRDefault="00E366E4" w:rsidP="00176550">
            <w:pPr>
              <w:rPr>
                <w:lang w:val="en-US"/>
              </w:rPr>
            </w:pPr>
            <w:r>
              <w:rPr>
                <w:lang w:val="en-US"/>
              </w:rPr>
              <w:t>Cheltuieli de regie</w:t>
            </w:r>
          </w:p>
        </w:tc>
        <w:tc>
          <w:tcPr>
            <w:tcW w:w="1134" w:type="dxa"/>
            <w:gridSpan w:val="2"/>
            <w:tcBorders>
              <w:top w:val="single" w:sz="4" w:space="0" w:color="auto"/>
              <w:left w:val="nil"/>
              <w:bottom w:val="single" w:sz="4" w:space="0" w:color="auto"/>
              <w:right w:val="nil"/>
            </w:tcBorders>
          </w:tcPr>
          <w:p w14:paraId="7016AFE1"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31664FF6" w14:textId="77777777" w:rsidR="00E366E4" w:rsidRPr="00EB582C" w:rsidRDefault="00E366E4" w:rsidP="00176550">
            <w:pPr>
              <w:rPr>
                <w:lang w:val="en-US"/>
              </w:rPr>
            </w:pPr>
          </w:p>
        </w:tc>
      </w:tr>
      <w:tr w:rsidR="00E366E4" w:rsidRPr="00EB582C" w14:paraId="28AAECA2"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FBBC784"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01E1CBAE"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4E4F7294"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58EB8397"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5E2410F2" w14:textId="77777777" w:rsidR="00E366E4" w:rsidRPr="00EB582C" w:rsidRDefault="00E366E4" w:rsidP="00176550">
            <w:pPr>
              <w:rPr>
                <w:lang w:val="en-US"/>
              </w:rPr>
            </w:pPr>
          </w:p>
        </w:tc>
      </w:tr>
      <w:tr w:rsidR="00E366E4" w:rsidRPr="00EB582C" w14:paraId="20BECDC7"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044B8BA"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276F820D"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7BDCF553" w14:textId="77777777" w:rsidR="00E366E4" w:rsidRDefault="00E366E4" w:rsidP="00176550">
            <w:pPr>
              <w:rPr>
                <w:lang w:val="en-US"/>
              </w:rPr>
            </w:pPr>
            <w:r>
              <w:rPr>
                <w:lang w:val="en-US"/>
              </w:rPr>
              <w:t>Beneficiu</w:t>
            </w:r>
          </w:p>
        </w:tc>
        <w:tc>
          <w:tcPr>
            <w:tcW w:w="1134" w:type="dxa"/>
            <w:gridSpan w:val="2"/>
            <w:tcBorders>
              <w:top w:val="single" w:sz="4" w:space="0" w:color="auto"/>
              <w:left w:val="nil"/>
              <w:bottom w:val="single" w:sz="4" w:space="0" w:color="auto"/>
              <w:right w:val="nil"/>
            </w:tcBorders>
          </w:tcPr>
          <w:p w14:paraId="66BC71BA"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6663E115" w14:textId="77777777" w:rsidR="00E366E4" w:rsidRPr="00EB582C" w:rsidRDefault="00E366E4" w:rsidP="00176550">
            <w:pPr>
              <w:rPr>
                <w:lang w:val="en-US"/>
              </w:rPr>
            </w:pPr>
          </w:p>
        </w:tc>
      </w:tr>
      <w:tr w:rsidR="00E366E4" w14:paraId="71708844"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2E91B64"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53CCABD6"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6DE908C8"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2002CAE8" w14:textId="77777777" w:rsidR="00E366E4" w:rsidRDefault="00E366E4" w:rsidP="00176550">
            <w:pPr>
              <w:rPr>
                <w:sz w:val="8"/>
                <w:szCs w:val="8"/>
                <w:lang w:val="en-US"/>
              </w:rPr>
            </w:pPr>
            <w:r>
              <w:rPr>
                <w:b/>
                <w:bCs/>
                <w:lang w:val="en-US"/>
              </w:rPr>
              <w:t xml:space="preserve">Total </w:t>
            </w:r>
            <w:r>
              <w:rPr>
                <w:b/>
                <w:bCs/>
                <w:sz w:val="22"/>
                <w:szCs w:val="22"/>
                <w:lang w:val="en-US"/>
              </w:rPr>
              <w:t>Lucrari de montare</w:t>
            </w:r>
          </w:p>
        </w:tc>
        <w:tc>
          <w:tcPr>
            <w:tcW w:w="1134" w:type="dxa"/>
            <w:gridSpan w:val="2"/>
            <w:tcBorders>
              <w:top w:val="single" w:sz="4" w:space="0" w:color="auto"/>
              <w:left w:val="nil"/>
              <w:bottom w:val="single" w:sz="4" w:space="0" w:color="auto"/>
              <w:right w:val="nil"/>
            </w:tcBorders>
          </w:tcPr>
          <w:p w14:paraId="262EEFA3"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71AC1362" w14:textId="77777777" w:rsidR="00E366E4" w:rsidRDefault="00E366E4" w:rsidP="00176550">
            <w:pPr>
              <w:rPr>
                <w:b/>
                <w:bCs/>
                <w:lang w:val="en-US"/>
              </w:rPr>
            </w:pPr>
          </w:p>
        </w:tc>
      </w:tr>
      <w:tr w:rsidR="00E366E4" w:rsidRPr="0097392D" w14:paraId="7473B446" w14:textId="77777777" w:rsidTr="00176550">
        <w:tc>
          <w:tcPr>
            <w:tcW w:w="709" w:type="dxa"/>
            <w:tcBorders>
              <w:top w:val="nil"/>
              <w:left w:val="single" w:sz="6" w:space="0" w:color="auto"/>
              <w:bottom w:val="nil"/>
              <w:right w:val="nil"/>
            </w:tcBorders>
          </w:tcPr>
          <w:p w14:paraId="052887AD"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7EE9ABC5"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656FA00C" w14:textId="77777777" w:rsidR="00E366E4" w:rsidRPr="007F2714" w:rsidRDefault="00E366E4" w:rsidP="00176550">
            <w:pPr>
              <w:rPr>
                <w:b/>
                <w:bCs/>
                <w:sz w:val="22"/>
                <w:szCs w:val="22"/>
                <w:lang w:val="en-US"/>
              </w:rPr>
            </w:pPr>
            <w:r w:rsidRPr="0097392D">
              <w:rPr>
                <w:b/>
                <w:bCs/>
                <w:sz w:val="22"/>
                <w:szCs w:val="22"/>
                <w:lang w:val="en-US"/>
              </w:rPr>
              <w:t>3. Valoare utilajului</w:t>
            </w:r>
          </w:p>
          <w:p w14:paraId="065BD364"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0BC94D71"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44AC9EAC"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2D501649" w14:textId="77777777" w:rsidR="00E366E4" w:rsidRPr="0097392D" w:rsidRDefault="00E366E4" w:rsidP="00176550">
            <w:pPr>
              <w:rPr>
                <w:lang w:val="en-US"/>
              </w:rPr>
            </w:pPr>
          </w:p>
        </w:tc>
      </w:tr>
      <w:tr w:rsidR="00E366E4" w:rsidRPr="0097392D" w14:paraId="1CD134A6" w14:textId="77777777" w:rsidTr="00176550">
        <w:tc>
          <w:tcPr>
            <w:tcW w:w="709" w:type="dxa"/>
            <w:tcBorders>
              <w:top w:val="nil"/>
              <w:left w:val="single" w:sz="6" w:space="0" w:color="auto"/>
              <w:bottom w:val="nil"/>
              <w:right w:val="nil"/>
            </w:tcBorders>
          </w:tcPr>
          <w:p w14:paraId="15D7E5C2" w14:textId="77777777" w:rsidR="00E366E4" w:rsidRDefault="00E366E4" w:rsidP="00176550">
            <w:pPr>
              <w:jc w:val="center"/>
              <w:rPr>
                <w:lang w:val="en-US"/>
              </w:rPr>
            </w:pPr>
          </w:p>
        </w:tc>
        <w:tc>
          <w:tcPr>
            <w:tcW w:w="1276" w:type="dxa"/>
            <w:gridSpan w:val="2"/>
            <w:tcBorders>
              <w:top w:val="nil"/>
              <w:left w:val="single" w:sz="6" w:space="0" w:color="auto"/>
              <w:bottom w:val="nil"/>
              <w:right w:val="nil"/>
            </w:tcBorders>
          </w:tcPr>
          <w:p w14:paraId="1695EE90"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10EDCECD" w14:textId="77777777" w:rsidR="00E366E4" w:rsidRPr="007F2714" w:rsidRDefault="00E366E4" w:rsidP="00176550">
            <w:pPr>
              <w:rPr>
                <w:b/>
                <w:bCs/>
                <w:sz w:val="22"/>
                <w:szCs w:val="22"/>
                <w:lang w:val="en-US"/>
              </w:rPr>
            </w:pPr>
            <w:r w:rsidRPr="0097392D">
              <w:rPr>
                <w:b/>
                <w:bCs/>
                <w:sz w:val="22"/>
                <w:szCs w:val="22"/>
                <w:lang w:val="en-US"/>
              </w:rPr>
              <w:t>3.1. Panou de distributie PDG-1 (existent)</w:t>
            </w:r>
          </w:p>
          <w:p w14:paraId="0E2342B3"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79C297A7"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3940DE93"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08A77F74" w14:textId="77777777" w:rsidR="00E366E4" w:rsidRPr="0097392D" w:rsidRDefault="00E366E4" w:rsidP="00176550">
            <w:pPr>
              <w:rPr>
                <w:lang w:val="en-US"/>
              </w:rPr>
            </w:pPr>
          </w:p>
        </w:tc>
      </w:tr>
      <w:tr w:rsidR="00E366E4" w14:paraId="61B7F3E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0DD7DED" w14:textId="77777777" w:rsidR="00E366E4" w:rsidRDefault="00E366E4" w:rsidP="00176550">
            <w:pPr>
              <w:rPr>
                <w:lang w:val="en-US"/>
              </w:rPr>
            </w:pPr>
            <w:r>
              <w:rPr>
                <w:lang w:val="en-US"/>
              </w:rPr>
              <w:t>162</w:t>
            </w:r>
          </w:p>
        </w:tc>
        <w:tc>
          <w:tcPr>
            <w:tcW w:w="1276" w:type="dxa"/>
            <w:gridSpan w:val="2"/>
            <w:tcBorders>
              <w:top w:val="single" w:sz="4" w:space="0" w:color="auto"/>
              <w:bottom w:val="single" w:sz="4" w:space="0" w:color="auto"/>
            </w:tcBorders>
          </w:tcPr>
          <w:p w14:paraId="6C34BAB9" w14:textId="77777777" w:rsidR="00E366E4" w:rsidRDefault="00E366E4" w:rsidP="00176550">
            <w:pPr>
              <w:rPr>
                <w:lang w:val="en-US"/>
              </w:rPr>
            </w:pPr>
            <w:r>
              <w:rPr>
                <w:lang w:val="en-US"/>
              </w:rPr>
              <w:t>Pret de piata</w:t>
            </w:r>
          </w:p>
          <w:p w14:paraId="3DEC2BF1"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85E8336"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automat 3P, In=125A, Irup=35kA</w:t>
            </w:r>
            <w:r>
              <w:rPr>
                <w:rFonts w:ascii="Times New Roman CYR" w:hAnsi="Times New Roman CYR" w:cs="Times New Roman CYR"/>
                <w:sz w:val="16"/>
                <w:szCs w:val="16"/>
                <w:lang w:val="en-US"/>
              </w:rPr>
              <w:t xml:space="preserve"> </w:t>
            </w:r>
          </w:p>
          <w:p w14:paraId="4CDC6D1B"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F529161"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DA017A5" w14:textId="77777777" w:rsidR="00E366E4" w:rsidRDefault="00E366E4" w:rsidP="00176550">
            <w:pPr>
              <w:jc w:val="center"/>
              <w:rPr>
                <w:lang w:val="en-US"/>
              </w:rPr>
            </w:pPr>
            <w:r>
              <w:rPr>
                <w:lang w:val="en-US"/>
              </w:rPr>
              <w:t>1,000</w:t>
            </w:r>
          </w:p>
        </w:tc>
      </w:tr>
      <w:tr w:rsidR="00E366E4" w14:paraId="4836EFC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13B788" w14:textId="77777777" w:rsidR="00E366E4" w:rsidRDefault="00E366E4" w:rsidP="00176550">
            <w:pPr>
              <w:rPr>
                <w:lang w:val="en-US"/>
              </w:rPr>
            </w:pPr>
          </w:p>
        </w:tc>
        <w:tc>
          <w:tcPr>
            <w:tcW w:w="1276" w:type="dxa"/>
            <w:gridSpan w:val="2"/>
            <w:tcBorders>
              <w:top w:val="nil"/>
              <w:bottom w:val="single" w:sz="2" w:space="0" w:color="auto"/>
            </w:tcBorders>
            <w:vAlign w:val="center"/>
          </w:tcPr>
          <w:p w14:paraId="3474D079" w14:textId="77777777" w:rsidR="00E366E4" w:rsidRDefault="00E366E4" w:rsidP="00176550">
            <w:pPr>
              <w:jc w:val="center"/>
              <w:rPr>
                <w:sz w:val="16"/>
                <w:szCs w:val="16"/>
                <w:lang w:val="en-US"/>
              </w:rPr>
            </w:pPr>
            <w:r>
              <w:rPr>
                <w:sz w:val="16"/>
                <w:szCs w:val="16"/>
                <w:lang w:val="en-US"/>
              </w:rPr>
              <w:t>415891241</w:t>
            </w:r>
          </w:p>
        </w:tc>
        <w:tc>
          <w:tcPr>
            <w:tcW w:w="4252" w:type="dxa"/>
            <w:gridSpan w:val="3"/>
            <w:tcBorders>
              <w:top w:val="nil"/>
              <w:bottom w:val="single" w:sz="2" w:space="0" w:color="auto"/>
            </w:tcBorders>
          </w:tcPr>
          <w:p w14:paraId="006E734C" w14:textId="77777777" w:rsidR="00E366E4" w:rsidRDefault="00E366E4" w:rsidP="00176550">
            <w:pPr>
              <w:rPr>
                <w:lang w:val="en-US"/>
              </w:rPr>
            </w:pPr>
            <w:r>
              <w:rPr>
                <w:lang w:val="en-US"/>
              </w:rPr>
              <w:t>Intrerupator automat 3P, In=125A, Irup=35kA</w:t>
            </w:r>
          </w:p>
        </w:tc>
        <w:tc>
          <w:tcPr>
            <w:tcW w:w="993" w:type="dxa"/>
            <w:gridSpan w:val="2"/>
            <w:tcBorders>
              <w:top w:val="nil"/>
              <w:bottom w:val="single" w:sz="2" w:space="0" w:color="auto"/>
            </w:tcBorders>
          </w:tcPr>
          <w:p w14:paraId="2849ED13"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718A9CD" w14:textId="77777777" w:rsidR="00E366E4" w:rsidRDefault="00E366E4" w:rsidP="00176550">
            <w:pPr>
              <w:rPr>
                <w:lang w:val="en-US"/>
              </w:rPr>
            </w:pPr>
            <w:r>
              <w:rPr>
                <w:lang w:val="en-US"/>
              </w:rPr>
              <w:t>1,000</w:t>
            </w:r>
          </w:p>
        </w:tc>
      </w:tr>
      <w:tr w:rsidR="00E366E4" w:rsidRPr="00EB582C" w14:paraId="1DD7AF4C" w14:textId="77777777" w:rsidTr="00176550">
        <w:trPr>
          <w:trHeight w:val="340"/>
        </w:trPr>
        <w:tc>
          <w:tcPr>
            <w:tcW w:w="709" w:type="dxa"/>
            <w:tcBorders>
              <w:top w:val="nil"/>
              <w:left w:val="single" w:sz="6" w:space="0" w:color="auto"/>
              <w:bottom w:val="nil"/>
              <w:right w:val="nil"/>
            </w:tcBorders>
          </w:tcPr>
          <w:p w14:paraId="7E99A6C4"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79FA89C"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31448C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C39E265"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3AF3BB3"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491F101" w14:textId="77777777" w:rsidR="00E366E4" w:rsidRPr="00EB582C" w:rsidRDefault="00E366E4" w:rsidP="00176550">
            <w:pPr>
              <w:rPr>
                <w:lang w:val="en-US"/>
              </w:rPr>
            </w:pPr>
          </w:p>
        </w:tc>
      </w:tr>
      <w:tr w:rsidR="00E366E4" w14:paraId="68DABFC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66CBADE" w14:textId="77777777" w:rsidR="00E366E4" w:rsidRDefault="00E366E4" w:rsidP="00176550">
            <w:pPr>
              <w:rPr>
                <w:lang w:val="en-US"/>
              </w:rPr>
            </w:pPr>
            <w:r>
              <w:rPr>
                <w:lang w:val="en-US"/>
              </w:rPr>
              <w:t>163</w:t>
            </w:r>
          </w:p>
        </w:tc>
        <w:tc>
          <w:tcPr>
            <w:tcW w:w="1276" w:type="dxa"/>
            <w:gridSpan w:val="2"/>
            <w:tcBorders>
              <w:top w:val="single" w:sz="4" w:space="0" w:color="auto"/>
              <w:bottom w:val="single" w:sz="4" w:space="0" w:color="auto"/>
            </w:tcBorders>
          </w:tcPr>
          <w:p w14:paraId="4449C2B2" w14:textId="77777777" w:rsidR="00E366E4" w:rsidRDefault="00E366E4" w:rsidP="00176550">
            <w:pPr>
              <w:rPr>
                <w:lang w:val="en-US"/>
              </w:rPr>
            </w:pPr>
            <w:r>
              <w:rPr>
                <w:lang w:val="en-US"/>
              </w:rPr>
              <w:t>Pret de piata</w:t>
            </w:r>
          </w:p>
          <w:p w14:paraId="5CBEFDCE"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61BAB31"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automat modular 3P, caracteristica C, In=40A, Irup=4,5kA</w:t>
            </w:r>
            <w:r>
              <w:rPr>
                <w:rFonts w:ascii="Times New Roman CYR" w:hAnsi="Times New Roman CYR" w:cs="Times New Roman CYR"/>
                <w:sz w:val="16"/>
                <w:szCs w:val="16"/>
                <w:lang w:val="en-US"/>
              </w:rPr>
              <w:t xml:space="preserve"> </w:t>
            </w:r>
          </w:p>
          <w:p w14:paraId="0E834B19"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DE4BED2"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B7955BB" w14:textId="77777777" w:rsidR="00E366E4" w:rsidRDefault="00E366E4" w:rsidP="00176550">
            <w:pPr>
              <w:jc w:val="center"/>
              <w:rPr>
                <w:lang w:val="en-US"/>
              </w:rPr>
            </w:pPr>
            <w:r>
              <w:rPr>
                <w:lang w:val="en-US"/>
              </w:rPr>
              <w:t>1,000</w:t>
            </w:r>
          </w:p>
        </w:tc>
      </w:tr>
      <w:tr w:rsidR="00E366E4" w14:paraId="54A0F9A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FCDF49" w14:textId="77777777" w:rsidR="00E366E4" w:rsidRDefault="00E366E4" w:rsidP="00176550">
            <w:pPr>
              <w:rPr>
                <w:lang w:val="en-US"/>
              </w:rPr>
            </w:pPr>
          </w:p>
        </w:tc>
        <w:tc>
          <w:tcPr>
            <w:tcW w:w="1276" w:type="dxa"/>
            <w:gridSpan w:val="2"/>
            <w:tcBorders>
              <w:top w:val="nil"/>
              <w:bottom w:val="single" w:sz="2" w:space="0" w:color="auto"/>
            </w:tcBorders>
            <w:vAlign w:val="center"/>
          </w:tcPr>
          <w:p w14:paraId="420EB5C2" w14:textId="77777777" w:rsidR="00E366E4" w:rsidRDefault="00E366E4" w:rsidP="00176550">
            <w:pPr>
              <w:jc w:val="center"/>
              <w:rPr>
                <w:sz w:val="16"/>
                <w:szCs w:val="16"/>
                <w:lang w:val="en-US"/>
              </w:rPr>
            </w:pPr>
            <w:r>
              <w:rPr>
                <w:sz w:val="16"/>
                <w:szCs w:val="16"/>
                <w:lang w:val="en-US"/>
              </w:rPr>
              <w:t>415891242</w:t>
            </w:r>
          </w:p>
        </w:tc>
        <w:tc>
          <w:tcPr>
            <w:tcW w:w="4252" w:type="dxa"/>
            <w:gridSpan w:val="3"/>
            <w:tcBorders>
              <w:top w:val="nil"/>
              <w:bottom w:val="single" w:sz="2" w:space="0" w:color="auto"/>
            </w:tcBorders>
          </w:tcPr>
          <w:p w14:paraId="495F9CD5" w14:textId="77777777" w:rsidR="00E366E4" w:rsidRDefault="00E366E4" w:rsidP="00176550">
            <w:pPr>
              <w:rPr>
                <w:lang w:val="en-US"/>
              </w:rPr>
            </w:pPr>
            <w:r>
              <w:rPr>
                <w:lang w:val="en-US"/>
              </w:rPr>
              <w:t>Intrerupator automat modular 3P, caracteristica C, In=40A, Irup=4,5kA</w:t>
            </w:r>
          </w:p>
        </w:tc>
        <w:tc>
          <w:tcPr>
            <w:tcW w:w="993" w:type="dxa"/>
            <w:gridSpan w:val="2"/>
            <w:tcBorders>
              <w:top w:val="nil"/>
              <w:bottom w:val="single" w:sz="2" w:space="0" w:color="auto"/>
            </w:tcBorders>
          </w:tcPr>
          <w:p w14:paraId="74106A8C"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4D46E87" w14:textId="77777777" w:rsidR="00E366E4" w:rsidRDefault="00E366E4" w:rsidP="00176550">
            <w:pPr>
              <w:rPr>
                <w:lang w:val="en-US"/>
              </w:rPr>
            </w:pPr>
            <w:r>
              <w:rPr>
                <w:lang w:val="en-US"/>
              </w:rPr>
              <w:t>1,000</w:t>
            </w:r>
          </w:p>
        </w:tc>
      </w:tr>
      <w:tr w:rsidR="00E366E4" w:rsidRPr="00EB582C" w14:paraId="306C73A2" w14:textId="77777777" w:rsidTr="00176550">
        <w:trPr>
          <w:trHeight w:val="340"/>
        </w:trPr>
        <w:tc>
          <w:tcPr>
            <w:tcW w:w="709" w:type="dxa"/>
            <w:tcBorders>
              <w:top w:val="nil"/>
              <w:left w:val="single" w:sz="6" w:space="0" w:color="auto"/>
              <w:bottom w:val="nil"/>
              <w:right w:val="nil"/>
            </w:tcBorders>
          </w:tcPr>
          <w:p w14:paraId="3E962F8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2A9CF78"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788F360"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BEDA057"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62CE3C0"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32A14CA" w14:textId="77777777" w:rsidR="00E366E4" w:rsidRPr="00EB582C" w:rsidRDefault="00E366E4" w:rsidP="00176550">
            <w:pPr>
              <w:rPr>
                <w:lang w:val="en-US"/>
              </w:rPr>
            </w:pPr>
          </w:p>
        </w:tc>
      </w:tr>
      <w:tr w:rsidR="00E366E4" w14:paraId="295632D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9CD735" w14:textId="77777777" w:rsidR="00E366E4" w:rsidRDefault="00E366E4" w:rsidP="00176550">
            <w:pPr>
              <w:rPr>
                <w:lang w:val="en-US"/>
              </w:rPr>
            </w:pPr>
            <w:r>
              <w:rPr>
                <w:lang w:val="en-US"/>
              </w:rPr>
              <w:t>164</w:t>
            </w:r>
          </w:p>
        </w:tc>
        <w:tc>
          <w:tcPr>
            <w:tcW w:w="1276" w:type="dxa"/>
            <w:gridSpan w:val="2"/>
            <w:tcBorders>
              <w:top w:val="single" w:sz="4" w:space="0" w:color="auto"/>
              <w:bottom w:val="single" w:sz="4" w:space="0" w:color="auto"/>
            </w:tcBorders>
          </w:tcPr>
          <w:p w14:paraId="5AF8DF6C" w14:textId="77777777" w:rsidR="00E366E4" w:rsidRDefault="00E366E4" w:rsidP="00176550">
            <w:pPr>
              <w:rPr>
                <w:lang w:val="en-US"/>
              </w:rPr>
            </w:pPr>
            <w:r>
              <w:rPr>
                <w:lang w:val="en-US"/>
              </w:rPr>
              <w:t>Pret de piata</w:t>
            </w:r>
          </w:p>
          <w:p w14:paraId="18A023E7"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28E1D73"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automat modular 3P, caracteristica C, In=20A, Irup=4,5kA</w:t>
            </w:r>
            <w:r>
              <w:rPr>
                <w:rFonts w:ascii="Times New Roman CYR" w:hAnsi="Times New Roman CYR" w:cs="Times New Roman CYR"/>
                <w:sz w:val="16"/>
                <w:szCs w:val="16"/>
                <w:lang w:val="en-US"/>
              </w:rPr>
              <w:t xml:space="preserve"> </w:t>
            </w:r>
          </w:p>
          <w:p w14:paraId="310C9806"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B30F073"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F85568D" w14:textId="77777777" w:rsidR="00E366E4" w:rsidRDefault="00E366E4" w:rsidP="00176550">
            <w:pPr>
              <w:jc w:val="center"/>
              <w:rPr>
                <w:lang w:val="en-US"/>
              </w:rPr>
            </w:pPr>
            <w:r>
              <w:rPr>
                <w:lang w:val="en-US"/>
              </w:rPr>
              <w:t>1,000</w:t>
            </w:r>
          </w:p>
        </w:tc>
      </w:tr>
      <w:tr w:rsidR="00E366E4" w14:paraId="47C9EE6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E95737" w14:textId="77777777" w:rsidR="00E366E4" w:rsidRDefault="00E366E4" w:rsidP="00176550">
            <w:pPr>
              <w:rPr>
                <w:lang w:val="en-US"/>
              </w:rPr>
            </w:pPr>
          </w:p>
        </w:tc>
        <w:tc>
          <w:tcPr>
            <w:tcW w:w="1276" w:type="dxa"/>
            <w:gridSpan w:val="2"/>
            <w:tcBorders>
              <w:top w:val="nil"/>
              <w:bottom w:val="single" w:sz="2" w:space="0" w:color="auto"/>
            </w:tcBorders>
            <w:vAlign w:val="center"/>
          </w:tcPr>
          <w:p w14:paraId="14C3D584" w14:textId="77777777" w:rsidR="00E366E4" w:rsidRDefault="00E366E4" w:rsidP="00176550">
            <w:pPr>
              <w:jc w:val="center"/>
              <w:rPr>
                <w:sz w:val="16"/>
                <w:szCs w:val="16"/>
                <w:lang w:val="en-US"/>
              </w:rPr>
            </w:pPr>
            <w:r>
              <w:rPr>
                <w:sz w:val="16"/>
                <w:szCs w:val="16"/>
                <w:lang w:val="en-US"/>
              </w:rPr>
              <w:t>415891233</w:t>
            </w:r>
          </w:p>
        </w:tc>
        <w:tc>
          <w:tcPr>
            <w:tcW w:w="4252" w:type="dxa"/>
            <w:gridSpan w:val="3"/>
            <w:tcBorders>
              <w:top w:val="nil"/>
              <w:bottom w:val="single" w:sz="2" w:space="0" w:color="auto"/>
            </w:tcBorders>
          </w:tcPr>
          <w:p w14:paraId="37E2D83C" w14:textId="77777777" w:rsidR="00E366E4" w:rsidRDefault="00E366E4" w:rsidP="00176550">
            <w:pPr>
              <w:rPr>
                <w:lang w:val="en-US"/>
              </w:rPr>
            </w:pPr>
            <w:r>
              <w:rPr>
                <w:lang w:val="en-US"/>
              </w:rPr>
              <w:t>Intrerupator automat modular 3P, caracteristica C, In=20A, Irup=4,5kA</w:t>
            </w:r>
          </w:p>
        </w:tc>
        <w:tc>
          <w:tcPr>
            <w:tcW w:w="993" w:type="dxa"/>
            <w:gridSpan w:val="2"/>
            <w:tcBorders>
              <w:top w:val="nil"/>
              <w:bottom w:val="single" w:sz="2" w:space="0" w:color="auto"/>
            </w:tcBorders>
          </w:tcPr>
          <w:p w14:paraId="148E40E1"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05BAB5D" w14:textId="77777777" w:rsidR="00E366E4" w:rsidRDefault="00E366E4" w:rsidP="00176550">
            <w:pPr>
              <w:rPr>
                <w:lang w:val="en-US"/>
              </w:rPr>
            </w:pPr>
            <w:r>
              <w:rPr>
                <w:lang w:val="en-US"/>
              </w:rPr>
              <w:t>1,000</w:t>
            </w:r>
          </w:p>
        </w:tc>
      </w:tr>
      <w:tr w:rsidR="00E366E4" w:rsidRPr="00EB582C" w14:paraId="1000A59D" w14:textId="77777777" w:rsidTr="00176550">
        <w:trPr>
          <w:trHeight w:val="340"/>
        </w:trPr>
        <w:tc>
          <w:tcPr>
            <w:tcW w:w="709" w:type="dxa"/>
            <w:tcBorders>
              <w:top w:val="nil"/>
              <w:left w:val="single" w:sz="6" w:space="0" w:color="auto"/>
              <w:bottom w:val="nil"/>
              <w:right w:val="nil"/>
            </w:tcBorders>
          </w:tcPr>
          <w:p w14:paraId="28CB69D7"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EA82C15"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4AFE657"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B2460BC"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D9FF0EE"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BEA8BC4" w14:textId="77777777" w:rsidR="00E366E4" w:rsidRPr="00EB582C" w:rsidRDefault="00E366E4" w:rsidP="00176550">
            <w:pPr>
              <w:rPr>
                <w:lang w:val="en-US"/>
              </w:rPr>
            </w:pPr>
          </w:p>
        </w:tc>
      </w:tr>
      <w:tr w:rsidR="00E366E4" w14:paraId="6B0DC2E8"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3DE2F7C" w14:textId="77777777" w:rsidR="00E366E4" w:rsidRDefault="00E366E4" w:rsidP="00176550">
            <w:pPr>
              <w:rPr>
                <w:sz w:val="8"/>
                <w:szCs w:val="8"/>
                <w:lang w:val="en-US"/>
              </w:rPr>
            </w:pPr>
          </w:p>
        </w:tc>
        <w:tc>
          <w:tcPr>
            <w:tcW w:w="1276" w:type="dxa"/>
            <w:gridSpan w:val="2"/>
            <w:tcBorders>
              <w:left w:val="nil"/>
              <w:bottom w:val="nil"/>
              <w:right w:val="nil"/>
            </w:tcBorders>
          </w:tcPr>
          <w:p w14:paraId="7DD06B67" w14:textId="77777777" w:rsidR="00E366E4" w:rsidRDefault="00E366E4" w:rsidP="00176550">
            <w:pPr>
              <w:rPr>
                <w:sz w:val="8"/>
                <w:szCs w:val="8"/>
                <w:lang w:val="en-US"/>
              </w:rPr>
            </w:pPr>
          </w:p>
        </w:tc>
        <w:tc>
          <w:tcPr>
            <w:tcW w:w="3402" w:type="dxa"/>
            <w:gridSpan w:val="2"/>
            <w:tcBorders>
              <w:left w:val="nil"/>
              <w:bottom w:val="nil"/>
              <w:right w:val="nil"/>
            </w:tcBorders>
          </w:tcPr>
          <w:p w14:paraId="3FB559EF" w14:textId="77777777" w:rsidR="00E366E4" w:rsidRDefault="00E366E4" w:rsidP="00176550">
            <w:pPr>
              <w:rPr>
                <w:sz w:val="8"/>
                <w:szCs w:val="8"/>
                <w:lang w:val="en-US"/>
              </w:rPr>
            </w:pPr>
          </w:p>
          <w:p w14:paraId="2B48080F" w14:textId="77777777" w:rsidR="00E366E4" w:rsidRDefault="00E366E4" w:rsidP="00176550">
            <w:pPr>
              <w:rPr>
                <w:sz w:val="8"/>
                <w:szCs w:val="8"/>
                <w:lang w:val="en-US"/>
              </w:rPr>
            </w:pPr>
          </w:p>
          <w:p w14:paraId="0569DFF3" w14:textId="77777777" w:rsidR="00E366E4" w:rsidRDefault="00E366E4" w:rsidP="00176550">
            <w:pPr>
              <w:rPr>
                <w:sz w:val="8"/>
                <w:szCs w:val="8"/>
                <w:lang w:val="en-US"/>
              </w:rPr>
            </w:pPr>
          </w:p>
        </w:tc>
        <w:tc>
          <w:tcPr>
            <w:tcW w:w="1134" w:type="dxa"/>
            <w:gridSpan w:val="2"/>
            <w:tcBorders>
              <w:left w:val="nil"/>
              <w:bottom w:val="nil"/>
              <w:right w:val="nil"/>
            </w:tcBorders>
          </w:tcPr>
          <w:p w14:paraId="49C11F1B" w14:textId="77777777" w:rsidR="00E366E4" w:rsidRDefault="00E366E4" w:rsidP="00176550">
            <w:pPr>
              <w:rPr>
                <w:sz w:val="8"/>
                <w:szCs w:val="8"/>
                <w:lang w:val="en-US"/>
              </w:rPr>
            </w:pPr>
          </w:p>
        </w:tc>
        <w:tc>
          <w:tcPr>
            <w:tcW w:w="1134" w:type="dxa"/>
            <w:gridSpan w:val="2"/>
            <w:tcBorders>
              <w:left w:val="nil"/>
              <w:bottom w:val="nil"/>
              <w:right w:val="nil"/>
            </w:tcBorders>
          </w:tcPr>
          <w:p w14:paraId="10D320A2" w14:textId="77777777" w:rsidR="00E366E4" w:rsidRDefault="00E366E4" w:rsidP="00176550">
            <w:pPr>
              <w:rPr>
                <w:sz w:val="8"/>
                <w:szCs w:val="8"/>
                <w:lang w:val="en-US"/>
              </w:rPr>
            </w:pPr>
          </w:p>
        </w:tc>
        <w:tc>
          <w:tcPr>
            <w:tcW w:w="1134" w:type="dxa"/>
            <w:tcBorders>
              <w:left w:val="nil"/>
              <w:bottom w:val="nil"/>
            </w:tcBorders>
          </w:tcPr>
          <w:p w14:paraId="0E97A7D1" w14:textId="77777777" w:rsidR="00E366E4" w:rsidRDefault="00E366E4" w:rsidP="00176550">
            <w:pPr>
              <w:rPr>
                <w:sz w:val="8"/>
                <w:szCs w:val="8"/>
                <w:lang w:val="en-US"/>
              </w:rPr>
            </w:pPr>
          </w:p>
        </w:tc>
      </w:tr>
      <w:tr w:rsidR="00E366E4" w:rsidRPr="00EB582C" w14:paraId="40A62FD3"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9FB3126"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49943D1"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06CB6792"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4450F9D2"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718CC673" w14:textId="77777777" w:rsidR="00E366E4" w:rsidRPr="00EB582C" w:rsidRDefault="00E366E4" w:rsidP="00176550">
            <w:pPr>
              <w:rPr>
                <w:lang w:val="en-US"/>
              </w:rPr>
            </w:pPr>
          </w:p>
        </w:tc>
      </w:tr>
      <w:tr w:rsidR="00E366E4" w14:paraId="78E18426"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428589D8"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1805F54B"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379FFF36"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100E809A" w14:textId="77777777" w:rsidR="00E366E4" w:rsidRDefault="00E366E4" w:rsidP="00176550">
            <w:pPr>
              <w:rPr>
                <w:sz w:val="8"/>
                <w:szCs w:val="8"/>
                <w:lang w:val="en-US"/>
              </w:rPr>
            </w:pPr>
            <w:r>
              <w:rPr>
                <w:b/>
                <w:bCs/>
                <w:lang w:val="en-US"/>
              </w:rPr>
              <w:t xml:space="preserve">Total </w:t>
            </w:r>
            <w:r>
              <w:rPr>
                <w:b/>
                <w:bCs/>
                <w:sz w:val="22"/>
                <w:szCs w:val="22"/>
                <w:lang w:val="en-US"/>
              </w:rPr>
              <w:t>Panou de distributie PDG-1 (existent)</w:t>
            </w:r>
          </w:p>
        </w:tc>
        <w:tc>
          <w:tcPr>
            <w:tcW w:w="1134" w:type="dxa"/>
            <w:gridSpan w:val="2"/>
            <w:tcBorders>
              <w:top w:val="single" w:sz="4" w:space="0" w:color="auto"/>
              <w:left w:val="nil"/>
              <w:bottom w:val="single" w:sz="4" w:space="0" w:color="auto"/>
              <w:right w:val="nil"/>
            </w:tcBorders>
          </w:tcPr>
          <w:p w14:paraId="17686073"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1A48E0B7" w14:textId="77777777" w:rsidR="00E366E4" w:rsidRDefault="00E366E4" w:rsidP="00176550">
            <w:pPr>
              <w:rPr>
                <w:b/>
                <w:bCs/>
                <w:lang w:val="en-US"/>
              </w:rPr>
            </w:pPr>
          </w:p>
        </w:tc>
      </w:tr>
      <w:tr w:rsidR="00E366E4" w:rsidRPr="0097392D" w14:paraId="71E1FD66" w14:textId="77777777" w:rsidTr="00176550">
        <w:tc>
          <w:tcPr>
            <w:tcW w:w="709" w:type="dxa"/>
            <w:tcBorders>
              <w:top w:val="nil"/>
              <w:left w:val="single" w:sz="6" w:space="0" w:color="auto"/>
              <w:bottom w:val="nil"/>
              <w:right w:val="nil"/>
            </w:tcBorders>
          </w:tcPr>
          <w:p w14:paraId="7E97A46E"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1A8C0F44"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0A326E8F" w14:textId="77777777" w:rsidR="00E366E4" w:rsidRPr="007F2714" w:rsidRDefault="00E366E4" w:rsidP="00176550">
            <w:pPr>
              <w:rPr>
                <w:b/>
                <w:bCs/>
                <w:sz w:val="22"/>
                <w:szCs w:val="22"/>
                <w:lang w:val="en-US"/>
              </w:rPr>
            </w:pPr>
            <w:r w:rsidRPr="0097392D">
              <w:rPr>
                <w:b/>
                <w:bCs/>
                <w:sz w:val="22"/>
                <w:szCs w:val="22"/>
                <w:lang w:val="en-US"/>
              </w:rPr>
              <w:t>3.2. Panoul de distributie PП-1(existent)</w:t>
            </w:r>
          </w:p>
          <w:p w14:paraId="4BC82908"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58DB03E0"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65309EC2"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15477862" w14:textId="77777777" w:rsidR="00E366E4" w:rsidRPr="0097392D" w:rsidRDefault="00E366E4" w:rsidP="00176550">
            <w:pPr>
              <w:rPr>
                <w:lang w:val="en-US"/>
              </w:rPr>
            </w:pPr>
          </w:p>
        </w:tc>
      </w:tr>
      <w:tr w:rsidR="00E366E4" w14:paraId="5D4B1FE3"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C31BEF" w14:textId="77777777" w:rsidR="00E366E4" w:rsidRDefault="00E366E4" w:rsidP="00176550">
            <w:pPr>
              <w:rPr>
                <w:lang w:val="en-US"/>
              </w:rPr>
            </w:pPr>
            <w:r>
              <w:rPr>
                <w:lang w:val="en-US"/>
              </w:rPr>
              <w:t>165</w:t>
            </w:r>
          </w:p>
        </w:tc>
        <w:tc>
          <w:tcPr>
            <w:tcW w:w="1276" w:type="dxa"/>
            <w:gridSpan w:val="2"/>
            <w:tcBorders>
              <w:top w:val="single" w:sz="4" w:space="0" w:color="auto"/>
              <w:bottom w:val="single" w:sz="4" w:space="0" w:color="auto"/>
            </w:tcBorders>
          </w:tcPr>
          <w:p w14:paraId="29134644" w14:textId="77777777" w:rsidR="00E366E4" w:rsidRDefault="00E366E4" w:rsidP="00176550">
            <w:pPr>
              <w:rPr>
                <w:lang w:val="en-US"/>
              </w:rPr>
            </w:pPr>
            <w:r>
              <w:rPr>
                <w:lang w:val="en-US"/>
              </w:rPr>
              <w:t>Pret de piata</w:t>
            </w:r>
          </w:p>
          <w:p w14:paraId="637B5925"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E17D45C"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automat diferential modular 4P, caracteristica C, In=50A, Irup=4,5kA, Idif=30mA</w:t>
            </w:r>
            <w:r>
              <w:rPr>
                <w:rFonts w:ascii="Times New Roman CYR" w:hAnsi="Times New Roman CYR" w:cs="Times New Roman CYR"/>
                <w:sz w:val="16"/>
                <w:szCs w:val="16"/>
                <w:lang w:val="en-US"/>
              </w:rPr>
              <w:t xml:space="preserve"> </w:t>
            </w:r>
          </w:p>
          <w:p w14:paraId="433A80D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66CE95B"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B412593" w14:textId="77777777" w:rsidR="00E366E4" w:rsidRDefault="00E366E4" w:rsidP="00176550">
            <w:pPr>
              <w:jc w:val="center"/>
              <w:rPr>
                <w:lang w:val="en-US"/>
              </w:rPr>
            </w:pPr>
            <w:r>
              <w:rPr>
                <w:lang w:val="en-US"/>
              </w:rPr>
              <w:t>1,000</w:t>
            </w:r>
          </w:p>
        </w:tc>
      </w:tr>
      <w:tr w:rsidR="00E366E4" w14:paraId="06BE088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133D1B" w14:textId="77777777" w:rsidR="00E366E4" w:rsidRDefault="00E366E4" w:rsidP="00176550">
            <w:pPr>
              <w:rPr>
                <w:lang w:val="en-US"/>
              </w:rPr>
            </w:pPr>
          </w:p>
        </w:tc>
        <w:tc>
          <w:tcPr>
            <w:tcW w:w="1276" w:type="dxa"/>
            <w:gridSpan w:val="2"/>
            <w:tcBorders>
              <w:top w:val="nil"/>
              <w:bottom w:val="single" w:sz="2" w:space="0" w:color="auto"/>
            </w:tcBorders>
            <w:vAlign w:val="center"/>
          </w:tcPr>
          <w:p w14:paraId="4B1BEF07" w14:textId="77777777" w:rsidR="00E366E4" w:rsidRDefault="00E366E4" w:rsidP="00176550">
            <w:pPr>
              <w:jc w:val="center"/>
              <w:rPr>
                <w:sz w:val="16"/>
                <w:szCs w:val="16"/>
                <w:lang w:val="en-US"/>
              </w:rPr>
            </w:pPr>
            <w:r>
              <w:rPr>
                <w:sz w:val="16"/>
                <w:szCs w:val="16"/>
                <w:lang w:val="en-US"/>
              </w:rPr>
              <w:t>58922261</w:t>
            </w:r>
          </w:p>
        </w:tc>
        <w:tc>
          <w:tcPr>
            <w:tcW w:w="4252" w:type="dxa"/>
            <w:gridSpan w:val="3"/>
            <w:tcBorders>
              <w:top w:val="nil"/>
              <w:bottom w:val="single" w:sz="2" w:space="0" w:color="auto"/>
            </w:tcBorders>
          </w:tcPr>
          <w:p w14:paraId="09ADBE8E" w14:textId="77777777" w:rsidR="00E366E4" w:rsidRDefault="00E366E4" w:rsidP="00176550">
            <w:pPr>
              <w:rPr>
                <w:lang w:val="en-US"/>
              </w:rPr>
            </w:pPr>
            <w:r>
              <w:rPr>
                <w:lang w:val="en-US"/>
              </w:rPr>
              <w:t>Intrerupаtor automat diferential modular 4P, caracteristica C, In=50A, Irup=4,5kA, Idif=30mA</w:t>
            </w:r>
          </w:p>
        </w:tc>
        <w:tc>
          <w:tcPr>
            <w:tcW w:w="993" w:type="dxa"/>
            <w:gridSpan w:val="2"/>
            <w:tcBorders>
              <w:top w:val="nil"/>
              <w:bottom w:val="single" w:sz="2" w:space="0" w:color="auto"/>
            </w:tcBorders>
          </w:tcPr>
          <w:p w14:paraId="69740D59"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430FF47" w14:textId="77777777" w:rsidR="00E366E4" w:rsidRDefault="00E366E4" w:rsidP="00176550">
            <w:pPr>
              <w:rPr>
                <w:lang w:val="en-US"/>
              </w:rPr>
            </w:pPr>
            <w:r>
              <w:rPr>
                <w:lang w:val="en-US"/>
              </w:rPr>
              <w:t>1,000</w:t>
            </w:r>
          </w:p>
        </w:tc>
      </w:tr>
      <w:tr w:rsidR="00E366E4" w:rsidRPr="00EB582C" w14:paraId="6CE35787" w14:textId="77777777" w:rsidTr="00176550">
        <w:trPr>
          <w:trHeight w:val="340"/>
        </w:trPr>
        <w:tc>
          <w:tcPr>
            <w:tcW w:w="709" w:type="dxa"/>
            <w:tcBorders>
              <w:top w:val="nil"/>
              <w:left w:val="single" w:sz="6" w:space="0" w:color="auto"/>
              <w:bottom w:val="nil"/>
              <w:right w:val="nil"/>
            </w:tcBorders>
          </w:tcPr>
          <w:p w14:paraId="4359222B"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D809546"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8EB8D79"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F9F3C23"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AD2FB1B"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AF82656" w14:textId="77777777" w:rsidR="00E366E4" w:rsidRPr="00EB582C" w:rsidRDefault="00E366E4" w:rsidP="00176550">
            <w:pPr>
              <w:rPr>
                <w:lang w:val="en-US"/>
              </w:rPr>
            </w:pPr>
          </w:p>
        </w:tc>
      </w:tr>
      <w:tr w:rsidR="00E366E4" w14:paraId="28823FEF"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8A1CF46" w14:textId="77777777" w:rsidR="00E366E4" w:rsidRDefault="00E366E4" w:rsidP="00176550">
            <w:pPr>
              <w:rPr>
                <w:sz w:val="8"/>
                <w:szCs w:val="8"/>
                <w:lang w:val="en-US"/>
              </w:rPr>
            </w:pPr>
          </w:p>
        </w:tc>
        <w:tc>
          <w:tcPr>
            <w:tcW w:w="1276" w:type="dxa"/>
            <w:gridSpan w:val="2"/>
            <w:tcBorders>
              <w:left w:val="nil"/>
              <w:bottom w:val="nil"/>
              <w:right w:val="nil"/>
            </w:tcBorders>
          </w:tcPr>
          <w:p w14:paraId="2299ACBD" w14:textId="77777777" w:rsidR="00E366E4" w:rsidRDefault="00E366E4" w:rsidP="00176550">
            <w:pPr>
              <w:rPr>
                <w:sz w:val="8"/>
                <w:szCs w:val="8"/>
                <w:lang w:val="en-US"/>
              </w:rPr>
            </w:pPr>
          </w:p>
        </w:tc>
        <w:tc>
          <w:tcPr>
            <w:tcW w:w="3402" w:type="dxa"/>
            <w:gridSpan w:val="2"/>
            <w:tcBorders>
              <w:left w:val="nil"/>
              <w:bottom w:val="nil"/>
              <w:right w:val="nil"/>
            </w:tcBorders>
          </w:tcPr>
          <w:p w14:paraId="7C848F3F" w14:textId="77777777" w:rsidR="00E366E4" w:rsidRDefault="00E366E4" w:rsidP="00176550">
            <w:pPr>
              <w:rPr>
                <w:sz w:val="8"/>
                <w:szCs w:val="8"/>
                <w:lang w:val="en-US"/>
              </w:rPr>
            </w:pPr>
          </w:p>
          <w:p w14:paraId="047853C2" w14:textId="77777777" w:rsidR="00E366E4" w:rsidRDefault="00E366E4" w:rsidP="00176550">
            <w:pPr>
              <w:rPr>
                <w:sz w:val="8"/>
                <w:szCs w:val="8"/>
                <w:lang w:val="en-US"/>
              </w:rPr>
            </w:pPr>
          </w:p>
          <w:p w14:paraId="1731F44C" w14:textId="77777777" w:rsidR="00E366E4" w:rsidRDefault="00E366E4" w:rsidP="00176550">
            <w:pPr>
              <w:rPr>
                <w:sz w:val="8"/>
                <w:szCs w:val="8"/>
                <w:lang w:val="en-US"/>
              </w:rPr>
            </w:pPr>
          </w:p>
        </w:tc>
        <w:tc>
          <w:tcPr>
            <w:tcW w:w="1134" w:type="dxa"/>
            <w:gridSpan w:val="2"/>
            <w:tcBorders>
              <w:left w:val="nil"/>
              <w:bottom w:val="nil"/>
              <w:right w:val="nil"/>
            </w:tcBorders>
          </w:tcPr>
          <w:p w14:paraId="7275D1A3" w14:textId="77777777" w:rsidR="00E366E4" w:rsidRDefault="00E366E4" w:rsidP="00176550">
            <w:pPr>
              <w:rPr>
                <w:sz w:val="8"/>
                <w:szCs w:val="8"/>
                <w:lang w:val="en-US"/>
              </w:rPr>
            </w:pPr>
          </w:p>
        </w:tc>
        <w:tc>
          <w:tcPr>
            <w:tcW w:w="1134" w:type="dxa"/>
            <w:gridSpan w:val="2"/>
            <w:tcBorders>
              <w:left w:val="nil"/>
              <w:bottom w:val="nil"/>
              <w:right w:val="nil"/>
            </w:tcBorders>
          </w:tcPr>
          <w:p w14:paraId="2CF845BD" w14:textId="77777777" w:rsidR="00E366E4" w:rsidRDefault="00E366E4" w:rsidP="00176550">
            <w:pPr>
              <w:rPr>
                <w:sz w:val="8"/>
                <w:szCs w:val="8"/>
                <w:lang w:val="en-US"/>
              </w:rPr>
            </w:pPr>
          </w:p>
        </w:tc>
        <w:tc>
          <w:tcPr>
            <w:tcW w:w="1134" w:type="dxa"/>
            <w:tcBorders>
              <w:left w:val="nil"/>
              <w:bottom w:val="nil"/>
            </w:tcBorders>
          </w:tcPr>
          <w:p w14:paraId="4B983050" w14:textId="77777777" w:rsidR="00E366E4" w:rsidRDefault="00E366E4" w:rsidP="00176550">
            <w:pPr>
              <w:rPr>
                <w:sz w:val="8"/>
                <w:szCs w:val="8"/>
                <w:lang w:val="en-US"/>
              </w:rPr>
            </w:pPr>
          </w:p>
        </w:tc>
      </w:tr>
      <w:tr w:rsidR="00E366E4" w:rsidRPr="00EB582C" w14:paraId="2DA6962F"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7DB899E"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C3B4B6A"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79C8F340"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2D28E4F9"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14E4EEB7" w14:textId="77777777" w:rsidR="00E366E4" w:rsidRPr="00EB582C" w:rsidRDefault="00E366E4" w:rsidP="00176550">
            <w:pPr>
              <w:rPr>
                <w:lang w:val="en-US"/>
              </w:rPr>
            </w:pPr>
          </w:p>
        </w:tc>
      </w:tr>
      <w:tr w:rsidR="00E366E4" w14:paraId="761CF033"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ADC4949"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1FF468E9"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7E6981FD"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30ACD4D3" w14:textId="77777777" w:rsidR="00E366E4" w:rsidRDefault="00E366E4" w:rsidP="00176550">
            <w:pPr>
              <w:rPr>
                <w:sz w:val="8"/>
                <w:szCs w:val="8"/>
                <w:lang w:val="en-US"/>
              </w:rPr>
            </w:pPr>
            <w:r>
              <w:rPr>
                <w:b/>
                <w:bCs/>
                <w:lang w:val="en-US"/>
              </w:rPr>
              <w:t xml:space="preserve">Total </w:t>
            </w:r>
            <w:r>
              <w:rPr>
                <w:b/>
                <w:bCs/>
                <w:sz w:val="22"/>
                <w:szCs w:val="22"/>
                <w:lang w:val="en-US"/>
              </w:rPr>
              <w:t>Panoul de distributie PП-1(existent)</w:t>
            </w:r>
          </w:p>
        </w:tc>
        <w:tc>
          <w:tcPr>
            <w:tcW w:w="1134" w:type="dxa"/>
            <w:gridSpan w:val="2"/>
            <w:tcBorders>
              <w:top w:val="single" w:sz="4" w:space="0" w:color="auto"/>
              <w:left w:val="nil"/>
              <w:bottom w:val="single" w:sz="4" w:space="0" w:color="auto"/>
              <w:right w:val="nil"/>
            </w:tcBorders>
          </w:tcPr>
          <w:p w14:paraId="716D7DB0"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107BBD61" w14:textId="77777777" w:rsidR="00E366E4" w:rsidRDefault="00E366E4" w:rsidP="00176550">
            <w:pPr>
              <w:rPr>
                <w:b/>
                <w:bCs/>
                <w:lang w:val="en-US"/>
              </w:rPr>
            </w:pPr>
          </w:p>
        </w:tc>
      </w:tr>
      <w:tr w:rsidR="00E366E4" w:rsidRPr="0097392D" w14:paraId="69EC20B8" w14:textId="77777777" w:rsidTr="00176550">
        <w:tc>
          <w:tcPr>
            <w:tcW w:w="709" w:type="dxa"/>
            <w:tcBorders>
              <w:top w:val="nil"/>
              <w:left w:val="single" w:sz="6" w:space="0" w:color="auto"/>
              <w:bottom w:val="nil"/>
              <w:right w:val="nil"/>
            </w:tcBorders>
          </w:tcPr>
          <w:p w14:paraId="4F37DD0C"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D27ED67"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6FCB4C4D" w14:textId="77777777" w:rsidR="00E366E4" w:rsidRPr="007F2714" w:rsidRDefault="00E366E4" w:rsidP="00176550">
            <w:pPr>
              <w:rPr>
                <w:b/>
                <w:bCs/>
                <w:sz w:val="22"/>
                <w:szCs w:val="22"/>
                <w:lang w:val="en-US"/>
              </w:rPr>
            </w:pPr>
            <w:r w:rsidRPr="0097392D">
              <w:rPr>
                <w:b/>
                <w:bCs/>
                <w:sz w:val="22"/>
                <w:szCs w:val="22"/>
                <w:lang w:val="en-US"/>
              </w:rPr>
              <w:t>3.3. Panoul de distributie PП-2 (existent)</w:t>
            </w:r>
          </w:p>
          <w:p w14:paraId="653B158A"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26B63ACE"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37FACB5A"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2B57FF5B" w14:textId="77777777" w:rsidR="00E366E4" w:rsidRPr="0097392D" w:rsidRDefault="00E366E4" w:rsidP="00176550">
            <w:pPr>
              <w:rPr>
                <w:lang w:val="en-US"/>
              </w:rPr>
            </w:pPr>
          </w:p>
        </w:tc>
      </w:tr>
      <w:tr w:rsidR="00E366E4" w14:paraId="4368C3D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B02ACE" w14:textId="77777777" w:rsidR="00E366E4" w:rsidRDefault="00E366E4" w:rsidP="00176550">
            <w:pPr>
              <w:rPr>
                <w:lang w:val="en-US"/>
              </w:rPr>
            </w:pPr>
            <w:r>
              <w:rPr>
                <w:lang w:val="en-US"/>
              </w:rPr>
              <w:t>166</w:t>
            </w:r>
          </w:p>
        </w:tc>
        <w:tc>
          <w:tcPr>
            <w:tcW w:w="1276" w:type="dxa"/>
            <w:gridSpan w:val="2"/>
            <w:tcBorders>
              <w:top w:val="single" w:sz="4" w:space="0" w:color="auto"/>
              <w:bottom w:val="single" w:sz="4" w:space="0" w:color="auto"/>
            </w:tcBorders>
          </w:tcPr>
          <w:p w14:paraId="5B66F341" w14:textId="77777777" w:rsidR="00E366E4" w:rsidRDefault="00E366E4" w:rsidP="00176550">
            <w:pPr>
              <w:rPr>
                <w:lang w:val="en-US"/>
              </w:rPr>
            </w:pPr>
            <w:r>
              <w:rPr>
                <w:lang w:val="en-US"/>
              </w:rPr>
              <w:t>Pret de piata</w:t>
            </w:r>
          </w:p>
          <w:p w14:paraId="178EFD53"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399248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automat diferential modular 4P, caracteristica C, In=40A, Irup=4,5kA, Idif=30mA</w:t>
            </w:r>
            <w:r>
              <w:rPr>
                <w:rFonts w:ascii="Times New Roman CYR" w:hAnsi="Times New Roman CYR" w:cs="Times New Roman CYR"/>
                <w:sz w:val="16"/>
                <w:szCs w:val="16"/>
                <w:lang w:val="en-US"/>
              </w:rPr>
              <w:t xml:space="preserve"> </w:t>
            </w:r>
          </w:p>
          <w:p w14:paraId="051B44E9"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22F4769"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AD3336D" w14:textId="77777777" w:rsidR="00E366E4" w:rsidRDefault="00E366E4" w:rsidP="00176550">
            <w:pPr>
              <w:jc w:val="center"/>
              <w:rPr>
                <w:lang w:val="en-US"/>
              </w:rPr>
            </w:pPr>
            <w:r>
              <w:rPr>
                <w:lang w:val="en-US"/>
              </w:rPr>
              <w:t>1,000</w:t>
            </w:r>
          </w:p>
        </w:tc>
      </w:tr>
      <w:tr w:rsidR="00E366E4" w14:paraId="76491DE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2E584A" w14:textId="77777777" w:rsidR="00E366E4" w:rsidRDefault="00E366E4" w:rsidP="00176550">
            <w:pPr>
              <w:rPr>
                <w:lang w:val="en-US"/>
              </w:rPr>
            </w:pPr>
          </w:p>
        </w:tc>
        <w:tc>
          <w:tcPr>
            <w:tcW w:w="1276" w:type="dxa"/>
            <w:gridSpan w:val="2"/>
            <w:tcBorders>
              <w:top w:val="nil"/>
              <w:bottom w:val="single" w:sz="2" w:space="0" w:color="auto"/>
            </w:tcBorders>
            <w:vAlign w:val="center"/>
          </w:tcPr>
          <w:p w14:paraId="7DFDDD67" w14:textId="77777777" w:rsidR="00E366E4" w:rsidRDefault="00E366E4" w:rsidP="00176550">
            <w:pPr>
              <w:jc w:val="center"/>
              <w:rPr>
                <w:sz w:val="16"/>
                <w:szCs w:val="16"/>
                <w:lang w:val="en-US"/>
              </w:rPr>
            </w:pPr>
            <w:r>
              <w:rPr>
                <w:sz w:val="16"/>
                <w:szCs w:val="16"/>
                <w:lang w:val="en-US"/>
              </w:rPr>
              <w:t>58922262</w:t>
            </w:r>
          </w:p>
        </w:tc>
        <w:tc>
          <w:tcPr>
            <w:tcW w:w="4252" w:type="dxa"/>
            <w:gridSpan w:val="3"/>
            <w:tcBorders>
              <w:top w:val="nil"/>
              <w:bottom w:val="single" w:sz="2" w:space="0" w:color="auto"/>
            </w:tcBorders>
          </w:tcPr>
          <w:p w14:paraId="0F23C669" w14:textId="77777777" w:rsidR="00E366E4" w:rsidRDefault="00E366E4" w:rsidP="00176550">
            <w:pPr>
              <w:rPr>
                <w:lang w:val="en-US"/>
              </w:rPr>
            </w:pPr>
            <w:r>
              <w:rPr>
                <w:lang w:val="en-US"/>
              </w:rPr>
              <w:t>Intrerupator automat diferential modular 4P, caracteristica C, In=40A, Irup=4,5kA, Idif=30mA</w:t>
            </w:r>
          </w:p>
        </w:tc>
        <w:tc>
          <w:tcPr>
            <w:tcW w:w="993" w:type="dxa"/>
            <w:gridSpan w:val="2"/>
            <w:tcBorders>
              <w:top w:val="nil"/>
              <w:bottom w:val="single" w:sz="2" w:space="0" w:color="auto"/>
            </w:tcBorders>
          </w:tcPr>
          <w:p w14:paraId="6A7F65B6"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46DE078" w14:textId="77777777" w:rsidR="00E366E4" w:rsidRDefault="00E366E4" w:rsidP="00176550">
            <w:pPr>
              <w:rPr>
                <w:lang w:val="en-US"/>
              </w:rPr>
            </w:pPr>
            <w:r>
              <w:rPr>
                <w:lang w:val="en-US"/>
              </w:rPr>
              <w:t>1,000</w:t>
            </w:r>
          </w:p>
        </w:tc>
      </w:tr>
      <w:tr w:rsidR="00E366E4" w:rsidRPr="00EB582C" w14:paraId="19558E07" w14:textId="77777777" w:rsidTr="00176550">
        <w:trPr>
          <w:trHeight w:val="340"/>
        </w:trPr>
        <w:tc>
          <w:tcPr>
            <w:tcW w:w="709" w:type="dxa"/>
            <w:tcBorders>
              <w:top w:val="nil"/>
              <w:left w:val="single" w:sz="6" w:space="0" w:color="auto"/>
              <w:bottom w:val="nil"/>
              <w:right w:val="nil"/>
            </w:tcBorders>
          </w:tcPr>
          <w:p w14:paraId="6E0D1D9A"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835925D"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A3C9F2E"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2B34D53"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3AA4A09"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6E70FC9" w14:textId="77777777" w:rsidR="00E366E4" w:rsidRPr="00EB582C" w:rsidRDefault="00E366E4" w:rsidP="00176550">
            <w:pPr>
              <w:rPr>
                <w:lang w:val="en-US"/>
              </w:rPr>
            </w:pPr>
          </w:p>
        </w:tc>
      </w:tr>
      <w:tr w:rsidR="00E366E4" w14:paraId="36AC80C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366DB3" w14:textId="77777777" w:rsidR="00E366E4" w:rsidRDefault="00E366E4" w:rsidP="00176550">
            <w:pPr>
              <w:rPr>
                <w:lang w:val="en-US"/>
              </w:rPr>
            </w:pPr>
            <w:r>
              <w:rPr>
                <w:lang w:val="en-US"/>
              </w:rPr>
              <w:t>167</w:t>
            </w:r>
          </w:p>
        </w:tc>
        <w:tc>
          <w:tcPr>
            <w:tcW w:w="1276" w:type="dxa"/>
            <w:gridSpan w:val="2"/>
            <w:tcBorders>
              <w:top w:val="single" w:sz="4" w:space="0" w:color="auto"/>
              <w:bottom w:val="single" w:sz="4" w:space="0" w:color="auto"/>
            </w:tcBorders>
          </w:tcPr>
          <w:p w14:paraId="7D1B269E" w14:textId="77777777" w:rsidR="00E366E4" w:rsidRDefault="00E366E4" w:rsidP="00176550">
            <w:pPr>
              <w:rPr>
                <w:lang w:val="en-US"/>
              </w:rPr>
            </w:pPr>
            <w:r>
              <w:rPr>
                <w:lang w:val="en-US"/>
              </w:rPr>
              <w:t>Pret de piata</w:t>
            </w:r>
          </w:p>
          <w:p w14:paraId="15A57D41"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8C2E8C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Intreruptor automat diferential modular 2P, caracteristica C, In=16A, Irup=4,5kA, Idif=30mA</w:t>
            </w:r>
            <w:r>
              <w:rPr>
                <w:rFonts w:ascii="Times New Roman CYR" w:hAnsi="Times New Roman CYR" w:cs="Times New Roman CYR"/>
                <w:sz w:val="16"/>
                <w:szCs w:val="16"/>
                <w:lang w:val="en-US"/>
              </w:rPr>
              <w:t xml:space="preserve"> </w:t>
            </w:r>
          </w:p>
          <w:p w14:paraId="3868DCAE"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9E6D681"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7BFDDCB" w14:textId="77777777" w:rsidR="00E366E4" w:rsidRDefault="00E366E4" w:rsidP="00176550">
            <w:pPr>
              <w:jc w:val="center"/>
              <w:rPr>
                <w:lang w:val="en-US"/>
              </w:rPr>
            </w:pPr>
            <w:r>
              <w:rPr>
                <w:lang w:val="en-US"/>
              </w:rPr>
              <w:t>1,000</w:t>
            </w:r>
          </w:p>
        </w:tc>
      </w:tr>
      <w:tr w:rsidR="00E366E4" w14:paraId="5B8AB87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D5F9F7" w14:textId="77777777" w:rsidR="00E366E4" w:rsidRDefault="00E366E4" w:rsidP="00176550">
            <w:pPr>
              <w:rPr>
                <w:lang w:val="en-US"/>
              </w:rPr>
            </w:pPr>
          </w:p>
        </w:tc>
        <w:tc>
          <w:tcPr>
            <w:tcW w:w="1276" w:type="dxa"/>
            <w:gridSpan w:val="2"/>
            <w:tcBorders>
              <w:top w:val="nil"/>
              <w:bottom w:val="single" w:sz="2" w:space="0" w:color="auto"/>
            </w:tcBorders>
            <w:vAlign w:val="center"/>
          </w:tcPr>
          <w:p w14:paraId="35E322C4" w14:textId="77777777" w:rsidR="00E366E4" w:rsidRDefault="00E366E4" w:rsidP="00176550">
            <w:pPr>
              <w:jc w:val="center"/>
              <w:rPr>
                <w:sz w:val="16"/>
                <w:szCs w:val="16"/>
                <w:lang w:val="en-US"/>
              </w:rPr>
            </w:pPr>
            <w:r>
              <w:rPr>
                <w:sz w:val="16"/>
                <w:szCs w:val="16"/>
                <w:lang w:val="en-US"/>
              </w:rPr>
              <w:t>58922233</w:t>
            </w:r>
          </w:p>
        </w:tc>
        <w:tc>
          <w:tcPr>
            <w:tcW w:w="4252" w:type="dxa"/>
            <w:gridSpan w:val="3"/>
            <w:tcBorders>
              <w:top w:val="nil"/>
              <w:bottom w:val="single" w:sz="2" w:space="0" w:color="auto"/>
            </w:tcBorders>
          </w:tcPr>
          <w:p w14:paraId="65B98F38" w14:textId="77777777" w:rsidR="00E366E4" w:rsidRDefault="00E366E4" w:rsidP="00176550">
            <w:pPr>
              <w:rPr>
                <w:lang w:val="en-US"/>
              </w:rPr>
            </w:pPr>
            <w:r>
              <w:rPr>
                <w:lang w:val="en-US"/>
              </w:rPr>
              <w:t>Intreruptor automat diferential modular 2P, caracteristica C, In=16A, Irup=4,5kA, Idif=30mA</w:t>
            </w:r>
          </w:p>
        </w:tc>
        <w:tc>
          <w:tcPr>
            <w:tcW w:w="993" w:type="dxa"/>
            <w:gridSpan w:val="2"/>
            <w:tcBorders>
              <w:top w:val="nil"/>
              <w:bottom w:val="single" w:sz="2" w:space="0" w:color="auto"/>
            </w:tcBorders>
          </w:tcPr>
          <w:p w14:paraId="1AB84544"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A460717" w14:textId="77777777" w:rsidR="00E366E4" w:rsidRDefault="00E366E4" w:rsidP="00176550">
            <w:pPr>
              <w:rPr>
                <w:lang w:val="en-US"/>
              </w:rPr>
            </w:pPr>
            <w:r>
              <w:rPr>
                <w:lang w:val="en-US"/>
              </w:rPr>
              <w:t>1,000</w:t>
            </w:r>
          </w:p>
        </w:tc>
      </w:tr>
      <w:tr w:rsidR="00E366E4" w:rsidRPr="00EB582C" w14:paraId="1F422768" w14:textId="77777777" w:rsidTr="00176550">
        <w:trPr>
          <w:trHeight w:val="340"/>
        </w:trPr>
        <w:tc>
          <w:tcPr>
            <w:tcW w:w="709" w:type="dxa"/>
            <w:tcBorders>
              <w:top w:val="nil"/>
              <w:left w:val="single" w:sz="6" w:space="0" w:color="auto"/>
              <w:bottom w:val="nil"/>
              <w:right w:val="nil"/>
            </w:tcBorders>
          </w:tcPr>
          <w:p w14:paraId="73D3DFDB"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23FD5F6"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6000C85"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AED0F1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369288C"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4453D00" w14:textId="77777777" w:rsidR="00E366E4" w:rsidRPr="00EB582C" w:rsidRDefault="00E366E4" w:rsidP="00176550">
            <w:pPr>
              <w:rPr>
                <w:lang w:val="en-US"/>
              </w:rPr>
            </w:pPr>
          </w:p>
        </w:tc>
      </w:tr>
      <w:tr w:rsidR="00E366E4" w14:paraId="35E10D75"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47EE84BE" w14:textId="77777777" w:rsidR="00E366E4" w:rsidRDefault="00E366E4" w:rsidP="00176550">
            <w:pPr>
              <w:rPr>
                <w:sz w:val="8"/>
                <w:szCs w:val="8"/>
                <w:lang w:val="en-US"/>
              </w:rPr>
            </w:pPr>
          </w:p>
        </w:tc>
        <w:tc>
          <w:tcPr>
            <w:tcW w:w="1276" w:type="dxa"/>
            <w:gridSpan w:val="2"/>
            <w:tcBorders>
              <w:left w:val="nil"/>
              <w:bottom w:val="nil"/>
              <w:right w:val="nil"/>
            </w:tcBorders>
          </w:tcPr>
          <w:p w14:paraId="24673D33" w14:textId="77777777" w:rsidR="00E366E4" w:rsidRDefault="00E366E4" w:rsidP="00176550">
            <w:pPr>
              <w:rPr>
                <w:sz w:val="8"/>
                <w:szCs w:val="8"/>
                <w:lang w:val="en-US"/>
              </w:rPr>
            </w:pPr>
          </w:p>
        </w:tc>
        <w:tc>
          <w:tcPr>
            <w:tcW w:w="3402" w:type="dxa"/>
            <w:gridSpan w:val="2"/>
            <w:tcBorders>
              <w:left w:val="nil"/>
              <w:bottom w:val="nil"/>
              <w:right w:val="nil"/>
            </w:tcBorders>
          </w:tcPr>
          <w:p w14:paraId="27A38EA4" w14:textId="77777777" w:rsidR="00E366E4" w:rsidRDefault="00E366E4" w:rsidP="00176550">
            <w:pPr>
              <w:rPr>
                <w:sz w:val="8"/>
                <w:szCs w:val="8"/>
                <w:lang w:val="en-US"/>
              </w:rPr>
            </w:pPr>
          </w:p>
          <w:p w14:paraId="48A3FD7F" w14:textId="77777777" w:rsidR="00E366E4" w:rsidRDefault="00E366E4" w:rsidP="00176550">
            <w:pPr>
              <w:rPr>
                <w:sz w:val="8"/>
                <w:szCs w:val="8"/>
                <w:lang w:val="en-US"/>
              </w:rPr>
            </w:pPr>
          </w:p>
          <w:p w14:paraId="5640DBC2" w14:textId="77777777" w:rsidR="00E366E4" w:rsidRDefault="00E366E4" w:rsidP="00176550">
            <w:pPr>
              <w:rPr>
                <w:sz w:val="8"/>
                <w:szCs w:val="8"/>
                <w:lang w:val="en-US"/>
              </w:rPr>
            </w:pPr>
          </w:p>
        </w:tc>
        <w:tc>
          <w:tcPr>
            <w:tcW w:w="1134" w:type="dxa"/>
            <w:gridSpan w:val="2"/>
            <w:tcBorders>
              <w:left w:val="nil"/>
              <w:bottom w:val="nil"/>
              <w:right w:val="nil"/>
            </w:tcBorders>
          </w:tcPr>
          <w:p w14:paraId="113B8D87" w14:textId="77777777" w:rsidR="00E366E4" w:rsidRDefault="00E366E4" w:rsidP="00176550">
            <w:pPr>
              <w:rPr>
                <w:sz w:val="8"/>
                <w:szCs w:val="8"/>
                <w:lang w:val="en-US"/>
              </w:rPr>
            </w:pPr>
          </w:p>
        </w:tc>
        <w:tc>
          <w:tcPr>
            <w:tcW w:w="1134" w:type="dxa"/>
            <w:gridSpan w:val="2"/>
            <w:tcBorders>
              <w:left w:val="nil"/>
              <w:bottom w:val="nil"/>
              <w:right w:val="nil"/>
            </w:tcBorders>
          </w:tcPr>
          <w:p w14:paraId="34B124AC" w14:textId="77777777" w:rsidR="00E366E4" w:rsidRDefault="00E366E4" w:rsidP="00176550">
            <w:pPr>
              <w:rPr>
                <w:sz w:val="8"/>
                <w:szCs w:val="8"/>
                <w:lang w:val="en-US"/>
              </w:rPr>
            </w:pPr>
          </w:p>
        </w:tc>
        <w:tc>
          <w:tcPr>
            <w:tcW w:w="1134" w:type="dxa"/>
            <w:tcBorders>
              <w:left w:val="nil"/>
              <w:bottom w:val="nil"/>
            </w:tcBorders>
          </w:tcPr>
          <w:p w14:paraId="0AD8AFE8" w14:textId="77777777" w:rsidR="00E366E4" w:rsidRDefault="00E366E4" w:rsidP="00176550">
            <w:pPr>
              <w:rPr>
                <w:sz w:val="8"/>
                <w:szCs w:val="8"/>
                <w:lang w:val="en-US"/>
              </w:rPr>
            </w:pPr>
          </w:p>
        </w:tc>
      </w:tr>
      <w:tr w:rsidR="00E366E4" w:rsidRPr="00EB582C" w14:paraId="453FBAC1"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5CE017F"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B1C1D43"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209B48B1"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00406E5E"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42D6CB3D" w14:textId="77777777" w:rsidR="00E366E4" w:rsidRPr="00EB582C" w:rsidRDefault="00E366E4" w:rsidP="00176550">
            <w:pPr>
              <w:rPr>
                <w:lang w:val="en-US"/>
              </w:rPr>
            </w:pPr>
          </w:p>
        </w:tc>
      </w:tr>
      <w:tr w:rsidR="00E366E4" w14:paraId="3737885F"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8EC4CF0"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5C507052"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14F1F187"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20CB8590" w14:textId="77777777" w:rsidR="00E366E4" w:rsidRDefault="00E366E4" w:rsidP="00176550">
            <w:pPr>
              <w:rPr>
                <w:sz w:val="8"/>
                <w:szCs w:val="8"/>
                <w:lang w:val="en-US"/>
              </w:rPr>
            </w:pPr>
            <w:r>
              <w:rPr>
                <w:b/>
                <w:bCs/>
                <w:lang w:val="en-US"/>
              </w:rPr>
              <w:t xml:space="preserve">Total </w:t>
            </w:r>
            <w:r>
              <w:rPr>
                <w:b/>
                <w:bCs/>
                <w:sz w:val="22"/>
                <w:szCs w:val="22"/>
                <w:lang w:val="en-US"/>
              </w:rPr>
              <w:t>Panoul de distributie PП-2 (existent)</w:t>
            </w:r>
          </w:p>
        </w:tc>
        <w:tc>
          <w:tcPr>
            <w:tcW w:w="1134" w:type="dxa"/>
            <w:gridSpan w:val="2"/>
            <w:tcBorders>
              <w:top w:val="single" w:sz="4" w:space="0" w:color="auto"/>
              <w:left w:val="nil"/>
              <w:bottom w:val="single" w:sz="4" w:space="0" w:color="auto"/>
              <w:right w:val="nil"/>
            </w:tcBorders>
          </w:tcPr>
          <w:p w14:paraId="3ACF9DA9"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49E026A6" w14:textId="77777777" w:rsidR="00E366E4" w:rsidRDefault="00E366E4" w:rsidP="00176550">
            <w:pPr>
              <w:rPr>
                <w:b/>
                <w:bCs/>
                <w:lang w:val="en-US"/>
              </w:rPr>
            </w:pPr>
          </w:p>
        </w:tc>
      </w:tr>
      <w:tr w:rsidR="00E366E4" w:rsidRPr="0097392D" w14:paraId="1BCA4D17" w14:textId="77777777" w:rsidTr="00176550">
        <w:tc>
          <w:tcPr>
            <w:tcW w:w="709" w:type="dxa"/>
            <w:tcBorders>
              <w:top w:val="nil"/>
              <w:left w:val="single" w:sz="6" w:space="0" w:color="auto"/>
              <w:bottom w:val="nil"/>
              <w:right w:val="nil"/>
            </w:tcBorders>
          </w:tcPr>
          <w:p w14:paraId="687764B9"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47600099"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4903BCEE" w14:textId="77777777" w:rsidR="00E366E4" w:rsidRPr="007F2714" w:rsidRDefault="00E366E4" w:rsidP="00176550">
            <w:pPr>
              <w:rPr>
                <w:b/>
                <w:bCs/>
                <w:sz w:val="22"/>
                <w:szCs w:val="22"/>
                <w:lang w:val="en-US"/>
              </w:rPr>
            </w:pPr>
            <w:r w:rsidRPr="0097392D">
              <w:rPr>
                <w:b/>
                <w:bCs/>
                <w:sz w:val="22"/>
                <w:szCs w:val="22"/>
                <w:lang w:val="en-US"/>
              </w:rPr>
              <w:t>3.4. Panou de distributie PDF-1</w:t>
            </w:r>
          </w:p>
          <w:p w14:paraId="2F73DE03"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0B18F3FB"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5754A452"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6530CA35" w14:textId="77777777" w:rsidR="00E366E4" w:rsidRPr="0097392D" w:rsidRDefault="00E366E4" w:rsidP="00176550">
            <w:pPr>
              <w:rPr>
                <w:lang w:val="en-US"/>
              </w:rPr>
            </w:pPr>
          </w:p>
        </w:tc>
      </w:tr>
      <w:tr w:rsidR="00E366E4" w14:paraId="3D29838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FC2C2B" w14:textId="77777777" w:rsidR="00E366E4" w:rsidRDefault="00E366E4" w:rsidP="00176550">
            <w:pPr>
              <w:rPr>
                <w:lang w:val="en-US"/>
              </w:rPr>
            </w:pPr>
            <w:r>
              <w:rPr>
                <w:lang w:val="en-US"/>
              </w:rPr>
              <w:t>168</w:t>
            </w:r>
          </w:p>
        </w:tc>
        <w:tc>
          <w:tcPr>
            <w:tcW w:w="1276" w:type="dxa"/>
            <w:gridSpan w:val="2"/>
            <w:tcBorders>
              <w:top w:val="single" w:sz="4" w:space="0" w:color="auto"/>
              <w:bottom w:val="single" w:sz="4" w:space="0" w:color="auto"/>
            </w:tcBorders>
          </w:tcPr>
          <w:p w14:paraId="77374C07" w14:textId="77777777" w:rsidR="00E366E4" w:rsidRDefault="00E366E4" w:rsidP="00176550">
            <w:pPr>
              <w:rPr>
                <w:lang w:val="en-US"/>
              </w:rPr>
            </w:pPr>
            <w:r>
              <w:rPr>
                <w:lang w:val="en-US"/>
              </w:rPr>
              <w:t>Pret de piata</w:t>
            </w:r>
          </w:p>
          <w:p w14:paraId="1F6CA3A7"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5CF01EE"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Tablou din metal, ЩРн 18 IP31 265x440x120 mm</w:t>
            </w:r>
            <w:r>
              <w:rPr>
                <w:rFonts w:ascii="Times New Roman CYR" w:hAnsi="Times New Roman CYR" w:cs="Times New Roman CYR"/>
                <w:sz w:val="16"/>
                <w:szCs w:val="16"/>
                <w:lang w:val="en-US"/>
              </w:rPr>
              <w:t xml:space="preserve"> </w:t>
            </w:r>
          </w:p>
          <w:p w14:paraId="1189CD26"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E8FDB6E"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FE206BF" w14:textId="77777777" w:rsidR="00E366E4" w:rsidRDefault="00E366E4" w:rsidP="00176550">
            <w:pPr>
              <w:jc w:val="center"/>
              <w:rPr>
                <w:lang w:val="en-US"/>
              </w:rPr>
            </w:pPr>
            <w:r>
              <w:rPr>
                <w:lang w:val="en-US"/>
              </w:rPr>
              <w:t>1,000</w:t>
            </w:r>
          </w:p>
        </w:tc>
      </w:tr>
      <w:tr w:rsidR="00E366E4" w14:paraId="2CE5CD6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A8EB4C" w14:textId="77777777" w:rsidR="00E366E4" w:rsidRDefault="00E366E4" w:rsidP="00176550">
            <w:pPr>
              <w:rPr>
                <w:lang w:val="en-US"/>
              </w:rPr>
            </w:pPr>
          </w:p>
        </w:tc>
        <w:tc>
          <w:tcPr>
            <w:tcW w:w="1276" w:type="dxa"/>
            <w:gridSpan w:val="2"/>
            <w:tcBorders>
              <w:top w:val="nil"/>
              <w:bottom w:val="single" w:sz="2" w:space="0" w:color="auto"/>
            </w:tcBorders>
            <w:vAlign w:val="center"/>
          </w:tcPr>
          <w:p w14:paraId="7757C774" w14:textId="77777777" w:rsidR="00E366E4" w:rsidRDefault="00E366E4" w:rsidP="00176550">
            <w:pPr>
              <w:jc w:val="center"/>
              <w:rPr>
                <w:sz w:val="16"/>
                <w:szCs w:val="16"/>
                <w:lang w:val="en-US"/>
              </w:rPr>
            </w:pPr>
            <w:r>
              <w:rPr>
                <w:sz w:val="16"/>
                <w:szCs w:val="16"/>
                <w:lang w:val="en-US"/>
              </w:rPr>
              <w:t>5891231-01</w:t>
            </w:r>
          </w:p>
        </w:tc>
        <w:tc>
          <w:tcPr>
            <w:tcW w:w="4252" w:type="dxa"/>
            <w:gridSpan w:val="3"/>
            <w:tcBorders>
              <w:top w:val="nil"/>
              <w:bottom w:val="single" w:sz="2" w:space="0" w:color="auto"/>
            </w:tcBorders>
          </w:tcPr>
          <w:p w14:paraId="7D8BAF4A" w14:textId="77777777" w:rsidR="00E366E4" w:rsidRDefault="00E366E4" w:rsidP="00176550">
            <w:pPr>
              <w:rPr>
                <w:lang w:val="en-US"/>
              </w:rPr>
            </w:pPr>
            <w:r>
              <w:rPr>
                <w:lang w:val="en-US"/>
              </w:rPr>
              <w:t>Tablou din metal, ЩРн 18 IP31 265x440x120 mm</w:t>
            </w:r>
          </w:p>
        </w:tc>
        <w:tc>
          <w:tcPr>
            <w:tcW w:w="993" w:type="dxa"/>
            <w:gridSpan w:val="2"/>
            <w:tcBorders>
              <w:top w:val="nil"/>
              <w:bottom w:val="single" w:sz="2" w:space="0" w:color="auto"/>
            </w:tcBorders>
          </w:tcPr>
          <w:p w14:paraId="72D0975A"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474B4012" w14:textId="77777777" w:rsidR="00E366E4" w:rsidRDefault="00E366E4" w:rsidP="00176550">
            <w:pPr>
              <w:rPr>
                <w:lang w:val="en-US"/>
              </w:rPr>
            </w:pPr>
            <w:r>
              <w:rPr>
                <w:lang w:val="en-US"/>
              </w:rPr>
              <w:t>1,000</w:t>
            </w:r>
          </w:p>
        </w:tc>
      </w:tr>
      <w:tr w:rsidR="00E366E4" w:rsidRPr="00EB582C" w14:paraId="35809F0C" w14:textId="77777777" w:rsidTr="00176550">
        <w:trPr>
          <w:trHeight w:val="340"/>
        </w:trPr>
        <w:tc>
          <w:tcPr>
            <w:tcW w:w="709" w:type="dxa"/>
            <w:tcBorders>
              <w:top w:val="nil"/>
              <w:left w:val="single" w:sz="6" w:space="0" w:color="auto"/>
              <w:bottom w:val="nil"/>
              <w:right w:val="nil"/>
            </w:tcBorders>
          </w:tcPr>
          <w:p w14:paraId="0706B51A"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75E6C81"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C756455"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E96F80D"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0B70F9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9DD2FD3" w14:textId="77777777" w:rsidR="00E366E4" w:rsidRPr="00EB582C" w:rsidRDefault="00E366E4" w:rsidP="00176550">
            <w:pPr>
              <w:rPr>
                <w:lang w:val="en-US"/>
              </w:rPr>
            </w:pPr>
          </w:p>
        </w:tc>
      </w:tr>
      <w:tr w:rsidR="00E366E4" w14:paraId="211917E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6270B1" w14:textId="77777777" w:rsidR="00E366E4" w:rsidRDefault="00E366E4" w:rsidP="00176550">
            <w:pPr>
              <w:rPr>
                <w:lang w:val="en-US"/>
              </w:rPr>
            </w:pPr>
            <w:r>
              <w:rPr>
                <w:lang w:val="en-US"/>
              </w:rPr>
              <w:t>169</w:t>
            </w:r>
          </w:p>
        </w:tc>
        <w:tc>
          <w:tcPr>
            <w:tcW w:w="1276" w:type="dxa"/>
            <w:gridSpan w:val="2"/>
            <w:tcBorders>
              <w:top w:val="single" w:sz="4" w:space="0" w:color="auto"/>
              <w:bottom w:val="single" w:sz="4" w:space="0" w:color="auto"/>
            </w:tcBorders>
          </w:tcPr>
          <w:p w14:paraId="358A0E44" w14:textId="77777777" w:rsidR="00E366E4" w:rsidRDefault="00E366E4" w:rsidP="00176550">
            <w:pPr>
              <w:rPr>
                <w:lang w:val="en-US"/>
              </w:rPr>
            </w:pPr>
            <w:r>
              <w:rPr>
                <w:lang w:val="en-US"/>
              </w:rPr>
              <w:t>Pret de piata</w:t>
            </w:r>
          </w:p>
          <w:p w14:paraId="0C5229FD"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72175DF"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de sarcina modular 3P, 40A</w:t>
            </w:r>
            <w:r>
              <w:rPr>
                <w:rFonts w:ascii="Times New Roman CYR" w:hAnsi="Times New Roman CYR" w:cs="Times New Roman CYR"/>
                <w:sz w:val="16"/>
                <w:szCs w:val="16"/>
                <w:lang w:val="en-US"/>
              </w:rPr>
              <w:t xml:space="preserve"> </w:t>
            </w:r>
          </w:p>
          <w:p w14:paraId="69B3D73B"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354EFDD"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C82CDAC" w14:textId="77777777" w:rsidR="00E366E4" w:rsidRDefault="00E366E4" w:rsidP="00176550">
            <w:pPr>
              <w:jc w:val="center"/>
              <w:rPr>
                <w:lang w:val="en-US"/>
              </w:rPr>
            </w:pPr>
            <w:r>
              <w:rPr>
                <w:lang w:val="en-US"/>
              </w:rPr>
              <w:t>1,000</w:t>
            </w:r>
          </w:p>
        </w:tc>
      </w:tr>
      <w:tr w:rsidR="00E366E4" w14:paraId="756EAE6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B6B948" w14:textId="77777777" w:rsidR="00E366E4" w:rsidRDefault="00E366E4" w:rsidP="00176550">
            <w:pPr>
              <w:rPr>
                <w:lang w:val="en-US"/>
              </w:rPr>
            </w:pPr>
          </w:p>
        </w:tc>
        <w:tc>
          <w:tcPr>
            <w:tcW w:w="1276" w:type="dxa"/>
            <w:gridSpan w:val="2"/>
            <w:tcBorders>
              <w:top w:val="nil"/>
              <w:bottom w:val="single" w:sz="2" w:space="0" w:color="auto"/>
            </w:tcBorders>
            <w:vAlign w:val="center"/>
          </w:tcPr>
          <w:p w14:paraId="2EEEDA1F" w14:textId="77777777" w:rsidR="00E366E4" w:rsidRDefault="00E366E4" w:rsidP="00176550">
            <w:pPr>
              <w:jc w:val="center"/>
              <w:rPr>
                <w:sz w:val="16"/>
                <w:szCs w:val="16"/>
                <w:lang w:val="en-US"/>
              </w:rPr>
            </w:pPr>
            <w:r>
              <w:rPr>
                <w:sz w:val="16"/>
                <w:szCs w:val="16"/>
                <w:lang w:val="en-US"/>
              </w:rPr>
              <w:t>5822131</w:t>
            </w:r>
          </w:p>
        </w:tc>
        <w:tc>
          <w:tcPr>
            <w:tcW w:w="4252" w:type="dxa"/>
            <w:gridSpan w:val="3"/>
            <w:tcBorders>
              <w:top w:val="nil"/>
              <w:bottom w:val="single" w:sz="2" w:space="0" w:color="auto"/>
            </w:tcBorders>
          </w:tcPr>
          <w:p w14:paraId="1C329E5F" w14:textId="77777777" w:rsidR="00E366E4" w:rsidRDefault="00E366E4" w:rsidP="00176550">
            <w:pPr>
              <w:rPr>
                <w:lang w:val="en-US"/>
              </w:rPr>
            </w:pPr>
            <w:r>
              <w:rPr>
                <w:lang w:val="en-US"/>
              </w:rPr>
              <w:t>Intrerupator de sarcina modular 3P, 40A</w:t>
            </w:r>
          </w:p>
        </w:tc>
        <w:tc>
          <w:tcPr>
            <w:tcW w:w="993" w:type="dxa"/>
            <w:gridSpan w:val="2"/>
            <w:tcBorders>
              <w:top w:val="nil"/>
              <w:bottom w:val="single" w:sz="2" w:space="0" w:color="auto"/>
            </w:tcBorders>
          </w:tcPr>
          <w:p w14:paraId="5CF26472"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5A04639F" w14:textId="77777777" w:rsidR="00E366E4" w:rsidRDefault="00E366E4" w:rsidP="00176550">
            <w:pPr>
              <w:rPr>
                <w:lang w:val="en-US"/>
              </w:rPr>
            </w:pPr>
            <w:r>
              <w:rPr>
                <w:lang w:val="en-US"/>
              </w:rPr>
              <w:t>1,000</w:t>
            </w:r>
          </w:p>
        </w:tc>
      </w:tr>
      <w:tr w:rsidR="00E366E4" w:rsidRPr="00EB582C" w14:paraId="493AF3DF" w14:textId="77777777" w:rsidTr="00176550">
        <w:trPr>
          <w:trHeight w:val="340"/>
        </w:trPr>
        <w:tc>
          <w:tcPr>
            <w:tcW w:w="709" w:type="dxa"/>
            <w:tcBorders>
              <w:top w:val="nil"/>
              <w:left w:val="single" w:sz="6" w:space="0" w:color="auto"/>
              <w:bottom w:val="nil"/>
              <w:right w:val="nil"/>
            </w:tcBorders>
          </w:tcPr>
          <w:p w14:paraId="322608AD"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827AB89"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4ECAD0B"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6B745A8"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FF7FC85"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79F66E3" w14:textId="77777777" w:rsidR="00E366E4" w:rsidRPr="00EB582C" w:rsidRDefault="00E366E4" w:rsidP="00176550">
            <w:pPr>
              <w:rPr>
                <w:lang w:val="en-US"/>
              </w:rPr>
            </w:pPr>
          </w:p>
        </w:tc>
      </w:tr>
      <w:tr w:rsidR="00E366E4" w14:paraId="7A0C60D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5AA90F1" w14:textId="77777777" w:rsidR="00E366E4" w:rsidRDefault="00E366E4" w:rsidP="00176550">
            <w:pPr>
              <w:rPr>
                <w:lang w:val="en-US"/>
              </w:rPr>
            </w:pPr>
            <w:r>
              <w:rPr>
                <w:lang w:val="en-US"/>
              </w:rPr>
              <w:t>170</w:t>
            </w:r>
          </w:p>
        </w:tc>
        <w:tc>
          <w:tcPr>
            <w:tcW w:w="1276" w:type="dxa"/>
            <w:gridSpan w:val="2"/>
            <w:tcBorders>
              <w:top w:val="single" w:sz="4" w:space="0" w:color="auto"/>
              <w:bottom w:val="single" w:sz="4" w:space="0" w:color="auto"/>
            </w:tcBorders>
          </w:tcPr>
          <w:p w14:paraId="2B877313" w14:textId="77777777" w:rsidR="00E366E4" w:rsidRDefault="00E366E4" w:rsidP="00176550">
            <w:pPr>
              <w:rPr>
                <w:lang w:val="en-US"/>
              </w:rPr>
            </w:pPr>
            <w:r>
              <w:rPr>
                <w:lang w:val="en-US"/>
              </w:rPr>
              <w:t>Pret de piata</w:t>
            </w:r>
          </w:p>
          <w:p w14:paraId="06566DC2"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CBD5463"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automat diferential modular 4P, caracteristica C, In=16A, Irup=4,5kA, Idif=30mA</w:t>
            </w:r>
            <w:r>
              <w:rPr>
                <w:rFonts w:ascii="Times New Roman CYR" w:hAnsi="Times New Roman CYR" w:cs="Times New Roman CYR"/>
                <w:sz w:val="16"/>
                <w:szCs w:val="16"/>
                <w:lang w:val="en-US"/>
              </w:rPr>
              <w:t xml:space="preserve"> </w:t>
            </w:r>
          </w:p>
          <w:p w14:paraId="465B3A8C"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4E1EBDF"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A2289C6" w14:textId="77777777" w:rsidR="00E366E4" w:rsidRDefault="00E366E4" w:rsidP="00176550">
            <w:pPr>
              <w:jc w:val="center"/>
              <w:rPr>
                <w:lang w:val="en-US"/>
              </w:rPr>
            </w:pPr>
            <w:r>
              <w:rPr>
                <w:lang w:val="en-US"/>
              </w:rPr>
              <w:t>1,000</w:t>
            </w:r>
          </w:p>
        </w:tc>
      </w:tr>
      <w:tr w:rsidR="00E366E4" w14:paraId="43AC8A5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ED3316" w14:textId="77777777" w:rsidR="00E366E4" w:rsidRDefault="00E366E4" w:rsidP="00176550">
            <w:pPr>
              <w:rPr>
                <w:lang w:val="en-US"/>
              </w:rPr>
            </w:pPr>
          </w:p>
        </w:tc>
        <w:tc>
          <w:tcPr>
            <w:tcW w:w="1276" w:type="dxa"/>
            <w:gridSpan w:val="2"/>
            <w:tcBorders>
              <w:top w:val="nil"/>
              <w:bottom w:val="single" w:sz="2" w:space="0" w:color="auto"/>
            </w:tcBorders>
            <w:vAlign w:val="center"/>
          </w:tcPr>
          <w:p w14:paraId="71CDB85E" w14:textId="77777777" w:rsidR="00E366E4" w:rsidRDefault="00E366E4" w:rsidP="00176550">
            <w:pPr>
              <w:jc w:val="center"/>
              <w:rPr>
                <w:sz w:val="16"/>
                <w:szCs w:val="16"/>
                <w:lang w:val="en-US"/>
              </w:rPr>
            </w:pPr>
            <w:r>
              <w:rPr>
                <w:sz w:val="16"/>
                <w:szCs w:val="16"/>
                <w:lang w:val="en-US"/>
              </w:rPr>
              <w:t>58922232</w:t>
            </w:r>
          </w:p>
        </w:tc>
        <w:tc>
          <w:tcPr>
            <w:tcW w:w="4252" w:type="dxa"/>
            <w:gridSpan w:val="3"/>
            <w:tcBorders>
              <w:top w:val="nil"/>
              <w:bottom w:val="single" w:sz="2" w:space="0" w:color="auto"/>
            </w:tcBorders>
          </w:tcPr>
          <w:p w14:paraId="7C26E522" w14:textId="77777777" w:rsidR="00E366E4" w:rsidRDefault="00E366E4" w:rsidP="00176550">
            <w:pPr>
              <w:rPr>
                <w:lang w:val="en-US"/>
              </w:rPr>
            </w:pPr>
            <w:r>
              <w:rPr>
                <w:lang w:val="en-US"/>
              </w:rPr>
              <w:t>Intreruptor automat diferential modular 4P, caracteristica C, In=16A, Irup=4,5kA, Idif=30mA</w:t>
            </w:r>
          </w:p>
        </w:tc>
        <w:tc>
          <w:tcPr>
            <w:tcW w:w="993" w:type="dxa"/>
            <w:gridSpan w:val="2"/>
            <w:tcBorders>
              <w:top w:val="nil"/>
              <w:bottom w:val="single" w:sz="2" w:space="0" w:color="auto"/>
            </w:tcBorders>
          </w:tcPr>
          <w:p w14:paraId="7B313445"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9AF4310" w14:textId="77777777" w:rsidR="00E366E4" w:rsidRDefault="00E366E4" w:rsidP="00176550">
            <w:pPr>
              <w:rPr>
                <w:lang w:val="en-US"/>
              </w:rPr>
            </w:pPr>
            <w:r>
              <w:rPr>
                <w:lang w:val="en-US"/>
              </w:rPr>
              <w:t>1,000</w:t>
            </w:r>
          </w:p>
        </w:tc>
      </w:tr>
      <w:tr w:rsidR="00E366E4" w:rsidRPr="00EB582C" w14:paraId="260B4AB8" w14:textId="77777777" w:rsidTr="00176550">
        <w:trPr>
          <w:trHeight w:val="340"/>
        </w:trPr>
        <w:tc>
          <w:tcPr>
            <w:tcW w:w="709" w:type="dxa"/>
            <w:tcBorders>
              <w:top w:val="nil"/>
              <w:left w:val="single" w:sz="6" w:space="0" w:color="auto"/>
              <w:bottom w:val="nil"/>
              <w:right w:val="nil"/>
            </w:tcBorders>
          </w:tcPr>
          <w:p w14:paraId="4D44EB8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80D4AED"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100439B"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22E8585"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2DC534F5"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18D553A" w14:textId="77777777" w:rsidR="00E366E4" w:rsidRPr="00EB582C" w:rsidRDefault="00E366E4" w:rsidP="00176550">
            <w:pPr>
              <w:rPr>
                <w:lang w:val="en-US"/>
              </w:rPr>
            </w:pPr>
          </w:p>
        </w:tc>
      </w:tr>
      <w:tr w:rsidR="00E366E4" w14:paraId="60C734E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3E349D" w14:textId="77777777" w:rsidR="00E366E4" w:rsidRDefault="00E366E4" w:rsidP="00176550">
            <w:pPr>
              <w:rPr>
                <w:lang w:val="en-US"/>
              </w:rPr>
            </w:pPr>
            <w:r>
              <w:rPr>
                <w:lang w:val="en-US"/>
              </w:rPr>
              <w:t>171</w:t>
            </w:r>
          </w:p>
        </w:tc>
        <w:tc>
          <w:tcPr>
            <w:tcW w:w="1276" w:type="dxa"/>
            <w:gridSpan w:val="2"/>
            <w:tcBorders>
              <w:top w:val="single" w:sz="4" w:space="0" w:color="auto"/>
              <w:bottom w:val="single" w:sz="4" w:space="0" w:color="auto"/>
            </w:tcBorders>
          </w:tcPr>
          <w:p w14:paraId="5F7519C0" w14:textId="77777777" w:rsidR="00E366E4" w:rsidRDefault="00E366E4" w:rsidP="00176550">
            <w:pPr>
              <w:rPr>
                <w:lang w:val="en-US"/>
              </w:rPr>
            </w:pPr>
            <w:r>
              <w:rPr>
                <w:lang w:val="en-US"/>
              </w:rPr>
              <w:t>Pret de piata</w:t>
            </w:r>
          </w:p>
          <w:p w14:paraId="2A69D17A"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895F4B6"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Intreruptor automat diferential modular 2P, caracteristica C, In=16A, Irup=4,5kA, Idif=30mA</w:t>
            </w:r>
            <w:r>
              <w:rPr>
                <w:rFonts w:ascii="Times New Roman CYR" w:hAnsi="Times New Roman CYR" w:cs="Times New Roman CYR"/>
                <w:sz w:val="16"/>
                <w:szCs w:val="16"/>
                <w:lang w:val="en-US"/>
              </w:rPr>
              <w:t xml:space="preserve"> </w:t>
            </w:r>
          </w:p>
          <w:p w14:paraId="6BD9B737"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A56B5AA"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B83F7D4" w14:textId="77777777" w:rsidR="00E366E4" w:rsidRDefault="00E366E4" w:rsidP="00176550">
            <w:pPr>
              <w:jc w:val="center"/>
              <w:rPr>
                <w:lang w:val="en-US"/>
              </w:rPr>
            </w:pPr>
            <w:r>
              <w:rPr>
                <w:lang w:val="en-US"/>
              </w:rPr>
              <w:t>3,000</w:t>
            </w:r>
          </w:p>
        </w:tc>
      </w:tr>
      <w:tr w:rsidR="00E366E4" w14:paraId="3266FC3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45D7FD" w14:textId="77777777" w:rsidR="00E366E4" w:rsidRDefault="00E366E4" w:rsidP="00176550">
            <w:pPr>
              <w:rPr>
                <w:lang w:val="en-US"/>
              </w:rPr>
            </w:pPr>
          </w:p>
        </w:tc>
        <w:tc>
          <w:tcPr>
            <w:tcW w:w="1276" w:type="dxa"/>
            <w:gridSpan w:val="2"/>
            <w:tcBorders>
              <w:top w:val="nil"/>
              <w:bottom w:val="single" w:sz="2" w:space="0" w:color="auto"/>
            </w:tcBorders>
            <w:vAlign w:val="center"/>
          </w:tcPr>
          <w:p w14:paraId="737BDCB9" w14:textId="77777777" w:rsidR="00E366E4" w:rsidRDefault="00E366E4" w:rsidP="00176550">
            <w:pPr>
              <w:jc w:val="center"/>
              <w:rPr>
                <w:sz w:val="16"/>
                <w:szCs w:val="16"/>
                <w:lang w:val="en-US"/>
              </w:rPr>
            </w:pPr>
            <w:r>
              <w:rPr>
                <w:sz w:val="16"/>
                <w:szCs w:val="16"/>
                <w:lang w:val="en-US"/>
              </w:rPr>
              <w:t>58922233</w:t>
            </w:r>
          </w:p>
        </w:tc>
        <w:tc>
          <w:tcPr>
            <w:tcW w:w="4252" w:type="dxa"/>
            <w:gridSpan w:val="3"/>
            <w:tcBorders>
              <w:top w:val="nil"/>
              <w:bottom w:val="single" w:sz="2" w:space="0" w:color="auto"/>
            </w:tcBorders>
          </w:tcPr>
          <w:p w14:paraId="71CFA0E9" w14:textId="77777777" w:rsidR="00E366E4" w:rsidRDefault="00E366E4" w:rsidP="00176550">
            <w:pPr>
              <w:rPr>
                <w:lang w:val="en-US"/>
              </w:rPr>
            </w:pPr>
            <w:r>
              <w:rPr>
                <w:lang w:val="en-US"/>
              </w:rPr>
              <w:t>Intreruptor automat diferential modular 2P, caracteristica C, In=16A, Irup=4,5kA, Idif=30mA</w:t>
            </w:r>
          </w:p>
        </w:tc>
        <w:tc>
          <w:tcPr>
            <w:tcW w:w="993" w:type="dxa"/>
            <w:gridSpan w:val="2"/>
            <w:tcBorders>
              <w:top w:val="nil"/>
              <w:bottom w:val="single" w:sz="2" w:space="0" w:color="auto"/>
            </w:tcBorders>
          </w:tcPr>
          <w:p w14:paraId="455D06A7"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CD4FFD3" w14:textId="77777777" w:rsidR="00E366E4" w:rsidRDefault="00E366E4" w:rsidP="00176550">
            <w:pPr>
              <w:rPr>
                <w:lang w:val="en-US"/>
              </w:rPr>
            </w:pPr>
            <w:r>
              <w:rPr>
                <w:lang w:val="en-US"/>
              </w:rPr>
              <w:t>3,000</w:t>
            </w:r>
          </w:p>
        </w:tc>
      </w:tr>
      <w:tr w:rsidR="00E366E4" w:rsidRPr="00EB582C" w14:paraId="765B83C0" w14:textId="77777777" w:rsidTr="00176550">
        <w:trPr>
          <w:trHeight w:val="340"/>
        </w:trPr>
        <w:tc>
          <w:tcPr>
            <w:tcW w:w="709" w:type="dxa"/>
            <w:tcBorders>
              <w:top w:val="nil"/>
              <w:left w:val="single" w:sz="6" w:space="0" w:color="auto"/>
              <w:bottom w:val="nil"/>
              <w:right w:val="nil"/>
            </w:tcBorders>
          </w:tcPr>
          <w:p w14:paraId="33E7D860"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064AC65"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1369083"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552A1B1"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E11F4AA"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1E41738" w14:textId="77777777" w:rsidR="00E366E4" w:rsidRPr="00EB582C" w:rsidRDefault="00E366E4" w:rsidP="00176550">
            <w:pPr>
              <w:rPr>
                <w:lang w:val="en-US"/>
              </w:rPr>
            </w:pPr>
          </w:p>
        </w:tc>
      </w:tr>
      <w:tr w:rsidR="00E366E4" w14:paraId="42237007"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FDA56BC" w14:textId="77777777" w:rsidR="00E366E4" w:rsidRDefault="00E366E4" w:rsidP="00176550">
            <w:pPr>
              <w:rPr>
                <w:sz w:val="8"/>
                <w:szCs w:val="8"/>
                <w:lang w:val="en-US"/>
              </w:rPr>
            </w:pPr>
          </w:p>
        </w:tc>
        <w:tc>
          <w:tcPr>
            <w:tcW w:w="1276" w:type="dxa"/>
            <w:gridSpan w:val="2"/>
            <w:tcBorders>
              <w:left w:val="nil"/>
              <w:bottom w:val="nil"/>
              <w:right w:val="nil"/>
            </w:tcBorders>
          </w:tcPr>
          <w:p w14:paraId="663E390B" w14:textId="77777777" w:rsidR="00E366E4" w:rsidRDefault="00E366E4" w:rsidP="00176550">
            <w:pPr>
              <w:rPr>
                <w:sz w:val="8"/>
                <w:szCs w:val="8"/>
                <w:lang w:val="en-US"/>
              </w:rPr>
            </w:pPr>
          </w:p>
        </w:tc>
        <w:tc>
          <w:tcPr>
            <w:tcW w:w="3402" w:type="dxa"/>
            <w:gridSpan w:val="2"/>
            <w:tcBorders>
              <w:left w:val="nil"/>
              <w:bottom w:val="nil"/>
              <w:right w:val="nil"/>
            </w:tcBorders>
          </w:tcPr>
          <w:p w14:paraId="7C1F5786" w14:textId="77777777" w:rsidR="00E366E4" w:rsidRDefault="00E366E4" w:rsidP="00176550">
            <w:pPr>
              <w:rPr>
                <w:sz w:val="8"/>
                <w:szCs w:val="8"/>
                <w:lang w:val="en-US"/>
              </w:rPr>
            </w:pPr>
          </w:p>
          <w:p w14:paraId="596DAB89" w14:textId="77777777" w:rsidR="00E366E4" w:rsidRDefault="00E366E4" w:rsidP="00176550">
            <w:pPr>
              <w:rPr>
                <w:sz w:val="8"/>
                <w:szCs w:val="8"/>
                <w:lang w:val="en-US"/>
              </w:rPr>
            </w:pPr>
          </w:p>
          <w:p w14:paraId="5F5A8A59" w14:textId="77777777" w:rsidR="00E366E4" w:rsidRDefault="00E366E4" w:rsidP="00176550">
            <w:pPr>
              <w:rPr>
                <w:sz w:val="8"/>
                <w:szCs w:val="8"/>
                <w:lang w:val="en-US"/>
              </w:rPr>
            </w:pPr>
          </w:p>
        </w:tc>
        <w:tc>
          <w:tcPr>
            <w:tcW w:w="1134" w:type="dxa"/>
            <w:gridSpan w:val="2"/>
            <w:tcBorders>
              <w:left w:val="nil"/>
              <w:bottom w:val="nil"/>
              <w:right w:val="nil"/>
            </w:tcBorders>
          </w:tcPr>
          <w:p w14:paraId="2F7A6188" w14:textId="77777777" w:rsidR="00E366E4" w:rsidRDefault="00E366E4" w:rsidP="00176550">
            <w:pPr>
              <w:rPr>
                <w:sz w:val="8"/>
                <w:szCs w:val="8"/>
                <w:lang w:val="en-US"/>
              </w:rPr>
            </w:pPr>
          </w:p>
        </w:tc>
        <w:tc>
          <w:tcPr>
            <w:tcW w:w="1134" w:type="dxa"/>
            <w:gridSpan w:val="2"/>
            <w:tcBorders>
              <w:left w:val="nil"/>
              <w:bottom w:val="nil"/>
              <w:right w:val="nil"/>
            </w:tcBorders>
          </w:tcPr>
          <w:p w14:paraId="04FC7926" w14:textId="77777777" w:rsidR="00E366E4" w:rsidRDefault="00E366E4" w:rsidP="00176550">
            <w:pPr>
              <w:rPr>
                <w:sz w:val="8"/>
                <w:szCs w:val="8"/>
                <w:lang w:val="en-US"/>
              </w:rPr>
            </w:pPr>
          </w:p>
        </w:tc>
        <w:tc>
          <w:tcPr>
            <w:tcW w:w="1134" w:type="dxa"/>
            <w:tcBorders>
              <w:left w:val="nil"/>
              <w:bottom w:val="nil"/>
            </w:tcBorders>
          </w:tcPr>
          <w:p w14:paraId="64C05901" w14:textId="77777777" w:rsidR="00E366E4" w:rsidRDefault="00E366E4" w:rsidP="00176550">
            <w:pPr>
              <w:rPr>
                <w:sz w:val="8"/>
                <w:szCs w:val="8"/>
                <w:lang w:val="en-US"/>
              </w:rPr>
            </w:pPr>
          </w:p>
        </w:tc>
      </w:tr>
      <w:tr w:rsidR="00E366E4" w:rsidRPr="00EB582C" w14:paraId="298968A0"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48D8F43"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5BDEB90"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0202AE36"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3BE1F841"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66FD96A7" w14:textId="77777777" w:rsidR="00E366E4" w:rsidRPr="00EB582C" w:rsidRDefault="00E366E4" w:rsidP="00176550">
            <w:pPr>
              <w:rPr>
                <w:lang w:val="en-US"/>
              </w:rPr>
            </w:pPr>
          </w:p>
        </w:tc>
      </w:tr>
      <w:tr w:rsidR="00E366E4" w14:paraId="4EA33CB0"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177F8171"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11959230"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3215EF84"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0E9257A6" w14:textId="77777777" w:rsidR="00E366E4" w:rsidRDefault="00E366E4" w:rsidP="00176550">
            <w:pPr>
              <w:rPr>
                <w:sz w:val="8"/>
                <w:szCs w:val="8"/>
                <w:lang w:val="en-US"/>
              </w:rPr>
            </w:pPr>
            <w:r>
              <w:rPr>
                <w:b/>
                <w:bCs/>
                <w:lang w:val="en-US"/>
              </w:rPr>
              <w:t xml:space="preserve">Total </w:t>
            </w:r>
            <w:r>
              <w:rPr>
                <w:b/>
                <w:bCs/>
                <w:sz w:val="22"/>
                <w:szCs w:val="22"/>
                <w:lang w:val="en-US"/>
              </w:rPr>
              <w:t>Panou de distributie PDF-1</w:t>
            </w:r>
          </w:p>
        </w:tc>
        <w:tc>
          <w:tcPr>
            <w:tcW w:w="1134" w:type="dxa"/>
            <w:gridSpan w:val="2"/>
            <w:tcBorders>
              <w:top w:val="single" w:sz="4" w:space="0" w:color="auto"/>
              <w:left w:val="nil"/>
              <w:bottom w:val="single" w:sz="4" w:space="0" w:color="auto"/>
              <w:right w:val="nil"/>
            </w:tcBorders>
          </w:tcPr>
          <w:p w14:paraId="1F3933BA"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708237CA" w14:textId="77777777" w:rsidR="00E366E4" w:rsidRDefault="00E366E4" w:rsidP="00176550">
            <w:pPr>
              <w:rPr>
                <w:b/>
                <w:bCs/>
                <w:lang w:val="en-US"/>
              </w:rPr>
            </w:pPr>
          </w:p>
        </w:tc>
      </w:tr>
      <w:tr w:rsidR="00E366E4" w:rsidRPr="0097392D" w14:paraId="178BF233" w14:textId="77777777" w:rsidTr="00176550">
        <w:tc>
          <w:tcPr>
            <w:tcW w:w="709" w:type="dxa"/>
            <w:tcBorders>
              <w:top w:val="nil"/>
              <w:left w:val="single" w:sz="6" w:space="0" w:color="auto"/>
              <w:bottom w:val="nil"/>
              <w:right w:val="nil"/>
            </w:tcBorders>
          </w:tcPr>
          <w:p w14:paraId="675C12F6"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52505E34"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703ACDE0" w14:textId="77777777" w:rsidR="00E366E4" w:rsidRPr="007F2714" w:rsidRDefault="00E366E4" w:rsidP="00176550">
            <w:pPr>
              <w:rPr>
                <w:b/>
                <w:bCs/>
                <w:sz w:val="22"/>
                <w:szCs w:val="22"/>
                <w:lang w:val="en-US"/>
              </w:rPr>
            </w:pPr>
            <w:r w:rsidRPr="0097392D">
              <w:rPr>
                <w:b/>
                <w:bCs/>
                <w:sz w:val="22"/>
                <w:szCs w:val="22"/>
                <w:lang w:val="en-US"/>
              </w:rPr>
              <w:t>3.5. Panou de distributie PDG-2</w:t>
            </w:r>
          </w:p>
          <w:p w14:paraId="1AF8F42D"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5BBC281B"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5C5B71C4"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3B2863DD" w14:textId="77777777" w:rsidR="00E366E4" w:rsidRPr="0097392D" w:rsidRDefault="00E366E4" w:rsidP="00176550">
            <w:pPr>
              <w:rPr>
                <w:lang w:val="en-US"/>
              </w:rPr>
            </w:pPr>
          </w:p>
        </w:tc>
      </w:tr>
      <w:tr w:rsidR="00E366E4" w14:paraId="489C7B13"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ED74AFE" w14:textId="77777777" w:rsidR="00E366E4" w:rsidRDefault="00E366E4" w:rsidP="00176550">
            <w:pPr>
              <w:rPr>
                <w:lang w:val="en-US"/>
              </w:rPr>
            </w:pPr>
            <w:r>
              <w:rPr>
                <w:lang w:val="en-US"/>
              </w:rPr>
              <w:t>172</w:t>
            </w:r>
          </w:p>
        </w:tc>
        <w:tc>
          <w:tcPr>
            <w:tcW w:w="1276" w:type="dxa"/>
            <w:gridSpan w:val="2"/>
            <w:tcBorders>
              <w:top w:val="single" w:sz="4" w:space="0" w:color="auto"/>
              <w:bottom w:val="single" w:sz="4" w:space="0" w:color="auto"/>
            </w:tcBorders>
          </w:tcPr>
          <w:p w14:paraId="5464E284" w14:textId="77777777" w:rsidR="00E366E4" w:rsidRDefault="00E366E4" w:rsidP="00176550">
            <w:pPr>
              <w:rPr>
                <w:lang w:val="en-US"/>
              </w:rPr>
            </w:pPr>
            <w:r>
              <w:rPr>
                <w:lang w:val="en-US"/>
              </w:rPr>
              <w:t>Pret de piata</w:t>
            </w:r>
          </w:p>
          <w:p w14:paraId="3D52BFB0"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A90A5B2"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Tablou din metal, ЩРн 24 IP31 395x310x120 mm</w:t>
            </w:r>
            <w:r>
              <w:rPr>
                <w:rFonts w:ascii="Times New Roman CYR" w:hAnsi="Times New Roman CYR" w:cs="Times New Roman CYR"/>
                <w:sz w:val="16"/>
                <w:szCs w:val="16"/>
                <w:lang w:val="en-US"/>
              </w:rPr>
              <w:t xml:space="preserve"> </w:t>
            </w:r>
          </w:p>
          <w:p w14:paraId="0A316094"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352C91C"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9FA0B9E" w14:textId="77777777" w:rsidR="00E366E4" w:rsidRDefault="00E366E4" w:rsidP="00176550">
            <w:pPr>
              <w:jc w:val="center"/>
              <w:rPr>
                <w:lang w:val="en-US"/>
              </w:rPr>
            </w:pPr>
            <w:r>
              <w:rPr>
                <w:lang w:val="en-US"/>
              </w:rPr>
              <w:t>1,000</w:t>
            </w:r>
          </w:p>
        </w:tc>
      </w:tr>
      <w:tr w:rsidR="00E366E4" w14:paraId="26CADD3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2A571A" w14:textId="77777777" w:rsidR="00E366E4" w:rsidRDefault="00E366E4" w:rsidP="00176550">
            <w:pPr>
              <w:rPr>
                <w:lang w:val="en-US"/>
              </w:rPr>
            </w:pPr>
          </w:p>
        </w:tc>
        <w:tc>
          <w:tcPr>
            <w:tcW w:w="1276" w:type="dxa"/>
            <w:gridSpan w:val="2"/>
            <w:tcBorders>
              <w:top w:val="nil"/>
              <w:bottom w:val="single" w:sz="2" w:space="0" w:color="auto"/>
            </w:tcBorders>
            <w:vAlign w:val="center"/>
          </w:tcPr>
          <w:p w14:paraId="115C5A10" w14:textId="77777777" w:rsidR="00E366E4" w:rsidRDefault="00E366E4" w:rsidP="00176550">
            <w:pPr>
              <w:jc w:val="center"/>
              <w:rPr>
                <w:sz w:val="16"/>
                <w:szCs w:val="16"/>
                <w:lang w:val="en-US"/>
              </w:rPr>
            </w:pPr>
            <w:r>
              <w:rPr>
                <w:sz w:val="16"/>
                <w:szCs w:val="16"/>
                <w:lang w:val="en-US"/>
              </w:rPr>
              <w:t>5891231-02</w:t>
            </w:r>
          </w:p>
        </w:tc>
        <w:tc>
          <w:tcPr>
            <w:tcW w:w="4252" w:type="dxa"/>
            <w:gridSpan w:val="3"/>
            <w:tcBorders>
              <w:top w:val="nil"/>
              <w:bottom w:val="single" w:sz="2" w:space="0" w:color="auto"/>
            </w:tcBorders>
          </w:tcPr>
          <w:p w14:paraId="1EF7D495" w14:textId="77777777" w:rsidR="00E366E4" w:rsidRDefault="00E366E4" w:rsidP="00176550">
            <w:pPr>
              <w:rPr>
                <w:lang w:val="en-US"/>
              </w:rPr>
            </w:pPr>
            <w:r>
              <w:rPr>
                <w:lang w:val="en-US"/>
              </w:rPr>
              <w:t>Tablou din metal, ЩРн 24 IP31 395x310x120 mm</w:t>
            </w:r>
          </w:p>
        </w:tc>
        <w:tc>
          <w:tcPr>
            <w:tcW w:w="993" w:type="dxa"/>
            <w:gridSpan w:val="2"/>
            <w:tcBorders>
              <w:top w:val="nil"/>
              <w:bottom w:val="single" w:sz="2" w:space="0" w:color="auto"/>
            </w:tcBorders>
          </w:tcPr>
          <w:p w14:paraId="24A31785"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FCA166B" w14:textId="77777777" w:rsidR="00E366E4" w:rsidRDefault="00E366E4" w:rsidP="00176550">
            <w:pPr>
              <w:rPr>
                <w:lang w:val="en-US"/>
              </w:rPr>
            </w:pPr>
            <w:r>
              <w:rPr>
                <w:lang w:val="en-US"/>
              </w:rPr>
              <w:t>1,000</w:t>
            </w:r>
          </w:p>
        </w:tc>
      </w:tr>
      <w:tr w:rsidR="00E366E4" w:rsidRPr="00EB582C" w14:paraId="5D0C0719" w14:textId="77777777" w:rsidTr="00176550">
        <w:trPr>
          <w:trHeight w:val="340"/>
        </w:trPr>
        <w:tc>
          <w:tcPr>
            <w:tcW w:w="709" w:type="dxa"/>
            <w:tcBorders>
              <w:top w:val="nil"/>
              <w:left w:val="single" w:sz="6" w:space="0" w:color="auto"/>
              <w:bottom w:val="nil"/>
              <w:right w:val="nil"/>
            </w:tcBorders>
          </w:tcPr>
          <w:p w14:paraId="4F945DDE"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9E1E8EA"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AB115A0"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69772F1"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B215CE4"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9F592C2" w14:textId="77777777" w:rsidR="00E366E4" w:rsidRPr="00EB582C" w:rsidRDefault="00E366E4" w:rsidP="00176550">
            <w:pPr>
              <w:rPr>
                <w:lang w:val="en-US"/>
              </w:rPr>
            </w:pPr>
          </w:p>
        </w:tc>
      </w:tr>
      <w:tr w:rsidR="00E366E4" w14:paraId="17E6C51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1793634" w14:textId="77777777" w:rsidR="00E366E4" w:rsidRDefault="00E366E4" w:rsidP="00176550">
            <w:pPr>
              <w:rPr>
                <w:lang w:val="en-US"/>
              </w:rPr>
            </w:pPr>
            <w:r>
              <w:rPr>
                <w:lang w:val="en-US"/>
              </w:rPr>
              <w:t>173</w:t>
            </w:r>
          </w:p>
        </w:tc>
        <w:tc>
          <w:tcPr>
            <w:tcW w:w="1276" w:type="dxa"/>
            <w:gridSpan w:val="2"/>
            <w:tcBorders>
              <w:top w:val="single" w:sz="4" w:space="0" w:color="auto"/>
              <w:bottom w:val="single" w:sz="4" w:space="0" w:color="auto"/>
            </w:tcBorders>
          </w:tcPr>
          <w:p w14:paraId="122146DB" w14:textId="77777777" w:rsidR="00E366E4" w:rsidRDefault="00E366E4" w:rsidP="00176550">
            <w:pPr>
              <w:rPr>
                <w:lang w:val="en-US"/>
              </w:rPr>
            </w:pPr>
            <w:r>
              <w:rPr>
                <w:lang w:val="en-US"/>
              </w:rPr>
              <w:t>Pret de piata</w:t>
            </w:r>
          </w:p>
          <w:p w14:paraId="21A7EA7F"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1DBC0AF"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de sarcina modular 3P, 100A</w:t>
            </w:r>
            <w:r>
              <w:rPr>
                <w:rFonts w:ascii="Times New Roman CYR" w:hAnsi="Times New Roman CYR" w:cs="Times New Roman CYR"/>
                <w:sz w:val="16"/>
                <w:szCs w:val="16"/>
                <w:lang w:val="en-US"/>
              </w:rPr>
              <w:t xml:space="preserve"> </w:t>
            </w:r>
          </w:p>
          <w:p w14:paraId="267BDC68"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8C34BA8"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73A6FFA" w14:textId="77777777" w:rsidR="00E366E4" w:rsidRDefault="00E366E4" w:rsidP="00176550">
            <w:pPr>
              <w:jc w:val="center"/>
              <w:rPr>
                <w:lang w:val="en-US"/>
              </w:rPr>
            </w:pPr>
            <w:r>
              <w:rPr>
                <w:lang w:val="en-US"/>
              </w:rPr>
              <w:t>1,000</w:t>
            </w:r>
          </w:p>
        </w:tc>
      </w:tr>
      <w:tr w:rsidR="00E366E4" w14:paraId="4FB21B4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236277" w14:textId="77777777" w:rsidR="00E366E4" w:rsidRDefault="00E366E4" w:rsidP="00176550">
            <w:pPr>
              <w:rPr>
                <w:lang w:val="en-US"/>
              </w:rPr>
            </w:pPr>
          </w:p>
        </w:tc>
        <w:tc>
          <w:tcPr>
            <w:tcW w:w="1276" w:type="dxa"/>
            <w:gridSpan w:val="2"/>
            <w:tcBorders>
              <w:top w:val="nil"/>
              <w:bottom w:val="single" w:sz="2" w:space="0" w:color="auto"/>
            </w:tcBorders>
            <w:vAlign w:val="center"/>
          </w:tcPr>
          <w:p w14:paraId="67852CAB" w14:textId="77777777" w:rsidR="00E366E4" w:rsidRDefault="00E366E4" w:rsidP="00176550">
            <w:pPr>
              <w:jc w:val="center"/>
              <w:rPr>
                <w:sz w:val="16"/>
                <w:szCs w:val="16"/>
                <w:lang w:val="en-US"/>
              </w:rPr>
            </w:pPr>
            <w:r>
              <w:rPr>
                <w:sz w:val="16"/>
                <w:szCs w:val="16"/>
                <w:lang w:val="en-US"/>
              </w:rPr>
              <w:t>5822132</w:t>
            </w:r>
          </w:p>
        </w:tc>
        <w:tc>
          <w:tcPr>
            <w:tcW w:w="4252" w:type="dxa"/>
            <w:gridSpan w:val="3"/>
            <w:tcBorders>
              <w:top w:val="nil"/>
              <w:bottom w:val="single" w:sz="2" w:space="0" w:color="auto"/>
            </w:tcBorders>
          </w:tcPr>
          <w:p w14:paraId="7B0F9A39" w14:textId="77777777" w:rsidR="00E366E4" w:rsidRDefault="00E366E4" w:rsidP="00176550">
            <w:pPr>
              <w:rPr>
                <w:lang w:val="en-US"/>
              </w:rPr>
            </w:pPr>
            <w:r>
              <w:rPr>
                <w:lang w:val="en-US"/>
              </w:rPr>
              <w:t>Intrerupator de sarcina modular 3P, 100A</w:t>
            </w:r>
          </w:p>
        </w:tc>
        <w:tc>
          <w:tcPr>
            <w:tcW w:w="993" w:type="dxa"/>
            <w:gridSpan w:val="2"/>
            <w:tcBorders>
              <w:top w:val="nil"/>
              <w:bottom w:val="single" w:sz="2" w:space="0" w:color="auto"/>
            </w:tcBorders>
          </w:tcPr>
          <w:p w14:paraId="209C7173"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CB8FC41" w14:textId="77777777" w:rsidR="00E366E4" w:rsidRDefault="00E366E4" w:rsidP="00176550">
            <w:pPr>
              <w:rPr>
                <w:lang w:val="en-US"/>
              </w:rPr>
            </w:pPr>
            <w:r>
              <w:rPr>
                <w:lang w:val="en-US"/>
              </w:rPr>
              <w:t>1,000</w:t>
            </w:r>
          </w:p>
        </w:tc>
      </w:tr>
      <w:tr w:rsidR="00E366E4" w:rsidRPr="00EB582C" w14:paraId="34D1414E" w14:textId="77777777" w:rsidTr="00176550">
        <w:trPr>
          <w:trHeight w:val="340"/>
        </w:trPr>
        <w:tc>
          <w:tcPr>
            <w:tcW w:w="709" w:type="dxa"/>
            <w:tcBorders>
              <w:top w:val="nil"/>
              <w:left w:val="single" w:sz="6" w:space="0" w:color="auto"/>
              <w:bottom w:val="nil"/>
              <w:right w:val="nil"/>
            </w:tcBorders>
          </w:tcPr>
          <w:p w14:paraId="7ECD98E8"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06FF0D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17866C3"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30B392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09D7A98"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474EDBD" w14:textId="77777777" w:rsidR="00E366E4" w:rsidRPr="00EB582C" w:rsidRDefault="00E366E4" w:rsidP="00176550">
            <w:pPr>
              <w:rPr>
                <w:lang w:val="en-US"/>
              </w:rPr>
            </w:pPr>
          </w:p>
        </w:tc>
      </w:tr>
      <w:tr w:rsidR="00E366E4" w14:paraId="7F0BEF5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AC3186A" w14:textId="77777777" w:rsidR="00E366E4" w:rsidRDefault="00E366E4" w:rsidP="00176550">
            <w:pPr>
              <w:rPr>
                <w:lang w:val="en-US"/>
              </w:rPr>
            </w:pPr>
            <w:r>
              <w:rPr>
                <w:lang w:val="en-US"/>
              </w:rPr>
              <w:t>174</w:t>
            </w:r>
          </w:p>
        </w:tc>
        <w:tc>
          <w:tcPr>
            <w:tcW w:w="1276" w:type="dxa"/>
            <w:gridSpan w:val="2"/>
            <w:tcBorders>
              <w:top w:val="single" w:sz="4" w:space="0" w:color="auto"/>
              <w:bottom w:val="single" w:sz="4" w:space="0" w:color="auto"/>
            </w:tcBorders>
          </w:tcPr>
          <w:p w14:paraId="098C7480" w14:textId="77777777" w:rsidR="00E366E4" w:rsidRDefault="00E366E4" w:rsidP="00176550">
            <w:pPr>
              <w:rPr>
                <w:lang w:val="en-US"/>
              </w:rPr>
            </w:pPr>
            <w:r>
              <w:rPr>
                <w:lang w:val="en-US"/>
              </w:rPr>
              <w:t>Pret de piata</w:t>
            </w:r>
          </w:p>
          <w:p w14:paraId="6C5E0BBE"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EF56F8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automat modular 3P, caracteristica C, In=32A, Irup=4,5kA</w:t>
            </w:r>
            <w:r>
              <w:rPr>
                <w:rFonts w:ascii="Times New Roman CYR" w:hAnsi="Times New Roman CYR" w:cs="Times New Roman CYR"/>
                <w:sz w:val="16"/>
                <w:szCs w:val="16"/>
                <w:lang w:val="en-US"/>
              </w:rPr>
              <w:t xml:space="preserve"> </w:t>
            </w:r>
          </w:p>
          <w:p w14:paraId="58C4A9D1"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BB3A90C"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668D6FA" w14:textId="77777777" w:rsidR="00E366E4" w:rsidRDefault="00E366E4" w:rsidP="00176550">
            <w:pPr>
              <w:jc w:val="center"/>
              <w:rPr>
                <w:lang w:val="en-US"/>
              </w:rPr>
            </w:pPr>
            <w:r>
              <w:rPr>
                <w:lang w:val="en-US"/>
              </w:rPr>
              <w:t>1,000</w:t>
            </w:r>
          </w:p>
        </w:tc>
      </w:tr>
      <w:tr w:rsidR="00E366E4" w14:paraId="31D5063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E9B121" w14:textId="77777777" w:rsidR="00E366E4" w:rsidRDefault="00E366E4" w:rsidP="00176550">
            <w:pPr>
              <w:rPr>
                <w:lang w:val="en-US"/>
              </w:rPr>
            </w:pPr>
          </w:p>
        </w:tc>
        <w:tc>
          <w:tcPr>
            <w:tcW w:w="1276" w:type="dxa"/>
            <w:gridSpan w:val="2"/>
            <w:tcBorders>
              <w:top w:val="nil"/>
              <w:bottom w:val="single" w:sz="2" w:space="0" w:color="auto"/>
            </w:tcBorders>
            <w:vAlign w:val="center"/>
          </w:tcPr>
          <w:p w14:paraId="2B3CEE45" w14:textId="77777777" w:rsidR="00E366E4" w:rsidRDefault="00E366E4" w:rsidP="00176550">
            <w:pPr>
              <w:jc w:val="center"/>
              <w:rPr>
                <w:sz w:val="16"/>
                <w:szCs w:val="16"/>
                <w:lang w:val="en-US"/>
              </w:rPr>
            </w:pPr>
            <w:r>
              <w:rPr>
                <w:sz w:val="16"/>
                <w:szCs w:val="16"/>
                <w:lang w:val="en-US"/>
              </w:rPr>
              <w:t>415891242-01</w:t>
            </w:r>
          </w:p>
        </w:tc>
        <w:tc>
          <w:tcPr>
            <w:tcW w:w="4252" w:type="dxa"/>
            <w:gridSpan w:val="3"/>
            <w:tcBorders>
              <w:top w:val="nil"/>
              <w:bottom w:val="single" w:sz="2" w:space="0" w:color="auto"/>
            </w:tcBorders>
          </w:tcPr>
          <w:p w14:paraId="5B8D9825" w14:textId="77777777" w:rsidR="00E366E4" w:rsidRDefault="00E366E4" w:rsidP="00176550">
            <w:pPr>
              <w:rPr>
                <w:lang w:val="en-US"/>
              </w:rPr>
            </w:pPr>
            <w:r>
              <w:rPr>
                <w:lang w:val="en-US"/>
              </w:rPr>
              <w:t>Intrerupator automat modular 3P, caracteristica C, In=32A, Irup=4,5kA</w:t>
            </w:r>
          </w:p>
        </w:tc>
        <w:tc>
          <w:tcPr>
            <w:tcW w:w="993" w:type="dxa"/>
            <w:gridSpan w:val="2"/>
            <w:tcBorders>
              <w:top w:val="nil"/>
              <w:bottom w:val="single" w:sz="2" w:space="0" w:color="auto"/>
            </w:tcBorders>
          </w:tcPr>
          <w:p w14:paraId="62129D6E"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7F2E6491" w14:textId="77777777" w:rsidR="00E366E4" w:rsidRDefault="00E366E4" w:rsidP="00176550">
            <w:pPr>
              <w:rPr>
                <w:lang w:val="en-US"/>
              </w:rPr>
            </w:pPr>
            <w:r>
              <w:rPr>
                <w:lang w:val="en-US"/>
              </w:rPr>
              <w:t>1,000</w:t>
            </w:r>
          </w:p>
        </w:tc>
      </w:tr>
      <w:tr w:rsidR="00E366E4" w:rsidRPr="00EB582C" w14:paraId="24EEB250" w14:textId="77777777" w:rsidTr="00176550">
        <w:trPr>
          <w:trHeight w:val="340"/>
        </w:trPr>
        <w:tc>
          <w:tcPr>
            <w:tcW w:w="709" w:type="dxa"/>
            <w:tcBorders>
              <w:top w:val="nil"/>
              <w:left w:val="single" w:sz="6" w:space="0" w:color="auto"/>
              <w:bottom w:val="nil"/>
              <w:right w:val="nil"/>
            </w:tcBorders>
          </w:tcPr>
          <w:p w14:paraId="545B2E7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9133D16"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21B605E"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F4CB4C9"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CC07D87"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F9C9436" w14:textId="77777777" w:rsidR="00E366E4" w:rsidRPr="00EB582C" w:rsidRDefault="00E366E4" w:rsidP="00176550">
            <w:pPr>
              <w:rPr>
                <w:lang w:val="en-US"/>
              </w:rPr>
            </w:pPr>
          </w:p>
        </w:tc>
      </w:tr>
      <w:tr w:rsidR="00E366E4" w14:paraId="1B1B2A6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3B609B" w14:textId="77777777" w:rsidR="00E366E4" w:rsidRDefault="00E366E4" w:rsidP="00176550">
            <w:pPr>
              <w:rPr>
                <w:lang w:val="en-US"/>
              </w:rPr>
            </w:pPr>
            <w:r>
              <w:rPr>
                <w:lang w:val="en-US"/>
              </w:rPr>
              <w:t>175</w:t>
            </w:r>
          </w:p>
        </w:tc>
        <w:tc>
          <w:tcPr>
            <w:tcW w:w="1276" w:type="dxa"/>
            <w:gridSpan w:val="2"/>
            <w:tcBorders>
              <w:top w:val="single" w:sz="4" w:space="0" w:color="auto"/>
              <w:bottom w:val="single" w:sz="4" w:space="0" w:color="auto"/>
            </w:tcBorders>
          </w:tcPr>
          <w:p w14:paraId="24F60755" w14:textId="77777777" w:rsidR="00E366E4" w:rsidRDefault="00E366E4" w:rsidP="00176550">
            <w:pPr>
              <w:rPr>
                <w:lang w:val="en-US"/>
              </w:rPr>
            </w:pPr>
            <w:r>
              <w:rPr>
                <w:lang w:val="en-US"/>
              </w:rPr>
              <w:t>Pret de piata</w:t>
            </w:r>
          </w:p>
          <w:p w14:paraId="0D840673"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CF81098"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automat modular 3P, caracteristica C, In=20A, Irup=4,5kA</w:t>
            </w:r>
            <w:r>
              <w:rPr>
                <w:rFonts w:ascii="Times New Roman CYR" w:hAnsi="Times New Roman CYR" w:cs="Times New Roman CYR"/>
                <w:sz w:val="16"/>
                <w:szCs w:val="16"/>
                <w:lang w:val="en-US"/>
              </w:rPr>
              <w:t xml:space="preserve"> </w:t>
            </w:r>
          </w:p>
          <w:p w14:paraId="73A14E2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E3F9A64"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912A39A" w14:textId="77777777" w:rsidR="00E366E4" w:rsidRDefault="00E366E4" w:rsidP="00176550">
            <w:pPr>
              <w:jc w:val="center"/>
              <w:rPr>
                <w:lang w:val="en-US"/>
              </w:rPr>
            </w:pPr>
            <w:r>
              <w:rPr>
                <w:lang w:val="en-US"/>
              </w:rPr>
              <w:t>3,000</w:t>
            </w:r>
          </w:p>
        </w:tc>
      </w:tr>
      <w:tr w:rsidR="00E366E4" w14:paraId="36DE3B8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C369AFD" w14:textId="77777777" w:rsidR="00E366E4" w:rsidRDefault="00E366E4" w:rsidP="00176550">
            <w:pPr>
              <w:rPr>
                <w:lang w:val="en-US"/>
              </w:rPr>
            </w:pPr>
          </w:p>
        </w:tc>
        <w:tc>
          <w:tcPr>
            <w:tcW w:w="1276" w:type="dxa"/>
            <w:gridSpan w:val="2"/>
            <w:tcBorders>
              <w:top w:val="nil"/>
              <w:bottom w:val="single" w:sz="2" w:space="0" w:color="auto"/>
            </w:tcBorders>
            <w:vAlign w:val="center"/>
          </w:tcPr>
          <w:p w14:paraId="55E4D97D" w14:textId="77777777" w:rsidR="00E366E4" w:rsidRDefault="00E366E4" w:rsidP="00176550">
            <w:pPr>
              <w:jc w:val="center"/>
              <w:rPr>
                <w:sz w:val="16"/>
                <w:szCs w:val="16"/>
                <w:lang w:val="en-US"/>
              </w:rPr>
            </w:pPr>
            <w:r>
              <w:rPr>
                <w:sz w:val="16"/>
                <w:szCs w:val="16"/>
                <w:lang w:val="en-US"/>
              </w:rPr>
              <w:t>415891233</w:t>
            </w:r>
          </w:p>
        </w:tc>
        <w:tc>
          <w:tcPr>
            <w:tcW w:w="4252" w:type="dxa"/>
            <w:gridSpan w:val="3"/>
            <w:tcBorders>
              <w:top w:val="nil"/>
              <w:bottom w:val="single" w:sz="2" w:space="0" w:color="auto"/>
            </w:tcBorders>
          </w:tcPr>
          <w:p w14:paraId="47787ABC" w14:textId="77777777" w:rsidR="00E366E4" w:rsidRDefault="00E366E4" w:rsidP="00176550">
            <w:pPr>
              <w:rPr>
                <w:lang w:val="en-US"/>
              </w:rPr>
            </w:pPr>
            <w:r>
              <w:rPr>
                <w:lang w:val="en-US"/>
              </w:rPr>
              <w:t>Intrerupator automat modular 3P, caracteristica C, In=20A, Irup=4,5kA</w:t>
            </w:r>
          </w:p>
        </w:tc>
        <w:tc>
          <w:tcPr>
            <w:tcW w:w="993" w:type="dxa"/>
            <w:gridSpan w:val="2"/>
            <w:tcBorders>
              <w:top w:val="nil"/>
              <w:bottom w:val="single" w:sz="2" w:space="0" w:color="auto"/>
            </w:tcBorders>
          </w:tcPr>
          <w:p w14:paraId="74094E78"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4143912" w14:textId="77777777" w:rsidR="00E366E4" w:rsidRDefault="00E366E4" w:rsidP="00176550">
            <w:pPr>
              <w:rPr>
                <w:lang w:val="en-US"/>
              </w:rPr>
            </w:pPr>
            <w:r>
              <w:rPr>
                <w:lang w:val="en-US"/>
              </w:rPr>
              <w:t>3,000</w:t>
            </w:r>
          </w:p>
        </w:tc>
      </w:tr>
      <w:tr w:rsidR="00E366E4" w:rsidRPr="00EB582C" w14:paraId="39583341" w14:textId="77777777" w:rsidTr="00176550">
        <w:trPr>
          <w:trHeight w:val="340"/>
        </w:trPr>
        <w:tc>
          <w:tcPr>
            <w:tcW w:w="709" w:type="dxa"/>
            <w:tcBorders>
              <w:top w:val="nil"/>
              <w:left w:val="single" w:sz="6" w:space="0" w:color="auto"/>
              <w:bottom w:val="nil"/>
              <w:right w:val="nil"/>
            </w:tcBorders>
          </w:tcPr>
          <w:p w14:paraId="069EC200"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3853B91"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94ADAA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7B4171C"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2E7552D"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FBB8E8A" w14:textId="77777777" w:rsidR="00E366E4" w:rsidRPr="00EB582C" w:rsidRDefault="00E366E4" w:rsidP="00176550">
            <w:pPr>
              <w:rPr>
                <w:lang w:val="en-US"/>
              </w:rPr>
            </w:pPr>
          </w:p>
        </w:tc>
      </w:tr>
      <w:tr w:rsidR="00E366E4" w14:paraId="715FA49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B30667" w14:textId="77777777" w:rsidR="00E366E4" w:rsidRDefault="00E366E4" w:rsidP="00176550">
            <w:pPr>
              <w:rPr>
                <w:lang w:val="en-US"/>
              </w:rPr>
            </w:pPr>
            <w:r>
              <w:rPr>
                <w:lang w:val="en-US"/>
              </w:rPr>
              <w:t>176</w:t>
            </w:r>
          </w:p>
        </w:tc>
        <w:tc>
          <w:tcPr>
            <w:tcW w:w="1276" w:type="dxa"/>
            <w:gridSpan w:val="2"/>
            <w:tcBorders>
              <w:top w:val="single" w:sz="4" w:space="0" w:color="auto"/>
              <w:bottom w:val="single" w:sz="4" w:space="0" w:color="auto"/>
            </w:tcBorders>
          </w:tcPr>
          <w:p w14:paraId="7A096353" w14:textId="77777777" w:rsidR="00E366E4" w:rsidRDefault="00E366E4" w:rsidP="00176550">
            <w:pPr>
              <w:rPr>
                <w:lang w:val="en-US"/>
              </w:rPr>
            </w:pPr>
            <w:r>
              <w:rPr>
                <w:lang w:val="en-US"/>
              </w:rPr>
              <w:t>Pret de piata</w:t>
            </w:r>
          </w:p>
          <w:p w14:paraId="5534530C"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362E2C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Declansator independent modular 1P, 230V</w:t>
            </w:r>
            <w:r>
              <w:rPr>
                <w:rFonts w:ascii="Times New Roman CYR" w:hAnsi="Times New Roman CYR" w:cs="Times New Roman CYR"/>
                <w:sz w:val="16"/>
                <w:szCs w:val="16"/>
                <w:lang w:val="en-US"/>
              </w:rPr>
              <w:t xml:space="preserve"> </w:t>
            </w:r>
          </w:p>
          <w:p w14:paraId="13A2C9F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72A716D"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24E4FFE" w14:textId="77777777" w:rsidR="00E366E4" w:rsidRDefault="00E366E4" w:rsidP="00176550">
            <w:pPr>
              <w:jc w:val="center"/>
              <w:rPr>
                <w:lang w:val="en-US"/>
              </w:rPr>
            </w:pPr>
            <w:r>
              <w:rPr>
                <w:lang w:val="en-US"/>
              </w:rPr>
              <w:t>1,000</w:t>
            </w:r>
          </w:p>
        </w:tc>
      </w:tr>
      <w:tr w:rsidR="00E366E4" w14:paraId="4E8AFE7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3AA645" w14:textId="77777777" w:rsidR="00E366E4" w:rsidRDefault="00E366E4" w:rsidP="00176550">
            <w:pPr>
              <w:rPr>
                <w:lang w:val="en-US"/>
              </w:rPr>
            </w:pPr>
          </w:p>
        </w:tc>
        <w:tc>
          <w:tcPr>
            <w:tcW w:w="1276" w:type="dxa"/>
            <w:gridSpan w:val="2"/>
            <w:tcBorders>
              <w:top w:val="nil"/>
              <w:bottom w:val="single" w:sz="2" w:space="0" w:color="auto"/>
            </w:tcBorders>
            <w:vAlign w:val="center"/>
          </w:tcPr>
          <w:p w14:paraId="4E09AEDC" w14:textId="77777777" w:rsidR="00E366E4" w:rsidRDefault="00E366E4" w:rsidP="00176550">
            <w:pPr>
              <w:jc w:val="center"/>
              <w:rPr>
                <w:sz w:val="16"/>
                <w:szCs w:val="16"/>
                <w:lang w:val="en-US"/>
              </w:rPr>
            </w:pPr>
            <w:r>
              <w:rPr>
                <w:sz w:val="16"/>
                <w:szCs w:val="16"/>
                <w:lang w:val="en-US"/>
              </w:rPr>
              <w:t>415891237</w:t>
            </w:r>
          </w:p>
        </w:tc>
        <w:tc>
          <w:tcPr>
            <w:tcW w:w="4252" w:type="dxa"/>
            <w:gridSpan w:val="3"/>
            <w:tcBorders>
              <w:top w:val="nil"/>
              <w:bottom w:val="single" w:sz="2" w:space="0" w:color="auto"/>
            </w:tcBorders>
          </w:tcPr>
          <w:p w14:paraId="64860942" w14:textId="77777777" w:rsidR="00E366E4" w:rsidRDefault="00E366E4" w:rsidP="00176550">
            <w:pPr>
              <w:rPr>
                <w:lang w:val="en-US"/>
              </w:rPr>
            </w:pPr>
            <w:r>
              <w:rPr>
                <w:lang w:val="en-US"/>
              </w:rPr>
              <w:t>Declansator independent modular 1P, 230V</w:t>
            </w:r>
          </w:p>
        </w:tc>
        <w:tc>
          <w:tcPr>
            <w:tcW w:w="993" w:type="dxa"/>
            <w:gridSpan w:val="2"/>
            <w:tcBorders>
              <w:top w:val="nil"/>
              <w:bottom w:val="single" w:sz="2" w:space="0" w:color="auto"/>
            </w:tcBorders>
          </w:tcPr>
          <w:p w14:paraId="051E12EE"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DC8E1CA" w14:textId="77777777" w:rsidR="00E366E4" w:rsidRDefault="00E366E4" w:rsidP="00176550">
            <w:pPr>
              <w:rPr>
                <w:lang w:val="en-US"/>
              </w:rPr>
            </w:pPr>
            <w:r>
              <w:rPr>
                <w:lang w:val="en-US"/>
              </w:rPr>
              <w:t>1,000</w:t>
            </w:r>
          </w:p>
        </w:tc>
      </w:tr>
      <w:tr w:rsidR="00E366E4" w:rsidRPr="00EB582C" w14:paraId="61C866E2" w14:textId="77777777" w:rsidTr="00176550">
        <w:trPr>
          <w:trHeight w:val="340"/>
        </w:trPr>
        <w:tc>
          <w:tcPr>
            <w:tcW w:w="709" w:type="dxa"/>
            <w:tcBorders>
              <w:top w:val="nil"/>
              <w:left w:val="single" w:sz="6" w:space="0" w:color="auto"/>
              <w:bottom w:val="nil"/>
              <w:right w:val="nil"/>
            </w:tcBorders>
          </w:tcPr>
          <w:p w14:paraId="4550ED47"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CAB92A9"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D263D60"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F0D7FDD"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3EF2204"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7F8E07A" w14:textId="77777777" w:rsidR="00E366E4" w:rsidRPr="00EB582C" w:rsidRDefault="00E366E4" w:rsidP="00176550">
            <w:pPr>
              <w:rPr>
                <w:lang w:val="en-US"/>
              </w:rPr>
            </w:pPr>
          </w:p>
        </w:tc>
      </w:tr>
      <w:tr w:rsidR="00E366E4" w14:paraId="554A7DA5"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601FDFA4" w14:textId="77777777" w:rsidR="00E366E4" w:rsidRDefault="00E366E4" w:rsidP="00176550">
            <w:pPr>
              <w:rPr>
                <w:sz w:val="8"/>
                <w:szCs w:val="8"/>
                <w:lang w:val="en-US"/>
              </w:rPr>
            </w:pPr>
          </w:p>
        </w:tc>
        <w:tc>
          <w:tcPr>
            <w:tcW w:w="1276" w:type="dxa"/>
            <w:gridSpan w:val="2"/>
            <w:tcBorders>
              <w:left w:val="nil"/>
              <w:bottom w:val="nil"/>
              <w:right w:val="nil"/>
            </w:tcBorders>
          </w:tcPr>
          <w:p w14:paraId="41D373DD" w14:textId="77777777" w:rsidR="00E366E4" w:rsidRDefault="00E366E4" w:rsidP="00176550">
            <w:pPr>
              <w:rPr>
                <w:sz w:val="8"/>
                <w:szCs w:val="8"/>
                <w:lang w:val="en-US"/>
              </w:rPr>
            </w:pPr>
          </w:p>
        </w:tc>
        <w:tc>
          <w:tcPr>
            <w:tcW w:w="3402" w:type="dxa"/>
            <w:gridSpan w:val="2"/>
            <w:tcBorders>
              <w:left w:val="nil"/>
              <w:bottom w:val="nil"/>
              <w:right w:val="nil"/>
            </w:tcBorders>
          </w:tcPr>
          <w:p w14:paraId="6810C498" w14:textId="77777777" w:rsidR="00E366E4" w:rsidRDefault="00E366E4" w:rsidP="00176550">
            <w:pPr>
              <w:rPr>
                <w:sz w:val="8"/>
                <w:szCs w:val="8"/>
                <w:lang w:val="en-US"/>
              </w:rPr>
            </w:pPr>
          </w:p>
          <w:p w14:paraId="6652D6DB" w14:textId="77777777" w:rsidR="00E366E4" w:rsidRDefault="00E366E4" w:rsidP="00176550">
            <w:pPr>
              <w:rPr>
                <w:sz w:val="8"/>
                <w:szCs w:val="8"/>
                <w:lang w:val="en-US"/>
              </w:rPr>
            </w:pPr>
          </w:p>
          <w:p w14:paraId="13096F05" w14:textId="77777777" w:rsidR="00E366E4" w:rsidRDefault="00E366E4" w:rsidP="00176550">
            <w:pPr>
              <w:rPr>
                <w:sz w:val="8"/>
                <w:szCs w:val="8"/>
                <w:lang w:val="en-US"/>
              </w:rPr>
            </w:pPr>
          </w:p>
        </w:tc>
        <w:tc>
          <w:tcPr>
            <w:tcW w:w="1134" w:type="dxa"/>
            <w:gridSpan w:val="2"/>
            <w:tcBorders>
              <w:left w:val="nil"/>
              <w:bottom w:val="nil"/>
              <w:right w:val="nil"/>
            </w:tcBorders>
          </w:tcPr>
          <w:p w14:paraId="6BF4D606" w14:textId="77777777" w:rsidR="00E366E4" w:rsidRDefault="00E366E4" w:rsidP="00176550">
            <w:pPr>
              <w:rPr>
                <w:sz w:val="8"/>
                <w:szCs w:val="8"/>
                <w:lang w:val="en-US"/>
              </w:rPr>
            </w:pPr>
          </w:p>
        </w:tc>
        <w:tc>
          <w:tcPr>
            <w:tcW w:w="1134" w:type="dxa"/>
            <w:gridSpan w:val="2"/>
            <w:tcBorders>
              <w:left w:val="nil"/>
              <w:bottom w:val="nil"/>
              <w:right w:val="nil"/>
            </w:tcBorders>
          </w:tcPr>
          <w:p w14:paraId="2AC3A1C3" w14:textId="77777777" w:rsidR="00E366E4" w:rsidRDefault="00E366E4" w:rsidP="00176550">
            <w:pPr>
              <w:rPr>
                <w:sz w:val="8"/>
                <w:szCs w:val="8"/>
                <w:lang w:val="en-US"/>
              </w:rPr>
            </w:pPr>
          </w:p>
        </w:tc>
        <w:tc>
          <w:tcPr>
            <w:tcW w:w="1134" w:type="dxa"/>
            <w:tcBorders>
              <w:left w:val="nil"/>
              <w:bottom w:val="nil"/>
            </w:tcBorders>
          </w:tcPr>
          <w:p w14:paraId="2E2179CD" w14:textId="77777777" w:rsidR="00E366E4" w:rsidRDefault="00E366E4" w:rsidP="00176550">
            <w:pPr>
              <w:rPr>
                <w:sz w:val="8"/>
                <w:szCs w:val="8"/>
                <w:lang w:val="en-US"/>
              </w:rPr>
            </w:pPr>
          </w:p>
        </w:tc>
      </w:tr>
      <w:tr w:rsidR="00E366E4" w:rsidRPr="00EB582C" w14:paraId="15266B36"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5C30A6B"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46737ECA"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57D3F601"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79917068"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5B924323" w14:textId="77777777" w:rsidR="00E366E4" w:rsidRPr="00EB582C" w:rsidRDefault="00E366E4" w:rsidP="00176550">
            <w:pPr>
              <w:rPr>
                <w:lang w:val="en-US"/>
              </w:rPr>
            </w:pPr>
          </w:p>
        </w:tc>
      </w:tr>
      <w:tr w:rsidR="00E366E4" w14:paraId="7C97CFE1"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DEBB3C1"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565BFBB5"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21D42DB1"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63E99818" w14:textId="77777777" w:rsidR="00E366E4" w:rsidRDefault="00E366E4" w:rsidP="00176550">
            <w:pPr>
              <w:rPr>
                <w:sz w:val="8"/>
                <w:szCs w:val="8"/>
                <w:lang w:val="en-US"/>
              </w:rPr>
            </w:pPr>
            <w:r>
              <w:rPr>
                <w:b/>
                <w:bCs/>
                <w:lang w:val="en-US"/>
              </w:rPr>
              <w:t xml:space="preserve">Total </w:t>
            </w:r>
            <w:r>
              <w:rPr>
                <w:b/>
                <w:bCs/>
                <w:sz w:val="22"/>
                <w:szCs w:val="22"/>
                <w:lang w:val="en-US"/>
              </w:rPr>
              <w:t>Panou de distributie PDG-2</w:t>
            </w:r>
          </w:p>
        </w:tc>
        <w:tc>
          <w:tcPr>
            <w:tcW w:w="1134" w:type="dxa"/>
            <w:gridSpan w:val="2"/>
            <w:tcBorders>
              <w:top w:val="single" w:sz="4" w:space="0" w:color="auto"/>
              <w:left w:val="nil"/>
              <w:bottom w:val="single" w:sz="4" w:space="0" w:color="auto"/>
              <w:right w:val="nil"/>
            </w:tcBorders>
          </w:tcPr>
          <w:p w14:paraId="137CC4C9"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3496145C" w14:textId="77777777" w:rsidR="00E366E4" w:rsidRDefault="00E366E4" w:rsidP="00176550">
            <w:pPr>
              <w:rPr>
                <w:b/>
                <w:bCs/>
                <w:lang w:val="en-US"/>
              </w:rPr>
            </w:pPr>
          </w:p>
        </w:tc>
      </w:tr>
      <w:tr w:rsidR="00E366E4" w:rsidRPr="0097392D" w14:paraId="3CF02CF3" w14:textId="77777777" w:rsidTr="00176550">
        <w:tc>
          <w:tcPr>
            <w:tcW w:w="709" w:type="dxa"/>
            <w:tcBorders>
              <w:top w:val="nil"/>
              <w:left w:val="single" w:sz="6" w:space="0" w:color="auto"/>
              <w:bottom w:val="nil"/>
              <w:right w:val="nil"/>
            </w:tcBorders>
          </w:tcPr>
          <w:p w14:paraId="670EEF5C"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430189BE"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2D0E1863" w14:textId="77777777" w:rsidR="00E366E4" w:rsidRPr="007F2714" w:rsidRDefault="00E366E4" w:rsidP="00176550">
            <w:pPr>
              <w:rPr>
                <w:b/>
                <w:bCs/>
                <w:sz w:val="22"/>
                <w:szCs w:val="22"/>
                <w:lang w:val="en-US"/>
              </w:rPr>
            </w:pPr>
            <w:r w:rsidRPr="0097392D">
              <w:rPr>
                <w:b/>
                <w:bCs/>
                <w:sz w:val="22"/>
                <w:szCs w:val="22"/>
                <w:lang w:val="en-US"/>
              </w:rPr>
              <w:t>3.6. Panou de distributie PD-1</w:t>
            </w:r>
          </w:p>
          <w:p w14:paraId="10CA6A0E"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405357A1"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58558C56"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64F598B4" w14:textId="77777777" w:rsidR="00E366E4" w:rsidRPr="0097392D" w:rsidRDefault="00E366E4" w:rsidP="00176550">
            <w:pPr>
              <w:rPr>
                <w:lang w:val="en-US"/>
              </w:rPr>
            </w:pPr>
          </w:p>
        </w:tc>
      </w:tr>
      <w:tr w:rsidR="00E366E4" w14:paraId="2A4D6D6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F92DE8" w14:textId="77777777" w:rsidR="00E366E4" w:rsidRDefault="00E366E4" w:rsidP="00176550">
            <w:pPr>
              <w:rPr>
                <w:lang w:val="en-US"/>
              </w:rPr>
            </w:pPr>
            <w:r>
              <w:rPr>
                <w:lang w:val="en-US"/>
              </w:rPr>
              <w:t>177</w:t>
            </w:r>
          </w:p>
        </w:tc>
        <w:tc>
          <w:tcPr>
            <w:tcW w:w="1276" w:type="dxa"/>
            <w:gridSpan w:val="2"/>
            <w:tcBorders>
              <w:top w:val="single" w:sz="4" w:space="0" w:color="auto"/>
              <w:bottom w:val="single" w:sz="4" w:space="0" w:color="auto"/>
            </w:tcBorders>
          </w:tcPr>
          <w:p w14:paraId="46630FFF" w14:textId="77777777" w:rsidR="00E366E4" w:rsidRDefault="00E366E4" w:rsidP="00176550">
            <w:pPr>
              <w:rPr>
                <w:lang w:val="en-US"/>
              </w:rPr>
            </w:pPr>
            <w:r>
              <w:rPr>
                <w:lang w:val="en-US"/>
              </w:rPr>
              <w:t>Pret de piata</w:t>
            </w:r>
          </w:p>
          <w:p w14:paraId="616986FF"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86CCAEA"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Tablou din metal, ЩРв 36 IP31 540 x 310 x 120</w:t>
            </w:r>
            <w:r>
              <w:rPr>
                <w:rFonts w:ascii="Times New Roman CYR" w:hAnsi="Times New Roman CYR" w:cs="Times New Roman CYR"/>
                <w:sz w:val="16"/>
                <w:szCs w:val="16"/>
                <w:lang w:val="en-US"/>
              </w:rPr>
              <w:t xml:space="preserve"> </w:t>
            </w:r>
          </w:p>
          <w:p w14:paraId="70B14A8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C84D683"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F2645B7" w14:textId="77777777" w:rsidR="00E366E4" w:rsidRDefault="00E366E4" w:rsidP="00176550">
            <w:pPr>
              <w:jc w:val="center"/>
              <w:rPr>
                <w:lang w:val="en-US"/>
              </w:rPr>
            </w:pPr>
            <w:r>
              <w:rPr>
                <w:lang w:val="en-US"/>
              </w:rPr>
              <w:t>1,000</w:t>
            </w:r>
          </w:p>
        </w:tc>
      </w:tr>
      <w:tr w:rsidR="00E366E4" w14:paraId="34822CE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6BB075" w14:textId="77777777" w:rsidR="00E366E4" w:rsidRDefault="00E366E4" w:rsidP="00176550">
            <w:pPr>
              <w:rPr>
                <w:lang w:val="en-US"/>
              </w:rPr>
            </w:pPr>
          </w:p>
        </w:tc>
        <w:tc>
          <w:tcPr>
            <w:tcW w:w="1276" w:type="dxa"/>
            <w:gridSpan w:val="2"/>
            <w:tcBorders>
              <w:top w:val="nil"/>
              <w:bottom w:val="single" w:sz="2" w:space="0" w:color="auto"/>
            </w:tcBorders>
            <w:vAlign w:val="center"/>
          </w:tcPr>
          <w:p w14:paraId="795D6BBE" w14:textId="77777777" w:rsidR="00E366E4" w:rsidRDefault="00E366E4" w:rsidP="00176550">
            <w:pPr>
              <w:jc w:val="center"/>
              <w:rPr>
                <w:sz w:val="16"/>
                <w:szCs w:val="16"/>
                <w:lang w:val="en-US"/>
              </w:rPr>
            </w:pPr>
            <w:r>
              <w:rPr>
                <w:sz w:val="16"/>
                <w:szCs w:val="16"/>
                <w:lang w:val="en-US"/>
              </w:rPr>
              <w:t>5891231-03</w:t>
            </w:r>
          </w:p>
        </w:tc>
        <w:tc>
          <w:tcPr>
            <w:tcW w:w="4252" w:type="dxa"/>
            <w:gridSpan w:val="3"/>
            <w:tcBorders>
              <w:top w:val="nil"/>
              <w:bottom w:val="single" w:sz="2" w:space="0" w:color="auto"/>
            </w:tcBorders>
          </w:tcPr>
          <w:p w14:paraId="0FFB3FF4" w14:textId="77777777" w:rsidR="00E366E4" w:rsidRDefault="00E366E4" w:rsidP="00176550">
            <w:pPr>
              <w:rPr>
                <w:lang w:val="en-US"/>
              </w:rPr>
            </w:pPr>
            <w:r>
              <w:rPr>
                <w:lang w:val="en-US"/>
              </w:rPr>
              <w:t xml:space="preserve">Tablou din metal, ЩРв 36 IP31 540 x 310 x 120 </w:t>
            </w:r>
          </w:p>
        </w:tc>
        <w:tc>
          <w:tcPr>
            <w:tcW w:w="993" w:type="dxa"/>
            <w:gridSpan w:val="2"/>
            <w:tcBorders>
              <w:top w:val="nil"/>
              <w:bottom w:val="single" w:sz="2" w:space="0" w:color="auto"/>
            </w:tcBorders>
          </w:tcPr>
          <w:p w14:paraId="34D124B8"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567A7FB5" w14:textId="77777777" w:rsidR="00E366E4" w:rsidRDefault="00E366E4" w:rsidP="00176550">
            <w:pPr>
              <w:rPr>
                <w:lang w:val="en-US"/>
              </w:rPr>
            </w:pPr>
            <w:r>
              <w:rPr>
                <w:lang w:val="en-US"/>
              </w:rPr>
              <w:t>1,000</w:t>
            </w:r>
          </w:p>
        </w:tc>
      </w:tr>
      <w:tr w:rsidR="00E366E4" w:rsidRPr="00EB582C" w14:paraId="5AD7166E" w14:textId="77777777" w:rsidTr="00176550">
        <w:trPr>
          <w:trHeight w:val="340"/>
        </w:trPr>
        <w:tc>
          <w:tcPr>
            <w:tcW w:w="709" w:type="dxa"/>
            <w:tcBorders>
              <w:top w:val="nil"/>
              <w:left w:val="single" w:sz="6" w:space="0" w:color="auto"/>
              <w:bottom w:val="nil"/>
              <w:right w:val="nil"/>
            </w:tcBorders>
          </w:tcPr>
          <w:p w14:paraId="010268B4"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4776462"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352D6C7"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C0640B3"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6ECD38B"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67C5509" w14:textId="77777777" w:rsidR="00E366E4" w:rsidRPr="00EB582C" w:rsidRDefault="00E366E4" w:rsidP="00176550">
            <w:pPr>
              <w:rPr>
                <w:lang w:val="en-US"/>
              </w:rPr>
            </w:pPr>
          </w:p>
        </w:tc>
      </w:tr>
      <w:tr w:rsidR="00E366E4" w14:paraId="63E03DF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88463D7" w14:textId="77777777" w:rsidR="00E366E4" w:rsidRDefault="00E366E4" w:rsidP="00176550">
            <w:pPr>
              <w:rPr>
                <w:lang w:val="en-US"/>
              </w:rPr>
            </w:pPr>
            <w:r>
              <w:rPr>
                <w:lang w:val="en-US"/>
              </w:rPr>
              <w:t>178</w:t>
            </w:r>
          </w:p>
        </w:tc>
        <w:tc>
          <w:tcPr>
            <w:tcW w:w="1276" w:type="dxa"/>
            <w:gridSpan w:val="2"/>
            <w:tcBorders>
              <w:top w:val="single" w:sz="4" w:space="0" w:color="auto"/>
              <w:bottom w:val="single" w:sz="4" w:space="0" w:color="auto"/>
            </w:tcBorders>
          </w:tcPr>
          <w:p w14:paraId="59F6D578" w14:textId="77777777" w:rsidR="00E366E4" w:rsidRDefault="00E366E4" w:rsidP="00176550">
            <w:pPr>
              <w:rPr>
                <w:lang w:val="en-US"/>
              </w:rPr>
            </w:pPr>
            <w:r>
              <w:rPr>
                <w:lang w:val="en-US"/>
              </w:rPr>
              <w:t>Pret de piata</w:t>
            </w:r>
          </w:p>
          <w:p w14:paraId="6D68366E"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1FD11FF"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de sarcina modular 3P, 40A</w:t>
            </w:r>
            <w:r>
              <w:rPr>
                <w:rFonts w:ascii="Times New Roman CYR" w:hAnsi="Times New Roman CYR" w:cs="Times New Roman CYR"/>
                <w:sz w:val="16"/>
                <w:szCs w:val="16"/>
                <w:lang w:val="en-US"/>
              </w:rPr>
              <w:t xml:space="preserve"> </w:t>
            </w:r>
          </w:p>
          <w:p w14:paraId="74A83D2C"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53FC382"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A3C3C40" w14:textId="77777777" w:rsidR="00E366E4" w:rsidRDefault="00E366E4" w:rsidP="00176550">
            <w:pPr>
              <w:jc w:val="center"/>
              <w:rPr>
                <w:lang w:val="en-US"/>
              </w:rPr>
            </w:pPr>
            <w:r>
              <w:rPr>
                <w:lang w:val="en-US"/>
              </w:rPr>
              <w:t>1,000</w:t>
            </w:r>
          </w:p>
        </w:tc>
      </w:tr>
      <w:tr w:rsidR="00E366E4" w14:paraId="7600ED7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CB6EB7A" w14:textId="77777777" w:rsidR="00E366E4" w:rsidRDefault="00E366E4" w:rsidP="00176550">
            <w:pPr>
              <w:rPr>
                <w:lang w:val="en-US"/>
              </w:rPr>
            </w:pPr>
          </w:p>
        </w:tc>
        <w:tc>
          <w:tcPr>
            <w:tcW w:w="1276" w:type="dxa"/>
            <w:gridSpan w:val="2"/>
            <w:tcBorders>
              <w:top w:val="nil"/>
              <w:bottom w:val="single" w:sz="2" w:space="0" w:color="auto"/>
            </w:tcBorders>
            <w:vAlign w:val="center"/>
          </w:tcPr>
          <w:p w14:paraId="007475A0" w14:textId="77777777" w:rsidR="00E366E4" w:rsidRDefault="00E366E4" w:rsidP="00176550">
            <w:pPr>
              <w:jc w:val="center"/>
              <w:rPr>
                <w:sz w:val="16"/>
                <w:szCs w:val="16"/>
                <w:lang w:val="en-US"/>
              </w:rPr>
            </w:pPr>
            <w:r>
              <w:rPr>
                <w:sz w:val="16"/>
                <w:szCs w:val="16"/>
                <w:lang w:val="en-US"/>
              </w:rPr>
              <w:t>5822131</w:t>
            </w:r>
          </w:p>
        </w:tc>
        <w:tc>
          <w:tcPr>
            <w:tcW w:w="4252" w:type="dxa"/>
            <w:gridSpan w:val="3"/>
            <w:tcBorders>
              <w:top w:val="nil"/>
              <w:bottom w:val="single" w:sz="2" w:space="0" w:color="auto"/>
            </w:tcBorders>
          </w:tcPr>
          <w:p w14:paraId="0ED1277C" w14:textId="77777777" w:rsidR="00E366E4" w:rsidRDefault="00E366E4" w:rsidP="00176550">
            <w:pPr>
              <w:rPr>
                <w:lang w:val="en-US"/>
              </w:rPr>
            </w:pPr>
            <w:r>
              <w:rPr>
                <w:lang w:val="en-US"/>
              </w:rPr>
              <w:t>Intrerupator de sarcina modular 3P, 40A</w:t>
            </w:r>
          </w:p>
        </w:tc>
        <w:tc>
          <w:tcPr>
            <w:tcW w:w="993" w:type="dxa"/>
            <w:gridSpan w:val="2"/>
            <w:tcBorders>
              <w:top w:val="nil"/>
              <w:bottom w:val="single" w:sz="2" w:space="0" w:color="auto"/>
            </w:tcBorders>
          </w:tcPr>
          <w:p w14:paraId="08E487E8"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423E95AD" w14:textId="77777777" w:rsidR="00E366E4" w:rsidRDefault="00E366E4" w:rsidP="00176550">
            <w:pPr>
              <w:rPr>
                <w:lang w:val="en-US"/>
              </w:rPr>
            </w:pPr>
            <w:r>
              <w:rPr>
                <w:lang w:val="en-US"/>
              </w:rPr>
              <w:t>1,000</w:t>
            </w:r>
          </w:p>
        </w:tc>
      </w:tr>
      <w:tr w:rsidR="00E366E4" w:rsidRPr="00EB582C" w14:paraId="1F183E47" w14:textId="77777777" w:rsidTr="00176550">
        <w:trPr>
          <w:trHeight w:val="340"/>
        </w:trPr>
        <w:tc>
          <w:tcPr>
            <w:tcW w:w="709" w:type="dxa"/>
            <w:tcBorders>
              <w:top w:val="nil"/>
              <w:left w:val="single" w:sz="6" w:space="0" w:color="auto"/>
              <w:bottom w:val="nil"/>
              <w:right w:val="nil"/>
            </w:tcBorders>
          </w:tcPr>
          <w:p w14:paraId="1CA3E2A0"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639E4AC"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6067E71"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22D745E"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4D60048"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0D5A499" w14:textId="77777777" w:rsidR="00E366E4" w:rsidRPr="00EB582C" w:rsidRDefault="00E366E4" w:rsidP="00176550">
            <w:pPr>
              <w:rPr>
                <w:lang w:val="en-US"/>
              </w:rPr>
            </w:pPr>
          </w:p>
        </w:tc>
      </w:tr>
      <w:tr w:rsidR="00E366E4" w14:paraId="6E1DCBE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019E238" w14:textId="77777777" w:rsidR="00E366E4" w:rsidRDefault="00E366E4" w:rsidP="00176550">
            <w:pPr>
              <w:rPr>
                <w:lang w:val="en-US"/>
              </w:rPr>
            </w:pPr>
            <w:r>
              <w:rPr>
                <w:lang w:val="en-US"/>
              </w:rPr>
              <w:t>179</w:t>
            </w:r>
          </w:p>
        </w:tc>
        <w:tc>
          <w:tcPr>
            <w:tcW w:w="1276" w:type="dxa"/>
            <w:gridSpan w:val="2"/>
            <w:tcBorders>
              <w:top w:val="single" w:sz="4" w:space="0" w:color="auto"/>
              <w:bottom w:val="single" w:sz="4" w:space="0" w:color="auto"/>
            </w:tcBorders>
          </w:tcPr>
          <w:p w14:paraId="7C0834B3" w14:textId="77777777" w:rsidR="00E366E4" w:rsidRDefault="00E366E4" w:rsidP="00176550">
            <w:pPr>
              <w:rPr>
                <w:lang w:val="en-US"/>
              </w:rPr>
            </w:pPr>
            <w:r>
              <w:rPr>
                <w:lang w:val="en-US"/>
              </w:rPr>
              <w:t>Pret de piata</w:t>
            </w:r>
          </w:p>
          <w:p w14:paraId="61DAC1FB"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050AF4C"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automat modular 1P, caracteristica C, In=16A, Irup=4,5kA</w:t>
            </w:r>
            <w:r>
              <w:rPr>
                <w:rFonts w:ascii="Times New Roman CYR" w:hAnsi="Times New Roman CYR" w:cs="Times New Roman CYR"/>
                <w:sz w:val="16"/>
                <w:szCs w:val="16"/>
                <w:lang w:val="en-US"/>
              </w:rPr>
              <w:t xml:space="preserve"> </w:t>
            </w:r>
          </w:p>
          <w:p w14:paraId="5261CCC7"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CF9C3CA"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4D8D986" w14:textId="77777777" w:rsidR="00E366E4" w:rsidRDefault="00E366E4" w:rsidP="00176550">
            <w:pPr>
              <w:jc w:val="center"/>
              <w:rPr>
                <w:lang w:val="en-US"/>
              </w:rPr>
            </w:pPr>
            <w:r>
              <w:rPr>
                <w:lang w:val="en-US"/>
              </w:rPr>
              <w:t>2,000</w:t>
            </w:r>
          </w:p>
        </w:tc>
      </w:tr>
      <w:tr w:rsidR="00E366E4" w14:paraId="6E92C43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248882" w14:textId="77777777" w:rsidR="00E366E4" w:rsidRDefault="00E366E4" w:rsidP="00176550">
            <w:pPr>
              <w:rPr>
                <w:lang w:val="en-US"/>
              </w:rPr>
            </w:pPr>
          </w:p>
        </w:tc>
        <w:tc>
          <w:tcPr>
            <w:tcW w:w="1276" w:type="dxa"/>
            <w:gridSpan w:val="2"/>
            <w:tcBorders>
              <w:top w:val="nil"/>
              <w:bottom w:val="single" w:sz="2" w:space="0" w:color="auto"/>
            </w:tcBorders>
            <w:vAlign w:val="center"/>
          </w:tcPr>
          <w:p w14:paraId="7C959533" w14:textId="77777777" w:rsidR="00E366E4" w:rsidRDefault="00E366E4" w:rsidP="00176550">
            <w:pPr>
              <w:jc w:val="center"/>
              <w:rPr>
                <w:sz w:val="16"/>
                <w:szCs w:val="16"/>
                <w:lang w:val="en-US"/>
              </w:rPr>
            </w:pPr>
            <w:r>
              <w:rPr>
                <w:sz w:val="16"/>
                <w:szCs w:val="16"/>
                <w:lang w:val="en-US"/>
              </w:rPr>
              <w:t>415891234-11</w:t>
            </w:r>
          </w:p>
        </w:tc>
        <w:tc>
          <w:tcPr>
            <w:tcW w:w="4252" w:type="dxa"/>
            <w:gridSpan w:val="3"/>
            <w:tcBorders>
              <w:top w:val="nil"/>
              <w:bottom w:val="single" w:sz="2" w:space="0" w:color="auto"/>
            </w:tcBorders>
          </w:tcPr>
          <w:p w14:paraId="1189CBA7" w14:textId="77777777" w:rsidR="00E366E4" w:rsidRDefault="00E366E4" w:rsidP="00176550">
            <w:pPr>
              <w:rPr>
                <w:lang w:val="en-US"/>
              </w:rPr>
            </w:pPr>
            <w:r>
              <w:rPr>
                <w:lang w:val="en-US"/>
              </w:rPr>
              <w:t>Intrerupator automat modular 1P, caracteristica C, In=16A, Irup=4,5kA</w:t>
            </w:r>
          </w:p>
        </w:tc>
        <w:tc>
          <w:tcPr>
            <w:tcW w:w="993" w:type="dxa"/>
            <w:gridSpan w:val="2"/>
            <w:tcBorders>
              <w:top w:val="nil"/>
              <w:bottom w:val="single" w:sz="2" w:space="0" w:color="auto"/>
            </w:tcBorders>
          </w:tcPr>
          <w:p w14:paraId="6E567E89"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074148CE" w14:textId="77777777" w:rsidR="00E366E4" w:rsidRDefault="00E366E4" w:rsidP="00176550">
            <w:pPr>
              <w:rPr>
                <w:lang w:val="en-US"/>
              </w:rPr>
            </w:pPr>
            <w:r>
              <w:rPr>
                <w:lang w:val="en-US"/>
              </w:rPr>
              <w:t>2,000</w:t>
            </w:r>
          </w:p>
        </w:tc>
      </w:tr>
      <w:tr w:rsidR="00E366E4" w:rsidRPr="00EB582C" w14:paraId="7059D5A1" w14:textId="77777777" w:rsidTr="00176550">
        <w:trPr>
          <w:trHeight w:val="340"/>
        </w:trPr>
        <w:tc>
          <w:tcPr>
            <w:tcW w:w="709" w:type="dxa"/>
            <w:tcBorders>
              <w:top w:val="nil"/>
              <w:left w:val="single" w:sz="6" w:space="0" w:color="auto"/>
              <w:bottom w:val="nil"/>
              <w:right w:val="nil"/>
            </w:tcBorders>
          </w:tcPr>
          <w:p w14:paraId="0F7DCFAB"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8947F67"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3E879AC"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8907A80"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9B8511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3F0CFD2F" w14:textId="77777777" w:rsidR="00E366E4" w:rsidRPr="00EB582C" w:rsidRDefault="00E366E4" w:rsidP="00176550">
            <w:pPr>
              <w:rPr>
                <w:lang w:val="en-US"/>
              </w:rPr>
            </w:pPr>
          </w:p>
        </w:tc>
      </w:tr>
      <w:tr w:rsidR="00E366E4" w14:paraId="1111E9E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656E5C" w14:textId="77777777" w:rsidR="00E366E4" w:rsidRDefault="00E366E4" w:rsidP="00176550">
            <w:pPr>
              <w:rPr>
                <w:lang w:val="en-US"/>
              </w:rPr>
            </w:pPr>
            <w:r>
              <w:rPr>
                <w:lang w:val="en-US"/>
              </w:rPr>
              <w:t>180</w:t>
            </w:r>
          </w:p>
        </w:tc>
        <w:tc>
          <w:tcPr>
            <w:tcW w:w="1276" w:type="dxa"/>
            <w:gridSpan w:val="2"/>
            <w:tcBorders>
              <w:top w:val="single" w:sz="4" w:space="0" w:color="auto"/>
              <w:bottom w:val="single" w:sz="4" w:space="0" w:color="auto"/>
            </w:tcBorders>
          </w:tcPr>
          <w:p w14:paraId="6B479669" w14:textId="77777777" w:rsidR="00E366E4" w:rsidRDefault="00E366E4" w:rsidP="00176550">
            <w:pPr>
              <w:rPr>
                <w:lang w:val="en-US"/>
              </w:rPr>
            </w:pPr>
            <w:r>
              <w:rPr>
                <w:lang w:val="en-US"/>
              </w:rPr>
              <w:t>Pret de piata</w:t>
            </w:r>
          </w:p>
          <w:p w14:paraId="346235ED"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6BBA1A3"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automat modular 1P, caracteristica B, In=10A, Irup=4,5kA</w:t>
            </w:r>
            <w:r>
              <w:rPr>
                <w:rFonts w:ascii="Times New Roman CYR" w:hAnsi="Times New Roman CYR" w:cs="Times New Roman CYR"/>
                <w:sz w:val="16"/>
                <w:szCs w:val="16"/>
                <w:lang w:val="en-US"/>
              </w:rPr>
              <w:t xml:space="preserve"> </w:t>
            </w:r>
          </w:p>
          <w:p w14:paraId="5734AA34"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A726B61"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28E1D97" w14:textId="77777777" w:rsidR="00E366E4" w:rsidRDefault="00E366E4" w:rsidP="00176550">
            <w:pPr>
              <w:jc w:val="center"/>
              <w:rPr>
                <w:lang w:val="en-US"/>
              </w:rPr>
            </w:pPr>
            <w:r>
              <w:rPr>
                <w:lang w:val="en-US"/>
              </w:rPr>
              <w:t>5,000</w:t>
            </w:r>
          </w:p>
        </w:tc>
      </w:tr>
      <w:tr w:rsidR="00E366E4" w14:paraId="5C7A1FB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47C1D2" w14:textId="77777777" w:rsidR="00E366E4" w:rsidRDefault="00E366E4" w:rsidP="00176550">
            <w:pPr>
              <w:rPr>
                <w:lang w:val="en-US"/>
              </w:rPr>
            </w:pPr>
          </w:p>
        </w:tc>
        <w:tc>
          <w:tcPr>
            <w:tcW w:w="1276" w:type="dxa"/>
            <w:gridSpan w:val="2"/>
            <w:tcBorders>
              <w:top w:val="nil"/>
              <w:bottom w:val="single" w:sz="2" w:space="0" w:color="auto"/>
            </w:tcBorders>
            <w:vAlign w:val="center"/>
          </w:tcPr>
          <w:p w14:paraId="16E3933F" w14:textId="77777777" w:rsidR="00E366E4" w:rsidRDefault="00E366E4" w:rsidP="00176550">
            <w:pPr>
              <w:jc w:val="center"/>
              <w:rPr>
                <w:sz w:val="16"/>
                <w:szCs w:val="16"/>
                <w:lang w:val="en-US"/>
              </w:rPr>
            </w:pPr>
            <w:r>
              <w:rPr>
                <w:sz w:val="16"/>
                <w:szCs w:val="16"/>
                <w:lang w:val="en-US"/>
              </w:rPr>
              <w:t>415891234-1</w:t>
            </w:r>
          </w:p>
        </w:tc>
        <w:tc>
          <w:tcPr>
            <w:tcW w:w="4252" w:type="dxa"/>
            <w:gridSpan w:val="3"/>
            <w:tcBorders>
              <w:top w:val="nil"/>
              <w:bottom w:val="single" w:sz="2" w:space="0" w:color="auto"/>
            </w:tcBorders>
          </w:tcPr>
          <w:p w14:paraId="33949867" w14:textId="77777777" w:rsidR="00E366E4" w:rsidRDefault="00E366E4" w:rsidP="00176550">
            <w:pPr>
              <w:rPr>
                <w:lang w:val="en-US"/>
              </w:rPr>
            </w:pPr>
            <w:r>
              <w:rPr>
                <w:lang w:val="en-US"/>
              </w:rPr>
              <w:t>Intrerupator automat modular 1P, caracteristica B, In=10A, Irup=4,5kA</w:t>
            </w:r>
          </w:p>
        </w:tc>
        <w:tc>
          <w:tcPr>
            <w:tcW w:w="993" w:type="dxa"/>
            <w:gridSpan w:val="2"/>
            <w:tcBorders>
              <w:top w:val="nil"/>
              <w:bottom w:val="single" w:sz="2" w:space="0" w:color="auto"/>
            </w:tcBorders>
          </w:tcPr>
          <w:p w14:paraId="66A769F4"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F989ADE" w14:textId="77777777" w:rsidR="00E366E4" w:rsidRDefault="00E366E4" w:rsidP="00176550">
            <w:pPr>
              <w:rPr>
                <w:lang w:val="en-US"/>
              </w:rPr>
            </w:pPr>
            <w:r>
              <w:rPr>
                <w:lang w:val="en-US"/>
              </w:rPr>
              <w:t>5,000</w:t>
            </w:r>
          </w:p>
        </w:tc>
      </w:tr>
      <w:tr w:rsidR="00E366E4" w:rsidRPr="00EB582C" w14:paraId="63F83A0C" w14:textId="77777777" w:rsidTr="00176550">
        <w:trPr>
          <w:trHeight w:val="340"/>
        </w:trPr>
        <w:tc>
          <w:tcPr>
            <w:tcW w:w="709" w:type="dxa"/>
            <w:tcBorders>
              <w:top w:val="nil"/>
              <w:left w:val="single" w:sz="6" w:space="0" w:color="auto"/>
              <w:bottom w:val="nil"/>
              <w:right w:val="nil"/>
            </w:tcBorders>
          </w:tcPr>
          <w:p w14:paraId="541EE2D4"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FF0BFD3"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11FBCF35"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448D7A9"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98612BB"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78993CF" w14:textId="77777777" w:rsidR="00E366E4" w:rsidRPr="00EB582C" w:rsidRDefault="00E366E4" w:rsidP="00176550">
            <w:pPr>
              <w:rPr>
                <w:lang w:val="en-US"/>
              </w:rPr>
            </w:pPr>
          </w:p>
        </w:tc>
      </w:tr>
      <w:tr w:rsidR="00E366E4" w14:paraId="1DB1A11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4D7D3FF" w14:textId="77777777" w:rsidR="00E366E4" w:rsidRDefault="00E366E4" w:rsidP="00176550">
            <w:pPr>
              <w:rPr>
                <w:lang w:val="en-US"/>
              </w:rPr>
            </w:pPr>
            <w:r>
              <w:rPr>
                <w:lang w:val="en-US"/>
              </w:rPr>
              <w:t>181</w:t>
            </w:r>
          </w:p>
        </w:tc>
        <w:tc>
          <w:tcPr>
            <w:tcW w:w="1276" w:type="dxa"/>
            <w:gridSpan w:val="2"/>
            <w:tcBorders>
              <w:top w:val="single" w:sz="4" w:space="0" w:color="auto"/>
              <w:bottom w:val="single" w:sz="4" w:space="0" w:color="auto"/>
            </w:tcBorders>
          </w:tcPr>
          <w:p w14:paraId="26ECBE39" w14:textId="77777777" w:rsidR="00E366E4" w:rsidRDefault="00E366E4" w:rsidP="00176550">
            <w:pPr>
              <w:rPr>
                <w:lang w:val="en-US"/>
              </w:rPr>
            </w:pPr>
            <w:r>
              <w:rPr>
                <w:lang w:val="en-US"/>
              </w:rPr>
              <w:t>Pret de piata</w:t>
            </w:r>
          </w:p>
          <w:p w14:paraId="634A495A"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3ECE7D3"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Intreruptor automat diferential modular 2P, caracteristica C, In=16A, Irup=4,5kA, Idif=30mA</w:t>
            </w:r>
            <w:r>
              <w:rPr>
                <w:rFonts w:ascii="Times New Roman CYR" w:hAnsi="Times New Roman CYR" w:cs="Times New Roman CYR"/>
                <w:sz w:val="16"/>
                <w:szCs w:val="16"/>
                <w:lang w:val="en-US"/>
              </w:rPr>
              <w:t xml:space="preserve"> </w:t>
            </w:r>
          </w:p>
          <w:p w14:paraId="2286533C"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633E683"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01EEE87" w14:textId="77777777" w:rsidR="00E366E4" w:rsidRDefault="00E366E4" w:rsidP="00176550">
            <w:pPr>
              <w:jc w:val="center"/>
              <w:rPr>
                <w:lang w:val="en-US"/>
              </w:rPr>
            </w:pPr>
            <w:r>
              <w:rPr>
                <w:lang w:val="en-US"/>
              </w:rPr>
              <w:t>7,000</w:t>
            </w:r>
          </w:p>
        </w:tc>
      </w:tr>
      <w:tr w:rsidR="00E366E4" w14:paraId="626C45F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7CAB7E" w14:textId="77777777" w:rsidR="00E366E4" w:rsidRDefault="00E366E4" w:rsidP="00176550">
            <w:pPr>
              <w:rPr>
                <w:lang w:val="en-US"/>
              </w:rPr>
            </w:pPr>
          </w:p>
        </w:tc>
        <w:tc>
          <w:tcPr>
            <w:tcW w:w="1276" w:type="dxa"/>
            <w:gridSpan w:val="2"/>
            <w:tcBorders>
              <w:top w:val="nil"/>
              <w:bottom w:val="single" w:sz="2" w:space="0" w:color="auto"/>
            </w:tcBorders>
            <w:vAlign w:val="center"/>
          </w:tcPr>
          <w:p w14:paraId="43CBE1F5" w14:textId="77777777" w:rsidR="00E366E4" w:rsidRDefault="00E366E4" w:rsidP="00176550">
            <w:pPr>
              <w:jc w:val="center"/>
              <w:rPr>
                <w:sz w:val="16"/>
                <w:szCs w:val="16"/>
                <w:lang w:val="en-US"/>
              </w:rPr>
            </w:pPr>
            <w:r>
              <w:rPr>
                <w:sz w:val="16"/>
                <w:szCs w:val="16"/>
                <w:lang w:val="en-US"/>
              </w:rPr>
              <w:t>58922233</w:t>
            </w:r>
          </w:p>
        </w:tc>
        <w:tc>
          <w:tcPr>
            <w:tcW w:w="4252" w:type="dxa"/>
            <w:gridSpan w:val="3"/>
            <w:tcBorders>
              <w:top w:val="nil"/>
              <w:bottom w:val="single" w:sz="2" w:space="0" w:color="auto"/>
            </w:tcBorders>
          </w:tcPr>
          <w:p w14:paraId="7FA83E08" w14:textId="77777777" w:rsidR="00E366E4" w:rsidRDefault="00E366E4" w:rsidP="00176550">
            <w:pPr>
              <w:rPr>
                <w:lang w:val="en-US"/>
              </w:rPr>
            </w:pPr>
            <w:r>
              <w:rPr>
                <w:lang w:val="en-US"/>
              </w:rPr>
              <w:t>Intreruptor automat diferential modular 2P, caracteristica C, In=16A, Irup=4,5kA, Idif=30mA</w:t>
            </w:r>
          </w:p>
        </w:tc>
        <w:tc>
          <w:tcPr>
            <w:tcW w:w="993" w:type="dxa"/>
            <w:gridSpan w:val="2"/>
            <w:tcBorders>
              <w:top w:val="nil"/>
              <w:bottom w:val="single" w:sz="2" w:space="0" w:color="auto"/>
            </w:tcBorders>
          </w:tcPr>
          <w:p w14:paraId="7460A46D"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3A90DC9D" w14:textId="77777777" w:rsidR="00E366E4" w:rsidRDefault="00E366E4" w:rsidP="00176550">
            <w:pPr>
              <w:rPr>
                <w:lang w:val="en-US"/>
              </w:rPr>
            </w:pPr>
            <w:r>
              <w:rPr>
                <w:lang w:val="en-US"/>
              </w:rPr>
              <w:t>7,000</w:t>
            </w:r>
          </w:p>
        </w:tc>
      </w:tr>
      <w:tr w:rsidR="00E366E4" w:rsidRPr="00EB582C" w14:paraId="358A4E3A" w14:textId="77777777" w:rsidTr="00176550">
        <w:trPr>
          <w:trHeight w:val="340"/>
        </w:trPr>
        <w:tc>
          <w:tcPr>
            <w:tcW w:w="709" w:type="dxa"/>
            <w:tcBorders>
              <w:top w:val="nil"/>
              <w:left w:val="single" w:sz="6" w:space="0" w:color="auto"/>
              <w:bottom w:val="nil"/>
              <w:right w:val="nil"/>
            </w:tcBorders>
          </w:tcPr>
          <w:p w14:paraId="6EC58AF1"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B703AC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B8CE966"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7E2AB7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0DD9FEE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F13CC1C" w14:textId="77777777" w:rsidR="00E366E4" w:rsidRPr="00EB582C" w:rsidRDefault="00E366E4" w:rsidP="00176550">
            <w:pPr>
              <w:rPr>
                <w:lang w:val="en-US"/>
              </w:rPr>
            </w:pPr>
          </w:p>
        </w:tc>
      </w:tr>
      <w:tr w:rsidR="00E366E4" w14:paraId="1A4850E1"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15E7CAE2" w14:textId="77777777" w:rsidR="00E366E4" w:rsidRDefault="00E366E4" w:rsidP="00176550">
            <w:pPr>
              <w:rPr>
                <w:sz w:val="8"/>
                <w:szCs w:val="8"/>
                <w:lang w:val="en-US"/>
              </w:rPr>
            </w:pPr>
          </w:p>
        </w:tc>
        <w:tc>
          <w:tcPr>
            <w:tcW w:w="1276" w:type="dxa"/>
            <w:gridSpan w:val="2"/>
            <w:tcBorders>
              <w:left w:val="nil"/>
              <w:bottom w:val="nil"/>
              <w:right w:val="nil"/>
            </w:tcBorders>
          </w:tcPr>
          <w:p w14:paraId="785F0256" w14:textId="77777777" w:rsidR="00E366E4" w:rsidRDefault="00E366E4" w:rsidP="00176550">
            <w:pPr>
              <w:rPr>
                <w:sz w:val="8"/>
                <w:szCs w:val="8"/>
                <w:lang w:val="en-US"/>
              </w:rPr>
            </w:pPr>
          </w:p>
        </w:tc>
        <w:tc>
          <w:tcPr>
            <w:tcW w:w="3402" w:type="dxa"/>
            <w:gridSpan w:val="2"/>
            <w:tcBorders>
              <w:left w:val="nil"/>
              <w:bottom w:val="nil"/>
              <w:right w:val="nil"/>
            </w:tcBorders>
          </w:tcPr>
          <w:p w14:paraId="6FE98CF5" w14:textId="77777777" w:rsidR="00E366E4" w:rsidRDefault="00E366E4" w:rsidP="00176550">
            <w:pPr>
              <w:rPr>
                <w:sz w:val="8"/>
                <w:szCs w:val="8"/>
                <w:lang w:val="en-US"/>
              </w:rPr>
            </w:pPr>
          </w:p>
          <w:p w14:paraId="6DD18C9C" w14:textId="77777777" w:rsidR="00E366E4" w:rsidRDefault="00E366E4" w:rsidP="00176550">
            <w:pPr>
              <w:rPr>
                <w:sz w:val="8"/>
                <w:szCs w:val="8"/>
                <w:lang w:val="en-US"/>
              </w:rPr>
            </w:pPr>
          </w:p>
          <w:p w14:paraId="1B0C3562" w14:textId="77777777" w:rsidR="00E366E4" w:rsidRDefault="00E366E4" w:rsidP="00176550">
            <w:pPr>
              <w:rPr>
                <w:sz w:val="8"/>
                <w:szCs w:val="8"/>
                <w:lang w:val="en-US"/>
              </w:rPr>
            </w:pPr>
          </w:p>
        </w:tc>
        <w:tc>
          <w:tcPr>
            <w:tcW w:w="1134" w:type="dxa"/>
            <w:gridSpan w:val="2"/>
            <w:tcBorders>
              <w:left w:val="nil"/>
              <w:bottom w:val="nil"/>
              <w:right w:val="nil"/>
            </w:tcBorders>
          </w:tcPr>
          <w:p w14:paraId="3E68BC0E" w14:textId="77777777" w:rsidR="00E366E4" w:rsidRDefault="00E366E4" w:rsidP="00176550">
            <w:pPr>
              <w:rPr>
                <w:sz w:val="8"/>
                <w:szCs w:val="8"/>
                <w:lang w:val="en-US"/>
              </w:rPr>
            </w:pPr>
          </w:p>
        </w:tc>
        <w:tc>
          <w:tcPr>
            <w:tcW w:w="1134" w:type="dxa"/>
            <w:gridSpan w:val="2"/>
            <w:tcBorders>
              <w:left w:val="nil"/>
              <w:bottom w:val="nil"/>
              <w:right w:val="nil"/>
            </w:tcBorders>
          </w:tcPr>
          <w:p w14:paraId="53033B8D" w14:textId="77777777" w:rsidR="00E366E4" w:rsidRDefault="00E366E4" w:rsidP="00176550">
            <w:pPr>
              <w:rPr>
                <w:sz w:val="8"/>
                <w:szCs w:val="8"/>
                <w:lang w:val="en-US"/>
              </w:rPr>
            </w:pPr>
          </w:p>
        </w:tc>
        <w:tc>
          <w:tcPr>
            <w:tcW w:w="1134" w:type="dxa"/>
            <w:tcBorders>
              <w:left w:val="nil"/>
              <w:bottom w:val="nil"/>
            </w:tcBorders>
          </w:tcPr>
          <w:p w14:paraId="3E108197" w14:textId="77777777" w:rsidR="00E366E4" w:rsidRDefault="00E366E4" w:rsidP="00176550">
            <w:pPr>
              <w:rPr>
                <w:sz w:val="8"/>
                <w:szCs w:val="8"/>
                <w:lang w:val="en-US"/>
              </w:rPr>
            </w:pPr>
          </w:p>
        </w:tc>
      </w:tr>
      <w:tr w:rsidR="00E366E4" w:rsidRPr="00EB582C" w14:paraId="2B3DEA93"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353851A"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6262D96"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51AF7FA0"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54BFF670"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635E144E" w14:textId="77777777" w:rsidR="00E366E4" w:rsidRPr="00EB582C" w:rsidRDefault="00E366E4" w:rsidP="00176550">
            <w:pPr>
              <w:rPr>
                <w:lang w:val="en-US"/>
              </w:rPr>
            </w:pPr>
          </w:p>
        </w:tc>
      </w:tr>
      <w:tr w:rsidR="00E366E4" w14:paraId="5CF2EAFA"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15CD502"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61646BC4"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64872754"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2FFCA0C0" w14:textId="77777777" w:rsidR="00E366E4" w:rsidRDefault="00E366E4" w:rsidP="00176550">
            <w:pPr>
              <w:rPr>
                <w:sz w:val="8"/>
                <w:szCs w:val="8"/>
                <w:lang w:val="en-US"/>
              </w:rPr>
            </w:pPr>
            <w:r>
              <w:rPr>
                <w:b/>
                <w:bCs/>
                <w:lang w:val="en-US"/>
              </w:rPr>
              <w:t xml:space="preserve">Total </w:t>
            </w:r>
            <w:r>
              <w:rPr>
                <w:b/>
                <w:bCs/>
                <w:sz w:val="22"/>
                <w:szCs w:val="22"/>
                <w:lang w:val="en-US"/>
              </w:rPr>
              <w:t>Panou de distributie PD-1</w:t>
            </w:r>
          </w:p>
        </w:tc>
        <w:tc>
          <w:tcPr>
            <w:tcW w:w="1134" w:type="dxa"/>
            <w:gridSpan w:val="2"/>
            <w:tcBorders>
              <w:top w:val="single" w:sz="4" w:space="0" w:color="auto"/>
              <w:left w:val="nil"/>
              <w:bottom w:val="single" w:sz="4" w:space="0" w:color="auto"/>
              <w:right w:val="nil"/>
            </w:tcBorders>
          </w:tcPr>
          <w:p w14:paraId="09AFBA6C"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358F7E74" w14:textId="77777777" w:rsidR="00E366E4" w:rsidRDefault="00E366E4" w:rsidP="00176550">
            <w:pPr>
              <w:rPr>
                <w:b/>
                <w:bCs/>
                <w:lang w:val="en-US"/>
              </w:rPr>
            </w:pPr>
          </w:p>
        </w:tc>
      </w:tr>
      <w:tr w:rsidR="00E366E4" w:rsidRPr="0097392D" w14:paraId="61D11D4E" w14:textId="77777777" w:rsidTr="00176550">
        <w:tc>
          <w:tcPr>
            <w:tcW w:w="709" w:type="dxa"/>
            <w:tcBorders>
              <w:top w:val="nil"/>
              <w:left w:val="single" w:sz="6" w:space="0" w:color="auto"/>
              <w:bottom w:val="nil"/>
              <w:right w:val="nil"/>
            </w:tcBorders>
          </w:tcPr>
          <w:p w14:paraId="6E2D538E"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5BEB6D83"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71D52F66" w14:textId="77777777" w:rsidR="00E366E4" w:rsidRPr="007F2714" w:rsidRDefault="00E366E4" w:rsidP="00176550">
            <w:pPr>
              <w:rPr>
                <w:b/>
                <w:bCs/>
                <w:sz w:val="22"/>
                <w:szCs w:val="22"/>
                <w:lang w:val="en-US"/>
              </w:rPr>
            </w:pPr>
            <w:r w:rsidRPr="0097392D">
              <w:rPr>
                <w:b/>
                <w:bCs/>
                <w:sz w:val="22"/>
                <w:szCs w:val="22"/>
                <w:lang w:val="en-US"/>
              </w:rPr>
              <w:t>3.7. Panou de distributie PD-2</w:t>
            </w:r>
          </w:p>
          <w:p w14:paraId="1A886314"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7D4DB607"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294D1A7D"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0DFDEF47" w14:textId="77777777" w:rsidR="00E366E4" w:rsidRPr="0097392D" w:rsidRDefault="00E366E4" w:rsidP="00176550">
            <w:pPr>
              <w:rPr>
                <w:lang w:val="en-US"/>
              </w:rPr>
            </w:pPr>
          </w:p>
        </w:tc>
      </w:tr>
      <w:tr w:rsidR="00E366E4" w14:paraId="2A510C5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E5E211D" w14:textId="77777777" w:rsidR="00E366E4" w:rsidRDefault="00E366E4" w:rsidP="00176550">
            <w:pPr>
              <w:rPr>
                <w:lang w:val="en-US"/>
              </w:rPr>
            </w:pPr>
            <w:r>
              <w:rPr>
                <w:lang w:val="en-US"/>
              </w:rPr>
              <w:t>182</w:t>
            </w:r>
          </w:p>
        </w:tc>
        <w:tc>
          <w:tcPr>
            <w:tcW w:w="1276" w:type="dxa"/>
            <w:gridSpan w:val="2"/>
            <w:tcBorders>
              <w:top w:val="single" w:sz="4" w:space="0" w:color="auto"/>
              <w:bottom w:val="single" w:sz="4" w:space="0" w:color="auto"/>
            </w:tcBorders>
          </w:tcPr>
          <w:p w14:paraId="6C291EF6" w14:textId="77777777" w:rsidR="00E366E4" w:rsidRDefault="00E366E4" w:rsidP="00176550">
            <w:pPr>
              <w:rPr>
                <w:lang w:val="en-US"/>
              </w:rPr>
            </w:pPr>
            <w:r>
              <w:rPr>
                <w:lang w:val="en-US"/>
              </w:rPr>
              <w:t>Pret de piata</w:t>
            </w:r>
          </w:p>
          <w:p w14:paraId="0095C3E0"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C880946"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Tablou din metal, ЩРв 24 IP31 395 x 310 x 120</w:t>
            </w:r>
            <w:r>
              <w:rPr>
                <w:rFonts w:ascii="Times New Roman CYR" w:hAnsi="Times New Roman CYR" w:cs="Times New Roman CYR"/>
                <w:sz w:val="16"/>
                <w:szCs w:val="16"/>
                <w:lang w:val="en-US"/>
              </w:rPr>
              <w:t xml:space="preserve"> </w:t>
            </w:r>
          </w:p>
          <w:p w14:paraId="59D86BF1"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EB1D3A7"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711A0C1" w14:textId="77777777" w:rsidR="00E366E4" w:rsidRDefault="00E366E4" w:rsidP="00176550">
            <w:pPr>
              <w:jc w:val="center"/>
              <w:rPr>
                <w:lang w:val="en-US"/>
              </w:rPr>
            </w:pPr>
            <w:r>
              <w:rPr>
                <w:lang w:val="en-US"/>
              </w:rPr>
              <w:t>1,000</w:t>
            </w:r>
          </w:p>
        </w:tc>
      </w:tr>
      <w:tr w:rsidR="00E366E4" w14:paraId="584AC85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52511A" w14:textId="77777777" w:rsidR="00E366E4" w:rsidRDefault="00E366E4" w:rsidP="00176550">
            <w:pPr>
              <w:rPr>
                <w:lang w:val="en-US"/>
              </w:rPr>
            </w:pPr>
          </w:p>
        </w:tc>
        <w:tc>
          <w:tcPr>
            <w:tcW w:w="1276" w:type="dxa"/>
            <w:gridSpan w:val="2"/>
            <w:tcBorders>
              <w:top w:val="nil"/>
              <w:bottom w:val="single" w:sz="2" w:space="0" w:color="auto"/>
            </w:tcBorders>
            <w:vAlign w:val="center"/>
          </w:tcPr>
          <w:p w14:paraId="2AFE0579" w14:textId="77777777" w:rsidR="00E366E4" w:rsidRDefault="00E366E4" w:rsidP="00176550">
            <w:pPr>
              <w:jc w:val="center"/>
              <w:rPr>
                <w:sz w:val="16"/>
                <w:szCs w:val="16"/>
                <w:lang w:val="en-US"/>
              </w:rPr>
            </w:pPr>
            <w:r>
              <w:rPr>
                <w:sz w:val="16"/>
                <w:szCs w:val="16"/>
                <w:lang w:val="en-US"/>
              </w:rPr>
              <w:t>5891231-04</w:t>
            </w:r>
          </w:p>
        </w:tc>
        <w:tc>
          <w:tcPr>
            <w:tcW w:w="4252" w:type="dxa"/>
            <w:gridSpan w:val="3"/>
            <w:tcBorders>
              <w:top w:val="nil"/>
              <w:bottom w:val="single" w:sz="2" w:space="0" w:color="auto"/>
            </w:tcBorders>
          </w:tcPr>
          <w:p w14:paraId="6E24C12F" w14:textId="77777777" w:rsidR="00E366E4" w:rsidRDefault="00E366E4" w:rsidP="00176550">
            <w:pPr>
              <w:rPr>
                <w:lang w:val="en-US"/>
              </w:rPr>
            </w:pPr>
            <w:r>
              <w:rPr>
                <w:lang w:val="en-US"/>
              </w:rPr>
              <w:t>Tablou din metal, ЩРв 24 IP31 395 x 310 x 120</w:t>
            </w:r>
          </w:p>
        </w:tc>
        <w:tc>
          <w:tcPr>
            <w:tcW w:w="993" w:type="dxa"/>
            <w:gridSpan w:val="2"/>
            <w:tcBorders>
              <w:top w:val="nil"/>
              <w:bottom w:val="single" w:sz="2" w:space="0" w:color="auto"/>
            </w:tcBorders>
          </w:tcPr>
          <w:p w14:paraId="13140AD5"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02F05072" w14:textId="77777777" w:rsidR="00E366E4" w:rsidRDefault="00E366E4" w:rsidP="00176550">
            <w:pPr>
              <w:rPr>
                <w:lang w:val="en-US"/>
              </w:rPr>
            </w:pPr>
            <w:r>
              <w:rPr>
                <w:lang w:val="en-US"/>
              </w:rPr>
              <w:t>1,000</w:t>
            </w:r>
          </w:p>
        </w:tc>
      </w:tr>
      <w:tr w:rsidR="00E366E4" w:rsidRPr="00EB582C" w14:paraId="33B4E8C9" w14:textId="77777777" w:rsidTr="00176550">
        <w:trPr>
          <w:trHeight w:val="340"/>
        </w:trPr>
        <w:tc>
          <w:tcPr>
            <w:tcW w:w="709" w:type="dxa"/>
            <w:tcBorders>
              <w:top w:val="nil"/>
              <w:left w:val="single" w:sz="6" w:space="0" w:color="auto"/>
              <w:bottom w:val="nil"/>
              <w:right w:val="nil"/>
            </w:tcBorders>
          </w:tcPr>
          <w:p w14:paraId="47F43115"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E0BD90D"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2792D38A"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6CA2CE0"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5285BC0"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854AE71" w14:textId="77777777" w:rsidR="00E366E4" w:rsidRPr="00EB582C" w:rsidRDefault="00E366E4" w:rsidP="00176550">
            <w:pPr>
              <w:rPr>
                <w:lang w:val="en-US"/>
              </w:rPr>
            </w:pPr>
          </w:p>
        </w:tc>
      </w:tr>
      <w:tr w:rsidR="00E366E4" w14:paraId="5026A37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E5348A7" w14:textId="77777777" w:rsidR="00E366E4" w:rsidRDefault="00E366E4" w:rsidP="00176550">
            <w:pPr>
              <w:rPr>
                <w:lang w:val="en-US"/>
              </w:rPr>
            </w:pPr>
            <w:r>
              <w:rPr>
                <w:lang w:val="en-US"/>
              </w:rPr>
              <w:lastRenderedPageBreak/>
              <w:t>183</w:t>
            </w:r>
          </w:p>
        </w:tc>
        <w:tc>
          <w:tcPr>
            <w:tcW w:w="1276" w:type="dxa"/>
            <w:gridSpan w:val="2"/>
            <w:tcBorders>
              <w:top w:val="single" w:sz="4" w:space="0" w:color="auto"/>
              <w:bottom w:val="single" w:sz="4" w:space="0" w:color="auto"/>
            </w:tcBorders>
          </w:tcPr>
          <w:p w14:paraId="1C16FC25" w14:textId="77777777" w:rsidR="00E366E4" w:rsidRDefault="00E366E4" w:rsidP="00176550">
            <w:pPr>
              <w:rPr>
                <w:lang w:val="en-US"/>
              </w:rPr>
            </w:pPr>
            <w:r>
              <w:rPr>
                <w:lang w:val="en-US"/>
              </w:rPr>
              <w:t>Pret de piata</w:t>
            </w:r>
          </w:p>
          <w:p w14:paraId="38D3EA3D"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4CDF4FC"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de sarcina modular 3P, 40A</w:t>
            </w:r>
            <w:r>
              <w:rPr>
                <w:rFonts w:ascii="Times New Roman CYR" w:hAnsi="Times New Roman CYR" w:cs="Times New Roman CYR"/>
                <w:sz w:val="16"/>
                <w:szCs w:val="16"/>
                <w:lang w:val="en-US"/>
              </w:rPr>
              <w:t xml:space="preserve"> </w:t>
            </w:r>
          </w:p>
          <w:p w14:paraId="5C3C44AE"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F23BEF3"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9612DCB" w14:textId="77777777" w:rsidR="00E366E4" w:rsidRDefault="00E366E4" w:rsidP="00176550">
            <w:pPr>
              <w:jc w:val="center"/>
              <w:rPr>
                <w:lang w:val="en-US"/>
              </w:rPr>
            </w:pPr>
            <w:r>
              <w:rPr>
                <w:lang w:val="en-US"/>
              </w:rPr>
              <w:t>1,000</w:t>
            </w:r>
          </w:p>
        </w:tc>
      </w:tr>
      <w:tr w:rsidR="00E366E4" w14:paraId="133DCF6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5989C1" w14:textId="77777777" w:rsidR="00E366E4" w:rsidRDefault="00E366E4" w:rsidP="00176550">
            <w:pPr>
              <w:rPr>
                <w:lang w:val="en-US"/>
              </w:rPr>
            </w:pPr>
          </w:p>
        </w:tc>
        <w:tc>
          <w:tcPr>
            <w:tcW w:w="1276" w:type="dxa"/>
            <w:gridSpan w:val="2"/>
            <w:tcBorders>
              <w:top w:val="nil"/>
              <w:bottom w:val="single" w:sz="2" w:space="0" w:color="auto"/>
            </w:tcBorders>
            <w:vAlign w:val="center"/>
          </w:tcPr>
          <w:p w14:paraId="0706B18B" w14:textId="77777777" w:rsidR="00E366E4" w:rsidRDefault="00E366E4" w:rsidP="00176550">
            <w:pPr>
              <w:jc w:val="center"/>
              <w:rPr>
                <w:sz w:val="16"/>
                <w:szCs w:val="16"/>
                <w:lang w:val="en-US"/>
              </w:rPr>
            </w:pPr>
            <w:r>
              <w:rPr>
                <w:sz w:val="16"/>
                <w:szCs w:val="16"/>
                <w:lang w:val="en-US"/>
              </w:rPr>
              <w:t>5822131</w:t>
            </w:r>
          </w:p>
        </w:tc>
        <w:tc>
          <w:tcPr>
            <w:tcW w:w="4252" w:type="dxa"/>
            <w:gridSpan w:val="3"/>
            <w:tcBorders>
              <w:top w:val="nil"/>
              <w:bottom w:val="single" w:sz="2" w:space="0" w:color="auto"/>
            </w:tcBorders>
          </w:tcPr>
          <w:p w14:paraId="26D5E1DD" w14:textId="77777777" w:rsidR="00E366E4" w:rsidRDefault="00E366E4" w:rsidP="00176550">
            <w:pPr>
              <w:rPr>
                <w:lang w:val="en-US"/>
              </w:rPr>
            </w:pPr>
            <w:r>
              <w:rPr>
                <w:lang w:val="en-US"/>
              </w:rPr>
              <w:t>Intrerupator de sarcina modular 3P, 40A</w:t>
            </w:r>
          </w:p>
        </w:tc>
        <w:tc>
          <w:tcPr>
            <w:tcW w:w="993" w:type="dxa"/>
            <w:gridSpan w:val="2"/>
            <w:tcBorders>
              <w:top w:val="nil"/>
              <w:bottom w:val="single" w:sz="2" w:space="0" w:color="auto"/>
            </w:tcBorders>
          </w:tcPr>
          <w:p w14:paraId="76468FE2"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0C0ABE93" w14:textId="77777777" w:rsidR="00E366E4" w:rsidRDefault="00E366E4" w:rsidP="00176550">
            <w:pPr>
              <w:rPr>
                <w:lang w:val="en-US"/>
              </w:rPr>
            </w:pPr>
            <w:r>
              <w:rPr>
                <w:lang w:val="en-US"/>
              </w:rPr>
              <w:t>1,000</w:t>
            </w:r>
          </w:p>
        </w:tc>
      </w:tr>
      <w:tr w:rsidR="00E366E4" w:rsidRPr="00EB582C" w14:paraId="462DE3D6" w14:textId="77777777" w:rsidTr="00176550">
        <w:trPr>
          <w:trHeight w:val="340"/>
        </w:trPr>
        <w:tc>
          <w:tcPr>
            <w:tcW w:w="709" w:type="dxa"/>
            <w:tcBorders>
              <w:top w:val="nil"/>
              <w:left w:val="single" w:sz="6" w:space="0" w:color="auto"/>
              <w:bottom w:val="nil"/>
              <w:right w:val="nil"/>
            </w:tcBorders>
          </w:tcPr>
          <w:p w14:paraId="454AF052"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6F25952"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A598F5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8DC82F9"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1E99753B"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0332C0F" w14:textId="77777777" w:rsidR="00E366E4" w:rsidRPr="00EB582C" w:rsidRDefault="00E366E4" w:rsidP="00176550">
            <w:pPr>
              <w:rPr>
                <w:lang w:val="en-US"/>
              </w:rPr>
            </w:pPr>
          </w:p>
        </w:tc>
      </w:tr>
      <w:tr w:rsidR="00E366E4" w14:paraId="4FC6430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8A5EE9" w14:textId="77777777" w:rsidR="00E366E4" w:rsidRDefault="00E366E4" w:rsidP="00176550">
            <w:pPr>
              <w:rPr>
                <w:lang w:val="en-US"/>
              </w:rPr>
            </w:pPr>
            <w:r>
              <w:rPr>
                <w:lang w:val="en-US"/>
              </w:rPr>
              <w:t>184</w:t>
            </w:r>
          </w:p>
        </w:tc>
        <w:tc>
          <w:tcPr>
            <w:tcW w:w="1276" w:type="dxa"/>
            <w:gridSpan w:val="2"/>
            <w:tcBorders>
              <w:top w:val="single" w:sz="4" w:space="0" w:color="auto"/>
              <w:bottom w:val="single" w:sz="4" w:space="0" w:color="auto"/>
            </w:tcBorders>
          </w:tcPr>
          <w:p w14:paraId="7C67F485" w14:textId="77777777" w:rsidR="00E366E4" w:rsidRDefault="00E366E4" w:rsidP="00176550">
            <w:pPr>
              <w:rPr>
                <w:lang w:val="en-US"/>
              </w:rPr>
            </w:pPr>
            <w:r>
              <w:rPr>
                <w:lang w:val="en-US"/>
              </w:rPr>
              <w:t>Pret de piata</w:t>
            </w:r>
          </w:p>
          <w:p w14:paraId="3B1C976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2E8A195"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automat modular 3P, caracteristica C, In=20A, Irup=4,5kA</w:t>
            </w:r>
            <w:r>
              <w:rPr>
                <w:rFonts w:ascii="Times New Roman CYR" w:hAnsi="Times New Roman CYR" w:cs="Times New Roman CYR"/>
                <w:sz w:val="16"/>
                <w:szCs w:val="16"/>
                <w:lang w:val="en-US"/>
              </w:rPr>
              <w:t xml:space="preserve"> </w:t>
            </w:r>
          </w:p>
          <w:p w14:paraId="418BAB31"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26335D61"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B921F44" w14:textId="77777777" w:rsidR="00E366E4" w:rsidRDefault="00E366E4" w:rsidP="00176550">
            <w:pPr>
              <w:jc w:val="center"/>
              <w:rPr>
                <w:lang w:val="en-US"/>
              </w:rPr>
            </w:pPr>
            <w:r>
              <w:rPr>
                <w:lang w:val="en-US"/>
              </w:rPr>
              <w:t>1,000</w:t>
            </w:r>
          </w:p>
        </w:tc>
      </w:tr>
      <w:tr w:rsidR="00E366E4" w14:paraId="5312551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073147" w14:textId="77777777" w:rsidR="00E366E4" w:rsidRDefault="00E366E4" w:rsidP="00176550">
            <w:pPr>
              <w:rPr>
                <w:lang w:val="en-US"/>
              </w:rPr>
            </w:pPr>
          </w:p>
        </w:tc>
        <w:tc>
          <w:tcPr>
            <w:tcW w:w="1276" w:type="dxa"/>
            <w:gridSpan w:val="2"/>
            <w:tcBorders>
              <w:top w:val="nil"/>
              <w:bottom w:val="single" w:sz="2" w:space="0" w:color="auto"/>
            </w:tcBorders>
            <w:vAlign w:val="center"/>
          </w:tcPr>
          <w:p w14:paraId="22FA2552" w14:textId="77777777" w:rsidR="00E366E4" w:rsidRDefault="00E366E4" w:rsidP="00176550">
            <w:pPr>
              <w:jc w:val="center"/>
              <w:rPr>
                <w:sz w:val="16"/>
                <w:szCs w:val="16"/>
                <w:lang w:val="en-US"/>
              </w:rPr>
            </w:pPr>
            <w:r>
              <w:rPr>
                <w:sz w:val="16"/>
                <w:szCs w:val="16"/>
                <w:lang w:val="en-US"/>
              </w:rPr>
              <w:t>415891233</w:t>
            </w:r>
          </w:p>
        </w:tc>
        <w:tc>
          <w:tcPr>
            <w:tcW w:w="4252" w:type="dxa"/>
            <w:gridSpan w:val="3"/>
            <w:tcBorders>
              <w:top w:val="nil"/>
              <w:bottom w:val="single" w:sz="2" w:space="0" w:color="auto"/>
            </w:tcBorders>
          </w:tcPr>
          <w:p w14:paraId="71767AED" w14:textId="77777777" w:rsidR="00E366E4" w:rsidRDefault="00E366E4" w:rsidP="00176550">
            <w:pPr>
              <w:rPr>
                <w:lang w:val="en-US"/>
              </w:rPr>
            </w:pPr>
            <w:r>
              <w:rPr>
                <w:lang w:val="en-US"/>
              </w:rPr>
              <w:t>Intrerupator automat modular 3P, caracteristica C, In=20A, Irup=4,5kA</w:t>
            </w:r>
          </w:p>
        </w:tc>
        <w:tc>
          <w:tcPr>
            <w:tcW w:w="993" w:type="dxa"/>
            <w:gridSpan w:val="2"/>
            <w:tcBorders>
              <w:top w:val="nil"/>
              <w:bottom w:val="single" w:sz="2" w:space="0" w:color="auto"/>
            </w:tcBorders>
          </w:tcPr>
          <w:p w14:paraId="6956C284"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40713BDD" w14:textId="77777777" w:rsidR="00E366E4" w:rsidRDefault="00E366E4" w:rsidP="00176550">
            <w:pPr>
              <w:rPr>
                <w:lang w:val="en-US"/>
              </w:rPr>
            </w:pPr>
            <w:r>
              <w:rPr>
                <w:lang w:val="en-US"/>
              </w:rPr>
              <w:t>1,000</w:t>
            </w:r>
          </w:p>
        </w:tc>
      </w:tr>
      <w:tr w:rsidR="00E366E4" w:rsidRPr="00EB582C" w14:paraId="571FA796" w14:textId="77777777" w:rsidTr="00176550">
        <w:trPr>
          <w:trHeight w:val="340"/>
        </w:trPr>
        <w:tc>
          <w:tcPr>
            <w:tcW w:w="709" w:type="dxa"/>
            <w:tcBorders>
              <w:top w:val="nil"/>
              <w:left w:val="single" w:sz="6" w:space="0" w:color="auto"/>
              <w:bottom w:val="nil"/>
              <w:right w:val="nil"/>
            </w:tcBorders>
          </w:tcPr>
          <w:p w14:paraId="01564778"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6007559"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AA2BE5C"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06DAB5D"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A53BD64"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59957E6B" w14:textId="77777777" w:rsidR="00E366E4" w:rsidRPr="00EB582C" w:rsidRDefault="00E366E4" w:rsidP="00176550">
            <w:pPr>
              <w:rPr>
                <w:lang w:val="en-US"/>
              </w:rPr>
            </w:pPr>
          </w:p>
        </w:tc>
      </w:tr>
      <w:tr w:rsidR="00E366E4" w14:paraId="43EE7DB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46D01BA" w14:textId="77777777" w:rsidR="00E366E4" w:rsidRDefault="00E366E4" w:rsidP="00176550">
            <w:pPr>
              <w:rPr>
                <w:lang w:val="en-US"/>
              </w:rPr>
            </w:pPr>
            <w:r>
              <w:rPr>
                <w:lang w:val="en-US"/>
              </w:rPr>
              <w:t>185</w:t>
            </w:r>
          </w:p>
        </w:tc>
        <w:tc>
          <w:tcPr>
            <w:tcW w:w="1276" w:type="dxa"/>
            <w:gridSpan w:val="2"/>
            <w:tcBorders>
              <w:top w:val="single" w:sz="4" w:space="0" w:color="auto"/>
              <w:bottom w:val="single" w:sz="4" w:space="0" w:color="auto"/>
            </w:tcBorders>
          </w:tcPr>
          <w:p w14:paraId="14E82D6A" w14:textId="77777777" w:rsidR="00E366E4" w:rsidRDefault="00E366E4" w:rsidP="00176550">
            <w:pPr>
              <w:rPr>
                <w:lang w:val="en-US"/>
              </w:rPr>
            </w:pPr>
            <w:r>
              <w:rPr>
                <w:lang w:val="en-US"/>
              </w:rPr>
              <w:t>Pret de piata</w:t>
            </w:r>
          </w:p>
          <w:p w14:paraId="2A230444"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C67667E"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automat modular 1P, caracteristica C, In=16A, Irup=4,5kA</w:t>
            </w:r>
            <w:r>
              <w:rPr>
                <w:rFonts w:ascii="Times New Roman CYR" w:hAnsi="Times New Roman CYR" w:cs="Times New Roman CYR"/>
                <w:sz w:val="16"/>
                <w:szCs w:val="16"/>
                <w:lang w:val="en-US"/>
              </w:rPr>
              <w:t xml:space="preserve"> </w:t>
            </w:r>
          </w:p>
          <w:p w14:paraId="45D3B5AE"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5EDC01B"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CEFBB39" w14:textId="77777777" w:rsidR="00E366E4" w:rsidRDefault="00E366E4" w:rsidP="00176550">
            <w:pPr>
              <w:jc w:val="center"/>
              <w:rPr>
                <w:lang w:val="en-US"/>
              </w:rPr>
            </w:pPr>
            <w:r>
              <w:rPr>
                <w:lang w:val="en-US"/>
              </w:rPr>
              <w:t>2,000</w:t>
            </w:r>
          </w:p>
        </w:tc>
      </w:tr>
      <w:tr w:rsidR="00E366E4" w14:paraId="29260DC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5A4ADF" w14:textId="77777777" w:rsidR="00E366E4" w:rsidRDefault="00E366E4" w:rsidP="00176550">
            <w:pPr>
              <w:rPr>
                <w:lang w:val="en-US"/>
              </w:rPr>
            </w:pPr>
          </w:p>
        </w:tc>
        <w:tc>
          <w:tcPr>
            <w:tcW w:w="1276" w:type="dxa"/>
            <w:gridSpan w:val="2"/>
            <w:tcBorders>
              <w:top w:val="nil"/>
              <w:bottom w:val="single" w:sz="2" w:space="0" w:color="auto"/>
            </w:tcBorders>
            <w:vAlign w:val="center"/>
          </w:tcPr>
          <w:p w14:paraId="35F721FB" w14:textId="77777777" w:rsidR="00E366E4" w:rsidRDefault="00E366E4" w:rsidP="00176550">
            <w:pPr>
              <w:jc w:val="center"/>
              <w:rPr>
                <w:sz w:val="16"/>
                <w:szCs w:val="16"/>
                <w:lang w:val="en-US"/>
              </w:rPr>
            </w:pPr>
            <w:r>
              <w:rPr>
                <w:sz w:val="16"/>
                <w:szCs w:val="16"/>
                <w:lang w:val="en-US"/>
              </w:rPr>
              <w:t>415891234-11</w:t>
            </w:r>
          </w:p>
        </w:tc>
        <w:tc>
          <w:tcPr>
            <w:tcW w:w="4252" w:type="dxa"/>
            <w:gridSpan w:val="3"/>
            <w:tcBorders>
              <w:top w:val="nil"/>
              <w:bottom w:val="single" w:sz="2" w:space="0" w:color="auto"/>
            </w:tcBorders>
          </w:tcPr>
          <w:p w14:paraId="64DF7345" w14:textId="77777777" w:rsidR="00E366E4" w:rsidRDefault="00E366E4" w:rsidP="00176550">
            <w:pPr>
              <w:rPr>
                <w:lang w:val="en-US"/>
              </w:rPr>
            </w:pPr>
            <w:r>
              <w:rPr>
                <w:lang w:val="en-US"/>
              </w:rPr>
              <w:t>Intrerupator automat modular 1P, caracteristica C, In=16A, Irup=4,5kA</w:t>
            </w:r>
          </w:p>
        </w:tc>
        <w:tc>
          <w:tcPr>
            <w:tcW w:w="993" w:type="dxa"/>
            <w:gridSpan w:val="2"/>
            <w:tcBorders>
              <w:top w:val="nil"/>
              <w:bottom w:val="single" w:sz="2" w:space="0" w:color="auto"/>
            </w:tcBorders>
          </w:tcPr>
          <w:p w14:paraId="6B561D24"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1A8F0AD" w14:textId="77777777" w:rsidR="00E366E4" w:rsidRDefault="00E366E4" w:rsidP="00176550">
            <w:pPr>
              <w:rPr>
                <w:lang w:val="en-US"/>
              </w:rPr>
            </w:pPr>
            <w:r>
              <w:rPr>
                <w:lang w:val="en-US"/>
              </w:rPr>
              <w:t>2,000</w:t>
            </w:r>
          </w:p>
        </w:tc>
      </w:tr>
      <w:tr w:rsidR="00E366E4" w:rsidRPr="00EB582C" w14:paraId="4809C629" w14:textId="77777777" w:rsidTr="00176550">
        <w:trPr>
          <w:trHeight w:val="340"/>
        </w:trPr>
        <w:tc>
          <w:tcPr>
            <w:tcW w:w="709" w:type="dxa"/>
            <w:tcBorders>
              <w:top w:val="nil"/>
              <w:left w:val="single" w:sz="6" w:space="0" w:color="auto"/>
              <w:bottom w:val="nil"/>
              <w:right w:val="nil"/>
            </w:tcBorders>
          </w:tcPr>
          <w:p w14:paraId="33EAE7C7"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5CA9362"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7850B7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2616A20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D531520"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75E4F02" w14:textId="77777777" w:rsidR="00E366E4" w:rsidRPr="00EB582C" w:rsidRDefault="00E366E4" w:rsidP="00176550">
            <w:pPr>
              <w:rPr>
                <w:lang w:val="en-US"/>
              </w:rPr>
            </w:pPr>
          </w:p>
        </w:tc>
      </w:tr>
      <w:tr w:rsidR="00E366E4" w14:paraId="183B72F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03E2D8" w14:textId="77777777" w:rsidR="00E366E4" w:rsidRDefault="00E366E4" w:rsidP="00176550">
            <w:pPr>
              <w:rPr>
                <w:lang w:val="en-US"/>
              </w:rPr>
            </w:pPr>
            <w:r>
              <w:rPr>
                <w:lang w:val="en-US"/>
              </w:rPr>
              <w:t>186</w:t>
            </w:r>
          </w:p>
        </w:tc>
        <w:tc>
          <w:tcPr>
            <w:tcW w:w="1276" w:type="dxa"/>
            <w:gridSpan w:val="2"/>
            <w:tcBorders>
              <w:top w:val="single" w:sz="4" w:space="0" w:color="auto"/>
              <w:bottom w:val="single" w:sz="4" w:space="0" w:color="auto"/>
            </w:tcBorders>
          </w:tcPr>
          <w:p w14:paraId="42224B0A" w14:textId="77777777" w:rsidR="00E366E4" w:rsidRDefault="00E366E4" w:rsidP="00176550">
            <w:pPr>
              <w:rPr>
                <w:lang w:val="en-US"/>
              </w:rPr>
            </w:pPr>
            <w:r>
              <w:rPr>
                <w:lang w:val="en-US"/>
              </w:rPr>
              <w:t>Pret de piata</w:t>
            </w:r>
          </w:p>
          <w:p w14:paraId="38A59EEB"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4CE6082"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automat modular 1P, caracteristica B, In=10A, Irup=4,5kA</w:t>
            </w:r>
            <w:r>
              <w:rPr>
                <w:rFonts w:ascii="Times New Roman CYR" w:hAnsi="Times New Roman CYR" w:cs="Times New Roman CYR"/>
                <w:sz w:val="16"/>
                <w:szCs w:val="16"/>
                <w:lang w:val="en-US"/>
              </w:rPr>
              <w:t xml:space="preserve"> </w:t>
            </w:r>
          </w:p>
          <w:p w14:paraId="3C592B7A"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43E5AF67"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5D86D237" w14:textId="77777777" w:rsidR="00E366E4" w:rsidRDefault="00E366E4" w:rsidP="00176550">
            <w:pPr>
              <w:jc w:val="center"/>
              <w:rPr>
                <w:lang w:val="en-US"/>
              </w:rPr>
            </w:pPr>
            <w:r>
              <w:rPr>
                <w:lang w:val="en-US"/>
              </w:rPr>
              <w:t>4,000</w:t>
            </w:r>
          </w:p>
        </w:tc>
      </w:tr>
      <w:tr w:rsidR="00E366E4" w14:paraId="7B0A830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B6C959" w14:textId="77777777" w:rsidR="00E366E4" w:rsidRDefault="00E366E4" w:rsidP="00176550">
            <w:pPr>
              <w:rPr>
                <w:lang w:val="en-US"/>
              </w:rPr>
            </w:pPr>
          </w:p>
        </w:tc>
        <w:tc>
          <w:tcPr>
            <w:tcW w:w="1276" w:type="dxa"/>
            <w:gridSpan w:val="2"/>
            <w:tcBorders>
              <w:top w:val="nil"/>
              <w:bottom w:val="single" w:sz="2" w:space="0" w:color="auto"/>
            </w:tcBorders>
            <w:vAlign w:val="center"/>
          </w:tcPr>
          <w:p w14:paraId="6E571DB7" w14:textId="77777777" w:rsidR="00E366E4" w:rsidRDefault="00E366E4" w:rsidP="00176550">
            <w:pPr>
              <w:jc w:val="center"/>
              <w:rPr>
                <w:sz w:val="16"/>
                <w:szCs w:val="16"/>
                <w:lang w:val="en-US"/>
              </w:rPr>
            </w:pPr>
            <w:r>
              <w:rPr>
                <w:sz w:val="16"/>
                <w:szCs w:val="16"/>
                <w:lang w:val="en-US"/>
              </w:rPr>
              <w:t>415891234-1</w:t>
            </w:r>
          </w:p>
        </w:tc>
        <w:tc>
          <w:tcPr>
            <w:tcW w:w="4252" w:type="dxa"/>
            <w:gridSpan w:val="3"/>
            <w:tcBorders>
              <w:top w:val="nil"/>
              <w:bottom w:val="single" w:sz="2" w:space="0" w:color="auto"/>
            </w:tcBorders>
          </w:tcPr>
          <w:p w14:paraId="1F1BF323" w14:textId="77777777" w:rsidR="00E366E4" w:rsidRDefault="00E366E4" w:rsidP="00176550">
            <w:pPr>
              <w:rPr>
                <w:lang w:val="en-US"/>
              </w:rPr>
            </w:pPr>
            <w:r>
              <w:rPr>
                <w:lang w:val="en-US"/>
              </w:rPr>
              <w:t>Intrerupator automat modular 1P, caracteristica B, In=10A, Irup=4,5kA</w:t>
            </w:r>
          </w:p>
        </w:tc>
        <w:tc>
          <w:tcPr>
            <w:tcW w:w="993" w:type="dxa"/>
            <w:gridSpan w:val="2"/>
            <w:tcBorders>
              <w:top w:val="nil"/>
              <w:bottom w:val="single" w:sz="2" w:space="0" w:color="auto"/>
            </w:tcBorders>
          </w:tcPr>
          <w:p w14:paraId="0E4B50B9"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7A6475DC" w14:textId="77777777" w:rsidR="00E366E4" w:rsidRDefault="00E366E4" w:rsidP="00176550">
            <w:pPr>
              <w:rPr>
                <w:lang w:val="en-US"/>
              </w:rPr>
            </w:pPr>
            <w:r>
              <w:rPr>
                <w:lang w:val="en-US"/>
              </w:rPr>
              <w:t>4,000</w:t>
            </w:r>
          </w:p>
        </w:tc>
      </w:tr>
      <w:tr w:rsidR="00E366E4" w:rsidRPr="00EB582C" w14:paraId="54BD29F1" w14:textId="77777777" w:rsidTr="00176550">
        <w:trPr>
          <w:trHeight w:val="340"/>
        </w:trPr>
        <w:tc>
          <w:tcPr>
            <w:tcW w:w="709" w:type="dxa"/>
            <w:tcBorders>
              <w:top w:val="nil"/>
              <w:left w:val="single" w:sz="6" w:space="0" w:color="auto"/>
              <w:bottom w:val="nil"/>
              <w:right w:val="nil"/>
            </w:tcBorders>
          </w:tcPr>
          <w:p w14:paraId="5D51014D"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7ABC084"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3053DC0"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5B1ED89F"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9693EDA"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59D0B08" w14:textId="77777777" w:rsidR="00E366E4" w:rsidRPr="00EB582C" w:rsidRDefault="00E366E4" w:rsidP="00176550">
            <w:pPr>
              <w:rPr>
                <w:lang w:val="en-US"/>
              </w:rPr>
            </w:pPr>
          </w:p>
        </w:tc>
      </w:tr>
      <w:tr w:rsidR="00E366E4" w14:paraId="7C259B4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7FEDBF0" w14:textId="77777777" w:rsidR="00E366E4" w:rsidRDefault="00E366E4" w:rsidP="00176550">
            <w:pPr>
              <w:rPr>
                <w:lang w:val="en-US"/>
              </w:rPr>
            </w:pPr>
            <w:r>
              <w:rPr>
                <w:lang w:val="en-US"/>
              </w:rPr>
              <w:t>187</w:t>
            </w:r>
          </w:p>
        </w:tc>
        <w:tc>
          <w:tcPr>
            <w:tcW w:w="1276" w:type="dxa"/>
            <w:gridSpan w:val="2"/>
            <w:tcBorders>
              <w:top w:val="single" w:sz="4" w:space="0" w:color="auto"/>
              <w:bottom w:val="single" w:sz="4" w:space="0" w:color="auto"/>
            </w:tcBorders>
          </w:tcPr>
          <w:p w14:paraId="07487AC8" w14:textId="77777777" w:rsidR="00E366E4" w:rsidRDefault="00E366E4" w:rsidP="00176550">
            <w:pPr>
              <w:rPr>
                <w:lang w:val="en-US"/>
              </w:rPr>
            </w:pPr>
            <w:r>
              <w:rPr>
                <w:lang w:val="en-US"/>
              </w:rPr>
              <w:t>Pret de piata</w:t>
            </w:r>
          </w:p>
          <w:p w14:paraId="029AF00D"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CF7C85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Intreruptor automat diferential modular 2P, caracteristica C, In=16A, Irup=4,5kA, Idif=30mA</w:t>
            </w:r>
            <w:r>
              <w:rPr>
                <w:rFonts w:ascii="Times New Roman CYR" w:hAnsi="Times New Roman CYR" w:cs="Times New Roman CYR"/>
                <w:sz w:val="16"/>
                <w:szCs w:val="16"/>
                <w:lang w:val="en-US"/>
              </w:rPr>
              <w:t xml:space="preserve"> </w:t>
            </w:r>
          </w:p>
          <w:p w14:paraId="18CD6C21"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BB9F324"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7B16968" w14:textId="77777777" w:rsidR="00E366E4" w:rsidRDefault="00E366E4" w:rsidP="00176550">
            <w:pPr>
              <w:jc w:val="center"/>
              <w:rPr>
                <w:lang w:val="en-US"/>
              </w:rPr>
            </w:pPr>
            <w:r>
              <w:rPr>
                <w:lang w:val="en-US"/>
              </w:rPr>
              <w:t>3,000</w:t>
            </w:r>
          </w:p>
        </w:tc>
      </w:tr>
      <w:tr w:rsidR="00E366E4" w14:paraId="275407F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C1CDF3" w14:textId="77777777" w:rsidR="00E366E4" w:rsidRDefault="00E366E4" w:rsidP="00176550">
            <w:pPr>
              <w:rPr>
                <w:lang w:val="en-US"/>
              </w:rPr>
            </w:pPr>
          </w:p>
        </w:tc>
        <w:tc>
          <w:tcPr>
            <w:tcW w:w="1276" w:type="dxa"/>
            <w:gridSpan w:val="2"/>
            <w:tcBorders>
              <w:top w:val="nil"/>
              <w:bottom w:val="single" w:sz="2" w:space="0" w:color="auto"/>
            </w:tcBorders>
            <w:vAlign w:val="center"/>
          </w:tcPr>
          <w:p w14:paraId="2B06CC1B" w14:textId="77777777" w:rsidR="00E366E4" w:rsidRDefault="00E366E4" w:rsidP="00176550">
            <w:pPr>
              <w:jc w:val="center"/>
              <w:rPr>
                <w:sz w:val="16"/>
                <w:szCs w:val="16"/>
                <w:lang w:val="en-US"/>
              </w:rPr>
            </w:pPr>
            <w:r>
              <w:rPr>
                <w:sz w:val="16"/>
                <w:szCs w:val="16"/>
                <w:lang w:val="en-US"/>
              </w:rPr>
              <w:t>58922233</w:t>
            </w:r>
          </w:p>
        </w:tc>
        <w:tc>
          <w:tcPr>
            <w:tcW w:w="4252" w:type="dxa"/>
            <w:gridSpan w:val="3"/>
            <w:tcBorders>
              <w:top w:val="nil"/>
              <w:bottom w:val="single" w:sz="2" w:space="0" w:color="auto"/>
            </w:tcBorders>
          </w:tcPr>
          <w:p w14:paraId="3ED0DFB5" w14:textId="77777777" w:rsidR="00E366E4" w:rsidRDefault="00E366E4" w:rsidP="00176550">
            <w:pPr>
              <w:rPr>
                <w:lang w:val="en-US"/>
              </w:rPr>
            </w:pPr>
            <w:r>
              <w:rPr>
                <w:lang w:val="en-US"/>
              </w:rPr>
              <w:t>Intreruptor automat diferential modular 2P, caracteristica C, In=16A, Irup=4,5kA, Idif=30mA</w:t>
            </w:r>
          </w:p>
        </w:tc>
        <w:tc>
          <w:tcPr>
            <w:tcW w:w="993" w:type="dxa"/>
            <w:gridSpan w:val="2"/>
            <w:tcBorders>
              <w:top w:val="nil"/>
              <w:bottom w:val="single" w:sz="2" w:space="0" w:color="auto"/>
            </w:tcBorders>
          </w:tcPr>
          <w:p w14:paraId="6E22E98F"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4C6705BD" w14:textId="77777777" w:rsidR="00E366E4" w:rsidRDefault="00E366E4" w:rsidP="00176550">
            <w:pPr>
              <w:rPr>
                <w:lang w:val="en-US"/>
              </w:rPr>
            </w:pPr>
            <w:r>
              <w:rPr>
                <w:lang w:val="en-US"/>
              </w:rPr>
              <w:t>3,000</w:t>
            </w:r>
          </w:p>
        </w:tc>
      </w:tr>
      <w:tr w:rsidR="00E366E4" w:rsidRPr="00EB582C" w14:paraId="39E77408" w14:textId="77777777" w:rsidTr="00176550">
        <w:trPr>
          <w:trHeight w:val="340"/>
        </w:trPr>
        <w:tc>
          <w:tcPr>
            <w:tcW w:w="709" w:type="dxa"/>
            <w:tcBorders>
              <w:top w:val="nil"/>
              <w:left w:val="single" w:sz="6" w:space="0" w:color="auto"/>
              <w:bottom w:val="nil"/>
              <w:right w:val="nil"/>
            </w:tcBorders>
          </w:tcPr>
          <w:p w14:paraId="5DC35711"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29EFFF11"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7190B7C"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6DA8BDC"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9343B7B"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3DABF3E" w14:textId="77777777" w:rsidR="00E366E4" w:rsidRPr="00EB582C" w:rsidRDefault="00E366E4" w:rsidP="00176550">
            <w:pPr>
              <w:rPr>
                <w:lang w:val="en-US"/>
              </w:rPr>
            </w:pPr>
          </w:p>
        </w:tc>
      </w:tr>
      <w:tr w:rsidR="00E366E4" w14:paraId="5D1C0152"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F5B2DD2" w14:textId="77777777" w:rsidR="00E366E4" w:rsidRDefault="00E366E4" w:rsidP="00176550">
            <w:pPr>
              <w:rPr>
                <w:sz w:val="8"/>
                <w:szCs w:val="8"/>
                <w:lang w:val="en-US"/>
              </w:rPr>
            </w:pPr>
          </w:p>
        </w:tc>
        <w:tc>
          <w:tcPr>
            <w:tcW w:w="1276" w:type="dxa"/>
            <w:gridSpan w:val="2"/>
            <w:tcBorders>
              <w:left w:val="nil"/>
              <w:bottom w:val="nil"/>
              <w:right w:val="nil"/>
            </w:tcBorders>
          </w:tcPr>
          <w:p w14:paraId="67F9C61A" w14:textId="77777777" w:rsidR="00E366E4" w:rsidRDefault="00E366E4" w:rsidP="00176550">
            <w:pPr>
              <w:rPr>
                <w:sz w:val="8"/>
                <w:szCs w:val="8"/>
                <w:lang w:val="en-US"/>
              </w:rPr>
            </w:pPr>
          </w:p>
        </w:tc>
        <w:tc>
          <w:tcPr>
            <w:tcW w:w="3402" w:type="dxa"/>
            <w:gridSpan w:val="2"/>
            <w:tcBorders>
              <w:left w:val="nil"/>
              <w:bottom w:val="nil"/>
              <w:right w:val="nil"/>
            </w:tcBorders>
          </w:tcPr>
          <w:p w14:paraId="7431B42D" w14:textId="77777777" w:rsidR="00E366E4" w:rsidRDefault="00E366E4" w:rsidP="00176550">
            <w:pPr>
              <w:rPr>
                <w:sz w:val="8"/>
                <w:szCs w:val="8"/>
                <w:lang w:val="en-US"/>
              </w:rPr>
            </w:pPr>
          </w:p>
          <w:p w14:paraId="31DA0F4B" w14:textId="77777777" w:rsidR="00E366E4" w:rsidRDefault="00E366E4" w:rsidP="00176550">
            <w:pPr>
              <w:rPr>
                <w:sz w:val="8"/>
                <w:szCs w:val="8"/>
                <w:lang w:val="en-US"/>
              </w:rPr>
            </w:pPr>
          </w:p>
          <w:p w14:paraId="15898E49" w14:textId="77777777" w:rsidR="00E366E4" w:rsidRDefault="00E366E4" w:rsidP="00176550">
            <w:pPr>
              <w:rPr>
                <w:sz w:val="8"/>
                <w:szCs w:val="8"/>
                <w:lang w:val="en-US"/>
              </w:rPr>
            </w:pPr>
          </w:p>
        </w:tc>
        <w:tc>
          <w:tcPr>
            <w:tcW w:w="1134" w:type="dxa"/>
            <w:gridSpan w:val="2"/>
            <w:tcBorders>
              <w:left w:val="nil"/>
              <w:bottom w:val="nil"/>
              <w:right w:val="nil"/>
            </w:tcBorders>
          </w:tcPr>
          <w:p w14:paraId="5924386C" w14:textId="77777777" w:rsidR="00E366E4" w:rsidRDefault="00E366E4" w:rsidP="00176550">
            <w:pPr>
              <w:rPr>
                <w:sz w:val="8"/>
                <w:szCs w:val="8"/>
                <w:lang w:val="en-US"/>
              </w:rPr>
            </w:pPr>
          </w:p>
        </w:tc>
        <w:tc>
          <w:tcPr>
            <w:tcW w:w="1134" w:type="dxa"/>
            <w:gridSpan w:val="2"/>
            <w:tcBorders>
              <w:left w:val="nil"/>
              <w:bottom w:val="nil"/>
              <w:right w:val="nil"/>
            </w:tcBorders>
          </w:tcPr>
          <w:p w14:paraId="5D956006" w14:textId="77777777" w:rsidR="00E366E4" w:rsidRDefault="00E366E4" w:rsidP="00176550">
            <w:pPr>
              <w:rPr>
                <w:sz w:val="8"/>
                <w:szCs w:val="8"/>
                <w:lang w:val="en-US"/>
              </w:rPr>
            </w:pPr>
          </w:p>
        </w:tc>
        <w:tc>
          <w:tcPr>
            <w:tcW w:w="1134" w:type="dxa"/>
            <w:tcBorders>
              <w:left w:val="nil"/>
              <w:bottom w:val="nil"/>
            </w:tcBorders>
          </w:tcPr>
          <w:p w14:paraId="4691A962" w14:textId="77777777" w:rsidR="00E366E4" w:rsidRDefault="00E366E4" w:rsidP="00176550">
            <w:pPr>
              <w:rPr>
                <w:sz w:val="8"/>
                <w:szCs w:val="8"/>
                <w:lang w:val="en-US"/>
              </w:rPr>
            </w:pPr>
          </w:p>
        </w:tc>
      </w:tr>
      <w:tr w:rsidR="00E366E4" w:rsidRPr="00EB582C" w14:paraId="0A6B4835"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66B9623"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386B6D0B"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0C431EE8"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060570F1"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19CA8C0B" w14:textId="77777777" w:rsidR="00E366E4" w:rsidRPr="00EB582C" w:rsidRDefault="00E366E4" w:rsidP="00176550">
            <w:pPr>
              <w:rPr>
                <w:lang w:val="en-US"/>
              </w:rPr>
            </w:pPr>
          </w:p>
        </w:tc>
      </w:tr>
      <w:tr w:rsidR="00E366E4" w14:paraId="350AD19C"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50BDD44C"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1D86468C"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434D21A8"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0110F7BC" w14:textId="77777777" w:rsidR="00E366E4" w:rsidRDefault="00E366E4" w:rsidP="00176550">
            <w:pPr>
              <w:rPr>
                <w:sz w:val="8"/>
                <w:szCs w:val="8"/>
                <w:lang w:val="en-US"/>
              </w:rPr>
            </w:pPr>
            <w:r>
              <w:rPr>
                <w:b/>
                <w:bCs/>
                <w:lang w:val="en-US"/>
              </w:rPr>
              <w:t xml:space="preserve">Total </w:t>
            </w:r>
            <w:r>
              <w:rPr>
                <w:b/>
                <w:bCs/>
                <w:sz w:val="22"/>
                <w:szCs w:val="22"/>
                <w:lang w:val="en-US"/>
              </w:rPr>
              <w:t>Panou de distributie PD-2</w:t>
            </w:r>
          </w:p>
        </w:tc>
        <w:tc>
          <w:tcPr>
            <w:tcW w:w="1134" w:type="dxa"/>
            <w:gridSpan w:val="2"/>
            <w:tcBorders>
              <w:top w:val="single" w:sz="4" w:space="0" w:color="auto"/>
              <w:left w:val="nil"/>
              <w:bottom w:val="single" w:sz="4" w:space="0" w:color="auto"/>
              <w:right w:val="nil"/>
            </w:tcBorders>
          </w:tcPr>
          <w:p w14:paraId="02FCA8A3"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31DE37AE" w14:textId="77777777" w:rsidR="00E366E4" w:rsidRDefault="00E366E4" w:rsidP="00176550">
            <w:pPr>
              <w:rPr>
                <w:b/>
                <w:bCs/>
                <w:lang w:val="en-US"/>
              </w:rPr>
            </w:pPr>
          </w:p>
        </w:tc>
      </w:tr>
      <w:tr w:rsidR="00E366E4" w:rsidRPr="0097392D" w14:paraId="255A98DC" w14:textId="77777777" w:rsidTr="00176550">
        <w:tc>
          <w:tcPr>
            <w:tcW w:w="709" w:type="dxa"/>
            <w:tcBorders>
              <w:top w:val="nil"/>
              <w:left w:val="single" w:sz="6" w:space="0" w:color="auto"/>
              <w:bottom w:val="nil"/>
              <w:right w:val="nil"/>
            </w:tcBorders>
          </w:tcPr>
          <w:p w14:paraId="7B180C1F"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495FD87"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692C1ACD" w14:textId="77777777" w:rsidR="00E366E4" w:rsidRPr="007F2714" w:rsidRDefault="00E366E4" w:rsidP="00176550">
            <w:pPr>
              <w:rPr>
                <w:b/>
                <w:bCs/>
                <w:sz w:val="22"/>
                <w:szCs w:val="22"/>
                <w:lang w:val="en-US"/>
              </w:rPr>
            </w:pPr>
            <w:r w:rsidRPr="0097392D">
              <w:rPr>
                <w:b/>
                <w:bCs/>
                <w:sz w:val="22"/>
                <w:szCs w:val="22"/>
                <w:lang w:val="en-US"/>
              </w:rPr>
              <w:t>3.8. Panou de distributie PD-3</w:t>
            </w:r>
          </w:p>
          <w:p w14:paraId="5C0D26DA"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7F98671D"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14B8AF49"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0C293ECB" w14:textId="77777777" w:rsidR="00E366E4" w:rsidRPr="0097392D" w:rsidRDefault="00E366E4" w:rsidP="00176550">
            <w:pPr>
              <w:rPr>
                <w:lang w:val="en-US"/>
              </w:rPr>
            </w:pPr>
          </w:p>
        </w:tc>
      </w:tr>
      <w:tr w:rsidR="00E366E4" w14:paraId="79AC128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FA702B8" w14:textId="77777777" w:rsidR="00E366E4" w:rsidRDefault="00E366E4" w:rsidP="00176550">
            <w:pPr>
              <w:rPr>
                <w:lang w:val="en-US"/>
              </w:rPr>
            </w:pPr>
            <w:r>
              <w:rPr>
                <w:lang w:val="en-US"/>
              </w:rPr>
              <w:t>188</w:t>
            </w:r>
          </w:p>
        </w:tc>
        <w:tc>
          <w:tcPr>
            <w:tcW w:w="1276" w:type="dxa"/>
            <w:gridSpan w:val="2"/>
            <w:tcBorders>
              <w:top w:val="single" w:sz="4" w:space="0" w:color="auto"/>
              <w:bottom w:val="single" w:sz="4" w:space="0" w:color="auto"/>
            </w:tcBorders>
          </w:tcPr>
          <w:p w14:paraId="65201BAB" w14:textId="77777777" w:rsidR="00E366E4" w:rsidRDefault="00E366E4" w:rsidP="00176550">
            <w:pPr>
              <w:rPr>
                <w:lang w:val="en-US"/>
              </w:rPr>
            </w:pPr>
            <w:r>
              <w:rPr>
                <w:lang w:val="en-US"/>
              </w:rPr>
              <w:t>Pret de piata</w:t>
            </w:r>
          </w:p>
          <w:p w14:paraId="1BD24C42"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6DC45159"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Tablou din metal, ЩРв 18 IP31 265 x 440 x 120mm</w:t>
            </w:r>
            <w:r>
              <w:rPr>
                <w:rFonts w:ascii="Times New Roman CYR" w:hAnsi="Times New Roman CYR" w:cs="Times New Roman CYR"/>
                <w:sz w:val="16"/>
                <w:szCs w:val="16"/>
                <w:lang w:val="en-US"/>
              </w:rPr>
              <w:t xml:space="preserve"> </w:t>
            </w:r>
          </w:p>
          <w:p w14:paraId="1F71A737"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628A166"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3FC4BDA4" w14:textId="77777777" w:rsidR="00E366E4" w:rsidRDefault="00E366E4" w:rsidP="00176550">
            <w:pPr>
              <w:jc w:val="center"/>
              <w:rPr>
                <w:lang w:val="en-US"/>
              </w:rPr>
            </w:pPr>
            <w:r>
              <w:rPr>
                <w:lang w:val="en-US"/>
              </w:rPr>
              <w:t>1,000</w:t>
            </w:r>
          </w:p>
        </w:tc>
      </w:tr>
      <w:tr w:rsidR="00E366E4" w14:paraId="567CAF4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4F5F44" w14:textId="77777777" w:rsidR="00E366E4" w:rsidRDefault="00E366E4" w:rsidP="00176550">
            <w:pPr>
              <w:rPr>
                <w:lang w:val="en-US"/>
              </w:rPr>
            </w:pPr>
          </w:p>
        </w:tc>
        <w:tc>
          <w:tcPr>
            <w:tcW w:w="1276" w:type="dxa"/>
            <w:gridSpan w:val="2"/>
            <w:tcBorders>
              <w:top w:val="nil"/>
              <w:bottom w:val="single" w:sz="2" w:space="0" w:color="auto"/>
            </w:tcBorders>
            <w:vAlign w:val="center"/>
          </w:tcPr>
          <w:p w14:paraId="5506A3B8" w14:textId="77777777" w:rsidR="00E366E4" w:rsidRDefault="00E366E4" w:rsidP="00176550">
            <w:pPr>
              <w:jc w:val="center"/>
              <w:rPr>
                <w:sz w:val="16"/>
                <w:szCs w:val="16"/>
                <w:lang w:val="en-US"/>
              </w:rPr>
            </w:pPr>
            <w:r>
              <w:rPr>
                <w:sz w:val="16"/>
                <w:szCs w:val="16"/>
                <w:lang w:val="en-US"/>
              </w:rPr>
              <w:t>5891231-05</w:t>
            </w:r>
          </w:p>
        </w:tc>
        <w:tc>
          <w:tcPr>
            <w:tcW w:w="4252" w:type="dxa"/>
            <w:gridSpan w:val="3"/>
            <w:tcBorders>
              <w:top w:val="nil"/>
              <w:bottom w:val="single" w:sz="2" w:space="0" w:color="auto"/>
            </w:tcBorders>
          </w:tcPr>
          <w:p w14:paraId="7AC3B8E2" w14:textId="77777777" w:rsidR="00E366E4" w:rsidRDefault="00E366E4" w:rsidP="00176550">
            <w:pPr>
              <w:rPr>
                <w:lang w:val="en-US"/>
              </w:rPr>
            </w:pPr>
            <w:r>
              <w:rPr>
                <w:lang w:val="en-US"/>
              </w:rPr>
              <w:t>Tablou din metal, ЩРв 18 IP31 265 x 440 x 120mm</w:t>
            </w:r>
          </w:p>
        </w:tc>
        <w:tc>
          <w:tcPr>
            <w:tcW w:w="993" w:type="dxa"/>
            <w:gridSpan w:val="2"/>
            <w:tcBorders>
              <w:top w:val="nil"/>
              <w:bottom w:val="single" w:sz="2" w:space="0" w:color="auto"/>
            </w:tcBorders>
          </w:tcPr>
          <w:p w14:paraId="4198BDA6"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BB05369" w14:textId="77777777" w:rsidR="00E366E4" w:rsidRDefault="00E366E4" w:rsidP="00176550">
            <w:pPr>
              <w:rPr>
                <w:lang w:val="en-US"/>
              </w:rPr>
            </w:pPr>
            <w:r>
              <w:rPr>
                <w:lang w:val="en-US"/>
              </w:rPr>
              <w:t>1,000</w:t>
            </w:r>
          </w:p>
        </w:tc>
      </w:tr>
      <w:tr w:rsidR="00E366E4" w:rsidRPr="00EB582C" w14:paraId="2595255B" w14:textId="77777777" w:rsidTr="00176550">
        <w:trPr>
          <w:trHeight w:val="340"/>
        </w:trPr>
        <w:tc>
          <w:tcPr>
            <w:tcW w:w="709" w:type="dxa"/>
            <w:tcBorders>
              <w:top w:val="nil"/>
              <w:left w:val="single" w:sz="6" w:space="0" w:color="auto"/>
              <w:bottom w:val="nil"/>
              <w:right w:val="nil"/>
            </w:tcBorders>
          </w:tcPr>
          <w:p w14:paraId="085CD8E4"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6CF948BD"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268776B"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CBA07FA"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7D1064B"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68EB4A7A" w14:textId="77777777" w:rsidR="00E366E4" w:rsidRPr="00EB582C" w:rsidRDefault="00E366E4" w:rsidP="00176550">
            <w:pPr>
              <w:rPr>
                <w:lang w:val="en-US"/>
              </w:rPr>
            </w:pPr>
          </w:p>
        </w:tc>
      </w:tr>
      <w:tr w:rsidR="00E366E4" w14:paraId="5E47A2A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C6D146" w14:textId="77777777" w:rsidR="00E366E4" w:rsidRDefault="00E366E4" w:rsidP="00176550">
            <w:pPr>
              <w:rPr>
                <w:lang w:val="en-US"/>
              </w:rPr>
            </w:pPr>
            <w:r>
              <w:rPr>
                <w:lang w:val="en-US"/>
              </w:rPr>
              <w:t>189</w:t>
            </w:r>
          </w:p>
        </w:tc>
        <w:tc>
          <w:tcPr>
            <w:tcW w:w="1276" w:type="dxa"/>
            <w:gridSpan w:val="2"/>
            <w:tcBorders>
              <w:top w:val="single" w:sz="4" w:space="0" w:color="auto"/>
              <w:bottom w:val="single" w:sz="4" w:space="0" w:color="auto"/>
            </w:tcBorders>
          </w:tcPr>
          <w:p w14:paraId="175753A2" w14:textId="77777777" w:rsidR="00E366E4" w:rsidRDefault="00E366E4" w:rsidP="00176550">
            <w:pPr>
              <w:rPr>
                <w:lang w:val="en-US"/>
              </w:rPr>
            </w:pPr>
            <w:r>
              <w:rPr>
                <w:lang w:val="en-US"/>
              </w:rPr>
              <w:t>Pret de piata</w:t>
            </w:r>
          </w:p>
          <w:p w14:paraId="0C30223B"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D9DE3A3"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de sarcina modular 3P, 40A</w:t>
            </w:r>
            <w:r>
              <w:rPr>
                <w:rFonts w:ascii="Times New Roman CYR" w:hAnsi="Times New Roman CYR" w:cs="Times New Roman CYR"/>
                <w:sz w:val="16"/>
                <w:szCs w:val="16"/>
                <w:lang w:val="en-US"/>
              </w:rPr>
              <w:t xml:space="preserve"> </w:t>
            </w:r>
          </w:p>
          <w:p w14:paraId="1D32B284"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3CF744AD"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751268B3" w14:textId="77777777" w:rsidR="00E366E4" w:rsidRDefault="00E366E4" w:rsidP="00176550">
            <w:pPr>
              <w:jc w:val="center"/>
              <w:rPr>
                <w:lang w:val="en-US"/>
              </w:rPr>
            </w:pPr>
            <w:r>
              <w:rPr>
                <w:lang w:val="en-US"/>
              </w:rPr>
              <w:t>1,000</w:t>
            </w:r>
          </w:p>
        </w:tc>
      </w:tr>
      <w:tr w:rsidR="00E366E4" w14:paraId="6909564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378B73" w14:textId="77777777" w:rsidR="00E366E4" w:rsidRDefault="00E366E4" w:rsidP="00176550">
            <w:pPr>
              <w:rPr>
                <w:lang w:val="en-US"/>
              </w:rPr>
            </w:pPr>
          </w:p>
        </w:tc>
        <w:tc>
          <w:tcPr>
            <w:tcW w:w="1276" w:type="dxa"/>
            <w:gridSpan w:val="2"/>
            <w:tcBorders>
              <w:top w:val="nil"/>
              <w:bottom w:val="single" w:sz="2" w:space="0" w:color="auto"/>
            </w:tcBorders>
            <w:vAlign w:val="center"/>
          </w:tcPr>
          <w:p w14:paraId="56EDB01D" w14:textId="77777777" w:rsidR="00E366E4" w:rsidRDefault="00E366E4" w:rsidP="00176550">
            <w:pPr>
              <w:jc w:val="center"/>
              <w:rPr>
                <w:sz w:val="16"/>
                <w:szCs w:val="16"/>
                <w:lang w:val="en-US"/>
              </w:rPr>
            </w:pPr>
            <w:r>
              <w:rPr>
                <w:sz w:val="16"/>
                <w:szCs w:val="16"/>
                <w:lang w:val="en-US"/>
              </w:rPr>
              <w:t>5822131</w:t>
            </w:r>
          </w:p>
        </w:tc>
        <w:tc>
          <w:tcPr>
            <w:tcW w:w="4252" w:type="dxa"/>
            <w:gridSpan w:val="3"/>
            <w:tcBorders>
              <w:top w:val="nil"/>
              <w:bottom w:val="single" w:sz="2" w:space="0" w:color="auto"/>
            </w:tcBorders>
          </w:tcPr>
          <w:p w14:paraId="778A33C1" w14:textId="77777777" w:rsidR="00E366E4" w:rsidRDefault="00E366E4" w:rsidP="00176550">
            <w:pPr>
              <w:rPr>
                <w:lang w:val="en-US"/>
              </w:rPr>
            </w:pPr>
            <w:r>
              <w:rPr>
                <w:lang w:val="en-US"/>
              </w:rPr>
              <w:t>Intrerupator de sarcina modular 3P, 40A</w:t>
            </w:r>
          </w:p>
        </w:tc>
        <w:tc>
          <w:tcPr>
            <w:tcW w:w="993" w:type="dxa"/>
            <w:gridSpan w:val="2"/>
            <w:tcBorders>
              <w:top w:val="nil"/>
              <w:bottom w:val="single" w:sz="2" w:space="0" w:color="auto"/>
            </w:tcBorders>
          </w:tcPr>
          <w:p w14:paraId="0BF0708C"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21A6109" w14:textId="77777777" w:rsidR="00E366E4" w:rsidRDefault="00E366E4" w:rsidP="00176550">
            <w:pPr>
              <w:rPr>
                <w:lang w:val="en-US"/>
              </w:rPr>
            </w:pPr>
            <w:r>
              <w:rPr>
                <w:lang w:val="en-US"/>
              </w:rPr>
              <w:t>1,000</w:t>
            </w:r>
          </w:p>
        </w:tc>
      </w:tr>
      <w:tr w:rsidR="00E366E4" w:rsidRPr="00EB582C" w14:paraId="4331D91A" w14:textId="77777777" w:rsidTr="00176550">
        <w:trPr>
          <w:trHeight w:val="340"/>
        </w:trPr>
        <w:tc>
          <w:tcPr>
            <w:tcW w:w="709" w:type="dxa"/>
            <w:tcBorders>
              <w:top w:val="nil"/>
              <w:left w:val="single" w:sz="6" w:space="0" w:color="auto"/>
              <w:bottom w:val="nil"/>
              <w:right w:val="nil"/>
            </w:tcBorders>
          </w:tcPr>
          <w:p w14:paraId="263F0077"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5A018A94"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082E3632"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FE1DB40"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46A52434"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486AC5C4" w14:textId="77777777" w:rsidR="00E366E4" w:rsidRPr="00EB582C" w:rsidRDefault="00E366E4" w:rsidP="00176550">
            <w:pPr>
              <w:rPr>
                <w:lang w:val="en-US"/>
              </w:rPr>
            </w:pPr>
          </w:p>
        </w:tc>
      </w:tr>
      <w:tr w:rsidR="00E366E4" w14:paraId="66978AB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A629FAC" w14:textId="77777777" w:rsidR="00E366E4" w:rsidRDefault="00E366E4" w:rsidP="00176550">
            <w:pPr>
              <w:rPr>
                <w:lang w:val="en-US"/>
              </w:rPr>
            </w:pPr>
            <w:r>
              <w:rPr>
                <w:lang w:val="en-US"/>
              </w:rPr>
              <w:t>190</w:t>
            </w:r>
          </w:p>
        </w:tc>
        <w:tc>
          <w:tcPr>
            <w:tcW w:w="1276" w:type="dxa"/>
            <w:gridSpan w:val="2"/>
            <w:tcBorders>
              <w:top w:val="single" w:sz="4" w:space="0" w:color="auto"/>
              <w:bottom w:val="single" w:sz="4" w:space="0" w:color="auto"/>
            </w:tcBorders>
          </w:tcPr>
          <w:p w14:paraId="64947288" w14:textId="77777777" w:rsidR="00E366E4" w:rsidRDefault="00E366E4" w:rsidP="00176550">
            <w:pPr>
              <w:rPr>
                <w:lang w:val="en-US"/>
              </w:rPr>
            </w:pPr>
            <w:r>
              <w:rPr>
                <w:lang w:val="en-US"/>
              </w:rPr>
              <w:t>Pret de piata</w:t>
            </w:r>
          </w:p>
          <w:p w14:paraId="2DFABE93"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076DC7DA"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lastRenderedPageBreak/>
              <w:t>Intrerupator automat modular 1P, caracteristica C, In=16A, Irup=4,5kA</w:t>
            </w:r>
            <w:r>
              <w:rPr>
                <w:rFonts w:ascii="Times New Roman CYR" w:hAnsi="Times New Roman CYR" w:cs="Times New Roman CYR"/>
                <w:sz w:val="16"/>
                <w:szCs w:val="16"/>
                <w:lang w:val="en-US"/>
              </w:rPr>
              <w:t xml:space="preserve"> </w:t>
            </w:r>
          </w:p>
          <w:p w14:paraId="19989D63"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0EDA925E" w14:textId="77777777" w:rsidR="00E366E4" w:rsidRDefault="00E366E4" w:rsidP="00176550">
            <w:pPr>
              <w:jc w:val="center"/>
              <w:rPr>
                <w:lang w:val="en-US"/>
              </w:rPr>
            </w:pPr>
            <w:r>
              <w:rPr>
                <w:lang w:val="en-US"/>
              </w:rPr>
              <w:lastRenderedPageBreak/>
              <w:t>buc</w:t>
            </w:r>
          </w:p>
        </w:tc>
        <w:tc>
          <w:tcPr>
            <w:tcW w:w="1559" w:type="dxa"/>
            <w:gridSpan w:val="2"/>
            <w:tcBorders>
              <w:top w:val="single" w:sz="4" w:space="0" w:color="auto"/>
              <w:bottom w:val="single" w:sz="4" w:space="0" w:color="auto"/>
            </w:tcBorders>
            <w:vAlign w:val="center"/>
          </w:tcPr>
          <w:p w14:paraId="722DEAD9" w14:textId="77777777" w:rsidR="00E366E4" w:rsidRDefault="00E366E4" w:rsidP="00176550">
            <w:pPr>
              <w:jc w:val="center"/>
              <w:rPr>
                <w:lang w:val="en-US"/>
              </w:rPr>
            </w:pPr>
            <w:r>
              <w:rPr>
                <w:lang w:val="en-US"/>
              </w:rPr>
              <w:t>3,000</w:t>
            </w:r>
          </w:p>
        </w:tc>
      </w:tr>
      <w:tr w:rsidR="00E366E4" w14:paraId="30FC4FB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B10F9A" w14:textId="77777777" w:rsidR="00E366E4" w:rsidRDefault="00E366E4" w:rsidP="00176550">
            <w:pPr>
              <w:rPr>
                <w:lang w:val="en-US"/>
              </w:rPr>
            </w:pPr>
          </w:p>
        </w:tc>
        <w:tc>
          <w:tcPr>
            <w:tcW w:w="1276" w:type="dxa"/>
            <w:gridSpan w:val="2"/>
            <w:tcBorders>
              <w:top w:val="nil"/>
              <w:bottom w:val="single" w:sz="2" w:space="0" w:color="auto"/>
            </w:tcBorders>
            <w:vAlign w:val="center"/>
          </w:tcPr>
          <w:p w14:paraId="49B07C95" w14:textId="77777777" w:rsidR="00E366E4" w:rsidRDefault="00E366E4" w:rsidP="00176550">
            <w:pPr>
              <w:jc w:val="center"/>
              <w:rPr>
                <w:sz w:val="16"/>
                <w:szCs w:val="16"/>
                <w:lang w:val="en-US"/>
              </w:rPr>
            </w:pPr>
            <w:r>
              <w:rPr>
                <w:sz w:val="16"/>
                <w:szCs w:val="16"/>
                <w:lang w:val="en-US"/>
              </w:rPr>
              <w:t>415891234-11</w:t>
            </w:r>
          </w:p>
        </w:tc>
        <w:tc>
          <w:tcPr>
            <w:tcW w:w="4252" w:type="dxa"/>
            <w:gridSpan w:val="3"/>
            <w:tcBorders>
              <w:top w:val="nil"/>
              <w:bottom w:val="single" w:sz="2" w:space="0" w:color="auto"/>
            </w:tcBorders>
          </w:tcPr>
          <w:p w14:paraId="12A840B7" w14:textId="77777777" w:rsidR="00E366E4" w:rsidRDefault="00E366E4" w:rsidP="00176550">
            <w:pPr>
              <w:rPr>
                <w:lang w:val="en-US"/>
              </w:rPr>
            </w:pPr>
            <w:r>
              <w:rPr>
                <w:lang w:val="en-US"/>
              </w:rPr>
              <w:t>Intrerupator automat modular 1P, caracteristica C, In=16A, Irup=4,5kA</w:t>
            </w:r>
          </w:p>
        </w:tc>
        <w:tc>
          <w:tcPr>
            <w:tcW w:w="993" w:type="dxa"/>
            <w:gridSpan w:val="2"/>
            <w:tcBorders>
              <w:top w:val="nil"/>
              <w:bottom w:val="single" w:sz="2" w:space="0" w:color="auto"/>
            </w:tcBorders>
          </w:tcPr>
          <w:p w14:paraId="5BC76520"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0B7F62C1" w14:textId="77777777" w:rsidR="00E366E4" w:rsidRDefault="00E366E4" w:rsidP="00176550">
            <w:pPr>
              <w:rPr>
                <w:lang w:val="en-US"/>
              </w:rPr>
            </w:pPr>
            <w:r>
              <w:rPr>
                <w:lang w:val="en-US"/>
              </w:rPr>
              <w:t>3,000</w:t>
            </w:r>
          </w:p>
        </w:tc>
      </w:tr>
      <w:tr w:rsidR="00E366E4" w:rsidRPr="00EB582C" w14:paraId="62C62F1D" w14:textId="77777777" w:rsidTr="00176550">
        <w:trPr>
          <w:trHeight w:val="340"/>
        </w:trPr>
        <w:tc>
          <w:tcPr>
            <w:tcW w:w="709" w:type="dxa"/>
            <w:tcBorders>
              <w:top w:val="nil"/>
              <w:left w:val="single" w:sz="6" w:space="0" w:color="auto"/>
              <w:bottom w:val="nil"/>
              <w:right w:val="nil"/>
            </w:tcBorders>
          </w:tcPr>
          <w:p w14:paraId="5A8A2160"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02F452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307DBF5E"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632341D4"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AA15195"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9C3ACB9" w14:textId="77777777" w:rsidR="00E366E4" w:rsidRPr="00EB582C" w:rsidRDefault="00E366E4" w:rsidP="00176550">
            <w:pPr>
              <w:rPr>
                <w:lang w:val="en-US"/>
              </w:rPr>
            </w:pPr>
          </w:p>
        </w:tc>
      </w:tr>
      <w:tr w:rsidR="00E366E4" w14:paraId="657910B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0A59C1" w14:textId="77777777" w:rsidR="00E366E4" w:rsidRDefault="00E366E4" w:rsidP="00176550">
            <w:pPr>
              <w:rPr>
                <w:lang w:val="en-US"/>
              </w:rPr>
            </w:pPr>
            <w:r>
              <w:rPr>
                <w:lang w:val="en-US"/>
              </w:rPr>
              <w:t>191</w:t>
            </w:r>
          </w:p>
        </w:tc>
        <w:tc>
          <w:tcPr>
            <w:tcW w:w="1276" w:type="dxa"/>
            <w:gridSpan w:val="2"/>
            <w:tcBorders>
              <w:top w:val="single" w:sz="4" w:space="0" w:color="auto"/>
              <w:bottom w:val="single" w:sz="4" w:space="0" w:color="auto"/>
            </w:tcBorders>
          </w:tcPr>
          <w:p w14:paraId="7022225E" w14:textId="77777777" w:rsidR="00E366E4" w:rsidRDefault="00E366E4" w:rsidP="00176550">
            <w:pPr>
              <w:rPr>
                <w:lang w:val="en-US"/>
              </w:rPr>
            </w:pPr>
            <w:r>
              <w:rPr>
                <w:lang w:val="en-US"/>
              </w:rPr>
              <w:t>Pret de piata</w:t>
            </w:r>
          </w:p>
          <w:p w14:paraId="688D6782"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3C8CDB5"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automat modular 1P, caracteristica B, In=10A, Irup=4,5kA</w:t>
            </w:r>
            <w:r>
              <w:rPr>
                <w:rFonts w:ascii="Times New Roman CYR" w:hAnsi="Times New Roman CYR" w:cs="Times New Roman CYR"/>
                <w:sz w:val="16"/>
                <w:szCs w:val="16"/>
                <w:lang w:val="en-US"/>
              </w:rPr>
              <w:t xml:space="preserve"> </w:t>
            </w:r>
          </w:p>
          <w:p w14:paraId="1988465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1BFE2F53"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16A48D7" w14:textId="77777777" w:rsidR="00E366E4" w:rsidRDefault="00E366E4" w:rsidP="00176550">
            <w:pPr>
              <w:jc w:val="center"/>
              <w:rPr>
                <w:lang w:val="en-US"/>
              </w:rPr>
            </w:pPr>
            <w:r>
              <w:rPr>
                <w:lang w:val="en-US"/>
              </w:rPr>
              <w:t>2,000</w:t>
            </w:r>
          </w:p>
        </w:tc>
      </w:tr>
      <w:tr w:rsidR="00E366E4" w14:paraId="0E04336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83D1B7" w14:textId="77777777" w:rsidR="00E366E4" w:rsidRDefault="00E366E4" w:rsidP="00176550">
            <w:pPr>
              <w:rPr>
                <w:lang w:val="en-US"/>
              </w:rPr>
            </w:pPr>
          </w:p>
        </w:tc>
        <w:tc>
          <w:tcPr>
            <w:tcW w:w="1276" w:type="dxa"/>
            <w:gridSpan w:val="2"/>
            <w:tcBorders>
              <w:top w:val="nil"/>
              <w:bottom w:val="single" w:sz="2" w:space="0" w:color="auto"/>
            </w:tcBorders>
            <w:vAlign w:val="center"/>
          </w:tcPr>
          <w:p w14:paraId="0C11417C" w14:textId="77777777" w:rsidR="00E366E4" w:rsidRDefault="00E366E4" w:rsidP="00176550">
            <w:pPr>
              <w:jc w:val="center"/>
              <w:rPr>
                <w:sz w:val="16"/>
                <w:szCs w:val="16"/>
                <w:lang w:val="en-US"/>
              </w:rPr>
            </w:pPr>
            <w:r>
              <w:rPr>
                <w:sz w:val="16"/>
                <w:szCs w:val="16"/>
                <w:lang w:val="en-US"/>
              </w:rPr>
              <w:t>415891234-1</w:t>
            </w:r>
          </w:p>
        </w:tc>
        <w:tc>
          <w:tcPr>
            <w:tcW w:w="4252" w:type="dxa"/>
            <w:gridSpan w:val="3"/>
            <w:tcBorders>
              <w:top w:val="nil"/>
              <w:bottom w:val="single" w:sz="2" w:space="0" w:color="auto"/>
            </w:tcBorders>
          </w:tcPr>
          <w:p w14:paraId="0D09EA06" w14:textId="77777777" w:rsidR="00E366E4" w:rsidRDefault="00E366E4" w:rsidP="00176550">
            <w:pPr>
              <w:rPr>
                <w:lang w:val="en-US"/>
              </w:rPr>
            </w:pPr>
            <w:r>
              <w:rPr>
                <w:lang w:val="en-US"/>
              </w:rPr>
              <w:t>Intrerupator automat modular 1P, caracteristica B, In=10A, Irup=4,5kA</w:t>
            </w:r>
          </w:p>
        </w:tc>
        <w:tc>
          <w:tcPr>
            <w:tcW w:w="993" w:type="dxa"/>
            <w:gridSpan w:val="2"/>
            <w:tcBorders>
              <w:top w:val="nil"/>
              <w:bottom w:val="single" w:sz="2" w:space="0" w:color="auto"/>
            </w:tcBorders>
          </w:tcPr>
          <w:p w14:paraId="50638F97"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16888287" w14:textId="77777777" w:rsidR="00E366E4" w:rsidRDefault="00E366E4" w:rsidP="00176550">
            <w:pPr>
              <w:rPr>
                <w:lang w:val="en-US"/>
              </w:rPr>
            </w:pPr>
            <w:r>
              <w:rPr>
                <w:lang w:val="en-US"/>
              </w:rPr>
              <w:t>2,000</w:t>
            </w:r>
          </w:p>
        </w:tc>
      </w:tr>
      <w:tr w:rsidR="00E366E4" w:rsidRPr="00EB582C" w14:paraId="5C297D2A" w14:textId="77777777" w:rsidTr="00176550">
        <w:trPr>
          <w:trHeight w:val="340"/>
        </w:trPr>
        <w:tc>
          <w:tcPr>
            <w:tcW w:w="709" w:type="dxa"/>
            <w:tcBorders>
              <w:top w:val="nil"/>
              <w:left w:val="single" w:sz="6" w:space="0" w:color="auto"/>
              <w:bottom w:val="nil"/>
              <w:right w:val="nil"/>
            </w:tcBorders>
          </w:tcPr>
          <w:p w14:paraId="5234153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331F8872"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BC25B99"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4A40E2C9"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6490992"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B00E3A2" w14:textId="77777777" w:rsidR="00E366E4" w:rsidRPr="00EB582C" w:rsidRDefault="00E366E4" w:rsidP="00176550">
            <w:pPr>
              <w:rPr>
                <w:lang w:val="en-US"/>
              </w:rPr>
            </w:pPr>
          </w:p>
        </w:tc>
      </w:tr>
      <w:tr w:rsidR="00E366E4" w14:paraId="7CE8BDCE"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EB3A0C1" w14:textId="77777777" w:rsidR="00E366E4" w:rsidRDefault="00E366E4" w:rsidP="00176550">
            <w:pPr>
              <w:rPr>
                <w:sz w:val="8"/>
                <w:szCs w:val="8"/>
                <w:lang w:val="en-US"/>
              </w:rPr>
            </w:pPr>
          </w:p>
        </w:tc>
        <w:tc>
          <w:tcPr>
            <w:tcW w:w="1276" w:type="dxa"/>
            <w:gridSpan w:val="2"/>
            <w:tcBorders>
              <w:left w:val="nil"/>
              <w:bottom w:val="nil"/>
              <w:right w:val="nil"/>
            </w:tcBorders>
          </w:tcPr>
          <w:p w14:paraId="0C2AE68E" w14:textId="77777777" w:rsidR="00E366E4" w:rsidRDefault="00E366E4" w:rsidP="00176550">
            <w:pPr>
              <w:rPr>
                <w:sz w:val="8"/>
                <w:szCs w:val="8"/>
                <w:lang w:val="en-US"/>
              </w:rPr>
            </w:pPr>
          </w:p>
        </w:tc>
        <w:tc>
          <w:tcPr>
            <w:tcW w:w="3402" w:type="dxa"/>
            <w:gridSpan w:val="2"/>
            <w:tcBorders>
              <w:left w:val="nil"/>
              <w:bottom w:val="nil"/>
              <w:right w:val="nil"/>
            </w:tcBorders>
          </w:tcPr>
          <w:p w14:paraId="64DB9247" w14:textId="77777777" w:rsidR="00E366E4" w:rsidRDefault="00E366E4" w:rsidP="00176550">
            <w:pPr>
              <w:rPr>
                <w:sz w:val="8"/>
                <w:szCs w:val="8"/>
                <w:lang w:val="en-US"/>
              </w:rPr>
            </w:pPr>
          </w:p>
          <w:p w14:paraId="56878C94" w14:textId="77777777" w:rsidR="00E366E4" w:rsidRDefault="00E366E4" w:rsidP="00176550">
            <w:pPr>
              <w:rPr>
                <w:sz w:val="8"/>
                <w:szCs w:val="8"/>
                <w:lang w:val="en-US"/>
              </w:rPr>
            </w:pPr>
          </w:p>
          <w:p w14:paraId="2928DAFD" w14:textId="77777777" w:rsidR="00E366E4" w:rsidRDefault="00E366E4" w:rsidP="00176550">
            <w:pPr>
              <w:rPr>
                <w:sz w:val="8"/>
                <w:szCs w:val="8"/>
                <w:lang w:val="en-US"/>
              </w:rPr>
            </w:pPr>
          </w:p>
        </w:tc>
        <w:tc>
          <w:tcPr>
            <w:tcW w:w="1134" w:type="dxa"/>
            <w:gridSpan w:val="2"/>
            <w:tcBorders>
              <w:left w:val="nil"/>
              <w:bottom w:val="nil"/>
              <w:right w:val="nil"/>
            </w:tcBorders>
          </w:tcPr>
          <w:p w14:paraId="1F65F1DB" w14:textId="77777777" w:rsidR="00E366E4" w:rsidRDefault="00E366E4" w:rsidP="00176550">
            <w:pPr>
              <w:rPr>
                <w:sz w:val="8"/>
                <w:szCs w:val="8"/>
                <w:lang w:val="en-US"/>
              </w:rPr>
            </w:pPr>
          </w:p>
        </w:tc>
        <w:tc>
          <w:tcPr>
            <w:tcW w:w="1134" w:type="dxa"/>
            <w:gridSpan w:val="2"/>
            <w:tcBorders>
              <w:left w:val="nil"/>
              <w:bottom w:val="nil"/>
              <w:right w:val="nil"/>
            </w:tcBorders>
          </w:tcPr>
          <w:p w14:paraId="24FC1F26" w14:textId="77777777" w:rsidR="00E366E4" w:rsidRDefault="00E366E4" w:rsidP="00176550">
            <w:pPr>
              <w:rPr>
                <w:sz w:val="8"/>
                <w:szCs w:val="8"/>
                <w:lang w:val="en-US"/>
              </w:rPr>
            </w:pPr>
          </w:p>
        </w:tc>
        <w:tc>
          <w:tcPr>
            <w:tcW w:w="1134" w:type="dxa"/>
            <w:tcBorders>
              <w:left w:val="nil"/>
              <w:bottom w:val="nil"/>
            </w:tcBorders>
          </w:tcPr>
          <w:p w14:paraId="7743BE4E" w14:textId="77777777" w:rsidR="00E366E4" w:rsidRDefault="00E366E4" w:rsidP="00176550">
            <w:pPr>
              <w:rPr>
                <w:sz w:val="8"/>
                <w:szCs w:val="8"/>
                <w:lang w:val="en-US"/>
              </w:rPr>
            </w:pPr>
          </w:p>
        </w:tc>
      </w:tr>
      <w:tr w:rsidR="00E366E4" w:rsidRPr="00EB582C" w14:paraId="6A0CA212"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07C67144"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2F3E0B1"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40FFDFD6"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333AE00C"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74B1F4E3" w14:textId="77777777" w:rsidR="00E366E4" w:rsidRPr="00EB582C" w:rsidRDefault="00E366E4" w:rsidP="00176550">
            <w:pPr>
              <w:rPr>
                <w:lang w:val="en-US"/>
              </w:rPr>
            </w:pPr>
          </w:p>
        </w:tc>
      </w:tr>
      <w:tr w:rsidR="00E366E4" w14:paraId="4FC20558"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1B28541"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38AEB3A1"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212DF6FE"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7B692E09" w14:textId="77777777" w:rsidR="00E366E4" w:rsidRDefault="00E366E4" w:rsidP="00176550">
            <w:pPr>
              <w:rPr>
                <w:sz w:val="8"/>
                <w:szCs w:val="8"/>
                <w:lang w:val="en-US"/>
              </w:rPr>
            </w:pPr>
            <w:r>
              <w:rPr>
                <w:b/>
                <w:bCs/>
                <w:lang w:val="en-US"/>
              </w:rPr>
              <w:t xml:space="preserve">Total </w:t>
            </w:r>
            <w:r>
              <w:rPr>
                <w:b/>
                <w:bCs/>
                <w:sz w:val="22"/>
                <w:szCs w:val="22"/>
                <w:lang w:val="en-US"/>
              </w:rPr>
              <w:t>Panou de distributie PD-3</w:t>
            </w:r>
          </w:p>
        </w:tc>
        <w:tc>
          <w:tcPr>
            <w:tcW w:w="1134" w:type="dxa"/>
            <w:gridSpan w:val="2"/>
            <w:tcBorders>
              <w:top w:val="single" w:sz="4" w:space="0" w:color="auto"/>
              <w:left w:val="nil"/>
              <w:bottom w:val="single" w:sz="4" w:space="0" w:color="auto"/>
              <w:right w:val="nil"/>
            </w:tcBorders>
          </w:tcPr>
          <w:p w14:paraId="0D17FF37"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6CA6A2D7" w14:textId="77777777" w:rsidR="00E366E4" w:rsidRDefault="00E366E4" w:rsidP="00176550">
            <w:pPr>
              <w:rPr>
                <w:b/>
                <w:bCs/>
                <w:lang w:val="en-US"/>
              </w:rPr>
            </w:pPr>
          </w:p>
        </w:tc>
      </w:tr>
      <w:tr w:rsidR="00E366E4" w:rsidRPr="0097392D" w14:paraId="6E472693" w14:textId="77777777" w:rsidTr="00176550">
        <w:tc>
          <w:tcPr>
            <w:tcW w:w="709" w:type="dxa"/>
            <w:tcBorders>
              <w:top w:val="nil"/>
              <w:left w:val="single" w:sz="6" w:space="0" w:color="auto"/>
              <w:bottom w:val="nil"/>
              <w:right w:val="nil"/>
            </w:tcBorders>
          </w:tcPr>
          <w:p w14:paraId="6153E8E5"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B1A708E"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705CEFD8" w14:textId="77777777" w:rsidR="00E366E4" w:rsidRPr="007F2714" w:rsidRDefault="00E366E4" w:rsidP="00176550">
            <w:pPr>
              <w:rPr>
                <w:b/>
                <w:bCs/>
                <w:sz w:val="22"/>
                <w:szCs w:val="22"/>
                <w:lang w:val="en-US"/>
              </w:rPr>
            </w:pPr>
            <w:r w:rsidRPr="0097392D">
              <w:rPr>
                <w:b/>
                <w:bCs/>
                <w:sz w:val="22"/>
                <w:szCs w:val="22"/>
                <w:lang w:val="en-US"/>
              </w:rPr>
              <w:t>3.9. Panou de distributie PD-5</w:t>
            </w:r>
          </w:p>
          <w:p w14:paraId="386A1FD7"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5A544402"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6DC1F6D0"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45266D97" w14:textId="77777777" w:rsidR="00E366E4" w:rsidRPr="0097392D" w:rsidRDefault="00E366E4" w:rsidP="00176550">
            <w:pPr>
              <w:rPr>
                <w:lang w:val="en-US"/>
              </w:rPr>
            </w:pPr>
          </w:p>
        </w:tc>
      </w:tr>
      <w:tr w:rsidR="00E366E4" w14:paraId="19DA0CE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A9FC4BF" w14:textId="77777777" w:rsidR="00E366E4" w:rsidRDefault="00E366E4" w:rsidP="00176550">
            <w:pPr>
              <w:rPr>
                <w:lang w:val="en-US"/>
              </w:rPr>
            </w:pPr>
            <w:r>
              <w:rPr>
                <w:lang w:val="en-US"/>
              </w:rPr>
              <w:t>192</w:t>
            </w:r>
          </w:p>
        </w:tc>
        <w:tc>
          <w:tcPr>
            <w:tcW w:w="1276" w:type="dxa"/>
            <w:gridSpan w:val="2"/>
            <w:tcBorders>
              <w:top w:val="single" w:sz="4" w:space="0" w:color="auto"/>
              <w:bottom w:val="single" w:sz="4" w:space="0" w:color="auto"/>
            </w:tcBorders>
          </w:tcPr>
          <w:p w14:paraId="1E4BAA3B" w14:textId="77777777" w:rsidR="00E366E4" w:rsidRDefault="00E366E4" w:rsidP="00176550">
            <w:pPr>
              <w:rPr>
                <w:lang w:val="en-US"/>
              </w:rPr>
            </w:pPr>
            <w:r>
              <w:rPr>
                <w:lang w:val="en-US"/>
              </w:rPr>
              <w:t>Pret de piata</w:t>
            </w:r>
          </w:p>
          <w:p w14:paraId="57CE60EA"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2368D5CA"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Tablou din metal, ЩРв 28 IP31 442 x 346 x 88</w:t>
            </w:r>
            <w:r>
              <w:rPr>
                <w:rFonts w:ascii="Times New Roman CYR" w:hAnsi="Times New Roman CYR" w:cs="Times New Roman CYR"/>
                <w:sz w:val="16"/>
                <w:szCs w:val="16"/>
                <w:lang w:val="en-US"/>
              </w:rPr>
              <w:t xml:space="preserve"> </w:t>
            </w:r>
          </w:p>
          <w:p w14:paraId="07DE65A0"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9ED6A49"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24137772" w14:textId="77777777" w:rsidR="00E366E4" w:rsidRDefault="00E366E4" w:rsidP="00176550">
            <w:pPr>
              <w:jc w:val="center"/>
              <w:rPr>
                <w:lang w:val="en-US"/>
              </w:rPr>
            </w:pPr>
            <w:r>
              <w:rPr>
                <w:lang w:val="en-US"/>
              </w:rPr>
              <w:t>1,000</w:t>
            </w:r>
          </w:p>
        </w:tc>
      </w:tr>
      <w:tr w:rsidR="00E366E4" w14:paraId="3C74BC0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2D03FB" w14:textId="77777777" w:rsidR="00E366E4" w:rsidRDefault="00E366E4" w:rsidP="00176550">
            <w:pPr>
              <w:rPr>
                <w:lang w:val="en-US"/>
              </w:rPr>
            </w:pPr>
          </w:p>
        </w:tc>
        <w:tc>
          <w:tcPr>
            <w:tcW w:w="1276" w:type="dxa"/>
            <w:gridSpan w:val="2"/>
            <w:tcBorders>
              <w:top w:val="nil"/>
              <w:bottom w:val="single" w:sz="2" w:space="0" w:color="auto"/>
            </w:tcBorders>
            <w:vAlign w:val="center"/>
          </w:tcPr>
          <w:p w14:paraId="22FE91C5" w14:textId="77777777" w:rsidR="00E366E4" w:rsidRDefault="00E366E4" w:rsidP="00176550">
            <w:pPr>
              <w:jc w:val="center"/>
              <w:rPr>
                <w:sz w:val="16"/>
                <w:szCs w:val="16"/>
                <w:lang w:val="en-US"/>
              </w:rPr>
            </w:pPr>
            <w:r>
              <w:rPr>
                <w:sz w:val="16"/>
                <w:szCs w:val="16"/>
                <w:lang w:val="en-US"/>
              </w:rPr>
              <w:t>5891231-00</w:t>
            </w:r>
          </w:p>
        </w:tc>
        <w:tc>
          <w:tcPr>
            <w:tcW w:w="4252" w:type="dxa"/>
            <w:gridSpan w:val="3"/>
            <w:tcBorders>
              <w:top w:val="nil"/>
              <w:bottom w:val="single" w:sz="2" w:space="0" w:color="auto"/>
            </w:tcBorders>
          </w:tcPr>
          <w:p w14:paraId="1B2B0763" w14:textId="77777777" w:rsidR="00E366E4" w:rsidRDefault="00E366E4" w:rsidP="00176550">
            <w:pPr>
              <w:rPr>
                <w:lang w:val="en-US"/>
              </w:rPr>
            </w:pPr>
            <w:r>
              <w:rPr>
                <w:lang w:val="en-US"/>
              </w:rPr>
              <w:t>Tablou din metal, ЩРв 28 IP31 442 x 346 x 88</w:t>
            </w:r>
          </w:p>
        </w:tc>
        <w:tc>
          <w:tcPr>
            <w:tcW w:w="993" w:type="dxa"/>
            <w:gridSpan w:val="2"/>
            <w:tcBorders>
              <w:top w:val="nil"/>
              <w:bottom w:val="single" w:sz="2" w:space="0" w:color="auto"/>
            </w:tcBorders>
          </w:tcPr>
          <w:p w14:paraId="5CC72C1E"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5FF45BDB" w14:textId="77777777" w:rsidR="00E366E4" w:rsidRDefault="00E366E4" w:rsidP="00176550">
            <w:pPr>
              <w:rPr>
                <w:lang w:val="en-US"/>
              </w:rPr>
            </w:pPr>
            <w:r>
              <w:rPr>
                <w:lang w:val="en-US"/>
              </w:rPr>
              <w:t>1,000</w:t>
            </w:r>
          </w:p>
        </w:tc>
      </w:tr>
      <w:tr w:rsidR="00E366E4" w:rsidRPr="00EB582C" w14:paraId="5161CE15" w14:textId="77777777" w:rsidTr="00176550">
        <w:trPr>
          <w:trHeight w:val="340"/>
        </w:trPr>
        <w:tc>
          <w:tcPr>
            <w:tcW w:w="709" w:type="dxa"/>
            <w:tcBorders>
              <w:top w:val="nil"/>
              <w:left w:val="single" w:sz="6" w:space="0" w:color="auto"/>
              <w:bottom w:val="nil"/>
              <w:right w:val="nil"/>
            </w:tcBorders>
          </w:tcPr>
          <w:p w14:paraId="655EE9E1"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053F4E8F"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68B5740D"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14320818"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E6D2D60"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D729F9B" w14:textId="77777777" w:rsidR="00E366E4" w:rsidRPr="00EB582C" w:rsidRDefault="00E366E4" w:rsidP="00176550">
            <w:pPr>
              <w:rPr>
                <w:lang w:val="en-US"/>
              </w:rPr>
            </w:pPr>
          </w:p>
        </w:tc>
      </w:tr>
      <w:tr w:rsidR="00E366E4" w14:paraId="0C6885D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02BCE20" w14:textId="77777777" w:rsidR="00E366E4" w:rsidRDefault="00E366E4" w:rsidP="00176550">
            <w:pPr>
              <w:rPr>
                <w:lang w:val="en-US"/>
              </w:rPr>
            </w:pPr>
            <w:r>
              <w:rPr>
                <w:lang w:val="en-US"/>
              </w:rPr>
              <w:t>193</w:t>
            </w:r>
          </w:p>
        </w:tc>
        <w:tc>
          <w:tcPr>
            <w:tcW w:w="1276" w:type="dxa"/>
            <w:gridSpan w:val="2"/>
            <w:tcBorders>
              <w:top w:val="single" w:sz="4" w:space="0" w:color="auto"/>
              <w:bottom w:val="single" w:sz="4" w:space="0" w:color="auto"/>
            </w:tcBorders>
          </w:tcPr>
          <w:p w14:paraId="1B8F7AF1" w14:textId="77777777" w:rsidR="00E366E4" w:rsidRDefault="00E366E4" w:rsidP="00176550">
            <w:pPr>
              <w:rPr>
                <w:lang w:val="en-US"/>
              </w:rPr>
            </w:pPr>
            <w:r>
              <w:rPr>
                <w:lang w:val="en-US"/>
              </w:rPr>
              <w:t>Pret de piata</w:t>
            </w:r>
          </w:p>
          <w:p w14:paraId="6A6C36CE"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547F7312"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de sarcina modular 3P, 40A</w:t>
            </w:r>
            <w:r>
              <w:rPr>
                <w:rFonts w:ascii="Times New Roman CYR" w:hAnsi="Times New Roman CYR" w:cs="Times New Roman CYR"/>
                <w:sz w:val="16"/>
                <w:szCs w:val="16"/>
                <w:lang w:val="en-US"/>
              </w:rPr>
              <w:t xml:space="preserve"> </w:t>
            </w:r>
          </w:p>
          <w:p w14:paraId="386E6B81"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F1F1843"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66F2D1D3" w14:textId="77777777" w:rsidR="00E366E4" w:rsidRDefault="00E366E4" w:rsidP="00176550">
            <w:pPr>
              <w:jc w:val="center"/>
              <w:rPr>
                <w:lang w:val="en-US"/>
              </w:rPr>
            </w:pPr>
            <w:r>
              <w:rPr>
                <w:lang w:val="en-US"/>
              </w:rPr>
              <w:t>1,000</w:t>
            </w:r>
          </w:p>
        </w:tc>
      </w:tr>
      <w:tr w:rsidR="00E366E4" w14:paraId="09F5944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E42C94" w14:textId="77777777" w:rsidR="00E366E4" w:rsidRDefault="00E366E4" w:rsidP="00176550">
            <w:pPr>
              <w:rPr>
                <w:lang w:val="en-US"/>
              </w:rPr>
            </w:pPr>
          </w:p>
        </w:tc>
        <w:tc>
          <w:tcPr>
            <w:tcW w:w="1276" w:type="dxa"/>
            <w:gridSpan w:val="2"/>
            <w:tcBorders>
              <w:top w:val="nil"/>
              <w:bottom w:val="single" w:sz="2" w:space="0" w:color="auto"/>
            </w:tcBorders>
            <w:vAlign w:val="center"/>
          </w:tcPr>
          <w:p w14:paraId="6C8EF391" w14:textId="77777777" w:rsidR="00E366E4" w:rsidRDefault="00E366E4" w:rsidP="00176550">
            <w:pPr>
              <w:jc w:val="center"/>
              <w:rPr>
                <w:sz w:val="16"/>
                <w:szCs w:val="16"/>
                <w:lang w:val="en-US"/>
              </w:rPr>
            </w:pPr>
            <w:r>
              <w:rPr>
                <w:sz w:val="16"/>
                <w:szCs w:val="16"/>
                <w:lang w:val="en-US"/>
              </w:rPr>
              <w:t>5822131</w:t>
            </w:r>
          </w:p>
        </w:tc>
        <w:tc>
          <w:tcPr>
            <w:tcW w:w="4252" w:type="dxa"/>
            <w:gridSpan w:val="3"/>
            <w:tcBorders>
              <w:top w:val="nil"/>
              <w:bottom w:val="single" w:sz="2" w:space="0" w:color="auto"/>
            </w:tcBorders>
          </w:tcPr>
          <w:p w14:paraId="4322FEA8" w14:textId="77777777" w:rsidR="00E366E4" w:rsidRDefault="00E366E4" w:rsidP="00176550">
            <w:pPr>
              <w:rPr>
                <w:lang w:val="en-US"/>
              </w:rPr>
            </w:pPr>
            <w:r>
              <w:rPr>
                <w:lang w:val="en-US"/>
              </w:rPr>
              <w:t>Intrerupator de sarcina modular 3P, 40A</w:t>
            </w:r>
          </w:p>
        </w:tc>
        <w:tc>
          <w:tcPr>
            <w:tcW w:w="993" w:type="dxa"/>
            <w:gridSpan w:val="2"/>
            <w:tcBorders>
              <w:top w:val="nil"/>
              <w:bottom w:val="single" w:sz="2" w:space="0" w:color="auto"/>
            </w:tcBorders>
          </w:tcPr>
          <w:p w14:paraId="30904BF9"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ABF5A3D" w14:textId="77777777" w:rsidR="00E366E4" w:rsidRDefault="00E366E4" w:rsidP="00176550">
            <w:pPr>
              <w:rPr>
                <w:lang w:val="en-US"/>
              </w:rPr>
            </w:pPr>
            <w:r>
              <w:rPr>
                <w:lang w:val="en-US"/>
              </w:rPr>
              <w:t>1,000</w:t>
            </w:r>
          </w:p>
        </w:tc>
      </w:tr>
      <w:tr w:rsidR="00E366E4" w:rsidRPr="00EB582C" w14:paraId="06585058" w14:textId="77777777" w:rsidTr="00176550">
        <w:trPr>
          <w:trHeight w:val="340"/>
        </w:trPr>
        <w:tc>
          <w:tcPr>
            <w:tcW w:w="709" w:type="dxa"/>
            <w:tcBorders>
              <w:top w:val="nil"/>
              <w:left w:val="single" w:sz="6" w:space="0" w:color="auto"/>
              <w:bottom w:val="nil"/>
              <w:right w:val="nil"/>
            </w:tcBorders>
          </w:tcPr>
          <w:p w14:paraId="2D463186"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78E6B153"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452DC09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0741B853"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7F48F15C"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2C6052E1" w14:textId="77777777" w:rsidR="00E366E4" w:rsidRPr="00EB582C" w:rsidRDefault="00E366E4" w:rsidP="00176550">
            <w:pPr>
              <w:rPr>
                <w:lang w:val="en-US"/>
              </w:rPr>
            </w:pPr>
          </w:p>
        </w:tc>
      </w:tr>
      <w:tr w:rsidR="00E366E4" w14:paraId="7832E71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50EE1D7" w14:textId="77777777" w:rsidR="00E366E4" w:rsidRDefault="00E366E4" w:rsidP="00176550">
            <w:pPr>
              <w:rPr>
                <w:lang w:val="en-US"/>
              </w:rPr>
            </w:pPr>
            <w:r>
              <w:rPr>
                <w:lang w:val="en-US"/>
              </w:rPr>
              <w:t>194</w:t>
            </w:r>
          </w:p>
        </w:tc>
        <w:tc>
          <w:tcPr>
            <w:tcW w:w="1276" w:type="dxa"/>
            <w:gridSpan w:val="2"/>
            <w:tcBorders>
              <w:top w:val="single" w:sz="4" w:space="0" w:color="auto"/>
              <w:bottom w:val="single" w:sz="4" w:space="0" w:color="auto"/>
            </w:tcBorders>
          </w:tcPr>
          <w:p w14:paraId="26FAAC7B" w14:textId="77777777" w:rsidR="00E366E4" w:rsidRDefault="00E366E4" w:rsidP="00176550">
            <w:pPr>
              <w:rPr>
                <w:lang w:val="en-US"/>
              </w:rPr>
            </w:pPr>
            <w:r>
              <w:rPr>
                <w:lang w:val="en-US"/>
              </w:rPr>
              <w:t>Pret de piata</w:t>
            </w:r>
          </w:p>
          <w:p w14:paraId="79B7A713"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15916D2E"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Intreruptor automat diferential modular 2P, caracteristica C, In=16A, Irup=4,5kA, Idif=30mA</w:t>
            </w:r>
            <w:r>
              <w:rPr>
                <w:rFonts w:ascii="Times New Roman CYR" w:hAnsi="Times New Roman CYR" w:cs="Times New Roman CYR"/>
                <w:sz w:val="16"/>
                <w:szCs w:val="16"/>
                <w:lang w:val="en-US"/>
              </w:rPr>
              <w:t xml:space="preserve"> </w:t>
            </w:r>
          </w:p>
          <w:p w14:paraId="07163922"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7A9A8266"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148973F9" w14:textId="77777777" w:rsidR="00E366E4" w:rsidRDefault="00E366E4" w:rsidP="00176550">
            <w:pPr>
              <w:jc w:val="center"/>
              <w:rPr>
                <w:lang w:val="en-US"/>
              </w:rPr>
            </w:pPr>
            <w:r>
              <w:rPr>
                <w:lang w:val="en-US"/>
              </w:rPr>
              <w:t>9,000</w:t>
            </w:r>
          </w:p>
        </w:tc>
      </w:tr>
      <w:tr w:rsidR="00E366E4" w14:paraId="6391F26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D8D3DE" w14:textId="77777777" w:rsidR="00E366E4" w:rsidRDefault="00E366E4" w:rsidP="00176550">
            <w:pPr>
              <w:rPr>
                <w:lang w:val="en-US"/>
              </w:rPr>
            </w:pPr>
          </w:p>
        </w:tc>
        <w:tc>
          <w:tcPr>
            <w:tcW w:w="1276" w:type="dxa"/>
            <w:gridSpan w:val="2"/>
            <w:tcBorders>
              <w:top w:val="nil"/>
              <w:bottom w:val="single" w:sz="2" w:space="0" w:color="auto"/>
            </w:tcBorders>
            <w:vAlign w:val="center"/>
          </w:tcPr>
          <w:p w14:paraId="4044DC91" w14:textId="77777777" w:rsidR="00E366E4" w:rsidRDefault="00E366E4" w:rsidP="00176550">
            <w:pPr>
              <w:jc w:val="center"/>
              <w:rPr>
                <w:sz w:val="16"/>
                <w:szCs w:val="16"/>
                <w:lang w:val="en-US"/>
              </w:rPr>
            </w:pPr>
            <w:r>
              <w:rPr>
                <w:sz w:val="16"/>
                <w:szCs w:val="16"/>
                <w:lang w:val="en-US"/>
              </w:rPr>
              <w:t>58922233</w:t>
            </w:r>
          </w:p>
        </w:tc>
        <w:tc>
          <w:tcPr>
            <w:tcW w:w="4252" w:type="dxa"/>
            <w:gridSpan w:val="3"/>
            <w:tcBorders>
              <w:top w:val="nil"/>
              <w:bottom w:val="single" w:sz="2" w:space="0" w:color="auto"/>
            </w:tcBorders>
          </w:tcPr>
          <w:p w14:paraId="2CCE7640" w14:textId="77777777" w:rsidR="00E366E4" w:rsidRDefault="00E366E4" w:rsidP="00176550">
            <w:pPr>
              <w:rPr>
                <w:lang w:val="en-US"/>
              </w:rPr>
            </w:pPr>
            <w:r>
              <w:rPr>
                <w:lang w:val="en-US"/>
              </w:rPr>
              <w:t>Intreruptor automat diferential modular 2P, caracteristica C, In=16A, Irup=4,5kA, Idif=30mA</w:t>
            </w:r>
          </w:p>
        </w:tc>
        <w:tc>
          <w:tcPr>
            <w:tcW w:w="993" w:type="dxa"/>
            <w:gridSpan w:val="2"/>
            <w:tcBorders>
              <w:top w:val="nil"/>
              <w:bottom w:val="single" w:sz="2" w:space="0" w:color="auto"/>
            </w:tcBorders>
          </w:tcPr>
          <w:p w14:paraId="079B4B59"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6BA63D7E" w14:textId="77777777" w:rsidR="00E366E4" w:rsidRDefault="00E366E4" w:rsidP="00176550">
            <w:pPr>
              <w:rPr>
                <w:lang w:val="en-US"/>
              </w:rPr>
            </w:pPr>
            <w:r>
              <w:rPr>
                <w:lang w:val="en-US"/>
              </w:rPr>
              <w:t>9,000</w:t>
            </w:r>
          </w:p>
        </w:tc>
      </w:tr>
      <w:tr w:rsidR="00E366E4" w:rsidRPr="00EB582C" w14:paraId="7991F9E5" w14:textId="77777777" w:rsidTr="00176550">
        <w:trPr>
          <w:trHeight w:val="340"/>
        </w:trPr>
        <w:tc>
          <w:tcPr>
            <w:tcW w:w="709" w:type="dxa"/>
            <w:tcBorders>
              <w:top w:val="nil"/>
              <w:left w:val="single" w:sz="6" w:space="0" w:color="auto"/>
              <w:bottom w:val="nil"/>
              <w:right w:val="nil"/>
            </w:tcBorders>
          </w:tcPr>
          <w:p w14:paraId="710D14FC"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1DEAF0E6"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59286A04"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E77F9B6"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5BB3A849"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164BEB63" w14:textId="77777777" w:rsidR="00E366E4" w:rsidRPr="00EB582C" w:rsidRDefault="00E366E4" w:rsidP="00176550">
            <w:pPr>
              <w:rPr>
                <w:lang w:val="en-US"/>
              </w:rPr>
            </w:pPr>
          </w:p>
        </w:tc>
      </w:tr>
      <w:tr w:rsidR="00E366E4" w14:paraId="4B469ED0"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02CCA96" w14:textId="77777777" w:rsidR="00E366E4" w:rsidRDefault="00E366E4" w:rsidP="00176550">
            <w:pPr>
              <w:rPr>
                <w:sz w:val="8"/>
                <w:szCs w:val="8"/>
                <w:lang w:val="en-US"/>
              </w:rPr>
            </w:pPr>
          </w:p>
        </w:tc>
        <w:tc>
          <w:tcPr>
            <w:tcW w:w="1276" w:type="dxa"/>
            <w:gridSpan w:val="2"/>
            <w:tcBorders>
              <w:left w:val="nil"/>
              <w:bottom w:val="nil"/>
              <w:right w:val="nil"/>
            </w:tcBorders>
          </w:tcPr>
          <w:p w14:paraId="0164DB33" w14:textId="77777777" w:rsidR="00E366E4" w:rsidRDefault="00E366E4" w:rsidP="00176550">
            <w:pPr>
              <w:rPr>
                <w:sz w:val="8"/>
                <w:szCs w:val="8"/>
                <w:lang w:val="en-US"/>
              </w:rPr>
            </w:pPr>
          </w:p>
        </w:tc>
        <w:tc>
          <w:tcPr>
            <w:tcW w:w="3402" w:type="dxa"/>
            <w:gridSpan w:val="2"/>
            <w:tcBorders>
              <w:left w:val="nil"/>
              <w:bottom w:val="nil"/>
              <w:right w:val="nil"/>
            </w:tcBorders>
          </w:tcPr>
          <w:p w14:paraId="1539ED00" w14:textId="77777777" w:rsidR="00E366E4" w:rsidRDefault="00E366E4" w:rsidP="00176550">
            <w:pPr>
              <w:rPr>
                <w:sz w:val="8"/>
                <w:szCs w:val="8"/>
                <w:lang w:val="en-US"/>
              </w:rPr>
            </w:pPr>
          </w:p>
          <w:p w14:paraId="6A45D8B0" w14:textId="77777777" w:rsidR="00E366E4" w:rsidRDefault="00E366E4" w:rsidP="00176550">
            <w:pPr>
              <w:rPr>
                <w:sz w:val="8"/>
                <w:szCs w:val="8"/>
                <w:lang w:val="en-US"/>
              </w:rPr>
            </w:pPr>
          </w:p>
          <w:p w14:paraId="1496CC6B" w14:textId="77777777" w:rsidR="00E366E4" w:rsidRDefault="00E366E4" w:rsidP="00176550">
            <w:pPr>
              <w:rPr>
                <w:sz w:val="8"/>
                <w:szCs w:val="8"/>
                <w:lang w:val="en-US"/>
              </w:rPr>
            </w:pPr>
          </w:p>
        </w:tc>
        <w:tc>
          <w:tcPr>
            <w:tcW w:w="1134" w:type="dxa"/>
            <w:gridSpan w:val="2"/>
            <w:tcBorders>
              <w:left w:val="nil"/>
              <w:bottom w:val="nil"/>
              <w:right w:val="nil"/>
            </w:tcBorders>
          </w:tcPr>
          <w:p w14:paraId="782CD306" w14:textId="77777777" w:rsidR="00E366E4" w:rsidRDefault="00E366E4" w:rsidP="00176550">
            <w:pPr>
              <w:rPr>
                <w:sz w:val="8"/>
                <w:szCs w:val="8"/>
                <w:lang w:val="en-US"/>
              </w:rPr>
            </w:pPr>
          </w:p>
        </w:tc>
        <w:tc>
          <w:tcPr>
            <w:tcW w:w="1134" w:type="dxa"/>
            <w:gridSpan w:val="2"/>
            <w:tcBorders>
              <w:left w:val="nil"/>
              <w:bottom w:val="nil"/>
              <w:right w:val="nil"/>
            </w:tcBorders>
          </w:tcPr>
          <w:p w14:paraId="6AA8892F" w14:textId="77777777" w:rsidR="00E366E4" w:rsidRDefault="00E366E4" w:rsidP="00176550">
            <w:pPr>
              <w:rPr>
                <w:sz w:val="8"/>
                <w:szCs w:val="8"/>
                <w:lang w:val="en-US"/>
              </w:rPr>
            </w:pPr>
          </w:p>
        </w:tc>
        <w:tc>
          <w:tcPr>
            <w:tcW w:w="1134" w:type="dxa"/>
            <w:tcBorders>
              <w:left w:val="nil"/>
              <w:bottom w:val="nil"/>
            </w:tcBorders>
          </w:tcPr>
          <w:p w14:paraId="5EA3C197" w14:textId="77777777" w:rsidR="00E366E4" w:rsidRDefault="00E366E4" w:rsidP="00176550">
            <w:pPr>
              <w:rPr>
                <w:sz w:val="8"/>
                <w:szCs w:val="8"/>
                <w:lang w:val="en-US"/>
              </w:rPr>
            </w:pPr>
          </w:p>
        </w:tc>
      </w:tr>
      <w:tr w:rsidR="00E366E4" w:rsidRPr="00EB582C" w14:paraId="3525C761"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6F476D0C"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22F5D3F"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0E190558"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70EEB112"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100BF0E9" w14:textId="77777777" w:rsidR="00E366E4" w:rsidRPr="00EB582C" w:rsidRDefault="00E366E4" w:rsidP="00176550">
            <w:pPr>
              <w:rPr>
                <w:lang w:val="en-US"/>
              </w:rPr>
            </w:pPr>
          </w:p>
        </w:tc>
      </w:tr>
      <w:tr w:rsidR="00E366E4" w14:paraId="03A2DBE0"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55E9894"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19100C0F"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17AB47F6"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20F457CD" w14:textId="77777777" w:rsidR="00E366E4" w:rsidRDefault="00E366E4" w:rsidP="00176550">
            <w:pPr>
              <w:rPr>
                <w:sz w:val="8"/>
                <w:szCs w:val="8"/>
                <w:lang w:val="en-US"/>
              </w:rPr>
            </w:pPr>
            <w:r>
              <w:rPr>
                <w:b/>
                <w:bCs/>
                <w:lang w:val="en-US"/>
              </w:rPr>
              <w:t xml:space="preserve">Total </w:t>
            </w:r>
            <w:r>
              <w:rPr>
                <w:b/>
                <w:bCs/>
                <w:sz w:val="22"/>
                <w:szCs w:val="22"/>
                <w:lang w:val="en-US"/>
              </w:rPr>
              <w:t>Panou de distributie PD-5</w:t>
            </w:r>
          </w:p>
        </w:tc>
        <w:tc>
          <w:tcPr>
            <w:tcW w:w="1134" w:type="dxa"/>
            <w:gridSpan w:val="2"/>
            <w:tcBorders>
              <w:top w:val="single" w:sz="4" w:space="0" w:color="auto"/>
              <w:left w:val="nil"/>
              <w:bottom w:val="single" w:sz="4" w:space="0" w:color="auto"/>
              <w:right w:val="nil"/>
            </w:tcBorders>
          </w:tcPr>
          <w:p w14:paraId="58D9061F"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18CCCB60" w14:textId="77777777" w:rsidR="00E366E4" w:rsidRDefault="00E366E4" w:rsidP="00176550">
            <w:pPr>
              <w:rPr>
                <w:b/>
                <w:bCs/>
                <w:lang w:val="en-US"/>
              </w:rPr>
            </w:pPr>
          </w:p>
        </w:tc>
      </w:tr>
      <w:tr w:rsidR="00E366E4" w:rsidRPr="0097392D" w14:paraId="7552FA6F" w14:textId="77777777" w:rsidTr="00176550">
        <w:tc>
          <w:tcPr>
            <w:tcW w:w="709" w:type="dxa"/>
            <w:tcBorders>
              <w:top w:val="nil"/>
              <w:left w:val="single" w:sz="6" w:space="0" w:color="auto"/>
              <w:bottom w:val="nil"/>
              <w:right w:val="nil"/>
            </w:tcBorders>
          </w:tcPr>
          <w:p w14:paraId="19D9C41E" w14:textId="77777777" w:rsidR="00E366E4" w:rsidRDefault="00E366E4"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52457F06" w14:textId="77777777" w:rsidR="00E366E4" w:rsidRDefault="00E366E4" w:rsidP="00176550">
            <w:pPr>
              <w:rPr>
                <w:lang w:val="en-US"/>
              </w:rPr>
            </w:pPr>
          </w:p>
        </w:tc>
        <w:tc>
          <w:tcPr>
            <w:tcW w:w="4252" w:type="dxa"/>
            <w:gridSpan w:val="3"/>
            <w:tcBorders>
              <w:top w:val="nil"/>
              <w:left w:val="single" w:sz="6" w:space="0" w:color="auto"/>
              <w:bottom w:val="nil"/>
              <w:right w:val="single" w:sz="6" w:space="0" w:color="auto"/>
            </w:tcBorders>
          </w:tcPr>
          <w:p w14:paraId="4F26F7FF" w14:textId="77777777" w:rsidR="00E366E4" w:rsidRPr="007F2714" w:rsidRDefault="00E366E4" w:rsidP="00176550">
            <w:pPr>
              <w:rPr>
                <w:b/>
                <w:bCs/>
                <w:sz w:val="22"/>
                <w:szCs w:val="22"/>
                <w:lang w:val="en-US"/>
              </w:rPr>
            </w:pPr>
            <w:r w:rsidRPr="0097392D">
              <w:rPr>
                <w:b/>
                <w:bCs/>
                <w:sz w:val="22"/>
                <w:szCs w:val="22"/>
                <w:lang w:val="en-US"/>
              </w:rPr>
              <w:t>3.10. Cutie de distributie PD p/u bucatarie</w:t>
            </w:r>
          </w:p>
          <w:p w14:paraId="2504E447" w14:textId="77777777" w:rsidR="00E366E4" w:rsidRPr="0097392D" w:rsidRDefault="00E366E4" w:rsidP="00176550">
            <w:pPr>
              <w:rPr>
                <w:lang w:val="en-US"/>
              </w:rPr>
            </w:pPr>
          </w:p>
        </w:tc>
        <w:tc>
          <w:tcPr>
            <w:tcW w:w="993" w:type="dxa"/>
            <w:gridSpan w:val="2"/>
            <w:tcBorders>
              <w:top w:val="nil"/>
              <w:left w:val="single" w:sz="6" w:space="0" w:color="auto"/>
              <w:bottom w:val="nil"/>
              <w:right w:val="nil"/>
            </w:tcBorders>
          </w:tcPr>
          <w:p w14:paraId="47B64E2F" w14:textId="77777777" w:rsidR="00E366E4" w:rsidRPr="0097392D" w:rsidRDefault="00E366E4" w:rsidP="00176550">
            <w:pPr>
              <w:rPr>
                <w:b/>
                <w:bCs/>
                <w:sz w:val="22"/>
                <w:szCs w:val="22"/>
                <w:lang w:val="en-US"/>
              </w:rPr>
            </w:pPr>
          </w:p>
        </w:tc>
        <w:tc>
          <w:tcPr>
            <w:tcW w:w="1559" w:type="dxa"/>
            <w:gridSpan w:val="2"/>
            <w:tcBorders>
              <w:top w:val="nil"/>
              <w:left w:val="single" w:sz="6" w:space="0" w:color="auto"/>
              <w:bottom w:val="nil"/>
              <w:right w:val="nil"/>
            </w:tcBorders>
          </w:tcPr>
          <w:p w14:paraId="37E24B79" w14:textId="77777777" w:rsidR="00E366E4" w:rsidRPr="0097392D" w:rsidRDefault="00E366E4" w:rsidP="00176550">
            <w:pPr>
              <w:rPr>
                <w:lang w:val="en-US"/>
              </w:rPr>
            </w:pPr>
          </w:p>
        </w:tc>
        <w:tc>
          <w:tcPr>
            <w:tcW w:w="283" w:type="dxa"/>
            <w:tcBorders>
              <w:top w:val="nil"/>
              <w:left w:val="single" w:sz="6" w:space="0" w:color="auto"/>
              <w:bottom w:val="nil"/>
              <w:right w:val="nil"/>
            </w:tcBorders>
          </w:tcPr>
          <w:p w14:paraId="7F763818" w14:textId="77777777" w:rsidR="00E366E4" w:rsidRPr="0097392D" w:rsidRDefault="00E366E4" w:rsidP="00176550">
            <w:pPr>
              <w:rPr>
                <w:lang w:val="en-US"/>
              </w:rPr>
            </w:pPr>
          </w:p>
        </w:tc>
      </w:tr>
      <w:tr w:rsidR="00E366E4" w14:paraId="2FD1832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5E6F23" w14:textId="77777777" w:rsidR="00E366E4" w:rsidRDefault="00E366E4" w:rsidP="00176550">
            <w:pPr>
              <w:rPr>
                <w:lang w:val="en-US"/>
              </w:rPr>
            </w:pPr>
            <w:r>
              <w:rPr>
                <w:lang w:val="en-US"/>
              </w:rPr>
              <w:t>195</w:t>
            </w:r>
          </w:p>
        </w:tc>
        <w:tc>
          <w:tcPr>
            <w:tcW w:w="1276" w:type="dxa"/>
            <w:gridSpan w:val="2"/>
            <w:tcBorders>
              <w:top w:val="single" w:sz="4" w:space="0" w:color="auto"/>
              <w:bottom w:val="single" w:sz="4" w:space="0" w:color="auto"/>
            </w:tcBorders>
          </w:tcPr>
          <w:p w14:paraId="40DA3A1A" w14:textId="77777777" w:rsidR="00E366E4" w:rsidRDefault="00E366E4" w:rsidP="00176550">
            <w:pPr>
              <w:rPr>
                <w:lang w:val="en-US"/>
              </w:rPr>
            </w:pPr>
            <w:r>
              <w:rPr>
                <w:lang w:val="en-US"/>
              </w:rPr>
              <w:t>Pret de piata</w:t>
            </w:r>
          </w:p>
          <w:p w14:paraId="0EF3CD9E"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3A23D587"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Tablou din plastic КМПн 2/6 IP55</w:t>
            </w:r>
            <w:r>
              <w:rPr>
                <w:rFonts w:ascii="Times New Roman CYR" w:hAnsi="Times New Roman CYR" w:cs="Times New Roman CYR"/>
                <w:sz w:val="16"/>
                <w:szCs w:val="16"/>
                <w:lang w:val="en-US"/>
              </w:rPr>
              <w:t xml:space="preserve"> </w:t>
            </w:r>
          </w:p>
          <w:p w14:paraId="0BC37F8D"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66010017"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4F6D5137" w14:textId="77777777" w:rsidR="00E366E4" w:rsidRDefault="00E366E4" w:rsidP="00176550">
            <w:pPr>
              <w:jc w:val="center"/>
              <w:rPr>
                <w:lang w:val="en-US"/>
              </w:rPr>
            </w:pPr>
            <w:r>
              <w:rPr>
                <w:lang w:val="en-US"/>
              </w:rPr>
              <w:t>2,000</w:t>
            </w:r>
          </w:p>
        </w:tc>
      </w:tr>
      <w:tr w:rsidR="00E366E4" w14:paraId="5887FD3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A200CF" w14:textId="77777777" w:rsidR="00E366E4" w:rsidRDefault="00E366E4" w:rsidP="00176550">
            <w:pPr>
              <w:rPr>
                <w:lang w:val="en-US"/>
              </w:rPr>
            </w:pPr>
          </w:p>
        </w:tc>
        <w:tc>
          <w:tcPr>
            <w:tcW w:w="1276" w:type="dxa"/>
            <w:gridSpan w:val="2"/>
            <w:tcBorders>
              <w:top w:val="nil"/>
              <w:bottom w:val="single" w:sz="2" w:space="0" w:color="auto"/>
            </w:tcBorders>
            <w:vAlign w:val="center"/>
          </w:tcPr>
          <w:p w14:paraId="4905C629" w14:textId="77777777" w:rsidR="00E366E4" w:rsidRDefault="00E366E4" w:rsidP="00176550">
            <w:pPr>
              <w:jc w:val="center"/>
              <w:rPr>
                <w:sz w:val="16"/>
                <w:szCs w:val="16"/>
                <w:lang w:val="en-US"/>
              </w:rPr>
            </w:pPr>
            <w:r>
              <w:rPr>
                <w:sz w:val="16"/>
                <w:szCs w:val="16"/>
                <w:lang w:val="en-US"/>
              </w:rPr>
              <w:t>58912351-05</w:t>
            </w:r>
          </w:p>
        </w:tc>
        <w:tc>
          <w:tcPr>
            <w:tcW w:w="4252" w:type="dxa"/>
            <w:gridSpan w:val="3"/>
            <w:tcBorders>
              <w:top w:val="nil"/>
              <w:bottom w:val="single" w:sz="2" w:space="0" w:color="auto"/>
            </w:tcBorders>
          </w:tcPr>
          <w:p w14:paraId="7D8FFF3D" w14:textId="77777777" w:rsidR="00E366E4" w:rsidRDefault="00E366E4" w:rsidP="00176550">
            <w:pPr>
              <w:rPr>
                <w:lang w:val="en-US"/>
              </w:rPr>
            </w:pPr>
            <w:r>
              <w:rPr>
                <w:lang w:val="en-US"/>
              </w:rPr>
              <w:t>Tablou din plastic КМПн 2/6 IP55</w:t>
            </w:r>
          </w:p>
        </w:tc>
        <w:tc>
          <w:tcPr>
            <w:tcW w:w="993" w:type="dxa"/>
            <w:gridSpan w:val="2"/>
            <w:tcBorders>
              <w:top w:val="nil"/>
              <w:bottom w:val="single" w:sz="2" w:space="0" w:color="auto"/>
            </w:tcBorders>
          </w:tcPr>
          <w:p w14:paraId="183FBA07"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5FD0638D" w14:textId="77777777" w:rsidR="00E366E4" w:rsidRDefault="00E366E4" w:rsidP="00176550">
            <w:pPr>
              <w:rPr>
                <w:lang w:val="en-US"/>
              </w:rPr>
            </w:pPr>
            <w:r>
              <w:rPr>
                <w:lang w:val="en-US"/>
              </w:rPr>
              <w:t>2,000</w:t>
            </w:r>
          </w:p>
        </w:tc>
      </w:tr>
      <w:tr w:rsidR="00E366E4" w:rsidRPr="00EB582C" w14:paraId="42B820C8" w14:textId="77777777" w:rsidTr="00176550">
        <w:trPr>
          <w:trHeight w:val="340"/>
        </w:trPr>
        <w:tc>
          <w:tcPr>
            <w:tcW w:w="709" w:type="dxa"/>
            <w:tcBorders>
              <w:top w:val="nil"/>
              <w:left w:val="single" w:sz="6" w:space="0" w:color="auto"/>
              <w:bottom w:val="nil"/>
              <w:right w:val="nil"/>
            </w:tcBorders>
          </w:tcPr>
          <w:p w14:paraId="740A6E36"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F330D25"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48C2446"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3F58777B"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3FEC92C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71C8E2F7" w14:textId="77777777" w:rsidR="00E366E4" w:rsidRPr="00EB582C" w:rsidRDefault="00E366E4" w:rsidP="00176550">
            <w:pPr>
              <w:rPr>
                <w:lang w:val="en-US"/>
              </w:rPr>
            </w:pPr>
          </w:p>
        </w:tc>
      </w:tr>
      <w:tr w:rsidR="00E366E4" w14:paraId="7F0808F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CE66A8" w14:textId="77777777" w:rsidR="00E366E4" w:rsidRDefault="00E366E4" w:rsidP="00176550">
            <w:pPr>
              <w:rPr>
                <w:lang w:val="en-US"/>
              </w:rPr>
            </w:pPr>
            <w:r>
              <w:rPr>
                <w:lang w:val="en-US"/>
              </w:rPr>
              <w:t>196</w:t>
            </w:r>
          </w:p>
        </w:tc>
        <w:tc>
          <w:tcPr>
            <w:tcW w:w="1276" w:type="dxa"/>
            <w:gridSpan w:val="2"/>
            <w:tcBorders>
              <w:top w:val="single" w:sz="4" w:space="0" w:color="auto"/>
              <w:bottom w:val="single" w:sz="4" w:space="0" w:color="auto"/>
            </w:tcBorders>
          </w:tcPr>
          <w:p w14:paraId="0545183F" w14:textId="77777777" w:rsidR="00E366E4" w:rsidRDefault="00E366E4" w:rsidP="00176550">
            <w:pPr>
              <w:rPr>
                <w:lang w:val="en-US"/>
              </w:rPr>
            </w:pPr>
            <w:r>
              <w:rPr>
                <w:lang w:val="en-US"/>
              </w:rPr>
              <w:t>Pret de piata</w:t>
            </w:r>
          </w:p>
          <w:p w14:paraId="46BFDADD" w14:textId="77777777" w:rsidR="00E366E4" w:rsidRDefault="00E366E4" w:rsidP="00176550">
            <w:pPr>
              <w:rPr>
                <w:lang w:val="en-US"/>
              </w:rPr>
            </w:pPr>
          </w:p>
        </w:tc>
        <w:tc>
          <w:tcPr>
            <w:tcW w:w="4252" w:type="dxa"/>
            <w:gridSpan w:val="3"/>
            <w:tcBorders>
              <w:top w:val="single" w:sz="4" w:space="0" w:color="auto"/>
              <w:bottom w:val="single" w:sz="4" w:space="0" w:color="auto"/>
            </w:tcBorders>
          </w:tcPr>
          <w:p w14:paraId="493C300B" w14:textId="77777777" w:rsidR="00E366E4" w:rsidRPr="0097392D" w:rsidRDefault="00E366E4" w:rsidP="00176550">
            <w:pPr>
              <w:adjustRightInd w:val="0"/>
              <w:rPr>
                <w:rFonts w:ascii="Times New Roman CYR" w:hAnsi="Times New Roman CYR" w:cs="Times New Roman CYR"/>
                <w:sz w:val="16"/>
                <w:szCs w:val="16"/>
                <w:lang w:val="en-US"/>
              </w:rPr>
            </w:pPr>
            <w:r>
              <w:rPr>
                <w:lang w:val="en-US"/>
              </w:rPr>
              <w:t>Intrerupator de sarcina modular 3P, 40A</w:t>
            </w:r>
            <w:r>
              <w:rPr>
                <w:rFonts w:ascii="Times New Roman CYR" w:hAnsi="Times New Roman CYR" w:cs="Times New Roman CYR"/>
                <w:sz w:val="16"/>
                <w:szCs w:val="16"/>
                <w:lang w:val="en-US"/>
              </w:rPr>
              <w:t xml:space="preserve"> </w:t>
            </w:r>
          </w:p>
          <w:p w14:paraId="250BF515" w14:textId="77777777" w:rsidR="00E366E4" w:rsidRDefault="00E366E4" w:rsidP="00176550">
            <w:pPr>
              <w:rPr>
                <w:lang w:val="en-US"/>
              </w:rPr>
            </w:pPr>
          </w:p>
        </w:tc>
        <w:tc>
          <w:tcPr>
            <w:tcW w:w="993" w:type="dxa"/>
            <w:gridSpan w:val="2"/>
            <w:tcBorders>
              <w:top w:val="single" w:sz="4" w:space="0" w:color="auto"/>
              <w:bottom w:val="single" w:sz="4" w:space="0" w:color="auto"/>
            </w:tcBorders>
            <w:vAlign w:val="center"/>
          </w:tcPr>
          <w:p w14:paraId="56C5ED5C" w14:textId="77777777" w:rsidR="00E366E4" w:rsidRDefault="00E366E4" w:rsidP="00176550">
            <w:pPr>
              <w:jc w:val="center"/>
              <w:rPr>
                <w:lang w:val="en-US"/>
              </w:rPr>
            </w:pPr>
            <w:r>
              <w:rPr>
                <w:lang w:val="en-US"/>
              </w:rPr>
              <w:t>buc</w:t>
            </w:r>
          </w:p>
        </w:tc>
        <w:tc>
          <w:tcPr>
            <w:tcW w:w="1559" w:type="dxa"/>
            <w:gridSpan w:val="2"/>
            <w:tcBorders>
              <w:top w:val="single" w:sz="4" w:space="0" w:color="auto"/>
              <w:bottom w:val="single" w:sz="4" w:space="0" w:color="auto"/>
            </w:tcBorders>
            <w:vAlign w:val="center"/>
          </w:tcPr>
          <w:p w14:paraId="022FCE3F" w14:textId="77777777" w:rsidR="00E366E4" w:rsidRDefault="00E366E4" w:rsidP="00176550">
            <w:pPr>
              <w:jc w:val="center"/>
              <w:rPr>
                <w:lang w:val="en-US"/>
              </w:rPr>
            </w:pPr>
            <w:r>
              <w:rPr>
                <w:lang w:val="en-US"/>
              </w:rPr>
              <w:t>2,000</w:t>
            </w:r>
          </w:p>
        </w:tc>
      </w:tr>
      <w:tr w:rsidR="00E366E4" w14:paraId="7453FFE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4D1A3D" w14:textId="77777777" w:rsidR="00E366E4" w:rsidRDefault="00E366E4" w:rsidP="00176550">
            <w:pPr>
              <w:rPr>
                <w:lang w:val="en-US"/>
              </w:rPr>
            </w:pPr>
          </w:p>
        </w:tc>
        <w:tc>
          <w:tcPr>
            <w:tcW w:w="1276" w:type="dxa"/>
            <w:gridSpan w:val="2"/>
            <w:tcBorders>
              <w:top w:val="nil"/>
              <w:bottom w:val="single" w:sz="2" w:space="0" w:color="auto"/>
            </w:tcBorders>
            <w:vAlign w:val="center"/>
          </w:tcPr>
          <w:p w14:paraId="12F48894" w14:textId="77777777" w:rsidR="00E366E4" w:rsidRDefault="00E366E4" w:rsidP="00176550">
            <w:pPr>
              <w:jc w:val="center"/>
              <w:rPr>
                <w:sz w:val="16"/>
                <w:szCs w:val="16"/>
                <w:lang w:val="en-US"/>
              </w:rPr>
            </w:pPr>
            <w:r>
              <w:rPr>
                <w:sz w:val="16"/>
                <w:szCs w:val="16"/>
                <w:lang w:val="en-US"/>
              </w:rPr>
              <w:t>5822131</w:t>
            </w:r>
          </w:p>
        </w:tc>
        <w:tc>
          <w:tcPr>
            <w:tcW w:w="4252" w:type="dxa"/>
            <w:gridSpan w:val="3"/>
            <w:tcBorders>
              <w:top w:val="nil"/>
              <w:bottom w:val="single" w:sz="2" w:space="0" w:color="auto"/>
            </w:tcBorders>
          </w:tcPr>
          <w:p w14:paraId="4A285754" w14:textId="77777777" w:rsidR="00E366E4" w:rsidRDefault="00E366E4" w:rsidP="00176550">
            <w:pPr>
              <w:rPr>
                <w:lang w:val="en-US"/>
              </w:rPr>
            </w:pPr>
            <w:r>
              <w:rPr>
                <w:lang w:val="en-US"/>
              </w:rPr>
              <w:t>Intrerupator de sarcina modular 3P, 40A</w:t>
            </w:r>
          </w:p>
        </w:tc>
        <w:tc>
          <w:tcPr>
            <w:tcW w:w="993" w:type="dxa"/>
            <w:gridSpan w:val="2"/>
            <w:tcBorders>
              <w:top w:val="nil"/>
              <w:bottom w:val="single" w:sz="2" w:space="0" w:color="auto"/>
            </w:tcBorders>
          </w:tcPr>
          <w:p w14:paraId="08AB08E3" w14:textId="77777777" w:rsidR="00E366E4" w:rsidRDefault="00E366E4" w:rsidP="00176550">
            <w:pPr>
              <w:rPr>
                <w:lang w:val="en-US"/>
              </w:rPr>
            </w:pPr>
            <w:r>
              <w:rPr>
                <w:lang w:val="en-US"/>
              </w:rPr>
              <w:t>buc</w:t>
            </w:r>
          </w:p>
        </w:tc>
        <w:tc>
          <w:tcPr>
            <w:tcW w:w="1559" w:type="dxa"/>
            <w:gridSpan w:val="2"/>
            <w:tcBorders>
              <w:top w:val="nil"/>
              <w:bottom w:val="single" w:sz="2" w:space="0" w:color="auto"/>
            </w:tcBorders>
          </w:tcPr>
          <w:p w14:paraId="24809800" w14:textId="77777777" w:rsidR="00E366E4" w:rsidRDefault="00E366E4" w:rsidP="00176550">
            <w:pPr>
              <w:rPr>
                <w:lang w:val="en-US"/>
              </w:rPr>
            </w:pPr>
            <w:r>
              <w:rPr>
                <w:lang w:val="en-US"/>
              </w:rPr>
              <w:t>2,000</w:t>
            </w:r>
          </w:p>
        </w:tc>
      </w:tr>
      <w:tr w:rsidR="00E366E4" w:rsidRPr="00EB582C" w14:paraId="53E4192A" w14:textId="77777777" w:rsidTr="00176550">
        <w:trPr>
          <w:trHeight w:val="340"/>
        </w:trPr>
        <w:tc>
          <w:tcPr>
            <w:tcW w:w="709" w:type="dxa"/>
            <w:tcBorders>
              <w:top w:val="nil"/>
              <w:left w:val="single" w:sz="6" w:space="0" w:color="auto"/>
              <w:bottom w:val="nil"/>
              <w:right w:val="nil"/>
            </w:tcBorders>
          </w:tcPr>
          <w:p w14:paraId="558E35AF" w14:textId="77777777" w:rsidR="00E366E4" w:rsidRDefault="00E366E4" w:rsidP="00176550">
            <w:pPr>
              <w:rPr>
                <w:lang w:val="en-US"/>
              </w:rPr>
            </w:pPr>
          </w:p>
        </w:tc>
        <w:tc>
          <w:tcPr>
            <w:tcW w:w="1276" w:type="dxa"/>
            <w:gridSpan w:val="2"/>
            <w:tcBorders>
              <w:top w:val="nil"/>
              <w:left w:val="single" w:sz="6" w:space="0" w:color="auto"/>
              <w:bottom w:val="nil"/>
              <w:right w:val="nil"/>
            </w:tcBorders>
          </w:tcPr>
          <w:p w14:paraId="4BAE6DE3" w14:textId="77777777" w:rsidR="00E366E4" w:rsidRDefault="00E366E4" w:rsidP="00176550">
            <w:pPr>
              <w:rPr>
                <w:lang w:val="en-US"/>
              </w:rPr>
            </w:pPr>
          </w:p>
        </w:tc>
        <w:tc>
          <w:tcPr>
            <w:tcW w:w="4252" w:type="dxa"/>
            <w:gridSpan w:val="3"/>
            <w:tcBorders>
              <w:top w:val="nil"/>
              <w:left w:val="single" w:sz="6" w:space="0" w:color="auto"/>
              <w:bottom w:val="nil"/>
              <w:right w:val="nil"/>
            </w:tcBorders>
          </w:tcPr>
          <w:p w14:paraId="7DBA8C35" w14:textId="77777777" w:rsidR="00E366E4" w:rsidRDefault="00E366E4" w:rsidP="00176550">
            <w:pPr>
              <w:rPr>
                <w:i/>
                <w:iCs/>
                <w:lang w:val="en-US"/>
              </w:rPr>
            </w:pPr>
            <w:r>
              <w:rPr>
                <w:i/>
                <w:iCs/>
                <w:lang w:val="en-US"/>
              </w:rPr>
              <w:t>Total</w:t>
            </w:r>
          </w:p>
        </w:tc>
        <w:tc>
          <w:tcPr>
            <w:tcW w:w="993" w:type="dxa"/>
            <w:gridSpan w:val="2"/>
            <w:tcBorders>
              <w:top w:val="nil"/>
              <w:left w:val="single" w:sz="6" w:space="0" w:color="auto"/>
              <w:bottom w:val="nil"/>
              <w:right w:val="nil"/>
            </w:tcBorders>
          </w:tcPr>
          <w:p w14:paraId="78A1B8EC" w14:textId="77777777" w:rsidR="00E366E4" w:rsidRPr="00EB582C" w:rsidRDefault="00E366E4" w:rsidP="00176550">
            <w:pPr>
              <w:rPr>
                <w:lang w:val="en-US"/>
              </w:rPr>
            </w:pPr>
          </w:p>
        </w:tc>
        <w:tc>
          <w:tcPr>
            <w:tcW w:w="1559" w:type="dxa"/>
            <w:gridSpan w:val="2"/>
            <w:tcBorders>
              <w:top w:val="nil"/>
              <w:left w:val="single" w:sz="6" w:space="0" w:color="auto"/>
              <w:bottom w:val="nil"/>
              <w:right w:val="nil"/>
            </w:tcBorders>
          </w:tcPr>
          <w:p w14:paraId="6F4036AF" w14:textId="77777777" w:rsidR="00E366E4" w:rsidRPr="00EB582C" w:rsidRDefault="00E366E4" w:rsidP="00176550">
            <w:pPr>
              <w:rPr>
                <w:lang w:val="en-US"/>
              </w:rPr>
            </w:pPr>
          </w:p>
        </w:tc>
        <w:tc>
          <w:tcPr>
            <w:tcW w:w="283" w:type="dxa"/>
            <w:tcBorders>
              <w:top w:val="nil"/>
              <w:left w:val="single" w:sz="6" w:space="0" w:color="auto"/>
              <w:bottom w:val="nil"/>
              <w:right w:val="nil"/>
            </w:tcBorders>
          </w:tcPr>
          <w:p w14:paraId="0D7EC8A5" w14:textId="77777777" w:rsidR="00E366E4" w:rsidRPr="00EB582C" w:rsidRDefault="00E366E4" w:rsidP="00176550">
            <w:pPr>
              <w:rPr>
                <w:lang w:val="en-US"/>
              </w:rPr>
            </w:pPr>
          </w:p>
        </w:tc>
      </w:tr>
      <w:tr w:rsidR="00E366E4" w14:paraId="6951B096"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0A63513" w14:textId="77777777" w:rsidR="00E366E4" w:rsidRDefault="00E366E4" w:rsidP="00176550">
            <w:pPr>
              <w:rPr>
                <w:sz w:val="8"/>
                <w:szCs w:val="8"/>
                <w:lang w:val="en-US"/>
              </w:rPr>
            </w:pPr>
          </w:p>
        </w:tc>
        <w:tc>
          <w:tcPr>
            <w:tcW w:w="1276" w:type="dxa"/>
            <w:gridSpan w:val="2"/>
            <w:tcBorders>
              <w:left w:val="nil"/>
              <w:bottom w:val="nil"/>
              <w:right w:val="nil"/>
            </w:tcBorders>
          </w:tcPr>
          <w:p w14:paraId="334F0B6B" w14:textId="77777777" w:rsidR="00E366E4" w:rsidRDefault="00E366E4" w:rsidP="00176550">
            <w:pPr>
              <w:rPr>
                <w:sz w:val="8"/>
                <w:szCs w:val="8"/>
                <w:lang w:val="en-US"/>
              </w:rPr>
            </w:pPr>
          </w:p>
        </w:tc>
        <w:tc>
          <w:tcPr>
            <w:tcW w:w="3402" w:type="dxa"/>
            <w:gridSpan w:val="2"/>
            <w:tcBorders>
              <w:left w:val="nil"/>
              <w:bottom w:val="nil"/>
              <w:right w:val="nil"/>
            </w:tcBorders>
          </w:tcPr>
          <w:p w14:paraId="7A75E8E6" w14:textId="77777777" w:rsidR="00E366E4" w:rsidRDefault="00E366E4" w:rsidP="00176550">
            <w:pPr>
              <w:rPr>
                <w:sz w:val="8"/>
                <w:szCs w:val="8"/>
                <w:lang w:val="en-US"/>
              </w:rPr>
            </w:pPr>
          </w:p>
          <w:p w14:paraId="1874C860" w14:textId="77777777" w:rsidR="00E366E4" w:rsidRDefault="00E366E4" w:rsidP="00176550">
            <w:pPr>
              <w:rPr>
                <w:sz w:val="8"/>
                <w:szCs w:val="8"/>
                <w:lang w:val="en-US"/>
              </w:rPr>
            </w:pPr>
          </w:p>
          <w:p w14:paraId="5337D86D" w14:textId="77777777" w:rsidR="00E366E4" w:rsidRDefault="00E366E4" w:rsidP="00176550">
            <w:pPr>
              <w:rPr>
                <w:sz w:val="8"/>
                <w:szCs w:val="8"/>
                <w:lang w:val="en-US"/>
              </w:rPr>
            </w:pPr>
          </w:p>
        </w:tc>
        <w:tc>
          <w:tcPr>
            <w:tcW w:w="1134" w:type="dxa"/>
            <w:gridSpan w:val="2"/>
            <w:tcBorders>
              <w:left w:val="nil"/>
              <w:bottom w:val="nil"/>
              <w:right w:val="nil"/>
            </w:tcBorders>
          </w:tcPr>
          <w:p w14:paraId="2076A75D" w14:textId="77777777" w:rsidR="00E366E4" w:rsidRDefault="00E366E4" w:rsidP="00176550">
            <w:pPr>
              <w:rPr>
                <w:sz w:val="8"/>
                <w:szCs w:val="8"/>
                <w:lang w:val="en-US"/>
              </w:rPr>
            </w:pPr>
          </w:p>
        </w:tc>
        <w:tc>
          <w:tcPr>
            <w:tcW w:w="1134" w:type="dxa"/>
            <w:gridSpan w:val="2"/>
            <w:tcBorders>
              <w:left w:val="nil"/>
              <w:bottom w:val="nil"/>
              <w:right w:val="nil"/>
            </w:tcBorders>
          </w:tcPr>
          <w:p w14:paraId="02FF657E" w14:textId="77777777" w:rsidR="00E366E4" w:rsidRDefault="00E366E4" w:rsidP="00176550">
            <w:pPr>
              <w:rPr>
                <w:sz w:val="8"/>
                <w:szCs w:val="8"/>
                <w:lang w:val="en-US"/>
              </w:rPr>
            </w:pPr>
          </w:p>
        </w:tc>
        <w:tc>
          <w:tcPr>
            <w:tcW w:w="1134" w:type="dxa"/>
            <w:tcBorders>
              <w:left w:val="nil"/>
              <w:bottom w:val="nil"/>
            </w:tcBorders>
          </w:tcPr>
          <w:p w14:paraId="1AE549EC" w14:textId="77777777" w:rsidR="00E366E4" w:rsidRDefault="00E366E4" w:rsidP="00176550">
            <w:pPr>
              <w:rPr>
                <w:sz w:val="8"/>
                <w:szCs w:val="8"/>
                <w:lang w:val="en-US"/>
              </w:rPr>
            </w:pPr>
          </w:p>
        </w:tc>
      </w:tr>
      <w:tr w:rsidR="00E366E4" w:rsidRPr="00EB582C" w14:paraId="600F063D"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DF050C4"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7576D16"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40009E76"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72CBFAEB"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1665F259" w14:textId="77777777" w:rsidR="00E366E4" w:rsidRPr="00EB582C" w:rsidRDefault="00E366E4" w:rsidP="00176550">
            <w:pPr>
              <w:rPr>
                <w:lang w:val="en-US"/>
              </w:rPr>
            </w:pPr>
          </w:p>
        </w:tc>
      </w:tr>
      <w:tr w:rsidR="00E366E4" w14:paraId="07F73979"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3B6F3E0F"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35AC8E81"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37E3C886"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38909878" w14:textId="77777777" w:rsidR="00E366E4" w:rsidRDefault="00E366E4" w:rsidP="00176550">
            <w:pPr>
              <w:rPr>
                <w:sz w:val="8"/>
                <w:szCs w:val="8"/>
                <w:lang w:val="en-US"/>
              </w:rPr>
            </w:pPr>
            <w:r>
              <w:rPr>
                <w:b/>
                <w:bCs/>
                <w:lang w:val="en-US"/>
              </w:rPr>
              <w:t xml:space="preserve">Total </w:t>
            </w:r>
            <w:r>
              <w:rPr>
                <w:b/>
                <w:bCs/>
                <w:sz w:val="22"/>
                <w:szCs w:val="22"/>
                <w:lang w:val="en-US"/>
              </w:rPr>
              <w:t>Cutie de distributie PD p/u bucatarie</w:t>
            </w:r>
          </w:p>
        </w:tc>
        <w:tc>
          <w:tcPr>
            <w:tcW w:w="1134" w:type="dxa"/>
            <w:gridSpan w:val="2"/>
            <w:tcBorders>
              <w:top w:val="single" w:sz="4" w:space="0" w:color="auto"/>
              <w:left w:val="nil"/>
              <w:bottom w:val="single" w:sz="4" w:space="0" w:color="auto"/>
              <w:right w:val="nil"/>
            </w:tcBorders>
          </w:tcPr>
          <w:p w14:paraId="1E35FAA1"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17DCAD76" w14:textId="77777777" w:rsidR="00E366E4" w:rsidRDefault="00E366E4" w:rsidP="00176550">
            <w:pPr>
              <w:rPr>
                <w:b/>
                <w:bCs/>
                <w:lang w:val="en-US"/>
              </w:rPr>
            </w:pPr>
          </w:p>
        </w:tc>
      </w:tr>
      <w:tr w:rsidR="00E366E4" w14:paraId="036396C3" w14:textId="77777777" w:rsidTr="00176550">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326493E0" w14:textId="77777777" w:rsidR="00E366E4" w:rsidRDefault="00E366E4" w:rsidP="00176550">
            <w:pPr>
              <w:rPr>
                <w:sz w:val="8"/>
                <w:szCs w:val="8"/>
                <w:lang w:val="en-US"/>
              </w:rPr>
            </w:pPr>
            <w:r>
              <w:rPr>
                <w:lang w:val="en-US"/>
              </w:rPr>
              <w:t xml:space="preserve"> </w:t>
            </w:r>
          </w:p>
        </w:tc>
        <w:tc>
          <w:tcPr>
            <w:tcW w:w="1276" w:type="dxa"/>
            <w:gridSpan w:val="2"/>
            <w:tcBorders>
              <w:left w:val="nil"/>
              <w:bottom w:val="nil"/>
              <w:right w:val="nil"/>
            </w:tcBorders>
          </w:tcPr>
          <w:p w14:paraId="5789C5B3" w14:textId="77777777" w:rsidR="00E366E4" w:rsidRDefault="00E366E4" w:rsidP="00176550">
            <w:pPr>
              <w:rPr>
                <w:sz w:val="8"/>
                <w:szCs w:val="8"/>
                <w:lang w:val="en-US"/>
              </w:rPr>
            </w:pPr>
          </w:p>
        </w:tc>
        <w:tc>
          <w:tcPr>
            <w:tcW w:w="3402" w:type="dxa"/>
            <w:gridSpan w:val="2"/>
            <w:tcBorders>
              <w:left w:val="nil"/>
              <w:bottom w:val="nil"/>
              <w:right w:val="nil"/>
            </w:tcBorders>
          </w:tcPr>
          <w:p w14:paraId="5B724F40" w14:textId="77777777" w:rsidR="00E366E4" w:rsidRDefault="00E366E4" w:rsidP="00176550">
            <w:pPr>
              <w:rPr>
                <w:sz w:val="8"/>
                <w:szCs w:val="8"/>
                <w:lang w:val="en-US"/>
              </w:rPr>
            </w:pPr>
          </w:p>
          <w:p w14:paraId="4B572151" w14:textId="77777777" w:rsidR="00E366E4" w:rsidRDefault="00E366E4" w:rsidP="00176550">
            <w:pPr>
              <w:rPr>
                <w:sz w:val="8"/>
                <w:szCs w:val="8"/>
                <w:lang w:val="en-US"/>
              </w:rPr>
            </w:pPr>
          </w:p>
          <w:p w14:paraId="68A5FCCF" w14:textId="77777777" w:rsidR="00E366E4" w:rsidRDefault="00E366E4" w:rsidP="00176550">
            <w:pPr>
              <w:rPr>
                <w:sz w:val="8"/>
                <w:szCs w:val="8"/>
                <w:lang w:val="en-US"/>
              </w:rPr>
            </w:pPr>
          </w:p>
        </w:tc>
        <w:tc>
          <w:tcPr>
            <w:tcW w:w="1134" w:type="dxa"/>
            <w:gridSpan w:val="2"/>
            <w:tcBorders>
              <w:left w:val="nil"/>
              <w:bottom w:val="nil"/>
              <w:right w:val="nil"/>
            </w:tcBorders>
          </w:tcPr>
          <w:p w14:paraId="42E08FFA" w14:textId="77777777" w:rsidR="00E366E4" w:rsidRDefault="00E366E4" w:rsidP="00176550">
            <w:pPr>
              <w:rPr>
                <w:sz w:val="8"/>
                <w:szCs w:val="8"/>
                <w:lang w:val="en-US"/>
              </w:rPr>
            </w:pPr>
          </w:p>
        </w:tc>
        <w:tc>
          <w:tcPr>
            <w:tcW w:w="1134" w:type="dxa"/>
            <w:gridSpan w:val="2"/>
            <w:tcBorders>
              <w:left w:val="nil"/>
              <w:bottom w:val="nil"/>
              <w:right w:val="nil"/>
            </w:tcBorders>
          </w:tcPr>
          <w:p w14:paraId="3C00508C" w14:textId="77777777" w:rsidR="00E366E4" w:rsidRDefault="00E366E4" w:rsidP="00176550">
            <w:pPr>
              <w:rPr>
                <w:sz w:val="8"/>
                <w:szCs w:val="8"/>
                <w:lang w:val="en-US"/>
              </w:rPr>
            </w:pPr>
          </w:p>
        </w:tc>
        <w:tc>
          <w:tcPr>
            <w:tcW w:w="1134" w:type="dxa"/>
            <w:tcBorders>
              <w:left w:val="nil"/>
              <w:bottom w:val="nil"/>
            </w:tcBorders>
          </w:tcPr>
          <w:p w14:paraId="731EE5D2" w14:textId="77777777" w:rsidR="00E366E4" w:rsidRDefault="00E366E4" w:rsidP="00176550">
            <w:pPr>
              <w:rPr>
                <w:sz w:val="8"/>
                <w:szCs w:val="8"/>
                <w:lang w:val="en-US"/>
              </w:rPr>
            </w:pPr>
          </w:p>
        </w:tc>
      </w:tr>
      <w:tr w:rsidR="00E366E4" w:rsidRPr="00EB582C" w14:paraId="06DD91D9"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1E9B78DB" w14:textId="77777777" w:rsidR="00E366E4" w:rsidRDefault="00E366E4"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4D781E02"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14241243"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46DD5E85"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357FE76A" w14:textId="77777777" w:rsidR="00E366E4" w:rsidRPr="00EB582C" w:rsidRDefault="00E366E4" w:rsidP="00176550">
            <w:pPr>
              <w:rPr>
                <w:lang w:val="en-US"/>
              </w:rPr>
            </w:pPr>
          </w:p>
        </w:tc>
      </w:tr>
      <w:tr w:rsidR="00E366E4" w:rsidRPr="00EB582C" w14:paraId="5702E416"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7D30D81E"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55DFF022"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0B0C1E4C" w14:textId="77777777" w:rsidR="00E366E4" w:rsidRDefault="00E366E4" w:rsidP="00176550">
            <w:pPr>
              <w:rPr>
                <w:lang w:val="en-US"/>
              </w:rPr>
            </w:pPr>
            <w:r>
              <w:rPr>
                <w:lang w:val="en-US"/>
              </w:rPr>
              <w:t>Depozitare utilaj</w:t>
            </w:r>
          </w:p>
        </w:tc>
        <w:tc>
          <w:tcPr>
            <w:tcW w:w="1134" w:type="dxa"/>
            <w:gridSpan w:val="2"/>
            <w:tcBorders>
              <w:top w:val="single" w:sz="4" w:space="0" w:color="auto"/>
              <w:left w:val="nil"/>
              <w:bottom w:val="single" w:sz="4" w:space="0" w:color="auto"/>
              <w:right w:val="nil"/>
            </w:tcBorders>
          </w:tcPr>
          <w:p w14:paraId="6AF30A32"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08DB1009" w14:textId="77777777" w:rsidR="00E366E4" w:rsidRPr="00EB582C" w:rsidRDefault="00E366E4" w:rsidP="00176550">
            <w:pPr>
              <w:rPr>
                <w:lang w:val="en-US"/>
              </w:rPr>
            </w:pPr>
          </w:p>
        </w:tc>
      </w:tr>
      <w:tr w:rsidR="00E366E4" w:rsidRPr="00EB582C" w14:paraId="7FA535E7" w14:textId="77777777" w:rsidTr="00176550">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24F51063"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68826B1F" w14:textId="77777777" w:rsidR="00E366E4" w:rsidRDefault="00E366E4" w:rsidP="00176550">
            <w:pPr>
              <w:rPr>
                <w:lang w:val="en-US"/>
              </w:rPr>
            </w:pPr>
          </w:p>
        </w:tc>
        <w:tc>
          <w:tcPr>
            <w:tcW w:w="3402" w:type="dxa"/>
            <w:gridSpan w:val="2"/>
            <w:tcBorders>
              <w:top w:val="single" w:sz="4" w:space="0" w:color="auto"/>
              <w:left w:val="nil"/>
              <w:bottom w:val="single" w:sz="4" w:space="0" w:color="auto"/>
              <w:right w:val="nil"/>
            </w:tcBorders>
          </w:tcPr>
          <w:p w14:paraId="6E547733" w14:textId="77777777" w:rsidR="00E366E4" w:rsidRDefault="00E366E4" w:rsidP="00176550">
            <w:pPr>
              <w:rPr>
                <w:lang w:val="en-US"/>
              </w:rPr>
            </w:pPr>
            <w:r>
              <w:rPr>
                <w:lang w:val="en-US"/>
              </w:rPr>
              <w:t>Total</w:t>
            </w:r>
          </w:p>
        </w:tc>
        <w:tc>
          <w:tcPr>
            <w:tcW w:w="1134" w:type="dxa"/>
            <w:gridSpan w:val="2"/>
            <w:tcBorders>
              <w:top w:val="single" w:sz="4" w:space="0" w:color="auto"/>
              <w:left w:val="nil"/>
              <w:bottom w:val="single" w:sz="4" w:space="0" w:color="auto"/>
              <w:right w:val="nil"/>
            </w:tcBorders>
          </w:tcPr>
          <w:p w14:paraId="396DD1CB" w14:textId="77777777" w:rsidR="00E366E4" w:rsidRPr="00EB582C" w:rsidRDefault="00E366E4" w:rsidP="00176550">
            <w:pPr>
              <w:rPr>
                <w:lang w:val="en-US"/>
              </w:rPr>
            </w:pPr>
          </w:p>
        </w:tc>
        <w:tc>
          <w:tcPr>
            <w:tcW w:w="2268" w:type="dxa"/>
            <w:gridSpan w:val="3"/>
            <w:tcBorders>
              <w:top w:val="single" w:sz="4" w:space="0" w:color="auto"/>
              <w:left w:val="nil"/>
              <w:bottom w:val="single" w:sz="4" w:space="0" w:color="auto"/>
            </w:tcBorders>
          </w:tcPr>
          <w:p w14:paraId="451632BC" w14:textId="77777777" w:rsidR="00E366E4" w:rsidRPr="00EB582C" w:rsidRDefault="00E366E4" w:rsidP="00176550">
            <w:pPr>
              <w:rPr>
                <w:lang w:val="en-US"/>
              </w:rPr>
            </w:pPr>
          </w:p>
        </w:tc>
      </w:tr>
      <w:tr w:rsidR="00E366E4" w14:paraId="2D36382B" w14:textId="77777777" w:rsidTr="0017655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011D66F" w14:textId="77777777" w:rsidR="00E366E4" w:rsidRDefault="00E366E4" w:rsidP="00176550">
            <w:pPr>
              <w:rPr>
                <w:lang w:val="en-US"/>
              </w:rPr>
            </w:pPr>
          </w:p>
        </w:tc>
        <w:tc>
          <w:tcPr>
            <w:tcW w:w="709" w:type="dxa"/>
            <w:tcBorders>
              <w:top w:val="single" w:sz="4" w:space="0" w:color="auto"/>
              <w:left w:val="nil"/>
              <w:bottom w:val="single" w:sz="4" w:space="0" w:color="auto"/>
              <w:right w:val="nil"/>
            </w:tcBorders>
          </w:tcPr>
          <w:p w14:paraId="475C0903" w14:textId="77777777" w:rsidR="00E366E4" w:rsidRDefault="00E366E4" w:rsidP="00176550">
            <w:pPr>
              <w:rPr>
                <w:lang w:val="en-US"/>
              </w:rPr>
            </w:pPr>
          </w:p>
        </w:tc>
        <w:tc>
          <w:tcPr>
            <w:tcW w:w="1276" w:type="dxa"/>
            <w:gridSpan w:val="2"/>
            <w:tcBorders>
              <w:top w:val="single" w:sz="4" w:space="0" w:color="auto"/>
              <w:left w:val="nil"/>
              <w:bottom w:val="single" w:sz="4" w:space="0" w:color="auto"/>
              <w:right w:val="nil"/>
            </w:tcBorders>
          </w:tcPr>
          <w:p w14:paraId="30D283C5" w14:textId="77777777" w:rsidR="00E366E4" w:rsidRDefault="00E366E4" w:rsidP="00176550">
            <w:pPr>
              <w:rPr>
                <w:lang w:val="en-US"/>
              </w:rPr>
            </w:pPr>
          </w:p>
        </w:tc>
        <w:tc>
          <w:tcPr>
            <w:tcW w:w="2693" w:type="dxa"/>
            <w:tcBorders>
              <w:top w:val="single" w:sz="4" w:space="0" w:color="auto"/>
              <w:left w:val="nil"/>
              <w:bottom w:val="single" w:sz="4" w:space="0" w:color="auto"/>
              <w:right w:val="nil"/>
            </w:tcBorders>
          </w:tcPr>
          <w:p w14:paraId="1715EF37" w14:textId="77777777" w:rsidR="00E366E4" w:rsidRDefault="00E366E4" w:rsidP="00176550">
            <w:pPr>
              <w:rPr>
                <w:sz w:val="8"/>
                <w:szCs w:val="8"/>
                <w:lang w:val="en-US"/>
              </w:rPr>
            </w:pPr>
            <w:r>
              <w:rPr>
                <w:b/>
                <w:bCs/>
                <w:lang w:val="en-US"/>
              </w:rPr>
              <w:t xml:space="preserve">Total </w:t>
            </w:r>
            <w:r>
              <w:rPr>
                <w:b/>
                <w:bCs/>
                <w:sz w:val="22"/>
                <w:szCs w:val="22"/>
                <w:lang w:val="en-US"/>
              </w:rPr>
              <w:t>Valoare utilajului</w:t>
            </w:r>
          </w:p>
        </w:tc>
        <w:tc>
          <w:tcPr>
            <w:tcW w:w="1134" w:type="dxa"/>
            <w:gridSpan w:val="2"/>
            <w:tcBorders>
              <w:top w:val="single" w:sz="4" w:space="0" w:color="auto"/>
              <w:left w:val="nil"/>
              <w:bottom w:val="single" w:sz="4" w:space="0" w:color="auto"/>
              <w:right w:val="nil"/>
            </w:tcBorders>
          </w:tcPr>
          <w:p w14:paraId="3F86D1DE" w14:textId="77777777" w:rsidR="00E366E4" w:rsidRDefault="00E366E4" w:rsidP="00176550">
            <w:pPr>
              <w:rPr>
                <w:lang w:val="en-US"/>
              </w:rPr>
            </w:pPr>
            <w:r>
              <w:rPr>
                <w:b/>
                <w:bCs/>
                <w:lang w:val="en-US"/>
              </w:rPr>
              <w:t xml:space="preserve">            </w:t>
            </w:r>
          </w:p>
        </w:tc>
        <w:tc>
          <w:tcPr>
            <w:tcW w:w="2268" w:type="dxa"/>
            <w:gridSpan w:val="3"/>
            <w:tcBorders>
              <w:top w:val="single" w:sz="4" w:space="0" w:color="auto"/>
              <w:left w:val="nil"/>
              <w:bottom w:val="single" w:sz="4" w:space="0" w:color="auto"/>
            </w:tcBorders>
          </w:tcPr>
          <w:p w14:paraId="322E1707" w14:textId="77777777" w:rsidR="00E366E4" w:rsidRDefault="00E366E4" w:rsidP="00176550">
            <w:pPr>
              <w:rPr>
                <w:b/>
                <w:bCs/>
                <w:lang w:val="en-US"/>
              </w:rPr>
            </w:pPr>
          </w:p>
        </w:tc>
      </w:tr>
    </w:tbl>
    <w:p w14:paraId="14158E2F" w14:textId="77777777" w:rsidR="00E366E4" w:rsidRDefault="00E366E4" w:rsidP="00E366E4">
      <w:pPr>
        <w:ind w:right="-142"/>
        <w:rPr>
          <w:sz w:val="6"/>
          <w:szCs w:val="6"/>
          <w:lang w:val="en-US"/>
        </w:rPr>
      </w:pPr>
      <w:r>
        <w:rPr>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E366E4" w:rsidRPr="00EB582C" w14:paraId="1830C349" w14:textId="77777777" w:rsidTr="00176550">
        <w:trPr>
          <w:gridAfter w:val="2"/>
          <w:wAfter w:w="1703" w:type="dxa"/>
          <w:cantSplit/>
          <w:trHeight w:val="394"/>
        </w:trPr>
        <w:tc>
          <w:tcPr>
            <w:tcW w:w="709" w:type="dxa"/>
            <w:tcBorders>
              <w:top w:val="single" w:sz="4" w:space="0" w:color="auto"/>
              <w:bottom w:val="single" w:sz="4" w:space="0" w:color="auto"/>
              <w:right w:val="nil"/>
            </w:tcBorders>
          </w:tcPr>
          <w:p w14:paraId="19FC5C45" w14:textId="77777777" w:rsidR="00E366E4" w:rsidRDefault="00E366E4" w:rsidP="00176550">
            <w:pPr>
              <w:rPr>
                <w:lang w:val="en-US"/>
              </w:rPr>
            </w:pPr>
          </w:p>
        </w:tc>
        <w:tc>
          <w:tcPr>
            <w:tcW w:w="4678" w:type="dxa"/>
            <w:tcBorders>
              <w:top w:val="single" w:sz="4" w:space="0" w:color="auto"/>
              <w:left w:val="nil"/>
              <w:bottom w:val="single" w:sz="4" w:space="0" w:color="auto"/>
              <w:right w:val="nil"/>
            </w:tcBorders>
          </w:tcPr>
          <w:p w14:paraId="016C8994" w14:textId="77777777" w:rsidR="00E366E4" w:rsidRDefault="00E366E4"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3BE6A352" w14:textId="77777777" w:rsidR="00E366E4" w:rsidRPr="00EB582C" w:rsidRDefault="00E366E4" w:rsidP="00176550">
            <w:pPr>
              <w:rPr>
                <w:lang w:val="en-US"/>
              </w:rPr>
            </w:pPr>
          </w:p>
        </w:tc>
        <w:tc>
          <w:tcPr>
            <w:tcW w:w="2268" w:type="dxa"/>
            <w:gridSpan w:val="2"/>
            <w:tcBorders>
              <w:top w:val="single" w:sz="4" w:space="0" w:color="auto"/>
              <w:left w:val="nil"/>
              <w:bottom w:val="single" w:sz="4" w:space="0" w:color="auto"/>
            </w:tcBorders>
            <w:vAlign w:val="center"/>
          </w:tcPr>
          <w:p w14:paraId="1A144F3E" w14:textId="77777777" w:rsidR="00E366E4" w:rsidRPr="00EB582C" w:rsidRDefault="00E366E4" w:rsidP="00176550">
            <w:pPr>
              <w:jc w:val="center"/>
              <w:rPr>
                <w:lang w:val="en-US"/>
              </w:rPr>
            </w:pPr>
          </w:p>
        </w:tc>
      </w:tr>
      <w:tr w:rsidR="00E366E4" w:rsidRPr="00EB582C" w14:paraId="53E3972D" w14:textId="77777777" w:rsidTr="00176550">
        <w:trPr>
          <w:gridAfter w:val="2"/>
          <w:wAfter w:w="1703" w:type="dxa"/>
          <w:cantSplit/>
          <w:trHeight w:val="394"/>
        </w:trPr>
        <w:tc>
          <w:tcPr>
            <w:tcW w:w="709" w:type="dxa"/>
            <w:tcBorders>
              <w:top w:val="single" w:sz="4" w:space="0" w:color="auto"/>
              <w:bottom w:val="single" w:sz="4" w:space="0" w:color="auto"/>
              <w:right w:val="nil"/>
            </w:tcBorders>
          </w:tcPr>
          <w:p w14:paraId="21C07F1E" w14:textId="77777777" w:rsidR="00E366E4" w:rsidRDefault="00E366E4" w:rsidP="00176550">
            <w:pPr>
              <w:rPr>
                <w:lang w:val="en-US"/>
              </w:rPr>
            </w:pPr>
          </w:p>
        </w:tc>
        <w:tc>
          <w:tcPr>
            <w:tcW w:w="4678" w:type="dxa"/>
            <w:tcBorders>
              <w:top w:val="single" w:sz="4" w:space="0" w:color="auto"/>
              <w:left w:val="nil"/>
              <w:bottom w:val="single" w:sz="4" w:space="0" w:color="auto"/>
              <w:right w:val="nil"/>
            </w:tcBorders>
          </w:tcPr>
          <w:p w14:paraId="70D97331" w14:textId="77777777" w:rsidR="00E366E4" w:rsidRDefault="00E366E4" w:rsidP="00176550">
            <w:pPr>
              <w:rPr>
                <w:lang w:val="en-US"/>
              </w:rPr>
            </w:pPr>
            <w:r>
              <w:rPr>
                <w:lang w:val="en-US"/>
              </w:rPr>
              <w:t>TVA</w:t>
            </w:r>
          </w:p>
        </w:tc>
        <w:tc>
          <w:tcPr>
            <w:tcW w:w="1134" w:type="dxa"/>
            <w:tcBorders>
              <w:top w:val="single" w:sz="4" w:space="0" w:color="auto"/>
              <w:left w:val="nil"/>
              <w:bottom w:val="single" w:sz="4" w:space="0" w:color="auto"/>
              <w:right w:val="nil"/>
            </w:tcBorders>
          </w:tcPr>
          <w:p w14:paraId="61252213" w14:textId="77777777" w:rsidR="00E366E4" w:rsidRPr="00EB582C" w:rsidRDefault="00E366E4" w:rsidP="00176550">
            <w:pPr>
              <w:rPr>
                <w:lang w:val="en-US"/>
              </w:rPr>
            </w:pPr>
          </w:p>
        </w:tc>
        <w:tc>
          <w:tcPr>
            <w:tcW w:w="2268" w:type="dxa"/>
            <w:gridSpan w:val="2"/>
            <w:tcBorders>
              <w:top w:val="single" w:sz="4" w:space="0" w:color="auto"/>
              <w:left w:val="nil"/>
              <w:bottom w:val="single" w:sz="4" w:space="0" w:color="auto"/>
            </w:tcBorders>
            <w:vAlign w:val="center"/>
          </w:tcPr>
          <w:p w14:paraId="689915BB" w14:textId="77777777" w:rsidR="00E366E4" w:rsidRPr="00EB582C" w:rsidRDefault="00E366E4" w:rsidP="00176550">
            <w:pPr>
              <w:jc w:val="center"/>
              <w:rPr>
                <w:lang w:val="en-US"/>
              </w:rPr>
            </w:pPr>
          </w:p>
        </w:tc>
      </w:tr>
      <w:tr w:rsidR="00E366E4" w14:paraId="4CFE20AA" w14:textId="77777777" w:rsidTr="00176550">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5D2B76EE" w14:textId="77777777" w:rsidR="00E366E4" w:rsidRDefault="00E366E4" w:rsidP="00176550">
            <w:pPr>
              <w:rPr>
                <w:lang w:val="en-US"/>
              </w:rPr>
            </w:pPr>
          </w:p>
        </w:tc>
        <w:tc>
          <w:tcPr>
            <w:tcW w:w="4678" w:type="dxa"/>
            <w:tcBorders>
              <w:top w:val="nil"/>
              <w:left w:val="nil"/>
              <w:bottom w:val="nil"/>
              <w:right w:val="nil"/>
            </w:tcBorders>
            <w:vAlign w:val="bottom"/>
          </w:tcPr>
          <w:p w14:paraId="677E83A4" w14:textId="77777777" w:rsidR="00E366E4" w:rsidRDefault="00E366E4" w:rsidP="00176550">
            <w:pPr>
              <w:rPr>
                <w:b/>
                <w:bCs/>
                <w:lang w:val="en-US"/>
              </w:rPr>
            </w:pPr>
            <w:r>
              <w:rPr>
                <w:b/>
                <w:bCs/>
                <w:lang w:val="en-US"/>
              </w:rPr>
              <w:t>Total deviz:</w:t>
            </w:r>
          </w:p>
          <w:p w14:paraId="7B8D1C17" w14:textId="77777777" w:rsidR="00E366E4" w:rsidRPr="001C46B9" w:rsidRDefault="00E366E4" w:rsidP="00176550">
            <w:pPr>
              <w:rPr>
                <w:lang w:val="en-US"/>
              </w:rPr>
            </w:pPr>
            <w:r>
              <w:rPr>
                <w:b/>
                <w:bCs/>
                <w:lang w:val="en-US"/>
              </w:rPr>
              <w:t>Inclusiv salariu</w:t>
            </w:r>
          </w:p>
        </w:tc>
        <w:tc>
          <w:tcPr>
            <w:tcW w:w="1134" w:type="dxa"/>
            <w:tcBorders>
              <w:top w:val="nil"/>
              <w:left w:val="nil"/>
              <w:bottom w:val="nil"/>
              <w:right w:val="nil"/>
            </w:tcBorders>
            <w:vAlign w:val="bottom"/>
          </w:tcPr>
          <w:p w14:paraId="6F7BA5AC" w14:textId="77777777" w:rsidR="00E366E4" w:rsidRDefault="00E366E4" w:rsidP="00176550">
            <w:pPr>
              <w:rPr>
                <w:lang w:val="en-US"/>
              </w:rPr>
            </w:pPr>
          </w:p>
        </w:tc>
        <w:tc>
          <w:tcPr>
            <w:tcW w:w="1134" w:type="dxa"/>
            <w:tcBorders>
              <w:top w:val="nil"/>
              <w:left w:val="nil"/>
              <w:bottom w:val="nil"/>
              <w:right w:val="nil"/>
            </w:tcBorders>
            <w:vAlign w:val="bottom"/>
          </w:tcPr>
          <w:p w14:paraId="758FB97B" w14:textId="77777777" w:rsidR="00E366E4" w:rsidRDefault="00E366E4" w:rsidP="00176550">
            <w:pPr>
              <w:rPr>
                <w:lang w:val="en-US"/>
              </w:rPr>
            </w:pPr>
          </w:p>
        </w:tc>
        <w:tc>
          <w:tcPr>
            <w:tcW w:w="1417" w:type="dxa"/>
            <w:gridSpan w:val="2"/>
            <w:tcBorders>
              <w:top w:val="nil"/>
              <w:left w:val="nil"/>
              <w:bottom w:val="nil"/>
              <w:right w:val="nil"/>
            </w:tcBorders>
            <w:vAlign w:val="bottom"/>
          </w:tcPr>
          <w:p w14:paraId="25CBA995" w14:textId="77777777" w:rsidR="00E366E4" w:rsidRDefault="00E366E4" w:rsidP="00176550">
            <w:pPr>
              <w:rPr>
                <w:lang w:val="en-US"/>
              </w:rPr>
            </w:pPr>
          </w:p>
        </w:tc>
        <w:tc>
          <w:tcPr>
            <w:tcW w:w="1420" w:type="dxa"/>
            <w:tcBorders>
              <w:top w:val="nil"/>
              <w:left w:val="nil"/>
              <w:bottom w:val="nil"/>
              <w:right w:val="nil"/>
            </w:tcBorders>
            <w:vAlign w:val="bottom"/>
          </w:tcPr>
          <w:p w14:paraId="11358363" w14:textId="77777777" w:rsidR="00E366E4" w:rsidRDefault="00E366E4" w:rsidP="00176550">
            <w:pPr>
              <w:rPr>
                <w:b/>
                <w:bCs/>
                <w:lang w:val="en-US"/>
              </w:rPr>
            </w:pPr>
          </w:p>
        </w:tc>
      </w:tr>
    </w:tbl>
    <w:p w14:paraId="4C380056" w14:textId="77777777" w:rsidR="00E366E4" w:rsidRDefault="00E366E4" w:rsidP="00E366E4">
      <w:pPr>
        <w:rPr>
          <w:lang w:val="en-US"/>
        </w:rPr>
      </w:pPr>
    </w:p>
    <w:p w14:paraId="1B71B045" w14:textId="77777777" w:rsidR="00E366E4" w:rsidRDefault="00E366E4" w:rsidP="00E366E4">
      <w:pPr>
        <w:rPr>
          <w:lang w:val="en-US"/>
        </w:rPr>
      </w:pPr>
    </w:p>
    <w:p w14:paraId="7384166A" w14:textId="77777777" w:rsidR="00E366E4" w:rsidRDefault="00E366E4" w:rsidP="00E366E4">
      <w:pPr>
        <w:jc w:val="center"/>
        <w:rPr>
          <w:sz w:val="28"/>
          <w:szCs w:val="28"/>
        </w:rPr>
      </w:pPr>
      <w:r>
        <w:rPr>
          <w:sz w:val="28"/>
          <w:szCs w:val="28"/>
        </w:rPr>
        <w:br w:type="page"/>
      </w:r>
    </w:p>
    <w:p w14:paraId="09CDF9EC" w14:textId="77777777" w:rsidR="00AE1115" w:rsidRPr="00FF430B" w:rsidRDefault="00AE1115" w:rsidP="00AE111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3DF983AA" w14:textId="77777777" w:rsidR="00AE1115" w:rsidRPr="00FF430B" w:rsidRDefault="00AE1115" w:rsidP="00AE1115">
      <w:pPr>
        <w:jc w:val="right"/>
        <w:rPr>
          <w:noProof w:val="0"/>
          <w:lang w:val="ro-MD"/>
        </w:rPr>
      </w:pPr>
      <w:r w:rsidRPr="00FF430B">
        <w:rPr>
          <w:noProof w:val="0"/>
          <w:lang w:val="ro-MD"/>
        </w:rPr>
        <w:t>la Documentația standard nr._____</w:t>
      </w:r>
    </w:p>
    <w:p w14:paraId="283CDBB0" w14:textId="77777777" w:rsidR="00AE1115" w:rsidRPr="00FF430B" w:rsidRDefault="00AE1115" w:rsidP="00AE1115">
      <w:pPr>
        <w:jc w:val="right"/>
        <w:rPr>
          <w:noProof w:val="0"/>
          <w:lang w:val="ro-MD"/>
        </w:rPr>
      </w:pPr>
      <w:r w:rsidRPr="00FF430B">
        <w:rPr>
          <w:noProof w:val="0"/>
          <w:lang w:val="ro-MD"/>
        </w:rPr>
        <w:t>din “____” ________ 20___</w:t>
      </w:r>
    </w:p>
    <w:p w14:paraId="41C4BAFD" w14:textId="77777777" w:rsidR="00AE1115" w:rsidRPr="00FF430B" w:rsidRDefault="00AE1115" w:rsidP="00AE1115">
      <w:pPr>
        <w:tabs>
          <w:tab w:val="left" w:leader="underscore" w:pos="6465"/>
          <w:tab w:val="right" w:leader="underscore" w:pos="9777"/>
        </w:tabs>
        <w:spacing w:line="302" w:lineRule="auto"/>
        <w:rPr>
          <w:rFonts w:eastAsia="PMingLiU"/>
          <w:lang w:val="ro-MD" w:eastAsia="zh-CN"/>
        </w:rPr>
      </w:pPr>
    </w:p>
    <w:p w14:paraId="334663C3" w14:textId="77777777" w:rsidR="00AE1115" w:rsidRPr="00FF430B" w:rsidRDefault="00AE1115" w:rsidP="00AE1115">
      <w:pPr>
        <w:tabs>
          <w:tab w:val="left" w:leader="underscore" w:pos="6465"/>
          <w:tab w:val="right" w:leader="underscore" w:pos="9777"/>
        </w:tabs>
        <w:spacing w:line="302" w:lineRule="auto"/>
        <w:rPr>
          <w:rFonts w:eastAsia="PMingLiU"/>
          <w:lang w:val="ro-MD" w:eastAsia="zh-CN"/>
        </w:rPr>
      </w:pPr>
    </w:p>
    <w:p w14:paraId="2E6E003D" w14:textId="2A86577D" w:rsidR="00AE1115" w:rsidRDefault="00AE1115" w:rsidP="00AE111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r>
        <w:rPr>
          <w:rFonts w:ascii="Times New Roman" w:hAnsi="Times New Roman" w:cs="Times New Roman"/>
          <w:bCs w:val="0"/>
          <w:color w:val="auto"/>
          <w:sz w:val="24"/>
          <w:szCs w:val="24"/>
          <w:lang w:val="ro-MD"/>
        </w:rPr>
        <w:t xml:space="preserve"> Nr.3</w:t>
      </w:r>
    </w:p>
    <w:p w14:paraId="4D0BFA2D" w14:textId="77777777" w:rsidR="00AE1115" w:rsidRPr="00FF430B" w:rsidRDefault="00AE1115" w:rsidP="00AE111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5F897E44" w14:textId="77777777" w:rsidR="00AE1115" w:rsidRPr="00FF430B" w:rsidRDefault="00AE1115" w:rsidP="00AE111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38BDE273" w14:textId="77777777" w:rsidR="00AE1115" w:rsidRPr="00FF430B" w:rsidRDefault="00AE1115" w:rsidP="00AE1115">
      <w:pPr>
        <w:pStyle w:val="2"/>
        <w:spacing w:before="0"/>
        <w:jc w:val="center"/>
        <w:rPr>
          <w:rFonts w:ascii="Times New Roman" w:hAnsi="Times New Roman" w:cs="Times New Roman"/>
          <w:bCs w:val="0"/>
          <w:i/>
          <w:color w:val="auto"/>
          <w:lang w:val="ro-MD"/>
        </w:rPr>
      </w:pPr>
    </w:p>
    <w:p w14:paraId="67A53742" w14:textId="3E7B33AD" w:rsidR="00AE1115" w:rsidRPr="00FF430B" w:rsidRDefault="00AE1115" w:rsidP="00AE111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r>
        <w:rPr>
          <w:rFonts w:ascii="Times New Roman" w:hAnsi="Times New Roman" w:cs="Times New Roman"/>
          <w:bCs w:val="0"/>
          <w:color w:val="auto"/>
          <w:lang w:val="ro-MD"/>
        </w:rPr>
        <w:t xml:space="preserve"> </w:t>
      </w:r>
      <w:r w:rsidR="00587E97">
        <w:rPr>
          <w:rFonts w:ascii="Times New Roman" w:hAnsi="Times New Roman" w:cs="Times New Roman"/>
          <w:bCs w:val="0"/>
          <w:color w:val="auto"/>
          <w:lang w:val="ro-MD"/>
        </w:rPr>
        <w:t>de reparație  c</w:t>
      </w:r>
      <w:r w:rsidR="0099117F">
        <w:rPr>
          <w:rFonts w:ascii="Times New Roman" w:hAnsi="Times New Roman" w:cs="Times New Roman"/>
          <w:bCs w:val="0"/>
          <w:color w:val="auto"/>
          <w:lang w:val="ro-MD"/>
        </w:rPr>
        <w:t xml:space="preserve">urentă </w:t>
      </w:r>
      <w:r w:rsidR="00587E97">
        <w:rPr>
          <w:rFonts w:ascii="Times New Roman" w:hAnsi="Times New Roman" w:cs="Times New Roman"/>
          <w:bCs w:val="0"/>
          <w:color w:val="auto"/>
          <w:lang w:val="ro-MD"/>
        </w:rPr>
        <w:t>după executarea lucrărilor de modernizare și reparația capitală a unor săli de clase</w:t>
      </w:r>
    </w:p>
    <w:p w14:paraId="4845C4E1" w14:textId="77777777" w:rsidR="00AE1115" w:rsidRPr="00FF430B" w:rsidRDefault="00AE1115" w:rsidP="00AE1115">
      <w:pPr>
        <w:jc w:val="both"/>
        <w:rPr>
          <w:lang w:val="ro-MD"/>
        </w:rPr>
      </w:pPr>
    </w:p>
    <w:p w14:paraId="379EC6C7" w14:textId="77777777" w:rsidR="00AE1115" w:rsidRPr="00FF430B" w:rsidRDefault="00AE1115" w:rsidP="00AE1115">
      <w:pPr>
        <w:pStyle w:val="a"/>
        <w:numPr>
          <w:ilvl w:val="0"/>
          <w:numId w:val="0"/>
        </w:numPr>
        <w:rPr>
          <w:lang w:val="ro-MD"/>
        </w:rPr>
      </w:pPr>
    </w:p>
    <w:p w14:paraId="752370FF" w14:textId="77777777" w:rsidR="0099117F" w:rsidRPr="00FF430B" w:rsidRDefault="00AE1115" w:rsidP="0099117F">
      <w:pPr>
        <w:pStyle w:val="2"/>
        <w:spacing w:before="0"/>
        <w:jc w:val="center"/>
        <w:rPr>
          <w:rFonts w:ascii="Times New Roman" w:hAnsi="Times New Roman" w:cs="Times New Roman"/>
          <w:bCs w:val="0"/>
          <w:color w:val="auto"/>
          <w:lang w:val="ro-MD"/>
        </w:rPr>
      </w:pPr>
      <w:r w:rsidRPr="00FF430B">
        <w:rPr>
          <w:lang w:val="ro-MD"/>
        </w:rPr>
        <w:t>Obiectul</w:t>
      </w:r>
      <w:r>
        <w:rPr>
          <w:lang w:val="ro-MD"/>
        </w:rPr>
        <w:t xml:space="preserve"> : </w:t>
      </w:r>
      <w:r w:rsidR="0099117F" w:rsidRPr="00FF430B">
        <w:rPr>
          <w:rFonts w:ascii="Times New Roman" w:hAnsi="Times New Roman" w:cs="Times New Roman"/>
          <w:bCs w:val="0"/>
          <w:color w:val="auto"/>
          <w:lang w:val="ro-MD"/>
        </w:rPr>
        <w:t>LUCRĂRI</w:t>
      </w:r>
      <w:r w:rsidR="0099117F">
        <w:rPr>
          <w:rFonts w:ascii="Times New Roman" w:hAnsi="Times New Roman" w:cs="Times New Roman"/>
          <w:bCs w:val="0"/>
          <w:color w:val="auto"/>
          <w:lang w:val="ro-MD"/>
        </w:rPr>
        <w:t xml:space="preserve"> de reparație  curentă după executarea lucrărilor de modernizare și reparația capitală a unor săli de clase</w:t>
      </w:r>
    </w:p>
    <w:p w14:paraId="613C8E5E" w14:textId="16A5E3DE" w:rsidR="00AE1115" w:rsidRPr="00FF430B" w:rsidRDefault="00AE1115" w:rsidP="00AE1115">
      <w:pPr>
        <w:ind w:firstLine="709"/>
        <w:jc w:val="both"/>
        <w:rPr>
          <w:lang w:val="ro-MD"/>
        </w:rPr>
      </w:pPr>
    </w:p>
    <w:p w14:paraId="6B2E9053" w14:textId="77777777" w:rsidR="00AE1115" w:rsidRPr="001A04C3" w:rsidRDefault="00AE1115" w:rsidP="00AE1115">
      <w:pPr>
        <w:ind w:firstLine="709"/>
        <w:jc w:val="both"/>
        <w:rPr>
          <w:i/>
          <w:lang w:val="ro-MD"/>
        </w:rPr>
      </w:pPr>
      <w:r w:rsidRPr="00FF430B">
        <w:rPr>
          <w:lang w:val="ro-MD"/>
        </w:rPr>
        <w:t>Autoritatea contractantă</w:t>
      </w:r>
      <w:r>
        <w:rPr>
          <w:lang w:val="ro-MD"/>
        </w:rPr>
        <w:t xml:space="preserve"> </w:t>
      </w:r>
      <w:r w:rsidRPr="001A04C3">
        <w:rPr>
          <w:i/>
          <w:lang w:val="ro-MD"/>
        </w:rPr>
        <w:t xml:space="preserve"> </w:t>
      </w:r>
      <w:r w:rsidRPr="001A04C3">
        <w:rPr>
          <w:u w:val="single"/>
          <w:lang w:val="ro-MD"/>
        </w:rPr>
        <w:t>Liceul Teoretic „Andrei Vartic” orașul Ialoveni</w:t>
      </w:r>
      <w:r>
        <w:rPr>
          <w:u w:val="single"/>
          <w:lang w:val="ro-MD"/>
        </w:rPr>
        <w:t xml:space="preserve">, strada Alexandru cel Bun 84 </w:t>
      </w:r>
    </w:p>
    <w:p w14:paraId="7463BABB" w14:textId="77777777" w:rsidR="00AE1115" w:rsidRPr="00FF430B" w:rsidRDefault="00AE1115" w:rsidP="00AE1115">
      <w:pPr>
        <w:ind w:firstLine="709"/>
        <w:jc w:val="both"/>
        <w:rPr>
          <w:lang w:val="ro-MD"/>
        </w:rPr>
      </w:pPr>
    </w:p>
    <w:p w14:paraId="30FF9E6E" w14:textId="77777777" w:rsidR="00AE1115" w:rsidRPr="00FF430B" w:rsidRDefault="00AE1115" w:rsidP="00AE1115">
      <w:pPr>
        <w:pStyle w:val="cp"/>
        <w:ind w:firstLine="709"/>
        <w:jc w:val="both"/>
        <w:rPr>
          <w:lang w:val="ro-MD"/>
        </w:rPr>
      </w:pPr>
      <w:r w:rsidRPr="00FF430B">
        <w:rPr>
          <w:lang w:val="ro-MD"/>
        </w:rPr>
        <w:t>1 . Descriere generală</w:t>
      </w:r>
    </w:p>
    <w:p w14:paraId="0C07D4C5" w14:textId="77777777" w:rsidR="007F0045" w:rsidRPr="007F0045" w:rsidRDefault="007F0045" w:rsidP="007F0045">
      <w:pPr>
        <w:pStyle w:val="2"/>
        <w:spacing w:before="0"/>
        <w:rPr>
          <w:rFonts w:ascii="Times New Roman" w:hAnsi="Times New Roman" w:cs="Times New Roman"/>
          <w:b w:val="0"/>
          <w:bCs w:val="0"/>
          <w:color w:val="auto"/>
          <w:lang w:val="ro-MD"/>
        </w:rPr>
      </w:pPr>
      <w:r w:rsidRPr="007F0045">
        <w:rPr>
          <w:rFonts w:ascii="Times New Roman" w:hAnsi="Times New Roman" w:cs="Times New Roman"/>
          <w:b w:val="0"/>
          <w:bCs w:val="0"/>
          <w:color w:val="auto"/>
          <w:lang w:val="ro-MD"/>
        </w:rPr>
        <w:t>LUCRĂRI de reparație  curentă după executarea lucrărilor de modernizare și reparația capitală a unor săli de clase</w:t>
      </w:r>
    </w:p>
    <w:p w14:paraId="620F760A" w14:textId="77777777" w:rsidR="00AE1115" w:rsidRPr="00FF430B" w:rsidRDefault="00AE1115" w:rsidP="00AE1115">
      <w:pPr>
        <w:ind w:firstLine="709"/>
        <w:jc w:val="both"/>
        <w:rPr>
          <w:b/>
          <w:lang w:val="ro-MD"/>
        </w:rPr>
      </w:pPr>
      <w:r w:rsidRPr="001B34E4">
        <w:rPr>
          <w:b/>
          <w:lang w:val="ro-MD"/>
        </w:rPr>
        <w:t xml:space="preserve"> </w:t>
      </w:r>
      <w:r w:rsidRPr="00FF430B">
        <w:rPr>
          <w:b/>
          <w:lang w:val="ro-MD"/>
        </w:rPr>
        <w:t>2. Informaţii şi proiectare</w:t>
      </w:r>
    </w:p>
    <w:p w14:paraId="06304736" w14:textId="77777777" w:rsidR="00AE1115" w:rsidRPr="00FF430B" w:rsidRDefault="00AE1115" w:rsidP="00AE111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05289379" w14:textId="77777777" w:rsidR="00AE1115" w:rsidRPr="00FF430B" w:rsidRDefault="00AE1115" w:rsidP="00AE1115">
      <w:pPr>
        <w:ind w:firstLine="709"/>
        <w:jc w:val="both"/>
        <w:rPr>
          <w:b/>
          <w:lang w:val="ro-MD"/>
        </w:rPr>
      </w:pPr>
      <w:r w:rsidRPr="00FF430B">
        <w:rPr>
          <w:b/>
          <w:lang w:val="ro-MD"/>
        </w:rPr>
        <w:t>3. Materiale, compatibilităţi, reglementări tehnice şi standarde utilizate</w:t>
      </w:r>
    </w:p>
    <w:p w14:paraId="00AE4CEC" w14:textId="77777777" w:rsidR="00AE1115" w:rsidRPr="001A04C3" w:rsidRDefault="00AE1115" w:rsidP="00AE1115">
      <w:pPr>
        <w:numPr>
          <w:ilvl w:val="0"/>
          <w:numId w:val="28"/>
        </w:numPr>
        <w:jc w:val="both"/>
        <w:rPr>
          <w:rFonts w:eastAsia="Calibri"/>
          <w:b/>
          <w:lang w:eastAsia="ru-RU"/>
        </w:rPr>
      </w:pPr>
      <w:r w:rsidRPr="001A04C3">
        <w:rPr>
          <w:rFonts w:eastAsia="Calibri"/>
          <w:lang w:eastAsia="ru-RU"/>
        </w:rPr>
        <w:t xml:space="preserve">Materialele </w:t>
      </w:r>
      <w:r>
        <w:rPr>
          <w:rFonts w:eastAsia="Calibri"/>
          <w:lang w:eastAsia="ru-RU"/>
        </w:rPr>
        <w:t xml:space="preserve">vor corespunde standartelor de  calitate naționale și europene. Vor fi prezentate certificate de calitate și agremente tehnice. </w:t>
      </w:r>
      <w:r w:rsidRPr="001A04C3">
        <w:rPr>
          <w:rFonts w:eastAsia="Calibri"/>
          <w:lang w:eastAsia="ru-RU"/>
        </w:rPr>
        <w:t xml:space="preserve"> </w:t>
      </w:r>
    </w:p>
    <w:p w14:paraId="39C9A38C" w14:textId="77777777" w:rsidR="00AE1115" w:rsidRPr="001A04C3" w:rsidRDefault="00AE1115" w:rsidP="00AE1115">
      <w:pPr>
        <w:numPr>
          <w:ilvl w:val="0"/>
          <w:numId w:val="28"/>
        </w:numPr>
        <w:jc w:val="both"/>
        <w:rPr>
          <w:rFonts w:eastAsia="Calibri"/>
          <w:b/>
          <w:lang w:eastAsia="ru-RU"/>
        </w:rPr>
      </w:pPr>
      <w:r>
        <w:rPr>
          <w:lang w:eastAsia="ru-RU"/>
        </w:rPr>
        <w:t xml:space="preserve"> Toate costurile pentru probe și încercări sunt suportate de Antreprenor.</w:t>
      </w:r>
      <w:r w:rsidRPr="001A04C3">
        <w:rPr>
          <w:lang w:eastAsia="ru-RU"/>
        </w:rPr>
        <w:t xml:space="preserve"> </w:t>
      </w:r>
    </w:p>
    <w:p w14:paraId="0793F2FA" w14:textId="77777777" w:rsidR="00AE1115" w:rsidRPr="000E797B" w:rsidRDefault="00AE1115" w:rsidP="00AE1115">
      <w:pPr>
        <w:numPr>
          <w:ilvl w:val="0"/>
          <w:numId w:val="27"/>
        </w:numPr>
        <w:contextualSpacing/>
        <w:jc w:val="both"/>
        <w:rPr>
          <w:rFonts w:eastAsia="Calibri"/>
        </w:rPr>
      </w:pPr>
      <w:r w:rsidRPr="000E797B">
        <w:rPr>
          <w:rFonts w:eastAsia="Calibri"/>
        </w:rPr>
        <w:t>termenul executării: maximum 60 zile calendaristice de la semnarea contractului</w:t>
      </w:r>
    </w:p>
    <w:p w14:paraId="51DD19D7" w14:textId="77777777" w:rsidR="00AE1115" w:rsidRPr="001A04C3" w:rsidRDefault="00AE1115" w:rsidP="00AE1115">
      <w:pPr>
        <w:ind w:firstLine="709"/>
        <w:jc w:val="both"/>
        <w:rPr>
          <w:lang w:eastAsia="ru-RU"/>
        </w:rPr>
      </w:pPr>
    </w:p>
    <w:p w14:paraId="2A352FB6" w14:textId="77777777" w:rsidR="00AE1115" w:rsidRPr="00FF430B" w:rsidRDefault="00AE1115" w:rsidP="00AE1115">
      <w:pPr>
        <w:ind w:firstLine="709"/>
        <w:jc w:val="both"/>
        <w:rPr>
          <w:b/>
          <w:lang w:val="ro-MD"/>
        </w:rPr>
      </w:pPr>
      <w:r w:rsidRPr="00FF430B">
        <w:rPr>
          <w:b/>
          <w:lang w:val="ro-MD"/>
        </w:rPr>
        <w:t>4. Mostre</w:t>
      </w:r>
      <w:r>
        <w:rPr>
          <w:b/>
          <w:lang w:val="ro-MD"/>
        </w:rPr>
        <w:t>- nu se cere</w:t>
      </w:r>
    </w:p>
    <w:p w14:paraId="55743474" w14:textId="77777777" w:rsidR="00AE1115" w:rsidRPr="00FF430B" w:rsidRDefault="00AE1115" w:rsidP="00AE1115">
      <w:pPr>
        <w:ind w:firstLine="709"/>
        <w:jc w:val="both"/>
        <w:rPr>
          <w:lang w:val="ro-MD"/>
        </w:rPr>
      </w:pPr>
    </w:p>
    <w:p w14:paraId="660D3016" w14:textId="77777777" w:rsidR="00AE1115" w:rsidRPr="00FF430B" w:rsidRDefault="00AE1115" w:rsidP="00AE1115">
      <w:pPr>
        <w:ind w:firstLine="709"/>
        <w:jc w:val="both"/>
        <w:rPr>
          <w:b/>
          <w:lang w:val="ro-MD"/>
        </w:rPr>
      </w:pPr>
      <w:r w:rsidRPr="00FF430B">
        <w:rPr>
          <w:b/>
          <w:lang w:val="ro-MD"/>
        </w:rPr>
        <w:t>5. Furnizarea, păstrarea, protecţia materialelor şi a lucrărilor. Securitatea construcţiilor şi a terenurilor aferente</w:t>
      </w:r>
    </w:p>
    <w:p w14:paraId="22FAB60D" w14:textId="77777777" w:rsidR="00AE1115" w:rsidRPr="001A04C3" w:rsidRDefault="00AE1115" w:rsidP="00AE1115">
      <w:pPr>
        <w:ind w:firstLine="709"/>
        <w:jc w:val="both"/>
        <w:rPr>
          <w:rFonts w:eastAsia="Calibri"/>
          <w:lang w:eastAsia="ru-RU"/>
        </w:rPr>
      </w:pPr>
      <w:r w:rsidRPr="001A04C3">
        <w:rPr>
          <w:rFonts w:eastAsia="Calibri"/>
          <w:lang w:eastAsia="ru-RU"/>
        </w:rPr>
        <w:t xml:space="preserve">Antreprenorul pe șantier este obligat din contul propriu:  </w:t>
      </w:r>
    </w:p>
    <w:p w14:paraId="0726E672" w14:textId="77777777" w:rsidR="00AE1115" w:rsidRPr="001A04C3" w:rsidRDefault="00AE1115" w:rsidP="00AE1115">
      <w:pPr>
        <w:jc w:val="both"/>
        <w:rPr>
          <w:rFonts w:eastAsia="Calibri"/>
          <w:lang w:eastAsia="ru-RU"/>
        </w:rPr>
      </w:pPr>
      <w:r w:rsidRPr="001A04C3">
        <w:rPr>
          <w:rFonts w:eastAsia="Calibri"/>
          <w:lang w:eastAsia="ru-RU"/>
        </w:rPr>
        <w:t>- de a limita acces la șantier</w:t>
      </w:r>
    </w:p>
    <w:p w14:paraId="7A634F18" w14:textId="77777777" w:rsidR="00AE1115" w:rsidRPr="001A04C3" w:rsidRDefault="00AE1115" w:rsidP="00AE1115">
      <w:pPr>
        <w:jc w:val="both"/>
        <w:rPr>
          <w:rFonts w:eastAsia="Calibri"/>
          <w:lang w:eastAsia="ru-RU"/>
        </w:rPr>
      </w:pPr>
      <w:r w:rsidRPr="001A04C3">
        <w:rPr>
          <w:rFonts w:eastAsia="Calibri"/>
          <w:lang w:eastAsia="ru-RU"/>
        </w:rPr>
        <w:t>- de a instala panou informațional</w:t>
      </w:r>
    </w:p>
    <w:p w14:paraId="4EDE47F3" w14:textId="7D993BC7" w:rsidR="00AE1115" w:rsidRPr="001A04C3" w:rsidRDefault="00AE1115" w:rsidP="00AE1115">
      <w:pPr>
        <w:tabs>
          <w:tab w:val="left" w:pos="567"/>
        </w:tabs>
        <w:spacing w:line="276" w:lineRule="auto"/>
        <w:jc w:val="both"/>
        <w:rPr>
          <w:lang w:eastAsia="ru-RU"/>
        </w:rPr>
      </w:pPr>
      <w:r w:rsidRPr="001A04C3">
        <w:rPr>
          <w:lang w:eastAsia="ru-RU"/>
        </w:rPr>
        <w:t xml:space="preserve">- să asigure lucrările executate şi echipamentul pe care le are la dispoziţie până la predarea lucrărilor Beneficiarului. El trebuie să ia măsuri de protecţie contra </w:t>
      </w:r>
      <w:r w:rsidR="00937866">
        <w:rPr>
          <w:lang w:eastAsia="ru-RU"/>
        </w:rPr>
        <w:t>distrugerii.</w:t>
      </w:r>
    </w:p>
    <w:p w14:paraId="407B1569" w14:textId="77777777" w:rsidR="00AE1115" w:rsidRDefault="00AE1115" w:rsidP="00AE1115">
      <w:pPr>
        <w:tabs>
          <w:tab w:val="left" w:pos="567"/>
        </w:tabs>
        <w:spacing w:line="276" w:lineRule="auto"/>
        <w:jc w:val="both"/>
        <w:rPr>
          <w:lang w:eastAsia="ru-RU"/>
        </w:rPr>
      </w:pPr>
      <w:r w:rsidRPr="001A04C3">
        <w:rPr>
          <w:lang w:eastAsia="ru-RU"/>
        </w:rPr>
        <w:t xml:space="preserve">-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CF138B5" w14:textId="77777777" w:rsidR="00AE1115" w:rsidRPr="001A04C3" w:rsidRDefault="00AE1115" w:rsidP="00AE1115">
      <w:pPr>
        <w:tabs>
          <w:tab w:val="left" w:pos="567"/>
        </w:tabs>
        <w:spacing w:line="276" w:lineRule="auto"/>
        <w:jc w:val="both"/>
        <w:rPr>
          <w:lang w:eastAsia="ru-RU"/>
        </w:rPr>
      </w:pPr>
      <w:r>
        <w:rPr>
          <w:lang w:eastAsia="ru-RU"/>
        </w:rPr>
        <w:t>-Antreprenorul asigură transportul , depozitarea și protecția materialelor.</w:t>
      </w:r>
    </w:p>
    <w:p w14:paraId="5D19503E" w14:textId="77777777" w:rsidR="00AE1115" w:rsidRPr="001A04C3" w:rsidRDefault="00AE1115" w:rsidP="00AE1115">
      <w:pPr>
        <w:ind w:firstLine="709"/>
        <w:jc w:val="both"/>
        <w:rPr>
          <w:b/>
          <w:lang w:val="ro-MD"/>
        </w:rPr>
      </w:pPr>
    </w:p>
    <w:p w14:paraId="2F284838" w14:textId="2848EA13" w:rsidR="00AE1115" w:rsidRPr="00D97816" w:rsidRDefault="00AE1115" w:rsidP="00AE1115">
      <w:pPr>
        <w:ind w:firstLine="709"/>
        <w:jc w:val="both"/>
        <w:rPr>
          <w:lang w:val="ro-MD"/>
        </w:rPr>
      </w:pPr>
      <w:r w:rsidRPr="00FF430B">
        <w:rPr>
          <w:b/>
          <w:lang w:val="ro-MD"/>
        </w:rPr>
        <w:t>6. Încercări, instrucţiuni, garanţii ale furnizorilor, desene şi scheme de execuţie</w:t>
      </w:r>
      <w:r w:rsidRPr="00D97816">
        <w:rPr>
          <w:lang w:val="ro-MD"/>
        </w:rPr>
        <w:t xml:space="preserve">: Se oferă </w:t>
      </w:r>
      <w:r w:rsidR="00937866">
        <w:rPr>
          <w:lang w:val="ro-MD"/>
        </w:rPr>
        <w:t>garanție pentru lucrări  5 ani.</w:t>
      </w:r>
    </w:p>
    <w:p w14:paraId="37676330" w14:textId="77777777" w:rsidR="00AE1115" w:rsidRPr="00FF430B" w:rsidRDefault="00AE1115" w:rsidP="00AE1115">
      <w:pPr>
        <w:ind w:firstLine="709"/>
        <w:jc w:val="both"/>
        <w:rPr>
          <w:b/>
          <w:lang w:val="ro-MD"/>
        </w:rPr>
      </w:pPr>
      <w:r w:rsidRPr="00FF430B">
        <w:rPr>
          <w:b/>
          <w:lang w:val="ro-MD"/>
        </w:rPr>
        <w:t>7. Remedierea viciilor ascunse şi a defectelor</w:t>
      </w:r>
    </w:p>
    <w:p w14:paraId="1454EFEC" w14:textId="77777777" w:rsidR="00AE1115" w:rsidRPr="001A04C3" w:rsidRDefault="00AE1115" w:rsidP="00AE1115">
      <w:pPr>
        <w:jc w:val="both"/>
        <w:rPr>
          <w:rFonts w:eastAsia="Calibri"/>
          <w:lang w:eastAsia="ru-RU"/>
        </w:rPr>
      </w:pPr>
      <w:r>
        <w:rPr>
          <w:rFonts w:eastAsia="Calibri"/>
          <w:lang w:eastAsia="ru-RU"/>
        </w:rPr>
        <w:t xml:space="preserve">În caz de depistare vicii ascunse </w:t>
      </w:r>
      <w:r w:rsidRPr="001A04C3">
        <w:rPr>
          <w:rFonts w:eastAsia="Calibri"/>
          <w:lang w:eastAsia="ru-RU"/>
        </w:rPr>
        <w:t xml:space="preserve"> se constatează în prezența autorului proiectului și reprezentantului  supravegherii tehnice  și se introduce înscrierea în cartea tehnica.</w:t>
      </w:r>
    </w:p>
    <w:p w14:paraId="1984EF27" w14:textId="77777777" w:rsidR="00AE1115" w:rsidRDefault="00AE1115" w:rsidP="00AE1115">
      <w:pPr>
        <w:ind w:firstLine="709"/>
        <w:jc w:val="both"/>
        <w:rPr>
          <w:lang w:eastAsia="ru-RU"/>
        </w:rPr>
      </w:pPr>
      <w:r w:rsidRPr="001A04C3">
        <w:rPr>
          <w:lang w:eastAsia="ru-RU"/>
        </w:rPr>
        <w:lastRenderedPageBreak/>
        <w:t xml:space="preserve">- Lucrările care devin ascunse nu vor fi acoperite fără aprobarea responsabilului tehnic atestat şi proiectantului, Antreprenorul  asigură posibilitatea să examineze şi să urmărească orice lucrare care urmează să fie ascunsă. </w:t>
      </w:r>
    </w:p>
    <w:p w14:paraId="1BD76A69" w14:textId="77777777" w:rsidR="00AE1115" w:rsidRPr="001A04C3" w:rsidRDefault="00AE1115" w:rsidP="00AE1115">
      <w:pPr>
        <w:ind w:firstLine="709"/>
        <w:jc w:val="both"/>
        <w:rPr>
          <w:lang w:val="ro-MD"/>
        </w:rPr>
      </w:pPr>
      <w:r>
        <w:rPr>
          <w:lang w:eastAsia="ru-RU"/>
        </w:rPr>
        <w:t>-Antreprenorul este obligat să remediezer pe cheltuiala proprie orice defect în perioada de garanție.</w:t>
      </w:r>
    </w:p>
    <w:p w14:paraId="3219FD4F" w14:textId="77777777" w:rsidR="00AE1115" w:rsidRPr="00FF430B" w:rsidRDefault="00AE1115" w:rsidP="00AE1115">
      <w:pPr>
        <w:ind w:firstLine="709"/>
        <w:jc w:val="both"/>
        <w:rPr>
          <w:lang w:val="ro-MD"/>
        </w:rPr>
      </w:pPr>
    </w:p>
    <w:p w14:paraId="2A179E43" w14:textId="77777777" w:rsidR="00AE1115" w:rsidRPr="0024639E" w:rsidRDefault="00AE1115" w:rsidP="00AE1115">
      <w:pPr>
        <w:ind w:firstLine="709"/>
        <w:jc w:val="both"/>
        <w:rPr>
          <w:lang w:val="ro-MD"/>
        </w:rPr>
      </w:pPr>
      <w:r w:rsidRPr="00FF430B">
        <w:rPr>
          <w:b/>
          <w:lang w:val="ro-MD"/>
        </w:rPr>
        <w:t>8. Trasarea geodezică a lucrărilor, toleranţe de execuţie</w:t>
      </w:r>
      <w:r>
        <w:rPr>
          <w:b/>
          <w:lang w:val="ro-MD"/>
        </w:rPr>
        <w:t xml:space="preserve">: </w:t>
      </w:r>
      <w:r w:rsidRPr="0024639E">
        <w:rPr>
          <w:lang w:val="ro-MD"/>
        </w:rPr>
        <w:t>Trasarea lucrărilor se face conform proiectului</w:t>
      </w:r>
      <w:r>
        <w:rPr>
          <w:lang w:val="ro-MD"/>
        </w:rPr>
        <w:t>, respectînd limitele și amplasamentele stabilite.</w:t>
      </w:r>
    </w:p>
    <w:p w14:paraId="671F2CA8" w14:textId="77777777" w:rsidR="00AE1115" w:rsidRDefault="00AE1115" w:rsidP="00AE1115">
      <w:pPr>
        <w:ind w:firstLine="709"/>
        <w:jc w:val="both"/>
        <w:rPr>
          <w:b/>
          <w:lang w:val="ro-MD"/>
        </w:rPr>
      </w:pPr>
      <w:r w:rsidRPr="00FF430B">
        <w:rPr>
          <w:b/>
          <w:lang w:val="ro-MD"/>
        </w:rPr>
        <w:t>9. Parametrii de calcul ai elementelor constructive</w:t>
      </w:r>
      <w:r>
        <w:rPr>
          <w:b/>
          <w:lang w:val="ro-MD"/>
        </w:rPr>
        <w:t xml:space="preserve">: </w:t>
      </w:r>
    </w:p>
    <w:p w14:paraId="32010B57" w14:textId="33C55E46" w:rsidR="00AE1115" w:rsidRPr="0024639E" w:rsidRDefault="00AE1115" w:rsidP="00AE1115">
      <w:pPr>
        <w:ind w:firstLine="709"/>
        <w:jc w:val="both"/>
        <w:rPr>
          <w:lang w:val="ro-MD"/>
        </w:rPr>
      </w:pPr>
      <w:r>
        <w:rPr>
          <w:b/>
          <w:lang w:val="ro-MD"/>
        </w:rPr>
        <w:t xml:space="preserve">   </w:t>
      </w:r>
      <w:r w:rsidRPr="0024639E">
        <w:rPr>
          <w:lang w:val="ro-MD"/>
        </w:rPr>
        <w:t xml:space="preserve">Se </w:t>
      </w:r>
      <w:r w:rsidR="00937866">
        <w:rPr>
          <w:lang w:val="ro-MD"/>
        </w:rPr>
        <w:t>vor respecta parametrii tehnici.</w:t>
      </w:r>
    </w:p>
    <w:p w14:paraId="6D1CC811" w14:textId="4E0BA7F1" w:rsidR="00AE1115" w:rsidRPr="00FF430B" w:rsidRDefault="00AE1115" w:rsidP="00AE1115">
      <w:pPr>
        <w:ind w:firstLine="709"/>
        <w:jc w:val="both"/>
        <w:rPr>
          <w:b/>
          <w:lang w:val="ro-MD"/>
        </w:rPr>
      </w:pPr>
      <w:r w:rsidRPr="00FF430B">
        <w:rPr>
          <w:b/>
          <w:lang w:val="ro-MD"/>
        </w:rPr>
        <w:t>10. Criterii privind calculul sistemelor de încălzire, ventilare şi condiţionare a aerului</w:t>
      </w:r>
      <w:r>
        <w:rPr>
          <w:b/>
          <w:lang w:val="ro-MD"/>
        </w:rPr>
        <w:t xml:space="preserve">: </w:t>
      </w:r>
      <w:r w:rsidRPr="0024639E">
        <w:rPr>
          <w:lang w:val="ro-MD"/>
        </w:rPr>
        <w:t>Nu</w:t>
      </w:r>
      <w:r w:rsidR="00937866">
        <w:rPr>
          <w:lang w:val="ro-MD"/>
        </w:rPr>
        <w:t xml:space="preserve"> se aplică direct.</w:t>
      </w:r>
    </w:p>
    <w:p w14:paraId="04342E9D" w14:textId="77777777" w:rsidR="00AE1115" w:rsidRDefault="00AE1115" w:rsidP="00AE1115">
      <w:pPr>
        <w:ind w:firstLine="709"/>
        <w:jc w:val="both"/>
        <w:rPr>
          <w:b/>
          <w:lang w:val="ro-MD"/>
        </w:rPr>
      </w:pPr>
      <w:r w:rsidRPr="00FF430B">
        <w:rPr>
          <w:b/>
          <w:lang w:val="ro-MD"/>
        </w:rPr>
        <w:t>11. Nivelul admis al zgomotului şi al vibraţiilor</w:t>
      </w:r>
      <w:r>
        <w:rPr>
          <w:b/>
          <w:lang w:val="ro-MD"/>
        </w:rPr>
        <w:t>:</w:t>
      </w:r>
    </w:p>
    <w:p w14:paraId="60ECE904" w14:textId="77777777" w:rsidR="00AE1115" w:rsidRPr="00FF430B" w:rsidRDefault="00AE1115" w:rsidP="00AE1115">
      <w:pPr>
        <w:ind w:firstLine="709"/>
        <w:jc w:val="both"/>
        <w:rPr>
          <w:b/>
          <w:lang w:val="ro-MD"/>
        </w:rPr>
      </w:pPr>
      <w:r>
        <w:rPr>
          <w:b/>
          <w:lang w:val="ro-MD"/>
        </w:rPr>
        <w:t xml:space="preserve"> </w:t>
      </w:r>
      <w:r w:rsidRPr="006361C2">
        <w:rPr>
          <w:lang w:val="ro-MD"/>
        </w:rPr>
        <w:t>Se vor respecta normele sanitare și tehnice privind zgomotul și vibrațiile admise în instituțiile de învățămînt</w:t>
      </w:r>
      <w:r>
        <w:rPr>
          <w:b/>
          <w:lang w:val="ro-MD"/>
        </w:rPr>
        <w:t>.</w:t>
      </w:r>
    </w:p>
    <w:p w14:paraId="7BB43031" w14:textId="77777777" w:rsidR="00AE1115" w:rsidRDefault="00AE1115" w:rsidP="00AE1115">
      <w:pPr>
        <w:ind w:firstLine="709"/>
        <w:jc w:val="both"/>
        <w:rPr>
          <w:b/>
          <w:lang w:val="ro-MD"/>
        </w:rPr>
      </w:pPr>
      <w:r w:rsidRPr="00FF430B">
        <w:rPr>
          <w:b/>
          <w:lang w:val="ro-MD"/>
        </w:rPr>
        <w:t>12. Cerinţe privind montarea utilajelor şi a instalaţiilor</w:t>
      </w:r>
      <w:r>
        <w:rPr>
          <w:b/>
          <w:lang w:val="ro-MD"/>
        </w:rPr>
        <w:t>:</w:t>
      </w:r>
    </w:p>
    <w:p w14:paraId="4AA9BDAA" w14:textId="386A139B" w:rsidR="00AE1115" w:rsidRPr="00D118EC" w:rsidRDefault="00AE1115" w:rsidP="00AE1115">
      <w:pPr>
        <w:ind w:firstLine="709"/>
        <w:jc w:val="both"/>
        <w:rPr>
          <w:lang w:val="ro-MD"/>
        </w:rPr>
      </w:pPr>
      <w:r>
        <w:rPr>
          <w:lang w:val="ro-MD"/>
        </w:rPr>
        <w:t xml:space="preserve"> respectarea normelor de siguranță și protecție.</w:t>
      </w:r>
    </w:p>
    <w:p w14:paraId="6CDDF1F4" w14:textId="77777777" w:rsidR="00AE1115" w:rsidRDefault="00AE1115" w:rsidP="00AE1115">
      <w:pPr>
        <w:ind w:firstLine="709"/>
        <w:jc w:val="both"/>
        <w:rPr>
          <w:b/>
          <w:lang w:val="ro-MD"/>
        </w:rPr>
      </w:pPr>
      <w:r w:rsidRPr="00FF430B">
        <w:rPr>
          <w:b/>
          <w:lang w:val="ro-MD"/>
        </w:rPr>
        <w:t>13. Lucrări de construcţii aferente montării instalaţiilor</w:t>
      </w:r>
      <w:r>
        <w:rPr>
          <w:b/>
          <w:lang w:val="ro-MD"/>
        </w:rPr>
        <w:t>:</w:t>
      </w:r>
    </w:p>
    <w:p w14:paraId="19981D9F" w14:textId="2FD2EBCC" w:rsidR="00AE1115" w:rsidRPr="00201697" w:rsidRDefault="00AE1115" w:rsidP="00AE1115">
      <w:pPr>
        <w:ind w:firstLine="709"/>
        <w:jc w:val="both"/>
        <w:rPr>
          <w:lang w:val="ro-MD"/>
        </w:rPr>
      </w:pPr>
      <w:r>
        <w:rPr>
          <w:lang w:val="ro-MD"/>
        </w:rPr>
        <w:t xml:space="preserve">Se includ lucrări </w:t>
      </w:r>
      <w:r w:rsidR="00937866">
        <w:rPr>
          <w:lang w:val="ro-MD"/>
        </w:rPr>
        <w:t>specifice ipice tipului de lucrare.</w:t>
      </w:r>
    </w:p>
    <w:p w14:paraId="7BB51986" w14:textId="77777777" w:rsidR="00AE1115" w:rsidRDefault="00AE1115" w:rsidP="00AE1115">
      <w:pPr>
        <w:ind w:firstLine="709"/>
        <w:jc w:val="both"/>
        <w:rPr>
          <w:b/>
          <w:lang w:val="ro-MD"/>
        </w:rPr>
      </w:pPr>
      <w:r w:rsidRPr="00FF430B">
        <w:rPr>
          <w:b/>
          <w:lang w:val="ro-MD"/>
        </w:rPr>
        <w:t>14. Articole, produse şi piese necesare instalaţiilor</w:t>
      </w:r>
    </w:p>
    <w:p w14:paraId="6DA135CB" w14:textId="48EC2523" w:rsidR="00AE1115" w:rsidRPr="00502D1C" w:rsidRDefault="00AE1115" w:rsidP="00AE1115">
      <w:pPr>
        <w:ind w:firstLine="709"/>
        <w:jc w:val="both"/>
        <w:rPr>
          <w:lang w:val="ro-MD"/>
        </w:rPr>
      </w:pPr>
      <w:r>
        <w:rPr>
          <w:lang w:val="ro-MD"/>
        </w:rPr>
        <w:t>Se vor utiliza</w:t>
      </w:r>
      <w:r w:rsidR="00937866">
        <w:rPr>
          <w:lang w:val="ro-MD"/>
        </w:rPr>
        <w:t xml:space="preserve"> materiale de finisaj</w:t>
      </w:r>
      <w:r>
        <w:rPr>
          <w:lang w:val="ro-MD"/>
        </w:rPr>
        <w:t xml:space="preserve"> conform proiectului.</w:t>
      </w:r>
    </w:p>
    <w:p w14:paraId="5C99A05C" w14:textId="77777777" w:rsidR="00AE1115" w:rsidRDefault="00AE1115" w:rsidP="00AE1115">
      <w:pPr>
        <w:ind w:firstLine="709"/>
        <w:jc w:val="both"/>
        <w:rPr>
          <w:b/>
          <w:lang w:val="ro-MD"/>
        </w:rPr>
      </w:pPr>
      <w:r w:rsidRPr="00FF430B">
        <w:rPr>
          <w:b/>
          <w:lang w:val="ro-MD"/>
        </w:rPr>
        <w:t>15. Echipamentele, instalaţiile, utilajele, sculele, instrumentele, dispozitivele şi alte obiecte necesare pentru executarea lucrărilor</w:t>
      </w:r>
      <w:r>
        <w:rPr>
          <w:b/>
          <w:lang w:val="ro-MD"/>
        </w:rPr>
        <w:t>:</w:t>
      </w:r>
    </w:p>
    <w:p w14:paraId="0CA9CDC1" w14:textId="77777777" w:rsidR="00AE1115" w:rsidRPr="00502D1C" w:rsidRDefault="00AE1115" w:rsidP="00AE1115">
      <w:pPr>
        <w:ind w:firstLine="709"/>
        <w:jc w:val="both"/>
        <w:rPr>
          <w:lang w:val="ro-MD"/>
        </w:rPr>
      </w:pPr>
      <w:r>
        <w:rPr>
          <w:lang w:val="ro-MD"/>
        </w:rPr>
        <w:t>Se vor folosi utilaje de montaj, scule și mijloace de transport necesare execuției contractului.</w:t>
      </w:r>
    </w:p>
    <w:p w14:paraId="694720E7" w14:textId="77777777" w:rsidR="00AE1115" w:rsidRDefault="00AE1115" w:rsidP="00AE1115">
      <w:pPr>
        <w:ind w:firstLine="709"/>
        <w:jc w:val="both"/>
        <w:rPr>
          <w:b/>
          <w:lang w:val="ro-MD"/>
        </w:rPr>
      </w:pPr>
      <w:r w:rsidRPr="00FF430B">
        <w:rPr>
          <w:b/>
          <w:lang w:val="ro-MD"/>
        </w:rPr>
        <w:t>16. Definiţii</w:t>
      </w:r>
      <w:r>
        <w:rPr>
          <w:b/>
          <w:lang w:val="ro-MD"/>
        </w:rPr>
        <w:t>:</w:t>
      </w:r>
    </w:p>
    <w:p w14:paraId="68C63C2C" w14:textId="0EBE483A" w:rsidR="00AE1115" w:rsidRPr="00502D1C" w:rsidRDefault="00AE1115" w:rsidP="00AE1115">
      <w:pPr>
        <w:ind w:firstLine="709"/>
        <w:jc w:val="both"/>
        <w:rPr>
          <w:lang w:val="ro-MD"/>
        </w:rPr>
      </w:pPr>
      <w:r>
        <w:rPr>
          <w:lang w:val="ro-MD"/>
        </w:rPr>
        <w:t>Se aplică definiții din domeniul construcțiilor conform normelor în viguare.</w:t>
      </w:r>
    </w:p>
    <w:p w14:paraId="17FF404C" w14:textId="77777777" w:rsidR="00AE1115" w:rsidRDefault="00AE1115" w:rsidP="00AE1115">
      <w:pPr>
        <w:ind w:firstLine="709"/>
        <w:jc w:val="both"/>
        <w:rPr>
          <w:b/>
          <w:lang w:val="ro-MD"/>
        </w:rPr>
      </w:pPr>
      <w:r w:rsidRPr="00FF430B">
        <w:rPr>
          <w:b/>
          <w:lang w:val="ro-MD"/>
        </w:rPr>
        <w:t>17. Cerinţe privind calculul costului</w:t>
      </w:r>
      <w:r>
        <w:rPr>
          <w:b/>
          <w:lang w:val="ro-MD"/>
        </w:rPr>
        <w:t>:</w:t>
      </w:r>
    </w:p>
    <w:p w14:paraId="3652750F" w14:textId="77777777" w:rsidR="00AE1115" w:rsidRPr="00502D1C" w:rsidRDefault="00AE1115" w:rsidP="00AE1115">
      <w:pPr>
        <w:ind w:firstLine="709"/>
        <w:jc w:val="both"/>
        <w:rPr>
          <w:lang w:val="ro-MD"/>
        </w:rPr>
      </w:pPr>
      <w:r>
        <w:rPr>
          <w:lang w:val="ro-MD"/>
        </w:rPr>
        <w:t>Costul se determină pe baza devizului de cheltuieli, conform normelor tehnice și prețurilor de piață.</w:t>
      </w:r>
    </w:p>
    <w:p w14:paraId="146184F0" w14:textId="77777777" w:rsidR="00AE1115" w:rsidRPr="00FF430B" w:rsidRDefault="00AE1115" w:rsidP="00AE1115">
      <w:pPr>
        <w:ind w:firstLine="709"/>
        <w:jc w:val="both"/>
        <w:rPr>
          <w:b/>
          <w:lang w:val="ro-MD"/>
        </w:rPr>
      </w:pPr>
    </w:p>
    <w:p w14:paraId="7C359F69" w14:textId="77777777" w:rsidR="00AE1115" w:rsidRDefault="00AE1115" w:rsidP="00AE1115">
      <w:pPr>
        <w:ind w:firstLine="709"/>
        <w:jc w:val="both"/>
        <w:rPr>
          <w:b/>
          <w:lang w:val="ro-MD"/>
        </w:rPr>
      </w:pPr>
      <w:r w:rsidRPr="00FF430B">
        <w:rPr>
          <w:b/>
          <w:lang w:val="ro-MD"/>
        </w:rPr>
        <w:t>18. Documente obligatorii la depunerea ofertei</w:t>
      </w:r>
      <w:r>
        <w:rPr>
          <w:b/>
          <w:lang w:val="ro-MD"/>
        </w:rPr>
        <w:t>:</w:t>
      </w:r>
    </w:p>
    <w:p w14:paraId="30317023" w14:textId="77777777" w:rsidR="00AE1115" w:rsidRDefault="00AE1115" w:rsidP="00AE1115">
      <w:pPr>
        <w:ind w:firstLine="709"/>
        <w:jc w:val="both"/>
        <w:rPr>
          <w:lang w:val="ro-MD"/>
        </w:rPr>
      </w:pPr>
      <w:r w:rsidRPr="00C12CCE">
        <w:rPr>
          <w:lang w:val="ro-MD"/>
        </w:rPr>
        <w:t>Certificat de înregistrare, licențe,deviz-ofertă, documentație tehnică, declarații de conformitate și alte acte solicitate în SIA RSAP</w:t>
      </w:r>
    </w:p>
    <w:p w14:paraId="73A7C541" w14:textId="77777777" w:rsidR="00AE1115" w:rsidRPr="00C12CCE" w:rsidRDefault="00AE1115" w:rsidP="00AE1115">
      <w:pPr>
        <w:ind w:firstLine="709"/>
        <w:jc w:val="both"/>
        <w:rPr>
          <w:lang w:val="ro-MD"/>
        </w:rPr>
      </w:pPr>
    </w:p>
    <w:p w14:paraId="064746F4" w14:textId="77777777" w:rsidR="00AE1115" w:rsidRPr="00C12CCE" w:rsidRDefault="00AE1115" w:rsidP="00AE1115">
      <w:pPr>
        <w:ind w:left="284"/>
        <w:rPr>
          <w:b/>
          <w:lang w:val="ro-MD"/>
        </w:rPr>
      </w:pPr>
      <w:r>
        <w:rPr>
          <w:b/>
          <w:lang w:val="ro-MD"/>
        </w:rPr>
        <w:t>19.</w:t>
      </w:r>
      <w:r w:rsidRPr="00C12CCE">
        <w:rPr>
          <w:b/>
          <w:lang w:val="ro-MD"/>
        </w:rPr>
        <w:t>Documente obligatorii la evaluarea ofertelor</w:t>
      </w:r>
      <w:r>
        <w:rPr>
          <w:b/>
          <w:lang w:val="ro-MD"/>
        </w:rPr>
        <w:t>:</w:t>
      </w:r>
    </w:p>
    <w:p w14:paraId="7779A753" w14:textId="77777777" w:rsidR="00AE1115" w:rsidRPr="00C12CCE" w:rsidRDefault="00AE1115" w:rsidP="00AE1115">
      <w:pPr>
        <w:ind w:left="284"/>
        <w:rPr>
          <w:lang w:val="ro-MD"/>
        </w:rPr>
      </w:pPr>
      <w:r w:rsidRPr="00C12CCE">
        <w:rPr>
          <w:lang w:val="ro-MD"/>
        </w:rPr>
        <w:t>Documente justificative pentru calificare, experiență similară, capacitate tehnică și financiară, prezentate la solic</w:t>
      </w:r>
      <w:r>
        <w:rPr>
          <w:lang w:val="ro-MD"/>
        </w:rPr>
        <w:t>itarea autorității contractante în SIA RSAP.</w:t>
      </w:r>
    </w:p>
    <w:p w14:paraId="11150D32" w14:textId="77777777" w:rsidR="00AE1115" w:rsidRPr="00C12CCE" w:rsidRDefault="00AE1115" w:rsidP="00AE1115">
      <w:pPr>
        <w:pStyle w:val="a"/>
        <w:numPr>
          <w:ilvl w:val="0"/>
          <w:numId w:val="0"/>
        </w:numPr>
        <w:ind w:left="644"/>
        <w:rPr>
          <w:b/>
          <w:lang w:val="ro-MD"/>
        </w:rPr>
      </w:pPr>
    </w:p>
    <w:p w14:paraId="6FA7FC52" w14:textId="77777777" w:rsidR="00AE1115" w:rsidRPr="00FF430B" w:rsidRDefault="00AE1115" w:rsidP="00AE1115">
      <w:pPr>
        <w:ind w:firstLine="709"/>
        <w:jc w:val="both"/>
        <w:rPr>
          <w:bCs/>
          <w:lang w:val="ro-MD"/>
        </w:rPr>
      </w:pPr>
    </w:p>
    <w:p w14:paraId="1A87C8BB" w14:textId="77777777" w:rsidR="00AE1115" w:rsidRPr="00FF430B" w:rsidRDefault="00AE1115" w:rsidP="00AE1115">
      <w:pPr>
        <w:ind w:firstLine="709"/>
        <w:jc w:val="both"/>
        <w:rPr>
          <w:bCs/>
          <w:lang w:val="ro-MD"/>
        </w:rPr>
      </w:pPr>
    </w:p>
    <w:p w14:paraId="662C79FC" w14:textId="77777777" w:rsidR="00AE1115" w:rsidRPr="00FF430B" w:rsidRDefault="00AE1115" w:rsidP="00AE111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5350A066" w14:textId="77777777" w:rsidR="00AE1115" w:rsidRPr="00FF430B" w:rsidRDefault="00AE1115" w:rsidP="00AE1115">
      <w:pPr>
        <w:pStyle w:val="a7"/>
        <w:tabs>
          <w:tab w:val="left" w:pos="567"/>
        </w:tabs>
        <w:rPr>
          <w:rFonts w:ascii="Times New Roman" w:hAnsi="Times New Roman"/>
          <w:szCs w:val="24"/>
          <w:lang w:val="ro-MD"/>
        </w:rPr>
      </w:pPr>
    </w:p>
    <w:p w14:paraId="57263974" w14:textId="77777777" w:rsidR="00AE1115" w:rsidRPr="00FF430B" w:rsidRDefault="00AE1115" w:rsidP="00AE1115">
      <w:pPr>
        <w:pStyle w:val="a7"/>
        <w:tabs>
          <w:tab w:val="left" w:pos="567"/>
        </w:tabs>
        <w:rPr>
          <w:rFonts w:ascii="Times New Roman" w:hAnsi="Times New Roman"/>
          <w:szCs w:val="24"/>
          <w:lang w:val="ro-MD"/>
        </w:rPr>
      </w:pPr>
    </w:p>
    <w:p w14:paraId="7076ED28" w14:textId="77777777" w:rsidR="00AE1115" w:rsidRDefault="00AE1115" w:rsidP="00AE1115">
      <w:pPr>
        <w:pStyle w:val="a7"/>
        <w:tabs>
          <w:tab w:val="left" w:pos="567"/>
        </w:tabs>
        <w:rPr>
          <w:rFonts w:ascii="Times New Roman" w:hAnsi="Times New Roman"/>
          <w:i/>
          <w:szCs w:val="24"/>
          <w:lang w:val="ro-MD"/>
        </w:rPr>
      </w:pPr>
    </w:p>
    <w:p w14:paraId="1D750574" w14:textId="77777777" w:rsidR="00AE1115" w:rsidRDefault="00AE1115" w:rsidP="00AE1115">
      <w:pPr>
        <w:pStyle w:val="a7"/>
        <w:tabs>
          <w:tab w:val="left" w:pos="567"/>
        </w:tabs>
        <w:rPr>
          <w:rFonts w:ascii="Times New Roman" w:hAnsi="Times New Roman"/>
          <w:i/>
          <w:szCs w:val="24"/>
          <w:lang w:val="ro-MD"/>
        </w:rPr>
      </w:pPr>
    </w:p>
    <w:p w14:paraId="2D5EF89A" w14:textId="77777777" w:rsidR="00AE1115" w:rsidRDefault="00AE1115" w:rsidP="00AE1115">
      <w:pPr>
        <w:pStyle w:val="a7"/>
        <w:tabs>
          <w:tab w:val="left" w:pos="567"/>
        </w:tabs>
        <w:rPr>
          <w:rFonts w:ascii="Times New Roman" w:hAnsi="Times New Roman"/>
          <w:i/>
          <w:szCs w:val="24"/>
          <w:lang w:val="ro-MD"/>
        </w:rPr>
      </w:pPr>
    </w:p>
    <w:p w14:paraId="7F35EC0E" w14:textId="7674D949" w:rsidR="00D8451C" w:rsidRPr="00DD1F94" w:rsidRDefault="00AE1115" w:rsidP="00AE1115">
      <w:pPr>
        <w:pStyle w:val="a7"/>
        <w:tabs>
          <w:tab w:val="left" w:pos="567"/>
        </w:tabs>
        <w:rPr>
          <w:rFonts w:ascii="Times New Roman" w:hAnsi="Times New Roman"/>
          <w:b/>
          <w:bCs/>
          <w:lang w:val="ro-MD"/>
        </w:rPr>
      </w:pPr>
      <w:r w:rsidRPr="00DD1F94">
        <w:rPr>
          <w:rFonts w:ascii="Times New Roman" w:hAnsi="Times New Roman"/>
          <w:b/>
          <w:lang w:val="ro-MD"/>
        </w:rPr>
        <w:t xml:space="preserve">Formularul de deviz nr.1 – Lista cu cantitățile de lucrări </w:t>
      </w:r>
      <w:r w:rsidR="001979AE" w:rsidRPr="00DD1F94">
        <w:rPr>
          <w:rFonts w:ascii="Times New Roman" w:hAnsi="Times New Roman"/>
          <w:b/>
          <w:bCs/>
          <w:lang w:val="ro-MD"/>
        </w:rPr>
        <w:t>de reparație  curentă după executarea lucrărilor de modernizare și reparația capitală a unor săli de clase</w:t>
      </w:r>
    </w:p>
    <w:p w14:paraId="7BC0B7A2" w14:textId="13910DCE" w:rsidR="001979AE" w:rsidRDefault="001979AE" w:rsidP="00AE1115">
      <w:pPr>
        <w:pStyle w:val="a7"/>
        <w:tabs>
          <w:tab w:val="left" w:pos="567"/>
        </w:tabs>
        <w:rPr>
          <w:rFonts w:ascii="Times New Roman" w:hAnsi="Times New Roman"/>
          <w:bCs/>
          <w:lang w:val="ro-MD"/>
        </w:rPr>
      </w:pPr>
    </w:p>
    <w:p w14:paraId="0B0E46F3" w14:textId="77777777" w:rsidR="001979AE" w:rsidRDefault="001979AE" w:rsidP="001979AE">
      <w:pPr>
        <w:jc w:val="center"/>
        <w:rPr>
          <w:b/>
          <w:bCs/>
          <w:sz w:val="28"/>
          <w:szCs w:val="28"/>
          <w:lang w:val="en-US"/>
        </w:rPr>
      </w:pPr>
    </w:p>
    <w:p w14:paraId="247BDDA7" w14:textId="0790C472" w:rsidR="001979AE" w:rsidRDefault="001979AE" w:rsidP="001979AE">
      <w:pPr>
        <w:jc w:val="center"/>
        <w:rPr>
          <w:b/>
          <w:bCs/>
          <w:sz w:val="28"/>
          <w:szCs w:val="28"/>
          <w:lang w:val="en-US"/>
        </w:rPr>
      </w:pPr>
      <w:r>
        <w:rPr>
          <w:b/>
          <w:bCs/>
          <w:sz w:val="28"/>
          <w:szCs w:val="28"/>
          <w:lang w:val="en-US"/>
        </w:rPr>
        <w:t>Lucrari de reparatii interioare in blocul "B"</w:t>
      </w:r>
    </w:p>
    <w:p w14:paraId="57CD10AB" w14:textId="76C6D179" w:rsidR="001979AE" w:rsidRDefault="001979AE" w:rsidP="001979AE">
      <w:pPr>
        <w:jc w:val="center"/>
        <w:rPr>
          <w:b/>
          <w:bCs/>
          <w:sz w:val="28"/>
          <w:szCs w:val="28"/>
          <w:lang w:val="en-US"/>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3402"/>
        <w:gridCol w:w="1134"/>
        <w:gridCol w:w="1134"/>
        <w:gridCol w:w="1417"/>
        <w:gridCol w:w="1418"/>
      </w:tblGrid>
      <w:tr w:rsidR="001979AE" w:rsidRPr="00884147" w14:paraId="15D7BF24" w14:textId="77777777" w:rsidTr="00176550">
        <w:trPr>
          <w:cantSplit/>
          <w:trHeight w:val="1246"/>
        </w:trPr>
        <w:tc>
          <w:tcPr>
            <w:tcW w:w="709" w:type="dxa"/>
            <w:tcBorders>
              <w:top w:val="single" w:sz="4" w:space="0" w:color="auto"/>
              <w:bottom w:val="single" w:sz="4" w:space="0" w:color="auto"/>
            </w:tcBorders>
            <w:shd w:val="pct5" w:color="auto" w:fill="auto"/>
          </w:tcPr>
          <w:p w14:paraId="1C68E559" w14:textId="77777777" w:rsidR="001979AE" w:rsidRDefault="001979AE" w:rsidP="00176550">
            <w:pPr>
              <w:ind w:right="-108"/>
              <w:jc w:val="center"/>
              <w:rPr>
                <w:sz w:val="22"/>
                <w:szCs w:val="22"/>
                <w:lang w:val="en-US"/>
              </w:rPr>
            </w:pPr>
            <w:r>
              <w:rPr>
                <w:sz w:val="22"/>
                <w:szCs w:val="22"/>
                <w:lang w:val="en-US"/>
              </w:rPr>
              <w:lastRenderedPageBreak/>
              <w:t>№</w:t>
            </w:r>
          </w:p>
          <w:p w14:paraId="7F334957" w14:textId="77777777" w:rsidR="001979AE" w:rsidRDefault="001979AE" w:rsidP="00176550">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6D918FC8" w14:textId="77777777" w:rsidR="001979AE" w:rsidRDefault="001979AE" w:rsidP="00176550">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3402" w:type="dxa"/>
            <w:tcBorders>
              <w:top w:val="single" w:sz="4" w:space="0" w:color="auto"/>
              <w:bottom w:val="single" w:sz="4" w:space="0" w:color="auto"/>
            </w:tcBorders>
            <w:shd w:val="pct5" w:color="auto" w:fill="auto"/>
          </w:tcPr>
          <w:p w14:paraId="0445CB32" w14:textId="77777777" w:rsidR="001979AE" w:rsidRDefault="001979AE" w:rsidP="00176550">
            <w:pPr>
              <w:jc w:val="center"/>
              <w:rPr>
                <w:sz w:val="22"/>
                <w:szCs w:val="22"/>
              </w:rPr>
            </w:pPr>
          </w:p>
          <w:p w14:paraId="0490E10F" w14:textId="77777777" w:rsidR="001979AE" w:rsidRDefault="001979AE" w:rsidP="00176550">
            <w:pPr>
              <w:jc w:val="center"/>
              <w:rPr>
                <w:sz w:val="22"/>
                <w:szCs w:val="22"/>
                <w:lang w:val="en-US"/>
              </w:rPr>
            </w:pPr>
            <w:r>
              <w:rPr>
                <w:sz w:val="22"/>
                <w:szCs w:val="22"/>
              </w:rPr>
              <w:t xml:space="preserve">Denumire lucrări       </w:t>
            </w:r>
          </w:p>
        </w:tc>
        <w:tc>
          <w:tcPr>
            <w:tcW w:w="1134" w:type="dxa"/>
            <w:tcBorders>
              <w:top w:val="single" w:sz="4" w:space="0" w:color="auto"/>
              <w:bottom w:val="single" w:sz="4" w:space="0" w:color="auto"/>
            </w:tcBorders>
            <w:shd w:val="pct5" w:color="auto" w:fill="auto"/>
          </w:tcPr>
          <w:p w14:paraId="4516B026" w14:textId="77777777" w:rsidR="001979AE" w:rsidRDefault="001979AE" w:rsidP="00176550">
            <w:pPr>
              <w:ind w:left="-108" w:right="-108"/>
              <w:jc w:val="center"/>
              <w:rPr>
                <w:sz w:val="22"/>
                <w:szCs w:val="22"/>
              </w:rPr>
            </w:pPr>
          </w:p>
          <w:p w14:paraId="12708862" w14:textId="77777777" w:rsidR="001979AE" w:rsidRDefault="001979AE" w:rsidP="00176550">
            <w:pPr>
              <w:ind w:left="-108" w:right="-108"/>
              <w:jc w:val="center"/>
              <w:rPr>
                <w:sz w:val="22"/>
                <w:szCs w:val="22"/>
                <w:lang w:val="en-US"/>
              </w:rPr>
            </w:pPr>
            <w:r>
              <w:rPr>
                <w:sz w:val="22"/>
                <w:szCs w:val="22"/>
              </w:rPr>
              <w:t>U.M.</w:t>
            </w:r>
            <w:r>
              <w:rPr>
                <w:sz w:val="22"/>
                <w:szCs w:val="22"/>
                <w:lang w:val="en-US"/>
              </w:rPr>
              <w:t xml:space="preserve"> </w:t>
            </w:r>
          </w:p>
        </w:tc>
        <w:tc>
          <w:tcPr>
            <w:tcW w:w="1134" w:type="dxa"/>
            <w:tcBorders>
              <w:top w:val="single" w:sz="4" w:space="0" w:color="auto"/>
              <w:bottom w:val="single" w:sz="4" w:space="0" w:color="auto"/>
            </w:tcBorders>
            <w:shd w:val="pct5" w:color="auto" w:fill="auto"/>
          </w:tcPr>
          <w:p w14:paraId="022CE4A2" w14:textId="77777777" w:rsidR="001979AE" w:rsidRDefault="001979AE" w:rsidP="00176550">
            <w:pPr>
              <w:ind w:left="-108" w:right="-108"/>
              <w:jc w:val="center"/>
              <w:rPr>
                <w:sz w:val="22"/>
                <w:szCs w:val="22"/>
                <w:lang w:val="en-US"/>
              </w:rPr>
            </w:pPr>
            <w:r>
              <w:rPr>
                <w:sz w:val="22"/>
                <w:szCs w:val="22"/>
              </w:rPr>
              <w:t>Cantitate conform datelor din proiect</w:t>
            </w:r>
          </w:p>
        </w:tc>
        <w:tc>
          <w:tcPr>
            <w:tcW w:w="1417" w:type="dxa"/>
            <w:tcBorders>
              <w:top w:val="single" w:sz="4" w:space="0" w:color="auto"/>
              <w:bottom w:val="single" w:sz="4" w:space="0" w:color="auto"/>
            </w:tcBorders>
            <w:shd w:val="pct5" w:color="auto" w:fill="auto"/>
          </w:tcPr>
          <w:p w14:paraId="0F4BC3D7" w14:textId="77777777" w:rsidR="001979AE" w:rsidRDefault="001979AE" w:rsidP="00176550">
            <w:pPr>
              <w:ind w:left="-108" w:right="-108"/>
              <w:jc w:val="center"/>
              <w:rPr>
                <w:sz w:val="22"/>
                <w:szCs w:val="22"/>
                <w:lang w:val="en-US"/>
              </w:rPr>
            </w:pPr>
            <w:r>
              <w:rPr>
                <w:sz w:val="22"/>
                <w:szCs w:val="22"/>
                <w:lang w:val="en-US"/>
              </w:rPr>
              <w:t>Preţ pe unitate de măsură, lei (inclusiv salariu)</w:t>
            </w:r>
          </w:p>
        </w:tc>
        <w:tc>
          <w:tcPr>
            <w:tcW w:w="1418" w:type="dxa"/>
            <w:tcBorders>
              <w:top w:val="single" w:sz="4" w:space="0" w:color="auto"/>
              <w:bottom w:val="single" w:sz="4" w:space="0" w:color="auto"/>
            </w:tcBorders>
            <w:shd w:val="pct5" w:color="auto" w:fill="auto"/>
          </w:tcPr>
          <w:p w14:paraId="68A4D04B" w14:textId="77777777" w:rsidR="001979AE" w:rsidRDefault="001979AE" w:rsidP="00176550">
            <w:pPr>
              <w:ind w:left="-108" w:right="-108"/>
              <w:jc w:val="center"/>
              <w:rPr>
                <w:sz w:val="22"/>
                <w:szCs w:val="22"/>
                <w:lang w:val="en-US"/>
              </w:rPr>
            </w:pPr>
            <w:r>
              <w:rPr>
                <w:sz w:val="22"/>
                <w:szCs w:val="22"/>
                <w:lang w:val="en-US"/>
              </w:rPr>
              <w:t>Total, lei (col.5 x col.6)</w:t>
            </w:r>
          </w:p>
        </w:tc>
      </w:tr>
    </w:tbl>
    <w:p w14:paraId="10CC7F27" w14:textId="77777777" w:rsidR="001979AE" w:rsidRDefault="001979AE" w:rsidP="001979AE">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1134"/>
        <w:gridCol w:w="1134"/>
        <w:gridCol w:w="1417"/>
        <w:gridCol w:w="1420"/>
      </w:tblGrid>
      <w:tr w:rsidR="001979AE" w14:paraId="3EAD5F06" w14:textId="77777777" w:rsidTr="0017655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036C20E" w14:textId="77777777" w:rsidR="001979AE" w:rsidRDefault="001979AE" w:rsidP="00176550">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1FBF401F" w14:textId="77777777" w:rsidR="001979AE" w:rsidRDefault="001979AE" w:rsidP="00176550">
            <w:pPr>
              <w:ind w:left="-120" w:right="-108"/>
              <w:jc w:val="center"/>
              <w:rPr>
                <w:sz w:val="22"/>
                <w:szCs w:val="22"/>
                <w:lang w:val="en-US"/>
              </w:rPr>
            </w:pPr>
            <w:r>
              <w:rPr>
                <w:sz w:val="22"/>
                <w:szCs w:val="22"/>
                <w:lang w:val="en-US"/>
              </w:rPr>
              <w:t>2</w:t>
            </w:r>
          </w:p>
        </w:tc>
        <w:tc>
          <w:tcPr>
            <w:tcW w:w="3402" w:type="dxa"/>
            <w:gridSpan w:val="2"/>
            <w:tcBorders>
              <w:top w:val="single" w:sz="6" w:space="0" w:color="auto"/>
              <w:left w:val="single" w:sz="6" w:space="0" w:color="auto"/>
              <w:bottom w:val="double" w:sz="6" w:space="0" w:color="auto"/>
              <w:right w:val="nil"/>
            </w:tcBorders>
            <w:shd w:val="pct5" w:color="auto" w:fill="auto"/>
          </w:tcPr>
          <w:p w14:paraId="070B9F1C" w14:textId="77777777" w:rsidR="001979AE" w:rsidRDefault="001979AE" w:rsidP="00176550">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63E3B156" w14:textId="77777777" w:rsidR="001979AE" w:rsidRDefault="001979AE" w:rsidP="00176550">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shd w:val="pct5" w:color="auto" w:fill="auto"/>
          </w:tcPr>
          <w:p w14:paraId="31172AFA" w14:textId="77777777" w:rsidR="001979AE" w:rsidRDefault="001979AE" w:rsidP="00176550">
            <w:pPr>
              <w:ind w:left="-108" w:right="-108"/>
              <w:jc w:val="center"/>
              <w:rPr>
                <w:sz w:val="22"/>
                <w:szCs w:val="22"/>
                <w:lang w:val="en-US"/>
              </w:rPr>
            </w:pPr>
            <w:r>
              <w:rPr>
                <w:sz w:val="22"/>
                <w:szCs w:val="22"/>
                <w:lang w:val="en-US"/>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14:paraId="60D88086" w14:textId="77777777" w:rsidR="001979AE" w:rsidRDefault="001979AE" w:rsidP="00176550">
            <w:pPr>
              <w:jc w:val="center"/>
              <w:rPr>
                <w:sz w:val="22"/>
                <w:szCs w:val="22"/>
                <w:lang w:val="en-US"/>
              </w:rPr>
            </w:pPr>
            <w:r>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6CC78E5C" w14:textId="77777777" w:rsidR="001979AE" w:rsidRDefault="001979AE" w:rsidP="00176550">
            <w:pPr>
              <w:jc w:val="center"/>
              <w:rPr>
                <w:sz w:val="22"/>
                <w:szCs w:val="22"/>
                <w:lang w:val="en-US"/>
              </w:rPr>
            </w:pPr>
            <w:r>
              <w:rPr>
                <w:sz w:val="22"/>
                <w:szCs w:val="22"/>
                <w:lang w:val="en-US"/>
              </w:rPr>
              <w:t>7</w:t>
            </w:r>
          </w:p>
        </w:tc>
      </w:tr>
      <w:tr w:rsidR="001979AE" w14:paraId="488B6697" w14:textId="77777777" w:rsidTr="00176550">
        <w:tc>
          <w:tcPr>
            <w:tcW w:w="709" w:type="dxa"/>
            <w:tcBorders>
              <w:top w:val="nil"/>
              <w:left w:val="single" w:sz="6" w:space="0" w:color="auto"/>
              <w:bottom w:val="nil"/>
              <w:right w:val="nil"/>
            </w:tcBorders>
          </w:tcPr>
          <w:p w14:paraId="1C234FE9" w14:textId="77777777" w:rsidR="001979AE" w:rsidRDefault="001979AE" w:rsidP="00176550">
            <w:pPr>
              <w:jc w:val="center"/>
              <w:rPr>
                <w:lang w:val="en-US"/>
              </w:rPr>
            </w:pPr>
          </w:p>
        </w:tc>
        <w:tc>
          <w:tcPr>
            <w:tcW w:w="1276" w:type="dxa"/>
            <w:gridSpan w:val="2"/>
            <w:tcBorders>
              <w:top w:val="nil"/>
              <w:left w:val="single" w:sz="6" w:space="0" w:color="auto"/>
              <w:bottom w:val="nil"/>
              <w:right w:val="nil"/>
            </w:tcBorders>
          </w:tcPr>
          <w:p w14:paraId="11BD523F"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270901FF" w14:textId="77777777" w:rsidR="001979AE" w:rsidRPr="00A74F9C" w:rsidRDefault="001979AE" w:rsidP="00176550">
            <w:pPr>
              <w:rPr>
                <w:b/>
                <w:bCs/>
                <w:sz w:val="22"/>
                <w:szCs w:val="22"/>
                <w:lang w:val="en-US"/>
              </w:rPr>
            </w:pPr>
            <w:r w:rsidRPr="00B40365">
              <w:rPr>
                <w:b/>
                <w:bCs/>
                <w:sz w:val="22"/>
                <w:szCs w:val="22"/>
                <w:lang w:val="en-US"/>
              </w:rPr>
              <w:t>1. Lucrari de reparatii in blocul "B"</w:t>
            </w:r>
          </w:p>
        </w:tc>
        <w:tc>
          <w:tcPr>
            <w:tcW w:w="1134" w:type="dxa"/>
            <w:tcBorders>
              <w:top w:val="nil"/>
              <w:left w:val="single" w:sz="6" w:space="0" w:color="auto"/>
              <w:bottom w:val="nil"/>
              <w:right w:val="nil"/>
            </w:tcBorders>
          </w:tcPr>
          <w:p w14:paraId="1F9E5593"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1845BC40" w14:textId="77777777" w:rsidR="001979AE" w:rsidRDefault="001979AE" w:rsidP="00176550">
            <w:pPr>
              <w:rPr>
                <w:lang w:val="en-US"/>
              </w:rPr>
            </w:pPr>
          </w:p>
        </w:tc>
        <w:tc>
          <w:tcPr>
            <w:tcW w:w="1417" w:type="dxa"/>
            <w:tcBorders>
              <w:top w:val="nil"/>
              <w:left w:val="single" w:sz="6" w:space="0" w:color="auto"/>
              <w:bottom w:val="nil"/>
              <w:right w:val="nil"/>
            </w:tcBorders>
          </w:tcPr>
          <w:p w14:paraId="4653A08B"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1142BE4E" w14:textId="77777777" w:rsidR="001979AE" w:rsidRDefault="001979AE" w:rsidP="00176550">
            <w:pPr>
              <w:rPr>
                <w:lang w:val="en-US"/>
              </w:rPr>
            </w:pPr>
          </w:p>
        </w:tc>
      </w:tr>
      <w:tr w:rsidR="001979AE" w14:paraId="7EFE80B0" w14:textId="77777777" w:rsidTr="00176550">
        <w:tc>
          <w:tcPr>
            <w:tcW w:w="709" w:type="dxa"/>
            <w:tcBorders>
              <w:top w:val="nil"/>
              <w:left w:val="single" w:sz="6" w:space="0" w:color="auto"/>
              <w:bottom w:val="nil"/>
              <w:right w:val="nil"/>
            </w:tcBorders>
          </w:tcPr>
          <w:p w14:paraId="26EB87CC" w14:textId="77777777" w:rsidR="001979AE" w:rsidRDefault="001979AE" w:rsidP="00176550">
            <w:pPr>
              <w:jc w:val="center"/>
              <w:rPr>
                <w:lang w:val="en-US"/>
              </w:rPr>
            </w:pPr>
          </w:p>
        </w:tc>
        <w:tc>
          <w:tcPr>
            <w:tcW w:w="1276" w:type="dxa"/>
            <w:gridSpan w:val="2"/>
            <w:tcBorders>
              <w:top w:val="nil"/>
              <w:left w:val="single" w:sz="6" w:space="0" w:color="auto"/>
              <w:bottom w:val="nil"/>
              <w:right w:val="nil"/>
            </w:tcBorders>
          </w:tcPr>
          <w:p w14:paraId="34C567E4"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142F53F2" w14:textId="77777777" w:rsidR="001979AE" w:rsidRPr="00A74F9C" w:rsidRDefault="001979AE" w:rsidP="00176550">
            <w:pPr>
              <w:rPr>
                <w:b/>
                <w:bCs/>
                <w:sz w:val="22"/>
                <w:szCs w:val="22"/>
                <w:lang w:val="en-US"/>
              </w:rPr>
            </w:pPr>
            <w:r w:rsidRPr="00B40365">
              <w:rPr>
                <w:b/>
                <w:bCs/>
                <w:sz w:val="22"/>
                <w:szCs w:val="22"/>
                <w:lang w:val="en-US"/>
              </w:rPr>
              <w:t>1.1. Lucrari de reparatii interioare</w:t>
            </w:r>
          </w:p>
        </w:tc>
        <w:tc>
          <w:tcPr>
            <w:tcW w:w="1134" w:type="dxa"/>
            <w:tcBorders>
              <w:top w:val="nil"/>
              <w:left w:val="single" w:sz="6" w:space="0" w:color="auto"/>
              <w:bottom w:val="nil"/>
              <w:right w:val="nil"/>
            </w:tcBorders>
          </w:tcPr>
          <w:p w14:paraId="76B434A4"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7A546D96" w14:textId="77777777" w:rsidR="001979AE" w:rsidRDefault="001979AE" w:rsidP="00176550">
            <w:pPr>
              <w:rPr>
                <w:lang w:val="en-US"/>
              </w:rPr>
            </w:pPr>
          </w:p>
        </w:tc>
        <w:tc>
          <w:tcPr>
            <w:tcW w:w="1417" w:type="dxa"/>
            <w:tcBorders>
              <w:top w:val="nil"/>
              <w:left w:val="single" w:sz="6" w:space="0" w:color="auto"/>
              <w:bottom w:val="nil"/>
              <w:right w:val="nil"/>
            </w:tcBorders>
          </w:tcPr>
          <w:p w14:paraId="13FD16FF"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6F67DFB8" w14:textId="77777777" w:rsidR="001979AE" w:rsidRDefault="001979AE" w:rsidP="00176550">
            <w:pPr>
              <w:rPr>
                <w:lang w:val="en-US"/>
              </w:rPr>
            </w:pPr>
          </w:p>
        </w:tc>
      </w:tr>
      <w:tr w:rsidR="001979AE" w14:paraId="37F73654" w14:textId="77777777" w:rsidTr="00176550">
        <w:tc>
          <w:tcPr>
            <w:tcW w:w="709" w:type="dxa"/>
            <w:tcBorders>
              <w:top w:val="nil"/>
              <w:left w:val="single" w:sz="6" w:space="0" w:color="auto"/>
              <w:bottom w:val="nil"/>
              <w:right w:val="nil"/>
            </w:tcBorders>
          </w:tcPr>
          <w:p w14:paraId="049BE10B" w14:textId="77777777" w:rsidR="001979AE" w:rsidRDefault="001979AE" w:rsidP="00176550">
            <w:pPr>
              <w:jc w:val="center"/>
              <w:rPr>
                <w:lang w:val="en-US"/>
              </w:rPr>
            </w:pPr>
          </w:p>
        </w:tc>
        <w:tc>
          <w:tcPr>
            <w:tcW w:w="1276" w:type="dxa"/>
            <w:gridSpan w:val="2"/>
            <w:tcBorders>
              <w:top w:val="nil"/>
              <w:left w:val="single" w:sz="6" w:space="0" w:color="auto"/>
              <w:bottom w:val="nil"/>
              <w:right w:val="nil"/>
            </w:tcBorders>
          </w:tcPr>
          <w:p w14:paraId="6B151545"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22DDF3B3" w14:textId="77777777" w:rsidR="001979AE" w:rsidRPr="00A74F9C" w:rsidRDefault="001979AE" w:rsidP="00176550">
            <w:pPr>
              <w:rPr>
                <w:b/>
                <w:bCs/>
                <w:sz w:val="22"/>
                <w:szCs w:val="22"/>
                <w:lang w:val="en-US"/>
              </w:rPr>
            </w:pPr>
            <w:r w:rsidRPr="00B40365">
              <w:rPr>
                <w:b/>
                <w:bCs/>
                <w:sz w:val="22"/>
                <w:szCs w:val="22"/>
                <w:lang w:val="en-US"/>
              </w:rPr>
              <w:t>1.1.1. Cabinet 18</w:t>
            </w:r>
          </w:p>
        </w:tc>
        <w:tc>
          <w:tcPr>
            <w:tcW w:w="1134" w:type="dxa"/>
            <w:tcBorders>
              <w:top w:val="nil"/>
              <w:left w:val="single" w:sz="6" w:space="0" w:color="auto"/>
              <w:bottom w:val="nil"/>
              <w:right w:val="nil"/>
            </w:tcBorders>
          </w:tcPr>
          <w:p w14:paraId="37DAE8C7"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6420F075" w14:textId="77777777" w:rsidR="001979AE" w:rsidRDefault="001979AE" w:rsidP="00176550">
            <w:pPr>
              <w:rPr>
                <w:lang w:val="en-US"/>
              </w:rPr>
            </w:pPr>
          </w:p>
        </w:tc>
        <w:tc>
          <w:tcPr>
            <w:tcW w:w="1417" w:type="dxa"/>
            <w:tcBorders>
              <w:top w:val="nil"/>
              <w:left w:val="single" w:sz="6" w:space="0" w:color="auto"/>
              <w:bottom w:val="nil"/>
              <w:right w:val="nil"/>
            </w:tcBorders>
          </w:tcPr>
          <w:p w14:paraId="5EB5B45C"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7BD510EC" w14:textId="77777777" w:rsidR="001979AE" w:rsidRDefault="001979AE" w:rsidP="00176550">
            <w:pPr>
              <w:rPr>
                <w:lang w:val="en-US"/>
              </w:rPr>
            </w:pPr>
          </w:p>
        </w:tc>
      </w:tr>
      <w:tr w:rsidR="001979AE" w14:paraId="0E174A6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EC1374" w14:textId="77777777" w:rsidR="001979AE" w:rsidRDefault="001979AE" w:rsidP="00176550">
            <w:pPr>
              <w:rPr>
                <w:lang w:val="en-US"/>
              </w:rPr>
            </w:pPr>
            <w:r>
              <w:rPr>
                <w:lang w:val="en-US"/>
              </w:rPr>
              <w:t>1</w:t>
            </w:r>
          </w:p>
        </w:tc>
        <w:tc>
          <w:tcPr>
            <w:tcW w:w="1276" w:type="dxa"/>
            <w:gridSpan w:val="2"/>
            <w:tcBorders>
              <w:top w:val="single" w:sz="4" w:space="0" w:color="auto"/>
              <w:bottom w:val="single" w:sz="4" w:space="0" w:color="auto"/>
            </w:tcBorders>
          </w:tcPr>
          <w:p w14:paraId="78B301EF" w14:textId="77777777" w:rsidR="001979AE" w:rsidRDefault="001979AE" w:rsidP="00176550">
            <w:pPr>
              <w:rPr>
                <w:lang w:val="en-US"/>
              </w:rPr>
            </w:pPr>
            <w:r>
              <w:rPr>
                <w:lang w:val="en-US"/>
              </w:rPr>
              <w:t>CN53A</w:t>
            </w:r>
          </w:p>
          <w:p w14:paraId="065E21E4"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446E93D"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0F6EB8F5"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5BA42C8"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75A0B9D6"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15,50</w:t>
            </w:r>
          </w:p>
          <w:p w14:paraId="32063603"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352E0E4"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D8A4F77" w14:textId="77777777" w:rsidR="001979AE" w:rsidRDefault="001979AE" w:rsidP="00176550">
            <w:pPr>
              <w:jc w:val="center"/>
              <w:rPr>
                <w:lang w:val="en-US"/>
              </w:rPr>
            </w:pPr>
          </w:p>
        </w:tc>
      </w:tr>
      <w:tr w:rsidR="001979AE" w14:paraId="3C67099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8DC714" w14:textId="77777777" w:rsidR="001979AE" w:rsidRDefault="001979AE" w:rsidP="00176550">
            <w:pPr>
              <w:rPr>
                <w:lang w:val="en-US"/>
              </w:rPr>
            </w:pPr>
          </w:p>
        </w:tc>
        <w:tc>
          <w:tcPr>
            <w:tcW w:w="1276" w:type="dxa"/>
            <w:gridSpan w:val="2"/>
            <w:tcBorders>
              <w:top w:val="nil"/>
              <w:bottom w:val="single" w:sz="2" w:space="0" w:color="auto"/>
            </w:tcBorders>
            <w:vAlign w:val="center"/>
          </w:tcPr>
          <w:p w14:paraId="101B218F"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7BE335E0"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5696C4CA"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108614E" w14:textId="77777777" w:rsidR="001979AE" w:rsidRDefault="001979AE" w:rsidP="00176550">
            <w:pPr>
              <w:rPr>
                <w:lang w:val="en-US"/>
              </w:rPr>
            </w:pPr>
            <w:r>
              <w:rPr>
                <w:lang w:val="en-US"/>
              </w:rPr>
              <w:t>0,46</w:t>
            </w:r>
          </w:p>
        </w:tc>
        <w:tc>
          <w:tcPr>
            <w:tcW w:w="1417" w:type="dxa"/>
            <w:tcBorders>
              <w:top w:val="nil"/>
              <w:bottom w:val="single" w:sz="2" w:space="0" w:color="auto"/>
            </w:tcBorders>
          </w:tcPr>
          <w:p w14:paraId="6989EB10" w14:textId="77777777" w:rsidR="001979AE" w:rsidRDefault="001979AE" w:rsidP="00176550">
            <w:pPr>
              <w:rPr>
                <w:lang w:val="en-US"/>
              </w:rPr>
            </w:pPr>
          </w:p>
        </w:tc>
        <w:tc>
          <w:tcPr>
            <w:tcW w:w="1420" w:type="dxa"/>
            <w:tcBorders>
              <w:top w:val="nil"/>
              <w:bottom w:val="single" w:sz="2" w:space="0" w:color="auto"/>
            </w:tcBorders>
          </w:tcPr>
          <w:p w14:paraId="6B0BBD38" w14:textId="77777777" w:rsidR="001979AE" w:rsidRDefault="001979AE" w:rsidP="00176550">
            <w:pPr>
              <w:rPr>
                <w:lang w:val="en-US"/>
              </w:rPr>
            </w:pPr>
          </w:p>
        </w:tc>
      </w:tr>
      <w:tr w:rsidR="001979AE" w14:paraId="12D8301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E72C89" w14:textId="77777777" w:rsidR="001979AE" w:rsidRDefault="001979AE" w:rsidP="00176550">
            <w:pPr>
              <w:rPr>
                <w:lang w:val="en-US"/>
              </w:rPr>
            </w:pPr>
          </w:p>
        </w:tc>
        <w:tc>
          <w:tcPr>
            <w:tcW w:w="1276" w:type="dxa"/>
            <w:gridSpan w:val="2"/>
            <w:tcBorders>
              <w:top w:val="nil"/>
              <w:bottom w:val="single" w:sz="2" w:space="0" w:color="auto"/>
            </w:tcBorders>
            <w:vAlign w:val="center"/>
          </w:tcPr>
          <w:p w14:paraId="5AA45F55"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6EEA185E"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25B5BBD8" w14:textId="77777777" w:rsidR="001979AE" w:rsidRDefault="001979AE" w:rsidP="00176550">
            <w:pPr>
              <w:rPr>
                <w:lang w:val="en-US"/>
              </w:rPr>
            </w:pPr>
            <w:r>
              <w:rPr>
                <w:lang w:val="en-US"/>
              </w:rPr>
              <w:t>kg</w:t>
            </w:r>
          </w:p>
        </w:tc>
        <w:tc>
          <w:tcPr>
            <w:tcW w:w="1134" w:type="dxa"/>
            <w:tcBorders>
              <w:top w:val="nil"/>
              <w:bottom w:val="single" w:sz="2" w:space="0" w:color="auto"/>
            </w:tcBorders>
          </w:tcPr>
          <w:p w14:paraId="47F4244F" w14:textId="77777777" w:rsidR="001979AE" w:rsidRDefault="001979AE" w:rsidP="00176550">
            <w:pPr>
              <w:rPr>
                <w:lang w:val="en-US"/>
              </w:rPr>
            </w:pPr>
            <w:r>
              <w:rPr>
                <w:lang w:val="en-US"/>
              </w:rPr>
              <w:t>2,32</w:t>
            </w:r>
          </w:p>
        </w:tc>
        <w:tc>
          <w:tcPr>
            <w:tcW w:w="1417" w:type="dxa"/>
            <w:tcBorders>
              <w:top w:val="nil"/>
              <w:bottom w:val="single" w:sz="2" w:space="0" w:color="auto"/>
            </w:tcBorders>
          </w:tcPr>
          <w:p w14:paraId="7C21D88A" w14:textId="77777777" w:rsidR="001979AE" w:rsidRDefault="001979AE" w:rsidP="00176550">
            <w:pPr>
              <w:rPr>
                <w:lang w:val="en-US"/>
              </w:rPr>
            </w:pPr>
          </w:p>
        </w:tc>
        <w:tc>
          <w:tcPr>
            <w:tcW w:w="1420" w:type="dxa"/>
            <w:tcBorders>
              <w:top w:val="nil"/>
              <w:bottom w:val="single" w:sz="2" w:space="0" w:color="auto"/>
            </w:tcBorders>
          </w:tcPr>
          <w:p w14:paraId="397D3146" w14:textId="77777777" w:rsidR="001979AE" w:rsidRDefault="001979AE" w:rsidP="00176550">
            <w:pPr>
              <w:rPr>
                <w:lang w:val="en-US"/>
              </w:rPr>
            </w:pPr>
          </w:p>
        </w:tc>
      </w:tr>
      <w:tr w:rsidR="001979AE" w14:paraId="26E6A00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BA684F" w14:textId="77777777" w:rsidR="001979AE" w:rsidRDefault="001979AE" w:rsidP="00176550">
            <w:pPr>
              <w:rPr>
                <w:lang w:val="en-US"/>
              </w:rPr>
            </w:pPr>
          </w:p>
        </w:tc>
        <w:tc>
          <w:tcPr>
            <w:tcW w:w="1276" w:type="dxa"/>
            <w:gridSpan w:val="2"/>
            <w:tcBorders>
              <w:top w:val="nil"/>
              <w:bottom w:val="single" w:sz="2" w:space="0" w:color="auto"/>
            </w:tcBorders>
            <w:vAlign w:val="center"/>
          </w:tcPr>
          <w:p w14:paraId="2C4052C7"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3AB458FC"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33C69A55" w14:textId="77777777" w:rsidR="001979AE" w:rsidRDefault="001979AE" w:rsidP="00176550">
            <w:pPr>
              <w:rPr>
                <w:lang w:val="en-US"/>
              </w:rPr>
            </w:pPr>
            <w:r>
              <w:rPr>
                <w:lang w:val="en-US"/>
              </w:rPr>
              <w:t>buc</w:t>
            </w:r>
          </w:p>
        </w:tc>
        <w:tc>
          <w:tcPr>
            <w:tcW w:w="1134" w:type="dxa"/>
            <w:tcBorders>
              <w:top w:val="nil"/>
              <w:bottom w:val="single" w:sz="2" w:space="0" w:color="auto"/>
            </w:tcBorders>
          </w:tcPr>
          <w:p w14:paraId="651B8019" w14:textId="77777777" w:rsidR="001979AE" w:rsidRDefault="001979AE" w:rsidP="00176550">
            <w:pPr>
              <w:rPr>
                <w:lang w:val="en-US"/>
              </w:rPr>
            </w:pPr>
            <w:r>
              <w:rPr>
                <w:lang w:val="en-US"/>
              </w:rPr>
              <w:t>0,78</w:t>
            </w:r>
          </w:p>
        </w:tc>
        <w:tc>
          <w:tcPr>
            <w:tcW w:w="1417" w:type="dxa"/>
            <w:tcBorders>
              <w:top w:val="nil"/>
              <w:bottom w:val="single" w:sz="2" w:space="0" w:color="auto"/>
            </w:tcBorders>
          </w:tcPr>
          <w:p w14:paraId="6B0E3B63" w14:textId="77777777" w:rsidR="001979AE" w:rsidRDefault="001979AE" w:rsidP="00176550">
            <w:pPr>
              <w:rPr>
                <w:lang w:val="en-US"/>
              </w:rPr>
            </w:pPr>
          </w:p>
        </w:tc>
        <w:tc>
          <w:tcPr>
            <w:tcW w:w="1420" w:type="dxa"/>
            <w:tcBorders>
              <w:top w:val="nil"/>
              <w:bottom w:val="single" w:sz="2" w:space="0" w:color="auto"/>
            </w:tcBorders>
          </w:tcPr>
          <w:p w14:paraId="1C092BEB" w14:textId="77777777" w:rsidR="001979AE" w:rsidRDefault="001979AE" w:rsidP="00176550">
            <w:pPr>
              <w:rPr>
                <w:lang w:val="en-US"/>
              </w:rPr>
            </w:pPr>
          </w:p>
        </w:tc>
      </w:tr>
      <w:tr w:rsidR="001979AE" w:rsidRPr="00EB582C" w14:paraId="109784F7" w14:textId="77777777" w:rsidTr="00176550">
        <w:trPr>
          <w:trHeight w:val="340"/>
        </w:trPr>
        <w:tc>
          <w:tcPr>
            <w:tcW w:w="709" w:type="dxa"/>
            <w:tcBorders>
              <w:top w:val="nil"/>
              <w:left w:val="single" w:sz="6" w:space="0" w:color="auto"/>
              <w:bottom w:val="nil"/>
              <w:right w:val="nil"/>
            </w:tcBorders>
          </w:tcPr>
          <w:p w14:paraId="7895F538"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BED6CE4"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E7730EF"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D9D0CF3"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1D06B519"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55E4C5C"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DA43BD1" w14:textId="77777777" w:rsidR="001979AE" w:rsidRPr="00EB582C" w:rsidRDefault="001979AE" w:rsidP="00176550">
            <w:pPr>
              <w:rPr>
                <w:lang w:val="en-US"/>
              </w:rPr>
            </w:pPr>
          </w:p>
        </w:tc>
      </w:tr>
      <w:tr w:rsidR="001979AE" w14:paraId="50A04E5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D4A883" w14:textId="77777777" w:rsidR="001979AE" w:rsidRDefault="001979AE" w:rsidP="00176550">
            <w:pPr>
              <w:rPr>
                <w:lang w:val="en-US"/>
              </w:rPr>
            </w:pPr>
            <w:r>
              <w:rPr>
                <w:lang w:val="en-US"/>
              </w:rPr>
              <w:t>2</w:t>
            </w:r>
          </w:p>
        </w:tc>
        <w:tc>
          <w:tcPr>
            <w:tcW w:w="1276" w:type="dxa"/>
            <w:gridSpan w:val="2"/>
            <w:tcBorders>
              <w:top w:val="single" w:sz="4" w:space="0" w:color="auto"/>
              <w:bottom w:val="single" w:sz="4" w:space="0" w:color="auto"/>
            </w:tcBorders>
          </w:tcPr>
          <w:p w14:paraId="3C516695" w14:textId="77777777" w:rsidR="001979AE" w:rsidRDefault="001979AE" w:rsidP="00176550">
            <w:pPr>
              <w:rPr>
                <w:lang w:val="en-US"/>
              </w:rPr>
            </w:pPr>
            <w:r>
              <w:rPr>
                <w:lang w:val="en-US"/>
              </w:rPr>
              <w:t>CF50B</w:t>
            </w:r>
          </w:p>
          <w:p w14:paraId="19D9366D"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3D09B456"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38581EAF"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79DF871"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7250CADC"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15,50</w:t>
            </w:r>
          </w:p>
          <w:p w14:paraId="20834286"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69BD808"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3BBA472" w14:textId="77777777" w:rsidR="001979AE" w:rsidRDefault="001979AE" w:rsidP="00176550">
            <w:pPr>
              <w:jc w:val="center"/>
              <w:rPr>
                <w:lang w:val="en-US"/>
              </w:rPr>
            </w:pPr>
          </w:p>
        </w:tc>
      </w:tr>
      <w:tr w:rsidR="001979AE" w14:paraId="656FBB3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EAC197" w14:textId="77777777" w:rsidR="001979AE" w:rsidRDefault="001979AE" w:rsidP="00176550">
            <w:pPr>
              <w:rPr>
                <w:lang w:val="en-US"/>
              </w:rPr>
            </w:pPr>
          </w:p>
        </w:tc>
        <w:tc>
          <w:tcPr>
            <w:tcW w:w="1276" w:type="dxa"/>
            <w:gridSpan w:val="2"/>
            <w:tcBorders>
              <w:top w:val="nil"/>
              <w:bottom w:val="single" w:sz="2" w:space="0" w:color="auto"/>
            </w:tcBorders>
            <w:vAlign w:val="center"/>
          </w:tcPr>
          <w:p w14:paraId="3911911A"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71F864B7"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613CAB4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F82B04E" w14:textId="77777777" w:rsidR="001979AE" w:rsidRDefault="001979AE" w:rsidP="00176550">
            <w:pPr>
              <w:rPr>
                <w:lang w:val="en-US"/>
              </w:rPr>
            </w:pPr>
            <w:r>
              <w:rPr>
                <w:lang w:val="en-US"/>
              </w:rPr>
              <w:t>18,91</w:t>
            </w:r>
          </w:p>
        </w:tc>
        <w:tc>
          <w:tcPr>
            <w:tcW w:w="1417" w:type="dxa"/>
            <w:tcBorders>
              <w:top w:val="nil"/>
              <w:bottom w:val="single" w:sz="2" w:space="0" w:color="auto"/>
            </w:tcBorders>
          </w:tcPr>
          <w:p w14:paraId="03B29C6C" w14:textId="77777777" w:rsidR="001979AE" w:rsidRDefault="001979AE" w:rsidP="00176550">
            <w:pPr>
              <w:rPr>
                <w:lang w:val="en-US"/>
              </w:rPr>
            </w:pPr>
          </w:p>
        </w:tc>
        <w:tc>
          <w:tcPr>
            <w:tcW w:w="1420" w:type="dxa"/>
            <w:tcBorders>
              <w:top w:val="nil"/>
              <w:bottom w:val="single" w:sz="2" w:space="0" w:color="auto"/>
            </w:tcBorders>
          </w:tcPr>
          <w:p w14:paraId="762786EA" w14:textId="77777777" w:rsidR="001979AE" w:rsidRDefault="001979AE" w:rsidP="00176550">
            <w:pPr>
              <w:rPr>
                <w:lang w:val="en-US"/>
              </w:rPr>
            </w:pPr>
          </w:p>
        </w:tc>
      </w:tr>
      <w:tr w:rsidR="001979AE" w14:paraId="11515BF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6EF34C" w14:textId="77777777" w:rsidR="001979AE" w:rsidRDefault="001979AE" w:rsidP="00176550">
            <w:pPr>
              <w:rPr>
                <w:lang w:val="en-US"/>
              </w:rPr>
            </w:pPr>
          </w:p>
        </w:tc>
        <w:tc>
          <w:tcPr>
            <w:tcW w:w="1276" w:type="dxa"/>
            <w:gridSpan w:val="2"/>
            <w:tcBorders>
              <w:top w:val="nil"/>
              <w:bottom w:val="single" w:sz="2" w:space="0" w:color="auto"/>
            </w:tcBorders>
            <w:vAlign w:val="center"/>
          </w:tcPr>
          <w:p w14:paraId="5D785FCF"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6E0060B0"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1F8A2DA3" w14:textId="77777777" w:rsidR="001979AE" w:rsidRDefault="001979AE" w:rsidP="00176550">
            <w:pPr>
              <w:rPr>
                <w:lang w:val="en-US"/>
              </w:rPr>
            </w:pPr>
            <w:r>
              <w:rPr>
                <w:lang w:val="en-US"/>
              </w:rPr>
              <w:t>kg</w:t>
            </w:r>
          </w:p>
        </w:tc>
        <w:tc>
          <w:tcPr>
            <w:tcW w:w="1134" w:type="dxa"/>
            <w:tcBorders>
              <w:top w:val="nil"/>
              <w:bottom w:val="single" w:sz="2" w:space="0" w:color="auto"/>
            </w:tcBorders>
          </w:tcPr>
          <w:p w14:paraId="130576B2" w14:textId="77777777" w:rsidR="001979AE" w:rsidRDefault="001979AE" w:rsidP="00176550">
            <w:pPr>
              <w:rPr>
                <w:lang w:val="en-US"/>
              </w:rPr>
            </w:pPr>
            <w:r>
              <w:rPr>
                <w:lang w:val="en-US"/>
              </w:rPr>
              <w:t>110,67</w:t>
            </w:r>
          </w:p>
        </w:tc>
        <w:tc>
          <w:tcPr>
            <w:tcW w:w="1417" w:type="dxa"/>
            <w:tcBorders>
              <w:top w:val="nil"/>
              <w:bottom w:val="single" w:sz="2" w:space="0" w:color="auto"/>
            </w:tcBorders>
          </w:tcPr>
          <w:p w14:paraId="53A75225" w14:textId="77777777" w:rsidR="001979AE" w:rsidRDefault="001979AE" w:rsidP="00176550">
            <w:pPr>
              <w:rPr>
                <w:lang w:val="en-US"/>
              </w:rPr>
            </w:pPr>
          </w:p>
        </w:tc>
        <w:tc>
          <w:tcPr>
            <w:tcW w:w="1420" w:type="dxa"/>
            <w:tcBorders>
              <w:top w:val="nil"/>
              <w:bottom w:val="single" w:sz="2" w:space="0" w:color="auto"/>
            </w:tcBorders>
          </w:tcPr>
          <w:p w14:paraId="55073A38" w14:textId="77777777" w:rsidR="001979AE" w:rsidRDefault="001979AE" w:rsidP="00176550">
            <w:pPr>
              <w:rPr>
                <w:lang w:val="en-US"/>
              </w:rPr>
            </w:pPr>
          </w:p>
        </w:tc>
      </w:tr>
      <w:tr w:rsidR="001979AE" w14:paraId="00F24E0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413870" w14:textId="77777777" w:rsidR="001979AE" w:rsidRDefault="001979AE" w:rsidP="00176550">
            <w:pPr>
              <w:rPr>
                <w:lang w:val="en-US"/>
              </w:rPr>
            </w:pPr>
          </w:p>
        </w:tc>
        <w:tc>
          <w:tcPr>
            <w:tcW w:w="1276" w:type="dxa"/>
            <w:gridSpan w:val="2"/>
            <w:tcBorders>
              <w:top w:val="nil"/>
              <w:bottom w:val="single" w:sz="2" w:space="0" w:color="auto"/>
            </w:tcBorders>
            <w:vAlign w:val="center"/>
          </w:tcPr>
          <w:p w14:paraId="561F259C"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03F2B482"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110382BF" w14:textId="77777777" w:rsidR="001979AE" w:rsidRDefault="001979AE" w:rsidP="00176550">
            <w:pPr>
              <w:rPr>
                <w:lang w:val="en-US"/>
              </w:rPr>
            </w:pPr>
            <w:r>
              <w:rPr>
                <w:lang w:val="en-US"/>
              </w:rPr>
              <w:t>h-ut</w:t>
            </w:r>
          </w:p>
        </w:tc>
        <w:tc>
          <w:tcPr>
            <w:tcW w:w="1134" w:type="dxa"/>
            <w:tcBorders>
              <w:top w:val="nil"/>
              <w:bottom w:val="single" w:sz="2" w:space="0" w:color="auto"/>
            </w:tcBorders>
          </w:tcPr>
          <w:p w14:paraId="4EBB909C" w14:textId="77777777" w:rsidR="001979AE" w:rsidRDefault="001979AE" w:rsidP="00176550">
            <w:pPr>
              <w:rPr>
                <w:lang w:val="en-US"/>
              </w:rPr>
            </w:pPr>
            <w:r>
              <w:rPr>
                <w:lang w:val="en-US"/>
              </w:rPr>
              <w:t>1,22</w:t>
            </w:r>
          </w:p>
        </w:tc>
        <w:tc>
          <w:tcPr>
            <w:tcW w:w="1417" w:type="dxa"/>
            <w:tcBorders>
              <w:top w:val="nil"/>
              <w:bottom w:val="single" w:sz="2" w:space="0" w:color="auto"/>
            </w:tcBorders>
          </w:tcPr>
          <w:p w14:paraId="0CA7857F" w14:textId="77777777" w:rsidR="001979AE" w:rsidRDefault="001979AE" w:rsidP="00176550">
            <w:pPr>
              <w:rPr>
                <w:lang w:val="en-US"/>
              </w:rPr>
            </w:pPr>
          </w:p>
        </w:tc>
        <w:tc>
          <w:tcPr>
            <w:tcW w:w="1418" w:type="dxa"/>
            <w:tcBorders>
              <w:top w:val="nil"/>
              <w:bottom w:val="single" w:sz="2" w:space="0" w:color="auto"/>
            </w:tcBorders>
          </w:tcPr>
          <w:p w14:paraId="11B8FDEE" w14:textId="77777777" w:rsidR="001979AE" w:rsidRDefault="001979AE" w:rsidP="00176550">
            <w:pPr>
              <w:rPr>
                <w:lang w:val="en-US"/>
              </w:rPr>
            </w:pPr>
          </w:p>
        </w:tc>
      </w:tr>
      <w:tr w:rsidR="001979AE" w14:paraId="7B4B24D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A94A92" w14:textId="77777777" w:rsidR="001979AE" w:rsidRDefault="001979AE" w:rsidP="00176550">
            <w:pPr>
              <w:rPr>
                <w:lang w:val="en-US"/>
              </w:rPr>
            </w:pPr>
          </w:p>
        </w:tc>
        <w:tc>
          <w:tcPr>
            <w:tcW w:w="1276" w:type="dxa"/>
            <w:gridSpan w:val="2"/>
            <w:tcBorders>
              <w:top w:val="nil"/>
              <w:bottom w:val="single" w:sz="2" w:space="0" w:color="auto"/>
            </w:tcBorders>
            <w:vAlign w:val="center"/>
          </w:tcPr>
          <w:p w14:paraId="7B9EBAEC"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1375ED04"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2E1280E8" w14:textId="77777777" w:rsidR="001979AE" w:rsidRDefault="001979AE" w:rsidP="00176550">
            <w:pPr>
              <w:rPr>
                <w:lang w:val="en-US"/>
              </w:rPr>
            </w:pPr>
            <w:r>
              <w:rPr>
                <w:lang w:val="en-US"/>
              </w:rPr>
              <w:t>h-ut</w:t>
            </w:r>
          </w:p>
        </w:tc>
        <w:tc>
          <w:tcPr>
            <w:tcW w:w="1134" w:type="dxa"/>
            <w:tcBorders>
              <w:top w:val="nil"/>
              <w:bottom w:val="single" w:sz="2" w:space="0" w:color="auto"/>
            </w:tcBorders>
          </w:tcPr>
          <w:p w14:paraId="16E7FE94" w14:textId="77777777" w:rsidR="001979AE" w:rsidRDefault="001979AE" w:rsidP="00176550">
            <w:pPr>
              <w:rPr>
                <w:lang w:val="en-US"/>
              </w:rPr>
            </w:pPr>
            <w:r>
              <w:rPr>
                <w:lang w:val="en-US"/>
              </w:rPr>
              <w:t>0,25</w:t>
            </w:r>
          </w:p>
        </w:tc>
        <w:tc>
          <w:tcPr>
            <w:tcW w:w="1417" w:type="dxa"/>
            <w:tcBorders>
              <w:top w:val="nil"/>
              <w:bottom w:val="single" w:sz="2" w:space="0" w:color="auto"/>
            </w:tcBorders>
          </w:tcPr>
          <w:p w14:paraId="5D1E3361" w14:textId="77777777" w:rsidR="001979AE" w:rsidRDefault="001979AE" w:rsidP="00176550">
            <w:pPr>
              <w:rPr>
                <w:lang w:val="en-US"/>
              </w:rPr>
            </w:pPr>
          </w:p>
        </w:tc>
        <w:tc>
          <w:tcPr>
            <w:tcW w:w="1418" w:type="dxa"/>
            <w:tcBorders>
              <w:top w:val="nil"/>
              <w:bottom w:val="single" w:sz="2" w:space="0" w:color="auto"/>
            </w:tcBorders>
          </w:tcPr>
          <w:p w14:paraId="6AA5F23E" w14:textId="77777777" w:rsidR="001979AE" w:rsidRDefault="001979AE" w:rsidP="00176550">
            <w:pPr>
              <w:rPr>
                <w:lang w:val="en-US"/>
              </w:rPr>
            </w:pPr>
          </w:p>
        </w:tc>
      </w:tr>
      <w:tr w:rsidR="001979AE" w:rsidRPr="00EB582C" w14:paraId="140560C7" w14:textId="77777777" w:rsidTr="00176550">
        <w:trPr>
          <w:trHeight w:val="340"/>
        </w:trPr>
        <w:tc>
          <w:tcPr>
            <w:tcW w:w="709" w:type="dxa"/>
            <w:tcBorders>
              <w:top w:val="nil"/>
              <w:left w:val="single" w:sz="6" w:space="0" w:color="auto"/>
              <w:bottom w:val="nil"/>
              <w:right w:val="nil"/>
            </w:tcBorders>
          </w:tcPr>
          <w:p w14:paraId="0CD130AA"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044943E"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1F7E7F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E8BAA1A"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5F099583"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DB9BC47"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978A2AC" w14:textId="77777777" w:rsidR="001979AE" w:rsidRPr="00EB582C" w:rsidRDefault="001979AE" w:rsidP="00176550">
            <w:pPr>
              <w:rPr>
                <w:lang w:val="en-US"/>
              </w:rPr>
            </w:pPr>
          </w:p>
        </w:tc>
      </w:tr>
      <w:tr w:rsidR="001979AE" w14:paraId="6147E92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5E5FED" w14:textId="77777777" w:rsidR="001979AE" w:rsidRDefault="001979AE" w:rsidP="00176550">
            <w:pPr>
              <w:rPr>
                <w:lang w:val="en-US"/>
              </w:rPr>
            </w:pPr>
            <w:r>
              <w:rPr>
                <w:lang w:val="en-US"/>
              </w:rPr>
              <w:t>3</w:t>
            </w:r>
          </w:p>
        </w:tc>
        <w:tc>
          <w:tcPr>
            <w:tcW w:w="1276" w:type="dxa"/>
            <w:gridSpan w:val="2"/>
            <w:tcBorders>
              <w:top w:val="single" w:sz="4" w:space="0" w:color="auto"/>
              <w:bottom w:val="single" w:sz="4" w:space="0" w:color="auto"/>
            </w:tcBorders>
          </w:tcPr>
          <w:p w14:paraId="1892D254" w14:textId="77777777" w:rsidR="001979AE" w:rsidRDefault="001979AE" w:rsidP="00176550">
            <w:pPr>
              <w:rPr>
                <w:lang w:val="en-US"/>
              </w:rPr>
            </w:pPr>
            <w:r>
              <w:rPr>
                <w:lang w:val="en-US"/>
              </w:rPr>
              <w:t>CF57A</w:t>
            </w:r>
          </w:p>
          <w:p w14:paraId="539BA214"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4A5B0A3" w14:textId="77777777" w:rsidR="001979AE"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337608C0"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23A75AE"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27C17C70"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15,50</w:t>
            </w:r>
          </w:p>
          <w:p w14:paraId="44CFA190"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C75F916"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4E1B0CA" w14:textId="77777777" w:rsidR="001979AE" w:rsidRDefault="001979AE" w:rsidP="00176550">
            <w:pPr>
              <w:jc w:val="center"/>
              <w:rPr>
                <w:lang w:val="en-US"/>
              </w:rPr>
            </w:pPr>
          </w:p>
        </w:tc>
      </w:tr>
      <w:tr w:rsidR="001979AE" w14:paraId="42B04DD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C89114" w14:textId="77777777" w:rsidR="001979AE" w:rsidRDefault="001979AE" w:rsidP="00176550">
            <w:pPr>
              <w:rPr>
                <w:lang w:val="en-US"/>
              </w:rPr>
            </w:pPr>
          </w:p>
        </w:tc>
        <w:tc>
          <w:tcPr>
            <w:tcW w:w="1276" w:type="dxa"/>
            <w:gridSpan w:val="2"/>
            <w:tcBorders>
              <w:top w:val="nil"/>
              <w:bottom w:val="single" w:sz="2" w:space="0" w:color="auto"/>
            </w:tcBorders>
            <w:vAlign w:val="center"/>
          </w:tcPr>
          <w:p w14:paraId="0F72752D"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3505E8B6"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3EBD4BC9"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F11244C" w14:textId="77777777" w:rsidR="001979AE" w:rsidRDefault="001979AE" w:rsidP="00176550">
            <w:pPr>
              <w:rPr>
                <w:lang w:val="en-US"/>
              </w:rPr>
            </w:pPr>
            <w:r>
              <w:rPr>
                <w:lang w:val="en-US"/>
              </w:rPr>
              <w:t>6,98</w:t>
            </w:r>
          </w:p>
        </w:tc>
        <w:tc>
          <w:tcPr>
            <w:tcW w:w="1417" w:type="dxa"/>
            <w:tcBorders>
              <w:top w:val="nil"/>
              <w:bottom w:val="single" w:sz="2" w:space="0" w:color="auto"/>
            </w:tcBorders>
          </w:tcPr>
          <w:p w14:paraId="4FAA8659" w14:textId="77777777" w:rsidR="001979AE" w:rsidRDefault="001979AE" w:rsidP="00176550">
            <w:pPr>
              <w:rPr>
                <w:lang w:val="en-US"/>
              </w:rPr>
            </w:pPr>
          </w:p>
        </w:tc>
        <w:tc>
          <w:tcPr>
            <w:tcW w:w="1420" w:type="dxa"/>
            <w:tcBorders>
              <w:top w:val="nil"/>
              <w:bottom w:val="single" w:sz="2" w:space="0" w:color="auto"/>
            </w:tcBorders>
          </w:tcPr>
          <w:p w14:paraId="5BF0DF38" w14:textId="77777777" w:rsidR="001979AE" w:rsidRDefault="001979AE" w:rsidP="00176550">
            <w:pPr>
              <w:rPr>
                <w:lang w:val="en-US"/>
              </w:rPr>
            </w:pPr>
          </w:p>
        </w:tc>
      </w:tr>
      <w:tr w:rsidR="001979AE" w14:paraId="4417E25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A743E5" w14:textId="77777777" w:rsidR="001979AE" w:rsidRDefault="001979AE" w:rsidP="00176550">
            <w:pPr>
              <w:rPr>
                <w:lang w:val="en-US"/>
              </w:rPr>
            </w:pPr>
          </w:p>
        </w:tc>
        <w:tc>
          <w:tcPr>
            <w:tcW w:w="1276" w:type="dxa"/>
            <w:gridSpan w:val="2"/>
            <w:tcBorders>
              <w:top w:val="nil"/>
              <w:bottom w:val="single" w:sz="2" w:space="0" w:color="auto"/>
            </w:tcBorders>
            <w:vAlign w:val="center"/>
          </w:tcPr>
          <w:p w14:paraId="2BE4554D"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71A92BC9"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0201A7EF"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49438E5" w14:textId="77777777" w:rsidR="001979AE" w:rsidRDefault="001979AE" w:rsidP="00176550">
            <w:pPr>
              <w:rPr>
                <w:lang w:val="en-US"/>
              </w:rPr>
            </w:pPr>
            <w:r>
              <w:rPr>
                <w:lang w:val="en-US"/>
              </w:rPr>
              <w:t>1,55</w:t>
            </w:r>
          </w:p>
        </w:tc>
        <w:tc>
          <w:tcPr>
            <w:tcW w:w="1417" w:type="dxa"/>
            <w:tcBorders>
              <w:top w:val="nil"/>
              <w:bottom w:val="single" w:sz="2" w:space="0" w:color="auto"/>
            </w:tcBorders>
          </w:tcPr>
          <w:p w14:paraId="15575E19" w14:textId="77777777" w:rsidR="001979AE" w:rsidRDefault="001979AE" w:rsidP="00176550">
            <w:pPr>
              <w:rPr>
                <w:lang w:val="en-US"/>
              </w:rPr>
            </w:pPr>
          </w:p>
        </w:tc>
        <w:tc>
          <w:tcPr>
            <w:tcW w:w="1420" w:type="dxa"/>
            <w:tcBorders>
              <w:top w:val="nil"/>
              <w:bottom w:val="single" w:sz="2" w:space="0" w:color="auto"/>
            </w:tcBorders>
          </w:tcPr>
          <w:p w14:paraId="53C19256" w14:textId="77777777" w:rsidR="001979AE" w:rsidRDefault="001979AE" w:rsidP="00176550">
            <w:pPr>
              <w:rPr>
                <w:lang w:val="en-US"/>
              </w:rPr>
            </w:pPr>
          </w:p>
        </w:tc>
      </w:tr>
      <w:tr w:rsidR="001979AE" w14:paraId="55993D1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539339" w14:textId="77777777" w:rsidR="001979AE" w:rsidRDefault="001979AE" w:rsidP="00176550">
            <w:pPr>
              <w:rPr>
                <w:lang w:val="en-US"/>
              </w:rPr>
            </w:pPr>
          </w:p>
        </w:tc>
        <w:tc>
          <w:tcPr>
            <w:tcW w:w="1276" w:type="dxa"/>
            <w:gridSpan w:val="2"/>
            <w:tcBorders>
              <w:top w:val="nil"/>
              <w:bottom w:val="single" w:sz="2" w:space="0" w:color="auto"/>
            </w:tcBorders>
            <w:vAlign w:val="center"/>
          </w:tcPr>
          <w:p w14:paraId="1843ED91"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00FD90D2"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1AA98429" w14:textId="77777777" w:rsidR="001979AE" w:rsidRDefault="001979AE" w:rsidP="00176550">
            <w:pPr>
              <w:rPr>
                <w:lang w:val="en-US"/>
              </w:rPr>
            </w:pPr>
            <w:r>
              <w:rPr>
                <w:lang w:val="en-US"/>
              </w:rPr>
              <w:t>kg</w:t>
            </w:r>
          </w:p>
        </w:tc>
        <w:tc>
          <w:tcPr>
            <w:tcW w:w="1134" w:type="dxa"/>
            <w:tcBorders>
              <w:top w:val="nil"/>
              <w:bottom w:val="single" w:sz="2" w:space="0" w:color="auto"/>
            </w:tcBorders>
          </w:tcPr>
          <w:p w14:paraId="743FD164" w14:textId="77777777" w:rsidR="001979AE" w:rsidRDefault="001979AE" w:rsidP="00176550">
            <w:pPr>
              <w:rPr>
                <w:lang w:val="en-US"/>
              </w:rPr>
            </w:pPr>
            <w:r>
              <w:rPr>
                <w:lang w:val="en-US"/>
              </w:rPr>
              <w:t>16,35</w:t>
            </w:r>
          </w:p>
        </w:tc>
        <w:tc>
          <w:tcPr>
            <w:tcW w:w="1417" w:type="dxa"/>
            <w:tcBorders>
              <w:top w:val="nil"/>
              <w:bottom w:val="single" w:sz="2" w:space="0" w:color="auto"/>
            </w:tcBorders>
          </w:tcPr>
          <w:p w14:paraId="4F50CD05" w14:textId="77777777" w:rsidR="001979AE" w:rsidRDefault="001979AE" w:rsidP="00176550">
            <w:pPr>
              <w:rPr>
                <w:lang w:val="en-US"/>
              </w:rPr>
            </w:pPr>
          </w:p>
        </w:tc>
        <w:tc>
          <w:tcPr>
            <w:tcW w:w="1420" w:type="dxa"/>
            <w:tcBorders>
              <w:top w:val="nil"/>
              <w:bottom w:val="single" w:sz="2" w:space="0" w:color="auto"/>
            </w:tcBorders>
          </w:tcPr>
          <w:p w14:paraId="69D61966" w14:textId="77777777" w:rsidR="001979AE" w:rsidRDefault="001979AE" w:rsidP="00176550">
            <w:pPr>
              <w:rPr>
                <w:lang w:val="en-US"/>
              </w:rPr>
            </w:pPr>
          </w:p>
        </w:tc>
      </w:tr>
      <w:tr w:rsidR="001979AE" w14:paraId="5603994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C874F0" w14:textId="77777777" w:rsidR="001979AE" w:rsidRDefault="001979AE" w:rsidP="00176550">
            <w:pPr>
              <w:rPr>
                <w:lang w:val="en-US"/>
              </w:rPr>
            </w:pPr>
          </w:p>
        </w:tc>
        <w:tc>
          <w:tcPr>
            <w:tcW w:w="1276" w:type="dxa"/>
            <w:gridSpan w:val="2"/>
            <w:tcBorders>
              <w:top w:val="nil"/>
              <w:bottom w:val="single" w:sz="2" w:space="0" w:color="auto"/>
            </w:tcBorders>
            <w:vAlign w:val="center"/>
          </w:tcPr>
          <w:p w14:paraId="0F3B0B22"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6726D936"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5867DFDB" w14:textId="77777777" w:rsidR="001979AE" w:rsidRDefault="001979AE" w:rsidP="00176550">
            <w:pPr>
              <w:rPr>
                <w:lang w:val="en-US"/>
              </w:rPr>
            </w:pPr>
            <w:r>
              <w:rPr>
                <w:lang w:val="en-US"/>
              </w:rPr>
              <w:t>m3</w:t>
            </w:r>
          </w:p>
        </w:tc>
        <w:tc>
          <w:tcPr>
            <w:tcW w:w="1134" w:type="dxa"/>
            <w:tcBorders>
              <w:top w:val="nil"/>
              <w:bottom w:val="single" w:sz="2" w:space="0" w:color="auto"/>
            </w:tcBorders>
          </w:tcPr>
          <w:p w14:paraId="2403BC56" w14:textId="77777777" w:rsidR="001979AE" w:rsidRDefault="001979AE" w:rsidP="00176550">
            <w:pPr>
              <w:rPr>
                <w:lang w:val="en-US"/>
              </w:rPr>
            </w:pPr>
            <w:r>
              <w:rPr>
                <w:lang w:val="en-US"/>
              </w:rPr>
              <w:t>0,02</w:t>
            </w:r>
          </w:p>
        </w:tc>
        <w:tc>
          <w:tcPr>
            <w:tcW w:w="1417" w:type="dxa"/>
            <w:tcBorders>
              <w:top w:val="nil"/>
              <w:bottom w:val="single" w:sz="2" w:space="0" w:color="auto"/>
            </w:tcBorders>
          </w:tcPr>
          <w:p w14:paraId="3E5CF8AC" w14:textId="77777777" w:rsidR="001979AE" w:rsidRDefault="001979AE" w:rsidP="00176550">
            <w:pPr>
              <w:rPr>
                <w:lang w:val="en-US"/>
              </w:rPr>
            </w:pPr>
          </w:p>
        </w:tc>
        <w:tc>
          <w:tcPr>
            <w:tcW w:w="1420" w:type="dxa"/>
            <w:tcBorders>
              <w:top w:val="nil"/>
              <w:bottom w:val="single" w:sz="2" w:space="0" w:color="auto"/>
            </w:tcBorders>
          </w:tcPr>
          <w:p w14:paraId="0FBCB8A0" w14:textId="77777777" w:rsidR="001979AE" w:rsidRDefault="001979AE" w:rsidP="00176550">
            <w:pPr>
              <w:rPr>
                <w:lang w:val="en-US"/>
              </w:rPr>
            </w:pPr>
          </w:p>
        </w:tc>
      </w:tr>
      <w:tr w:rsidR="001979AE" w14:paraId="28E2F6C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1D349A" w14:textId="77777777" w:rsidR="001979AE" w:rsidRDefault="001979AE" w:rsidP="00176550">
            <w:pPr>
              <w:rPr>
                <w:lang w:val="en-US"/>
              </w:rPr>
            </w:pPr>
          </w:p>
        </w:tc>
        <w:tc>
          <w:tcPr>
            <w:tcW w:w="1276" w:type="dxa"/>
            <w:gridSpan w:val="2"/>
            <w:tcBorders>
              <w:top w:val="nil"/>
              <w:bottom w:val="single" w:sz="2" w:space="0" w:color="auto"/>
            </w:tcBorders>
            <w:vAlign w:val="center"/>
          </w:tcPr>
          <w:p w14:paraId="7277EE08"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7DF38CEF"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0372998D"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E7958EA" w14:textId="77777777" w:rsidR="001979AE" w:rsidRDefault="001979AE" w:rsidP="00176550">
            <w:pPr>
              <w:rPr>
                <w:lang w:val="en-US"/>
              </w:rPr>
            </w:pPr>
            <w:r>
              <w:rPr>
                <w:lang w:val="en-US"/>
              </w:rPr>
              <w:t>0,02</w:t>
            </w:r>
          </w:p>
        </w:tc>
        <w:tc>
          <w:tcPr>
            <w:tcW w:w="1417" w:type="dxa"/>
            <w:tcBorders>
              <w:top w:val="nil"/>
              <w:bottom w:val="single" w:sz="2" w:space="0" w:color="auto"/>
            </w:tcBorders>
          </w:tcPr>
          <w:p w14:paraId="7054E6AA" w14:textId="77777777" w:rsidR="001979AE" w:rsidRDefault="001979AE" w:rsidP="00176550">
            <w:pPr>
              <w:rPr>
                <w:lang w:val="en-US"/>
              </w:rPr>
            </w:pPr>
          </w:p>
        </w:tc>
        <w:tc>
          <w:tcPr>
            <w:tcW w:w="1418" w:type="dxa"/>
            <w:tcBorders>
              <w:top w:val="nil"/>
              <w:bottom w:val="single" w:sz="2" w:space="0" w:color="auto"/>
            </w:tcBorders>
          </w:tcPr>
          <w:p w14:paraId="042209EA" w14:textId="77777777" w:rsidR="001979AE" w:rsidRDefault="001979AE" w:rsidP="00176550">
            <w:pPr>
              <w:rPr>
                <w:lang w:val="en-US"/>
              </w:rPr>
            </w:pPr>
          </w:p>
        </w:tc>
      </w:tr>
      <w:tr w:rsidR="001979AE" w:rsidRPr="00EB582C" w14:paraId="3A37F1F4" w14:textId="77777777" w:rsidTr="00176550">
        <w:trPr>
          <w:trHeight w:val="340"/>
        </w:trPr>
        <w:tc>
          <w:tcPr>
            <w:tcW w:w="709" w:type="dxa"/>
            <w:tcBorders>
              <w:top w:val="nil"/>
              <w:left w:val="single" w:sz="6" w:space="0" w:color="auto"/>
              <w:bottom w:val="nil"/>
              <w:right w:val="nil"/>
            </w:tcBorders>
          </w:tcPr>
          <w:p w14:paraId="26210C0D"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CD82291"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AB2F854"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EED9EAE"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CED763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CDC0EBE"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12E59CE" w14:textId="77777777" w:rsidR="001979AE" w:rsidRPr="00EB582C" w:rsidRDefault="001979AE" w:rsidP="00176550">
            <w:pPr>
              <w:rPr>
                <w:lang w:val="en-US"/>
              </w:rPr>
            </w:pPr>
          </w:p>
        </w:tc>
      </w:tr>
      <w:tr w:rsidR="001979AE" w14:paraId="2FE2B54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49E760" w14:textId="77777777" w:rsidR="001979AE" w:rsidRDefault="001979AE" w:rsidP="00176550">
            <w:pPr>
              <w:rPr>
                <w:lang w:val="en-US"/>
              </w:rPr>
            </w:pPr>
            <w:r>
              <w:rPr>
                <w:lang w:val="en-US"/>
              </w:rPr>
              <w:t>4</w:t>
            </w:r>
          </w:p>
        </w:tc>
        <w:tc>
          <w:tcPr>
            <w:tcW w:w="1276" w:type="dxa"/>
            <w:gridSpan w:val="2"/>
            <w:tcBorders>
              <w:top w:val="single" w:sz="4" w:space="0" w:color="auto"/>
              <w:bottom w:val="single" w:sz="4" w:space="0" w:color="auto"/>
            </w:tcBorders>
          </w:tcPr>
          <w:p w14:paraId="213DF72A" w14:textId="77777777" w:rsidR="001979AE" w:rsidRDefault="001979AE" w:rsidP="00176550">
            <w:pPr>
              <w:rPr>
                <w:lang w:val="en-US"/>
              </w:rPr>
            </w:pPr>
            <w:r>
              <w:rPr>
                <w:lang w:val="en-US"/>
              </w:rPr>
              <w:t>CN53A</w:t>
            </w:r>
          </w:p>
          <w:p w14:paraId="613FBCF4"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540CD68"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0214F6C9"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94C34FD"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7B99C20C"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15,50</w:t>
            </w:r>
          </w:p>
          <w:p w14:paraId="54B64C1B"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0928A7D"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0D7BFB7" w14:textId="77777777" w:rsidR="001979AE" w:rsidRDefault="001979AE" w:rsidP="00176550">
            <w:pPr>
              <w:jc w:val="center"/>
              <w:rPr>
                <w:lang w:val="en-US"/>
              </w:rPr>
            </w:pPr>
          </w:p>
        </w:tc>
      </w:tr>
      <w:tr w:rsidR="001979AE" w14:paraId="500610A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526BC5" w14:textId="77777777" w:rsidR="001979AE" w:rsidRDefault="001979AE" w:rsidP="00176550">
            <w:pPr>
              <w:rPr>
                <w:lang w:val="en-US"/>
              </w:rPr>
            </w:pPr>
          </w:p>
        </w:tc>
        <w:tc>
          <w:tcPr>
            <w:tcW w:w="1276" w:type="dxa"/>
            <w:gridSpan w:val="2"/>
            <w:tcBorders>
              <w:top w:val="nil"/>
              <w:bottom w:val="single" w:sz="2" w:space="0" w:color="auto"/>
            </w:tcBorders>
            <w:vAlign w:val="center"/>
          </w:tcPr>
          <w:p w14:paraId="1FFD36C4"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502ABAA5"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124723B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E30BEF3" w14:textId="77777777" w:rsidR="001979AE" w:rsidRDefault="001979AE" w:rsidP="00176550">
            <w:pPr>
              <w:rPr>
                <w:lang w:val="en-US"/>
              </w:rPr>
            </w:pPr>
            <w:r>
              <w:rPr>
                <w:lang w:val="en-US"/>
              </w:rPr>
              <w:t>0,46</w:t>
            </w:r>
          </w:p>
        </w:tc>
        <w:tc>
          <w:tcPr>
            <w:tcW w:w="1417" w:type="dxa"/>
            <w:tcBorders>
              <w:top w:val="nil"/>
              <w:bottom w:val="single" w:sz="2" w:space="0" w:color="auto"/>
            </w:tcBorders>
          </w:tcPr>
          <w:p w14:paraId="3F1A49F8" w14:textId="77777777" w:rsidR="001979AE" w:rsidRDefault="001979AE" w:rsidP="00176550">
            <w:pPr>
              <w:rPr>
                <w:lang w:val="en-US"/>
              </w:rPr>
            </w:pPr>
          </w:p>
        </w:tc>
        <w:tc>
          <w:tcPr>
            <w:tcW w:w="1420" w:type="dxa"/>
            <w:tcBorders>
              <w:top w:val="nil"/>
              <w:bottom w:val="single" w:sz="2" w:space="0" w:color="auto"/>
            </w:tcBorders>
          </w:tcPr>
          <w:p w14:paraId="6E9472D4" w14:textId="77777777" w:rsidR="001979AE" w:rsidRDefault="001979AE" w:rsidP="00176550">
            <w:pPr>
              <w:rPr>
                <w:lang w:val="en-US"/>
              </w:rPr>
            </w:pPr>
          </w:p>
        </w:tc>
      </w:tr>
      <w:tr w:rsidR="001979AE" w14:paraId="2344E5C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B97DDC" w14:textId="77777777" w:rsidR="001979AE" w:rsidRDefault="001979AE" w:rsidP="00176550">
            <w:pPr>
              <w:rPr>
                <w:lang w:val="en-US"/>
              </w:rPr>
            </w:pPr>
          </w:p>
        </w:tc>
        <w:tc>
          <w:tcPr>
            <w:tcW w:w="1276" w:type="dxa"/>
            <w:gridSpan w:val="2"/>
            <w:tcBorders>
              <w:top w:val="nil"/>
              <w:bottom w:val="single" w:sz="2" w:space="0" w:color="auto"/>
            </w:tcBorders>
            <w:vAlign w:val="center"/>
          </w:tcPr>
          <w:p w14:paraId="4E1E1452"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72FE7EDA"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28557512" w14:textId="77777777" w:rsidR="001979AE" w:rsidRDefault="001979AE" w:rsidP="00176550">
            <w:pPr>
              <w:rPr>
                <w:lang w:val="en-US"/>
              </w:rPr>
            </w:pPr>
            <w:r>
              <w:rPr>
                <w:lang w:val="en-US"/>
              </w:rPr>
              <w:t>kg</w:t>
            </w:r>
          </w:p>
        </w:tc>
        <w:tc>
          <w:tcPr>
            <w:tcW w:w="1134" w:type="dxa"/>
            <w:tcBorders>
              <w:top w:val="nil"/>
              <w:bottom w:val="single" w:sz="2" w:space="0" w:color="auto"/>
            </w:tcBorders>
          </w:tcPr>
          <w:p w14:paraId="71790163" w14:textId="77777777" w:rsidR="001979AE" w:rsidRDefault="001979AE" w:rsidP="00176550">
            <w:pPr>
              <w:rPr>
                <w:lang w:val="en-US"/>
              </w:rPr>
            </w:pPr>
            <w:r>
              <w:rPr>
                <w:lang w:val="en-US"/>
              </w:rPr>
              <w:t>2,32</w:t>
            </w:r>
          </w:p>
        </w:tc>
        <w:tc>
          <w:tcPr>
            <w:tcW w:w="1417" w:type="dxa"/>
            <w:tcBorders>
              <w:top w:val="nil"/>
              <w:bottom w:val="single" w:sz="2" w:space="0" w:color="auto"/>
            </w:tcBorders>
          </w:tcPr>
          <w:p w14:paraId="4A37289A" w14:textId="77777777" w:rsidR="001979AE" w:rsidRDefault="001979AE" w:rsidP="00176550">
            <w:pPr>
              <w:rPr>
                <w:lang w:val="en-US"/>
              </w:rPr>
            </w:pPr>
          </w:p>
        </w:tc>
        <w:tc>
          <w:tcPr>
            <w:tcW w:w="1420" w:type="dxa"/>
            <w:tcBorders>
              <w:top w:val="nil"/>
              <w:bottom w:val="single" w:sz="2" w:space="0" w:color="auto"/>
            </w:tcBorders>
          </w:tcPr>
          <w:p w14:paraId="411D7CAE" w14:textId="77777777" w:rsidR="001979AE" w:rsidRDefault="001979AE" w:rsidP="00176550">
            <w:pPr>
              <w:rPr>
                <w:lang w:val="en-US"/>
              </w:rPr>
            </w:pPr>
          </w:p>
        </w:tc>
      </w:tr>
      <w:tr w:rsidR="001979AE" w14:paraId="08694BF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307AA2" w14:textId="77777777" w:rsidR="001979AE" w:rsidRDefault="001979AE" w:rsidP="00176550">
            <w:pPr>
              <w:rPr>
                <w:lang w:val="en-US"/>
              </w:rPr>
            </w:pPr>
          </w:p>
        </w:tc>
        <w:tc>
          <w:tcPr>
            <w:tcW w:w="1276" w:type="dxa"/>
            <w:gridSpan w:val="2"/>
            <w:tcBorders>
              <w:top w:val="nil"/>
              <w:bottom w:val="single" w:sz="2" w:space="0" w:color="auto"/>
            </w:tcBorders>
            <w:vAlign w:val="center"/>
          </w:tcPr>
          <w:p w14:paraId="4FDD632E"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7B32BCBD"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647FA77A" w14:textId="77777777" w:rsidR="001979AE" w:rsidRDefault="001979AE" w:rsidP="00176550">
            <w:pPr>
              <w:rPr>
                <w:lang w:val="en-US"/>
              </w:rPr>
            </w:pPr>
            <w:r>
              <w:rPr>
                <w:lang w:val="en-US"/>
              </w:rPr>
              <w:t>buc</w:t>
            </w:r>
          </w:p>
        </w:tc>
        <w:tc>
          <w:tcPr>
            <w:tcW w:w="1134" w:type="dxa"/>
            <w:tcBorders>
              <w:top w:val="nil"/>
              <w:bottom w:val="single" w:sz="2" w:space="0" w:color="auto"/>
            </w:tcBorders>
          </w:tcPr>
          <w:p w14:paraId="1048E73D" w14:textId="77777777" w:rsidR="001979AE" w:rsidRDefault="001979AE" w:rsidP="00176550">
            <w:pPr>
              <w:rPr>
                <w:lang w:val="en-US"/>
              </w:rPr>
            </w:pPr>
            <w:r>
              <w:rPr>
                <w:lang w:val="en-US"/>
              </w:rPr>
              <w:t>0,78</w:t>
            </w:r>
          </w:p>
        </w:tc>
        <w:tc>
          <w:tcPr>
            <w:tcW w:w="1417" w:type="dxa"/>
            <w:tcBorders>
              <w:top w:val="nil"/>
              <w:bottom w:val="single" w:sz="2" w:space="0" w:color="auto"/>
            </w:tcBorders>
          </w:tcPr>
          <w:p w14:paraId="57DBC28F" w14:textId="77777777" w:rsidR="001979AE" w:rsidRDefault="001979AE" w:rsidP="00176550">
            <w:pPr>
              <w:rPr>
                <w:lang w:val="en-US"/>
              </w:rPr>
            </w:pPr>
          </w:p>
        </w:tc>
        <w:tc>
          <w:tcPr>
            <w:tcW w:w="1420" w:type="dxa"/>
            <w:tcBorders>
              <w:top w:val="nil"/>
              <w:bottom w:val="single" w:sz="2" w:space="0" w:color="auto"/>
            </w:tcBorders>
          </w:tcPr>
          <w:p w14:paraId="24C3D905" w14:textId="77777777" w:rsidR="001979AE" w:rsidRDefault="001979AE" w:rsidP="00176550">
            <w:pPr>
              <w:rPr>
                <w:lang w:val="en-US"/>
              </w:rPr>
            </w:pPr>
          </w:p>
        </w:tc>
      </w:tr>
      <w:tr w:rsidR="001979AE" w:rsidRPr="00EB582C" w14:paraId="6E1B8B4C" w14:textId="77777777" w:rsidTr="00176550">
        <w:trPr>
          <w:trHeight w:val="340"/>
        </w:trPr>
        <w:tc>
          <w:tcPr>
            <w:tcW w:w="709" w:type="dxa"/>
            <w:tcBorders>
              <w:top w:val="nil"/>
              <w:left w:val="single" w:sz="6" w:space="0" w:color="auto"/>
              <w:bottom w:val="nil"/>
              <w:right w:val="nil"/>
            </w:tcBorders>
          </w:tcPr>
          <w:p w14:paraId="4A941095"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D4CF368"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C2296FF"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607BA02"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177C4DC"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AC7CF23"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E6259CB" w14:textId="77777777" w:rsidR="001979AE" w:rsidRPr="00EB582C" w:rsidRDefault="001979AE" w:rsidP="00176550">
            <w:pPr>
              <w:rPr>
                <w:lang w:val="en-US"/>
              </w:rPr>
            </w:pPr>
          </w:p>
        </w:tc>
      </w:tr>
      <w:tr w:rsidR="001979AE" w14:paraId="3205030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BBD88C" w14:textId="77777777" w:rsidR="001979AE" w:rsidRDefault="001979AE" w:rsidP="00176550">
            <w:pPr>
              <w:rPr>
                <w:lang w:val="en-US"/>
              </w:rPr>
            </w:pPr>
            <w:r>
              <w:rPr>
                <w:lang w:val="en-US"/>
              </w:rPr>
              <w:t>5</w:t>
            </w:r>
          </w:p>
        </w:tc>
        <w:tc>
          <w:tcPr>
            <w:tcW w:w="1276" w:type="dxa"/>
            <w:gridSpan w:val="2"/>
            <w:tcBorders>
              <w:top w:val="single" w:sz="4" w:space="0" w:color="auto"/>
              <w:bottom w:val="single" w:sz="4" w:space="0" w:color="auto"/>
            </w:tcBorders>
          </w:tcPr>
          <w:p w14:paraId="0E6F491B" w14:textId="77777777" w:rsidR="001979AE" w:rsidRDefault="001979AE" w:rsidP="00176550">
            <w:pPr>
              <w:rPr>
                <w:lang w:val="en-US"/>
              </w:rPr>
            </w:pPr>
            <w:r>
              <w:rPr>
                <w:lang w:val="en-US"/>
              </w:rPr>
              <w:t>CN06A</w:t>
            </w:r>
          </w:p>
          <w:p w14:paraId="5E5446E8"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23111AA" w14:textId="77777777" w:rsidR="001979AE" w:rsidRDefault="001979AE" w:rsidP="00176550">
            <w:pPr>
              <w:adjustRightInd w:val="0"/>
              <w:rPr>
                <w:rFonts w:ascii="Times New Roman CYR" w:hAnsi="Times New Roman CYR" w:cs="Times New Roman CYR"/>
                <w:sz w:val="16"/>
                <w:szCs w:val="16"/>
                <w:lang w:val="en-US"/>
              </w:rPr>
            </w:pPr>
            <w:r>
              <w:rPr>
                <w:lang w:val="en-US"/>
              </w:rPr>
              <w:t xml:space="preserve">Vopsitorii interioare cu vopsea pe baza de copolimeri vinilici in emulsie apoasa,  aplicate in 2 </w:t>
            </w:r>
            <w:r>
              <w:rPr>
                <w:lang w:val="en-US"/>
              </w:rPr>
              <w:lastRenderedPageBreak/>
              <w:t>straturi pe glet existent, executate manual</w:t>
            </w:r>
            <w:r>
              <w:rPr>
                <w:rFonts w:ascii="Times New Roman CYR" w:hAnsi="Times New Roman CYR" w:cs="Times New Roman CYR"/>
                <w:sz w:val="16"/>
                <w:szCs w:val="16"/>
                <w:lang w:val="en-US"/>
              </w:rPr>
              <w:t xml:space="preserve"> </w:t>
            </w:r>
          </w:p>
          <w:p w14:paraId="0F7F895E"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AC59020" w14:textId="77777777" w:rsidR="001979AE" w:rsidRDefault="001979AE" w:rsidP="00176550">
            <w:pPr>
              <w:jc w:val="center"/>
              <w:rPr>
                <w:lang w:val="en-US"/>
              </w:rPr>
            </w:pPr>
            <w:r>
              <w:rPr>
                <w:lang w:val="en-US"/>
              </w:rPr>
              <w:lastRenderedPageBreak/>
              <w:t>m2</w:t>
            </w:r>
          </w:p>
        </w:tc>
        <w:tc>
          <w:tcPr>
            <w:tcW w:w="1134" w:type="dxa"/>
            <w:tcBorders>
              <w:top w:val="single" w:sz="4" w:space="0" w:color="auto"/>
              <w:bottom w:val="single" w:sz="4" w:space="0" w:color="auto"/>
            </w:tcBorders>
            <w:vAlign w:val="center"/>
          </w:tcPr>
          <w:p w14:paraId="7836DF35"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15,50</w:t>
            </w:r>
          </w:p>
          <w:p w14:paraId="6C1DEE4F"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34C48DB"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093D2A6" w14:textId="77777777" w:rsidR="001979AE" w:rsidRDefault="001979AE" w:rsidP="00176550">
            <w:pPr>
              <w:jc w:val="center"/>
              <w:rPr>
                <w:lang w:val="en-US"/>
              </w:rPr>
            </w:pPr>
          </w:p>
        </w:tc>
      </w:tr>
      <w:tr w:rsidR="001979AE" w14:paraId="1D1D20B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51B30F" w14:textId="77777777" w:rsidR="001979AE" w:rsidRDefault="001979AE" w:rsidP="00176550">
            <w:pPr>
              <w:rPr>
                <w:lang w:val="en-US"/>
              </w:rPr>
            </w:pPr>
          </w:p>
        </w:tc>
        <w:tc>
          <w:tcPr>
            <w:tcW w:w="1276" w:type="dxa"/>
            <w:gridSpan w:val="2"/>
            <w:tcBorders>
              <w:top w:val="nil"/>
              <w:bottom w:val="single" w:sz="2" w:space="0" w:color="auto"/>
            </w:tcBorders>
            <w:vAlign w:val="center"/>
          </w:tcPr>
          <w:p w14:paraId="2A4EEA91"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30898548"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26CAF55F"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3340BA9" w14:textId="77777777" w:rsidR="001979AE" w:rsidRDefault="001979AE" w:rsidP="00176550">
            <w:pPr>
              <w:rPr>
                <w:lang w:val="en-US"/>
              </w:rPr>
            </w:pPr>
            <w:r>
              <w:rPr>
                <w:lang w:val="en-US"/>
              </w:rPr>
              <w:t>8,53</w:t>
            </w:r>
          </w:p>
        </w:tc>
        <w:tc>
          <w:tcPr>
            <w:tcW w:w="1417" w:type="dxa"/>
            <w:tcBorders>
              <w:top w:val="nil"/>
              <w:bottom w:val="single" w:sz="2" w:space="0" w:color="auto"/>
            </w:tcBorders>
          </w:tcPr>
          <w:p w14:paraId="0EB03D8C" w14:textId="77777777" w:rsidR="001979AE" w:rsidRDefault="001979AE" w:rsidP="00176550">
            <w:pPr>
              <w:rPr>
                <w:lang w:val="en-US"/>
              </w:rPr>
            </w:pPr>
          </w:p>
        </w:tc>
        <w:tc>
          <w:tcPr>
            <w:tcW w:w="1420" w:type="dxa"/>
            <w:tcBorders>
              <w:top w:val="nil"/>
              <w:bottom w:val="single" w:sz="2" w:space="0" w:color="auto"/>
            </w:tcBorders>
          </w:tcPr>
          <w:p w14:paraId="1A35CD99" w14:textId="77777777" w:rsidR="001979AE" w:rsidRDefault="001979AE" w:rsidP="00176550">
            <w:pPr>
              <w:rPr>
                <w:lang w:val="en-US"/>
              </w:rPr>
            </w:pPr>
          </w:p>
        </w:tc>
      </w:tr>
      <w:tr w:rsidR="001979AE" w14:paraId="1D44BB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7D579D" w14:textId="77777777" w:rsidR="001979AE" w:rsidRDefault="001979AE" w:rsidP="00176550">
            <w:pPr>
              <w:rPr>
                <w:lang w:val="en-US"/>
              </w:rPr>
            </w:pPr>
          </w:p>
        </w:tc>
        <w:tc>
          <w:tcPr>
            <w:tcW w:w="1276" w:type="dxa"/>
            <w:gridSpan w:val="2"/>
            <w:tcBorders>
              <w:top w:val="nil"/>
              <w:bottom w:val="single" w:sz="2" w:space="0" w:color="auto"/>
            </w:tcBorders>
            <w:vAlign w:val="center"/>
          </w:tcPr>
          <w:p w14:paraId="4096E5EC"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77FF57F0"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19DD8940" w14:textId="77777777" w:rsidR="001979AE" w:rsidRDefault="001979AE" w:rsidP="00176550">
            <w:pPr>
              <w:rPr>
                <w:lang w:val="en-US"/>
              </w:rPr>
            </w:pPr>
            <w:r>
              <w:rPr>
                <w:lang w:val="en-US"/>
              </w:rPr>
              <w:t>kg</w:t>
            </w:r>
          </w:p>
        </w:tc>
        <w:tc>
          <w:tcPr>
            <w:tcW w:w="1134" w:type="dxa"/>
            <w:tcBorders>
              <w:top w:val="nil"/>
              <w:bottom w:val="single" w:sz="2" w:space="0" w:color="auto"/>
            </w:tcBorders>
          </w:tcPr>
          <w:p w14:paraId="62E727DA" w14:textId="77777777" w:rsidR="001979AE" w:rsidRDefault="001979AE" w:rsidP="00176550">
            <w:pPr>
              <w:rPr>
                <w:lang w:val="en-US"/>
              </w:rPr>
            </w:pPr>
            <w:r>
              <w:rPr>
                <w:lang w:val="en-US"/>
              </w:rPr>
              <w:t>6,20</w:t>
            </w:r>
          </w:p>
        </w:tc>
        <w:tc>
          <w:tcPr>
            <w:tcW w:w="1417" w:type="dxa"/>
            <w:tcBorders>
              <w:top w:val="nil"/>
              <w:bottom w:val="single" w:sz="2" w:space="0" w:color="auto"/>
            </w:tcBorders>
          </w:tcPr>
          <w:p w14:paraId="58F0BA99" w14:textId="77777777" w:rsidR="001979AE" w:rsidRDefault="001979AE" w:rsidP="00176550">
            <w:pPr>
              <w:rPr>
                <w:lang w:val="en-US"/>
              </w:rPr>
            </w:pPr>
          </w:p>
        </w:tc>
        <w:tc>
          <w:tcPr>
            <w:tcW w:w="1420" w:type="dxa"/>
            <w:tcBorders>
              <w:top w:val="nil"/>
              <w:bottom w:val="single" w:sz="2" w:space="0" w:color="auto"/>
            </w:tcBorders>
          </w:tcPr>
          <w:p w14:paraId="263368B5" w14:textId="77777777" w:rsidR="001979AE" w:rsidRDefault="001979AE" w:rsidP="00176550">
            <w:pPr>
              <w:rPr>
                <w:lang w:val="en-US"/>
              </w:rPr>
            </w:pPr>
          </w:p>
        </w:tc>
      </w:tr>
      <w:tr w:rsidR="001979AE" w14:paraId="5A140F6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DAE05D" w14:textId="77777777" w:rsidR="001979AE" w:rsidRDefault="001979AE" w:rsidP="00176550">
            <w:pPr>
              <w:rPr>
                <w:lang w:val="en-US"/>
              </w:rPr>
            </w:pPr>
          </w:p>
        </w:tc>
        <w:tc>
          <w:tcPr>
            <w:tcW w:w="1276" w:type="dxa"/>
            <w:gridSpan w:val="2"/>
            <w:tcBorders>
              <w:top w:val="nil"/>
              <w:bottom w:val="single" w:sz="2" w:space="0" w:color="auto"/>
            </w:tcBorders>
            <w:vAlign w:val="center"/>
          </w:tcPr>
          <w:p w14:paraId="17DE4414"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44E66325"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55765EE7" w14:textId="77777777" w:rsidR="001979AE" w:rsidRDefault="001979AE" w:rsidP="00176550">
            <w:pPr>
              <w:rPr>
                <w:lang w:val="en-US"/>
              </w:rPr>
            </w:pPr>
            <w:r>
              <w:rPr>
                <w:lang w:val="en-US"/>
              </w:rPr>
              <w:t>kg</w:t>
            </w:r>
          </w:p>
        </w:tc>
        <w:tc>
          <w:tcPr>
            <w:tcW w:w="1134" w:type="dxa"/>
            <w:tcBorders>
              <w:top w:val="nil"/>
              <w:bottom w:val="single" w:sz="2" w:space="0" w:color="auto"/>
            </w:tcBorders>
          </w:tcPr>
          <w:p w14:paraId="3923A34D" w14:textId="77777777" w:rsidR="001979AE" w:rsidRDefault="001979AE" w:rsidP="00176550">
            <w:pPr>
              <w:rPr>
                <w:lang w:val="en-US"/>
              </w:rPr>
            </w:pPr>
            <w:r>
              <w:rPr>
                <w:lang w:val="en-US"/>
              </w:rPr>
              <w:t>0,93</w:t>
            </w:r>
          </w:p>
        </w:tc>
        <w:tc>
          <w:tcPr>
            <w:tcW w:w="1417" w:type="dxa"/>
            <w:tcBorders>
              <w:top w:val="nil"/>
              <w:bottom w:val="single" w:sz="2" w:space="0" w:color="auto"/>
            </w:tcBorders>
          </w:tcPr>
          <w:p w14:paraId="273CA395" w14:textId="77777777" w:rsidR="001979AE" w:rsidRDefault="001979AE" w:rsidP="00176550">
            <w:pPr>
              <w:rPr>
                <w:lang w:val="en-US"/>
              </w:rPr>
            </w:pPr>
          </w:p>
        </w:tc>
        <w:tc>
          <w:tcPr>
            <w:tcW w:w="1420" w:type="dxa"/>
            <w:tcBorders>
              <w:top w:val="nil"/>
              <w:bottom w:val="single" w:sz="2" w:space="0" w:color="auto"/>
            </w:tcBorders>
          </w:tcPr>
          <w:p w14:paraId="5C5C401A" w14:textId="77777777" w:rsidR="001979AE" w:rsidRDefault="001979AE" w:rsidP="00176550">
            <w:pPr>
              <w:rPr>
                <w:lang w:val="en-US"/>
              </w:rPr>
            </w:pPr>
          </w:p>
        </w:tc>
      </w:tr>
      <w:tr w:rsidR="001979AE" w14:paraId="0169E7D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9F6963" w14:textId="77777777" w:rsidR="001979AE" w:rsidRDefault="001979AE" w:rsidP="00176550">
            <w:pPr>
              <w:rPr>
                <w:lang w:val="en-US"/>
              </w:rPr>
            </w:pPr>
          </w:p>
        </w:tc>
        <w:tc>
          <w:tcPr>
            <w:tcW w:w="1276" w:type="dxa"/>
            <w:gridSpan w:val="2"/>
            <w:tcBorders>
              <w:top w:val="nil"/>
              <w:bottom w:val="single" w:sz="2" w:space="0" w:color="auto"/>
            </w:tcBorders>
            <w:vAlign w:val="center"/>
          </w:tcPr>
          <w:p w14:paraId="549AD0AF"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52449B9F"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2D12F8A2" w14:textId="77777777" w:rsidR="001979AE" w:rsidRDefault="001979AE" w:rsidP="00176550">
            <w:pPr>
              <w:rPr>
                <w:lang w:val="en-US"/>
              </w:rPr>
            </w:pPr>
            <w:r>
              <w:rPr>
                <w:lang w:val="en-US"/>
              </w:rPr>
              <w:t>buc</w:t>
            </w:r>
          </w:p>
        </w:tc>
        <w:tc>
          <w:tcPr>
            <w:tcW w:w="1134" w:type="dxa"/>
            <w:tcBorders>
              <w:top w:val="nil"/>
              <w:bottom w:val="single" w:sz="2" w:space="0" w:color="auto"/>
            </w:tcBorders>
          </w:tcPr>
          <w:p w14:paraId="4BD91879" w14:textId="77777777" w:rsidR="001979AE" w:rsidRDefault="001979AE" w:rsidP="00176550">
            <w:pPr>
              <w:rPr>
                <w:lang w:val="en-US"/>
              </w:rPr>
            </w:pPr>
            <w:r>
              <w:rPr>
                <w:lang w:val="en-US"/>
              </w:rPr>
              <w:t>7,75</w:t>
            </w:r>
          </w:p>
        </w:tc>
        <w:tc>
          <w:tcPr>
            <w:tcW w:w="1417" w:type="dxa"/>
            <w:tcBorders>
              <w:top w:val="nil"/>
              <w:bottom w:val="single" w:sz="2" w:space="0" w:color="auto"/>
            </w:tcBorders>
          </w:tcPr>
          <w:p w14:paraId="628CA795" w14:textId="77777777" w:rsidR="001979AE" w:rsidRDefault="001979AE" w:rsidP="00176550">
            <w:pPr>
              <w:rPr>
                <w:lang w:val="en-US"/>
              </w:rPr>
            </w:pPr>
          </w:p>
        </w:tc>
        <w:tc>
          <w:tcPr>
            <w:tcW w:w="1420" w:type="dxa"/>
            <w:tcBorders>
              <w:top w:val="nil"/>
              <w:bottom w:val="single" w:sz="2" w:space="0" w:color="auto"/>
            </w:tcBorders>
          </w:tcPr>
          <w:p w14:paraId="4905DFDC" w14:textId="77777777" w:rsidR="001979AE" w:rsidRDefault="001979AE" w:rsidP="00176550">
            <w:pPr>
              <w:rPr>
                <w:lang w:val="en-US"/>
              </w:rPr>
            </w:pPr>
          </w:p>
        </w:tc>
      </w:tr>
      <w:tr w:rsidR="001979AE" w14:paraId="3B8FFE3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F10D88" w14:textId="77777777" w:rsidR="001979AE" w:rsidRDefault="001979AE" w:rsidP="00176550">
            <w:pPr>
              <w:rPr>
                <w:lang w:val="en-US"/>
              </w:rPr>
            </w:pPr>
          </w:p>
        </w:tc>
        <w:tc>
          <w:tcPr>
            <w:tcW w:w="1276" w:type="dxa"/>
            <w:gridSpan w:val="2"/>
            <w:tcBorders>
              <w:top w:val="nil"/>
              <w:bottom w:val="single" w:sz="2" w:space="0" w:color="auto"/>
            </w:tcBorders>
            <w:vAlign w:val="center"/>
          </w:tcPr>
          <w:p w14:paraId="78A10B19"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5533AA94"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3A23CA34" w14:textId="77777777" w:rsidR="001979AE" w:rsidRDefault="001979AE" w:rsidP="00176550">
            <w:pPr>
              <w:rPr>
                <w:lang w:val="en-US"/>
              </w:rPr>
            </w:pPr>
            <w:r>
              <w:rPr>
                <w:lang w:val="en-US"/>
              </w:rPr>
              <w:t>kg</w:t>
            </w:r>
          </w:p>
        </w:tc>
        <w:tc>
          <w:tcPr>
            <w:tcW w:w="1134" w:type="dxa"/>
            <w:tcBorders>
              <w:top w:val="nil"/>
              <w:bottom w:val="single" w:sz="2" w:space="0" w:color="auto"/>
            </w:tcBorders>
          </w:tcPr>
          <w:p w14:paraId="0A110FF3" w14:textId="77777777" w:rsidR="001979AE" w:rsidRDefault="001979AE" w:rsidP="00176550">
            <w:pPr>
              <w:rPr>
                <w:lang w:val="en-US"/>
              </w:rPr>
            </w:pPr>
            <w:r>
              <w:rPr>
                <w:lang w:val="en-US"/>
              </w:rPr>
              <w:t>0,78</w:t>
            </w:r>
          </w:p>
        </w:tc>
        <w:tc>
          <w:tcPr>
            <w:tcW w:w="1417" w:type="dxa"/>
            <w:tcBorders>
              <w:top w:val="nil"/>
              <w:bottom w:val="single" w:sz="2" w:space="0" w:color="auto"/>
            </w:tcBorders>
          </w:tcPr>
          <w:p w14:paraId="4B9D95B3" w14:textId="77777777" w:rsidR="001979AE" w:rsidRDefault="001979AE" w:rsidP="00176550">
            <w:pPr>
              <w:rPr>
                <w:lang w:val="en-US"/>
              </w:rPr>
            </w:pPr>
          </w:p>
        </w:tc>
        <w:tc>
          <w:tcPr>
            <w:tcW w:w="1420" w:type="dxa"/>
            <w:tcBorders>
              <w:top w:val="nil"/>
              <w:bottom w:val="single" w:sz="2" w:space="0" w:color="auto"/>
            </w:tcBorders>
          </w:tcPr>
          <w:p w14:paraId="7784C53F" w14:textId="77777777" w:rsidR="001979AE" w:rsidRDefault="001979AE" w:rsidP="00176550">
            <w:pPr>
              <w:rPr>
                <w:lang w:val="en-US"/>
              </w:rPr>
            </w:pPr>
          </w:p>
        </w:tc>
      </w:tr>
      <w:tr w:rsidR="001979AE" w14:paraId="408F7C5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1784D4" w14:textId="77777777" w:rsidR="001979AE" w:rsidRDefault="001979AE" w:rsidP="00176550">
            <w:pPr>
              <w:rPr>
                <w:lang w:val="en-US"/>
              </w:rPr>
            </w:pPr>
          </w:p>
        </w:tc>
        <w:tc>
          <w:tcPr>
            <w:tcW w:w="1276" w:type="dxa"/>
            <w:gridSpan w:val="2"/>
            <w:tcBorders>
              <w:top w:val="nil"/>
              <w:bottom w:val="single" w:sz="2" w:space="0" w:color="auto"/>
            </w:tcBorders>
            <w:vAlign w:val="center"/>
          </w:tcPr>
          <w:p w14:paraId="074F897E"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115A5D66"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52BDD57D" w14:textId="77777777" w:rsidR="001979AE" w:rsidRDefault="001979AE" w:rsidP="00176550">
            <w:pPr>
              <w:rPr>
                <w:lang w:val="en-US"/>
              </w:rPr>
            </w:pPr>
            <w:r>
              <w:rPr>
                <w:lang w:val="en-US"/>
              </w:rPr>
              <w:t>m3</w:t>
            </w:r>
          </w:p>
        </w:tc>
        <w:tc>
          <w:tcPr>
            <w:tcW w:w="1134" w:type="dxa"/>
            <w:tcBorders>
              <w:top w:val="nil"/>
              <w:bottom w:val="single" w:sz="2" w:space="0" w:color="auto"/>
            </w:tcBorders>
          </w:tcPr>
          <w:p w14:paraId="57B40888" w14:textId="77777777" w:rsidR="001979AE" w:rsidRDefault="001979AE" w:rsidP="00176550">
            <w:pPr>
              <w:rPr>
                <w:lang w:val="en-US"/>
              </w:rPr>
            </w:pPr>
            <w:r>
              <w:rPr>
                <w:lang w:val="en-US"/>
              </w:rPr>
              <w:t>0,03</w:t>
            </w:r>
          </w:p>
        </w:tc>
        <w:tc>
          <w:tcPr>
            <w:tcW w:w="1417" w:type="dxa"/>
            <w:tcBorders>
              <w:top w:val="nil"/>
              <w:bottom w:val="single" w:sz="2" w:space="0" w:color="auto"/>
            </w:tcBorders>
          </w:tcPr>
          <w:p w14:paraId="30B8275E" w14:textId="77777777" w:rsidR="001979AE" w:rsidRDefault="001979AE" w:rsidP="00176550">
            <w:pPr>
              <w:rPr>
                <w:lang w:val="en-US"/>
              </w:rPr>
            </w:pPr>
          </w:p>
        </w:tc>
        <w:tc>
          <w:tcPr>
            <w:tcW w:w="1420" w:type="dxa"/>
            <w:tcBorders>
              <w:top w:val="nil"/>
              <w:bottom w:val="single" w:sz="2" w:space="0" w:color="auto"/>
            </w:tcBorders>
          </w:tcPr>
          <w:p w14:paraId="23CB1273" w14:textId="77777777" w:rsidR="001979AE" w:rsidRDefault="001979AE" w:rsidP="00176550">
            <w:pPr>
              <w:rPr>
                <w:lang w:val="en-US"/>
              </w:rPr>
            </w:pPr>
          </w:p>
        </w:tc>
      </w:tr>
      <w:tr w:rsidR="001979AE" w:rsidRPr="00EB582C" w14:paraId="72552CE8" w14:textId="77777777" w:rsidTr="00176550">
        <w:trPr>
          <w:trHeight w:val="340"/>
        </w:trPr>
        <w:tc>
          <w:tcPr>
            <w:tcW w:w="709" w:type="dxa"/>
            <w:tcBorders>
              <w:top w:val="nil"/>
              <w:left w:val="single" w:sz="6" w:space="0" w:color="auto"/>
              <w:bottom w:val="nil"/>
              <w:right w:val="nil"/>
            </w:tcBorders>
          </w:tcPr>
          <w:p w14:paraId="5BA15EFB"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8C5B36D"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3813A2F"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FA1F1E4"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2C9A959"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D727601"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B25C074" w14:textId="77777777" w:rsidR="001979AE" w:rsidRPr="00EB582C" w:rsidRDefault="001979AE" w:rsidP="00176550">
            <w:pPr>
              <w:rPr>
                <w:lang w:val="en-US"/>
              </w:rPr>
            </w:pPr>
          </w:p>
        </w:tc>
      </w:tr>
      <w:tr w:rsidR="001979AE" w14:paraId="0D0CD499"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48A8A968" w14:textId="77777777" w:rsidR="001979AE" w:rsidRDefault="001979AE" w:rsidP="00176550">
            <w:pPr>
              <w:rPr>
                <w:sz w:val="8"/>
                <w:szCs w:val="8"/>
                <w:lang w:val="en-US"/>
              </w:rPr>
            </w:pPr>
          </w:p>
        </w:tc>
        <w:tc>
          <w:tcPr>
            <w:tcW w:w="1276" w:type="dxa"/>
            <w:gridSpan w:val="2"/>
            <w:tcBorders>
              <w:left w:val="nil"/>
              <w:bottom w:val="nil"/>
              <w:right w:val="nil"/>
            </w:tcBorders>
          </w:tcPr>
          <w:p w14:paraId="0977CEA1" w14:textId="77777777" w:rsidR="001979AE" w:rsidRDefault="001979AE" w:rsidP="00176550">
            <w:pPr>
              <w:rPr>
                <w:sz w:val="8"/>
                <w:szCs w:val="8"/>
                <w:lang w:val="en-US"/>
              </w:rPr>
            </w:pPr>
          </w:p>
        </w:tc>
        <w:tc>
          <w:tcPr>
            <w:tcW w:w="3402" w:type="dxa"/>
            <w:gridSpan w:val="2"/>
            <w:tcBorders>
              <w:left w:val="nil"/>
              <w:bottom w:val="nil"/>
              <w:right w:val="nil"/>
            </w:tcBorders>
          </w:tcPr>
          <w:p w14:paraId="543EB3C7" w14:textId="77777777" w:rsidR="001979AE" w:rsidRDefault="001979AE" w:rsidP="00176550">
            <w:pPr>
              <w:rPr>
                <w:sz w:val="8"/>
                <w:szCs w:val="8"/>
                <w:lang w:val="en-US"/>
              </w:rPr>
            </w:pPr>
          </w:p>
          <w:p w14:paraId="0483C977" w14:textId="77777777" w:rsidR="001979AE" w:rsidRDefault="001979AE" w:rsidP="00176550">
            <w:pPr>
              <w:rPr>
                <w:sz w:val="8"/>
                <w:szCs w:val="8"/>
                <w:lang w:val="en-US"/>
              </w:rPr>
            </w:pPr>
          </w:p>
          <w:p w14:paraId="4ED48A7C" w14:textId="77777777" w:rsidR="001979AE" w:rsidRDefault="001979AE" w:rsidP="00176550">
            <w:pPr>
              <w:rPr>
                <w:sz w:val="8"/>
                <w:szCs w:val="8"/>
                <w:lang w:val="en-US"/>
              </w:rPr>
            </w:pPr>
          </w:p>
        </w:tc>
        <w:tc>
          <w:tcPr>
            <w:tcW w:w="1134" w:type="dxa"/>
            <w:tcBorders>
              <w:left w:val="nil"/>
              <w:bottom w:val="nil"/>
              <w:right w:val="nil"/>
            </w:tcBorders>
          </w:tcPr>
          <w:p w14:paraId="4AD18FFD" w14:textId="77777777" w:rsidR="001979AE" w:rsidRDefault="001979AE" w:rsidP="00176550">
            <w:pPr>
              <w:rPr>
                <w:sz w:val="8"/>
                <w:szCs w:val="8"/>
                <w:lang w:val="en-US"/>
              </w:rPr>
            </w:pPr>
          </w:p>
        </w:tc>
        <w:tc>
          <w:tcPr>
            <w:tcW w:w="1134" w:type="dxa"/>
            <w:tcBorders>
              <w:left w:val="nil"/>
              <w:bottom w:val="nil"/>
              <w:right w:val="nil"/>
            </w:tcBorders>
          </w:tcPr>
          <w:p w14:paraId="648DA7B0" w14:textId="77777777" w:rsidR="001979AE" w:rsidRDefault="001979AE" w:rsidP="00176550">
            <w:pPr>
              <w:rPr>
                <w:sz w:val="8"/>
                <w:szCs w:val="8"/>
                <w:lang w:val="en-US"/>
              </w:rPr>
            </w:pPr>
          </w:p>
        </w:tc>
        <w:tc>
          <w:tcPr>
            <w:tcW w:w="1417" w:type="dxa"/>
            <w:tcBorders>
              <w:left w:val="nil"/>
              <w:bottom w:val="nil"/>
              <w:right w:val="nil"/>
            </w:tcBorders>
          </w:tcPr>
          <w:p w14:paraId="2966EF6B" w14:textId="77777777" w:rsidR="001979AE" w:rsidRDefault="001979AE" w:rsidP="00176550">
            <w:pPr>
              <w:rPr>
                <w:sz w:val="8"/>
                <w:szCs w:val="8"/>
                <w:lang w:val="en-US"/>
              </w:rPr>
            </w:pPr>
          </w:p>
        </w:tc>
        <w:tc>
          <w:tcPr>
            <w:tcW w:w="1418" w:type="dxa"/>
            <w:tcBorders>
              <w:left w:val="nil"/>
              <w:bottom w:val="nil"/>
            </w:tcBorders>
          </w:tcPr>
          <w:p w14:paraId="6CFBA599" w14:textId="77777777" w:rsidR="001979AE" w:rsidRDefault="001979AE" w:rsidP="00176550">
            <w:pPr>
              <w:rPr>
                <w:sz w:val="8"/>
                <w:szCs w:val="8"/>
                <w:lang w:val="en-US"/>
              </w:rPr>
            </w:pPr>
          </w:p>
        </w:tc>
      </w:tr>
      <w:tr w:rsidR="001979AE" w:rsidRPr="00EB582C" w14:paraId="23B8D0FF"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044A85B"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4FB7C6F"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5EE16BD7"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08F2F5D2"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6BCD1D2D"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36E547C7"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14FF5DA9" w14:textId="77777777" w:rsidR="001979AE" w:rsidRPr="00EB582C" w:rsidRDefault="001979AE" w:rsidP="00176550">
            <w:pPr>
              <w:rPr>
                <w:lang w:val="en-US"/>
              </w:rPr>
            </w:pPr>
          </w:p>
        </w:tc>
      </w:tr>
      <w:tr w:rsidR="001979AE" w14:paraId="717E37B1"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4368DBF"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3BE89A53"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657535FF"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5CA55B4A" w14:textId="77777777" w:rsidR="001979AE" w:rsidRDefault="001979AE" w:rsidP="00176550">
            <w:pPr>
              <w:rPr>
                <w:sz w:val="8"/>
                <w:szCs w:val="8"/>
                <w:lang w:val="en-US"/>
              </w:rPr>
            </w:pPr>
            <w:r>
              <w:rPr>
                <w:b/>
                <w:bCs/>
                <w:lang w:val="en-US"/>
              </w:rPr>
              <w:t xml:space="preserve">Total </w:t>
            </w:r>
            <w:r>
              <w:rPr>
                <w:b/>
                <w:bCs/>
                <w:sz w:val="22"/>
                <w:szCs w:val="22"/>
                <w:lang w:val="en-US"/>
              </w:rPr>
              <w:t>Cabinet 18</w:t>
            </w:r>
          </w:p>
        </w:tc>
        <w:tc>
          <w:tcPr>
            <w:tcW w:w="1134" w:type="dxa"/>
            <w:tcBorders>
              <w:top w:val="single" w:sz="4" w:space="0" w:color="auto"/>
              <w:left w:val="nil"/>
              <w:bottom w:val="single" w:sz="4" w:space="0" w:color="auto"/>
              <w:right w:val="nil"/>
            </w:tcBorders>
          </w:tcPr>
          <w:p w14:paraId="4EAC160D"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3AD6C757"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5CAA2D8B"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07A21EA4" w14:textId="77777777" w:rsidR="001979AE" w:rsidRDefault="001979AE" w:rsidP="00176550">
            <w:pPr>
              <w:rPr>
                <w:b/>
                <w:bCs/>
                <w:lang w:val="en-US"/>
              </w:rPr>
            </w:pPr>
          </w:p>
        </w:tc>
      </w:tr>
      <w:tr w:rsidR="001979AE" w14:paraId="2DC679EA" w14:textId="77777777" w:rsidTr="00176550">
        <w:tc>
          <w:tcPr>
            <w:tcW w:w="709" w:type="dxa"/>
            <w:tcBorders>
              <w:top w:val="nil"/>
              <w:left w:val="single" w:sz="6" w:space="0" w:color="auto"/>
              <w:bottom w:val="nil"/>
              <w:right w:val="nil"/>
            </w:tcBorders>
          </w:tcPr>
          <w:p w14:paraId="122B7166"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7A9FF58"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3FB589AB" w14:textId="77777777" w:rsidR="001979AE" w:rsidRPr="007F2714" w:rsidRDefault="001979AE" w:rsidP="00176550">
            <w:pPr>
              <w:rPr>
                <w:b/>
                <w:bCs/>
                <w:sz w:val="22"/>
                <w:szCs w:val="22"/>
                <w:lang w:val="en-US"/>
              </w:rPr>
            </w:pPr>
            <w:r w:rsidRPr="00B40365">
              <w:rPr>
                <w:b/>
                <w:bCs/>
                <w:sz w:val="22"/>
                <w:szCs w:val="22"/>
                <w:lang w:val="en-US"/>
              </w:rPr>
              <w:t>1.1.2. Cabinet 19</w:t>
            </w:r>
          </w:p>
          <w:p w14:paraId="326F2F87"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6E7F0FAD"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1B89648C" w14:textId="77777777" w:rsidR="001979AE" w:rsidRDefault="001979AE" w:rsidP="00176550">
            <w:pPr>
              <w:rPr>
                <w:lang w:val="en-US"/>
              </w:rPr>
            </w:pPr>
          </w:p>
        </w:tc>
        <w:tc>
          <w:tcPr>
            <w:tcW w:w="1417" w:type="dxa"/>
            <w:tcBorders>
              <w:top w:val="nil"/>
              <w:left w:val="single" w:sz="6" w:space="0" w:color="auto"/>
              <w:bottom w:val="nil"/>
              <w:right w:val="nil"/>
            </w:tcBorders>
          </w:tcPr>
          <w:p w14:paraId="00E31CB7"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23D14165" w14:textId="77777777" w:rsidR="001979AE" w:rsidRDefault="001979AE" w:rsidP="00176550">
            <w:pPr>
              <w:rPr>
                <w:lang w:val="en-US"/>
              </w:rPr>
            </w:pPr>
          </w:p>
        </w:tc>
      </w:tr>
      <w:tr w:rsidR="001979AE" w14:paraId="6B5C684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3FCA28" w14:textId="77777777" w:rsidR="001979AE" w:rsidRDefault="001979AE" w:rsidP="00176550">
            <w:pPr>
              <w:rPr>
                <w:lang w:val="en-US"/>
              </w:rPr>
            </w:pPr>
            <w:r>
              <w:rPr>
                <w:lang w:val="en-US"/>
              </w:rPr>
              <w:t>6</w:t>
            </w:r>
          </w:p>
        </w:tc>
        <w:tc>
          <w:tcPr>
            <w:tcW w:w="1276" w:type="dxa"/>
            <w:gridSpan w:val="2"/>
            <w:tcBorders>
              <w:top w:val="single" w:sz="4" w:space="0" w:color="auto"/>
              <w:bottom w:val="single" w:sz="4" w:space="0" w:color="auto"/>
            </w:tcBorders>
          </w:tcPr>
          <w:p w14:paraId="543B2EF1" w14:textId="77777777" w:rsidR="001979AE" w:rsidRDefault="001979AE" w:rsidP="00176550">
            <w:pPr>
              <w:rPr>
                <w:lang w:val="en-US"/>
              </w:rPr>
            </w:pPr>
            <w:r>
              <w:rPr>
                <w:lang w:val="en-US"/>
              </w:rPr>
              <w:t>RpCP45D</w:t>
            </w:r>
          </w:p>
          <w:p w14:paraId="7D84C3E7"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95C7019" w14:textId="77777777" w:rsidR="001979AE" w:rsidRDefault="001979AE" w:rsidP="00176550">
            <w:pPr>
              <w:adjustRightInd w:val="0"/>
              <w:rPr>
                <w:rFonts w:ascii="Times New Roman CYR" w:hAnsi="Times New Roman CYR" w:cs="Times New Roman CYR"/>
                <w:sz w:val="16"/>
                <w:szCs w:val="16"/>
                <w:lang w:val="en-US"/>
              </w:rPr>
            </w:pPr>
            <w:r>
              <w:rPr>
                <w:lang w:val="en-US"/>
              </w:rPr>
              <w:t>Demontarea balustradelor, grilelor, parapetilor si imprejmuirilor metalice etc</w:t>
            </w:r>
            <w:r>
              <w:rPr>
                <w:rFonts w:ascii="Times New Roman CYR" w:hAnsi="Times New Roman CYR" w:cs="Times New Roman CYR"/>
                <w:sz w:val="16"/>
                <w:szCs w:val="16"/>
                <w:lang w:val="en-US"/>
              </w:rPr>
              <w:t xml:space="preserve"> </w:t>
            </w:r>
          </w:p>
          <w:p w14:paraId="1A45609A"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297AE89" w14:textId="77777777" w:rsidR="001979AE" w:rsidRDefault="001979AE" w:rsidP="00176550">
            <w:pPr>
              <w:jc w:val="center"/>
              <w:rPr>
                <w:lang w:val="en-US"/>
              </w:rPr>
            </w:pPr>
            <w:r>
              <w:rPr>
                <w:lang w:val="en-US"/>
              </w:rPr>
              <w:t>kg</w:t>
            </w:r>
          </w:p>
        </w:tc>
        <w:tc>
          <w:tcPr>
            <w:tcW w:w="1134" w:type="dxa"/>
            <w:tcBorders>
              <w:top w:val="single" w:sz="4" w:space="0" w:color="auto"/>
              <w:bottom w:val="single" w:sz="4" w:space="0" w:color="auto"/>
            </w:tcBorders>
            <w:vAlign w:val="center"/>
          </w:tcPr>
          <w:p w14:paraId="400FBF9F"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63,45</w:t>
            </w:r>
          </w:p>
          <w:p w14:paraId="3737085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54883D8"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9F6C7D0" w14:textId="77777777" w:rsidR="001979AE" w:rsidRDefault="001979AE" w:rsidP="00176550">
            <w:pPr>
              <w:jc w:val="center"/>
              <w:rPr>
                <w:lang w:val="en-US"/>
              </w:rPr>
            </w:pPr>
          </w:p>
        </w:tc>
      </w:tr>
      <w:tr w:rsidR="001979AE" w14:paraId="1A9656D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1A47D6" w14:textId="77777777" w:rsidR="001979AE" w:rsidRDefault="001979AE" w:rsidP="00176550">
            <w:pPr>
              <w:rPr>
                <w:lang w:val="en-US"/>
              </w:rPr>
            </w:pPr>
          </w:p>
        </w:tc>
        <w:tc>
          <w:tcPr>
            <w:tcW w:w="1276" w:type="dxa"/>
            <w:gridSpan w:val="2"/>
            <w:tcBorders>
              <w:top w:val="nil"/>
              <w:bottom w:val="single" w:sz="2" w:space="0" w:color="auto"/>
            </w:tcBorders>
            <w:vAlign w:val="center"/>
          </w:tcPr>
          <w:p w14:paraId="3242ABF1" w14:textId="77777777" w:rsidR="001979AE" w:rsidRDefault="001979AE" w:rsidP="00176550">
            <w:pPr>
              <w:jc w:val="center"/>
              <w:rPr>
                <w:sz w:val="16"/>
                <w:szCs w:val="16"/>
                <w:lang w:val="en-US"/>
              </w:rPr>
            </w:pPr>
            <w:r>
              <w:rPr>
                <w:sz w:val="16"/>
                <w:szCs w:val="16"/>
                <w:lang w:val="en-US"/>
              </w:rPr>
              <w:t>7214240021800</w:t>
            </w:r>
          </w:p>
        </w:tc>
        <w:tc>
          <w:tcPr>
            <w:tcW w:w="3402" w:type="dxa"/>
            <w:gridSpan w:val="2"/>
            <w:tcBorders>
              <w:top w:val="nil"/>
              <w:bottom w:val="single" w:sz="2" w:space="0" w:color="auto"/>
            </w:tcBorders>
          </w:tcPr>
          <w:p w14:paraId="42CB162A" w14:textId="77777777" w:rsidR="001979AE" w:rsidRDefault="001979AE" w:rsidP="00176550">
            <w:pPr>
              <w:rPr>
                <w:lang w:val="en-US"/>
              </w:rPr>
            </w:pPr>
            <w:r>
              <w:rPr>
                <w:lang w:val="en-US"/>
              </w:rPr>
              <w:t>Lacatus mecanic</w:t>
            </w:r>
          </w:p>
        </w:tc>
        <w:tc>
          <w:tcPr>
            <w:tcW w:w="1134" w:type="dxa"/>
            <w:tcBorders>
              <w:top w:val="nil"/>
              <w:bottom w:val="single" w:sz="2" w:space="0" w:color="auto"/>
            </w:tcBorders>
          </w:tcPr>
          <w:p w14:paraId="041E2C64"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499B7B8" w14:textId="77777777" w:rsidR="001979AE" w:rsidRDefault="001979AE" w:rsidP="00176550">
            <w:pPr>
              <w:rPr>
                <w:lang w:val="en-US"/>
              </w:rPr>
            </w:pPr>
            <w:r>
              <w:rPr>
                <w:lang w:val="en-US"/>
              </w:rPr>
              <w:t>1,27</w:t>
            </w:r>
          </w:p>
        </w:tc>
        <w:tc>
          <w:tcPr>
            <w:tcW w:w="1417" w:type="dxa"/>
            <w:tcBorders>
              <w:top w:val="nil"/>
              <w:bottom w:val="single" w:sz="2" w:space="0" w:color="auto"/>
            </w:tcBorders>
          </w:tcPr>
          <w:p w14:paraId="6829DAF1" w14:textId="77777777" w:rsidR="001979AE" w:rsidRDefault="001979AE" w:rsidP="00176550">
            <w:pPr>
              <w:rPr>
                <w:lang w:val="en-US"/>
              </w:rPr>
            </w:pPr>
          </w:p>
        </w:tc>
        <w:tc>
          <w:tcPr>
            <w:tcW w:w="1420" w:type="dxa"/>
            <w:tcBorders>
              <w:top w:val="nil"/>
              <w:bottom w:val="single" w:sz="2" w:space="0" w:color="auto"/>
            </w:tcBorders>
          </w:tcPr>
          <w:p w14:paraId="28C14C3C" w14:textId="77777777" w:rsidR="001979AE" w:rsidRDefault="001979AE" w:rsidP="00176550">
            <w:pPr>
              <w:rPr>
                <w:lang w:val="en-US"/>
              </w:rPr>
            </w:pPr>
          </w:p>
        </w:tc>
      </w:tr>
      <w:tr w:rsidR="001979AE" w14:paraId="5A1A275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8F378D" w14:textId="77777777" w:rsidR="001979AE" w:rsidRDefault="001979AE" w:rsidP="00176550">
            <w:pPr>
              <w:rPr>
                <w:lang w:val="en-US"/>
              </w:rPr>
            </w:pPr>
          </w:p>
        </w:tc>
        <w:tc>
          <w:tcPr>
            <w:tcW w:w="1276" w:type="dxa"/>
            <w:gridSpan w:val="2"/>
            <w:tcBorders>
              <w:top w:val="nil"/>
              <w:bottom w:val="single" w:sz="2" w:space="0" w:color="auto"/>
            </w:tcBorders>
            <w:vAlign w:val="center"/>
          </w:tcPr>
          <w:p w14:paraId="5552D8D7" w14:textId="77777777" w:rsidR="001979AE" w:rsidRDefault="001979AE" w:rsidP="00176550">
            <w:pPr>
              <w:jc w:val="center"/>
              <w:rPr>
                <w:sz w:val="16"/>
                <w:szCs w:val="16"/>
                <w:lang w:val="en-US"/>
              </w:rPr>
            </w:pPr>
            <w:r>
              <w:rPr>
                <w:sz w:val="16"/>
                <w:szCs w:val="16"/>
                <w:lang w:val="en-US"/>
              </w:rPr>
              <w:t>9310060019922</w:t>
            </w:r>
          </w:p>
        </w:tc>
        <w:tc>
          <w:tcPr>
            <w:tcW w:w="3402" w:type="dxa"/>
            <w:gridSpan w:val="2"/>
            <w:tcBorders>
              <w:top w:val="nil"/>
              <w:bottom w:val="single" w:sz="2" w:space="0" w:color="auto"/>
            </w:tcBorders>
          </w:tcPr>
          <w:p w14:paraId="665587EB" w14:textId="77777777" w:rsidR="001979AE" w:rsidRDefault="001979AE" w:rsidP="00176550">
            <w:pPr>
              <w:rPr>
                <w:lang w:val="en-US"/>
              </w:rPr>
            </w:pPr>
            <w:r>
              <w:rPr>
                <w:lang w:val="en-US"/>
              </w:rPr>
              <w:t xml:space="preserve">Muncitor deservire </w:t>
            </w:r>
          </w:p>
        </w:tc>
        <w:tc>
          <w:tcPr>
            <w:tcW w:w="1134" w:type="dxa"/>
            <w:tcBorders>
              <w:top w:val="nil"/>
              <w:bottom w:val="single" w:sz="2" w:space="0" w:color="auto"/>
            </w:tcBorders>
          </w:tcPr>
          <w:p w14:paraId="7A4C3E1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9F65AD5" w14:textId="77777777" w:rsidR="001979AE" w:rsidRDefault="001979AE" w:rsidP="00176550">
            <w:pPr>
              <w:rPr>
                <w:lang w:val="en-US"/>
              </w:rPr>
            </w:pPr>
            <w:r>
              <w:rPr>
                <w:lang w:val="en-US"/>
              </w:rPr>
              <w:t>1,27</w:t>
            </w:r>
          </w:p>
        </w:tc>
        <w:tc>
          <w:tcPr>
            <w:tcW w:w="1417" w:type="dxa"/>
            <w:tcBorders>
              <w:top w:val="nil"/>
              <w:bottom w:val="single" w:sz="2" w:space="0" w:color="auto"/>
            </w:tcBorders>
          </w:tcPr>
          <w:p w14:paraId="5B078800" w14:textId="77777777" w:rsidR="001979AE" w:rsidRDefault="001979AE" w:rsidP="00176550">
            <w:pPr>
              <w:rPr>
                <w:lang w:val="en-US"/>
              </w:rPr>
            </w:pPr>
          </w:p>
        </w:tc>
        <w:tc>
          <w:tcPr>
            <w:tcW w:w="1420" w:type="dxa"/>
            <w:tcBorders>
              <w:top w:val="nil"/>
              <w:bottom w:val="single" w:sz="2" w:space="0" w:color="auto"/>
            </w:tcBorders>
          </w:tcPr>
          <w:p w14:paraId="4AF9540C" w14:textId="77777777" w:rsidR="001979AE" w:rsidRDefault="001979AE" w:rsidP="00176550">
            <w:pPr>
              <w:rPr>
                <w:lang w:val="en-US"/>
              </w:rPr>
            </w:pPr>
          </w:p>
        </w:tc>
      </w:tr>
      <w:tr w:rsidR="001979AE" w14:paraId="5B8F686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647D1D" w14:textId="77777777" w:rsidR="001979AE" w:rsidRDefault="001979AE" w:rsidP="00176550">
            <w:pPr>
              <w:rPr>
                <w:lang w:val="en-US"/>
              </w:rPr>
            </w:pPr>
          </w:p>
        </w:tc>
        <w:tc>
          <w:tcPr>
            <w:tcW w:w="1276" w:type="dxa"/>
            <w:gridSpan w:val="2"/>
            <w:tcBorders>
              <w:top w:val="nil"/>
              <w:bottom w:val="single" w:sz="2" w:space="0" w:color="auto"/>
            </w:tcBorders>
            <w:vAlign w:val="center"/>
          </w:tcPr>
          <w:p w14:paraId="02209E13" w14:textId="77777777" w:rsidR="001979AE" w:rsidRDefault="001979AE" w:rsidP="00176550">
            <w:pPr>
              <w:jc w:val="center"/>
              <w:rPr>
                <w:sz w:val="16"/>
                <w:szCs w:val="16"/>
                <w:lang w:val="en-US"/>
              </w:rPr>
            </w:pPr>
            <w:r>
              <w:rPr>
                <w:sz w:val="16"/>
                <w:szCs w:val="16"/>
                <w:lang w:val="en-US"/>
              </w:rPr>
              <w:t>2413547308164</w:t>
            </w:r>
          </w:p>
        </w:tc>
        <w:tc>
          <w:tcPr>
            <w:tcW w:w="3402" w:type="dxa"/>
            <w:gridSpan w:val="2"/>
            <w:tcBorders>
              <w:top w:val="nil"/>
              <w:bottom w:val="single" w:sz="2" w:space="0" w:color="auto"/>
            </w:tcBorders>
          </w:tcPr>
          <w:p w14:paraId="385CFEE4" w14:textId="77777777" w:rsidR="001979AE" w:rsidRDefault="001979AE" w:rsidP="00176550">
            <w:pPr>
              <w:rPr>
                <w:lang w:val="en-US"/>
              </w:rPr>
            </w:pPr>
            <w:r>
              <w:rPr>
                <w:lang w:val="en-US"/>
              </w:rPr>
              <w:t>Carbura de calciu tehnica (carbid) S102</w:t>
            </w:r>
          </w:p>
        </w:tc>
        <w:tc>
          <w:tcPr>
            <w:tcW w:w="1134" w:type="dxa"/>
            <w:tcBorders>
              <w:top w:val="nil"/>
              <w:bottom w:val="single" w:sz="2" w:space="0" w:color="auto"/>
            </w:tcBorders>
          </w:tcPr>
          <w:p w14:paraId="62AB4F50" w14:textId="77777777" w:rsidR="001979AE" w:rsidRDefault="001979AE" w:rsidP="00176550">
            <w:pPr>
              <w:rPr>
                <w:lang w:val="en-US"/>
              </w:rPr>
            </w:pPr>
            <w:r>
              <w:rPr>
                <w:lang w:val="en-US"/>
              </w:rPr>
              <w:t>kg</w:t>
            </w:r>
          </w:p>
        </w:tc>
        <w:tc>
          <w:tcPr>
            <w:tcW w:w="1134" w:type="dxa"/>
            <w:tcBorders>
              <w:top w:val="nil"/>
              <w:bottom w:val="single" w:sz="2" w:space="0" w:color="auto"/>
            </w:tcBorders>
          </w:tcPr>
          <w:p w14:paraId="610EA2C7" w14:textId="77777777" w:rsidR="001979AE" w:rsidRDefault="001979AE" w:rsidP="00176550">
            <w:pPr>
              <w:rPr>
                <w:lang w:val="en-US"/>
              </w:rPr>
            </w:pPr>
            <w:r>
              <w:rPr>
                <w:lang w:val="en-US"/>
              </w:rPr>
              <w:t>0,05</w:t>
            </w:r>
          </w:p>
        </w:tc>
        <w:tc>
          <w:tcPr>
            <w:tcW w:w="1417" w:type="dxa"/>
            <w:tcBorders>
              <w:top w:val="nil"/>
              <w:bottom w:val="single" w:sz="2" w:space="0" w:color="auto"/>
            </w:tcBorders>
          </w:tcPr>
          <w:p w14:paraId="098789A8" w14:textId="77777777" w:rsidR="001979AE" w:rsidRDefault="001979AE" w:rsidP="00176550">
            <w:pPr>
              <w:rPr>
                <w:lang w:val="en-US"/>
              </w:rPr>
            </w:pPr>
          </w:p>
        </w:tc>
        <w:tc>
          <w:tcPr>
            <w:tcW w:w="1420" w:type="dxa"/>
            <w:tcBorders>
              <w:top w:val="nil"/>
              <w:bottom w:val="single" w:sz="2" w:space="0" w:color="auto"/>
            </w:tcBorders>
          </w:tcPr>
          <w:p w14:paraId="2FB8B1F2" w14:textId="77777777" w:rsidR="001979AE" w:rsidRDefault="001979AE" w:rsidP="00176550">
            <w:pPr>
              <w:rPr>
                <w:lang w:val="en-US"/>
              </w:rPr>
            </w:pPr>
          </w:p>
        </w:tc>
      </w:tr>
      <w:tr w:rsidR="001979AE" w14:paraId="0E28EC2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A623CC" w14:textId="77777777" w:rsidR="001979AE" w:rsidRDefault="001979AE" w:rsidP="00176550">
            <w:pPr>
              <w:rPr>
                <w:lang w:val="en-US"/>
              </w:rPr>
            </w:pPr>
          </w:p>
        </w:tc>
        <w:tc>
          <w:tcPr>
            <w:tcW w:w="1276" w:type="dxa"/>
            <w:gridSpan w:val="2"/>
            <w:tcBorders>
              <w:top w:val="nil"/>
              <w:bottom w:val="single" w:sz="2" w:space="0" w:color="auto"/>
            </w:tcBorders>
            <w:vAlign w:val="center"/>
          </w:tcPr>
          <w:p w14:paraId="2BB808CD" w14:textId="77777777" w:rsidR="001979AE" w:rsidRDefault="001979AE" w:rsidP="00176550">
            <w:pPr>
              <w:jc w:val="center"/>
              <w:rPr>
                <w:sz w:val="16"/>
                <w:szCs w:val="16"/>
                <w:lang w:val="en-US"/>
              </w:rPr>
            </w:pPr>
            <w:r>
              <w:rPr>
                <w:sz w:val="16"/>
                <w:szCs w:val="16"/>
                <w:lang w:val="en-US"/>
              </w:rPr>
              <w:t>2411115904512</w:t>
            </w:r>
          </w:p>
        </w:tc>
        <w:tc>
          <w:tcPr>
            <w:tcW w:w="3402" w:type="dxa"/>
            <w:gridSpan w:val="2"/>
            <w:tcBorders>
              <w:top w:val="nil"/>
              <w:bottom w:val="single" w:sz="2" w:space="0" w:color="auto"/>
            </w:tcBorders>
          </w:tcPr>
          <w:p w14:paraId="4E366315" w14:textId="77777777" w:rsidR="001979AE" w:rsidRDefault="001979AE" w:rsidP="00176550">
            <w:pPr>
              <w:rPr>
                <w:lang w:val="en-US"/>
              </w:rPr>
            </w:pPr>
            <w:r>
              <w:rPr>
                <w:lang w:val="en-US"/>
              </w:rPr>
              <w:t>Oxigen tehnic gazos S2031</w:t>
            </w:r>
          </w:p>
        </w:tc>
        <w:tc>
          <w:tcPr>
            <w:tcW w:w="1134" w:type="dxa"/>
            <w:tcBorders>
              <w:top w:val="nil"/>
              <w:bottom w:val="single" w:sz="2" w:space="0" w:color="auto"/>
            </w:tcBorders>
          </w:tcPr>
          <w:p w14:paraId="178408D4" w14:textId="77777777" w:rsidR="001979AE" w:rsidRDefault="001979AE" w:rsidP="00176550">
            <w:pPr>
              <w:rPr>
                <w:lang w:val="en-US"/>
              </w:rPr>
            </w:pPr>
            <w:r>
              <w:rPr>
                <w:lang w:val="en-US"/>
              </w:rPr>
              <w:t>m3</w:t>
            </w:r>
          </w:p>
        </w:tc>
        <w:tc>
          <w:tcPr>
            <w:tcW w:w="1134" w:type="dxa"/>
            <w:tcBorders>
              <w:top w:val="nil"/>
              <w:bottom w:val="single" w:sz="2" w:space="0" w:color="auto"/>
            </w:tcBorders>
          </w:tcPr>
          <w:p w14:paraId="3F536B95" w14:textId="77777777" w:rsidR="001979AE" w:rsidRDefault="001979AE" w:rsidP="00176550">
            <w:pPr>
              <w:rPr>
                <w:lang w:val="en-US"/>
              </w:rPr>
            </w:pPr>
            <w:r>
              <w:rPr>
                <w:lang w:val="en-US"/>
              </w:rPr>
              <w:t>0,06</w:t>
            </w:r>
          </w:p>
        </w:tc>
        <w:tc>
          <w:tcPr>
            <w:tcW w:w="1417" w:type="dxa"/>
            <w:tcBorders>
              <w:top w:val="nil"/>
              <w:bottom w:val="single" w:sz="2" w:space="0" w:color="auto"/>
            </w:tcBorders>
          </w:tcPr>
          <w:p w14:paraId="7E53004D" w14:textId="77777777" w:rsidR="001979AE" w:rsidRDefault="001979AE" w:rsidP="00176550">
            <w:pPr>
              <w:rPr>
                <w:lang w:val="en-US"/>
              </w:rPr>
            </w:pPr>
          </w:p>
        </w:tc>
        <w:tc>
          <w:tcPr>
            <w:tcW w:w="1420" w:type="dxa"/>
            <w:tcBorders>
              <w:top w:val="nil"/>
              <w:bottom w:val="single" w:sz="2" w:space="0" w:color="auto"/>
            </w:tcBorders>
          </w:tcPr>
          <w:p w14:paraId="513F8D9F" w14:textId="77777777" w:rsidR="001979AE" w:rsidRDefault="001979AE" w:rsidP="00176550">
            <w:pPr>
              <w:rPr>
                <w:lang w:val="en-US"/>
              </w:rPr>
            </w:pPr>
          </w:p>
        </w:tc>
      </w:tr>
      <w:tr w:rsidR="001979AE" w14:paraId="34BA285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F82A0C" w14:textId="77777777" w:rsidR="001979AE" w:rsidRDefault="001979AE" w:rsidP="00176550">
            <w:pPr>
              <w:rPr>
                <w:lang w:val="en-US"/>
              </w:rPr>
            </w:pPr>
          </w:p>
        </w:tc>
        <w:tc>
          <w:tcPr>
            <w:tcW w:w="1276" w:type="dxa"/>
            <w:gridSpan w:val="2"/>
            <w:tcBorders>
              <w:top w:val="nil"/>
              <w:bottom w:val="single" w:sz="2" w:space="0" w:color="auto"/>
            </w:tcBorders>
            <w:vAlign w:val="center"/>
          </w:tcPr>
          <w:p w14:paraId="1571E9B3" w14:textId="77777777" w:rsidR="001979AE" w:rsidRDefault="001979AE" w:rsidP="00176550">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4E1F3B9D" w14:textId="77777777" w:rsidR="001979AE" w:rsidRDefault="001979AE" w:rsidP="00176550">
            <w:pPr>
              <w:rPr>
                <w:lang w:val="en-US"/>
              </w:rPr>
            </w:pPr>
            <w:r>
              <w:rPr>
                <w:lang w:val="en-US"/>
              </w:rPr>
              <w:t>Macara de fereastra</w:t>
            </w:r>
          </w:p>
        </w:tc>
        <w:tc>
          <w:tcPr>
            <w:tcW w:w="1134" w:type="dxa"/>
            <w:tcBorders>
              <w:top w:val="nil"/>
              <w:bottom w:val="single" w:sz="2" w:space="0" w:color="auto"/>
            </w:tcBorders>
          </w:tcPr>
          <w:p w14:paraId="1F3EC9BB" w14:textId="77777777" w:rsidR="001979AE" w:rsidRDefault="001979AE" w:rsidP="00176550">
            <w:pPr>
              <w:rPr>
                <w:lang w:val="en-US"/>
              </w:rPr>
            </w:pPr>
            <w:r>
              <w:rPr>
                <w:lang w:val="en-US"/>
              </w:rPr>
              <w:t>h-ut</w:t>
            </w:r>
          </w:p>
        </w:tc>
        <w:tc>
          <w:tcPr>
            <w:tcW w:w="1134" w:type="dxa"/>
            <w:tcBorders>
              <w:top w:val="nil"/>
              <w:bottom w:val="single" w:sz="2" w:space="0" w:color="auto"/>
            </w:tcBorders>
          </w:tcPr>
          <w:p w14:paraId="46CDE0A7" w14:textId="77777777" w:rsidR="001979AE" w:rsidRDefault="001979AE" w:rsidP="00176550">
            <w:pPr>
              <w:rPr>
                <w:lang w:val="en-US"/>
              </w:rPr>
            </w:pPr>
            <w:r>
              <w:rPr>
                <w:lang w:val="en-US"/>
              </w:rPr>
              <w:t>0,19</w:t>
            </w:r>
          </w:p>
        </w:tc>
        <w:tc>
          <w:tcPr>
            <w:tcW w:w="1417" w:type="dxa"/>
            <w:tcBorders>
              <w:top w:val="nil"/>
              <w:bottom w:val="single" w:sz="2" w:space="0" w:color="auto"/>
            </w:tcBorders>
          </w:tcPr>
          <w:p w14:paraId="633038B6" w14:textId="77777777" w:rsidR="001979AE" w:rsidRDefault="001979AE" w:rsidP="00176550">
            <w:pPr>
              <w:rPr>
                <w:lang w:val="en-US"/>
              </w:rPr>
            </w:pPr>
          </w:p>
        </w:tc>
        <w:tc>
          <w:tcPr>
            <w:tcW w:w="1418" w:type="dxa"/>
            <w:tcBorders>
              <w:top w:val="nil"/>
              <w:bottom w:val="single" w:sz="2" w:space="0" w:color="auto"/>
            </w:tcBorders>
          </w:tcPr>
          <w:p w14:paraId="4BFC9A59" w14:textId="77777777" w:rsidR="001979AE" w:rsidRDefault="001979AE" w:rsidP="00176550">
            <w:pPr>
              <w:rPr>
                <w:lang w:val="en-US"/>
              </w:rPr>
            </w:pPr>
          </w:p>
        </w:tc>
      </w:tr>
      <w:tr w:rsidR="001979AE" w14:paraId="26FFDD6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A9790D" w14:textId="77777777" w:rsidR="001979AE" w:rsidRDefault="001979AE" w:rsidP="00176550">
            <w:pPr>
              <w:rPr>
                <w:lang w:val="en-US"/>
              </w:rPr>
            </w:pPr>
          </w:p>
        </w:tc>
        <w:tc>
          <w:tcPr>
            <w:tcW w:w="1276" w:type="dxa"/>
            <w:gridSpan w:val="2"/>
            <w:tcBorders>
              <w:top w:val="nil"/>
              <w:bottom w:val="single" w:sz="2" w:space="0" w:color="auto"/>
            </w:tcBorders>
            <w:vAlign w:val="center"/>
          </w:tcPr>
          <w:p w14:paraId="5495C874" w14:textId="77777777" w:rsidR="001979AE" w:rsidRDefault="001979AE" w:rsidP="00176550">
            <w:pPr>
              <w:jc w:val="center"/>
              <w:rPr>
                <w:sz w:val="16"/>
                <w:szCs w:val="16"/>
                <w:lang w:val="en-US"/>
              </w:rPr>
            </w:pPr>
            <w:r>
              <w:rPr>
                <w:sz w:val="16"/>
                <w:szCs w:val="16"/>
                <w:lang w:val="en-US"/>
              </w:rPr>
              <w:t>3110500002401</w:t>
            </w:r>
          </w:p>
        </w:tc>
        <w:tc>
          <w:tcPr>
            <w:tcW w:w="3402" w:type="dxa"/>
            <w:gridSpan w:val="2"/>
            <w:tcBorders>
              <w:top w:val="nil"/>
              <w:bottom w:val="single" w:sz="2" w:space="0" w:color="auto"/>
            </w:tcBorders>
          </w:tcPr>
          <w:p w14:paraId="1137F717" w14:textId="77777777" w:rsidR="001979AE" w:rsidRDefault="001979AE" w:rsidP="00176550">
            <w:pPr>
              <w:rPr>
                <w:lang w:val="en-US"/>
              </w:rPr>
            </w:pPr>
            <w:r>
              <w:rPr>
                <w:lang w:val="en-US"/>
              </w:rPr>
              <w:t>Aparat de sudura 28-35 Kw</w:t>
            </w:r>
          </w:p>
        </w:tc>
        <w:tc>
          <w:tcPr>
            <w:tcW w:w="1134" w:type="dxa"/>
            <w:tcBorders>
              <w:top w:val="nil"/>
              <w:bottom w:val="single" w:sz="2" w:space="0" w:color="auto"/>
            </w:tcBorders>
          </w:tcPr>
          <w:p w14:paraId="2B0EE4E1" w14:textId="77777777" w:rsidR="001979AE" w:rsidRDefault="001979AE" w:rsidP="00176550">
            <w:pPr>
              <w:rPr>
                <w:lang w:val="en-US"/>
              </w:rPr>
            </w:pPr>
            <w:r>
              <w:rPr>
                <w:lang w:val="en-US"/>
              </w:rPr>
              <w:t>h-ut</w:t>
            </w:r>
          </w:p>
        </w:tc>
        <w:tc>
          <w:tcPr>
            <w:tcW w:w="1134" w:type="dxa"/>
            <w:tcBorders>
              <w:top w:val="nil"/>
              <w:bottom w:val="single" w:sz="2" w:space="0" w:color="auto"/>
            </w:tcBorders>
          </w:tcPr>
          <w:p w14:paraId="756F5610" w14:textId="77777777" w:rsidR="001979AE" w:rsidRDefault="001979AE" w:rsidP="00176550">
            <w:pPr>
              <w:rPr>
                <w:lang w:val="en-US"/>
              </w:rPr>
            </w:pPr>
            <w:r>
              <w:rPr>
                <w:lang w:val="en-US"/>
              </w:rPr>
              <w:t>0,32</w:t>
            </w:r>
          </w:p>
        </w:tc>
        <w:tc>
          <w:tcPr>
            <w:tcW w:w="1417" w:type="dxa"/>
            <w:tcBorders>
              <w:top w:val="nil"/>
              <w:bottom w:val="single" w:sz="2" w:space="0" w:color="auto"/>
            </w:tcBorders>
          </w:tcPr>
          <w:p w14:paraId="4B45AB35" w14:textId="77777777" w:rsidR="001979AE" w:rsidRDefault="001979AE" w:rsidP="00176550">
            <w:pPr>
              <w:rPr>
                <w:lang w:val="en-US"/>
              </w:rPr>
            </w:pPr>
          </w:p>
        </w:tc>
        <w:tc>
          <w:tcPr>
            <w:tcW w:w="1418" w:type="dxa"/>
            <w:tcBorders>
              <w:top w:val="nil"/>
              <w:bottom w:val="single" w:sz="2" w:space="0" w:color="auto"/>
            </w:tcBorders>
          </w:tcPr>
          <w:p w14:paraId="4AC5F2C9" w14:textId="77777777" w:rsidR="001979AE" w:rsidRDefault="001979AE" w:rsidP="00176550">
            <w:pPr>
              <w:rPr>
                <w:lang w:val="en-US"/>
              </w:rPr>
            </w:pPr>
          </w:p>
        </w:tc>
      </w:tr>
      <w:tr w:rsidR="001979AE" w:rsidRPr="00EB582C" w14:paraId="4F8E34B1" w14:textId="77777777" w:rsidTr="00176550">
        <w:trPr>
          <w:trHeight w:val="340"/>
        </w:trPr>
        <w:tc>
          <w:tcPr>
            <w:tcW w:w="709" w:type="dxa"/>
            <w:tcBorders>
              <w:top w:val="nil"/>
              <w:left w:val="single" w:sz="6" w:space="0" w:color="auto"/>
              <w:bottom w:val="nil"/>
              <w:right w:val="nil"/>
            </w:tcBorders>
          </w:tcPr>
          <w:p w14:paraId="40DD0D09"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B49E596"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5CF9AB1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1259E71"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B3C5660"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4CA8E7E"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9C96E03" w14:textId="77777777" w:rsidR="001979AE" w:rsidRPr="00EB582C" w:rsidRDefault="001979AE" w:rsidP="00176550">
            <w:pPr>
              <w:rPr>
                <w:lang w:val="en-US"/>
              </w:rPr>
            </w:pPr>
          </w:p>
        </w:tc>
      </w:tr>
      <w:tr w:rsidR="001979AE" w14:paraId="1ADD7B1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884EB5" w14:textId="77777777" w:rsidR="001979AE" w:rsidRDefault="001979AE" w:rsidP="00176550">
            <w:pPr>
              <w:rPr>
                <w:lang w:val="en-US"/>
              </w:rPr>
            </w:pPr>
            <w:r>
              <w:rPr>
                <w:lang w:val="en-US"/>
              </w:rPr>
              <w:t>7</w:t>
            </w:r>
          </w:p>
        </w:tc>
        <w:tc>
          <w:tcPr>
            <w:tcW w:w="1276" w:type="dxa"/>
            <w:gridSpan w:val="2"/>
            <w:tcBorders>
              <w:top w:val="single" w:sz="4" w:space="0" w:color="auto"/>
              <w:bottom w:val="single" w:sz="4" w:space="0" w:color="auto"/>
            </w:tcBorders>
          </w:tcPr>
          <w:p w14:paraId="11403885" w14:textId="77777777" w:rsidR="001979AE" w:rsidRDefault="001979AE" w:rsidP="00176550">
            <w:pPr>
              <w:rPr>
                <w:lang w:val="en-US"/>
              </w:rPr>
            </w:pPr>
            <w:r>
              <w:rPr>
                <w:lang w:val="en-US"/>
              </w:rPr>
              <w:t>RpCO56C</w:t>
            </w:r>
          </w:p>
          <w:p w14:paraId="67C4F3B9"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9C6DCE6" w14:textId="77777777" w:rsidR="001979AE" w:rsidRDefault="001979AE" w:rsidP="00176550">
            <w:pPr>
              <w:adjustRightInd w:val="0"/>
              <w:rPr>
                <w:rFonts w:ascii="Times New Roman CYR" w:hAnsi="Times New Roman CYR" w:cs="Times New Roman CYR"/>
                <w:sz w:val="16"/>
                <w:szCs w:val="16"/>
                <w:lang w:val="en-US"/>
              </w:rPr>
            </w:pPr>
            <w:r>
              <w:rPr>
                <w:lang w:val="en-US"/>
              </w:rPr>
              <w:t>Demontari: captuseli din lemn, asbociment, PFL, PAS, tec. la pereti sau tavane suspendate, usi, etc.</w:t>
            </w:r>
            <w:r>
              <w:rPr>
                <w:rFonts w:ascii="Times New Roman CYR" w:hAnsi="Times New Roman CYR" w:cs="Times New Roman CYR"/>
                <w:sz w:val="16"/>
                <w:szCs w:val="16"/>
                <w:lang w:val="en-US"/>
              </w:rPr>
              <w:t xml:space="preserve"> </w:t>
            </w:r>
          </w:p>
          <w:p w14:paraId="2D150B1E"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B585425"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26A0C58B"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31,42</w:t>
            </w:r>
          </w:p>
          <w:p w14:paraId="00C71E85"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1EA908E"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EB8994A" w14:textId="77777777" w:rsidR="001979AE" w:rsidRDefault="001979AE" w:rsidP="00176550">
            <w:pPr>
              <w:jc w:val="center"/>
              <w:rPr>
                <w:lang w:val="en-US"/>
              </w:rPr>
            </w:pPr>
          </w:p>
        </w:tc>
      </w:tr>
      <w:tr w:rsidR="001979AE" w14:paraId="0E8C389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C7AE3E" w14:textId="77777777" w:rsidR="001979AE" w:rsidRDefault="001979AE" w:rsidP="00176550">
            <w:pPr>
              <w:rPr>
                <w:lang w:val="en-US"/>
              </w:rPr>
            </w:pPr>
          </w:p>
        </w:tc>
        <w:tc>
          <w:tcPr>
            <w:tcW w:w="1276" w:type="dxa"/>
            <w:gridSpan w:val="2"/>
            <w:tcBorders>
              <w:top w:val="nil"/>
              <w:bottom w:val="single" w:sz="2" w:space="0" w:color="auto"/>
            </w:tcBorders>
            <w:vAlign w:val="center"/>
          </w:tcPr>
          <w:p w14:paraId="307463A8" w14:textId="77777777" w:rsidR="001979AE" w:rsidRDefault="001979AE" w:rsidP="00176550">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7C1FE36B" w14:textId="77777777" w:rsidR="001979AE" w:rsidRDefault="001979AE" w:rsidP="00176550">
            <w:pPr>
              <w:rPr>
                <w:lang w:val="en-US"/>
              </w:rPr>
            </w:pPr>
            <w:r>
              <w:rPr>
                <w:lang w:val="en-US"/>
              </w:rPr>
              <w:t>Timplar</w:t>
            </w:r>
          </w:p>
        </w:tc>
        <w:tc>
          <w:tcPr>
            <w:tcW w:w="1134" w:type="dxa"/>
            <w:tcBorders>
              <w:top w:val="nil"/>
              <w:bottom w:val="single" w:sz="2" w:space="0" w:color="auto"/>
            </w:tcBorders>
          </w:tcPr>
          <w:p w14:paraId="6E64735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EA980A3" w14:textId="77777777" w:rsidR="001979AE" w:rsidRDefault="001979AE" w:rsidP="00176550">
            <w:pPr>
              <w:rPr>
                <w:lang w:val="en-US"/>
              </w:rPr>
            </w:pPr>
            <w:r>
              <w:rPr>
                <w:lang w:val="en-US"/>
              </w:rPr>
              <w:t>4,08</w:t>
            </w:r>
          </w:p>
        </w:tc>
        <w:tc>
          <w:tcPr>
            <w:tcW w:w="1417" w:type="dxa"/>
            <w:tcBorders>
              <w:top w:val="nil"/>
              <w:bottom w:val="single" w:sz="2" w:space="0" w:color="auto"/>
            </w:tcBorders>
          </w:tcPr>
          <w:p w14:paraId="67B8B153" w14:textId="77777777" w:rsidR="001979AE" w:rsidRDefault="001979AE" w:rsidP="00176550">
            <w:pPr>
              <w:rPr>
                <w:lang w:val="en-US"/>
              </w:rPr>
            </w:pPr>
          </w:p>
        </w:tc>
        <w:tc>
          <w:tcPr>
            <w:tcW w:w="1420" w:type="dxa"/>
            <w:tcBorders>
              <w:top w:val="nil"/>
              <w:bottom w:val="single" w:sz="2" w:space="0" w:color="auto"/>
            </w:tcBorders>
          </w:tcPr>
          <w:p w14:paraId="33779B43" w14:textId="77777777" w:rsidR="001979AE" w:rsidRDefault="001979AE" w:rsidP="00176550">
            <w:pPr>
              <w:rPr>
                <w:lang w:val="en-US"/>
              </w:rPr>
            </w:pPr>
          </w:p>
        </w:tc>
      </w:tr>
      <w:tr w:rsidR="001979AE" w14:paraId="19D0B60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633413" w14:textId="77777777" w:rsidR="001979AE" w:rsidRDefault="001979AE" w:rsidP="00176550">
            <w:pPr>
              <w:rPr>
                <w:lang w:val="en-US"/>
              </w:rPr>
            </w:pPr>
          </w:p>
        </w:tc>
        <w:tc>
          <w:tcPr>
            <w:tcW w:w="1276" w:type="dxa"/>
            <w:gridSpan w:val="2"/>
            <w:tcBorders>
              <w:top w:val="nil"/>
              <w:bottom w:val="single" w:sz="2" w:space="0" w:color="auto"/>
            </w:tcBorders>
            <w:vAlign w:val="center"/>
          </w:tcPr>
          <w:p w14:paraId="5CD17A1E" w14:textId="77777777" w:rsidR="001979AE" w:rsidRDefault="001979AE" w:rsidP="00176550">
            <w:pPr>
              <w:jc w:val="center"/>
              <w:rPr>
                <w:sz w:val="16"/>
                <w:szCs w:val="16"/>
                <w:lang w:val="en-US"/>
              </w:rPr>
            </w:pPr>
            <w:r>
              <w:rPr>
                <w:sz w:val="16"/>
                <w:szCs w:val="16"/>
                <w:lang w:val="en-US"/>
              </w:rPr>
              <w:t>9310060019922</w:t>
            </w:r>
          </w:p>
        </w:tc>
        <w:tc>
          <w:tcPr>
            <w:tcW w:w="3402" w:type="dxa"/>
            <w:gridSpan w:val="2"/>
            <w:tcBorders>
              <w:top w:val="nil"/>
              <w:bottom w:val="single" w:sz="2" w:space="0" w:color="auto"/>
            </w:tcBorders>
          </w:tcPr>
          <w:p w14:paraId="6B46BA18" w14:textId="77777777" w:rsidR="001979AE" w:rsidRDefault="001979AE" w:rsidP="00176550">
            <w:pPr>
              <w:rPr>
                <w:lang w:val="en-US"/>
              </w:rPr>
            </w:pPr>
            <w:r>
              <w:rPr>
                <w:lang w:val="en-US"/>
              </w:rPr>
              <w:t xml:space="preserve">Muncitor deservire </w:t>
            </w:r>
          </w:p>
        </w:tc>
        <w:tc>
          <w:tcPr>
            <w:tcW w:w="1134" w:type="dxa"/>
            <w:tcBorders>
              <w:top w:val="nil"/>
              <w:bottom w:val="single" w:sz="2" w:space="0" w:color="auto"/>
            </w:tcBorders>
          </w:tcPr>
          <w:p w14:paraId="135E2BD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EC3EFEE" w14:textId="77777777" w:rsidR="001979AE" w:rsidRDefault="001979AE" w:rsidP="00176550">
            <w:pPr>
              <w:rPr>
                <w:lang w:val="en-US"/>
              </w:rPr>
            </w:pPr>
            <w:r>
              <w:rPr>
                <w:lang w:val="en-US"/>
              </w:rPr>
              <w:t>3,77</w:t>
            </w:r>
          </w:p>
        </w:tc>
        <w:tc>
          <w:tcPr>
            <w:tcW w:w="1417" w:type="dxa"/>
            <w:tcBorders>
              <w:top w:val="nil"/>
              <w:bottom w:val="single" w:sz="2" w:space="0" w:color="auto"/>
            </w:tcBorders>
          </w:tcPr>
          <w:p w14:paraId="5DD852BA" w14:textId="77777777" w:rsidR="001979AE" w:rsidRDefault="001979AE" w:rsidP="00176550">
            <w:pPr>
              <w:rPr>
                <w:lang w:val="en-US"/>
              </w:rPr>
            </w:pPr>
          </w:p>
        </w:tc>
        <w:tc>
          <w:tcPr>
            <w:tcW w:w="1420" w:type="dxa"/>
            <w:tcBorders>
              <w:top w:val="nil"/>
              <w:bottom w:val="single" w:sz="2" w:space="0" w:color="auto"/>
            </w:tcBorders>
          </w:tcPr>
          <w:p w14:paraId="4EEA9E88" w14:textId="77777777" w:rsidR="001979AE" w:rsidRDefault="001979AE" w:rsidP="00176550">
            <w:pPr>
              <w:rPr>
                <w:lang w:val="en-US"/>
              </w:rPr>
            </w:pPr>
          </w:p>
        </w:tc>
      </w:tr>
      <w:tr w:rsidR="001979AE" w:rsidRPr="00EB582C" w14:paraId="32B32C02" w14:textId="77777777" w:rsidTr="00176550">
        <w:trPr>
          <w:trHeight w:val="340"/>
        </w:trPr>
        <w:tc>
          <w:tcPr>
            <w:tcW w:w="709" w:type="dxa"/>
            <w:tcBorders>
              <w:top w:val="nil"/>
              <w:left w:val="single" w:sz="6" w:space="0" w:color="auto"/>
              <w:bottom w:val="nil"/>
              <w:right w:val="nil"/>
            </w:tcBorders>
          </w:tcPr>
          <w:p w14:paraId="76E2FBBB"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CE03E0D"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1B96226"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FF7152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4F3991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043ECA1"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8D9B2F4" w14:textId="77777777" w:rsidR="001979AE" w:rsidRPr="00EB582C" w:rsidRDefault="001979AE" w:rsidP="00176550">
            <w:pPr>
              <w:rPr>
                <w:lang w:val="en-US"/>
              </w:rPr>
            </w:pPr>
          </w:p>
        </w:tc>
      </w:tr>
      <w:tr w:rsidR="001979AE" w14:paraId="0EF937E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AC1BC0" w14:textId="77777777" w:rsidR="001979AE" w:rsidRDefault="001979AE" w:rsidP="00176550">
            <w:pPr>
              <w:rPr>
                <w:lang w:val="en-US"/>
              </w:rPr>
            </w:pPr>
            <w:r>
              <w:rPr>
                <w:lang w:val="en-US"/>
              </w:rPr>
              <w:t>8</w:t>
            </w:r>
          </w:p>
        </w:tc>
        <w:tc>
          <w:tcPr>
            <w:tcW w:w="1276" w:type="dxa"/>
            <w:gridSpan w:val="2"/>
            <w:tcBorders>
              <w:top w:val="single" w:sz="4" w:space="0" w:color="auto"/>
              <w:bottom w:val="single" w:sz="4" w:space="0" w:color="auto"/>
            </w:tcBorders>
          </w:tcPr>
          <w:p w14:paraId="4BB1521E" w14:textId="77777777" w:rsidR="001979AE" w:rsidRDefault="001979AE" w:rsidP="00176550">
            <w:pPr>
              <w:rPr>
                <w:lang w:val="en-US"/>
              </w:rPr>
            </w:pPr>
            <w:r>
              <w:rPr>
                <w:lang w:val="en-US"/>
              </w:rPr>
              <w:t>CN53A</w:t>
            </w:r>
          </w:p>
          <w:p w14:paraId="6CA819AB"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7EDADFC"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44384F93"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F5188A1"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5F3543E"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61,00</w:t>
            </w:r>
          </w:p>
          <w:p w14:paraId="52F39A80"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67B0161"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7F0E120" w14:textId="77777777" w:rsidR="001979AE" w:rsidRDefault="001979AE" w:rsidP="00176550">
            <w:pPr>
              <w:jc w:val="center"/>
              <w:rPr>
                <w:lang w:val="en-US"/>
              </w:rPr>
            </w:pPr>
          </w:p>
        </w:tc>
      </w:tr>
      <w:tr w:rsidR="001979AE" w14:paraId="5A373C1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E28A5D" w14:textId="77777777" w:rsidR="001979AE" w:rsidRDefault="001979AE" w:rsidP="00176550">
            <w:pPr>
              <w:rPr>
                <w:lang w:val="en-US"/>
              </w:rPr>
            </w:pPr>
          </w:p>
        </w:tc>
        <w:tc>
          <w:tcPr>
            <w:tcW w:w="1276" w:type="dxa"/>
            <w:gridSpan w:val="2"/>
            <w:tcBorders>
              <w:top w:val="nil"/>
              <w:bottom w:val="single" w:sz="2" w:space="0" w:color="auto"/>
            </w:tcBorders>
            <w:vAlign w:val="center"/>
          </w:tcPr>
          <w:p w14:paraId="52E2C569"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60BC2CC0"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2E0DB94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F890E50" w14:textId="77777777" w:rsidR="001979AE" w:rsidRDefault="001979AE" w:rsidP="00176550">
            <w:pPr>
              <w:rPr>
                <w:lang w:val="en-US"/>
              </w:rPr>
            </w:pPr>
            <w:r>
              <w:rPr>
                <w:lang w:val="en-US"/>
              </w:rPr>
              <w:t>1,83</w:t>
            </w:r>
          </w:p>
        </w:tc>
        <w:tc>
          <w:tcPr>
            <w:tcW w:w="1417" w:type="dxa"/>
            <w:tcBorders>
              <w:top w:val="nil"/>
              <w:bottom w:val="single" w:sz="2" w:space="0" w:color="auto"/>
            </w:tcBorders>
          </w:tcPr>
          <w:p w14:paraId="27F6FE23" w14:textId="77777777" w:rsidR="001979AE" w:rsidRDefault="001979AE" w:rsidP="00176550">
            <w:pPr>
              <w:rPr>
                <w:lang w:val="en-US"/>
              </w:rPr>
            </w:pPr>
          </w:p>
        </w:tc>
        <w:tc>
          <w:tcPr>
            <w:tcW w:w="1420" w:type="dxa"/>
            <w:tcBorders>
              <w:top w:val="nil"/>
              <w:bottom w:val="single" w:sz="2" w:space="0" w:color="auto"/>
            </w:tcBorders>
          </w:tcPr>
          <w:p w14:paraId="49804DD8" w14:textId="77777777" w:rsidR="001979AE" w:rsidRDefault="001979AE" w:rsidP="00176550">
            <w:pPr>
              <w:rPr>
                <w:lang w:val="en-US"/>
              </w:rPr>
            </w:pPr>
          </w:p>
        </w:tc>
      </w:tr>
      <w:tr w:rsidR="001979AE" w14:paraId="17A66C1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0962C0" w14:textId="77777777" w:rsidR="001979AE" w:rsidRDefault="001979AE" w:rsidP="00176550">
            <w:pPr>
              <w:rPr>
                <w:lang w:val="en-US"/>
              </w:rPr>
            </w:pPr>
          </w:p>
        </w:tc>
        <w:tc>
          <w:tcPr>
            <w:tcW w:w="1276" w:type="dxa"/>
            <w:gridSpan w:val="2"/>
            <w:tcBorders>
              <w:top w:val="nil"/>
              <w:bottom w:val="single" w:sz="2" w:space="0" w:color="auto"/>
            </w:tcBorders>
            <w:vAlign w:val="center"/>
          </w:tcPr>
          <w:p w14:paraId="471E2728"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6AD10757"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70137E54" w14:textId="77777777" w:rsidR="001979AE" w:rsidRDefault="001979AE" w:rsidP="00176550">
            <w:pPr>
              <w:rPr>
                <w:lang w:val="en-US"/>
              </w:rPr>
            </w:pPr>
            <w:r>
              <w:rPr>
                <w:lang w:val="en-US"/>
              </w:rPr>
              <w:t>kg</w:t>
            </w:r>
          </w:p>
        </w:tc>
        <w:tc>
          <w:tcPr>
            <w:tcW w:w="1134" w:type="dxa"/>
            <w:tcBorders>
              <w:top w:val="nil"/>
              <w:bottom w:val="single" w:sz="2" w:space="0" w:color="auto"/>
            </w:tcBorders>
          </w:tcPr>
          <w:p w14:paraId="36E241BF" w14:textId="77777777" w:rsidR="001979AE" w:rsidRDefault="001979AE" w:rsidP="00176550">
            <w:pPr>
              <w:rPr>
                <w:lang w:val="en-US"/>
              </w:rPr>
            </w:pPr>
            <w:r>
              <w:rPr>
                <w:lang w:val="en-US"/>
              </w:rPr>
              <w:t>9,15</w:t>
            </w:r>
          </w:p>
        </w:tc>
        <w:tc>
          <w:tcPr>
            <w:tcW w:w="1417" w:type="dxa"/>
            <w:tcBorders>
              <w:top w:val="nil"/>
              <w:bottom w:val="single" w:sz="2" w:space="0" w:color="auto"/>
            </w:tcBorders>
          </w:tcPr>
          <w:p w14:paraId="2100FF26" w14:textId="77777777" w:rsidR="001979AE" w:rsidRDefault="001979AE" w:rsidP="00176550">
            <w:pPr>
              <w:rPr>
                <w:lang w:val="en-US"/>
              </w:rPr>
            </w:pPr>
          </w:p>
        </w:tc>
        <w:tc>
          <w:tcPr>
            <w:tcW w:w="1420" w:type="dxa"/>
            <w:tcBorders>
              <w:top w:val="nil"/>
              <w:bottom w:val="single" w:sz="2" w:space="0" w:color="auto"/>
            </w:tcBorders>
          </w:tcPr>
          <w:p w14:paraId="3E492893" w14:textId="77777777" w:rsidR="001979AE" w:rsidRDefault="001979AE" w:rsidP="00176550">
            <w:pPr>
              <w:rPr>
                <w:lang w:val="en-US"/>
              </w:rPr>
            </w:pPr>
          </w:p>
        </w:tc>
      </w:tr>
      <w:tr w:rsidR="001979AE" w14:paraId="5E6CFAB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8D7C47" w14:textId="77777777" w:rsidR="001979AE" w:rsidRDefault="001979AE" w:rsidP="00176550">
            <w:pPr>
              <w:rPr>
                <w:lang w:val="en-US"/>
              </w:rPr>
            </w:pPr>
          </w:p>
        </w:tc>
        <w:tc>
          <w:tcPr>
            <w:tcW w:w="1276" w:type="dxa"/>
            <w:gridSpan w:val="2"/>
            <w:tcBorders>
              <w:top w:val="nil"/>
              <w:bottom w:val="single" w:sz="2" w:space="0" w:color="auto"/>
            </w:tcBorders>
            <w:vAlign w:val="center"/>
          </w:tcPr>
          <w:p w14:paraId="5CE5AC66"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7213A183"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76282455" w14:textId="77777777" w:rsidR="001979AE" w:rsidRDefault="001979AE" w:rsidP="00176550">
            <w:pPr>
              <w:rPr>
                <w:lang w:val="en-US"/>
              </w:rPr>
            </w:pPr>
            <w:r>
              <w:rPr>
                <w:lang w:val="en-US"/>
              </w:rPr>
              <w:t>buc</w:t>
            </w:r>
          </w:p>
        </w:tc>
        <w:tc>
          <w:tcPr>
            <w:tcW w:w="1134" w:type="dxa"/>
            <w:tcBorders>
              <w:top w:val="nil"/>
              <w:bottom w:val="single" w:sz="2" w:space="0" w:color="auto"/>
            </w:tcBorders>
          </w:tcPr>
          <w:p w14:paraId="7D06D9EB" w14:textId="77777777" w:rsidR="001979AE" w:rsidRDefault="001979AE" w:rsidP="00176550">
            <w:pPr>
              <w:rPr>
                <w:lang w:val="en-US"/>
              </w:rPr>
            </w:pPr>
            <w:r>
              <w:rPr>
                <w:lang w:val="en-US"/>
              </w:rPr>
              <w:t>3,05</w:t>
            </w:r>
          </w:p>
        </w:tc>
        <w:tc>
          <w:tcPr>
            <w:tcW w:w="1417" w:type="dxa"/>
            <w:tcBorders>
              <w:top w:val="nil"/>
              <w:bottom w:val="single" w:sz="2" w:space="0" w:color="auto"/>
            </w:tcBorders>
          </w:tcPr>
          <w:p w14:paraId="0AE3151E" w14:textId="77777777" w:rsidR="001979AE" w:rsidRDefault="001979AE" w:rsidP="00176550">
            <w:pPr>
              <w:rPr>
                <w:lang w:val="en-US"/>
              </w:rPr>
            </w:pPr>
          </w:p>
        </w:tc>
        <w:tc>
          <w:tcPr>
            <w:tcW w:w="1420" w:type="dxa"/>
            <w:tcBorders>
              <w:top w:val="nil"/>
              <w:bottom w:val="single" w:sz="2" w:space="0" w:color="auto"/>
            </w:tcBorders>
          </w:tcPr>
          <w:p w14:paraId="44ADE668" w14:textId="77777777" w:rsidR="001979AE" w:rsidRDefault="001979AE" w:rsidP="00176550">
            <w:pPr>
              <w:rPr>
                <w:lang w:val="en-US"/>
              </w:rPr>
            </w:pPr>
          </w:p>
        </w:tc>
      </w:tr>
      <w:tr w:rsidR="001979AE" w:rsidRPr="00EB582C" w14:paraId="045542AE" w14:textId="77777777" w:rsidTr="00176550">
        <w:trPr>
          <w:trHeight w:val="340"/>
        </w:trPr>
        <w:tc>
          <w:tcPr>
            <w:tcW w:w="709" w:type="dxa"/>
            <w:tcBorders>
              <w:top w:val="nil"/>
              <w:left w:val="single" w:sz="6" w:space="0" w:color="auto"/>
              <w:bottom w:val="nil"/>
              <w:right w:val="nil"/>
            </w:tcBorders>
          </w:tcPr>
          <w:p w14:paraId="15DA737B"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88CEFFA"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51DF2FC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A398730"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C0433BA"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184120A4"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58E04A7" w14:textId="77777777" w:rsidR="001979AE" w:rsidRPr="00EB582C" w:rsidRDefault="001979AE" w:rsidP="00176550">
            <w:pPr>
              <w:rPr>
                <w:lang w:val="en-US"/>
              </w:rPr>
            </w:pPr>
          </w:p>
        </w:tc>
      </w:tr>
      <w:tr w:rsidR="001979AE" w14:paraId="5ECD170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EBAFAD" w14:textId="77777777" w:rsidR="001979AE" w:rsidRDefault="001979AE" w:rsidP="00176550">
            <w:pPr>
              <w:rPr>
                <w:lang w:val="en-US"/>
              </w:rPr>
            </w:pPr>
            <w:r>
              <w:rPr>
                <w:lang w:val="en-US"/>
              </w:rPr>
              <w:t>9</w:t>
            </w:r>
          </w:p>
        </w:tc>
        <w:tc>
          <w:tcPr>
            <w:tcW w:w="1276" w:type="dxa"/>
            <w:gridSpan w:val="2"/>
            <w:tcBorders>
              <w:top w:val="single" w:sz="4" w:space="0" w:color="auto"/>
              <w:bottom w:val="single" w:sz="4" w:space="0" w:color="auto"/>
            </w:tcBorders>
          </w:tcPr>
          <w:p w14:paraId="4DBF6EF7" w14:textId="77777777" w:rsidR="001979AE" w:rsidRDefault="001979AE" w:rsidP="00176550">
            <w:pPr>
              <w:rPr>
                <w:lang w:val="en-US"/>
              </w:rPr>
            </w:pPr>
            <w:r>
              <w:rPr>
                <w:lang w:val="en-US"/>
              </w:rPr>
              <w:t>CF50B</w:t>
            </w:r>
          </w:p>
          <w:p w14:paraId="4410E1E2"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6B66102"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2DB475A0"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F11442D"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5471765F"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61,00</w:t>
            </w:r>
          </w:p>
          <w:p w14:paraId="1FD6F673"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14B96EC0"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8DA6E7A" w14:textId="77777777" w:rsidR="001979AE" w:rsidRDefault="001979AE" w:rsidP="00176550">
            <w:pPr>
              <w:jc w:val="center"/>
              <w:rPr>
                <w:lang w:val="en-US"/>
              </w:rPr>
            </w:pPr>
          </w:p>
        </w:tc>
      </w:tr>
      <w:tr w:rsidR="001979AE" w14:paraId="1A059D0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F99081" w14:textId="77777777" w:rsidR="001979AE" w:rsidRDefault="001979AE" w:rsidP="00176550">
            <w:pPr>
              <w:rPr>
                <w:lang w:val="en-US"/>
              </w:rPr>
            </w:pPr>
          </w:p>
        </w:tc>
        <w:tc>
          <w:tcPr>
            <w:tcW w:w="1276" w:type="dxa"/>
            <w:gridSpan w:val="2"/>
            <w:tcBorders>
              <w:top w:val="nil"/>
              <w:bottom w:val="single" w:sz="2" w:space="0" w:color="auto"/>
            </w:tcBorders>
            <w:vAlign w:val="center"/>
          </w:tcPr>
          <w:p w14:paraId="0D2995B5"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0F610983"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18B6A861"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2665726" w14:textId="77777777" w:rsidR="001979AE" w:rsidRDefault="001979AE" w:rsidP="00176550">
            <w:pPr>
              <w:rPr>
                <w:lang w:val="en-US"/>
              </w:rPr>
            </w:pPr>
            <w:r>
              <w:rPr>
                <w:lang w:val="en-US"/>
              </w:rPr>
              <w:t>74,42</w:t>
            </w:r>
          </w:p>
        </w:tc>
        <w:tc>
          <w:tcPr>
            <w:tcW w:w="1417" w:type="dxa"/>
            <w:tcBorders>
              <w:top w:val="nil"/>
              <w:bottom w:val="single" w:sz="2" w:space="0" w:color="auto"/>
            </w:tcBorders>
          </w:tcPr>
          <w:p w14:paraId="1B2A1257" w14:textId="77777777" w:rsidR="001979AE" w:rsidRDefault="001979AE" w:rsidP="00176550">
            <w:pPr>
              <w:rPr>
                <w:lang w:val="en-US"/>
              </w:rPr>
            </w:pPr>
          </w:p>
        </w:tc>
        <w:tc>
          <w:tcPr>
            <w:tcW w:w="1420" w:type="dxa"/>
            <w:tcBorders>
              <w:top w:val="nil"/>
              <w:bottom w:val="single" w:sz="2" w:space="0" w:color="auto"/>
            </w:tcBorders>
          </w:tcPr>
          <w:p w14:paraId="380E5CA9" w14:textId="77777777" w:rsidR="001979AE" w:rsidRDefault="001979AE" w:rsidP="00176550">
            <w:pPr>
              <w:rPr>
                <w:lang w:val="en-US"/>
              </w:rPr>
            </w:pPr>
          </w:p>
        </w:tc>
      </w:tr>
      <w:tr w:rsidR="001979AE" w14:paraId="6FD12B4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66FDDF" w14:textId="77777777" w:rsidR="001979AE" w:rsidRDefault="001979AE" w:rsidP="00176550">
            <w:pPr>
              <w:rPr>
                <w:lang w:val="en-US"/>
              </w:rPr>
            </w:pPr>
          </w:p>
        </w:tc>
        <w:tc>
          <w:tcPr>
            <w:tcW w:w="1276" w:type="dxa"/>
            <w:gridSpan w:val="2"/>
            <w:tcBorders>
              <w:top w:val="nil"/>
              <w:bottom w:val="single" w:sz="2" w:space="0" w:color="auto"/>
            </w:tcBorders>
            <w:vAlign w:val="center"/>
          </w:tcPr>
          <w:p w14:paraId="5E264168"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7CA8141C"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57187480" w14:textId="77777777" w:rsidR="001979AE" w:rsidRDefault="001979AE" w:rsidP="00176550">
            <w:pPr>
              <w:rPr>
                <w:lang w:val="en-US"/>
              </w:rPr>
            </w:pPr>
            <w:r>
              <w:rPr>
                <w:lang w:val="en-US"/>
              </w:rPr>
              <w:t>kg</w:t>
            </w:r>
          </w:p>
        </w:tc>
        <w:tc>
          <w:tcPr>
            <w:tcW w:w="1134" w:type="dxa"/>
            <w:tcBorders>
              <w:top w:val="nil"/>
              <w:bottom w:val="single" w:sz="2" w:space="0" w:color="auto"/>
            </w:tcBorders>
          </w:tcPr>
          <w:p w14:paraId="603A35EE" w14:textId="77777777" w:rsidR="001979AE" w:rsidRDefault="001979AE" w:rsidP="00176550">
            <w:pPr>
              <w:rPr>
                <w:lang w:val="en-US"/>
              </w:rPr>
            </w:pPr>
            <w:r>
              <w:rPr>
                <w:lang w:val="en-US"/>
              </w:rPr>
              <w:t>435,54</w:t>
            </w:r>
          </w:p>
        </w:tc>
        <w:tc>
          <w:tcPr>
            <w:tcW w:w="1417" w:type="dxa"/>
            <w:tcBorders>
              <w:top w:val="nil"/>
              <w:bottom w:val="single" w:sz="2" w:space="0" w:color="auto"/>
            </w:tcBorders>
          </w:tcPr>
          <w:p w14:paraId="3433C6BA" w14:textId="77777777" w:rsidR="001979AE" w:rsidRDefault="001979AE" w:rsidP="00176550">
            <w:pPr>
              <w:rPr>
                <w:lang w:val="en-US"/>
              </w:rPr>
            </w:pPr>
          </w:p>
        </w:tc>
        <w:tc>
          <w:tcPr>
            <w:tcW w:w="1420" w:type="dxa"/>
            <w:tcBorders>
              <w:top w:val="nil"/>
              <w:bottom w:val="single" w:sz="2" w:space="0" w:color="auto"/>
            </w:tcBorders>
          </w:tcPr>
          <w:p w14:paraId="415B8A30" w14:textId="77777777" w:rsidR="001979AE" w:rsidRDefault="001979AE" w:rsidP="00176550">
            <w:pPr>
              <w:rPr>
                <w:lang w:val="en-US"/>
              </w:rPr>
            </w:pPr>
          </w:p>
        </w:tc>
      </w:tr>
      <w:tr w:rsidR="001979AE" w14:paraId="7EC3A9B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7531F5" w14:textId="77777777" w:rsidR="001979AE" w:rsidRDefault="001979AE" w:rsidP="00176550">
            <w:pPr>
              <w:rPr>
                <w:lang w:val="en-US"/>
              </w:rPr>
            </w:pPr>
          </w:p>
        </w:tc>
        <w:tc>
          <w:tcPr>
            <w:tcW w:w="1276" w:type="dxa"/>
            <w:gridSpan w:val="2"/>
            <w:tcBorders>
              <w:top w:val="nil"/>
              <w:bottom w:val="single" w:sz="2" w:space="0" w:color="auto"/>
            </w:tcBorders>
            <w:vAlign w:val="center"/>
          </w:tcPr>
          <w:p w14:paraId="190A59A6"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3D1E0062"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43018997"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D084577" w14:textId="77777777" w:rsidR="001979AE" w:rsidRDefault="001979AE" w:rsidP="00176550">
            <w:pPr>
              <w:rPr>
                <w:lang w:val="en-US"/>
              </w:rPr>
            </w:pPr>
            <w:r>
              <w:rPr>
                <w:lang w:val="en-US"/>
              </w:rPr>
              <w:t>4,82</w:t>
            </w:r>
          </w:p>
        </w:tc>
        <w:tc>
          <w:tcPr>
            <w:tcW w:w="1417" w:type="dxa"/>
            <w:tcBorders>
              <w:top w:val="nil"/>
              <w:bottom w:val="single" w:sz="2" w:space="0" w:color="auto"/>
            </w:tcBorders>
          </w:tcPr>
          <w:p w14:paraId="315DB761" w14:textId="77777777" w:rsidR="001979AE" w:rsidRDefault="001979AE" w:rsidP="00176550">
            <w:pPr>
              <w:rPr>
                <w:lang w:val="en-US"/>
              </w:rPr>
            </w:pPr>
          </w:p>
        </w:tc>
        <w:tc>
          <w:tcPr>
            <w:tcW w:w="1418" w:type="dxa"/>
            <w:tcBorders>
              <w:top w:val="nil"/>
              <w:bottom w:val="single" w:sz="2" w:space="0" w:color="auto"/>
            </w:tcBorders>
          </w:tcPr>
          <w:p w14:paraId="7350D336" w14:textId="77777777" w:rsidR="001979AE" w:rsidRDefault="001979AE" w:rsidP="00176550">
            <w:pPr>
              <w:rPr>
                <w:lang w:val="en-US"/>
              </w:rPr>
            </w:pPr>
          </w:p>
        </w:tc>
      </w:tr>
      <w:tr w:rsidR="001979AE" w14:paraId="6185145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51B482" w14:textId="77777777" w:rsidR="001979AE" w:rsidRDefault="001979AE" w:rsidP="00176550">
            <w:pPr>
              <w:rPr>
                <w:lang w:val="en-US"/>
              </w:rPr>
            </w:pPr>
          </w:p>
        </w:tc>
        <w:tc>
          <w:tcPr>
            <w:tcW w:w="1276" w:type="dxa"/>
            <w:gridSpan w:val="2"/>
            <w:tcBorders>
              <w:top w:val="nil"/>
              <w:bottom w:val="single" w:sz="2" w:space="0" w:color="auto"/>
            </w:tcBorders>
            <w:vAlign w:val="center"/>
          </w:tcPr>
          <w:p w14:paraId="6086A489"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2862F649"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778F122D" w14:textId="77777777" w:rsidR="001979AE" w:rsidRDefault="001979AE" w:rsidP="00176550">
            <w:pPr>
              <w:rPr>
                <w:lang w:val="en-US"/>
              </w:rPr>
            </w:pPr>
            <w:r>
              <w:rPr>
                <w:lang w:val="en-US"/>
              </w:rPr>
              <w:t>h-ut</w:t>
            </w:r>
          </w:p>
        </w:tc>
        <w:tc>
          <w:tcPr>
            <w:tcW w:w="1134" w:type="dxa"/>
            <w:tcBorders>
              <w:top w:val="nil"/>
              <w:bottom w:val="single" w:sz="2" w:space="0" w:color="auto"/>
            </w:tcBorders>
          </w:tcPr>
          <w:p w14:paraId="46B94960" w14:textId="77777777" w:rsidR="001979AE" w:rsidRDefault="001979AE" w:rsidP="00176550">
            <w:pPr>
              <w:rPr>
                <w:lang w:val="en-US"/>
              </w:rPr>
            </w:pPr>
            <w:r>
              <w:rPr>
                <w:lang w:val="en-US"/>
              </w:rPr>
              <w:t>0,98</w:t>
            </w:r>
          </w:p>
        </w:tc>
        <w:tc>
          <w:tcPr>
            <w:tcW w:w="1417" w:type="dxa"/>
            <w:tcBorders>
              <w:top w:val="nil"/>
              <w:bottom w:val="single" w:sz="2" w:space="0" w:color="auto"/>
            </w:tcBorders>
          </w:tcPr>
          <w:p w14:paraId="4D40B99F" w14:textId="77777777" w:rsidR="001979AE" w:rsidRDefault="001979AE" w:rsidP="00176550">
            <w:pPr>
              <w:rPr>
                <w:lang w:val="en-US"/>
              </w:rPr>
            </w:pPr>
          </w:p>
        </w:tc>
        <w:tc>
          <w:tcPr>
            <w:tcW w:w="1418" w:type="dxa"/>
            <w:tcBorders>
              <w:top w:val="nil"/>
              <w:bottom w:val="single" w:sz="2" w:space="0" w:color="auto"/>
            </w:tcBorders>
          </w:tcPr>
          <w:p w14:paraId="471DE91F" w14:textId="77777777" w:rsidR="001979AE" w:rsidRDefault="001979AE" w:rsidP="00176550">
            <w:pPr>
              <w:rPr>
                <w:lang w:val="en-US"/>
              </w:rPr>
            </w:pPr>
          </w:p>
        </w:tc>
      </w:tr>
      <w:tr w:rsidR="001979AE" w:rsidRPr="00EB582C" w14:paraId="5011E73B" w14:textId="77777777" w:rsidTr="00176550">
        <w:trPr>
          <w:trHeight w:val="340"/>
        </w:trPr>
        <w:tc>
          <w:tcPr>
            <w:tcW w:w="709" w:type="dxa"/>
            <w:tcBorders>
              <w:top w:val="nil"/>
              <w:left w:val="single" w:sz="6" w:space="0" w:color="auto"/>
              <w:bottom w:val="nil"/>
              <w:right w:val="nil"/>
            </w:tcBorders>
          </w:tcPr>
          <w:p w14:paraId="496B2646"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EA83A40"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6CF758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FDC926F"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BEA96B9"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1A50E59"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4244FB1" w14:textId="77777777" w:rsidR="001979AE" w:rsidRPr="00EB582C" w:rsidRDefault="001979AE" w:rsidP="00176550">
            <w:pPr>
              <w:rPr>
                <w:lang w:val="en-US"/>
              </w:rPr>
            </w:pPr>
          </w:p>
        </w:tc>
      </w:tr>
      <w:tr w:rsidR="001979AE" w14:paraId="0DEBCC9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E0A989" w14:textId="77777777" w:rsidR="001979AE" w:rsidRDefault="001979AE" w:rsidP="00176550">
            <w:pPr>
              <w:rPr>
                <w:lang w:val="en-US"/>
              </w:rPr>
            </w:pPr>
            <w:r>
              <w:rPr>
                <w:lang w:val="en-US"/>
              </w:rPr>
              <w:t>10</w:t>
            </w:r>
          </w:p>
        </w:tc>
        <w:tc>
          <w:tcPr>
            <w:tcW w:w="1276" w:type="dxa"/>
            <w:gridSpan w:val="2"/>
            <w:tcBorders>
              <w:top w:val="single" w:sz="4" w:space="0" w:color="auto"/>
              <w:bottom w:val="single" w:sz="4" w:space="0" w:color="auto"/>
            </w:tcBorders>
          </w:tcPr>
          <w:p w14:paraId="1AD4C437" w14:textId="77777777" w:rsidR="001979AE" w:rsidRDefault="001979AE" w:rsidP="00176550">
            <w:pPr>
              <w:rPr>
                <w:lang w:val="en-US"/>
              </w:rPr>
            </w:pPr>
            <w:r>
              <w:rPr>
                <w:lang w:val="en-US"/>
              </w:rPr>
              <w:t>CK18C</w:t>
            </w:r>
          </w:p>
          <w:p w14:paraId="6F78247B"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F1C6CDB" w14:textId="77777777" w:rsidR="001979AE" w:rsidRDefault="001979AE" w:rsidP="00176550">
            <w:pPr>
              <w:adjustRightInd w:val="0"/>
              <w:rPr>
                <w:rFonts w:ascii="Times New Roman CYR" w:hAnsi="Times New Roman CYR" w:cs="Times New Roman CYR"/>
                <w:sz w:val="16"/>
                <w:szCs w:val="16"/>
                <w:lang w:val="en-US"/>
              </w:rPr>
            </w:pPr>
            <w:r>
              <w:rPr>
                <w:lang w:val="en-US"/>
              </w:rPr>
              <w:t>Montarea coltarelor din aluminiu</w:t>
            </w:r>
            <w:r>
              <w:rPr>
                <w:rFonts w:ascii="Times New Roman CYR" w:hAnsi="Times New Roman CYR" w:cs="Times New Roman CYR"/>
                <w:sz w:val="16"/>
                <w:szCs w:val="16"/>
                <w:lang w:val="en-US"/>
              </w:rPr>
              <w:t xml:space="preserve"> </w:t>
            </w:r>
          </w:p>
          <w:p w14:paraId="3088F63C"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15B2C33"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71BB502E"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18,00</w:t>
            </w:r>
          </w:p>
          <w:p w14:paraId="39FFE2A2"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8A62650"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9188D27" w14:textId="77777777" w:rsidR="001979AE" w:rsidRDefault="001979AE" w:rsidP="00176550">
            <w:pPr>
              <w:jc w:val="center"/>
              <w:rPr>
                <w:lang w:val="en-US"/>
              </w:rPr>
            </w:pPr>
          </w:p>
        </w:tc>
      </w:tr>
      <w:tr w:rsidR="001979AE" w14:paraId="0AE8177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1471E8" w14:textId="77777777" w:rsidR="001979AE" w:rsidRDefault="001979AE" w:rsidP="00176550">
            <w:pPr>
              <w:rPr>
                <w:lang w:val="en-US"/>
              </w:rPr>
            </w:pPr>
          </w:p>
        </w:tc>
        <w:tc>
          <w:tcPr>
            <w:tcW w:w="1276" w:type="dxa"/>
            <w:gridSpan w:val="2"/>
            <w:tcBorders>
              <w:top w:val="nil"/>
              <w:bottom w:val="single" w:sz="2" w:space="0" w:color="auto"/>
            </w:tcBorders>
            <w:vAlign w:val="center"/>
          </w:tcPr>
          <w:p w14:paraId="6D629BD5" w14:textId="77777777" w:rsidR="001979AE" w:rsidRDefault="001979AE" w:rsidP="00176550">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7B013050" w14:textId="77777777" w:rsidR="001979AE" w:rsidRDefault="001979AE" w:rsidP="00176550">
            <w:pPr>
              <w:rPr>
                <w:lang w:val="en-US"/>
              </w:rPr>
            </w:pPr>
            <w:r>
              <w:rPr>
                <w:lang w:val="en-US"/>
              </w:rPr>
              <w:t>Timplar</w:t>
            </w:r>
          </w:p>
        </w:tc>
        <w:tc>
          <w:tcPr>
            <w:tcW w:w="1134" w:type="dxa"/>
            <w:tcBorders>
              <w:top w:val="nil"/>
              <w:bottom w:val="single" w:sz="2" w:space="0" w:color="auto"/>
            </w:tcBorders>
          </w:tcPr>
          <w:p w14:paraId="77A769AA"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C8DA1A8" w14:textId="77777777" w:rsidR="001979AE" w:rsidRDefault="001979AE" w:rsidP="00176550">
            <w:pPr>
              <w:rPr>
                <w:lang w:val="en-US"/>
              </w:rPr>
            </w:pPr>
            <w:r>
              <w:rPr>
                <w:lang w:val="en-US"/>
              </w:rPr>
              <w:t>4,68</w:t>
            </w:r>
          </w:p>
        </w:tc>
        <w:tc>
          <w:tcPr>
            <w:tcW w:w="1417" w:type="dxa"/>
            <w:tcBorders>
              <w:top w:val="nil"/>
              <w:bottom w:val="single" w:sz="2" w:space="0" w:color="auto"/>
            </w:tcBorders>
          </w:tcPr>
          <w:p w14:paraId="107F9076" w14:textId="77777777" w:rsidR="001979AE" w:rsidRDefault="001979AE" w:rsidP="00176550">
            <w:pPr>
              <w:rPr>
                <w:lang w:val="en-US"/>
              </w:rPr>
            </w:pPr>
          </w:p>
        </w:tc>
        <w:tc>
          <w:tcPr>
            <w:tcW w:w="1420" w:type="dxa"/>
            <w:tcBorders>
              <w:top w:val="nil"/>
              <w:bottom w:val="single" w:sz="2" w:space="0" w:color="auto"/>
            </w:tcBorders>
          </w:tcPr>
          <w:p w14:paraId="08D5BE09" w14:textId="77777777" w:rsidR="001979AE" w:rsidRDefault="001979AE" w:rsidP="00176550">
            <w:pPr>
              <w:rPr>
                <w:lang w:val="en-US"/>
              </w:rPr>
            </w:pPr>
          </w:p>
        </w:tc>
      </w:tr>
      <w:tr w:rsidR="001979AE" w14:paraId="3E1343C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D912EA" w14:textId="77777777" w:rsidR="001979AE" w:rsidRDefault="001979AE" w:rsidP="00176550">
            <w:pPr>
              <w:rPr>
                <w:lang w:val="en-US"/>
              </w:rPr>
            </w:pPr>
          </w:p>
        </w:tc>
        <w:tc>
          <w:tcPr>
            <w:tcW w:w="1276" w:type="dxa"/>
            <w:gridSpan w:val="2"/>
            <w:tcBorders>
              <w:top w:val="nil"/>
              <w:bottom w:val="single" w:sz="2" w:space="0" w:color="auto"/>
            </w:tcBorders>
            <w:vAlign w:val="center"/>
          </w:tcPr>
          <w:p w14:paraId="16B756F4" w14:textId="77777777" w:rsidR="001979AE" w:rsidRDefault="001979AE" w:rsidP="00176550">
            <w:pPr>
              <w:jc w:val="center"/>
              <w:rPr>
                <w:sz w:val="16"/>
                <w:szCs w:val="16"/>
                <w:lang w:val="en-US"/>
              </w:rPr>
            </w:pPr>
            <w:r>
              <w:rPr>
                <w:sz w:val="16"/>
                <w:szCs w:val="16"/>
                <w:lang w:val="en-US"/>
              </w:rPr>
              <w:t>12743123549025</w:t>
            </w:r>
          </w:p>
        </w:tc>
        <w:tc>
          <w:tcPr>
            <w:tcW w:w="3402" w:type="dxa"/>
            <w:gridSpan w:val="2"/>
            <w:tcBorders>
              <w:top w:val="nil"/>
              <w:bottom w:val="single" w:sz="2" w:space="0" w:color="auto"/>
            </w:tcBorders>
          </w:tcPr>
          <w:p w14:paraId="128F8E1C" w14:textId="77777777" w:rsidR="001979AE" w:rsidRDefault="001979AE" w:rsidP="00176550">
            <w:pPr>
              <w:rPr>
                <w:lang w:val="en-US"/>
              </w:rPr>
            </w:pPr>
            <w:r>
              <w:rPr>
                <w:lang w:val="en-US"/>
              </w:rPr>
              <w:t>Coltare din aluminiu</w:t>
            </w:r>
          </w:p>
        </w:tc>
        <w:tc>
          <w:tcPr>
            <w:tcW w:w="1134" w:type="dxa"/>
            <w:tcBorders>
              <w:top w:val="nil"/>
              <w:bottom w:val="single" w:sz="2" w:space="0" w:color="auto"/>
            </w:tcBorders>
          </w:tcPr>
          <w:p w14:paraId="284B75E1" w14:textId="77777777" w:rsidR="001979AE" w:rsidRDefault="001979AE" w:rsidP="00176550">
            <w:pPr>
              <w:rPr>
                <w:lang w:val="en-US"/>
              </w:rPr>
            </w:pPr>
            <w:r>
              <w:rPr>
                <w:lang w:val="en-US"/>
              </w:rPr>
              <w:t>m</w:t>
            </w:r>
          </w:p>
        </w:tc>
        <w:tc>
          <w:tcPr>
            <w:tcW w:w="1134" w:type="dxa"/>
            <w:tcBorders>
              <w:top w:val="nil"/>
              <w:bottom w:val="single" w:sz="2" w:space="0" w:color="auto"/>
            </w:tcBorders>
          </w:tcPr>
          <w:p w14:paraId="71F60AEF" w14:textId="77777777" w:rsidR="001979AE" w:rsidRDefault="001979AE" w:rsidP="00176550">
            <w:pPr>
              <w:rPr>
                <w:lang w:val="en-US"/>
              </w:rPr>
            </w:pPr>
            <w:r>
              <w:rPr>
                <w:lang w:val="en-US"/>
              </w:rPr>
              <w:t>18,90</w:t>
            </w:r>
          </w:p>
        </w:tc>
        <w:tc>
          <w:tcPr>
            <w:tcW w:w="1417" w:type="dxa"/>
            <w:tcBorders>
              <w:top w:val="nil"/>
              <w:bottom w:val="single" w:sz="2" w:space="0" w:color="auto"/>
            </w:tcBorders>
          </w:tcPr>
          <w:p w14:paraId="070E56A2" w14:textId="77777777" w:rsidR="001979AE" w:rsidRDefault="001979AE" w:rsidP="00176550">
            <w:pPr>
              <w:rPr>
                <w:lang w:val="en-US"/>
              </w:rPr>
            </w:pPr>
          </w:p>
        </w:tc>
        <w:tc>
          <w:tcPr>
            <w:tcW w:w="1420" w:type="dxa"/>
            <w:tcBorders>
              <w:top w:val="nil"/>
              <w:bottom w:val="single" w:sz="2" w:space="0" w:color="auto"/>
            </w:tcBorders>
          </w:tcPr>
          <w:p w14:paraId="4C1E363B" w14:textId="77777777" w:rsidR="001979AE" w:rsidRDefault="001979AE" w:rsidP="00176550">
            <w:pPr>
              <w:rPr>
                <w:lang w:val="en-US"/>
              </w:rPr>
            </w:pPr>
          </w:p>
        </w:tc>
      </w:tr>
      <w:tr w:rsidR="001979AE" w14:paraId="43842FC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1D35E4" w14:textId="77777777" w:rsidR="001979AE" w:rsidRDefault="001979AE" w:rsidP="00176550">
            <w:pPr>
              <w:rPr>
                <w:lang w:val="en-US"/>
              </w:rPr>
            </w:pPr>
          </w:p>
        </w:tc>
        <w:tc>
          <w:tcPr>
            <w:tcW w:w="1276" w:type="dxa"/>
            <w:gridSpan w:val="2"/>
            <w:tcBorders>
              <w:top w:val="nil"/>
              <w:bottom w:val="single" w:sz="2" w:space="0" w:color="auto"/>
            </w:tcBorders>
            <w:vAlign w:val="center"/>
          </w:tcPr>
          <w:p w14:paraId="6FA92F90"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489288F2"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389C7977" w14:textId="77777777" w:rsidR="001979AE" w:rsidRDefault="001979AE" w:rsidP="00176550">
            <w:pPr>
              <w:rPr>
                <w:lang w:val="en-US"/>
              </w:rPr>
            </w:pPr>
            <w:r>
              <w:rPr>
                <w:lang w:val="en-US"/>
              </w:rPr>
              <w:t>kg</w:t>
            </w:r>
          </w:p>
        </w:tc>
        <w:tc>
          <w:tcPr>
            <w:tcW w:w="1134" w:type="dxa"/>
            <w:tcBorders>
              <w:top w:val="nil"/>
              <w:bottom w:val="single" w:sz="2" w:space="0" w:color="auto"/>
            </w:tcBorders>
          </w:tcPr>
          <w:p w14:paraId="65ECA3FE" w14:textId="77777777" w:rsidR="001979AE" w:rsidRDefault="001979AE" w:rsidP="00176550">
            <w:pPr>
              <w:rPr>
                <w:lang w:val="en-US"/>
              </w:rPr>
            </w:pPr>
            <w:r>
              <w:rPr>
                <w:lang w:val="en-US"/>
              </w:rPr>
              <w:t>0,45</w:t>
            </w:r>
          </w:p>
        </w:tc>
        <w:tc>
          <w:tcPr>
            <w:tcW w:w="1417" w:type="dxa"/>
            <w:tcBorders>
              <w:top w:val="nil"/>
              <w:bottom w:val="single" w:sz="2" w:space="0" w:color="auto"/>
            </w:tcBorders>
          </w:tcPr>
          <w:p w14:paraId="425C3857" w14:textId="77777777" w:rsidR="001979AE" w:rsidRDefault="001979AE" w:rsidP="00176550">
            <w:pPr>
              <w:rPr>
                <w:lang w:val="en-US"/>
              </w:rPr>
            </w:pPr>
          </w:p>
        </w:tc>
        <w:tc>
          <w:tcPr>
            <w:tcW w:w="1420" w:type="dxa"/>
            <w:tcBorders>
              <w:top w:val="nil"/>
              <w:bottom w:val="single" w:sz="2" w:space="0" w:color="auto"/>
            </w:tcBorders>
          </w:tcPr>
          <w:p w14:paraId="66EA3F1D" w14:textId="77777777" w:rsidR="001979AE" w:rsidRDefault="001979AE" w:rsidP="00176550">
            <w:pPr>
              <w:rPr>
                <w:lang w:val="en-US"/>
              </w:rPr>
            </w:pPr>
          </w:p>
        </w:tc>
      </w:tr>
      <w:tr w:rsidR="001979AE" w14:paraId="678D7EE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28A806" w14:textId="77777777" w:rsidR="001979AE" w:rsidRDefault="001979AE" w:rsidP="00176550">
            <w:pPr>
              <w:rPr>
                <w:lang w:val="en-US"/>
              </w:rPr>
            </w:pPr>
          </w:p>
        </w:tc>
        <w:tc>
          <w:tcPr>
            <w:tcW w:w="1276" w:type="dxa"/>
            <w:gridSpan w:val="2"/>
            <w:tcBorders>
              <w:top w:val="nil"/>
              <w:bottom w:val="single" w:sz="2" w:space="0" w:color="auto"/>
            </w:tcBorders>
            <w:vAlign w:val="center"/>
          </w:tcPr>
          <w:p w14:paraId="4FC2CEC3" w14:textId="77777777" w:rsidR="001979AE" w:rsidRDefault="001979AE" w:rsidP="00176550">
            <w:pPr>
              <w:jc w:val="center"/>
              <w:rPr>
                <w:sz w:val="16"/>
                <w:szCs w:val="16"/>
                <w:lang w:val="en-US"/>
              </w:rPr>
            </w:pPr>
            <w:r>
              <w:rPr>
                <w:sz w:val="16"/>
                <w:szCs w:val="16"/>
                <w:lang w:val="en-US"/>
              </w:rPr>
              <w:t>1421102200496</w:t>
            </w:r>
          </w:p>
        </w:tc>
        <w:tc>
          <w:tcPr>
            <w:tcW w:w="3402" w:type="dxa"/>
            <w:gridSpan w:val="2"/>
            <w:tcBorders>
              <w:top w:val="nil"/>
              <w:bottom w:val="single" w:sz="2" w:space="0" w:color="auto"/>
            </w:tcBorders>
          </w:tcPr>
          <w:p w14:paraId="7F82EDD8" w14:textId="77777777" w:rsidR="001979AE" w:rsidRDefault="001979AE" w:rsidP="00176550">
            <w:pPr>
              <w:rPr>
                <w:lang w:val="en-US"/>
              </w:rPr>
            </w:pPr>
            <w:r>
              <w:rPr>
                <w:lang w:val="en-US"/>
              </w:rPr>
              <w:t>Nisip sortat nespalat de riu si lacuri 0,0-1,0 mm</w:t>
            </w:r>
          </w:p>
        </w:tc>
        <w:tc>
          <w:tcPr>
            <w:tcW w:w="1134" w:type="dxa"/>
            <w:tcBorders>
              <w:top w:val="nil"/>
              <w:bottom w:val="single" w:sz="2" w:space="0" w:color="auto"/>
            </w:tcBorders>
          </w:tcPr>
          <w:p w14:paraId="5CEB83F5" w14:textId="77777777" w:rsidR="001979AE" w:rsidRDefault="001979AE" w:rsidP="00176550">
            <w:pPr>
              <w:rPr>
                <w:lang w:val="en-US"/>
              </w:rPr>
            </w:pPr>
            <w:r>
              <w:rPr>
                <w:lang w:val="en-US"/>
              </w:rPr>
              <w:t>m3</w:t>
            </w:r>
          </w:p>
        </w:tc>
        <w:tc>
          <w:tcPr>
            <w:tcW w:w="1134" w:type="dxa"/>
            <w:tcBorders>
              <w:top w:val="nil"/>
              <w:bottom w:val="single" w:sz="2" w:space="0" w:color="auto"/>
            </w:tcBorders>
          </w:tcPr>
          <w:p w14:paraId="52323E05" w14:textId="77777777" w:rsidR="001979AE" w:rsidRDefault="001979AE" w:rsidP="00176550">
            <w:pPr>
              <w:rPr>
                <w:lang w:val="en-US"/>
              </w:rPr>
            </w:pPr>
            <w:r>
              <w:rPr>
                <w:lang w:val="en-US"/>
              </w:rPr>
              <w:t>0,02</w:t>
            </w:r>
          </w:p>
        </w:tc>
        <w:tc>
          <w:tcPr>
            <w:tcW w:w="1417" w:type="dxa"/>
            <w:tcBorders>
              <w:top w:val="nil"/>
              <w:bottom w:val="single" w:sz="2" w:space="0" w:color="auto"/>
            </w:tcBorders>
          </w:tcPr>
          <w:p w14:paraId="6C8234DC" w14:textId="77777777" w:rsidR="001979AE" w:rsidRDefault="001979AE" w:rsidP="00176550">
            <w:pPr>
              <w:rPr>
                <w:lang w:val="en-US"/>
              </w:rPr>
            </w:pPr>
          </w:p>
        </w:tc>
        <w:tc>
          <w:tcPr>
            <w:tcW w:w="1420" w:type="dxa"/>
            <w:tcBorders>
              <w:top w:val="nil"/>
              <w:bottom w:val="single" w:sz="2" w:space="0" w:color="auto"/>
            </w:tcBorders>
          </w:tcPr>
          <w:p w14:paraId="5A32BD1A" w14:textId="77777777" w:rsidR="001979AE" w:rsidRDefault="001979AE" w:rsidP="00176550">
            <w:pPr>
              <w:rPr>
                <w:lang w:val="en-US"/>
              </w:rPr>
            </w:pPr>
          </w:p>
        </w:tc>
      </w:tr>
      <w:tr w:rsidR="001979AE" w14:paraId="33EF094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4AA323" w14:textId="77777777" w:rsidR="001979AE" w:rsidRDefault="001979AE" w:rsidP="00176550">
            <w:pPr>
              <w:rPr>
                <w:lang w:val="en-US"/>
              </w:rPr>
            </w:pPr>
          </w:p>
        </w:tc>
        <w:tc>
          <w:tcPr>
            <w:tcW w:w="1276" w:type="dxa"/>
            <w:gridSpan w:val="2"/>
            <w:tcBorders>
              <w:top w:val="nil"/>
              <w:bottom w:val="single" w:sz="2" w:space="0" w:color="auto"/>
            </w:tcBorders>
            <w:vAlign w:val="center"/>
          </w:tcPr>
          <w:p w14:paraId="5C613E2B" w14:textId="77777777" w:rsidR="001979AE" w:rsidRDefault="001979AE" w:rsidP="00176550">
            <w:pPr>
              <w:jc w:val="center"/>
              <w:rPr>
                <w:sz w:val="16"/>
                <w:szCs w:val="16"/>
                <w:lang w:val="en-US"/>
              </w:rPr>
            </w:pPr>
            <w:r>
              <w:rPr>
                <w:sz w:val="16"/>
                <w:szCs w:val="16"/>
                <w:lang w:val="en-US"/>
              </w:rPr>
              <w:t>2874115829126</w:t>
            </w:r>
          </w:p>
        </w:tc>
        <w:tc>
          <w:tcPr>
            <w:tcW w:w="3402" w:type="dxa"/>
            <w:gridSpan w:val="2"/>
            <w:tcBorders>
              <w:top w:val="nil"/>
              <w:bottom w:val="single" w:sz="2" w:space="0" w:color="auto"/>
            </w:tcBorders>
          </w:tcPr>
          <w:p w14:paraId="199AEA44" w14:textId="77777777" w:rsidR="001979AE" w:rsidRDefault="001979AE" w:rsidP="00176550">
            <w:pPr>
              <w:rPr>
                <w:lang w:val="en-US"/>
              </w:rPr>
            </w:pPr>
            <w:r>
              <w:rPr>
                <w:lang w:val="en-US"/>
              </w:rPr>
              <w:t>Suruburi cu cap inecat crestat 6 x 30 mm</w:t>
            </w:r>
          </w:p>
        </w:tc>
        <w:tc>
          <w:tcPr>
            <w:tcW w:w="1134" w:type="dxa"/>
            <w:tcBorders>
              <w:top w:val="nil"/>
              <w:bottom w:val="single" w:sz="2" w:space="0" w:color="auto"/>
            </w:tcBorders>
          </w:tcPr>
          <w:p w14:paraId="6719E2BB" w14:textId="77777777" w:rsidR="001979AE" w:rsidRDefault="001979AE" w:rsidP="00176550">
            <w:pPr>
              <w:rPr>
                <w:lang w:val="en-US"/>
              </w:rPr>
            </w:pPr>
            <w:r>
              <w:rPr>
                <w:lang w:val="en-US"/>
              </w:rPr>
              <w:t>buc</w:t>
            </w:r>
          </w:p>
        </w:tc>
        <w:tc>
          <w:tcPr>
            <w:tcW w:w="1134" w:type="dxa"/>
            <w:tcBorders>
              <w:top w:val="nil"/>
              <w:bottom w:val="single" w:sz="2" w:space="0" w:color="auto"/>
            </w:tcBorders>
          </w:tcPr>
          <w:p w14:paraId="671C0A54" w14:textId="77777777" w:rsidR="001979AE" w:rsidRDefault="001979AE" w:rsidP="00176550">
            <w:pPr>
              <w:rPr>
                <w:lang w:val="en-US"/>
              </w:rPr>
            </w:pPr>
            <w:r>
              <w:rPr>
                <w:lang w:val="en-US"/>
              </w:rPr>
              <w:t>108,00</w:t>
            </w:r>
          </w:p>
        </w:tc>
        <w:tc>
          <w:tcPr>
            <w:tcW w:w="1417" w:type="dxa"/>
            <w:tcBorders>
              <w:top w:val="nil"/>
              <w:bottom w:val="single" w:sz="2" w:space="0" w:color="auto"/>
            </w:tcBorders>
          </w:tcPr>
          <w:p w14:paraId="39C53605" w14:textId="77777777" w:rsidR="001979AE" w:rsidRDefault="001979AE" w:rsidP="00176550">
            <w:pPr>
              <w:rPr>
                <w:lang w:val="en-US"/>
              </w:rPr>
            </w:pPr>
          </w:p>
        </w:tc>
        <w:tc>
          <w:tcPr>
            <w:tcW w:w="1420" w:type="dxa"/>
            <w:tcBorders>
              <w:top w:val="nil"/>
              <w:bottom w:val="single" w:sz="2" w:space="0" w:color="auto"/>
            </w:tcBorders>
          </w:tcPr>
          <w:p w14:paraId="5DB6412B" w14:textId="77777777" w:rsidR="001979AE" w:rsidRDefault="001979AE" w:rsidP="00176550">
            <w:pPr>
              <w:rPr>
                <w:lang w:val="en-US"/>
              </w:rPr>
            </w:pPr>
          </w:p>
        </w:tc>
      </w:tr>
      <w:tr w:rsidR="001979AE" w:rsidRPr="00EB582C" w14:paraId="3DCBF4FE" w14:textId="77777777" w:rsidTr="00176550">
        <w:trPr>
          <w:trHeight w:val="340"/>
        </w:trPr>
        <w:tc>
          <w:tcPr>
            <w:tcW w:w="709" w:type="dxa"/>
            <w:tcBorders>
              <w:top w:val="nil"/>
              <w:left w:val="single" w:sz="6" w:space="0" w:color="auto"/>
              <w:bottom w:val="nil"/>
              <w:right w:val="nil"/>
            </w:tcBorders>
          </w:tcPr>
          <w:p w14:paraId="7443CFE4"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88B5BA1"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5472ECB"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6DAEC86"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7B0B529"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122AFA0"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AB85CC6" w14:textId="77777777" w:rsidR="001979AE" w:rsidRPr="00EB582C" w:rsidRDefault="001979AE" w:rsidP="00176550">
            <w:pPr>
              <w:rPr>
                <w:lang w:val="en-US"/>
              </w:rPr>
            </w:pPr>
          </w:p>
        </w:tc>
      </w:tr>
      <w:tr w:rsidR="001979AE" w14:paraId="78021F0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827EAD" w14:textId="77777777" w:rsidR="001979AE" w:rsidRDefault="001979AE" w:rsidP="00176550">
            <w:pPr>
              <w:rPr>
                <w:lang w:val="en-US"/>
              </w:rPr>
            </w:pPr>
            <w:r>
              <w:rPr>
                <w:lang w:val="en-US"/>
              </w:rPr>
              <w:t>11</w:t>
            </w:r>
          </w:p>
        </w:tc>
        <w:tc>
          <w:tcPr>
            <w:tcW w:w="1276" w:type="dxa"/>
            <w:gridSpan w:val="2"/>
            <w:tcBorders>
              <w:top w:val="single" w:sz="4" w:space="0" w:color="auto"/>
              <w:bottom w:val="single" w:sz="4" w:space="0" w:color="auto"/>
            </w:tcBorders>
          </w:tcPr>
          <w:p w14:paraId="2D429AD9" w14:textId="77777777" w:rsidR="001979AE" w:rsidRDefault="001979AE" w:rsidP="00176550">
            <w:pPr>
              <w:rPr>
                <w:lang w:val="en-US"/>
              </w:rPr>
            </w:pPr>
            <w:r>
              <w:rPr>
                <w:lang w:val="en-US"/>
              </w:rPr>
              <w:t>СF59B</w:t>
            </w:r>
          </w:p>
          <w:p w14:paraId="6F3B552A"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23F2065" w14:textId="77777777" w:rsidR="001979AE" w:rsidRDefault="001979AE" w:rsidP="00176550">
            <w:pPr>
              <w:adjustRightInd w:val="0"/>
              <w:rPr>
                <w:rFonts w:ascii="Times New Roman CYR" w:hAnsi="Times New Roman CYR" w:cs="Times New Roman CYR"/>
                <w:sz w:val="16"/>
                <w:szCs w:val="16"/>
                <w:lang w:val="en-US"/>
              </w:rPr>
            </w:pPr>
            <w:r>
              <w:rPr>
                <w:lang w:val="en-US"/>
              </w:rPr>
              <w:t>Placarea suprafetelor cu un strat de PGC cu executarea carcasei metalice simple plane, cu inaltimea pina la 4 m: suprafete inclinate fara izolatie</w:t>
            </w:r>
            <w:r>
              <w:rPr>
                <w:rFonts w:ascii="Times New Roman CYR" w:hAnsi="Times New Roman CYR" w:cs="Times New Roman CYR"/>
                <w:sz w:val="16"/>
                <w:szCs w:val="16"/>
                <w:lang w:val="en-US"/>
              </w:rPr>
              <w:t xml:space="preserve"> </w:t>
            </w:r>
          </w:p>
          <w:p w14:paraId="5ACAB182" w14:textId="77777777" w:rsidR="001979AE" w:rsidRDefault="001979AE" w:rsidP="00176550">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(apa, hirtie de slefuit etc.)=1,00</w:t>
            </w:r>
          </w:p>
          <w:p w14:paraId="2D08BADE"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42F5AD0A"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5FC4307"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2,50</w:t>
            </w:r>
          </w:p>
          <w:p w14:paraId="19A4610D"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22BECB7"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A24FCC6" w14:textId="77777777" w:rsidR="001979AE" w:rsidRDefault="001979AE" w:rsidP="00176550">
            <w:pPr>
              <w:jc w:val="center"/>
              <w:rPr>
                <w:lang w:val="en-US"/>
              </w:rPr>
            </w:pPr>
          </w:p>
        </w:tc>
      </w:tr>
      <w:tr w:rsidR="001979AE" w14:paraId="12B0CAA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6D4D5A" w14:textId="77777777" w:rsidR="001979AE" w:rsidRDefault="001979AE" w:rsidP="00176550">
            <w:pPr>
              <w:rPr>
                <w:lang w:val="en-US"/>
              </w:rPr>
            </w:pPr>
          </w:p>
        </w:tc>
        <w:tc>
          <w:tcPr>
            <w:tcW w:w="1276" w:type="dxa"/>
            <w:gridSpan w:val="2"/>
            <w:tcBorders>
              <w:top w:val="nil"/>
              <w:bottom w:val="single" w:sz="2" w:space="0" w:color="auto"/>
            </w:tcBorders>
            <w:vAlign w:val="center"/>
          </w:tcPr>
          <w:p w14:paraId="703D2845" w14:textId="77777777" w:rsidR="001979AE" w:rsidRDefault="001979AE" w:rsidP="00176550">
            <w:pPr>
              <w:jc w:val="center"/>
              <w:rPr>
                <w:sz w:val="16"/>
                <w:szCs w:val="16"/>
                <w:lang w:val="en-US"/>
              </w:rPr>
            </w:pPr>
            <w:r>
              <w:rPr>
                <w:sz w:val="16"/>
                <w:szCs w:val="16"/>
                <w:lang w:val="en-US"/>
              </w:rPr>
              <w:t>9310060019930</w:t>
            </w:r>
          </w:p>
        </w:tc>
        <w:tc>
          <w:tcPr>
            <w:tcW w:w="3402" w:type="dxa"/>
            <w:gridSpan w:val="2"/>
            <w:tcBorders>
              <w:top w:val="nil"/>
              <w:bottom w:val="single" w:sz="2" w:space="0" w:color="auto"/>
            </w:tcBorders>
          </w:tcPr>
          <w:p w14:paraId="753ED035" w14:textId="77777777" w:rsidR="001979AE" w:rsidRDefault="001979AE" w:rsidP="00176550">
            <w:pPr>
              <w:rPr>
                <w:lang w:val="en-US"/>
              </w:rPr>
            </w:pPr>
            <w:r>
              <w:rPr>
                <w:lang w:val="en-US"/>
              </w:rPr>
              <w:t>Muncitor</w:t>
            </w:r>
          </w:p>
        </w:tc>
        <w:tc>
          <w:tcPr>
            <w:tcW w:w="1134" w:type="dxa"/>
            <w:tcBorders>
              <w:top w:val="nil"/>
              <w:bottom w:val="single" w:sz="2" w:space="0" w:color="auto"/>
            </w:tcBorders>
          </w:tcPr>
          <w:p w14:paraId="05C665E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73F66D8" w14:textId="77777777" w:rsidR="001979AE" w:rsidRDefault="001979AE" w:rsidP="00176550">
            <w:pPr>
              <w:rPr>
                <w:lang w:val="en-US"/>
              </w:rPr>
            </w:pPr>
            <w:r>
              <w:rPr>
                <w:lang w:val="en-US"/>
              </w:rPr>
              <w:t>4,59</w:t>
            </w:r>
          </w:p>
        </w:tc>
        <w:tc>
          <w:tcPr>
            <w:tcW w:w="1417" w:type="dxa"/>
            <w:tcBorders>
              <w:top w:val="nil"/>
              <w:bottom w:val="single" w:sz="2" w:space="0" w:color="auto"/>
            </w:tcBorders>
          </w:tcPr>
          <w:p w14:paraId="46593AD8" w14:textId="77777777" w:rsidR="001979AE" w:rsidRDefault="001979AE" w:rsidP="00176550">
            <w:pPr>
              <w:rPr>
                <w:lang w:val="en-US"/>
              </w:rPr>
            </w:pPr>
          </w:p>
        </w:tc>
        <w:tc>
          <w:tcPr>
            <w:tcW w:w="1420" w:type="dxa"/>
            <w:tcBorders>
              <w:top w:val="nil"/>
              <w:bottom w:val="single" w:sz="2" w:space="0" w:color="auto"/>
            </w:tcBorders>
          </w:tcPr>
          <w:p w14:paraId="68334A28" w14:textId="77777777" w:rsidR="001979AE" w:rsidRDefault="001979AE" w:rsidP="00176550">
            <w:pPr>
              <w:rPr>
                <w:lang w:val="en-US"/>
              </w:rPr>
            </w:pPr>
          </w:p>
        </w:tc>
      </w:tr>
      <w:tr w:rsidR="001979AE" w14:paraId="2D7C565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5A641F" w14:textId="77777777" w:rsidR="001979AE" w:rsidRDefault="001979AE" w:rsidP="00176550">
            <w:pPr>
              <w:rPr>
                <w:lang w:val="en-US"/>
              </w:rPr>
            </w:pPr>
          </w:p>
        </w:tc>
        <w:tc>
          <w:tcPr>
            <w:tcW w:w="1276" w:type="dxa"/>
            <w:gridSpan w:val="2"/>
            <w:tcBorders>
              <w:top w:val="nil"/>
              <w:bottom w:val="single" w:sz="2" w:space="0" w:color="auto"/>
            </w:tcBorders>
            <w:vAlign w:val="center"/>
          </w:tcPr>
          <w:p w14:paraId="5DBFC6BC" w14:textId="77777777" w:rsidR="001979AE" w:rsidRDefault="001979AE" w:rsidP="00176550">
            <w:pPr>
              <w:jc w:val="center"/>
              <w:rPr>
                <w:sz w:val="16"/>
                <w:szCs w:val="16"/>
                <w:lang w:val="en-US"/>
              </w:rPr>
            </w:pPr>
            <w:r>
              <w:rPr>
                <w:sz w:val="16"/>
                <w:szCs w:val="16"/>
                <w:lang w:val="en-US"/>
              </w:rPr>
              <w:t>2662102701000</w:t>
            </w:r>
          </w:p>
        </w:tc>
        <w:tc>
          <w:tcPr>
            <w:tcW w:w="3402" w:type="dxa"/>
            <w:gridSpan w:val="2"/>
            <w:tcBorders>
              <w:top w:val="nil"/>
              <w:bottom w:val="single" w:sz="2" w:space="0" w:color="auto"/>
            </w:tcBorders>
          </w:tcPr>
          <w:p w14:paraId="21381375" w14:textId="77777777" w:rsidR="001979AE" w:rsidRDefault="001979AE" w:rsidP="00176550">
            <w:pPr>
              <w:rPr>
                <w:lang w:val="en-US"/>
              </w:rPr>
            </w:pPr>
            <w:r>
              <w:rPr>
                <w:lang w:val="en-US"/>
              </w:rPr>
              <w:t>Placi ghips-carton</w:t>
            </w:r>
          </w:p>
        </w:tc>
        <w:tc>
          <w:tcPr>
            <w:tcW w:w="1134" w:type="dxa"/>
            <w:tcBorders>
              <w:top w:val="nil"/>
              <w:bottom w:val="single" w:sz="2" w:space="0" w:color="auto"/>
            </w:tcBorders>
          </w:tcPr>
          <w:p w14:paraId="7F4F3E53" w14:textId="77777777" w:rsidR="001979AE" w:rsidRDefault="001979AE" w:rsidP="00176550">
            <w:pPr>
              <w:rPr>
                <w:lang w:val="en-US"/>
              </w:rPr>
            </w:pPr>
            <w:r>
              <w:rPr>
                <w:lang w:val="en-US"/>
              </w:rPr>
              <w:t>m2</w:t>
            </w:r>
          </w:p>
        </w:tc>
        <w:tc>
          <w:tcPr>
            <w:tcW w:w="1134" w:type="dxa"/>
            <w:tcBorders>
              <w:top w:val="nil"/>
              <w:bottom w:val="single" w:sz="2" w:space="0" w:color="auto"/>
            </w:tcBorders>
          </w:tcPr>
          <w:p w14:paraId="1E16F9A7" w14:textId="77777777" w:rsidR="001979AE" w:rsidRDefault="001979AE" w:rsidP="00176550">
            <w:pPr>
              <w:rPr>
                <w:lang w:val="en-US"/>
              </w:rPr>
            </w:pPr>
            <w:r>
              <w:rPr>
                <w:lang w:val="en-US"/>
              </w:rPr>
              <w:t>2,62</w:t>
            </w:r>
          </w:p>
        </w:tc>
        <w:tc>
          <w:tcPr>
            <w:tcW w:w="1417" w:type="dxa"/>
            <w:tcBorders>
              <w:top w:val="nil"/>
              <w:bottom w:val="single" w:sz="2" w:space="0" w:color="auto"/>
            </w:tcBorders>
          </w:tcPr>
          <w:p w14:paraId="72744D1D" w14:textId="77777777" w:rsidR="001979AE" w:rsidRDefault="001979AE" w:rsidP="00176550">
            <w:pPr>
              <w:rPr>
                <w:lang w:val="en-US"/>
              </w:rPr>
            </w:pPr>
          </w:p>
        </w:tc>
        <w:tc>
          <w:tcPr>
            <w:tcW w:w="1420" w:type="dxa"/>
            <w:tcBorders>
              <w:top w:val="nil"/>
              <w:bottom w:val="single" w:sz="2" w:space="0" w:color="auto"/>
            </w:tcBorders>
          </w:tcPr>
          <w:p w14:paraId="72BF3C61" w14:textId="77777777" w:rsidR="001979AE" w:rsidRDefault="001979AE" w:rsidP="00176550">
            <w:pPr>
              <w:rPr>
                <w:lang w:val="en-US"/>
              </w:rPr>
            </w:pPr>
          </w:p>
        </w:tc>
      </w:tr>
      <w:tr w:rsidR="001979AE" w14:paraId="4AAB023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092040" w14:textId="77777777" w:rsidR="001979AE" w:rsidRDefault="001979AE" w:rsidP="00176550">
            <w:pPr>
              <w:rPr>
                <w:lang w:val="en-US"/>
              </w:rPr>
            </w:pPr>
          </w:p>
        </w:tc>
        <w:tc>
          <w:tcPr>
            <w:tcW w:w="1276" w:type="dxa"/>
            <w:gridSpan w:val="2"/>
            <w:tcBorders>
              <w:top w:val="nil"/>
              <w:bottom w:val="single" w:sz="2" w:space="0" w:color="auto"/>
            </w:tcBorders>
            <w:vAlign w:val="center"/>
          </w:tcPr>
          <w:p w14:paraId="7726E627" w14:textId="77777777" w:rsidR="001979AE" w:rsidRDefault="001979AE" w:rsidP="00176550">
            <w:pPr>
              <w:jc w:val="center"/>
              <w:rPr>
                <w:sz w:val="16"/>
                <w:szCs w:val="16"/>
                <w:lang w:val="en-US"/>
              </w:rPr>
            </w:pPr>
            <w:r>
              <w:rPr>
                <w:sz w:val="16"/>
                <w:szCs w:val="16"/>
                <w:lang w:val="en-US"/>
              </w:rPr>
              <w:t>2710703520284</w:t>
            </w:r>
          </w:p>
        </w:tc>
        <w:tc>
          <w:tcPr>
            <w:tcW w:w="3402" w:type="dxa"/>
            <w:gridSpan w:val="2"/>
            <w:tcBorders>
              <w:top w:val="nil"/>
              <w:bottom w:val="single" w:sz="2" w:space="0" w:color="auto"/>
            </w:tcBorders>
          </w:tcPr>
          <w:p w14:paraId="2A585B22" w14:textId="77777777" w:rsidR="001979AE" w:rsidRDefault="001979AE" w:rsidP="00176550">
            <w:pPr>
              <w:rPr>
                <w:lang w:val="en-US"/>
              </w:rPr>
            </w:pPr>
            <w:r>
              <w:rPr>
                <w:lang w:val="en-US"/>
              </w:rPr>
              <w:t>Profil de ghidaj</w:t>
            </w:r>
          </w:p>
        </w:tc>
        <w:tc>
          <w:tcPr>
            <w:tcW w:w="1134" w:type="dxa"/>
            <w:tcBorders>
              <w:top w:val="nil"/>
              <w:bottom w:val="single" w:sz="2" w:space="0" w:color="auto"/>
            </w:tcBorders>
          </w:tcPr>
          <w:p w14:paraId="1AACEFA9" w14:textId="77777777" w:rsidR="001979AE" w:rsidRDefault="001979AE" w:rsidP="00176550">
            <w:pPr>
              <w:rPr>
                <w:lang w:val="en-US"/>
              </w:rPr>
            </w:pPr>
            <w:r>
              <w:rPr>
                <w:lang w:val="en-US"/>
              </w:rPr>
              <w:t>m</w:t>
            </w:r>
          </w:p>
        </w:tc>
        <w:tc>
          <w:tcPr>
            <w:tcW w:w="1134" w:type="dxa"/>
            <w:tcBorders>
              <w:top w:val="nil"/>
              <w:bottom w:val="single" w:sz="2" w:space="0" w:color="auto"/>
            </w:tcBorders>
          </w:tcPr>
          <w:p w14:paraId="7772E4BB" w14:textId="77777777" w:rsidR="001979AE" w:rsidRDefault="001979AE" w:rsidP="00176550">
            <w:pPr>
              <w:rPr>
                <w:lang w:val="en-US"/>
              </w:rPr>
            </w:pPr>
            <w:r>
              <w:rPr>
                <w:lang w:val="en-US"/>
              </w:rPr>
              <w:t>2,30</w:t>
            </w:r>
          </w:p>
        </w:tc>
        <w:tc>
          <w:tcPr>
            <w:tcW w:w="1417" w:type="dxa"/>
            <w:tcBorders>
              <w:top w:val="nil"/>
              <w:bottom w:val="single" w:sz="2" w:space="0" w:color="auto"/>
            </w:tcBorders>
          </w:tcPr>
          <w:p w14:paraId="0DBDDEEF" w14:textId="77777777" w:rsidR="001979AE" w:rsidRDefault="001979AE" w:rsidP="00176550">
            <w:pPr>
              <w:rPr>
                <w:lang w:val="en-US"/>
              </w:rPr>
            </w:pPr>
          </w:p>
        </w:tc>
        <w:tc>
          <w:tcPr>
            <w:tcW w:w="1420" w:type="dxa"/>
            <w:tcBorders>
              <w:top w:val="nil"/>
              <w:bottom w:val="single" w:sz="2" w:space="0" w:color="auto"/>
            </w:tcBorders>
          </w:tcPr>
          <w:p w14:paraId="481E3A2F" w14:textId="77777777" w:rsidR="001979AE" w:rsidRDefault="001979AE" w:rsidP="00176550">
            <w:pPr>
              <w:rPr>
                <w:lang w:val="en-US"/>
              </w:rPr>
            </w:pPr>
          </w:p>
        </w:tc>
      </w:tr>
      <w:tr w:rsidR="001979AE" w14:paraId="300B091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814D27" w14:textId="77777777" w:rsidR="001979AE" w:rsidRDefault="001979AE" w:rsidP="00176550">
            <w:pPr>
              <w:rPr>
                <w:lang w:val="en-US"/>
              </w:rPr>
            </w:pPr>
          </w:p>
        </w:tc>
        <w:tc>
          <w:tcPr>
            <w:tcW w:w="1276" w:type="dxa"/>
            <w:gridSpan w:val="2"/>
            <w:tcBorders>
              <w:top w:val="nil"/>
              <w:bottom w:val="single" w:sz="2" w:space="0" w:color="auto"/>
            </w:tcBorders>
            <w:vAlign w:val="center"/>
          </w:tcPr>
          <w:p w14:paraId="0479A218" w14:textId="77777777" w:rsidR="001979AE" w:rsidRDefault="001979AE" w:rsidP="00176550">
            <w:pPr>
              <w:jc w:val="center"/>
              <w:rPr>
                <w:sz w:val="16"/>
                <w:szCs w:val="16"/>
                <w:lang w:val="en-US"/>
              </w:rPr>
            </w:pPr>
            <w:r>
              <w:rPr>
                <w:sz w:val="16"/>
                <w:szCs w:val="16"/>
                <w:lang w:val="en-US"/>
              </w:rPr>
              <w:t>2710703520285</w:t>
            </w:r>
          </w:p>
        </w:tc>
        <w:tc>
          <w:tcPr>
            <w:tcW w:w="3402" w:type="dxa"/>
            <w:gridSpan w:val="2"/>
            <w:tcBorders>
              <w:top w:val="nil"/>
              <w:bottom w:val="single" w:sz="2" w:space="0" w:color="auto"/>
            </w:tcBorders>
          </w:tcPr>
          <w:p w14:paraId="494C2CCA" w14:textId="77777777" w:rsidR="001979AE" w:rsidRDefault="001979AE" w:rsidP="00176550">
            <w:pPr>
              <w:rPr>
                <w:lang w:val="en-US"/>
              </w:rPr>
            </w:pPr>
            <w:r>
              <w:rPr>
                <w:lang w:val="en-US"/>
              </w:rPr>
              <w:t>Profil de suport</w:t>
            </w:r>
          </w:p>
        </w:tc>
        <w:tc>
          <w:tcPr>
            <w:tcW w:w="1134" w:type="dxa"/>
            <w:tcBorders>
              <w:top w:val="nil"/>
              <w:bottom w:val="single" w:sz="2" w:space="0" w:color="auto"/>
            </w:tcBorders>
          </w:tcPr>
          <w:p w14:paraId="0A5F1275" w14:textId="77777777" w:rsidR="001979AE" w:rsidRDefault="001979AE" w:rsidP="00176550">
            <w:pPr>
              <w:rPr>
                <w:lang w:val="en-US"/>
              </w:rPr>
            </w:pPr>
            <w:r>
              <w:rPr>
                <w:lang w:val="en-US"/>
              </w:rPr>
              <w:t>m</w:t>
            </w:r>
          </w:p>
        </w:tc>
        <w:tc>
          <w:tcPr>
            <w:tcW w:w="1134" w:type="dxa"/>
            <w:tcBorders>
              <w:top w:val="nil"/>
              <w:bottom w:val="single" w:sz="2" w:space="0" w:color="auto"/>
            </w:tcBorders>
          </w:tcPr>
          <w:p w14:paraId="7C53DA82" w14:textId="77777777" w:rsidR="001979AE" w:rsidRDefault="001979AE" w:rsidP="00176550">
            <w:pPr>
              <w:rPr>
                <w:lang w:val="en-US"/>
              </w:rPr>
            </w:pPr>
            <w:r>
              <w:rPr>
                <w:lang w:val="en-US"/>
              </w:rPr>
              <w:t>5,50</w:t>
            </w:r>
          </w:p>
        </w:tc>
        <w:tc>
          <w:tcPr>
            <w:tcW w:w="1417" w:type="dxa"/>
            <w:tcBorders>
              <w:top w:val="nil"/>
              <w:bottom w:val="single" w:sz="2" w:space="0" w:color="auto"/>
            </w:tcBorders>
          </w:tcPr>
          <w:p w14:paraId="37F29C6C" w14:textId="77777777" w:rsidR="001979AE" w:rsidRDefault="001979AE" w:rsidP="00176550">
            <w:pPr>
              <w:rPr>
                <w:lang w:val="en-US"/>
              </w:rPr>
            </w:pPr>
          </w:p>
        </w:tc>
        <w:tc>
          <w:tcPr>
            <w:tcW w:w="1420" w:type="dxa"/>
            <w:tcBorders>
              <w:top w:val="nil"/>
              <w:bottom w:val="single" w:sz="2" w:space="0" w:color="auto"/>
            </w:tcBorders>
          </w:tcPr>
          <w:p w14:paraId="7167A3FD" w14:textId="77777777" w:rsidR="001979AE" w:rsidRDefault="001979AE" w:rsidP="00176550">
            <w:pPr>
              <w:rPr>
                <w:lang w:val="en-US"/>
              </w:rPr>
            </w:pPr>
          </w:p>
        </w:tc>
      </w:tr>
      <w:tr w:rsidR="001979AE" w14:paraId="06F9AE7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6770DF" w14:textId="77777777" w:rsidR="001979AE" w:rsidRDefault="001979AE" w:rsidP="00176550">
            <w:pPr>
              <w:rPr>
                <w:lang w:val="en-US"/>
              </w:rPr>
            </w:pPr>
          </w:p>
        </w:tc>
        <w:tc>
          <w:tcPr>
            <w:tcW w:w="1276" w:type="dxa"/>
            <w:gridSpan w:val="2"/>
            <w:tcBorders>
              <w:top w:val="nil"/>
              <w:bottom w:val="single" w:sz="2" w:space="0" w:color="auto"/>
            </w:tcBorders>
            <w:vAlign w:val="center"/>
          </w:tcPr>
          <w:p w14:paraId="4561EE7B" w14:textId="77777777" w:rsidR="001979AE" w:rsidRDefault="001979AE" w:rsidP="00176550">
            <w:pPr>
              <w:jc w:val="center"/>
              <w:rPr>
                <w:sz w:val="16"/>
                <w:szCs w:val="16"/>
                <w:lang w:val="en-US"/>
              </w:rPr>
            </w:pPr>
            <w:r>
              <w:rPr>
                <w:sz w:val="16"/>
                <w:szCs w:val="16"/>
                <w:lang w:val="en-US"/>
              </w:rPr>
              <w:t>2523156720072</w:t>
            </w:r>
          </w:p>
        </w:tc>
        <w:tc>
          <w:tcPr>
            <w:tcW w:w="3402" w:type="dxa"/>
            <w:gridSpan w:val="2"/>
            <w:tcBorders>
              <w:top w:val="nil"/>
              <w:bottom w:val="single" w:sz="2" w:space="0" w:color="auto"/>
            </w:tcBorders>
          </w:tcPr>
          <w:p w14:paraId="5906CBDC" w14:textId="77777777" w:rsidR="001979AE" w:rsidRDefault="001979AE" w:rsidP="00176550">
            <w:pPr>
              <w:rPr>
                <w:lang w:val="en-US"/>
              </w:rPr>
            </w:pPr>
            <w:r>
              <w:rPr>
                <w:lang w:val="en-US"/>
              </w:rPr>
              <w:t>Banda de etansare sub profiluri "Dihtungsband"</w:t>
            </w:r>
          </w:p>
        </w:tc>
        <w:tc>
          <w:tcPr>
            <w:tcW w:w="1134" w:type="dxa"/>
            <w:tcBorders>
              <w:top w:val="nil"/>
              <w:bottom w:val="single" w:sz="2" w:space="0" w:color="auto"/>
            </w:tcBorders>
          </w:tcPr>
          <w:p w14:paraId="74C79554" w14:textId="77777777" w:rsidR="001979AE" w:rsidRDefault="001979AE" w:rsidP="00176550">
            <w:pPr>
              <w:rPr>
                <w:lang w:val="en-US"/>
              </w:rPr>
            </w:pPr>
            <w:r>
              <w:rPr>
                <w:lang w:val="en-US"/>
              </w:rPr>
              <w:t>m</w:t>
            </w:r>
          </w:p>
        </w:tc>
        <w:tc>
          <w:tcPr>
            <w:tcW w:w="1134" w:type="dxa"/>
            <w:tcBorders>
              <w:top w:val="nil"/>
              <w:bottom w:val="single" w:sz="2" w:space="0" w:color="auto"/>
            </w:tcBorders>
          </w:tcPr>
          <w:p w14:paraId="27B8B2A0" w14:textId="77777777" w:rsidR="001979AE" w:rsidRDefault="001979AE" w:rsidP="00176550">
            <w:pPr>
              <w:rPr>
                <w:lang w:val="en-US"/>
              </w:rPr>
            </w:pPr>
            <w:r>
              <w:rPr>
                <w:lang w:val="en-US"/>
              </w:rPr>
              <w:t>5,88</w:t>
            </w:r>
          </w:p>
        </w:tc>
        <w:tc>
          <w:tcPr>
            <w:tcW w:w="1417" w:type="dxa"/>
            <w:tcBorders>
              <w:top w:val="nil"/>
              <w:bottom w:val="single" w:sz="2" w:space="0" w:color="auto"/>
            </w:tcBorders>
          </w:tcPr>
          <w:p w14:paraId="73A96862" w14:textId="77777777" w:rsidR="001979AE" w:rsidRDefault="001979AE" w:rsidP="00176550">
            <w:pPr>
              <w:rPr>
                <w:lang w:val="en-US"/>
              </w:rPr>
            </w:pPr>
          </w:p>
        </w:tc>
        <w:tc>
          <w:tcPr>
            <w:tcW w:w="1420" w:type="dxa"/>
            <w:tcBorders>
              <w:top w:val="nil"/>
              <w:bottom w:val="single" w:sz="2" w:space="0" w:color="auto"/>
            </w:tcBorders>
          </w:tcPr>
          <w:p w14:paraId="451663A6" w14:textId="77777777" w:rsidR="001979AE" w:rsidRDefault="001979AE" w:rsidP="00176550">
            <w:pPr>
              <w:rPr>
                <w:lang w:val="en-US"/>
              </w:rPr>
            </w:pPr>
          </w:p>
        </w:tc>
      </w:tr>
      <w:tr w:rsidR="001979AE" w14:paraId="225713F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A62EC5" w14:textId="77777777" w:rsidR="001979AE" w:rsidRDefault="001979AE" w:rsidP="00176550">
            <w:pPr>
              <w:rPr>
                <w:lang w:val="en-US"/>
              </w:rPr>
            </w:pPr>
          </w:p>
        </w:tc>
        <w:tc>
          <w:tcPr>
            <w:tcW w:w="1276" w:type="dxa"/>
            <w:gridSpan w:val="2"/>
            <w:tcBorders>
              <w:top w:val="nil"/>
              <w:bottom w:val="single" w:sz="2" w:space="0" w:color="auto"/>
            </w:tcBorders>
            <w:vAlign w:val="center"/>
          </w:tcPr>
          <w:p w14:paraId="095D0FDD" w14:textId="77777777" w:rsidR="001979AE" w:rsidRDefault="001979AE" w:rsidP="00176550">
            <w:pPr>
              <w:jc w:val="center"/>
              <w:rPr>
                <w:sz w:val="16"/>
                <w:szCs w:val="16"/>
                <w:lang w:val="en-US"/>
              </w:rPr>
            </w:pPr>
            <w:r>
              <w:rPr>
                <w:sz w:val="16"/>
                <w:szCs w:val="16"/>
                <w:lang w:val="en-US"/>
              </w:rPr>
              <w:t>2513206621602</w:t>
            </w:r>
          </w:p>
        </w:tc>
        <w:tc>
          <w:tcPr>
            <w:tcW w:w="3402" w:type="dxa"/>
            <w:gridSpan w:val="2"/>
            <w:tcBorders>
              <w:top w:val="nil"/>
              <w:bottom w:val="single" w:sz="2" w:space="0" w:color="auto"/>
            </w:tcBorders>
          </w:tcPr>
          <w:p w14:paraId="52365206" w14:textId="77777777" w:rsidR="001979AE" w:rsidRDefault="001979AE" w:rsidP="00176550">
            <w:pPr>
              <w:rPr>
                <w:lang w:val="en-US"/>
              </w:rPr>
            </w:pPr>
            <w:r>
              <w:rPr>
                <w:lang w:val="en-US"/>
              </w:rPr>
              <w:t>Banda pentru imbinarea rosturilor "Serpeanca"</w:t>
            </w:r>
          </w:p>
        </w:tc>
        <w:tc>
          <w:tcPr>
            <w:tcW w:w="1134" w:type="dxa"/>
            <w:tcBorders>
              <w:top w:val="nil"/>
              <w:bottom w:val="single" w:sz="2" w:space="0" w:color="auto"/>
            </w:tcBorders>
          </w:tcPr>
          <w:p w14:paraId="08F587A0" w14:textId="77777777" w:rsidR="001979AE" w:rsidRDefault="001979AE" w:rsidP="00176550">
            <w:pPr>
              <w:rPr>
                <w:lang w:val="en-US"/>
              </w:rPr>
            </w:pPr>
            <w:r>
              <w:rPr>
                <w:lang w:val="en-US"/>
              </w:rPr>
              <w:t>m</w:t>
            </w:r>
          </w:p>
        </w:tc>
        <w:tc>
          <w:tcPr>
            <w:tcW w:w="1134" w:type="dxa"/>
            <w:tcBorders>
              <w:top w:val="nil"/>
              <w:bottom w:val="single" w:sz="2" w:space="0" w:color="auto"/>
            </w:tcBorders>
          </w:tcPr>
          <w:p w14:paraId="4E60B7A0" w14:textId="77777777" w:rsidR="001979AE" w:rsidRDefault="001979AE" w:rsidP="00176550">
            <w:pPr>
              <w:rPr>
                <w:lang w:val="en-US"/>
              </w:rPr>
            </w:pPr>
            <w:r>
              <w:rPr>
                <w:lang w:val="en-US"/>
              </w:rPr>
              <w:t>1,89</w:t>
            </w:r>
          </w:p>
        </w:tc>
        <w:tc>
          <w:tcPr>
            <w:tcW w:w="1417" w:type="dxa"/>
            <w:tcBorders>
              <w:top w:val="nil"/>
              <w:bottom w:val="single" w:sz="2" w:space="0" w:color="auto"/>
            </w:tcBorders>
          </w:tcPr>
          <w:p w14:paraId="6F715F4C" w14:textId="77777777" w:rsidR="001979AE" w:rsidRDefault="001979AE" w:rsidP="00176550">
            <w:pPr>
              <w:rPr>
                <w:lang w:val="en-US"/>
              </w:rPr>
            </w:pPr>
          </w:p>
        </w:tc>
        <w:tc>
          <w:tcPr>
            <w:tcW w:w="1420" w:type="dxa"/>
            <w:tcBorders>
              <w:top w:val="nil"/>
              <w:bottom w:val="single" w:sz="2" w:space="0" w:color="auto"/>
            </w:tcBorders>
          </w:tcPr>
          <w:p w14:paraId="6B61CF35" w14:textId="77777777" w:rsidR="001979AE" w:rsidRDefault="001979AE" w:rsidP="00176550">
            <w:pPr>
              <w:rPr>
                <w:lang w:val="en-US"/>
              </w:rPr>
            </w:pPr>
          </w:p>
        </w:tc>
      </w:tr>
      <w:tr w:rsidR="001979AE" w14:paraId="36A632C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A60AB5" w14:textId="77777777" w:rsidR="001979AE" w:rsidRDefault="001979AE" w:rsidP="00176550">
            <w:pPr>
              <w:rPr>
                <w:lang w:val="en-US"/>
              </w:rPr>
            </w:pPr>
          </w:p>
        </w:tc>
        <w:tc>
          <w:tcPr>
            <w:tcW w:w="1276" w:type="dxa"/>
            <w:gridSpan w:val="2"/>
            <w:tcBorders>
              <w:top w:val="nil"/>
              <w:bottom w:val="single" w:sz="2" w:space="0" w:color="auto"/>
            </w:tcBorders>
            <w:vAlign w:val="center"/>
          </w:tcPr>
          <w:p w14:paraId="59F56DA9" w14:textId="77777777" w:rsidR="001979AE" w:rsidRDefault="001979AE" w:rsidP="00176550">
            <w:pPr>
              <w:jc w:val="center"/>
              <w:rPr>
                <w:sz w:val="16"/>
                <w:szCs w:val="16"/>
                <w:lang w:val="en-US"/>
              </w:rPr>
            </w:pPr>
            <w:r>
              <w:rPr>
                <w:sz w:val="16"/>
                <w:szCs w:val="16"/>
                <w:lang w:val="en-US"/>
              </w:rPr>
              <w:t>2430226102822</w:t>
            </w:r>
          </w:p>
        </w:tc>
        <w:tc>
          <w:tcPr>
            <w:tcW w:w="3402" w:type="dxa"/>
            <w:gridSpan w:val="2"/>
            <w:tcBorders>
              <w:top w:val="nil"/>
              <w:bottom w:val="single" w:sz="2" w:space="0" w:color="auto"/>
            </w:tcBorders>
          </w:tcPr>
          <w:p w14:paraId="377CD72B" w14:textId="77777777" w:rsidR="001979AE" w:rsidRDefault="001979AE" w:rsidP="00176550">
            <w:pPr>
              <w:rPr>
                <w:lang w:val="en-US"/>
              </w:rPr>
            </w:pPr>
            <w:r>
              <w:rPr>
                <w:lang w:val="en-US"/>
              </w:rPr>
              <w:t>Chit pe baza de ipsos "Fughenfuller lait"</w:t>
            </w:r>
          </w:p>
        </w:tc>
        <w:tc>
          <w:tcPr>
            <w:tcW w:w="1134" w:type="dxa"/>
            <w:tcBorders>
              <w:top w:val="nil"/>
              <w:bottom w:val="single" w:sz="2" w:space="0" w:color="auto"/>
            </w:tcBorders>
          </w:tcPr>
          <w:p w14:paraId="4B576BB4" w14:textId="77777777" w:rsidR="001979AE" w:rsidRDefault="001979AE" w:rsidP="00176550">
            <w:pPr>
              <w:rPr>
                <w:lang w:val="en-US"/>
              </w:rPr>
            </w:pPr>
            <w:r>
              <w:rPr>
                <w:lang w:val="en-US"/>
              </w:rPr>
              <w:t>kg</w:t>
            </w:r>
          </w:p>
        </w:tc>
        <w:tc>
          <w:tcPr>
            <w:tcW w:w="1134" w:type="dxa"/>
            <w:tcBorders>
              <w:top w:val="nil"/>
              <w:bottom w:val="single" w:sz="2" w:space="0" w:color="auto"/>
            </w:tcBorders>
          </w:tcPr>
          <w:p w14:paraId="73CBC57C" w14:textId="77777777" w:rsidR="001979AE" w:rsidRDefault="001979AE" w:rsidP="00176550">
            <w:pPr>
              <w:rPr>
                <w:lang w:val="en-US"/>
              </w:rPr>
            </w:pPr>
            <w:r>
              <w:rPr>
                <w:lang w:val="en-US"/>
              </w:rPr>
              <w:t>0,68</w:t>
            </w:r>
          </w:p>
        </w:tc>
        <w:tc>
          <w:tcPr>
            <w:tcW w:w="1417" w:type="dxa"/>
            <w:tcBorders>
              <w:top w:val="nil"/>
              <w:bottom w:val="single" w:sz="2" w:space="0" w:color="auto"/>
            </w:tcBorders>
          </w:tcPr>
          <w:p w14:paraId="6B6411DE" w14:textId="77777777" w:rsidR="001979AE" w:rsidRDefault="001979AE" w:rsidP="00176550">
            <w:pPr>
              <w:rPr>
                <w:lang w:val="en-US"/>
              </w:rPr>
            </w:pPr>
          </w:p>
        </w:tc>
        <w:tc>
          <w:tcPr>
            <w:tcW w:w="1420" w:type="dxa"/>
            <w:tcBorders>
              <w:top w:val="nil"/>
              <w:bottom w:val="single" w:sz="2" w:space="0" w:color="auto"/>
            </w:tcBorders>
          </w:tcPr>
          <w:p w14:paraId="790E5A2C" w14:textId="77777777" w:rsidR="001979AE" w:rsidRDefault="001979AE" w:rsidP="00176550">
            <w:pPr>
              <w:rPr>
                <w:lang w:val="en-US"/>
              </w:rPr>
            </w:pPr>
          </w:p>
        </w:tc>
      </w:tr>
      <w:tr w:rsidR="001979AE" w14:paraId="3E08D26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F80D89" w14:textId="77777777" w:rsidR="001979AE" w:rsidRDefault="001979AE" w:rsidP="00176550">
            <w:pPr>
              <w:rPr>
                <w:lang w:val="en-US"/>
              </w:rPr>
            </w:pPr>
          </w:p>
        </w:tc>
        <w:tc>
          <w:tcPr>
            <w:tcW w:w="1276" w:type="dxa"/>
            <w:gridSpan w:val="2"/>
            <w:tcBorders>
              <w:top w:val="nil"/>
              <w:bottom w:val="single" w:sz="2" w:space="0" w:color="auto"/>
            </w:tcBorders>
            <w:vAlign w:val="center"/>
          </w:tcPr>
          <w:p w14:paraId="672C0E8B" w14:textId="77777777" w:rsidR="001979AE" w:rsidRDefault="001979AE" w:rsidP="00176550">
            <w:pPr>
              <w:jc w:val="center"/>
              <w:rPr>
                <w:sz w:val="16"/>
                <w:szCs w:val="16"/>
                <w:lang w:val="en-US"/>
              </w:rPr>
            </w:pPr>
            <w:r>
              <w:rPr>
                <w:sz w:val="16"/>
                <w:szCs w:val="16"/>
                <w:lang w:val="en-US"/>
              </w:rPr>
              <w:t>2430226101017</w:t>
            </w:r>
          </w:p>
        </w:tc>
        <w:tc>
          <w:tcPr>
            <w:tcW w:w="3402" w:type="dxa"/>
            <w:gridSpan w:val="2"/>
            <w:tcBorders>
              <w:top w:val="nil"/>
              <w:bottom w:val="single" w:sz="2" w:space="0" w:color="auto"/>
            </w:tcBorders>
          </w:tcPr>
          <w:p w14:paraId="2036D92B" w14:textId="77777777" w:rsidR="001979AE" w:rsidRDefault="001979AE" w:rsidP="00176550">
            <w:pPr>
              <w:rPr>
                <w:lang w:val="en-US"/>
              </w:rPr>
            </w:pPr>
            <w:r>
              <w:rPr>
                <w:lang w:val="en-US"/>
              </w:rPr>
              <w:t>Grund "Tifengrund"</w:t>
            </w:r>
          </w:p>
        </w:tc>
        <w:tc>
          <w:tcPr>
            <w:tcW w:w="1134" w:type="dxa"/>
            <w:tcBorders>
              <w:top w:val="nil"/>
              <w:bottom w:val="single" w:sz="2" w:space="0" w:color="auto"/>
            </w:tcBorders>
          </w:tcPr>
          <w:p w14:paraId="733604F5" w14:textId="77777777" w:rsidR="001979AE" w:rsidRDefault="001979AE" w:rsidP="00176550">
            <w:pPr>
              <w:rPr>
                <w:lang w:val="en-US"/>
              </w:rPr>
            </w:pPr>
            <w:r>
              <w:rPr>
                <w:lang w:val="en-US"/>
              </w:rPr>
              <w:t>kg</w:t>
            </w:r>
          </w:p>
        </w:tc>
        <w:tc>
          <w:tcPr>
            <w:tcW w:w="1134" w:type="dxa"/>
            <w:tcBorders>
              <w:top w:val="nil"/>
              <w:bottom w:val="single" w:sz="2" w:space="0" w:color="auto"/>
            </w:tcBorders>
          </w:tcPr>
          <w:p w14:paraId="7A693000" w14:textId="77777777" w:rsidR="001979AE" w:rsidRDefault="001979AE" w:rsidP="00176550">
            <w:pPr>
              <w:rPr>
                <w:lang w:val="en-US"/>
              </w:rPr>
            </w:pPr>
            <w:r>
              <w:rPr>
                <w:lang w:val="en-US"/>
              </w:rPr>
              <w:t>0,22</w:t>
            </w:r>
          </w:p>
        </w:tc>
        <w:tc>
          <w:tcPr>
            <w:tcW w:w="1417" w:type="dxa"/>
            <w:tcBorders>
              <w:top w:val="nil"/>
              <w:bottom w:val="single" w:sz="2" w:space="0" w:color="auto"/>
            </w:tcBorders>
          </w:tcPr>
          <w:p w14:paraId="306359BA" w14:textId="77777777" w:rsidR="001979AE" w:rsidRDefault="001979AE" w:rsidP="00176550">
            <w:pPr>
              <w:rPr>
                <w:lang w:val="en-US"/>
              </w:rPr>
            </w:pPr>
          </w:p>
        </w:tc>
        <w:tc>
          <w:tcPr>
            <w:tcW w:w="1420" w:type="dxa"/>
            <w:tcBorders>
              <w:top w:val="nil"/>
              <w:bottom w:val="single" w:sz="2" w:space="0" w:color="auto"/>
            </w:tcBorders>
          </w:tcPr>
          <w:p w14:paraId="6E75F36F" w14:textId="77777777" w:rsidR="001979AE" w:rsidRDefault="001979AE" w:rsidP="00176550">
            <w:pPr>
              <w:rPr>
                <w:lang w:val="en-US"/>
              </w:rPr>
            </w:pPr>
          </w:p>
        </w:tc>
      </w:tr>
      <w:tr w:rsidR="001979AE" w14:paraId="2CAF745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7B79D3" w14:textId="77777777" w:rsidR="001979AE" w:rsidRDefault="001979AE" w:rsidP="00176550">
            <w:pPr>
              <w:rPr>
                <w:lang w:val="en-US"/>
              </w:rPr>
            </w:pPr>
          </w:p>
        </w:tc>
        <w:tc>
          <w:tcPr>
            <w:tcW w:w="1276" w:type="dxa"/>
            <w:gridSpan w:val="2"/>
            <w:tcBorders>
              <w:top w:val="nil"/>
              <w:bottom w:val="single" w:sz="2" w:space="0" w:color="auto"/>
            </w:tcBorders>
            <w:vAlign w:val="center"/>
          </w:tcPr>
          <w:p w14:paraId="62FD8265" w14:textId="77777777" w:rsidR="001979AE" w:rsidRDefault="001979AE" w:rsidP="00176550">
            <w:pPr>
              <w:jc w:val="center"/>
              <w:rPr>
                <w:sz w:val="16"/>
                <w:szCs w:val="16"/>
                <w:lang w:val="en-US"/>
              </w:rPr>
            </w:pPr>
            <w:r>
              <w:rPr>
                <w:sz w:val="16"/>
                <w:szCs w:val="16"/>
                <w:lang w:val="en-US"/>
              </w:rPr>
              <w:t>20511429507111</w:t>
            </w:r>
          </w:p>
        </w:tc>
        <w:tc>
          <w:tcPr>
            <w:tcW w:w="3402" w:type="dxa"/>
            <w:gridSpan w:val="2"/>
            <w:tcBorders>
              <w:top w:val="nil"/>
              <w:bottom w:val="single" w:sz="2" w:space="0" w:color="auto"/>
            </w:tcBorders>
          </w:tcPr>
          <w:p w14:paraId="32804884" w14:textId="77777777" w:rsidR="001979AE" w:rsidRDefault="001979AE" w:rsidP="00176550">
            <w:pPr>
              <w:rPr>
                <w:lang w:val="en-US"/>
              </w:rPr>
            </w:pPr>
            <w:r>
              <w:rPr>
                <w:lang w:val="en-US"/>
              </w:rPr>
              <w:t>Dibluri cu suruburi 8x80mm pentru fixarea profilurilor metalice</w:t>
            </w:r>
          </w:p>
        </w:tc>
        <w:tc>
          <w:tcPr>
            <w:tcW w:w="1134" w:type="dxa"/>
            <w:tcBorders>
              <w:top w:val="nil"/>
              <w:bottom w:val="single" w:sz="2" w:space="0" w:color="auto"/>
            </w:tcBorders>
          </w:tcPr>
          <w:p w14:paraId="7E6AB209" w14:textId="77777777" w:rsidR="001979AE" w:rsidRDefault="001979AE" w:rsidP="00176550">
            <w:pPr>
              <w:rPr>
                <w:lang w:val="en-US"/>
              </w:rPr>
            </w:pPr>
            <w:r>
              <w:rPr>
                <w:lang w:val="en-US"/>
              </w:rPr>
              <w:t>buc</w:t>
            </w:r>
          </w:p>
        </w:tc>
        <w:tc>
          <w:tcPr>
            <w:tcW w:w="1134" w:type="dxa"/>
            <w:tcBorders>
              <w:top w:val="nil"/>
              <w:bottom w:val="single" w:sz="2" w:space="0" w:color="auto"/>
            </w:tcBorders>
          </w:tcPr>
          <w:p w14:paraId="5E3D0B6A" w14:textId="77777777" w:rsidR="001979AE" w:rsidRDefault="001979AE" w:rsidP="00176550">
            <w:pPr>
              <w:rPr>
                <w:lang w:val="en-US"/>
              </w:rPr>
            </w:pPr>
            <w:r>
              <w:rPr>
                <w:lang w:val="en-US"/>
              </w:rPr>
              <w:t>4,12</w:t>
            </w:r>
          </w:p>
        </w:tc>
        <w:tc>
          <w:tcPr>
            <w:tcW w:w="1417" w:type="dxa"/>
            <w:tcBorders>
              <w:top w:val="nil"/>
              <w:bottom w:val="single" w:sz="2" w:space="0" w:color="auto"/>
            </w:tcBorders>
          </w:tcPr>
          <w:p w14:paraId="66EBBCFE" w14:textId="77777777" w:rsidR="001979AE" w:rsidRDefault="001979AE" w:rsidP="00176550">
            <w:pPr>
              <w:rPr>
                <w:lang w:val="en-US"/>
              </w:rPr>
            </w:pPr>
          </w:p>
        </w:tc>
        <w:tc>
          <w:tcPr>
            <w:tcW w:w="1420" w:type="dxa"/>
            <w:tcBorders>
              <w:top w:val="nil"/>
              <w:bottom w:val="single" w:sz="2" w:space="0" w:color="auto"/>
            </w:tcBorders>
          </w:tcPr>
          <w:p w14:paraId="7CBE5428" w14:textId="77777777" w:rsidR="001979AE" w:rsidRDefault="001979AE" w:rsidP="00176550">
            <w:pPr>
              <w:rPr>
                <w:lang w:val="en-US"/>
              </w:rPr>
            </w:pPr>
          </w:p>
        </w:tc>
      </w:tr>
      <w:tr w:rsidR="001979AE" w14:paraId="5418BF4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0F50DF" w14:textId="77777777" w:rsidR="001979AE" w:rsidRDefault="001979AE" w:rsidP="00176550">
            <w:pPr>
              <w:rPr>
                <w:lang w:val="en-US"/>
              </w:rPr>
            </w:pPr>
          </w:p>
        </w:tc>
        <w:tc>
          <w:tcPr>
            <w:tcW w:w="1276" w:type="dxa"/>
            <w:gridSpan w:val="2"/>
            <w:tcBorders>
              <w:top w:val="nil"/>
              <w:bottom w:val="single" w:sz="2" w:space="0" w:color="auto"/>
            </w:tcBorders>
            <w:vAlign w:val="center"/>
          </w:tcPr>
          <w:p w14:paraId="009E735A" w14:textId="77777777" w:rsidR="001979AE" w:rsidRDefault="001979AE" w:rsidP="00176550">
            <w:pPr>
              <w:jc w:val="center"/>
              <w:rPr>
                <w:sz w:val="16"/>
                <w:szCs w:val="16"/>
                <w:lang w:val="en-US"/>
              </w:rPr>
            </w:pPr>
            <w:r>
              <w:rPr>
                <w:sz w:val="16"/>
                <w:szCs w:val="16"/>
                <w:lang w:val="en-US"/>
              </w:rPr>
              <w:t>2874115833871</w:t>
            </w:r>
          </w:p>
        </w:tc>
        <w:tc>
          <w:tcPr>
            <w:tcW w:w="3402" w:type="dxa"/>
            <w:gridSpan w:val="2"/>
            <w:tcBorders>
              <w:top w:val="nil"/>
              <w:bottom w:val="single" w:sz="2" w:space="0" w:color="auto"/>
            </w:tcBorders>
          </w:tcPr>
          <w:p w14:paraId="59BBEC3B" w14:textId="77777777" w:rsidR="001979AE" w:rsidRDefault="001979AE" w:rsidP="00176550">
            <w:pPr>
              <w:rPr>
                <w:lang w:val="en-US"/>
              </w:rPr>
            </w:pPr>
            <w:r>
              <w:rPr>
                <w:lang w:val="en-US"/>
              </w:rPr>
              <w:t>Suruburi cu autofiletare 3,5x25 mm</w:t>
            </w:r>
          </w:p>
        </w:tc>
        <w:tc>
          <w:tcPr>
            <w:tcW w:w="1134" w:type="dxa"/>
            <w:tcBorders>
              <w:top w:val="nil"/>
              <w:bottom w:val="single" w:sz="2" w:space="0" w:color="auto"/>
            </w:tcBorders>
          </w:tcPr>
          <w:p w14:paraId="1962778B" w14:textId="77777777" w:rsidR="001979AE" w:rsidRDefault="001979AE" w:rsidP="00176550">
            <w:pPr>
              <w:rPr>
                <w:lang w:val="en-US"/>
              </w:rPr>
            </w:pPr>
            <w:r>
              <w:rPr>
                <w:lang w:val="en-US"/>
              </w:rPr>
              <w:t>buc</w:t>
            </w:r>
          </w:p>
        </w:tc>
        <w:tc>
          <w:tcPr>
            <w:tcW w:w="1134" w:type="dxa"/>
            <w:tcBorders>
              <w:top w:val="nil"/>
              <w:bottom w:val="single" w:sz="2" w:space="0" w:color="auto"/>
            </w:tcBorders>
          </w:tcPr>
          <w:p w14:paraId="7190C1D8" w14:textId="77777777" w:rsidR="001979AE" w:rsidRDefault="001979AE" w:rsidP="00176550">
            <w:pPr>
              <w:rPr>
                <w:lang w:val="en-US"/>
              </w:rPr>
            </w:pPr>
            <w:r>
              <w:rPr>
                <w:lang w:val="en-US"/>
              </w:rPr>
              <w:t>40,48</w:t>
            </w:r>
          </w:p>
        </w:tc>
        <w:tc>
          <w:tcPr>
            <w:tcW w:w="1417" w:type="dxa"/>
            <w:tcBorders>
              <w:top w:val="nil"/>
              <w:bottom w:val="single" w:sz="2" w:space="0" w:color="auto"/>
            </w:tcBorders>
          </w:tcPr>
          <w:p w14:paraId="59697E11" w14:textId="77777777" w:rsidR="001979AE" w:rsidRDefault="001979AE" w:rsidP="00176550">
            <w:pPr>
              <w:rPr>
                <w:lang w:val="en-US"/>
              </w:rPr>
            </w:pPr>
          </w:p>
        </w:tc>
        <w:tc>
          <w:tcPr>
            <w:tcW w:w="1420" w:type="dxa"/>
            <w:tcBorders>
              <w:top w:val="nil"/>
              <w:bottom w:val="single" w:sz="2" w:space="0" w:color="auto"/>
            </w:tcBorders>
          </w:tcPr>
          <w:p w14:paraId="3F164318" w14:textId="77777777" w:rsidR="001979AE" w:rsidRDefault="001979AE" w:rsidP="00176550">
            <w:pPr>
              <w:rPr>
                <w:lang w:val="en-US"/>
              </w:rPr>
            </w:pPr>
          </w:p>
        </w:tc>
      </w:tr>
      <w:tr w:rsidR="001979AE" w14:paraId="15B2350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6F7656" w14:textId="77777777" w:rsidR="001979AE" w:rsidRDefault="001979AE" w:rsidP="00176550">
            <w:pPr>
              <w:rPr>
                <w:lang w:val="en-US"/>
              </w:rPr>
            </w:pPr>
          </w:p>
        </w:tc>
        <w:tc>
          <w:tcPr>
            <w:tcW w:w="1276" w:type="dxa"/>
            <w:gridSpan w:val="2"/>
            <w:tcBorders>
              <w:top w:val="nil"/>
              <w:bottom w:val="single" w:sz="2" w:space="0" w:color="auto"/>
            </w:tcBorders>
            <w:vAlign w:val="center"/>
          </w:tcPr>
          <w:p w14:paraId="531BB621"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6926F79D"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16F623E5" w14:textId="77777777" w:rsidR="001979AE" w:rsidRDefault="001979AE" w:rsidP="00176550">
            <w:pPr>
              <w:rPr>
                <w:lang w:val="en-US"/>
              </w:rPr>
            </w:pPr>
            <w:r>
              <w:rPr>
                <w:lang w:val="en-US"/>
              </w:rPr>
              <w:t>h-ut</w:t>
            </w:r>
          </w:p>
        </w:tc>
        <w:tc>
          <w:tcPr>
            <w:tcW w:w="1134" w:type="dxa"/>
            <w:tcBorders>
              <w:top w:val="nil"/>
              <w:bottom w:val="single" w:sz="2" w:space="0" w:color="auto"/>
            </w:tcBorders>
          </w:tcPr>
          <w:p w14:paraId="7BCBC435" w14:textId="77777777" w:rsidR="001979AE" w:rsidRDefault="001979AE" w:rsidP="00176550">
            <w:pPr>
              <w:rPr>
                <w:lang w:val="en-US"/>
              </w:rPr>
            </w:pPr>
            <w:r>
              <w:rPr>
                <w:lang w:val="en-US"/>
              </w:rPr>
              <w:t>0,01</w:t>
            </w:r>
          </w:p>
        </w:tc>
        <w:tc>
          <w:tcPr>
            <w:tcW w:w="1417" w:type="dxa"/>
            <w:tcBorders>
              <w:top w:val="nil"/>
              <w:bottom w:val="single" w:sz="2" w:space="0" w:color="auto"/>
            </w:tcBorders>
          </w:tcPr>
          <w:p w14:paraId="5333120D" w14:textId="77777777" w:rsidR="001979AE" w:rsidRDefault="001979AE" w:rsidP="00176550">
            <w:pPr>
              <w:rPr>
                <w:lang w:val="en-US"/>
              </w:rPr>
            </w:pPr>
          </w:p>
        </w:tc>
        <w:tc>
          <w:tcPr>
            <w:tcW w:w="1418" w:type="dxa"/>
            <w:tcBorders>
              <w:top w:val="nil"/>
              <w:bottom w:val="single" w:sz="2" w:space="0" w:color="auto"/>
            </w:tcBorders>
          </w:tcPr>
          <w:p w14:paraId="69484CAB" w14:textId="77777777" w:rsidR="001979AE" w:rsidRDefault="001979AE" w:rsidP="00176550">
            <w:pPr>
              <w:rPr>
                <w:lang w:val="en-US"/>
              </w:rPr>
            </w:pPr>
          </w:p>
        </w:tc>
      </w:tr>
      <w:tr w:rsidR="001979AE" w14:paraId="40B0AA4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AA3A5E" w14:textId="77777777" w:rsidR="001979AE" w:rsidRDefault="001979AE" w:rsidP="00176550">
            <w:pPr>
              <w:rPr>
                <w:lang w:val="en-US"/>
              </w:rPr>
            </w:pPr>
          </w:p>
        </w:tc>
        <w:tc>
          <w:tcPr>
            <w:tcW w:w="1276" w:type="dxa"/>
            <w:gridSpan w:val="2"/>
            <w:tcBorders>
              <w:top w:val="nil"/>
              <w:bottom w:val="single" w:sz="2" w:space="0" w:color="auto"/>
            </w:tcBorders>
            <w:vAlign w:val="center"/>
          </w:tcPr>
          <w:p w14:paraId="4D8E11A6" w14:textId="77777777" w:rsidR="001979AE" w:rsidRDefault="001979AE" w:rsidP="00176550">
            <w:pPr>
              <w:jc w:val="center"/>
              <w:rPr>
                <w:sz w:val="16"/>
                <w:szCs w:val="16"/>
                <w:lang w:val="en-US"/>
              </w:rPr>
            </w:pPr>
            <w:r>
              <w:rPr>
                <w:sz w:val="16"/>
                <w:szCs w:val="16"/>
                <w:lang w:val="en-US"/>
              </w:rPr>
              <w:t>2952270007609</w:t>
            </w:r>
          </w:p>
        </w:tc>
        <w:tc>
          <w:tcPr>
            <w:tcW w:w="3402" w:type="dxa"/>
            <w:gridSpan w:val="2"/>
            <w:tcBorders>
              <w:top w:val="nil"/>
              <w:bottom w:val="single" w:sz="2" w:space="0" w:color="auto"/>
            </w:tcBorders>
          </w:tcPr>
          <w:p w14:paraId="5E47DD8D" w14:textId="77777777" w:rsidR="001979AE" w:rsidRDefault="001979AE" w:rsidP="00176550">
            <w:pPr>
              <w:rPr>
                <w:lang w:val="en-US"/>
              </w:rPr>
            </w:pPr>
            <w:r>
              <w:rPr>
                <w:lang w:val="en-US"/>
              </w:rPr>
              <w:t>Masina de gaurit electrica</w:t>
            </w:r>
          </w:p>
        </w:tc>
        <w:tc>
          <w:tcPr>
            <w:tcW w:w="1134" w:type="dxa"/>
            <w:tcBorders>
              <w:top w:val="nil"/>
              <w:bottom w:val="single" w:sz="2" w:space="0" w:color="auto"/>
            </w:tcBorders>
          </w:tcPr>
          <w:p w14:paraId="060B58AC" w14:textId="77777777" w:rsidR="001979AE" w:rsidRDefault="001979AE" w:rsidP="00176550">
            <w:pPr>
              <w:rPr>
                <w:lang w:val="en-US"/>
              </w:rPr>
            </w:pPr>
            <w:r>
              <w:rPr>
                <w:lang w:val="en-US"/>
              </w:rPr>
              <w:t>h-ut</w:t>
            </w:r>
          </w:p>
        </w:tc>
        <w:tc>
          <w:tcPr>
            <w:tcW w:w="1134" w:type="dxa"/>
            <w:tcBorders>
              <w:top w:val="nil"/>
              <w:bottom w:val="single" w:sz="2" w:space="0" w:color="auto"/>
            </w:tcBorders>
          </w:tcPr>
          <w:p w14:paraId="7C5567EB" w14:textId="77777777" w:rsidR="001979AE" w:rsidRDefault="001979AE" w:rsidP="00176550">
            <w:pPr>
              <w:rPr>
                <w:lang w:val="en-US"/>
              </w:rPr>
            </w:pPr>
            <w:r>
              <w:rPr>
                <w:lang w:val="en-US"/>
              </w:rPr>
              <w:t>0,12</w:t>
            </w:r>
          </w:p>
        </w:tc>
        <w:tc>
          <w:tcPr>
            <w:tcW w:w="1417" w:type="dxa"/>
            <w:tcBorders>
              <w:top w:val="nil"/>
              <w:bottom w:val="single" w:sz="2" w:space="0" w:color="auto"/>
            </w:tcBorders>
          </w:tcPr>
          <w:p w14:paraId="73808D5E" w14:textId="77777777" w:rsidR="001979AE" w:rsidRDefault="001979AE" w:rsidP="00176550">
            <w:pPr>
              <w:rPr>
                <w:lang w:val="en-US"/>
              </w:rPr>
            </w:pPr>
          </w:p>
        </w:tc>
        <w:tc>
          <w:tcPr>
            <w:tcW w:w="1418" w:type="dxa"/>
            <w:tcBorders>
              <w:top w:val="nil"/>
              <w:bottom w:val="single" w:sz="2" w:space="0" w:color="auto"/>
            </w:tcBorders>
          </w:tcPr>
          <w:p w14:paraId="25BC37AD" w14:textId="77777777" w:rsidR="001979AE" w:rsidRDefault="001979AE" w:rsidP="00176550">
            <w:pPr>
              <w:rPr>
                <w:lang w:val="en-US"/>
              </w:rPr>
            </w:pPr>
          </w:p>
        </w:tc>
      </w:tr>
      <w:tr w:rsidR="001979AE" w:rsidRPr="00EB582C" w14:paraId="35990331" w14:textId="77777777" w:rsidTr="00176550">
        <w:trPr>
          <w:trHeight w:val="340"/>
        </w:trPr>
        <w:tc>
          <w:tcPr>
            <w:tcW w:w="709" w:type="dxa"/>
            <w:tcBorders>
              <w:top w:val="nil"/>
              <w:left w:val="single" w:sz="6" w:space="0" w:color="auto"/>
              <w:bottom w:val="nil"/>
              <w:right w:val="nil"/>
            </w:tcBorders>
          </w:tcPr>
          <w:p w14:paraId="548276F5"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C1A822D"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000C4C7"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889C443"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83AFA22"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99AC23D"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11AA0D6" w14:textId="77777777" w:rsidR="001979AE" w:rsidRPr="00EB582C" w:rsidRDefault="001979AE" w:rsidP="00176550">
            <w:pPr>
              <w:rPr>
                <w:lang w:val="en-US"/>
              </w:rPr>
            </w:pPr>
          </w:p>
        </w:tc>
      </w:tr>
      <w:tr w:rsidR="001979AE" w14:paraId="5466AB5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1C3349" w14:textId="77777777" w:rsidR="001979AE" w:rsidRDefault="001979AE" w:rsidP="00176550">
            <w:pPr>
              <w:rPr>
                <w:lang w:val="en-US"/>
              </w:rPr>
            </w:pPr>
            <w:r>
              <w:rPr>
                <w:lang w:val="en-US"/>
              </w:rPr>
              <w:t>12</w:t>
            </w:r>
          </w:p>
        </w:tc>
        <w:tc>
          <w:tcPr>
            <w:tcW w:w="1276" w:type="dxa"/>
            <w:gridSpan w:val="2"/>
            <w:tcBorders>
              <w:top w:val="single" w:sz="4" w:space="0" w:color="auto"/>
              <w:bottom w:val="single" w:sz="4" w:space="0" w:color="auto"/>
            </w:tcBorders>
          </w:tcPr>
          <w:p w14:paraId="36E8521C" w14:textId="77777777" w:rsidR="001979AE" w:rsidRDefault="001979AE" w:rsidP="00176550">
            <w:pPr>
              <w:rPr>
                <w:lang w:val="en-US"/>
              </w:rPr>
            </w:pPr>
            <w:r>
              <w:rPr>
                <w:lang w:val="en-US"/>
              </w:rPr>
              <w:t>CF57A</w:t>
            </w:r>
          </w:p>
          <w:p w14:paraId="09A2C6CE"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44B17D04" w14:textId="77777777" w:rsidR="001979AE"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6815D46C"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8832880"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4AB5743E"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61,00</w:t>
            </w:r>
          </w:p>
          <w:p w14:paraId="2E393BC7"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4B6FF2F"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B688943" w14:textId="77777777" w:rsidR="001979AE" w:rsidRDefault="001979AE" w:rsidP="00176550">
            <w:pPr>
              <w:jc w:val="center"/>
              <w:rPr>
                <w:lang w:val="en-US"/>
              </w:rPr>
            </w:pPr>
          </w:p>
        </w:tc>
      </w:tr>
      <w:tr w:rsidR="001979AE" w14:paraId="50B7EC4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C877A3" w14:textId="77777777" w:rsidR="001979AE" w:rsidRDefault="001979AE" w:rsidP="00176550">
            <w:pPr>
              <w:rPr>
                <w:lang w:val="en-US"/>
              </w:rPr>
            </w:pPr>
          </w:p>
        </w:tc>
        <w:tc>
          <w:tcPr>
            <w:tcW w:w="1276" w:type="dxa"/>
            <w:gridSpan w:val="2"/>
            <w:tcBorders>
              <w:top w:val="nil"/>
              <w:bottom w:val="single" w:sz="2" w:space="0" w:color="auto"/>
            </w:tcBorders>
            <w:vAlign w:val="center"/>
          </w:tcPr>
          <w:p w14:paraId="02A256D3"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28E98F62"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232E6BF4"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6F03B2B" w14:textId="77777777" w:rsidR="001979AE" w:rsidRDefault="001979AE" w:rsidP="00176550">
            <w:pPr>
              <w:rPr>
                <w:lang w:val="en-US"/>
              </w:rPr>
            </w:pPr>
            <w:r>
              <w:rPr>
                <w:lang w:val="en-US"/>
              </w:rPr>
              <w:t>27,45</w:t>
            </w:r>
          </w:p>
        </w:tc>
        <w:tc>
          <w:tcPr>
            <w:tcW w:w="1417" w:type="dxa"/>
            <w:tcBorders>
              <w:top w:val="nil"/>
              <w:bottom w:val="single" w:sz="2" w:space="0" w:color="auto"/>
            </w:tcBorders>
          </w:tcPr>
          <w:p w14:paraId="091ABE0F" w14:textId="77777777" w:rsidR="001979AE" w:rsidRDefault="001979AE" w:rsidP="00176550">
            <w:pPr>
              <w:rPr>
                <w:lang w:val="en-US"/>
              </w:rPr>
            </w:pPr>
          </w:p>
        </w:tc>
        <w:tc>
          <w:tcPr>
            <w:tcW w:w="1420" w:type="dxa"/>
            <w:tcBorders>
              <w:top w:val="nil"/>
              <w:bottom w:val="single" w:sz="2" w:space="0" w:color="auto"/>
            </w:tcBorders>
          </w:tcPr>
          <w:p w14:paraId="61FA0C54" w14:textId="77777777" w:rsidR="001979AE" w:rsidRDefault="001979AE" w:rsidP="00176550">
            <w:pPr>
              <w:rPr>
                <w:lang w:val="en-US"/>
              </w:rPr>
            </w:pPr>
          </w:p>
        </w:tc>
      </w:tr>
      <w:tr w:rsidR="001979AE" w14:paraId="614877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F019A3" w14:textId="77777777" w:rsidR="001979AE" w:rsidRDefault="001979AE" w:rsidP="00176550">
            <w:pPr>
              <w:rPr>
                <w:lang w:val="en-US"/>
              </w:rPr>
            </w:pPr>
          </w:p>
        </w:tc>
        <w:tc>
          <w:tcPr>
            <w:tcW w:w="1276" w:type="dxa"/>
            <w:gridSpan w:val="2"/>
            <w:tcBorders>
              <w:top w:val="nil"/>
              <w:bottom w:val="single" w:sz="2" w:space="0" w:color="auto"/>
            </w:tcBorders>
            <w:vAlign w:val="center"/>
          </w:tcPr>
          <w:p w14:paraId="281464BF"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3169C7C2"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4221252F"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C9C4F66" w14:textId="77777777" w:rsidR="001979AE" w:rsidRDefault="001979AE" w:rsidP="00176550">
            <w:pPr>
              <w:rPr>
                <w:lang w:val="en-US"/>
              </w:rPr>
            </w:pPr>
            <w:r>
              <w:rPr>
                <w:lang w:val="en-US"/>
              </w:rPr>
              <w:t>6,10</w:t>
            </w:r>
          </w:p>
        </w:tc>
        <w:tc>
          <w:tcPr>
            <w:tcW w:w="1417" w:type="dxa"/>
            <w:tcBorders>
              <w:top w:val="nil"/>
              <w:bottom w:val="single" w:sz="2" w:space="0" w:color="auto"/>
            </w:tcBorders>
          </w:tcPr>
          <w:p w14:paraId="639EAEEE" w14:textId="77777777" w:rsidR="001979AE" w:rsidRDefault="001979AE" w:rsidP="00176550">
            <w:pPr>
              <w:rPr>
                <w:lang w:val="en-US"/>
              </w:rPr>
            </w:pPr>
          </w:p>
        </w:tc>
        <w:tc>
          <w:tcPr>
            <w:tcW w:w="1420" w:type="dxa"/>
            <w:tcBorders>
              <w:top w:val="nil"/>
              <w:bottom w:val="single" w:sz="2" w:space="0" w:color="auto"/>
            </w:tcBorders>
          </w:tcPr>
          <w:p w14:paraId="59A9C71D" w14:textId="77777777" w:rsidR="001979AE" w:rsidRDefault="001979AE" w:rsidP="00176550">
            <w:pPr>
              <w:rPr>
                <w:lang w:val="en-US"/>
              </w:rPr>
            </w:pPr>
          </w:p>
        </w:tc>
      </w:tr>
      <w:tr w:rsidR="001979AE" w14:paraId="107C999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1E67A3" w14:textId="77777777" w:rsidR="001979AE" w:rsidRDefault="001979AE" w:rsidP="00176550">
            <w:pPr>
              <w:rPr>
                <w:lang w:val="en-US"/>
              </w:rPr>
            </w:pPr>
          </w:p>
        </w:tc>
        <w:tc>
          <w:tcPr>
            <w:tcW w:w="1276" w:type="dxa"/>
            <w:gridSpan w:val="2"/>
            <w:tcBorders>
              <w:top w:val="nil"/>
              <w:bottom w:val="single" w:sz="2" w:space="0" w:color="auto"/>
            </w:tcBorders>
            <w:vAlign w:val="center"/>
          </w:tcPr>
          <w:p w14:paraId="0D7A99C8"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336A3EA9"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0DF2AB4B" w14:textId="77777777" w:rsidR="001979AE" w:rsidRDefault="001979AE" w:rsidP="00176550">
            <w:pPr>
              <w:rPr>
                <w:lang w:val="en-US"/>
              </w:rPr>
            </w:pPr>
            <w:r>
              <w:rPr>
                <w:lang w:val="en-US"/>
              </w:rPr>
              <w:t>kg</w:t>
            </w:r>
          </w:p>
        </w:tc>
        <w:tc>
          <w:tcPr>
            <w:tcW w:w="1134" w:type="dxa"/>
            <w:tcBorders>
              <w:top w:val="nil"/>
              <w:bottom w:val="single" w:sz="2" w:space="0" w:color="auto"/>
            </w:tcBorders>
          </w:tcPr>
          <w:p w14:paraId="31A2242E" w14:textId="77777777" w:rsidR="001979AE" w:rsidRDefault="001979AE" w:rsidP="00176550">
            <w:pPr>
              <w:rPr>
                <w:lang w:val="en-US"/>
              </w:rPr>
            </w:pPr>
            <w:r>
              <w:rPr>
                <w:lang w:val="en-US"/>
              </w:rPr>
              <w:t>64,35</w:t>
            </w:r>
          </w:p>
        </w:tc>
        <w:tc>
          <w:tcPr>
            <w:tcW w:w="1417" w:type="dxa"/>
            <w:tcBorders>
              <w:top w:val="nil"/>
              <w:bottom w:val="single" w:sz="2" w:space="0" w:color="auto"/>
            </w:tcBorders>
          </w:tcPr>
          <w:p w14:paraId="3452BA93" w14:textId="77777777" w:rsidR="001979AE" w:rsidRDefault="001979AE" w:rsidP="00176550">
            <w:pPr>
              <w:rPr>
                <w:lang w:val="en-US"/>
              </w:rPr>
            </w:pPr>
          </w:p>
        </w:tc>
        <w:tc>
          <w:tcPr>
            <w:tcW w:w="1420" w:type="dxa"/>
            <w:tcBorders>
              <w:top w:val="nil"/>
              <w:bottom w:val="single" w:sz="2" w:space="0" w:color="auto"/>
            </w:tcBorders>
          </w:tcPr>
          <w:p w14:paraId="64CC6647" w14:textId="77777777" w:rsidR="001979AE" w:rsidRDefault="001979AE" w:rsidP="00176550">
            <w:pPr>
              <w:rPr>
                <w:lang w:val="en-US"/>
              </w:rPr>
            </w:pPr>
          </w:p>
        </w:tc>
      </w:tr>
      <w:tr w:rsidR="001979AE" w14:paraId="3F003BB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1C3F79" w14:textId="77777777" w:rsidR="001979AE" w:rsidRDefault="001979AE" w:rsidP="00176550">
            <w:pPr>
              <w:rPr>
                <w:lang w:val="en-US"/>
              </w:rPr>
            </w:pPr>
          </w:p>
        </w:tc>
        <w:tc>
          <w:tcPr>
            <w:tcW w:w="1276" w:type="dxa"/>
            <w:gridSpan w:val="2"/>
            <w:tcBorders>
              <w:top w:val="nil"/>
              <w:bottom w:val="single" w:sz="2" w:space="0" w:color="auto"/>
            </w:tcBorders>
            <w:vAlign w:val="center"/>
          </w:tcPr>
          <w:p w14:paraId="31BBB8BC"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09AACB7B"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784CF696" w14:textId="77777777" w:rsidR="001979AE" w:rsidRDefault="001979AE" w:rsidP="00176550">
            <w:pPr>
              <w:rPr>
                <w:lang w:val="en-US"/>
              </w:rPr>
            </w:pPr>
            <w:r>
              <w:rPr>
                <w:lang w:val="en-US"/>
              </w:rPr>
              <w:t>m3</w:t>
            </w:r>
          </w:p>
        </w:tc>
        <w:tc>
          <w:tcPr>
            <w:tcW w:w="1134" w:type="dxa"/>
            <w:tcBorders>
              <w:top w:val="nil"/>
              <w:bottom w:val="single" w:sz="2" w:space="0" w:color="auto"/>
            </w:tcBorders>
          </w:tcPr>
          <w:p w14:paraId="3B9CCE94" w14:textId="77777777" w:rsidR="001979AE" w:rsidRDefault="001979AE" w:rsidP="00176550">
            <w:pPr>
              <w:rPr>
                <w:lang w:val="en-US"/>
              </w:rPr>
            </w:pPr>
            <w:r>
              <w:rPr>
                <w:lang w:val="en-US"/>
              </w:rPr>
              <w:t>0,06</w:t>
            </w:r>
          </w:p>
        </w:tc>
        <w:tc>
          <w:tcPr>
            <w:tcW w:w="1417" w:type="dxa"/>
            <w:tcBorders>
              <w:top w:val="nil"/>
              <w:bottom w:val="single" w:sz="2" w:space="0" w:color="auto"/>
            </w:tcBorders>
          </w:tcPr>
          <w:p w14:paraId="09ADE7CC" w14:textId="77777777" w:rsidR="001979AE" w:rsidRDefault="001979AE" w:rsidP="00176550">
            <w:pPr>
              <w:rPr>
                <w:lang w:val="en-US"/>
              </w:rPr>
            </w:pPr>
          </w:p>
        </w:tc>
        <w:tc>
          <w:tcPr>
            <w:tcW w:w="1420" w:type="dxa"/>
            <w:tcBorders>
              <w:top w:val="nil"/>
              <w:bottom w:val="single" w:sz="2" w:space="0" w:color="auto"/>
            </w:tcBorders>
          </w:tcPr>
          <w:p w14:paraId="6FA24364" w14:textId="77777777" w:rsidR="001979AE" w:rsidRDefault="001979AE" w:rsidP="00176550">
            <w:pPr>
              <w:rPr>
                <w:lang w:val="en-US"/>
              </w:rPr>
            </w:pPr>
          </w:p>
        </w:tc>
      </w:tr>
      <w:tr w:rsidR="001979AE" w14:paraId="4BF2B00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FF4348" w14:textId="77777777" w:rsidR="001979AE" w:rsidRDefault="001979AE" w:rsidP="00176550">
            <w:pPr>
              <w:rPr>
                <w:lang w:val="en-US"/>
              </w:rPr>
            </w:pPr>
          </w:p>
        </w:tc>
        <w:tc>
          <w:tcPr>
            <w:tcW w:w="1276" w:type="dxa"/>
            <w:gridSpan w:val="2"/>
            <w:tcBorders>
              <w:top w:val="nil"/>
              <w:bottom w:val="single" w:sz="2" w:space="0" w:color="auto"/>
            </w:tcBorders>
            <w:vAlign w:val="center"/>
          </w:tcPr>
          <w:p w14:paraId="09C4E14C"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6103E6AA"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6DB50197"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40AE508" w14:textId="77777777" w:rsidR="001979AE" w:rsidRDefault="001979AE" w:rsidP="00176550">
            <w:pPr>
              <w:rPr>
                <w:lang w:val="en-US"/>
              </w:rPr>
            </w:pPr>
            <w:r>
              <w:rPr>
                <w:lang w:val="en-US"/>
              </w:rPr>
              <w:t>0,06</w:t>
            </w:r>
          </w:p>
        </w:tc>
        <w:tc>
          <w:tcPr>
            <w:tcW w:w="1417" w:type="dxa"/>
            <w:tcBorders>
              <w:top w:val="nil"/>
              <w:bottom w:val="single" w:sz="2" w:space="0" w:color="auto"/>
            </w:tcBorders>
          </w:tcPr>
          <w:p w14:paraId="41014264" w14:textId="77777777" w:rsidR="001979AE" w:rsidRDefault="001979AE" w:rsidP="00176550">
            <w:pPr>
              <w:rPr>
                <w:lang w:val="en-US"/>
              </w:rPr>
            </w:pPr>
          </w:p>
        </w:tc>
        <w:tc>
          <w:tcPr>
            <w:tcW w:w="1418" w:type="dxa"/>
            <w:tcBorders>
              <w:top w:val="nil"/>
              <w:bottom w:val="single" w:sz="2" w:space="0" w:color="auto"/>
            </w:tcBorders>
          </w:tcPr>
          <w:p w14:paraId="685CD20A" w14:textId="77777777" w:rsidR="001979AE" w:rsidRDefault="001979AE" w:rsidP="00176550">
            <w:pPr>
              <w:rPr>
                <w:lang w:val="en-US"/>
              </w:rPr>
            </w:pPr>
          </w:p>
        </w:tc>
      </w:tr>
      <w:tr w:rsidR="001979AE" w:rsidRPr="00EB582C" w14:paraId="67E5C9C2" w14:textId="77777777" w:rsidTr="00176550">
        <w:trPr>
          <w:trHeight w:val="340"/>
        </w:trPr>
        <w:tc>
          <w:tcPr>
            <w:tcW w:w="709" w:type="dxa"/>
            <w:tcBorders>
              <w:top w:val="nil"/>
              <w:left w:val="single" w:sz="6" w:space="0" w:color="auto"/>
              <w:bottom w:val="nil"/>
              <w:right w:val="nil"/>
            </w:tcBorders>
          </w:tcPr>
          <w:p w14:paraId="385914E7"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4C83B982"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4709706"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E5EC97A"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5641062"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AD548E1"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359D24E" w14:textId="77777777" w:rsidR="001979AE" w:rsidRPr="00EB582C" w:rsidRDefault="001979AE" w:rsidP="00176550">
            <w:pPr>
              <w:rPr>
                <w:lang w:val="en-US"/>
              </w:rPr>
            </w:pPr>
          </w:p>
        </w:tc>
      </w:tr>
      <w:tr w:rsidR="001979AE" w14:paraId="6EE4E95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7A05FE" w14:textId="77777777" w:rsidR="001979AE" w:rsidRDefault="001979AE" w:rsidP="00176550">
            <w:pPr>
              <w:rPr>
                <w:lang w:val="en-US"/>
              </w:rPr>
            </w:pPr>
            <w:r>
              <w:rPr>
                <w:lang w:val="en-US"/>
              </w:rPr>
              <w:t>13</w:t>
            </w:r>
          </w:p>
        </w:tc>
        <w:tc>
          <w:tcPr>
            <w:tcW w:w="1276" w:type="dxa"/>
            <w:gridSpan w:val="2"/>
            <w:tcBorders>
              <w:top w:val="single" w:sz="4" w:space="0" w:color="auto"/>
              <w:bottom w:val="single" w:sz="4" w:space="0" w:color="auto"/>
            </w:tcBorders>
          </w:tcPr>
          <w:p w14:paraId="6544DE67" w14:textId="77777777" w:rsidR="001979AE" w:rsidRDefault="001979AE" w:rsidP="00176550">
            <w:pPr>
              <w:rPr>
                <w:lang w:val="en-US"/>
              </w:rPr>
            </w:pPr>
            <w:r>
              <w:rPr>
                <w:lang w:val="en-US"/>
              </w:rPr>
              <w:t>CN53A</w:t>
            </w:r>
          </w:p>
          <w:p w14:paraId="1E14FC72"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62571E4"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058EEE74"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75E9B93"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3834286"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61,00</w:t>
            </w:r>
          </w:p>
          <w:p w14:paraId="3D9BECA4"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1D220E1"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5440E4A" w14:textId="77777777" w:rsidR="001979AE" w:rsidRDefault="001979AE" w:rsidP="00176550">
            <w:pPr>
              <w:jc w:val="center"/>
              <w:rPr>
                <w:lang w:val="en-US"/>
              </w:rPr>
            </w:pPr>
          </w:p>
        </w:tc>
      </w:tr>
      <w:tr w:rsidR="001979AE" w14:paraId="4EFD963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D8EB93" w14:textId="77777777" w:rsidR="001979AE" w:rsidRDefault="001979AE" w:rsidP="00176550">
            <w:pPr>
              <w:rPr>
                <w:lang w:val="en-US"/>
              </w:rPr>
            </w:pPr>
          </w:p>
        </w:tc>
        <w:tc>
          <w:tcPr>
            <w:tcW w:w="1276" w:type="dxa"/>
            <w:gridSpan w:val="2"/>
            <w:tcBorders>
              <w:top w:val="nil"/>
              <w:bottom w:val="single" w:sz="2" w:space="0" w:color="auto"/>
            </w:tcBorders>
            <w:vAlign w:val="center"/>
          </w:tcPr>
          <w:p w14:paraId="42D24423"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178CD579"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10E645DF"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D13375A" w14:textId="77777777" w:rsidR="001979AE" w:rsidRDefault="001979AE" w:rsidP="00176550">
            <w:pPr>
              <w:rPr>
                <w:lang w:val="en-US"/>
              </w:rPr>
            </w:pPr>
            <w:r>
              <w:rPr>
                <w:lang w:val="en-US"/>
              </w:rPr>
              <w:t>1,83</w:t>
            </w:r>
          </w:p>
        </w:tc>
        <w:tc>
          <w:tcPr>
            <w:tcW w:w="1417" w:type="dxa"/>
            <w:tcBorders>
              <w:top w:val="nil"/>
              <w:bottom w:val="single" w:sz="2" w:space="0" w:color="auto"/>
            </w:tcBorders>
          </w:tcPr>
          <w:p w14:paraId="153F7281" w14:textId="77777777" w:rsidR="001979AE" w:rsidRDefault="001979AE" w:rsidP="00176550">
            <w:pPr>
              <w:rPr>
                <w:lang w:val="en-US"/>
              </w:rPr>
            </w:pPr>
          </w:p>
        </w:tc>
        <w:tc>
          <w:tcPr>
            <w:tcW w:w="1420" w:type="dxa"/>
            <w:tcBorders>
              <w:top w:val="nil"/>
              <w:bottom w:val="single" w:sz="2" w:space="0" w:color="auto"/>
            </w:tcBorders>
          </w:tcPr>
          <w:p w14:paraId="3E188D9D" w14:textId="77777777" w:rsidR="001979AE" w:rsidRDefault="001979AE" w:rsidP="00176550">
            <w:pPr>
              <w:rPr>
                <w:lang w:val="en-US"/>
              </w:rPr>
            </w:pPr>
          </w:p>
        </w:tc>
      </w:tr>
      <w:tr w:rsidR="001979AE" w14:paraId="0A758E3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781E62" w14:textId="77777777" w:rsidR="001979AE" w:rsidRDefault="001979AE" w:rsidP="00176550">
            <w:pPr>
              <w:rPr>
                <w:lang w:val="en-US"/>
              </w:rPr>
            </w:pPr>
          </w:p>
        </w:tc>
        <w:tc>
          <w:tcPr>
            <w:tcW w:w="1276" w:type="dxa"/>
            <w:gridSpan w:val="2"/>
            <w:tcBorders>
              <w:top w:val="nil"/>
              <w:bottom w:val="single" w:sz="2" w:space="0" w:color="auto"/>
            </w:tcBorders>
            <w:vAlign w:val="center"/>
          </w:tcPr>
          <w:p w14:paraId="2832791C"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335CE30A"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0D7ED57F" w14:textId="77777777" w:rsidR="001979AE" w:rsidRDefault="001979AE" w:rsidP="00176550">
            <w:pPr>
              <w:rPr>
                <w:lang w:val="en-US"/>
              </w:rPr>
            </w:pPr>
            <w:r>
              <w:rPr>
                <w:lang w:val="en-US"/>
              </w:rPr>
              <w:t>kg</w:t>
            </w:r>
          </w:p>
        </w:tc>
        <w:tc>
          <w:tcPr>
            <w:tcW w:w="1134" w:type="dxa"/>
            <w:tcBorders>
              <w:top w:val="nil"/>
              <w:bottom w:val="single" w:sz="2" w:space="0" w:color="auto"/>
            </w:tcBorders>
          </w:tcPr>
          <w:p w14:paraId="55D11AF7" w14:textId="77777777" w:rsidR="001979AE" w:rsidRDefault="001979AE" w:rsidP="00176550">
            <w:pPr>
              <w:rPr>
                <w:lang w:val="en-US"/>
              </w:rPr>
            </w:pPr>
            <w:r>
              <w:rPr>
                <w:lang w:val="en-US"/>
              </w:rPr>
              <w:t>9,15</w:t>
            </w:r>
          </w:p>
        </w:tc>
        <w:tc>
          <w:tcPr>
            <w:tcW w:w="1417" w:type="dxa"/>
            <w:tcBorders>
              <w:top w:val="nil"/>
              <w:bottom w:val="single" w:sz="2" w:space="0" w:color="auto"/>
            </w:tcBorders>
          </w:tcPr>
          <w:p w14:paraId="5204478D" w14:textId="77777777" w:rsidR="001979AE" w:rsidRDefault="001979AE" w:rsidP="00176550">
            <w:pPr>
              <w:rPr>
                <w:lang w:val="en-US"/>
              </w:rPr>
            </w:pPr>
          </w:p>
        </w:tc>
        <w:tc>
          <w:tcPr>
            <w:tcW w:w="1420" w:type="dxa"/>
            <w:tcBorders>
              <w:top w:val="nil"/>
              <w:bottom w:val="single" w:sz="2" w:space="0" w:color="auto"/>
            </w:tcBorders>
          </w:tcPr>
          <w:p w14:paraId="0939D38D" w14:textId="77777777" w:rsidR="001979AE" w:rsidRDefault="001979AE" w:rsidP="00176550">
            <w:pPr>
              <w:rPr>
                <w:lang w:val="en-US"/>
              </w:rPr>
            </w:pPr>
          </w:p>
        </w:tc>
      </w:tr>
      <w:tr w:rsidR="001979AE" w14:paraId="3556FB3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DD53C1" w14:textId="77777777" w:rsidR="001979AE" w:rsidRDefault="001979AE" w:rsidP="00176550">
            <w:pPr>
              <w:rPr>
                <w:lang w:val="en-US"/>
              </w:rPr>
            </w:pPr>
          </w:p>
        </w:tc>
        <w:tc>
          <w:tcPr>
            <w:tcW w:w="1276" w:type="dxa"/>
            <w:gridSpan w:val="2"/>
            <w:tcBorders>
              <w:top w:val="nil"/>
              <w:bottom w:val="single" w:sz="2" w:space="0" w:color="auto"/>
            </w:tcBorders>
            <w:vAlign w:val="center"/>
          </w:tcPr>
          <w:p w14:paraId="77E2FE68"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5A46E02E"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6C131D0D" w14:textId="77777777" w:rsidR="001979AE" w:rsidRDefault="001979AE" w:rsidP="00176550">
            <w:pPr>
              <w:rPr>
                <w:lang w:val="en-US"/>
              </w:rPr>
            </w:pPr>
            <w:r>
              <w:rPr>
                <w:lang w:val="en-US"/>
              </w:rPr>
              <w:t>buc</w:t>
            </w:r>
          </w:p>
        </w:tc>
        <w:tc>
          <w:tcPr>
            <w:tcW w:w="1134" w:type="dxa"/>
            <w:tcBorders>
              <w:top w:val="nil"/>
              <w:bottom w:val="single" w:sz="2" w:space="0" w:color="auto"/>
            </w:tcBorders>
          </w:tcPr>
          <w:p w14:paraId="344E5B7B" w14:textId="77777777" w:rsidR="001979AE" w:rsidRDefault="001979AE" w:rsidP="00176550">
            <w:pPr>
              <w:rPr>
                <w:lang w:val="en-US"/>
              </w:rPr>
            </w:pPr>
            <w:r>
              <w:rPr>
                <w:lang w:val="en-US"/>
              </w:rPr>
              <w:t>3,05</w:t>
            </w:r>
          </w:p>
        </w:tc>
        <w:tc>
          <w:tcPr>
            <w:tcW w:w="1417" w:type="dxa"/>
            <w:tcBorders>
              <w:top w:val="nil"/>
              <w:bottom w:val="single" w:sz="2" w:space="0" w:color="auto"/>
            </w:tcBorders>
          </w:tcPr>
          <w:p w14:paraId="3D185CEB" w14:textId="77777777" w:rsidR="001979AE" w:rsidRDefault="001979AE" w:rsidP="00176550">
            <w:pPr>
              <w:rPr>
                <w:lang w:val="en-US"/>
              </w:rPr>
            </w:pPr>
          </w:p>
        </w:tc>
        <w:tc>
          <w:tcPr>
            <w:tcW w:w="1420" w:type="dxa"/>
            <w:tcBorders>
              <w:top w:val="nil"/>
              <w:bottom w:val="single" w:sz="2" w:space="0" w:color="auto"/>
            </w:tcBorders>
          </w:tcPr>
          <w:p w14:paraId="6AB1780A" w14:textId="77777777" w:rsidR="001979AE" w:rsidRDefault="001979AE" w:rsidP="00176550">
            <w:pPr>
              <w:rPr>
                <w:lang w:val="en-US"/>
              </w:rPr>
            </w:pPr>
          </w:p>
        </w:tc>
      </w:tr>
      <w:tr w:rsidR="001979AE" w:rsidRPr="00EB582C" w14:paraId="5BF619FA" w14:textId="77777777" w:rsidTr="00176550">
        <w:trPr>
          <w:trHeight w:val="340"/>
        </w:trPr>
        <w:tc>
          <w:tcPr>
            <w:tcW w:w="709" w:type="dxa"/>
            <w:tcBorders>
              <w:top w:val="nil"/>
              <w:left w:val="single" w:sz="6" w:space="0" w:color="auto"/>
              <w:bottom w:val="nil"/>
              <w:right w:val="nil"/>
            </w:tcBorders>
          </w:tcPr>
          <w:p w14:paraId="64F02FD1"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D673FA9"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D023553"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8C47F9A"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560179B"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27654EC"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0A4C3BD" w14:textId="77777777" w:rsidR="001979AE" w:rsidRPr="00EB582C" w:rsidRDefault="001979AE" w:rsidP="00176550">
            <w:pPr>
              <w:rPr>
                <w:lang w:val="en-US"/>
              </w:rPr>
            </w:pPr>
          </w:p>
        </w:tc>
      </w:tr>
      <w:tr w:rsidR="001979AE" w14:paraId="3EFBC36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4F7061" w14:textId="77777777" w:rsidR="001979AE" w:rsidRDefault="001979AE" w:rsidP="00176550">
            <w:pPr>
              <w:rPr>
                <w:lang w:val="en-US"/>
              </w:rPr>
            </w:pPr>
            <w:r>
              <w:rPr>
                <w:lang w:val="en-US"/>
              </w:rPr>
              <w:t>14</w:t>
            </w:r>
          </w:p>
        </w:tc>
        <w:tc>
          <w:tcPr>
            <w:tcW w:w="1276" w:type="dxa"/>
            <w:gridSpan w:val="2"/>
            <w:tcBorders>
              <w:top w:val="single" w:sz="4" w:space="0" w:color="auto"/>
              <w:bottom w:val="single" w:sz="4" w:space="0" w:color="auto"/>
            </w:tcBorders>
          </w:tcPr>
          <w:p w14:paraId="0196E394" w14:textId="77777777" w:rsidR="001979AE" w:rsidRDefault="001979AE" w:rsidP="00176550">
            <w:pPr>
              <w:rPr>
                <w:lang w:val="en-US"/>
              </w:rPr>
            </w:pPr>
            <w:r>
              <w:rPr>
                <w:lang w:val="en-US"/>
              </w:rPr>
              <w:t>CN06A</w:t>
            </w:r>
          </w:p>
          <w:p w14:paraId="14A549EF"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4120CE6" w14:textId="77777777" w:rsidR="001979AE"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6385A5F0"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93BCA3C"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25CA1A18"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61,00</w:t>
            </w:r>
          </w:p>
          <w:p w14:paraId="5557CA55"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3FA00E3"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900CE6B" w14:textId="77777777" w:rsidR="001979AE" w:rsidRDefault="001979AE" w:rsidP="00176550">
            <w:pPr>
              <w:jc w:val="center"/>
              <w:rPr>
                <w:lang w:val="en-US"/>
              </w:rPr>
            </w:pPr>
          </w:p>
        </w:tc>
      </w:tr>
      <w:tr w:rsidR="001979AE" w14:paraId="4B5DDBF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84FD4B" w14:textId="77777777" w:rsidR="001979AE" w:rsidRDefault="001979AE" w:rsidP="00176550">
            <w:pPr>
              <w:rPr>
                <w:lang w:val="en-US"/>
              </w:rPr>
            </w:pPr>
          </w:p>
        </w:tc>
        <w:tc>
          <w:tcPr>
            <w:tcW w:w="1276" w:type="dxa"/>
            <w:gridSpan w:val="2"/>
            <w:tcBorders>
              <w:top w:val="nil"/>
              <w:bottom w:val="single" w:sz="2" w:space="0" w:color="auto"/>
            </w:tcBorders>
            <w:vAlign w:val="center"/>
          </w:tcPr>
          <w:p w14:paraId="17F61824"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5708D426"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08BFA30E"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ADEFD1E" w14:textId="77777777" w:rsidR="001979AE" w:rsidRDefault="001979AE" w:rsidP="00176550">
            <w:pPr>
              <w:rPr>
                <w:lang w:val="en-US"/>
              </w:rPr>
            </w:pPr>
            <w:r>
              <w:rPr>
                <w:lang w:val="en-US"/>
              </w:rPr>
              <w:t>33,55</w:t>
            </w:r>
          </w:p>
        </w:tc>
        <w:tc>
          <w:tcPr>
            <w:tcW w:w="1417" w:type="dxa"/>
            <w:tcBorders>
              <w:top w:val="nil"/>
              <w:bottom w:val="single" w:sz="2" w:space="0" w:color="auto"/>
            </w:tcBorders>
          </w:tcPr>
          <w:p w14:paraId="17A1481C" w14:textId="77777777" w:rsidR="001979AE" w:rsidRDefault="001979AE" w:rsidP="00176550">
            <w:pPr>
              <w:rPr>
                <w:lang w:val="en-US"/>
              </w:rPr>
            </w:pPr>
          </w:p>
        </w:tc>
        <w:tc>
          <w:tcPr>
            <w:tcW w:w="1420" w:type="dxa"/>
            <w:tcBorders>
              <w:top w:val="nil"/>
              <w:bottom w:val="single" w:sz="2" w:space="0" w:color="auto"/>
            </w:tcBorders>
          </w:tcPr>
          <w:p w14:paraId="21581657" w14:textId="77777777" w:rsidR="001979AE" w:rsidRDefault="001979AE" w:rsidP="00176550">
            <w:pPr>
              <w:rPr>
                <w:lang w:val="en-US"/>
              </w:rPr>
            </w:pPr>
          </w:p>
        </w:tc>
      </w:tr>
      <w:tr w:rsidR="001979AE" w14:paraId="467235E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CCCD86" w14:textId="77777777" w:rsidR="001979AE" w:rsidRDefault="001979AE" w:rsidP="00176550">
            <w:pPr>
              <w:rPr>
                <w:lang w:val="en-US"/>
              </w:rPr>
            </w:pPr>
          </w:p>
        </w:tc>
        <w:tc>
          <w:tcPr>
            <w:tcW w:w="1276" w:type="dxa"/>
            <w:gridSpan w:val="2"/>
            <w:tcBorders>
              <w:top w:val="nil"/>
              <w:bottom w:val="single" w:sz="2" w:space="0" w:color="auto"/>
            </w:tcBorders>
            <w:vAlign w:val="center"/>
          </w:tcPr>
          <w:p w14:paraId="4DF5875D"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5F56D406"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2110D0D5" w14:textId="77777777" w:rsidR="001979AE" w:rsidRDefault="001979AE" w:rsidP="00176550">
            <w:pPr>
              <w:rPr>
                <w:lang w:val="en-US"/>
              </w:rPr>
            </w:pPr>
            <w:r>
              <w:rPr>
                <w:lang w:val="en-US"/>
              </w:rPr>
              <w:t>kg</w:t>
            </w:r>
          </w:p>
        </w:tc>
        <w:tc>
          <w:tcPr>
            <w:tcW w:w="1134" w:type="dxa"/>
            <w:tcBorders>
              <w:top w:val="nil"/>
              <w:bottom w:val="single" w:sz="2" w:space="0" w:color="auto"/>
            </w:tcBorders>
          </w:tcPr>
          <w:p w14:paraId="1D284F60" w14:textId="77777777" w:rsidR="001979AE" w:rsidRDefault="001979AE" w:rsidP="00176550">
            <w:pPr>
              <w:rPr>
                <w:lang w:val="en-US"/>
              </w:rPr>
            </w:pPr>
            <w:r>
              <w:rPr>
                <w:lang w:val="en-US"/>
              </w:rPr>
              <w:t>24,40</w:t>
            </w:r>
          </w:p>
        </w:tc>
        <w:tc>
          <w:tcPr>
            <w:tcW w:w="1417" w:type="dxa"/>
            <w:tcBorders>
              <w:top w:val="nil"/>
              <w:bottom w:val="single" w:sz="2" w:space="0" w:color="auto"/>
            </w:tcBorders>
          </w:tcPr>
          <w:p w14:paraId="2E79E11B" w14:textId="77777777" w:rsidR="001979AE" w:rsidRDefault="001979AE" w:rsidP="00176550">
            <w:pPr>
              <w:rPr>
                <w:lang w:val="en-US"/>
              </w:rPr>
            </w:pPr>
          </w:p>
        </w:tc>
        <w:tc>
          <w:tcPr>
            <w:tcW w:w="1420" w:type="dxa"/>
            <w:tcBorders>
              <w:top w:val="nil"/>
              <w:bottom w:val="single" w:sz="2" w:space="0" w:color="auto"/>
            </w:tcBorders>
          </w:tcPr>
          <w:p w14:paraId="14BD8A60" w14:textId="77777777" w:rsidR="001979AE" w:rsidRDefault="001979AE" w:rsidP="00176550">
            <w:pPr>
              <w:rPr>
                <w:lang w:val="en-US"/>
              </w:rPr>
            </w:pPr>
          </w:p>
        </w:tc>
      </w:tr>
      <w:tr w:rsidR="001979AE" w14:paraId="74BC85C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89CAA3" w14:textId="77777777" w:rsidR="001979AE" w:rsidRDefault="001979AE" w:rsidP="00176550">
            <w:pPr>
              <w:rPr>
                <w:lang w:val="en-US"/>
              </w:rPr>
            </w:pPr>
          </w:p>
        </w:tc>
        <w:tc>
          <w:tcPr>
            <w:tcW w:w="1276" w:type="dxa"/>
            <w:gridSpan w:val="2"/>
            <w:tcBorders>
              <w:top w:val="nil"/>
              <w:bottom w:val="single" w:sz="2" w:space="0" w:color="auto"/>
            </w:tcBorders>
            <w:vAlign w:val="center"/>
          </w:tcPr>
          <w:p w14:paraId="0F2F9726"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2FC64EAB"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65C4C2FF" w14:textId="77777777" w:rsidR="001979AE" w:rsidRDefault="001979AE" w:rsidP="00176550">
            <w:pPr>
              <w:rPr>
                <w:lang w:val="en-US"/>
              </w:rPr>
            </w:pPr>
            <w:r>
              <w:rPr>
                <w:lang w:val="en-US"/>
              </w:rPr>
              <w:t>kg</w:t>
            </w:r>
          </w:p>
        </w:tc>
        <w:tc>
          <w:tcPr>
            <w:tcW w:w="1134" w:type="dxa"/>
            <w:tcBorders>
              <w:top w:val="nil"/>
              <w:bottom w:val="single" w:sz="2" w:space="0" w:color="auto"/>
            </w:tcBorders>
          </w:tcPr>
          <w:p w14:paraId="4879986A" w14:textId="77777777" w:rsidR="001979AE" w:rsidRDefault="001979AE" w:rsidP="00176550">
            <w:pPr>
              <w:rPr>
                <w:lang w:val="en-US"/>
              </w:rPr>
            </w:pPr>
            <w:r>
              <w:rPr>
                <w:lang w:val="en-US"/>
              </w:rPr>
              <w:t>3,66</w:t>
            </w:r>
          </w:p>
        </w:tc>
        <w:tc>
          <w:tcPr>
            <w:tcW w:w="1417" w:type="dxa"/>
            <w:tcBorders>
              <w:top w:val="nil"/>
              <w:bottom w:val="single" w:sz="2" w:space="0" w:color="auto"/>
            </w:tcBorders>
          </w:tcPr>
          <w:p w14:paraId="7BD8E3EF" w14:textId="77777777" w:rsidR="001979AE" w:rsidRDefault="001979AE" w:rsidP="00176550">
            <w:pPr>
              <w:rPr>
                <w:lang w:val="en-US"/>
              </w:rPr>
            </w:pPr>
          </w:p>
        </w:tc>
        <w:tc>
          <w:tcPr>
            <w:tcW w:w="1420" w:type="dxa"/>
            <w:tcBorders>
              <w:top w:val="nil"/>
              <w:bottom w:val="single" w:sz="2" w:space="0" w:color="auto"/>
            </w:tcBorders>
          </w:tcPr>
          <w:p w14:paraId="4AAD4853" w14:textId="77777777" w:rsidR="001979AE" w:rsidRDefault="001979AE" w:rsidP="00176550">
            <w:pPr>
              <w:rPr>
                <w:lang w:val="en-US"/>
              </w:rPr>
            </w:pPr>
          </w:p>
        </w:tc>
      </w:tr>
      <w:tr w:rsidR="001979AE" w14:paraId="1C1F4F3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64CCCD" w14:textId="77777777" w:rsidR="001979AE" w:rsidRDefault="001979AE" w:rsidP="00176550">
            <w:pPr>
              <w:rPr>
                <w:lang w:val="en-US"/>
              </w:rPr>
            </w:pPr>
          </w:p>
        </w:tc>
        <w:tc>
          <w:tcPr>
            <w:tcW w:w="1276" w:type="dxa"/>
            <w:gridSpan w:val="2"/>
            <w:tcBorders>
              <w:top w:val="nil"/>
              <w:bottom w:val="single" w:sz="2" w:space="0" w:color="auto"/>
            </w:tcBorders>
            <w:vAlign w:val="center"/>
          </w:tcPr>
          <w:p w14:paraId="5911C696"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19FC5AE9"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01385E23" w14:textId="77777777" w:rsidR="001979AE" w:rsidRDefault="001979AE" w:rsidP="00176550">
            <w:pPr>
              <w:rPr>
                <w:lang w:val="en-US"/>
              </w:rPr>
            </w:pPr>
            <w:r>
              <w:rPr>
                <w:lang w:val="en-US"/>
              </w:rPr>
              <w:t>buc</w:t>
            </w:r>
          </w:p>
        </w:tc>
        <w:tc>
          <w:tcPr>
            <w:tcW w:w="1134" w:type="dxa"/>
            <w:tcBorders>
              <w:top w:val="nil"/>
              <w:bottom w:val="single" w:sz="2" w:space="0" w:color="auto"/>
            </w:tcBorders>
          </w:tcPr>
          <w:p w14:paraId="6A800EBF" w14:textId="77777777" w:rsidR="001979AE" w:rsidRDefault="001979AE" w:rsidP="00176550">
            <w:pPr>
              <w:rPr>
                <w:lang w:val="en-US"/>
              </w:rPr>
            </w:pPr>
            <w:r>
              <w:rPr>
                <w:lang w:val="en-US"/>
              </w:rPr>
              <w:t>30,50</w:t>
            </w:r>
          </w:p>
        </w:tc>
        <w:tc>
          <w:tcPr>
            <w:tcW w:w="1417" w:type="dxa"/>
            <w:tcBorders>
              <w:top w:val="nil"/>
              <w:bottom w:val="single" w:sz="2" w:space="0" w:color="auto"/>
            </w:tcBorders>
          </w:tcPr>
          <w:p w14:paraId="4DC2B1C5" w14:textId="77777777" w:rsidR="001979AE" w:rsidRDefault="001979AE" w:rsidP="00176550">
            <w:pPr>
              <w:rPr>
                <w:lang w:val="en-US"/>
              </w:rPr>
            </w:pPr>
          </w:p>
        </w:tc>
        <w:tc>
          <w:tcPr>
            <w:tcW w:w="1420" w:type="dxa"/>
            <w:tcBorders>
              <w:top w:val="nil"/>
              <w:bottom w:val="single" w:sz="2" w:space="0" w:color="auto"/>
            </w:tcBorders>
          </w:tcPr>
          <w:p w14:paraId="412AA596" w14:textId="77777777" w:rsidR="001979AE" w:rsidRDefault="001979AE" w:rsidP="00176550">
            <w:pPr>
              <w:rPr>
                <w:lang w:val="en-US"/>
              </w:rPr>
            </w:pPr>
          </w:p>
        </w:tc>
      </w:tr>
      <w:tr w:rsidR="001979AE" w14:paraId="3E0ED71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2F0E7A" w14:textId="77777777" w:rsidR="001979AE" w:rsidRDefault="001979AE" w:rsidP="00176550">
            <w:pPr>
              <w:rPr>
                <w:lang w:val="en-US"/>
              </w:rPr>
            </w:pPr>
          </w:p>
        </w:tc>
        <w:tc>
          <w:tcPr>
            <w:tcW w:w="1276" w:type="dxa"/>
            <w:gridSpan w:val="2"/>
            <w:tcBorders>
              <w:top w:val="nil"/>
              <w:bottom w:val="single" w:sz="2" w:space="0" w:color="auto"/>
            </w:tcBorders>
            <w:vAlign w:val="center"/>
          </w:tcPr>
          <w:p w14:paraId="404B572E"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255C591A"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62D308AB" w14:textId="77777777" w:rsidR="001979AE" w:rsidRDefault="001979AE" w:rsidP="00176550">
            <w:pPr>
              <w:rPr>
                <w:lang w:val="en-US"/>
              </w:rPr>
            </w:pPr>
            <w:r>
              <w:rPr>
                <w:lang w:val="en-US"/>
              </w:rPr>
              <w:t>kg</w:t>
            </w:r>
          </w:p>
        </w:tc>
        <w:tc>
          <w:tcPr>
            <w:tcW w:w="1134" w:type="dxa"/>
            <w:tcBorders>
              <w:top w:val="nil"/>
              <w:bottom w:val="single" w:sz="2" w:space="0" w:color="auto"/>
            </w:tcBorders>
          </w:tcPr>
          <w:p w14:paraId="55007A3C" w14:textId="77777777" w:rsidR="001979AE" w:rsidRDefault="001979AE" w:rsidP="00176550">
            <w:pPr>
              <w:rPr>
                <w:lang w:val="en-US"/>
              </w:rPr>
            </w:pPr>
            <w:r>
              <w:rPr>
                <w:lang w:val="en-US"/>
              </w:rPr>
              <w:t>3,05</w:t>
            </w:r>
          </w:p>
        </w:tc>
        <w:tc>
          <w:tcPr>
            <w:tcW w:w="1417" w:type="dxa"/>
            <w:tcBorders>
              <w:top w:val="nil"/>
              <w:bottom w:val="single" w:sz="2" w:space="0" w:color="auto"/>
            </w:tcBorders>
          </w:tcPr>
          <w:p w14:paraId="0E5E4224" w14:textId="77777777" w:rsidR="001979AE" w:rsidRDefault="001979AE" w:rsidP="00176550">
            <w:pPr>
              <w:rPr>
                <w:lang w:val="en-US"/>
              </w:rPr>
            </w:pPr>
          </w:p>
        </w:tc>
        <w:tc>
          <w:tcPr>
            <w:tcW w:w="1420" w:type="dxa"/>
            <w:tcBorders>
              <w:top w:val="nil"/>
              <w:bottom w:val="single" w:sz="2" w:space="0" w:color="auto"/>
            </w:tcBorders>
          </w:tcPr>
          <w:p w14:paraId="511C1999" w14:textId="77777777" w:rsidR="001979AE" w:rsidRDefault="001979AE" w:rsidP="00176550">
            <w:pPr>
              <w:rPr>
                <w:lang w:val="en-US"/>
              </w:rPr>
            </w:pPr>
          </w:p>
        </w:tc>
      </w:tr>
      <w:tr w:rsidR="001979AE" w14:paraId="6AF7472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5ED616" w14:textId="77777777" w:rsidR="001979AE" w:rsidRDefault="001979AE" w:rsidP="00176550">
            <w:pPr>
              <w:rPr>
                <w:lang w:val="en-US"/>
              </w:rPr>
            </w:pPr>
          </w:p>
        </w:tc>
        <w:tc>
          <w:tcPr>
            <w:tcW w:w="1276" w:type="dxa"/>
            <w:gridSpan w:val="2"/>
            <w:tcBorders>
              <w:top w:val="nil"/>
              <w:bottom w:val="single" w:sz="2" w:space="0" w:color="auto"/>
            </w:tcBorders>
            <w:vAlign w:val="center"/>
          </w:tcPr>
          <w:p w14:paraId="0347FB70"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7B85AB4F"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5209FBAC" w14:textId="77777777" w:rsidR="001979AE" w:rsidRDefault="001979AE" w:rsidP="00176550">
            <w:pPr>
              <w:rPr>
                <w:lang w:val="en-US"/>
              </w:rPr>
            </w:pPr>
            <w:r>
              <w:rPr>
                <w:lang w:val="en-US"/>
              </w:rPr>
              <w:t>m3</w:t>
            </w:r>
          </w:p>
        </w:tc>
        <w:tc>
          <w:tcPr>
            <w:tcW w:w="1134" w:type="dxa"/>
            <w:tcBorders>
              <w:top w:val="nil"/>
              <w:bottom w:val="single" w:sz="2" w:space="0" w:color="auto"/>
            </w:tcBorders>
          </w:tcPr>
          <w:p w14:paraId="6408DDB5" w14:textId="77777777" w:rsidR="001979AE" w:rsidRDefault="001979AE" w:rsidP="00176550">
            <w:pPr>
              <w:rPr>
                <w:lang w:val="en-US"/>
              </w:rPr>
            </w:pPr>
            <w:r>
              <w:rPr>
                <w:lang w:val="en-US"/>
              </w:rPr>
              <w:t>0,12</w:t>
            </w:r>
          </w:p>
        </w:tc>
        <w:tc>
          <w:tcPr>
            <w:tcW w:w="1417" w:type="dxa"/>
            <w:tcBorders>
              <w:top w:val="nil"/>
              <w:bottom w:val="single" w:sz="2" w:space="0" w:color="auto"/>
            </w:tcBorders>
          </w:tcPr>
          <w:p w14:paraId="432E5BFE" w14:textId="77777777" w:rsidR="001979AE" w:rsidRDefault="001979AE" w:rsidP="00176550">
            <w:pPr>
              <w:rPr>
                <w:lang w:val="en-US"/>
              </w:rPr>
            </w:pPr>
          </w:p>
        </w:tc>
        <w:tc>
          <w:tcPr>
            <w:tcW w:w="1420" w:type="dxa"/>
            <w:tcBorders>
              <w:top w:val="nil"/>
              <w:bottom w:val="single" w:sz="2" w:space="0" w:color="auto"/>
            </w:tcBorders>
          </w:tcPr>
          <w:p w14:paraId="648C070C" w14:textId="77777777" w:rsidR="001979AE" w:rsidRDefault="001979AE" w:rsidP="00176550">
            <w:pPr>
              <w:rPr>
                <w:lang w:val="en-US"/>
              </w:rPr>
            </w:pPr>
          </w:p>
        </w:tc>
      </w:tr>
      <w:tr w:rsidR="001979AE" w:rsidRPr="00EB582C" w14:paraId="6A26806A" w14:textId="77777777" w:rsidTr="00176550">
        <w:trPr>
          <w:trHeight w:val="340"/>
        </w:trPr>
        <w:tc>
          <w:tcPr>
            <w:tcW w:w="709" w:type="dxa"/>
            <w:tcBorders>
              <w:top w:val="nil"/>
              <w:left w:val="single" w:sz="6" w:space="0" w:color="auto"/>
              <w:bottom w:val="nil"/>
              <w:right w:val="nil"/>
            </w:tcBorders>
          </w:tcPr>
          <w:p w14:paraId="2B717D4F"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BE106F5"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2D4B4E1"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52BE757"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056D903"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ED00ADB"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E3D20F7" w14:textId="77777777" w:rsidR="001979AE" w:rsidRPr="00EB582C" w:rsidRDefault="001979AE" w:rsidP="00176550">
            <w:pPr>
              <w:rPr>
                <w:lang w:val="en-US"/>
              </w:rPr>
            </w:pPr>
          </w:p>
        </w:tc>
      </w:tr>
      <w:tr w:rsidR="001979AE" w14:paraId="49B0119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1956CB" w14:textId="77777777" w:rsidR="001979AE" w:rsidRDefault="001979AE" w:rsidP="00176550">
            <w:pPr>
              <w:rPr>
                <w:lang w:val="en-US"/>
              </w:rPr>
            </w:pPr>
            <w:r>
              <w:rPr>
                <w:lang w:val="en-US"/>
              </w:rPr>
              <w:t>15</w:t>
            </w:r>
          </w:p>
        </w:tc>
        <w:tc>
          <w:tcPr>
            <w:tcW w:w="1276" w:type="dxa"/>
            <w:gridSpan w:val="2"/>
            <w:tcBorders>
              <w:top w:val="single" w:sz="4" w:space="0" w:color="auto"/>
              <w:bottom w:val="single" w:sz="4" w:space="0" w:color="auto"/>
            </w:tcBorders>
          </w:tcPr>
          <w:p w14:paraId="0123A65B" w14:textId="77777777" w:rsidR="001979AE" w:rsidRDefault="001979AE" w:rsidP="00176550">
            <w:pPr>
              <w:rPr>
                <w:lang w:val="en-US"/>
              </w:rPr>
            </w:pPr>
            <w:r>
              <w:rPr>
                <w:lang w:val="en-US"/>
              </w:rPr>
              <w:t>CG08A</w:t>
            </w:r>
          </w:p>
          <w:p w14:paraId="4FB1A728"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D6688EA" w14:textId="77777777" w:rsidR="001979AE" w:rsidRDefault="001979AE" w:rsidP="00176550">
            <w:pPr>
              <w:adjustRightInd w:val="0"/>
              <w:rPr>
                <w:rFonts w:ascii="Times New Roman CYR" w:hAnsi="Times New Roman CYR" w:cs="Times New Roman CYR"/>
                <w:sz w:val="16"/>
                <w:szCs w:val="16"/>
                <w:lang w:val="en-US"/>
              </w:rPr>
            </w:pPr>
            <w:r>
              <w:rPr>
                <w:lang w:val="en-US"/>
              </w:rPr>
              <w:t>Pardoseli din materiale plastice montate pe suport existent, curatate, inclusiv pervazurile din PVC, in incaperi cu suprafete mai mari de 16 mp, cu covor PVC lipit cu prenadez</w:t>
            </w:r>
            <w:r>
              <w:rPr>
                <w:rFonts w:ascii="Times New Roman CYR" w:hAnsi="Times New Roman CYR" w:cs="Times New Roman CYR"/>
                <w:sz w:val="16"/>
                <w:szCs w:val="16"/>
                <w:lang w:val="en-US"/>
              </w:rPr>
              <w:t xml:space="preserve"> </w:t>
            </w:r>
          </w:p>
          <w:p w14:paraId="119F6715" w14:textId="77777777" w:rsidR="001979AE" w:rsidRDefault="001979AE" w:rsidP="00176550">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(cuie, ticling,capace)=1,01</w:t>
            </w:r>
          </w:p>
          <w:p w14:paraId="2B423DAA"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7445C9B"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04A1627B"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31,00</w:t>
            </w:r>
          </w:p>
          <w:p w14:paraId="3E4BB6B1"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9AC6C01"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6B85C0B" w14:textId="77777777" w:rsidR="001979AE" w:rsidRDefault="001979AE" w:rsidP="00176550">
            <w:pPr>
              <w:jc w:val="center"/>
              <w:rPr>
                <w:lang w:val="en-US"/>
              </w:rPr>
            </w:pPr>
          </w:p>
        </w:tc>
      </w:tr>
      <w:tr w:rsidR="001979AE" w14:paraId="05D7567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A0013D" w14:textId="77777777" w:rsidR="001979AE" w:rsidRDefault="001979AE" w:rsidP="00176550">
            <w:pPr>
              <w:rPr>
                <w:lang w:val="en-US"/>
              </w:rPr>
            </w:pPr>
          </w:p>
        </w:tc>
        <w:tc>
          <w:tcPr>
            <w:tcW w:w="1276" w:type="dxa"/>
            <w:gridSpan w:val="2"/>
            <w:tcBorders>
              <w:top w:val="nil"/>
              <w:bottom w:val="single" w:sz="2" w:space="0" w:color="auto"/>
            </w:tcBorders>
            <w:vAlign w:val="center"/>
          </w:tcPr>
          <w:p w14:paraId="4F5C2ECA"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E7BECFB"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133F0B6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4A4A343" w14:textId="77777777" w:rsidR="001979AE" w:rsidRDefault="001979AE" w:rsidP="00176550">
            <w:pPr>
              <w:rPr>
                <w:lang w:val="en-US"/>
              </w:rPr>
            </w:pPr>
            <w:r>
              <w:rPr>
                <w:lang w:val="en-US"/>
              </w:rPr>
              <w:t>3,10</w:t>
            </w:r>
          </w:p>
        </w:tc>
        <w:tc>
          <w:tcPr>
            <w:tcW w:w="1417" w:type="dxa"/>
            <w:tcBorders>
              <w:top w:val="nil"/>
              <w:bottom w:val="single" w:sz="2" w:space="0" w:color="auto"/>
            </w:tcBorders>
          </w:tcPr>
          <w:p w14:paraId="6B183A6C" w14:textId="77777777" w:rsidR="001979AE" w:rsidRDefault="001979AE" w:rsidP="00176550">
            <w:pPr>
              <w:rPr>
                <w:lang w:val="en-US"/>
              </w:rPr>
            </w:pPr>
          </w:p>
        </w:tc>
        <w:tc>
          <w:tcPr>
            <w:tcW w:w="1420" w:type="dxa"/>
            <w:tcBorders>
              <w:top w:val="nil"/>
              <w:bottom w:val="single" w:sz="2" w:space="0" w:color="auto"/>
            </w:tcBorders>
          </w:tcPr>
          <w:p w14:paraId="1B862F75" w14:textId="77777777" w:rsidR="001979AE" w:rsidRDefault="001979AE" w:rsidP="00176550">
            <w:pPr>
              <w:rPr>
                <w:lang w:val="en-US"/>
              </w:rPr>
            </w:pPr>
          </w:p>
        </w:tc>
      </w:tr>
      <w:tr w:rsidR="001979AE" w14:paraId="255D382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1D37ED" w14:textId="77777777" w:rsidR="001979AE" w:rsidRDefault="001979AE" w:rsidP="00176550">
            <w:pPr>
              <w:rPr>
                <w:lang w:val="en-US"/>
              </w:rPr>
            </w:pPr>
          </w:p>
        </w:tc>
        <w:tc>
          <w:tcPr>
            <w:tcW w:w="1276" w:type="dxa"/>
            <w:gridSpan w:val="2"/>
            <w:tcBorders>
              <w:top w:val="nil"/>
              <w:bottom w:val="single" w:sz="2" w:space="0" w:color="auto"/>
            </w:tcBorders>
            <w:vAlign w:val="center"/>
          </w:tcPr>
          <w:p w14:paraId="48F73C04" w14:textId="77777777" w:rsidR="001979AE" w:rsidRDefault="001979AE" w:rsidP="00176550">
            <w:pPr>
              <w:jc w:val="center"/>
              <w:rPr>
                <w:sz w:val="16"/>
                <w:szCs w:val="16"/>
                <w:lang w:val="en-US"/>
              </w:rPr>
            </w:pPr>
            <w:r>
              <w:rPr>
                <w:sz w:val="16"/>
                <w:szCs w:val="16"/>
                <w:lang w:val="en-US"/>
              </w:rPr>
              <w:t>7129200011200</w:t>
            </w:r>
          </w:p>
        </w:tc>
        <w:tc>
          <w:tcPr>
            <w:tcW w:w="3402" w:type="dxa"/>
            <w:gridSpan w:val="2"/>
            <w:tcBorders>
              <w:top w:val="nil"/>
              <w:bottom w:val="single" w:sz="2" w:space="0" w:color="auto"/>
            </w:tcBorders>
          </w:tcPr>
          <w:p w14:paraId="4FC632C7" w14:textId="77777777" w:rsidR="001979AE" w:rsidRDefault="001979AE" w:rsidP="00176550">
            <w:pPr>
              <w:rPr>
                <w:lang w:val="en-US"/>
              </w:rPr>
            </w:pPr>
            <w:r>
              <w:rPr>
                <w:lang w:val="en-US"/>
              </w:rPr>
              <w:t>Finisor MP</w:t>
            </w:r>
          </w:p>
        </w:tc>
        <w:tc>
          <w:tcPr>
            <w:tcW w:w="1134" w:type="dxa"/>
            <w:tcBorders>
              <w:top w:val="nil"/>
              <w:bottom w:val="single" w:sz="2" w:space="0" w:color="auto"/>
            </w:tcBorders>
          </w:tcPr>
          <w:p w14:paraId="0196E78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53C8A06" w14:textId="77777777" w:rsidR="001979AE" w:rsidRDefault="001979AE" w:rsidP="00176550">
            <w:pPr>
              <w:rPr>
                <w:lang w:val="en-US"/>
              </w:rPr>
            </w:pPr>
            <w:r>
              <w:rPr>
                <w:lang w:val="en-US"/>
              </w:rPr>
              <w:t>31,00</w:t>
            </w:r>
          </w:p>
        </w:tc>
        <w:tc>
          <w:tcPr>
            <w:tcW w:w="1417" w:type="dxa"/>
            <w:tcBorders>
              <w:top w:val="nil"/>
              <w:bottom w:val="single" w:sz="2" w:space="0" w:color="auto"/>
            </w:tcBorders>
          </w:tcPr>
          <w:p w14:paraId="4E87BE34" w14:textId="77777777" w:rsidR="001979AE" w:rsidRDefault="001979AE" w:rsidP="00176550">
            <w:pPr>
              <w:rPr>
                <w:lang w:val="en-US"/>
              </w:rPr>
            </w:pPr>
          </w:p>
        </w:tc>
        <w:tc>
          <w:tcPr>
            <w:tcW w:w="1420" w:type="dxa"/>
            <w:tcBorders>
              <w:top w:val="nil"/>
              <w:bottom w:val="single" w:sz="2" w:space="0" w:color="auto"/>
            </w:tcBorders>
          </w:tcPr>
          <w:p w14:paraId="4898B4CF" w14:textId="77777777" w:rsidR="001979AE" w:rsidRDefault="001979AE" w:rsidP="00176550">
            <w:pPr>
              <w:rPr>
                <w:lang w:val="en-US"/>
              </w:rPr>
            </w:pPr>
          </w:p>
        </w:tc>
      </w:tr>
      <w:tr w:rsidR="001979AE" w14:paraId="561E350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40DB10" w14:textId="77777777" w:rsidR="001979AE" w:rsidRDefault="001979AE" w:rsidP="00176550">
            <w:pPr>
              <w:rPr>
                <w:lang w:val="en-US"/>
              </w:rPr>
            </w:pPr>
          </w:p>
        </w:tc>
        <w:tc>
          <w:tcPr>
            <w:tcW w:w="1276" w:type="dxa"/>
            <w:gridSpan w:val="2"/>
            <w:tcBorders>
              <w:top w:val="nil"/>
              <w:bottom w:val="single" w:sz="2" w:space="0" w:color="auto"/>
            </w:tcBorders>
            <w:vAlign w:val="center"/>
          </w:tcPr>
          <w:p w14:paraId="47209794" w14:textId="77777777" w:rsidR="001979AE" w:rsidRDefault="001979AE" w:rsidP="00176550">
            <w:pPr>
              <w:jc w:val="center"/>
              <w:rPr>
                <w:sz w:val="16"/>
                <w:szCs w:val="16"/>
                <w:lang w:val="en-US"/>
              </w:rPr>
            </w:pPr>
            <w:r>
              <w:rPr>
                <w:sz w:val="16"/>
                <w:szCs w:val="16"/>
                <w:lang w:val="en-US"/>
              </w:rPr>
              <w:t>2523116716345</w:t>
            </w:r>
          </w:p>
        </w:tc>
        <w:tc>
          <w:tcPr>
            <w:tcW w:w="3402" w:type="dxa"/>
            <w:gridSpan w:val="2"/>
            <w:tcBorders>
              <w:top w:val="nil"/>
              <w:bottom w:val="single" w:sz="2" w:space="0" w:color="auto"/>
            </w:tcBorders>
          </w:tcPr>
          <w:p w14:paraId="4863ED65" w14:textId="77777777" w:rsidR="001979AE" w:rsidRDefault="001979AE" w:rsidP="00176550">
            <w:pPr>
              <w:rPr>
                <w:lang w:val="en-US"/>
              </w:rPr>
            </w:pPr>
            <w:r>
              <w:rPr>
                <w:lang w:val="en-US"/>
              </w:rPr>
              <w:t>Covor PVC</w:t>
            </w:r>
          </w:p>
        </w:tc>
        <w:tc>
          <w:tcPr>
            <w:tcW w:w="1134" w:type="dxa"/>
            <w:tcBorders>
              <w:top w:val="nil"/>
              <w:bottom w:val="single" w:sz="2" w:space="0" w:color="auto"/>
            </w:tcBorders>
          </w:tcPr>
          <w:p w14:paraId="3C97135C" w14:textId="77777777" w:rsidR="001979AE" w:rsidRDefault="001979AE" w:rsidP="00176550">
            <w:pPr>
              <w:rPr>
                <w:lang w:val="en-US"/>
              </w:rPr>
            </w:pPr>
            <w:r>
              <w:rPr>
                <w:lang w:val="en-US"/>
              </w:rPr>
              <w:t>m2</w:t>
            </w:r>
          </w:p>
        </w:tc>
        <w:tc>
          <w:tcPr>
            <w:tcW w:w="1134" w:type="dxa"/>
            <w:tcBorders>
              <w:top w:val="nil"/>
              <w:bottom w:val="single" w:sz="2" w:space="0" w:color="auto"/>
            </w:tcBorders>
          </w:tcPr>
          <w:p w14:paraId="0ACE77D5" w14:textId="77777777" w:rsidR="001979AE" w:rsidRDefault="001979AE" w:rsidP="00176550">
            <w:pPr>
              <w:rPr>
                <w:lang w:val="en-US"/>
              </w:rPr>
            </w:pPr>
            <w:r>
              <w:rPr>
                <w:lang w:val="en-US"/>
              </w:rPr>
              <w:t>32,88</w:t>
            </w:r>
          </w:p>
        </w:tc>
        <w:tc>
          <w:tcPr>
            <w:tcW w:w="1417" w:type="dxa"/>
            <w:tcBorders>
              <w:top w:val="nil"/>
              <w:bottom w:val="single" w:sz="2" w:space="0" w:color="auto"/>
            </w:tcBorders>
          </w:tcPr>
          <w:p w14:paraId="2DD7DDD4" w14:textId="77777777" w:rsidR="001979AE" w:rsidRDefault="001979AE" w:rsidP="00176550">
            <w:pPr>
              <w:rPr>
                <w:lang w:val="en-US"/>
              </w:rPr>
            </w:pPr>
          </w:p>
        </w:tc>
        <w:tc>
          <w:tcPr>
            <w:tcW w:w="1420" w:type="dxa"/>
            <w:tcBorders>
              <w:top w:val="nil"/>
              <w:bottom w:val="single" w:sz="2" w:space="0" w:color="auto"/>
            </w:tcBorders>
          </w:tcPr>
          <w:p w14:paraId="4D65D160" w14:textId="77777777" w:rsidR="001979AE" w:rsidRDefault="001979AE" w:rsidP="00176550">
            <w:pPr>
              <w:rPr>
                <w:lang w:val="en-US"/>
              </w:rPr>
            </w:pPr>
          </w:p>
        </w:tc>
      </w:tr>
      <w:tr w:rsidR="001979AE" w14:paraId="1C8D1B8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E52F9F" w14:textId="77777777" w:rsidR="001979AE" w:rsidRDefault="001979AE" w:rsidP="00176550">
            <w:pPr>
              <w:rPr>
                <w:lang w:val="en-US"/>
              </w:rPr>
            </w:pPr>
          </w:p>
        </w:tc>
        <w:tc>
          <w:tcPr>
            <w:tcW w:w="1276" w:type="dxa"/>
            <w:gridSpan w:val="2"/>
            <w:tcBorders>
              <w:top w:val="nil"/>
              <w:bottom w:val="single" w:sz="2" w:space="0" w:color="auto"/>
            </w:tcBorders>
            <w:vAlign w:val="center"/>
          </w:tcPr>
          <w:p w14:paraId="7660DE0B" w14:textId="77777777" w:rsidR="001979AE" w:rsidRDefault="001979AE" w:rsidP="00176550">
            <w:pPr>
              <w:jc w:val="center"/>
              <w:rPr>
                <w:sz w:val="16"/>
                <w:szCs w:val="16"/>
                <w:lang w:val="en-US"/>
              </w:rPr>
            </w:pPr>
            <w:r>
              <w:rPr>
                <w:sz w:val="16"/>
                <w:szCs w:val="16"/>
                <w:lang w:val="en-US"/>
              </w:rPr>
              <w:t>2430226101234</w:t>
            </w:r>
          </w:p>
        </w:tc>
        <w:tc>
          <w:tcPr>
            <w:tcW w:w="3402" w:type="dxa"/>
            <w:gridSpan w:val="2"/>
            <w:tcBorders>
              <w:top w:val="nil"/>
              <w:bottom w:val="single" w:sz="2" w:space="0" w:color="auto"/>
            </w:tcBorders>
          </w:tcPr>
          <w:p w14:paraId="7D3352CA" w14:textId="77777777" w:rsidR="001979AE" w:rsidRDefault="001979AE" w:rsidP="00176550">
            <w:pPr>
              <w:rPr>
                <w:lang w:val="en-US"/>
              </w:rPr>
            </w:pPr>
            <w:r>
              <w:rPr>
                <w:lang w:val="en-US"/>
              </w:rPr>
              <w:t>Grund prenadez tip M</w:t>
            </w:r>
          </w:p>
        </w:tc>
        <w:tc>
          <w:tcPr>
            <w:tcW w:w="1134" w:type="dxa"/>
            <w:tcBorders>
              <w:top w:val="nil"/>
              <w:bottom w:val="single" w:sz="2" w:space="0" w:color="auto"/>
            </w:tcBorders>
          </w:tcPr>
          <w:p w14:paraId="34FC06E5" w14:textId="77777777" w:rsidR="001979AE" w:rsidRDefault="001979AE" w:rsidP="00176550">
            <w:pPr>
              <w:rPr>
                <w:lang w:val="en-US"/>
              </w:rPr>
            </w:pPr>
            <w:r>
              <w:rPr>
                <w:lang w:val="en-US"/>
              </w:rPr>
              <w:t>kg</w:t>
            </w:r>
          </w:p>
        </w:tc>
        <w:tc>
          <w:tcPr>
            <w:tcW w:w="1134" w:type="dxa"/>
            <w:tcBorders>
              <w:top w:val="nil"/>
              <w:bottom w:val="single" w:sz="2" w:space="0" w:color="auto"/>
            </w:tcBorders>
          </w:tcPr>
          <w:p w14:paraId="43A14E3E" w14:textId="77777777" w:rsidR="001979AE" w:rsidRDefault="001979AE" w:rsidP="00176550">
            <w:pPr>
              <w:rPr>
                <w:lang w:val="en-US"/>
              </w:rPr>
            </w:pPr>
            <w:r>
              <w:rPr>
                <w:lang w:val="en-US"/>
              </w:rPr>
              <w:t>0,94</w:t>
            </w:r>
          </w:p>
        </w:tc>
        <w:tc>
          <w:tcPr>
            <w:tcW w:w="1417" w:type="dxa"/>
            <w:tcBorders>
              <w:top w:val="nil"/>
              <w:bottom w:val="single" w:sz="2" w:space="0" w:color="auto"/>
            </w:tcBorders>
          </w:tcPr>
          <w:p w14:paraId="1E436C34" w14:textId="77777777" w:rsidR="001979AE" w:rsidRDefault="001979AE" w:rsidP="00176550">
            <w:pPr>
              <w:rPr>
                <w:lang w:val="en-US"/>
              </w:rPr>
            </w:pPr>
          </w:p>
        </w:tc>
        <w:tc>
          <w:tcPr>
            <w:tcW w:w="1420" w:type="dxa"/>
            <w:tcBorders>
              <w:top w:val="nil"/>
              <w:bottom w:val="single" w:sz="2" w:space="0" w:color="auto"/>
            </w:tcBorders>
          </w:tcPr>
          <w:p w14:paraId="1B9ACBE7" w14:textId="77777777" w:rsidR="001979AE" w:rsidRDefault="001979AE" w:rsidP="00176550">
            <w:pPr>
              <w:rPr>
                <w:lang w:val="en-US"/>
              </w:rPr>
            </w:pPr>
          </w:p>
        </w:tc>
      </w:tr>
      <w:tr w:rsidR="001979AE" w14:paraId="159291A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671117" w14:textId="77777777" w:rsidR="001979AE" w:rsidRDefault="001979AE" w:rsidP="00176550">
            <w:pPr>
              <w:rPr>
                <w:lang w:val="en-US"/>
              </w:rPr>
            </w:pPr>
          </w:p>
        </w:tc>
        <w:tc>
          <w:tcPr>
            <w:tcW w:w="1276" w:type="dxa"/>
            <w:gridSpan w:val="2"/>
            <w:tcBorders>
              <w:top w:val="nil"/>
              <w:bottom w:val="single" w:sz="2" w:space="0" w:color="auto"/>
            </w:tcBorders>
            <w:vAlign w:val="center"/>
          </w:tcPr>
          <w:p w14:paraId="49079EE2" w14:textId="77777777" w:rsidR="001979AE" w:rsidRDefault="001979AE" w:rsidP="00176550">
            <w:pPr>
              <w:jc w:val="center"/>
              <w:rPr>
                <w:sz w:val="16"/>
                <w:szCs w:val="16"/>
                <w:lang w:val="en-US"/>
              </w:rPr>
            </w:pPr>
            <w:r>
              <w:rPr>
                <w:sz w:val="16"/>
                <w:szCs w:val="16"/>
                <w:lang w:val="en-US"/>
              </w:rPr>
              <w:t>2462106110431</w:t>
            </w:r>
          </w:p>
        </w:tc>
        <w:tc>
          <w:tcPr>
            <w:tcW w:w="3402" w:type="dxa"/>
            <w:gridSpan w:val="2"/>
            <w:tcBorders>
              <w:top w:val="nil"/>
              <w:bottom w:val="single" w:sz="2" w:space="0" w:color="auto"/>
            </w:tcBorders>
          </w:tcPr>
          <w:p w14:paraId="446723EF" w14:textId="77777777" w:rsidR="001979AE" w:rsidRDefault="001979AE" w:rsidP="00176550">
            <w:pPr>
              <w:rPr>
                <w:lang w:val="en-US"/>
              </w:rPr>
            </w:pPr>
            <w:r>
              <w:rPr>
                <w:lang w:val="en-US"/>
              </w:rPr>
              <w:t>Prenadez 300 NII 2829-74</w:t>
            </w:r>
          </w:p>
        </w:tc>
        <w:tc>
          <w:tcPr>
            <w:tcW w:w="1134" w:type="dxa"/>
            <w:tcBorders>
              <w:top w:val="nil"/>
              <w:bottom w:val="single" w:sz="2" w:space="0" w:color="auto"/>
            </w:tcBorders>
          </w:tcPr>
          <w:p w14:paraId="43DA6DE0" w14:textId="77777777" w:rsidR="001979AE" w:rsidRDefault="001979AE" w:rsidP="00176550">
            <w:pPr>
              <w:rPr>
                <w:lang w:val="en-US"/>
              </w:rPr>
            </w:pPr>
            <w:r>
              <w:rPr>
                <w:lang w:val="en-US"/>
              </w:rPr>
              <w:t>kg</w:t>
            </w:r>
          </w:p>
        </w:tc>
        <w:tc>
          <w:tcPr>
            <w:tcW w:w="1134" w:type="dxa"/>
            <w:tcBorders>
              <w:top w:val="nil"/>
              <w:bottom w:val="single" w:sz="2" w:space="0" w:color="auto"/>
            </w:tcBorders>
          </w:tcPr>
          <w:p w14:paraId="2DB6135A" w14:textId="77777777" w:rsidR="001979AE" w:rsidRDefault="001979AE" w:rsidP="00176550">
            <w:pPr>
              <w:rPr>
                <w:lang w:val="en-US"/>
              </w:rPr>
            </w:pPr>
            <w:r>
              <w:rPr>
                <w:lang w:val="en-US"/>
              </w:rPr>
              <w:t>18,79</w:t>
            </w:r>
          </w:p>
        </w:tc>
        <w:tc>
          <w:tcPr>
            <w:tcW w:w="1417" w:type="dxa"/>
            <w:tcBorders>
              <w:top w:val="nil"/>
              <w:bottom w:val="single" w:sz="2" w:space="0" w:color="auto"/>
            </w:tcBorders>
          </w:tcPr>
          <w:p w14:paraId="3D112987" w14:textId="77777777" w:rsidR="001979AE" w:rsidRDefault="001979AE" w:rsidP="00176550">
            <w:pPr>
              <w:rPr>
                <w:lang w:val="en-US"/>
              </w:rPr>
            </w:pPr>
          </w:p>
        </w:tc>
        <w:tc>
          <w:tcPr>
            <w:tcW w:w="1420" w:type="dxa"/>
            <w:tcBorders>
              <w:top w:val="nil"/>
              <w:bottom w:val="single" w:sz="2" w:space="0" w:color="auto"/>
            </w:tcBorders>
          </w:tcPr>
          <w:p w14:paraId="567304F8" w14:textId="77777777" w:rsidR="001979AE" w:rsidRDefault="001979AE" w:rsidP="00176550">
            <w:pPr>
              <w:rPr>
                <w:lang w:val="en-US"/>
              </w:rPr>
            </w:pPr>
          </w:p>
        </w:tc>
      </w:tr>
      <w:tr w:rsidR="001979AE" w14:paraId="5BE8BE7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E9D123" w14:textId="77777777" w:rsidR="001979AE" w:rsidRDefault="001979AE" w:rsidP="00176550">
            <w:pPr>
              <w:rPr>
                <w:lang w:val="en-US"/>
              </w:rPr>
            </w:pPr>
          </w:p>
        </w:tc>
        <w:tc>
          <w:tcPr>
            <w:tcW w:w="1276" w:type="dxa"/>
            <w:gridSpan w:val="2"/>
            <w:tcBorders>
              <w:top w:val="nil"/>
              <w:bottom w:val="single" w:sz="2" w:space="0" w:color="auto"/>
            </w:tcBorders>
            <w:vAlign w:val="center"/>
          </w:tcPr>
          <w:p w14:paraId="4F090B06" w14:textId="77777777" w:rsidR="001979AE" w:rsidRDefault="001979AE" w:rsidP="00176550">
            <w:pPr>
              <w:jc w:val="center"/>
              <w:rPr>
                <w:sz w:val="16"/>
                <w:szCs w:val="16"/>
                <w:lang w:val="en-US"/>
              </w:rPr>
            </w:pPr>
            <w:r>
              <w:rPr>
                <w:sz w:val="16"/>
                <w:szCs w:val="16"/>
                <w:lang w:val="en-US"/>
              </w:rPr>
              <w:t>2430226109080</w:t>
            </w:r>
          </w:p>
        </w:tc>
        <w:tc>
          <w:tcPr>
            <w:tcW w:w="3402" w:type="dxa"/>
            <w:gridSpan w:val="2"/>
            <w:tcBorders>
              <w:top w:val="nil"/>
              <w:bottom w:val="single" w:sz="2" w:space="0" w:color="auto"/>
            </w:tcBorders>
          </w:tcPr>
          <w:p w14:paraId="28F8C0D2" w14:textId="77777777" w:rsidR="001979AE" w:rsidRDefault="001979AE" w:rsidP="00176550">
            <w:pPr>
              <w:rPr>
                <w:lang w:val="en-US"/>
              </w:rPr>
            </w:pPr>
            <w:r>
              <w:rPr>
                <w:lang w:val="en-US"/>
              </w:rPr>
              <w:t>Diluant prenadez</w:t>
            </w:r>
          </w:p>
        </w:tc>
        <w:tc>
          <w:tcPr>
            <w:tcW w:w="1134" w:type="dxa"/>
            <w:tcBorders>
              <w:top w:val="nil"/>
              <w:bottom w:val="single" w:sz="2" w:space="0" w:color="auto"/>
            </w:tcBorders>
          </w:tcPr>
          <w:p w14:paraId="6A09F162" w14:textId="77777777" w:rsidR="001979AE" w:rsidRDefault="001979AE" w:rsidP="00176550">
            <w:pPr>
              <w:rPr>
                <w:lang w:val="en-US"/>
              </w:rPr>
            </w:pPr>
            <w:r>
              <w:rPr>
                <w:lang w:val="en-US"/>
              </w:rPr>
              <w:t>kg</w:t>
            </w:r>
          </w:p>
        </w:tc>
        <w:tc>
          <w:tcPr>
            <w:tcW w:w="1134" w:type="dxa"/>
            <w:tcBorders>
              <w:top w:val="nil"/>
              <w:bottom w:val="single" w:sz="2" w:space="0" w:color="auto"/>
            </w:tcBorders>
          </w:tcPr>
          <w:p w14:paraId="1A7E262E" w14:textId="77777777" w:rsidR="001979AE" w:rsidRDefault="001979AE" w:rsidP="00176550">
            <w:pPr>
              <w:rPr>
                <w:lang w:val="en-US"/>
              </w:rPr>
            </w:pPr>
            <w:r>
              <w:rPr>
                <w:lang w:val="en-US"/>
              </w:rPr>
              <w:t>2,50</w:t>
            </w:r>
          </w:p>
        </w:tc>
        <w:tc>
          <w:tcPr>
            <w:tcW w:w="1417" w:type="dxa"/>
            <w:tcBorders>
              <w:top w:val="nil"/>
              <w:bottom w:val="single" w:sz="2" w:space="0" w:color="auto"/>
            </w:tcBorders>
          </w:tcPr>
          <w:p w14:paraId="748B6390" w14:textId="77777777" w:rsidR="001979AE" w:rsidRDefault="001979AE" w:rsidP="00176550">
            <w:pPr>
              <w:rPr>
                <w:lang w:val="en-US"/>
              </w:rPr>
            </w:pPr>
          </w:p>
        </w:tc>
        <w:tc>
          <w:tcPr>
            <w:tcW w:w="1420" w:type="dxa"/>
            <w:tcBorders>
              <w:top w:val="nil"/>
              <w:bottom w:val="single" w:sz="2" w:space="0" w:color="auto"/>
            </w:tcBorders>
          </w:tcPr>
          <w:p w14:paraId="227775A3" w14:textId="77777777" w:rsidR="001979AE" w:rsidRDefault="001979AE" w:rsidP="00176550">
            <w:pPr>
              <w:rPr>
                <w:lang w:val="en-US"/>
              </w:rPr>
            </w:pPr>
          </w:p>
        </w:tc>
      </w:tr>
      <w:tr w:rsidR="001979AE" w14:paraId="34A77F1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DFA351" w14:textId="77777777" w:rsidR="001979AE" w:rsidRDefault="001979AE" w:rsidP="00176550">
            <w:pPr>
              <w:rPr>
                <w:lang w:val="en-US"/>
              </w:rPr>
            </w:pPr>
          </w:p>
        </w:tc>
        <w:tc>
          <w:tcPr>
            <w:tcW w:w="1276" w:type="dxa"/>
            <w:gridSpan w:val="2"/>
            <w:tcBorders>
              <w:top w:val="nil"/>
              <w:bottom w:val="single" w:sz="2" w:space="0" w:color="auto"/>
            </w:tcBorders>
            <w:vAlign w:val="center"/>
          </w:tcPr>
          <w:p w14:paraId="408903DD"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6365F9EB"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5A3194E5" w14:textId="77777777" w:rsidR="001979AE" w:rsidRDefault="001979AE" w:rsidP="00176550">
            <w:pPr>
              <w:rPr>
                <w:lang w:val="en-US"/>
              </w:rPr>
            </w:pPr>
            <w:r>
              <w:rPr>
                <w:lang w:val="en-US"/>
              </w:rPr>
              <w:t>kg</w:t>
            </w:r>
          </w:p>
        </w:tc>
        <w:tc>
          <w:tcPr>
            <w:tcW w:w="1134" w:type="dxa"/>
            <w:tcBorders>
              <w:top w:val="nil"/>
              <w:bottom w:val="single" w:sz="2" w:space="0" w:color="auto"/>
            </w:tcBorders>
          </w:tcPr>
          <w:p w14:paraId="3B29FDF1" w14:textId="77777777" w:rsidR="001979AE" w:rsidRDefault="001979AE" w:rsidP="00176550">
            <w:pPr>
              <w:rPr>
                <w:lang w:val="en-US"/>
              </w:rPr>
            </w:pPr>
            <w:r>
              <w:rPr>
                <w:lang w:val="en-US"/>
              </w:rPr>
              <w:t>15,66</w:t>
            </w:r>
          </w:p>
        </w:tc>
        <w:tc>
          <w:tcPr>
            <w:tcW w:w="1417" w:type="dxa"/>
            <w:tcBorders>
              <w:top w:val="nil"/>
              <w:bottom w:val="single" w:sz="2" w:space="0" w:color="auto"/>
            </w:tcBorders>
          </w:tcPr>
          <w:p w14:paraId="54FFDDD7" w14:textId="77777777" w:rsidR="001979AE" w:rsidRDefault="001979AE" w:rsidP="00176550">
            <w:pPr>
              <w:rPr>
                <w:lang w:val="en-US"/>
              </w:rPr>
            </w:pPr>
          </w:p>
        </w:tc>
        <w:tc>
          <w:tcPr>
            <w:tcW w:w="1420" w:type="dxa"/>
            <w:tcBorders>
              <w:top w:val="nil"/>
              <w:bottom w:val="single" w:sz="2" w:space="0" w:color="auto"/>
            </w:tcBorders>
          </w:tcPr>
          <w:p w14:paraId="76EE7265" w14:textId="77777777" w:rsidR="001979AE" w:rsidRDefault="001979AE" w:rsidP="00176550">
            <w:pPr>
              <w:rPr>
                <w:lang w:val="en-US"/>
              </w:rPr>
            </w:pPr>
          </w:p>
        </w:tc>
      </w:tr>
      <w:tr w:rsidR="001979AE" w14:paraId="69331AA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C416BD" w14:textId="77777777" w:rsidR="001979AE" w:rsidRDefault="001979AE" w:rsidP="00176550">
            <w:pPr>
              <w:rPr>
                <w:lang w:val="en-US"/>
              </w:rPr>
            </w:pPr>
          </w:p>
        </w:tc>
        <w:tc>
          <w:tcPr>
            <w:tcW w:w="1276" w:type="dxa"/>
            <w:gridSpan w:val="2"/>
            <w:tcBorders>
              <w:top w:val="nil"/>
              <w:bottom w:val="single" w:sz="2" w:space="0" w:color="auto"/>
            </w:tcBorders>
            <w:vAlign w:val="center"/>
          </w:tcPr>
          <w:p w14:paraId="35A901AA"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2FB1A8A8"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4D9FFCF6" w14:textId="77777777" w:rsidR="001979AE" w:rsidRDefault="001979AE" w:rsidP="00176550">
            <w:pPr>
              <w:rPr>
                <w:lang w:val="en-US"/>
              </w:rPr>
            </w:pPr>
            <w:r>
              <w:rPr>
                <w:lang w:val="en-US"/>
              </w:rPr>
              <w:t>m3</w:t>
            </w:r>
          </w:p>
        </w:tc>
        <w:tc>
          <w:tcPr>
            <w:tcW w:w="1134" w:type="dxa"/>
            <w:tcBorders>
              <w:top w:val="nil"/>
              <w:bottom w:val="single" w:sz="2" w:space="0" w:color="auto"/>
            </w:tcBorders>
          </w:tcPr>
          <w:p w14:paraId="0DB85199" w14:textId="77777777" w:rsidR="001979AE" w:rsidRDefault="001979AE" w:rsidP="00176550">
            <w:pPr>
              <w:rPr>
                <w:lang w:val="en-US"/>
              </w:rPr>
            </w:pPr>
            <w:r>
              <w:rPr>
                <w:lang w:val="en-US"/>
              </w:rPr>
              <w:t>0,05</w:t>
            </w:r>
          </w:p>
        </w:tc>
        <w:tc>
          <w:tcPr>
            <w:tcW w:w="1417" w:type="dxa"/>
            <w:tcBorders>
              <w:top w:val="nil"/>
              <w:bottom w:val="single" w:sz="2" w:space="0" w:color="auto"/>
            </w:tcBorders>
          </w:tcPr>
          <w:p w14:paraId="731F0118" w14:textId="77777777" w:rsidR="001979AE" w:rsidRDefault="001979AE" w:rsidP="00176550">
            <w:pPr>
              <w:rPr>
                <w:lang w:val="en-US"/>
              </w:rPr>
            </w:pPr>
          </w:p>
        </w:tc>
        <w:tc>
          <w:tcPr>
            <w:tcW w:w="1420" w:type="dxa"/>
            <w:tcBorders>
              <w:top w:val="nil"/>
              <w:bottom w:val="single" w:sz="2" w:space="0" w:color="auto"/>
            </w:tcBorders>
          </w:tcPr>
          <w:p w14:paraId="0779DD80" w14:textId="77777777" w:rsidR="001979AE" w:rsidRDefault="001979AE" w:rsidP="00176550">
            <w:pPr>
              <w:rPr>
                <w:lang w:val="en-US"/>
              </w:rPr>
            </w:pPr>
          </w:p>
        </w:tc>
      </w:tr>
      <w:tr w:rsidR="001979AE" w14:paraId="3B4A0BB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91E6AF" w14:textId="77777777" w:rsidR="001979AE" w:rsidRDefault="001979AE" w:rsidP="00176550">
            <w:pPr>
              <w:rPr>
                <w:lang w:val="en-US"/>
              </w:rPr>
            </w:pPr>
          </w:p>
        </w:tc>
        <w:tc>
          <w:tcPr>
            <w:tcW w:w="1276" w:type="dxa"/>
            <w:gridSpan w:val="2"/>
            <w:tcBorders>
              <w:top w:val="nil"/>
              <w:bottom w:val="single" w:sz="2" w:space="0" w:color="auto"/>
            </w:tcBorders>
            <w:vAlign w:val="center"/>
          </w:tcPr>
          <w:p w14:paraId="404BB100" w14:textId="77777777" w:rsidR="001979AE" w:rsidRDefault="001979AE" w:rsidP="00176550">
            <w:pPr>
              <w:jc w:val="center"/>
              <w:rPr>
                <w:sz w:val="16"/>
                <w:szCs w:val="16"/>
                <w:lang w:val="en-US"/>
              </w:rPr>
            </w:pPr>
            <w:r>
              <w:rPr>
                <w:sz w:val="16"/>
                <w:szCs w:val="16"/>
                <w:lang w:val="en-US"/>
              </w:rPr>
              <w:t>2462106109925</w:t>
            </w:r>
          </w:p>
        </w:tc>
        <w:tc>
          <w:tcPr>
            <w:tcW w:w="3402" w:type="dxa"/>
            <w:gridSpan w:val="2"/>
            <w:tcBorders>
              <w:top w:val="nil"/>
              <w:bottom w:val="single" w:sz="2" w:space="0" w:color="auto"/>
            </w:tcBorders>
          </w:tcPr>
          <w:p w14:paraId="32D21648" w14:textId="77777777" w:rsidR="001979AE" w:rsidRDefault="001979AE" w:rsidP="00176550">
            <w:pPr>
              <w:rPr>
                <w:lang w:val="en-US"/>
              </w:rPr>
            </w:pPr>
            <w:r>
              <w:rPr>
                <w:lang w:val="en-US"/>
              </w:rPr>
              <w:t>Aracet dp 50 mich NI 1345-64</w:t>
            </w:r>
          </w:p>
        </w:tc>
        <w:tc>
          <w:tcPr>
            <w:tcW w:w="1134" w:type="dxa"/>
            <w:tcBorders>
              <w:top w:val="nil"/>
              <w:bottom w:val="single" w:sz="2" w:space="0" w:color="auto"/>
            </w:tcBorders>
          </w:tcPr>
          <w:p w14:paraId="40AD945C" w14:textId="77777777" w:rsidR="001979AE" w:rsidRDefault="001979AE" w:rsidP="00176550">
            <w:pPr>
              <w:rPr>
                <w:lang w:val="en-US"/>
              </w:rPr>
            </w:pPr>
            <w:r>
              <w:rPr>
                <w:lang w:val="en-US"/>
              </w:rPr>
              <w:t>kg</w:t>
            </w:r>
          </w:p>
        </w:tc>
        <w:tc>
          <w:tcPr>
            <w:tcW w:w="1134" w:type="dxa"/>
            <w:tcBorders>
              <w:top w:val="nil"/>
              <w:bottom w:val="single" w:sz="2" w:space="0" w:color="auto"/>
            </w:tcBorders>
          </w:tcPr>
          <w:p w14:paraId="5E215CD8" w14:textId="77777777" w:rsidR="001979AE" w:rsidRDefault="001979AE" w:rsidP="00176550">
            <w:pPr>
              <w:rPr>
                <w:lang w:val="en-US"/>
              </w:rPr>
            </w:pPr>
            <w:r>
              <w:rPr>
                <w:lang w:val="en-US"/>
              </w:rPr>
              <w:t>6,26</w:t>
            </w:r>
          </w:p>
        </w:tc>
        <w:tc>
          <w:tcPr>
            <w:tcW w:w="1417" w:type="dxa"/>
            <w:tcBorders>
              <w:top w:val="nil"/>
              <w:bottom w:val="single" w:sz="2" w:space="0" w:color="auto"/>
            </w:tcBorders>
          </w:tcPr>
          <w:p w14:paraId="40F3B8FD" w14:textId="77777777" w:rsidR="001979AE" w:rsidRDefault="001979AE" w:rsidP="00176550">
            <w:pPr>
              <w:rPr>
                <w:lang w:val="en-US"/>
              </w:rPr>
            </w:pPr>
          </w:p>
        </w:tc>
        <w:tc>
          <w:tcPr>
            <w:tcW w:w="1420" w:type="dxa"/>
            <w:tcBorders>
              <w:top w:val="nil"/>
              <w:bottom w:val="single" w:sz="2" w:space="0" w:color="auto"/>
            </w:tcBorders>
          </w:tcPr>
          <w:p w14:paraId="610C98AD" w14:textId="77777777" w:rsidR="001979AE" w:rsidRDefault="001979AE" w:rsidP="00176550">
            <w:pPr>
              <w:rPr>
                <w:lang w:val="en-US"/>
              </w:rPr>
            </w:pPr>
          </w:p>
        </w:tc>
      </w:tr>
      <w:tr w:rsidR="001979AE" w14:paraId="7A9B247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B0A11C" w14:textId="77777777" w:rsidR="001979AE" w:rsidRDefault="001979AE" w:rsidP="00176550">
            <w:pPr>
              <w:rPr>
                <w:lang w:val="en-US"/>
              </w:rPr>
            </w:pPr>
          </w:p>
        </w:tc>
        <w:tc>
          <w:tcPr>
            <w:tcW w:w="1276" w:type="dxa"/>
            <w:gridSpan w:val="2"/>
            <w:tcBorders>
              <w:top w:val="nil"/>
              <w:bottom w:val="single" w:sz="2" w:space="0" w:color="auto"/>
            </w:tcBorders>
            <w:vAlign w:val="center"/>
          </w:tcPr>
          <w:p w14:paraId="6D216E09" w14:textId="77777777" w:rsidR="001979AE" w:rsidRDefault="001979AE" w:rsidP="00176550">
            <w:pPr>
              <w:jc w:val="center"/>
              <w:rPr>
                <w:sz w:val="16"/>
                <w:szCs w:val="16"/>
                <w:lang w:val="en-US"/>
              </w:rPr>
            </w:pPr>
            <w:r>
              <w:rPr>
                <w:sz w:val="16"/>
                <w:szCs w:val="16"/>
                <w:lang w:val="en-US"/>
              </w:rPr>
              <w:t>2681116001317</w:t>
            </w:r>
          </w:p>
        </w:tc>
        <w:tc>
          <w:tcPr>
            <w:tcW w:w="3402" w:type="dxa"/>
            <w:gridSpan w:val="2"/>
            <w:tcBorders>
              <w:top w:val="nil"/>
              <w:bottom w:val="single" w:sz="2" w:space="0" w:color="auto"/>
            </w:tcBorders>
          </w:tcPr>
          <w:p w14:paraId="36873852" w14:textId="77777777" w:rsidR="001979AE" w:rsidRDefault="001979AE" w:rsidP="00176550">
            <w:pPr>
              <w:rPr>
                <w:lang w:val="en-US"/>
              </w:rPr>
            </w:pPr>
            <w:r>
              <w:rPr>
                <w:lang w:val="en-US"/>
              </w:rPr>
              <w:t>Piatra de frecat</w:t>
            </w:r>
          </w:p>
        </w:tc>
        <w:tc>
          <w:tcPr>
            <w:tcW w:w="1134" w:type="dxa"/>
            <w:tcBorders>
              <w:top w:val="nil"/>
              <w:bottom w:val="single" w:sz="2" w:space="0" w:color="auto"/>
            </w:tcBorders>
          </w:tcPr>
          <w:p w14:paraId="7C886EBD" w14:textId="77777777" w:rsidR="001979AE" w:rsidRDefault="001979AE" w:rsidP="00176550">
            <w:pPr>
              <w:rPr>
                <w:lang w:val="en-US"/>
              </w:rPr>
            </w:pPr>
            <w:r>
              <w:rPr>
                <w:lang w:val="en-US"/>
              </w:rPr>
              <w:t>kg</w:t>
            </w:r>
          </w:p>
        </w:tc>
        <w:tc>
          <w:tcPr>
            <w:tcW w:w="1134" w:type="dxa"/>
            <w:tcBorders>
              <w:top w:val="nil"/>
              <w:bottom w:val="single" w:sz="2" w:space="0" w:color="auto"/>
            </w:tcBorders>
          </w:tcPr>
          <w:p w14:paraId="190D3768" w14:textId="77777777" w:rsidR="001979AE" w:rsidRDefault="001979AE" w:rsidP="00176550">
            <w:pPr>
              <w:rPr>
                <w:lang w:val="en-US"/>
              </w:rPr>
            </w:pPr>
            <w:r>
              <w:rPr>
                <w:lang w:val="en-US"/>
              </w:rPr>
              <w:t>0,75</w:t>
            </w:r>
          </w:p>
        </w:tc>
        <w:tc>
          <w:tcPr>
            <w:tcW w:w="1417" w:type="dxa"/>
            <w:tcBorders>
              <w:top w:val="nil"/>
              <w:bottom w:val="single" w:sz="2" w:space="0" w:color="auto"/>
            </w:tcBorders>
          </w:tcPr>
          <w:p w14:paraId="2B13563E" w14:textId="77777777" w:rsidR="001979AE" w:rsidRDefault="001979AE" w:rsidP="00176550">
            <w:pPr>
              <w:rPr>
                <w:lang w:val="en-US"/>
              </w:rPr>
            </w:pPr>
          </w:p>
        </w:tc>
        <w:tc>
          <w:tcPr>
            <w:tcW w:w="1420" w:type="dxa"/>
            <w:tcBorders>
              <w:top w:val="nil"/>
              <w:bottom w:val="single" w:sz="2" w:space="0" w:color="auto"/>
            </w:tcBorders>
          </w:tcPr>
          <w:p w14:paraId="1FE04A9D" w14:textId="77777777" w:rsidR="001979AE" w:rsidRDefault="001979AE" w:rsidP="00176550">
            <w:pPr>
              <w:rPr>
                <w:lang w:val="en-US"/>
              </w:rPr>
            </w:pPr>
          </w:p>
        </w:tc>
      </w:tr>
      <w:tr w:rsidR="001979AE" w14:paraId="383B1B7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D2518E" w14:textId="77777777" w:rsidR="001979AE" w:rsidRDefault="001979AE" w:rsidP="00176550">
            <w:pPr>
              <w:rPr>
                <w:lang w:val="en-US"/>
              </w:rPr>
            </w:pPr>
          </w:p>
        </w:tc>
        <w:tc>
          <w:tcPr>
            <w:tcW w:w="1276" w:type="dxa"/>
            <w:gridSpan w:val="2"/>
            <w:tcBorders>
              <w:top w:val="nil"/>
              <w:bottom w:val="single" w:sz="2" w:space="0" w:color="auto"/>
            </w:tcBorders>
            <w:vAlign w:val="center"/>
          </w:tcPr>
          <w:p w14:paraId="1B8F7F24" w14:textId="77777777" w:rsidR="001979AE" w:rsidRDefault="001979AE" w:rsidP="00176550">
            <w:pPr>
              <w:jc w:val="center"/>
              <w:rPr>
                <w:sz w:val="16"/>
                <w:szCs w:val="16"/>
                <w:lang w:val="en-US"/>
              </w:rPr>
            </w:pPr>
            <w:r>
              <w:rPr>
                <w:sz w:val="16"/>
                <w:szCs w:val="16"/>
                <w:lang w:val="en-US"/>
              </w:rPr>
              <w:t>1421102200496</w:t>
            </w:r>
          </w:p>
        </w:tc>
        <w:tc>
          <w:tcPr>
            <w:tcW w:w="3402" w:type="dxa"/>
            <w:gridSpan w:val="2"/>
            <w:tcBorders>
              <w:top w:val="nil"/>
              <w:bottom w:val="single" w:sz="2" w:space="0" w:color="auto"/>
            </w:tcBorders>
          </w:tcPr>
          <w:p w14:paraId="6B0D57A6" w14:textId="77777777" w:rsidR="001979AE" w:rsidRDefault="001979AE" w:rsidP="00176550">
            <w:pPr>
              <w:rPr>
                <w:lang w:val="en-US"/>
              </w:rPr>
            </w:pPr>
            <w:r>
              <w:rPr>
                <w:lang w:val="en-US"/>
              </w:rPr>
              <w:t>Nisip sortat nespalat de riu si lacuri 0,0-1,0 mm</w:t>
            </w:r>
          </w:p>
        </w:tc>
        <w:tc>
          <w:tcPr>
            <w:tcW w:w="1134" w:type="dxa"/>
            <w:tcBorders>
              <w:top w:val="nil"/>
              <w:bottom w:val="single" w:sz="2" w:space="0" w:color="auto"/>
            </w:tcBorders>
          </w:tcPr>
          <w:p w14:paraId="79E877C2" w14:textId="77777777" w:rsidR="001979AE" w:rsidRDefault="001979AE" w:rsidP="00176550">
            <w:pPr>
              <w:rPr>
                <w:lang w:val="en-US"/>
              </w:rPr>
            </w:pPr>
            <w:r>
              <w:rPr>
                <w:lang w:val="en-US"/>
              </w:rPr>
              <w:t>m3</w:t>
            </w:r>
          </w:p>
        </w:tc>
        <w:tc>
          <w:tcPr>
            <w:tcW w:w="1134" w:type="dxa"/>
            <w:tcBorders>
              <w:top w:val="nil"/>
              <w:bottom w:val="single" w:sz="2" w:space="0" w:color="auto"/>
            </w:tcBorders>
          </w:tcPr>
          <w:p w14:paraId="66474270" w14:textId="77777777" w:rsidR="001979AE" w:rsidRDefault="001979AE" w:rsidP="00176550">
            <w:pPr>
              <w:rPr>
                <w:lang w:val="en-US"/>
              </w:rPr>
            </w:pPr>
            <w:r>
              <w:rPr>
                <w:lang w:val="en-US"/>
              </w:rPr>
              <w:t>0,02</w:t>
            </w:r>
          </w:p>
        </w:tc>
        <w:tc>
          <w:tcPr>
            <w:tcW w:w="1417" w:type="dxa"/>
            <w:tcBorders>
              <w:top w:val="nil"/>
              <w:bottom w:val="single" w:sz="2" w:space="0" w:color="auto"/>
            </w:tcBorders>
          </w:tcPr>
          <w:p w14:paraId="56CCB15B" w14:textId="77777777" w:rsidR="001979AE" w:rsidRDefault="001979AE" w:rsidP="00176550">
            <w:pPr>
              <w:rPr>
                <w:lang w:val="en-US"/>
              </w:rPr>
            </w:pPr>
          </w:p>
        </w:tc>
        <w:tc>
          <w:tcPr>
            <w:tcW w:w="1420" w:type="dxa"/>
            <w:tcBorders>
              <w:top w:val="nil"/>
              <w:bottom w:val="single" w:sz="2" w:space="0" w:color="auto"/>
            </w:tcBorders>
          </w:tcPr>
          <w:p w14:paraId="05BCD4C4" w14:textId="77777777" w:rsidR="001979AE" w:rsidRDefault="001979AE" w:rsidP="00176550">
            <w:pPr>
              <w:rPr>
                <w:lang w:val="en-US"/>
              </w:rPr>
            </w:pPr>
          </w:p>
        </w:tc>
      </w:tr>
      <w:tr w:rsidR="001979AE" w14:paraId="0E9B35B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99DA9B" w14:textId="77777777" w:rsidR="001979AE" w:rsidRDefault="001979AE" w:rsidP="00176550">
            <w:pPr>
              <w:rPr>
                <w:lang w:val="en-US"/>
              </w:rPr>
            </w:pPr>
          </w:p>
        </w:tc>
        <w:tc>
          <w:tcPr>
            <w:tcW w:w="1276" w:type="dxa"/>
            <w:gridSpan w:val="2"/>
            <w:tcBorders>
              <w:top w:val="nil"/>
              <w:bottom w:val="single" w:sz="2" w:space="0" w:color="auto"/>
            </w:tcBorders>
            <w:vAlign w:val="center"/>
          </w:tcPr>
          <w:p w14:paraId="7F644A7D" w14:textId="77777777" w:rsidR="001979AE" w:rsidRDefault="001979AE" w:rsidP="00176550">
            <w:pPr>
              <w:jc w:val="center"/>
              <w:rPr>
                <w:sz w:val="16"/>
                <w:szCs w:val="16"/>
                <w:lang w:val="en-US"/>
              </w:rPr>
            </w:pPr>
            <w:r>
              <w:rPr>
                <w:sz w:val="16"/>
                <w:szCs w:val="16"/>
                <w:lang w:val="en-US"/>
              </w:rPr>
              <w:t>2521106718386</w:t>
            </w:r>
          </w:p>
        </w:tc>
        <w:tc>
          <w:tcPr>
            <w:tcW w:w="3402" w:type="dxa"/>
            <w:gridSpan w:val="2"/>
            <w:tcBorders>
              <w:top w:val="nil"/>
              <w:bottom w:val="single" w:sz="2" w:space="0" w:color="auto"/>
            </w:tcBorders>
          </w:tcPr>
          <w:p w14:paraId="458AA9FA" w14:textId="77777777" w:rsidR="001979AE" w:rsidRDefault="001979AE" w:rsidP="00176550">
            <w:pPr>
              <w:rPr>
                <w:lang w:val="en-US"/>
              </w:rPr>
            </w:pPr>
            <w:r>
              <w:rPr>
                <w:lang w:val="en-US"/>
              </w:rPr>
              <w:t>Profil p.v.c., pervaz pardoseala</w:t>
            </w:r>
          </w:p>
        </w:tc>
        <w:tc>
          <w:tcPr>
            <w:tcW w:w="1134" w:type="dxa"/>
            <w:tcBorders>
              <w:top w:val="nil"/>
              <w:bottom w:val="single" w:sz="2" w:space="0" w:color="auto"/>
            </w:tcBorders>
          </w:tcPr>
          <w:p w14:paraId="73A7AC5E" w14:textId="77777777" w:rsidR="001979AE" w:rsidRDefault="001979AE" w:rsidP="00176550">
            <w:pPr>
              <w:rPr>
                <w:lang w:val="en-US"/>
              </w:rPr>
            </w:pPr>
            <w:r>
              <w:rPr>
                <w:lang w:val="en-US"/>
              </w:rPr>
              <w:t>m</w:t>
            </w:r>
          </w:p>
        </w:tc>
        <w:tc>
          <w:tcPr>
            <w:tcW w:w="1134" w:type="dxa"/>
            <w:tcBorders>
              <w:top w:val="nil"/>
              <w:bottom w:val="single" w:sz="2" w:space="0" w:color="auto"/>
            </w:tcBorders>
          </w:tcPr>
          <w:p w14:paraId="028C761B" w14:textId="77777777" w:rsidR="001979AE" w:rsidRDefault="001979AE" w:rsidP="00176550">
            <w:pPr>
              <w:rPr>
                <w:lang w:val="en-US"/>
              </w:rPr>
            </w:pPr>
            <w:r>
              <w:rPr>
                <w:lang w:val="en-US"/>
              </w:rPr>
              <w:t>31,31</w:t>
            </w:r>
          </w:p>
        </w:tc>
        <w:tc>
          <w:tcPr>
            <w:tcW w:w="1417" w:type="dxa"/>
            <w:tcBorders>
              <w:top w:val="nil"/>
              <w:bottom w:val="single" w:sz="2" w:space="0" w:color="auto"/>
            </w:tcBorders>
          </w:tcPr>
          <w:p w14:paraId="619BA945" w14:textId="77777777" w:rsidR="001979AE" w:rsidRDefault="001979AE" w:rsidP="00176550">
            <w:pPr>
              <w:rPr>
                <w:lang w:val="en-US"/>
              </w:rPr>
            </w:pPr>
          </w:p>
        </w:tc>
        <w:tc>
          <w:tcPr>
            <w:tcW w:w="1420" w:type="dxa"/>
            <w:tcBorders>
              <w:top w:val="nil"/>
              <w:bottom w:val="single" w:sz="2" w:space="0" w:color="auto"/>
            </w:tcBorders>
          </w:tcPr>
          <w:p w14:paraId="2BB9B681" w14:textId="77777777" w:rsidR="001979AE" w:rsidRDefault="001979AE" w:rsidP="00176550">
            <w:pPr>
              <w:rPr>
                <w:lang w:val="en-US"/>
              </w:rPr>
            </w:pPr>
          </w:p>
        </w:tc>
      </w:tr>
      <w:tr w:rsidR="001979AE" w14:paraId="7D07AAD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67EEC3" w14:textId="77777777" w:rsidR="001979AE" w:rsidRDefault="001979AE" w:rsidP="00176550">
            <w:pPr>
              <w:rPr>
                <w:lang w:val="en-US"/>
              </w:rPr>
            </w:pPr>
          </w:p>
        </w:tc>
        <w:tc>
          <w:tcPr>
            <w:tcW w:w="1276" w:type="dxa"/>
            <w:gridSpan w:val="2"/>
            <w:tcBorders>
              <w:top w:val="nil"/>
              <w:bottom w:val="single" w:sz="2" w:space="0" w:color="auto"/>
            </w:tcBorders>
            <w:vAlign w:val="center"/>
          </w:tcPr>
          <w:p w14:paraId="753FADC4"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26FA2D05"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669DD32F" w14:textId="77777777" w:rsidR="001979AE" w:rsidRDefault="001979AE" w:rsidP="00176550">
            <w:pPr>
              <w:rPr>
                <w:lang w:val="en-US"/>
              </w:rPr>
            </w:pPr>
            <w:r>
              <w:rPr>
                <w:lang w:val="en-US"/>
              </w:rPr>
              <w:t>h-ut</w:t>
            </w:r>
          </w:p>
        </w:tc>
        <w:tc>
          <w:tcPr>
            <w:tcW w:w="1134" w:type="dxa"/>
            <w:tcBorders>
              <w:top w:val="nil"/>
              <w:bottom w:val="single" w:sz="2" w:space="0" w:color="auto"/>
            </w:tcBorders>
          </w:tcPr>
          <w:p w14:paraId="4FBB9F05" w14:textId="77777777" w:rsidR="001979AE" w:rsidRDefault="001979AE" w:rsidP="00176550">
            <w:pPr>
              <w:rPr>
                <w:lang w:val="en-US"/>
              </w:rPr>
            </w:pPr>
            <w:r>
              <w:rPr>
                <w:lang w:val="en-US"/>
              </w:rPr>
              <w:t>0,93</w:t>
            </w:r>
          </w:p>
        </w:tc>
        <w:tc>
          <w:tcPr>
            <w:tcW w:w="1417" w:type="dxa"/>
            <w:tcBorders>
              <w:top w:val="nil"/>
              <w:bottom w:val="single" w:sz="2" w:space="0" w:color="auto"/>
            </w:tcBorders>
          </w:tcPr>
          <w:p w14:paraId="6BD060B3" w14:textId="77777777" w:rsidR="001979AE" w:rsidRDefault="001979AE" w:rsidP="00176550">
            <w:pPr>
              <w:rPr>
                <w:lang w:val="en-US"/>
              </w:rPr>
            </w:pPr>
          </w:p>
        </w:tc>
        <w:tc>
          <w:tcPr>
            <w:tcW w:w="1418" w:type="dxa"/>
            <w:tcBorders>
              <w:top w:val="nil"/>
              <w:bottom w:val="single" w:sz="2" w:space="0" w:color="auto"/>
            </w:tcBorders>
          </w:tcPr>
          <w:p w14:paraId="341AA3B8" w14:textId="77777777" w:rsidR="001979AE" w:rsidRDefault="001979AE" w:rsidP="00176550">
            <w:pPr>
              <w:rPr>
                <w:lang w:val="en-US"/>
              </w:rPr>
            </w:pPr>
          </w:p>
        </w:tc>
      </w:tr>
      <w:tr w:rsidR="001979AE" w:rsidRPr="00EB582C" w14:paraId="33CB0A62" w14:textId="77777777" w:rsidTr="00176550">
        <w:trPr>
          <w:trHeight w:val="340"/>
        </w:trPr>
        <w:tc>
          <w:tcPr>
            <w:tcW w:w="709" w:type="dxa"/>
            <w:tcBorders>
              <w:top w:val="nil"/>
              <w:left w:val="single" w:sz="6" w:space="0" w:color="auto"/>
              <w:bottom w:val="nil"/>
              <w:right w:val="nil"/>
            </w:tcBorders>
          </w:tcPr>
          <w:p w14:paraId="2A3335D5"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9A4F9EF"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914F93A"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4A9F0C6"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1686B97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984F1E7"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C40FA32" w14:textId="77777777" w:rsidR="001979AE" w:rsidRPr="00EB582C" w:rsidRDefault="001979AE" w:rsidP="00176550">
            <w:pPr>
              <w:rPr>
                <w:lang w:val="en-US"/>
              </w:rPr>
            </w:pPr>
          </w:p>
        </w:tc>
      </w:tr>
      <w:tr w:rsidR="001979AE" w14:paraId="696E13E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5A309D" w14:textId="77777777" w:rsidR="001979AE" w:rsidRDefault="001979AE" w:rsidP="00176550">
            <w:pPr>
              <w:rPr>
                <w:lang w:val="en-US"/>
              </w:rPr>
            </w:pPr>
            <w:r>
              <w:rPr>
                <w:lang w:val="en-US"/>
              </w:rPr>
              <w:t>16</w:t>
            </w:r>
          </w:p>
        </w:tc>
        <w:tc>
          <w:tcPr>
            <w:tcW w:w="1276" w:type="dxa"/>
            <w:gridSpan w:val="2"/>
            <w:tcBorders>
              <w:top w:val="single" w:sz="4" w:space="0" w:color="auto"/>
              <w:bottom w:val="single" w:sz="4" w:space="0" w:color="auto"/>
            </w:tcBorders>
          </w:tcPr>
          <w:p w14:paraId="1207B6CD" w14:textId="77777777" w:rsidR="001979AE" w:rsidRDefault="001979AE" w:rsidP="00176550">
            <w:pPr>
              <w:rPr>
                <w:lang w:val="en-US"/>
              </w:rPr>
            </w:pPr>
            <w:r>
              <w:rPr>
                <w:lang w:val="en-US"/>
              </w:rPr>
              <w:t>CK26D</w:t>
            </w:r>
          </w:p>
          <w:p w14:paraId="4CFCA00D"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294FACD" w14:textId="77777777" w:rsidR="001979AE" w:rsidRDefault="001979AE" w:rsidP="00176550">
            <w:pPr>
              <w:adjustRightInd w:val="0"/>
              <w:rPr>
                <w:rFonts w:ascii="Times New Roman CYR" w:hAnsi="Times New Roman CYR" w:cs="Times New Roman CYR"/>
                <w:sz w:val="16"/>
                <w:szCs w:val="16"/>
                <w:lang w:val="en-US"/>
              </w:rPr>
            </w:pPr>
            <w:r>
              <w:rPr>
                <w:lang w:val="en-US"/>
              </w:rPr>
              <w:t>Prag din aluminiu montat la usa pe pardosea</w:t>
            </w:r>
            <w:r>
              <w:rPr>
                <w:rFonts w:ascii="Times New Roman CYR" w:hAnsi="Times New Roman CYR" w:cs="Times New Roman CYR"/>
                <w:sz w:val="16"/>
                <w:szCs w:val="16"/>
                <w:lang w:val="en-US"/>
              </w:rPr>
              <w:t xml:space="preserve"> </w:t>
            </w:r>
          </w:p>
          <w:p w14:paraId="78664969"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71B312B"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3939E104"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1,20</w:t>
            </w:r>
          </w:p>
          <w:p w14:paraId="7C7A183D"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300C86E"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0160FF0" w14:textId="77777777" w:rsidR="001979AE" w:rsidRDefault="001979AE" w:rsidP="00176550">
            <w:pPr>
              <w:jc w:val="center"/>
              <w:rPr>
                <w:lang w:val="en-US"/>
              </w:rPr>
            </w:pPr>
          </w:p>
        </w:tc>
      </w:tr>
      <w:tr w:rsidR="001979AE" w14:paraId="2D00C6B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FF253E" w14:textId="77777777" w:rsidR="001979AE" w:rsidRDefault="001979AE" w:rsidP="00176550">
            <w:pPr>
              <w:rPr>
                <w:lang w:val="en-US"/>
              </w:rPr>
            </w:pPr>
          </w:p>
        </w:tc>
        <w:tc>
          <w:tcPr>
            <w:tcW w:w="1276" w:type="dxa"/>
            <w:gridSpan w:val="2"/>
            <w:tcBorders>
              <w:top w:val="nil"/>
              <w:bottom w:val="single" w:sz="2" w:space="0" w:color="auto"/>
            </w:tcBorders>
            <w:vAlign w:val="center"/>
          </w:tcPr>
          <w:p w14:paraId="5D44A133" w14:textId="77777777" w:rsidR="001979AE" w:rsidRDefault="001979AE" w:rsidP="00176550">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2CE90E06" w14:textId="77777777" w:rsidR="001979AE" w:rsidRDefault="001979AE" w:rsidP="00176550">
            <w:pPr>
              <w:rPr>
                <w:lang w:val="en-US"/>
              </w:rPr>
            </w:pPr>
            <w:r>
              <w:rPr>
                <w:lang w:val="en-US"/>
              </w:rPr>
              <w:t>Timplar</w:t>
            </w:r>
          </w:p>
        </w:tc>
        <w:tc>
          <w:tcPr>
            <w:tcW w:w="1134" w:type="dxa"/>
            <w:tcBorders>
              <w:top w:val="nil"/>
              <w:bottom w:val="single" w:sz="2" w:space="0" w:color="auto"/>
            </w:tcBorders>
          </w:tcPr>
          <w:p w14:paraId="03CBD69F"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DF54E74" w14:textId="77777777" w:rsidR="001979AE" w:rsidRDefault="001979AE" w:rsidP="00176550">
            <w:pPr>
              <w:rPr>
                <w:lang w:val="en-US"/>
              </w:rPr>
            </w:pPr>
            <w:r>
              <w:rPr>
                <w:lang w:val="en-US"/>
              </w:rPr>
              <w:t>0,11</w:t>
            </w:r>
          </w:p>
        </w:tc>
        <w:tc>
          <w:tcPr>
            <w:tcW w:w="1417" w:type="dxa"/>
            <w:tcBorders>
              <w:top w:val="nil"/>
              <w:bottom w:val="single" w:sz="2" w:space="0" w:color="auto"/>
            </w:tcBorders>
          </w:tcPr>
          <w:p w14:paraId="06CF96EE" w14:textId="77777777" w:rsidR="001979AE" w:rsidRDefault="001979AE" w:rsidP="00176550">
            <w:pPr>
              <w:rPr>
                <w:lang w:val="en-US"/>
              </w:rPr>
            </w:pPr>
          </w:p>
        </w:tc>
        <w:tc>
          <w:tcPr>
            <w:tcW w:w="1420" w:type="dxa"/>
            <w:tcBorders>
              <w:top w:val="nil"/>
              <w:bottom w:val="single" w:sz="2" w:space="0" w:color="auto"/>
            </w:tcBorders>
          </w:tcPr>
          <w:p w14:paraId="64DDD351" w14:textId="77777777" w:rsidR="001979AE" w:rsidRDefault="001979AE" w:rsidP="00176550">
            <w:pPr>
              <w:rPr>
                <w:lang w:val="en-US"/>
              </w:rPr>
            </w:pPr>
          </w:p>
        </w:tc>
      </w:tr>
      <w:tr w:rsidR="001979AE" w14:paraId="649C69A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D4DAE3" w14:textId="77777777" w:rsidR="001979AE" w:rsidRDefault="001979AE" w:rsidP="00176550">
            <w:pPr>
              <w:rPr>
                <w:lang w:val="en-US"/>
              </w:rPr>
            </w:pPr>
          </w:p>
        </w:tc>
        <w:tc>
          <w:tcPr>
            <w:tcW w:w="1276" w:type="dxa"/>
            <w:gridSpan w:val="2"/>
            <w:tcBorders>
              <w:top w:val="nil"/>
              <w:bottom w:val="single" w:sz="2" w:space="0" w:color="auto"/>
            </w:tcBorders>
            <w:vAlign w:val="center"/>
          </w:tcPr>
          <w:p w14:paraId="2DDDFFF9"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38B1AE34"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1374C3F4"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18E30ED" w14:textId="77777777" w:rsidR="001979AE" w:rsidRDefault="001979AE" w:rsidP="00176550">
            <w:pPr>
              <w:rPr>
                <w:lang w:val="en-US"/>
              </w:rPr>
            </w:pPr>
            <w:r>
              <w:rPr>
                <w:lang w:val="en-US"/>
              </w:rPr>
              <w:t>0,01</w:t>
            </w:r>
          </w:p>
        </w:tc>
        <w:tc>
          <w:tcPr>
            <w:tcW w:w="1417" w:type="dxa"/>
            <w:tcBorders>
              <w:top w:val="nil"/>
              <w:bottom w:val="single" w:sz="2" w:space="0" w:color="auto"/>
            </w:tcBorders>
          </w:tcPr>
          <w:p w14:paraId="46F799F0" w14:textId="77777777" w:rsidR="001979AE" w:rsidRDefault="001979AE" w:rsidP="00176550">
            <w:pPr>
              <w:rPr>
                <w:lang w:val="en-US"/>
              </w:rPr>
            </w:pPr>
          </w:p>
        </w:tc>
        <w:tc>
          <w:tcPr>
            <w:tcW w:w="1420" w:type="dxa"/>
            <w:tcBorders>
              <w:top w:val="nil"/>
              <w:bottom w:val="single" w:sz="2" w:space="0" w:color="auto"/>
            </w:tcBorders>
          </w:tcPr>
          <w:p w14:paraId="23D95B9D" w14:textId="77777777" w:rsidR="001979AE" w:rsidRDefault="001979AE" w:rsidP="00176550">
            <w:pPr>
              <w:rPr>
                <w:lang w:val="en-US"/>
              </w:rPr>
            </w:pPr>
          </w:p>
        </w:tc>
      </w:tr>
      <w:tr w:rsidR="001979AE" w14:paraId="3FDA08F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8E20C7" w14:textId="77777777" w:rsidR="001979AE" w:rsidRDefault="001979AE" w:rsidP="00176550">
            <w:pPr>
              <w:rPr>
                <w:lang w:val="en-US"/>
              </w:rPr>
            </w:pPr>
          </w:p>
        </w:tc>
        <w:tc>
          <w:tcPr>
            <w:tcW w:w="1276" w:type="dxa"/>
            <w:gridSpan w:val="2"/>
            <w:tcBorders>
              <w:top w:val="nil"/>
              <w:bottom w:val="single" w:sz="2" w:space="0" w:color="auto"/>
            </w:tcBorders>
            <w:vAlign w:val="center"/>
          </w:tcPr>
          <w:p w14:paraId="6A8C6ED2" w14:textId="77777777" w:rsidR="001979AE" w:rsidRDefault="001979AE" w:rsidP="00176550">
            <w:pPr>
              <w:jc w:val="center"/>
              <w:rPr>
                <w:sz w:val="16"/>
                <w:szCs w:val="16"/>
                <w:lang w:val="en-US"/>
              </w:rPr>
            </w:pPr>
            <w:r>
              <w:rPr>
                <w:sz w:val="16"/>
                <w:szCs w:val="16"/>
                <w:lang w:val="en-US"/>
              </w:rPr>
              <w:t>12743123549027</w:t>
            </w:r>
          </w:p>
        </w:tc>
        <w:tc>
          <w:tcPr>
            <w:tcW w:w="3402" w:type="dxa"/>
            <w:gridSpan w:val="2"/>
            <w:tcBorders>
              <w:top w:val="nil"/>
              <w:bottom w:val="single" w:sz="2" w:space="0" w:color="auto"/>
            </w:tcBorders>
          </w:tcPr>
          <w:p w14:paraId="28846A26" w14:textId="77777777" w:rsidR="001979AE" w:rsidRDefault="001979AE" w:rsidP="00176550">
            <w:pPr>
              <w:rPr>
                <w:lang w:val="en-US"/>
              </w:rPr>
            </w:pPr>
            <w:r>
              <w:rPr>
                <w:lang w:val="en-US"/>
              </w:rPr>
              <w:t>Prag din aluminiu la usa</w:t>
            </w:r>
          </w:p>
        </w:tc>
        <w:tc>
          <w:tcPr>
            <w:tcW w:w="1134" w:type="dxa"/>
            <w:tcBorders>
              <w:top w:val="nil"/>
              <w:bottom w:val="single" w:sz="2" w:space="0" w:color="auto"/>
            </w:tcBorders>
          </w:tcPr>
          <w:p w14:paraId="7AE8F0F1" w14:textId="77777777" w:rsidR="001979AE" w:rsidRDefault="001979AE" w:rsidP="00176550">
            <w:pPr>
              <w:rPr>
                <w:lang w:val="en-US"/>
              </w:rPr>
            </w:pPr>
            <w:r>
              <w:rPr>
                <w:lang w:val="en-US"/>
              </w:rPr>
              <w:t>m</w:t>
            </w:r>
          </w:p>
        </w:tc>
        <w:tc>
          <w:tcPr>
            <w:tcW w:w="1134" w:type="dxa"/>
            <w:tcBorders>
              <w:top w:val="nil"/>
              <w:bottom w:val="single" w:sz="2" w:space="0" w:color="auto"/>
            </w:tcBorders>
          </w:tcPr>
          <w:p w14:paraId="55705625" w14:textId="77777777" w:rsidR="001979AE" w:rsidRDefault="001979AE" w:rsidP="00176550">
            <w:pPr>
              <w:rPr>
                <w:lang w:val="en-US"/>
              </w:rPr>
            </w:pPr>
            <w:r>
              <w:rPr>
                <w:lang w:val="en-US"/>
              </w:rPr>
              <w:t>1,20</w:t>
            </w:r>
          </w:p>
        </w:tc>
        <w:tc>
          <w:tcPr>
            <w:tcW w:w="1417" w:type="dxa"/>
            <w:tcBorders>
              <w:top w:val="nil"/>
              <w:bottom w:val="single" w:sz="2" w:space="0" w:color="auto"/>
            </w:tcBorders>
          </w:tcPr>
          <w:p w14:paraId="51A5A860" w14:textId="77777777" w:rsidR="001979AE" w:rsidRDefault="001979AE" w:rsidP="00176550">
            <w:pPr>
              <w:rPr>
                <w:lang w:val="en-US"/>
              </w:rPr>
            </w:pPr>
          </w:p>
        </w:tc>
        <w:tc>
          <w:tcPr>
            <w:tcW w:w="1420" w:type="dxa"/>
            <w:tcBorders>
              <w:top w:val="nil"/>
              <w:bottom w:val="single" w:sz="2" w:space="0" w:color="auto"/>
            </w:tcBorders>
          </w:tcPr>
          <w:p w14:paraId="5B394A08" w14:textId="77777777" w:rsidR="001979AE" w:rsidRDefault="001979AE" w:rsidP="00176550">
            <w:pPr>
              <w:rPr>
                <w:lang w:val="en-US"/>
              </w:rPr>
            </w:pPr>
          </w:p>
        </w:tc>
      </w:tr>
      <w:tr w:rsidR="001979AE" w14:paraId="7535EE8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96F9CC" w14:textId="77777777" w:rsidR="001979AE" w:rsidRDefault="001979AE" w:rsidP="00176550">
            <w:pPr>
              <w:rPr>
                <w:lang w:val="en-US"/>
              </w:rPr>
            </w:pPr>
          </w:p>
        </w:tc>
        <w:tc>
          <w:tcPr>
            <w:tcW w:w="1276" w:type="dxa"/>
            <w:gridSpan w:val="2"/>
            <w:tcBorders>
              <w:top w:val="nil"/>
              <w:bottom w:val="single" w:sz="2" w:space="0" w:color="auto"/>
            </w:tcBorders>
            <w:vAlign w:val="center"/>
          </w:tcPr>
          <w:p w14:paraId="7CF9C991" w14:textId="77777777" w:rsidR="001979AE" w:rsidRDefault="001979AE" w:rsidP="00176550">
            <w:pPr>
              <w:jc w:val="center"/>
              <w:rPr>
                <w:sz w:val="16"/>
                <w:szCs w:val="16"/>
                <w:lang w:val="en-US"/>
              </w:rPr>
            </w:pPr>
            <w:r>
              <w:rPr>
                <w:sz w:val="16"/>
                <w:szCs w:val="16"/>
                <w:lang w:val="en-US"/>
              </w:rPr>
              <w:t>2874115829126</w:t>
            </w:r>
          </w:p>
        </w:tc>
        <w:tc>
          <w:tcPr>
            <w:tcW w:w="3402" w:type="dxa"/>
            <w:gridSpan w:val="2"/>
            <w:tcBorders>
              <w:top w:val="nil"/>
              <w:bottom w:val="single" w:sz="2" w:space="0" w:color="auto"/>
            </w:tcBorders>
          </w:tcPr>
          <w:p w14:paraId="15B6C44D" w14:textId="77777777" w:rsidR="001979AE" w:rsidRDefault="001979AE" w:rsidP="00176550">
            <w:pPr>
              <w:rPr>
                <w:lang w:val="en-US"/>
              </w:rPr>
            </w:pPr>
            <w:r>
              <w:rPr>
                <w:lang w:val="en-US"/>
              </w:rPr>
              <w:t>Suruburi cu cap inecat crestat 6 x 30 mm</w:t>
            </w:r>
          </w:p>
        </w:tc>
        <w:tc>
          <w:tcPr>
            <w:tcW w:w="1134" w:type="dxa"/>
            <w:tcBorders>
              <w:top w:val="nil"/>
              <w:bottom w:val="single" w:sz="2" w:space="0" w:color="auto"/>
            </w:tcBorders>
          </w:tcPr>
          <w:p w14:paraId="1F9584EF" w14:textId="77777777" w:rsidR="001979AE" w:rsidRDefault="001979AE" w:rsidP="00176550">
            <w:pPr>
              <w:rPr>
                <w:lang w:val="en-US"/>
              </w:rPr>
            </w:pPr>
            <w:r>
              <w:rPr>
                <w:lang w:val="en-US"/>
              </w:rPr>
              <w:t>buc</w:t>
            </w:r>
          </w:p>
        </w:tc>
        <w:tc>
          <w:tcPr>
            <w:tcW w:w="1134" w:type="dxa"/>
            <w:tcBorders>
              <w:top w:val="nil"/>
              <w:bottom w:val="single" w:sz="2" w:space="0" w:color="auto"/>
            </w:tcBorders>
          </w:tcPr>
          <w:p w14:paraId="461978D3" w14:textId="77777777" w:rsidR="001979AE" w:rsidRDefault="001979AE" w:rsidP="00176550">
            <w:pPr>
              <w:rPr>
                <w:lang w:val="en-US"/>
              </w:rPr>
            </w:pPr>
            <w:r>
              <w:rPr>
                <w:lang w:val="en-US"/>
              </w:rPr>
              <w:t>7,20</w:t>
            </w:r>
          </w:p>
        </w:tc>
        <w:tc>
          <w:tcPr>
            <w:tcW w:w="1417" w:type="dxa"/>
            <w:tcBorders>
              <w:top w:val="nil"/>
              <w:bottom w:val="single" w:sz="2" w:space="0" w:color="auto"/>
            </w:tcBorders>
          </w:tcPr>
          <w:p w14:paraId="5A3D12BD" w14:textId="77777777" w:rsidR="001979AE" w:rsidRDefault="001979AE" w:rsidP="00176550">
            <w:pPr>
              <w:rPr>
                <w:lang w:val="en-US"/>
              </w:rPr>
            </w:pPr>
          </w:p>
        </w:tc>
        <w:tc>
          <w:tcPr>
            <w:tcW w:w="1420" w:type="dxa"/>
            <w:tcBorders>
              <w:top w:val="nil"/>
              <w:bottom w:val="single" w:sz="2" w:space="0" w:color="auto"/>
            </w:tcBorders>
          </w:tcPr>
          <w:p w14:paraId="7404BF90" w14:textId="77777777" w:rsidR="001979AE" w:rsidRDefault="001979AE" w:rsidP="00176550">
            <w:pPr>
              <w:rPr>
                <w:lang w:val="en-US"/>
              </w:rPr>
            </w:pPr>
          </w:p>
        </w:tc>
      </w:tr>
      <w:tr w:rsidR="001979AE" w14:paraId="114F83C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0C6438" w14:textId="77777777" w:rsidR="001979AE" w:rsidRDefault="001979AE" w:rsidP="00176550">
            <w:pPr>
              <w:rPr>
                <w:lang w:val="en-US"/>
              </w:rPr>
            </w:pPr>
          </w:p>
        </w:tc>
        <w:tc>
          <w:tcPr>
            <w:tcW w:w="1276" w:type="dxa"/>
            <w:gridSpan w:val="2"/>
            <w:tcBorders>
              <w:top w:val="nil"/>
              <w:bottom w:val="single" w:sz="2" w:space="0" w:color="auto"/>
            </w:tcBorders>
            <w:vAlign w:val="center"/>
          </w:tcPr>
          <w:p w14:paraId="436D9495"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5DE9E29B"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70A74346"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BCCD501" w14:textId="77777777" w:rsidR="001979AE" w:rsidRDefault="001979AE" w:rsidP="00176550">
            <w:pPr>
              <w:rPr>
                <w:lang w:val="en-US"/>
              </w:rPr>
            </w:pPr>
            <w:r>
              <w:rPr>
                <w:lang w:val="en-US"/>
              </w:rPr>
              <w:t>0,01</w:t>
            </w:r>
          </w:p>
        </w:tc>
        <w:tc>
          <w:tcPr>
            <w:tcW w:w="1417" w:type="dxa"/>
            <w:tcBorders>
              <w:top w:val="nil"/>
              <w:bottom w:val="single" w:sz="2" w:space="0" w:color="auto"/>
            </w:tcBorders>
          </w:tcPr>
          <w:p w14:paraId="5C147BE0" w14:textId="77777777" w:rsidR="001979AE" w:rsidRDefault="001979AE" w:rsidP="00176550">
            <w:pPr>
              <w:rPr>
                <w:lang w:val="en-US"/>
              </w:rPr>
            </w:pPr>
          </w:p>
        </w:tc>
        <w:tc>
          <w:tcPr>
            <w:tcW w:w="1418" w:type="dxa"/>
            <w:tcBorders>
              <w:top w:val="nil"/>
              <w:bottom w:val="single" w:sz="2" w:space="0" w:color="auto"/>
            </w:tcBorders>
          </w:tcPr>
          <w:p w14:paraId="18E12B86" w14:textId="77777777" w:rsidR="001979AE" w:rsidRDefault="001979AE" w:rsidP="00176550">
            <w:pPr>
              <w:rPr>
                <w:lang w:val="en-US"/>
              </w:rPr>
            </w:pPr>
          </w:p>
        </w:tc>
      </w:tr>
      <w:tr w:rsidR="001979AE" w:rsidRPr="00EB582C" w14:paraId="5F8B56D9" w14:textId="77777777" w:rsidTr="00176550">
        <w:trPr>
          <w:trHeight w:val="340"/>
        </w:trPr>
        <w:tc>
          <w:tcPr>
            <w:tcW w:w="709" w:type="dxa"/>
            <w:tcBorders>
              <w:top w:val="nil"/>
              <w:left w:val="single" w:sz="6" w:space="0" w:color="auto"/>
              <w:bottom w:val="nil"/>
              <w:right w:val="nil"/>
            </w:tcBorders>
          </w:tcPr>
          <w:p w14:paraId="327F49CD"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83F1583"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7292CD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1A9FD4F"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167AB4D"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1235629"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3AD0450" w14:textId="77777777" w:rsidR="001979AE" w:rsidRPr="00EB582C" w:rsidRDefault="001979AE" w:rsidP="00176550">
            <w:pPr>
              <w:rPr>
                <w:lang w:val="en-US"/>
              </w:rPr>
            </w:pPr>
          </w:p>
        </w:tc>
      </w:tr>
      <w:tr w:rsidR="001979AE" w14:paraId="3C2D557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8FB5FE" w14:textId="77777777" w:rsidR="001979AE" w:rsidRDefault="001979AE" w:rsidP="00176550">
            <w:pPr>
              <w:rPr>
                <w:lang w:val="en-US"/>
              </w:rPr>
            </w:pPr>
            <w:r>
              <w:rPr>
                <w:lang w:val="en-US"/>
              </w:rPr>
              <w:t>17</w:t>
            </w:r>
          </w:p>
        </w:tc>
        <w:tc>
          <w:tcPr>
            <w:tcW w:w="1276" w:type="dxa"/>
            <w:gridSpan w:val="2"/>
            <w:tcBorders>
              <w:top w:val="single" w:sz="4" w:space="0" w:color="auto"/>
              <w:bottom w:val="single" w:sz="4" w:space="0" w:color="auto"/>
            </w:tcBorders>
          </w:tcPr>
          <w:p w14:paraId="4745D872" w14:textId="77777777" w:rsidR="001979AE" w:rsidRDefault="001979AE" w:rsidP="00176550">
            <w:pPr>
              <w:rPr>
                <w:lang w:val="en-US"/>
              </w:rPr>
            </w:pPr>
            <w:r>
              <w:rPr>
                <w:lang w:val="en-US"/>
              </w:rPr>
              <w:t>CL20A</w:t>
            </w:r>
          </w:p>
          <w:p w14:paraId="5D8D5AF7"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2E78F7F" w14:textId="77777777" w:rsidR="001979AE" w:rsidRDefault="001979AE" w:rsidP="00176550">
            <w:pPr>
              <w:adjustRightInd w:val="0"/>
              <w:rPr>
                <w:rFonts w:ascii="Times New Roman CYR" w:hAnsi="Times New Roman CYR" w:cs="Times New Roman CYR"/>
                <w:sz w:val="16"/>
                <w:szCs w:val="16"/>
                <w:lang w:val="en-US"/>
              </w:rPr>
            </w:pPr>
            <w:r>
              <w:rPr>
                <w:lang w:val="en-US"/>
              </w:rPr>
              <w:t>Grile de ventilatie gata confectionate din PVC 200x300 mm</w:t>
            </w:r>
            <w:r>
              <w:rPr>
                <w:rFonts w:ascii="Times New Roman CYR" w:hAnsi="Times New Roman CYR" w:cs="Times New Roman CYR"/>
                <w:sz w:val="16"/>
                <w:szCs w:val="16"/>
                <w:lang w:val="en-US"/>
              </w:rPr>
              <w:t xml:space="preserve"> </w:t>
            </w:r>
          </w:p>
          <w:p w14:paraId="5878C5D7"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C4AA69E" w14:textId="77777777" w:rsidR="001979AE" w:rsidRDefault="001979AE" w:rsidP="00176550">
            <w:pPr>
              <w:jc w:val="center"/>
              <w:rPr>
                <w:lang w:val="en-US"/>
              </w:rPr>
            </w:pPr>
            <w:r>
              <w:rPr>
                <w:lang w:val="en-US"/>
              </w:rPr>
              <w:t>buc</w:t>
            </w:r>
          </w:p>
        </w:tc>
        <w:tc>
          <w:tcPr>
            <w:tcW w:w="1134" w:type="dxa"/>
            <w:tcBorders>
              <w:top w:val="single" w:sz="4" w:space="0" w:color="auto"/>
              <w:bottom w:val="single" w:sz="4" w:space="0" w:color="auto"/>
            </w:tcBorders>
            <w:vAlign w:val="center"/>
          </w:tcPr>
          <w:p w14:paraId="46E6C940"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1,00</w:t>
            </w:r>
          </w:p>
          <w:p w14:paraId="1EC36B87"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A00D443"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CDBED5A" w14:textId="77777777" w:rsidR="001979AE" w:rsidRDefault="001979AE" w:rsidP="00176550">
            <w:pPr>
              <w:jc w:val="center"/>
              <w:rPr>
                <w:lang w:val="en-US"/>
              </w:rPr>
            </w:pPr>
          </w:p>
        </w:tc>
      </w:tr>
      <w:tr w:rsidR="001979AE" w14:paraId="5C121FF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345973" w14:textId="77777777" w:rsidR="001979AE" w:rsidRDefault="001979AE" w:rsidP="00176550">
            <w:pPr>
              <w:rPr>
                <w:lang w:val="en-US"/>
              </w:rPr>
            </w:pPr>
          </w:p>
        </w:tc>
        <w:tc>
          <w:tcPr>
            <w:tcW w:w="1276" w:type="dxa"/>
            <w:gridSpan w:val="2"/>
            <w:tcBorders>
              <w:top w:val="nil"/>
              <w:bottom w:val="single" w:sz="2" w:space="0" w:color="auto"/>
            </w:tcBorders>
            <w:vAlign w:val="center"/>
          </w:tcPr>
          <w:p w14:paraId="1D58527E" w14:textId="77777777" w:rsidR="001979AE" w:rsidRDefault="001979AE" w:rsidP="00176550">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60616AB6" w14:textId="77777777" w:rsidR="001979AE" w:rsidRDefault="001979AE" w:rsidP="00176550">
            <w:pPr>
              <w:rPr>
                <w:lang w:val="en-US"/>
              </w:rPr>
            </w:pPr>
            <w:r>
              <w:rPr>
                <w:lang w:val="en-US"/>
              </w:rPr>
              <w:t>Zidar</w:t>
            </w:r>
          </w:p>
        </w:tc>
        <w:tc>
          <w:tcPr>
            <w:tcW w:w="1134" w:type="dxa"/>
            <w:tcBorders>
              <w:top w:val="nil"/>
              <w:bottom w:val="single" w:sz="2" w:space="0" w:color="auto"/>
            </w:tcBorders>
          </w:tcPr>
          <w:p w14:paraId="1447B82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E6FDF66" w14:textId="77777777" w:rsidR="001979AE" w:rsidRDefault="001979AE" w:rsidP="00176550">
            <w:pPr>
              <w:rPr>
                <w:lang w:val="en-US"/>
              </w:rPr>
            </w:pPr>
            <w:r>
              <w:rPr>
                <w:lang w:val="en-US"/>
              </w:rPr>
              <w:t>0,47</w:t>
            </w:r>
          </w:p>
        </w:tc>
        <w:tc>
          <w:tcPr>
            <w:tcW w:w="1417" w:type="dxa"/>
            <w:tcBorders>
              <w:top w:val="nil"/>
              <w:bottom w:val="single" w:sz="2" w:space="0" w:color="auto"/>
            </w:tcBorders>
          </w:tcPr>
          <w:p w14:paraId="44DA06E0" w14:textId="77777777" w:rsidR="001979AE" w:rsidRDefault="001979AE" w:rsidP="00176550">
            <w:pPr>
              <w:rPr>
                <w:lang w:val="en-US"/>
              </w:rPr>
            </w:pPr>
          </w:p>
        </w:tc>
        <w:tc>
          <w:tcPr>
            <w:tcW w:w="1420" w:type="dxa"/>
            <w:tcBorders>
              <w:top w:val="nil"/>
              <w:bottom w:val="single" w:sz="2" w:space="0" w:color="auto"/>
            </w:tcBorders>
          </w:tcPr>
          <w:p w14:paraId="7B468967" w14:textId="77777777" w:rsidR="001979AE" w:rsidRDefault="001979AE" w:rsidP="00176550">
            <w:pPr>
              <w:rPr>
                <w:lang w:val="en-US"/>
              </w:rPr>
            </w:pPr>
          </w:p>
        </w:tc>
      </w:tr>
      <w:tr w:rsidR="001979AE" w14:paraId="4512F12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602D34" w14:textId="77777777" w:rsidR="001979AE" w:rsidRDefault="001979AE" w:rsidP="00176550">
            <w:pPr>
              <w:rPr>
                <w:lang w:val="en-US"/>
              </w:rPr>
            </w:pPr>
          </w:p>
        </w:tc>
        <w:tc>
          <w:tcPr>
            <w:tcW w:w="1276" w:type="dxa"/>
            <w:gridSpan w:val="2"/>
            <w:tcBorders>
              <w:top w:val="nil"/>
              <w:bottom w:val="single" w:sz="2" w:space="0" w:color="auto"/>
            </w:tcBorders>
            <w:vAlign w:val="center"/>
          </w:tcPr>
          <w:p w14:paraId="0AB2F6C4"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0EB16CA3"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47A15BDE"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44E2566" w14:textId="77777777" w:rsidR="001979AE" w:rsidRDefault="001979AE" w:rsidP="00176550">
            <w:pPr>
              <w:rPr>
                <w:lang w:val="en-US"/>
              </w:rPr>
            </w:pPr>
            <w:r>
              <w:rPr>
                <w:lang w:val="en-US"/>
              </w:rPr>
              <w:t>0,03</w:t>
            </w:r>
          </w:p>
        </w:tc>
        <w:tc>
          <w:tcPr>
            <w:tcW w:w="1417" w:type="dxa"/>
            <w:tcBorders>
              <w:top w:val="nil"/>
              <w:bottom w:val="single" w:sz="2" w:space="0" w:color="auto"/>
            </w:tcBorders>
          </w:tcPr>
          <w:p w14:paraId="14FD740D" w14:textId="77777777" w:rsidR="001979AE" w:rsidRDefault="001979AE" w:rsidP="00176550">
            <w:pPr>
              <w:rPr>
                <w:lang w:val="en-US"/>
              </w:rPr>
            </w:pPr>
          </w:p>
        </w:tc>
        <w:tc>
          <w:tcPr>
            <w:tcW w:w="1420" w:type="dxa"/>
            <w:tcBorders>
              <w:top w:val="nil"/>
              <w:bottom w:val="single" w:sz="2" w:space="0" w:color="auto"/>
            </w:tcBorders>
          </w:tcPr>
          <w:p w14:paraId="5A59E0D3" w14:textId="77777777" w:rsidR="001979AE" w:rsidRDefault="001979AE" w:rsidP="00176550">
            <w:pPr>
              <w:rPr>
                <w:lang w:val="en-US"/>
              </w:rPr>
            </w:pPr>
          </w:p>
        </w:tc>
      </w:tr>
      <w:tr w:rsidR="001979AE" w14:paraId="10EF25A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B9E0E7" w14:textId="77777777" w:rsidR="001979AE" w:rsidRDefault="001979AE" w:rsidP="00176550">
            <w:pPr>
              <w:rPr>
                <w:lang w:val="en-US"/>
              </w:rPr>
            </w:pPr>
          </w:p>
        </w:tc>
        <w:tc>
          <w:tcPr>
            <w:tcW w:w="1276" w:type="dxa"/>
            <w:gridSpan w:val="2"/>
            <w:tcBorders>
              <w:top w:val="nil"/>
              <w:bottom w:val="single" w:sz="2" w:space="0" w:color="auto"/>
            </w:tcBorders>
            <w:vAlign w:val="center"/>
          </w:tcPr>
          <w:p w14:paraId="2FF5A3D5" w14:textId="77777777" w:rsidR="001979AE" w:rsidRDefault="001979AE" w:rsidP="00176550">
            <w:pPr>
              <w:jc w:val="center"/>
              <w:rPr>
                <w:sz w:val="16"/>
                <w:szCs w:val="16"/>
                <w:lang w:val="en-US"/>
              </w:rPr>
            </w:pPr>
            <w:r>
              <w:rPr>
                <w:sz w:val="16"/>
                <w:szCs w:val="16"/>
                <w:lang w:val="en-US"/>
              </w:rPr>
              <w:t>22811236306200</w:t>
            </w:r>
          </w:p>
        </w:tc>
        <w:tc>
          <w:tcPr>
            <w:tcW w:w="3402" w:type="dxa"/>
            <w:gridSpan w:val="2"/>
            <w:tcBorders>
              <w:top w:val="nil"/>
              <w:bottom w:val="single" w:sz="2" w:space="0" w:color="auto"/>
            </w:tcBorders>
          </w:tcPr>
          <w:p w14:paraId="7D9AF8C5" w14:textId="77777777" w:rsidR="001979AE" w:rsidRDefault="001979AE" w:rsidP="00176550">
            <w:pPr>
              <w:rPr>
                <w:lang w:val="en-US"/>
              </w:rPr>
            </w:pPr>
            <w:r>
              <w:rPr>
                <w:lang w:val="en-US"/>
              </w:rPr>
              <w:t>Grila ventilatie din PVC 200 x 300 mm</w:t>
            </w:r>
          </w:p>
        </w:tc>
        <w:tc>
          <w:tcPr>
            <w:tcW w:w="1134" w:type="dxa"/>
            <w:tcBorders>
              <w:top w:val="nil"/>
              <w:bottom w:val="single" w:sz="2" w:space="0" w:color="auto"/>
            </w:tcBorders>
          </w:tcPr>
          <w:p w14:paraId="3D469EF8" w14:textId="77777777" w:rsidR="001979AE" w:rsidRDefault="001979AE" w:rsidP="00176550">
            <w:pPr>
              <w:rPr>
                <w:lang w:val="en-US"/>
              </w:rPr>
            </w:pPr>
            <w:r>
              <w:rPr>
                <w:lang w:val="en-US"/>
              </w:rPr>
              <w:t>buc</w:t>
            </w:r>
          </w:p>
        </w:tc>
        <w:tc>
          <w:tcPr>
            <w:tcW w:w="1134" w:type="dxa"/>
            <w:tcBorders>
              <w:top w:val="nil"/>
              <w:bottom w:val="single" w:sz="2" w:space="0" w:color="auto"/>
            </w:tcBorders>
          </w:tcPr>
          <w:p w14:paraId="594D5E3E" w14:textId="77777777" w:rsidR="001979AE" w:rsidRDefault="001979AE" w:rsidP="00176550">
            <w:pPr>
              <w:rPr>
                <w:lang w:val="en-US"/>
              </w:rPr>
            </w:pPr>
            <w:r>
              <w:rPr>
                <w:lang w:val="en-US"/>
              </w:rPr>
              <w:t>1,00</w:t>
            </w:r>
          </w:p>
        </w:tc>
        <w:tc>
          <w:tcPr>
            <w:tcW w:w="1417" w:type="dxa"/>
            <w:tcBorders>
              <w:top w:val="nil"/>
              <w:bottom w:val="single" w:sz="2" w:space="0" w:color="auto"/>
            </w:tcBorders>
          </w:tcPr>
          <w:p w14:paraId="08255BAD" w14:textId="77777777" w:rsidR="001979AE" w:rsidRDefault="001979AE" w:rsidP="00176550">
            <w:pPr>
              <w:rPr>
                <w:lang w:val="en-US"/>
              </w:rPr>
            </w:pPr>
          </w:p>
        </w:tc>
        <w:tc>
          <w:tcPr>
            <w:tcW w:w="1420" w:type="dxa"/>
            <w:tcBorders>
              <w:top w:val="nil"/>
              <w:bottom w:val="single" w:sz="2" w:space="0" w:color="auto"/>
            </w:tcBorders>
          </w:tcPr>
          <w:p w14:paraId="1C3AA596" w14:textId="77777777" w:rsidR="001979AE" w:rsidRDefault="001979AE" w:rsidP="00176550">
            <w:pPr>
              <w:rPr>
                <w:lang w:val="en-US"/>
              </w:rPr>
            </w:pPr>
          </w:p>
        </w:tc>
      </w:tr>
      <w:tr w:rsidR="001979AE" w14:paraId="21B339C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83B641" w14:textId="77777777" w:rsidR="001979AE" w:rsidRDefault="001979AE" w:rsidP="00176550">
            <w:pPr>
              <w:rPr>
                <w:lang w:val="en-US"/>
              </w:rPr>
            </w:pPr>
          </w:p>
        </w:tc>
        <w:tc>
          <w:tcPr>
            <w:tcW w:w="1276" w:type="dxa"/>
            <w:gridSpan w:val="2"/>
            <w:tcBorders>
              <w:top w:val="nil"/>
              <w:bottom w:val="single" w:sz="2" w:space="0" w:color="auto"/>
            </w:tcBorders>
            <w:vAlign w:val="center"/>
          </w:tcPr>
          <w:p w14:paraId="74F3C5DC"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46FA787D"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11ED3F16" w14:textId="77777777" w:rsidR="001979AE" w:rsidRDefault="001979AE" w:rsidP="00176550">
            <w:pPr>
              <w:rPr>
                <w:lang w:val="en-US"/>
              </w:rPr>
            </w:pPr>
            <w:r>
              <w:rPr>
                <w:lang w:val="en-US"/>
              </w:rPr>
              <w:t>kg</w:t>
            </w:r>
          </w:p>
        </w:tc>
        <w:tc>
          <w:tcPr>
            <w:tcW w:w="1134" w:type="dxa"/>
            <w:tcBorders>
              <w:top w:val="nil"/>
              <w:bottom w:val="single" w:sz="2" w:space="0" w:color="auto"/>
            </w:tcBorders>
          </w:tcPr>
          <w:p w14:paraId="5599E324" w14:textId="77777777" w:rsidR="001979AE" w:rsidRDefault="001979AE" w:rsidP="00176550">
            <w:pPr>
              <w:rPr>
                <w:lang w:val="en-US"/>
              </w:rPr>
            </w:pPr>
            <w:r>
              <w:rPr>
                <w:lang w:val="en-US"/>
              </w:rPr>
              <w:t>0,50</w:t>
            </w:r>
          </w:p>
        </w:tc>
        <w:tc>
          <w:tcPr>
            <w:tcW w:w="1417" w:type="dxa"/>
            <w:tcBorders>
              <w:top w:val="nil"/>
              <w:bottom w:val="single" w:sz="2" w:space="0" w:color="auto"/>
            </w:tcBorders>
          </w:tcPr>
          <w:p w14:paraId="0BABC61B" w14:textId="77777777" w:rsidR="001979AE" w:rsidRDefault="001979AE" w:rsidP="00176550">
            <w:pPr>
              <w:rPr>
                <w:lang w:val="en-US"/>
              </w:rPr>
            </w:pPr>
          </w:p>
        </w:tc>
        <w:tc>
          <w:tcPr>
            <w:tcW w:w="1420" w:type="dxa"/>
            <w:tcBorders>
              <w:top w:val="nil"/>
              <w:bottom w:val="single" w:sz="2" w:space="0" w:color="auto"/>
            </w:tcBorders>
          </w:tcPr>
          <w:p w14:paraId="57DBAE1B" w14:textId="77777777" w:rsidR="001979AE" w:rsidRDefault="001979AE" w:rsidP="00176550">
            <w:pPr>
              <w:rPr>
                <w:lang w:val="en-US"/>
              </w:rPr>
            </w:pPr>
          </w:p>
        </w:tc>
      </w:tr>
      <w:tr w:rsidR="001979AE" w:rsidRPr="00EB582C" w14:paraId="6E46BF58" w14:textId="77777777" w:rsidTr="00176550">
        <w:trPr>
          <w:trHeight w:val="340"/>
        </w:trPr>
        <w:tc>
          <w:tcPr>
            <w:tcW w:w="709" w:type="dxa"/>
            <w:tcBorders>
              <w:top w:val="nil"/>
              <w:left w:val="single" w:sz="6" w:space="0" w:color="auto"/>
              <w:bottom w:val="nil"/>
              <w:right w:val="nil"/>
            </w:tcBorders>
          </w:tcPr>
          <w:p w14:paraId="73BC0CFC"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104B1842"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BEE676E"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402BD6D"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829EFF7"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BE7A9D3"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316AEE5A" w14:textId="77777777" w:rsidR="001979AE" w:rsidRPr="00EB582C" w:rsidRDefault="001979AE" w:rsidP="00176550">
            <w:pPr>
              <w:rPr>
                <w:lang w:val="en-US"/>
              </w:rPr>
            </w:pPr>
          </w:p>
        </w:tc>
      </w:tr>
      <w:tr w:rsidR="001979AE" w14:paraId="79607E2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278C34" w14:textId="77777777" w:rsidR="001979AE" w:rsidRDefault="001979AE" w:rsidP="00176550">
            <w:pPr>
              <w:rPr>
                <w:lang w:val="en-US"/>
              </w:rPr>
            </w:pPr>
            <w:r>
              <w:rPr>
                <w:lang w:val="en-US"/>
              </w:rPr>
              <w:t>18</w:t>
            </w:r>
          </w:p>
        </w:tc>
        <w:tc>
          <w:tcPr>
            <w:tcW w:w="1276" w:type="dxa"/>
            <w:gridSpan w:val="2"/>
            <w:tcBorders>
              <w:top w:val="single" w:sz="4" w:space="0" w:color="auto"/>
              <w:bottom w:val="single" w:sz="4" w:space="0" w:color="auto"/>
            </w:tcBorders>
          </w:tcPr>
          <w:p w14:paraId="273A7CD6" w14:textId="77777777" w:rsidR="001979AE" w:rsidRDefault="001979AE" w:rsidP="00176550">
            <w:pPr>
              <w:rPr>
                <w:lang w:val="en-US"/>
              </w:rPr>
            </w:pPr>
            <w:r>
              <w:rPr>
                <w:lang w:val="en-US"/>
              </w:rPr>
              <w:t>RpIF12C</w:t>
            </w:r>
          </w:p>
          <w:p w14:paraId="09D3DE56"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0052C63"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aparatelor metalice de instalatii  in 2 straturi, cu vopsele pe baza de ulei</w:t>
            </w:r>
            <w:r>
              <w:rPr>
                <w:rFonts w:ascii="Times New Roman CYR" w:hAnsi="Times New Roman CYR" w:cs="Times New Roman CYR"/>
                <w:sz w:val="16"/>
                <w:szCs w:val="16"/>
                <w:lang w:val="en-US"/>
              </w:rPr>
              <w:t xml:space="preserve"> </w:t>
            </w:r>
          </w:p>
          <w:p w14:paraId="01848CB6"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516E52D"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A62DEFD"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4,65</w:t>
            </w:r>
          </w:p>
          <w:p w14:paraId="6E118DF0"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27F1DF5"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1AD1DE3" w14:textId="77777777" w:rsidR="001979AE" w:rsidRDefault="001979AE" w:rsidP="00176550">
            <w:pPr>
              <w:jc w:val="center"/>
              <w:rPr>
                <w:lang w:val="en-US"/>
              </w:rPr>
            </w:pPr>
          </w:p>
        </w:tc>
      </w:tr>
      <w:tr w:rsidR="001979AE" w14:paraId="78B614F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D4A591" w14:textId="77777777" w:rsidR="001979AE" w:rsidRDefault="001979AE" w:rsidP="00176550">
            <w:pPr>
              <w:rPr>
                <w:lang w:val="en-US"/>
              </w:rPr>
            </w:pPr>
          </w:p>
        </w:tc>
        <w:tc>
          <w:tcPr>
            <w:tcW w:w="1276" w:type="dxa"/>
            <w:gridSpan w:val="2"/>
            <w:tcBorders>
              <w:top w:val="nil"/>
              <w:bottom w:val="single" w:sz="2" w:space="0" w:color="auto"/>
            </w:tcBorders>
            <w:vAlign w:val="center"/>
          </w:tcPr>
          <w:p w14:paraId="49E067D8"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40FC9DD7"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364008D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19EE6E2" w14:textId="77777777" w:rsidR="001979AE" w:rsidRDefault="001979AE" w:rsidP="00176550">
            <w:pPr>
              <w:rPr>
                <w:lang w:val="en-US"/>
              </w:rPr>
            </w:pPr>
            <w:r>
              <w:rPr>
                <w:lang w:val="en-US"/>
              </w:rPr>
              <w:t>5,58</w:t>
            </w:r>
          </w:p>
        </w:tc>
        <w:tc>
          <w:tcPr>
            <w:tcW w:w="1417" w:type="dxa"/>
            <w:tcBorders>
              <w:top w:val="nil"/>
              <w:bottom w:val="single" w:sz="2" w:space="0" w:color="auto"/>
            </w:tcBorders>
          </w:tcPr>
          <w:p w14:paraId="580C4557" w14:textId="77777777" w:rsidR="001979AE" w:rsidRDefault="001979AE" w:rsidP="00176550">
            <w:pPr>
              <w:rPr>
                <w:lang w:val="en-US"/>
              </w:rPr>
            </w:pPr>
          </w:p>
        </w:tc>
        <w:tc>
          <w:tcPr>
            <w:tcW w:w="1420" w:type="dxa"/>
            <w:tcBorders>
              <w:top w:val="nil"/>
              <w:bottom w:val="single" w:sz="2" w:space="0" w:color="auto"/>
            </w:tcBorders>
          </w:tcPr>
          <w:p w14:paraId="69CD0141" w14:textId="77777777" w:rsidR="001979AE" w:rsidRDefault="001979AE" w:rsidP="00176550">
            <w:pPr>
              <w:rPr>
                <w:lang w:val="en-US"/>
              </w:rPr>
            </w:pPr>
          </w:p>
        </w:tc>
      </w:tr>
      <w:tr w:rsidR="001979AE" w14:paraId="7CF3388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4F5FAF" w14:textId="77777777" w:rsidR="001979AE" w:rsidRDefault="001979AE" w:rsidP="00176550">
            <w:pPr>
              <w:rPr>
                <w:lang w:val="en-US"/>
              </w:rPr>
            </w:pPr>
          </w:p>
        </w:tc>
        <w:tc>
          <w:tcPr>
            <w:tcW w:w="1276" w:type="dxa"/>
            <w:gridSpan w:val="2"/>
            <w:tcBorders>
              <w:top w:val="nil"/>
              <w:bottom w:val="single" w:sz="2" w:space="0" w:color="auto"/>
            </w:tcBorders>
            <w:vAlign w:val="center"/>
          </w:tcPr>
          <w:p w14:paraId="0C16A481"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5BB199F1"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476B8B6A" w14:textId="77777777" w:rsidR="001979AE" w:rsidRDefault="001979AE" w:rsidP="00176550">
            <w:pPr>
              <w:rPr>
                <w:lang w:val="en-US"/>
              </w:rPr>
            </w:pPr>
            <w:r>
              <w:rPr>
                <w:lang w:val="en-US"/>
              </w:rPr>
              <w:t>kg</w:t>
            </w:r>
          </w:p>
        </w:tc>
        <w:tc>
          <w:tcPr>
            <w:tcW w:w="1134" w:type="dxa"/>
            <w:tcBorders>
              <w:top w:val="nil"/>
              <w:bottom w:val="single" w:sz="2" w:space="0" w:color="auto"/>
            </w:tcBorders>
          </w:tcPr>
          <w:p w14:paraId="03D04BAF" w14:textId="77777777" w:rsidR="001979AE" w:rsidRDefault="001979AE" w:rsidP="00176550">
            <w:pPr>
              <w:rPr>
                <w:lang w:val="en-US"/>
              </w:rPr>
            </w:pPr>
            <w:r>
              <w:rPr>
                <w:lang w:val="en-US"/>
              </w:rPr>
              <w:t>0,79</w:t>
            </w:r>
          </w:p>
        </w:tc>
        <w:tc>
          <w:tcPr>
            <w:tcW w:w="1417" w:type="dxa"/>
            <w:tcBorders>
              <w:top w:val="nil"/>
              <w:bottom w:val="single" w:sz="2" w:space="0" w:color="auto"/>
            </w:tcBorders>
          </w:tcPr>
          <w:p w14:paraId="68F43ACF" w14:textId="77777777" w:rsidR="001979AE" w:rsidRDefault="001979AE" w:rsidP="00176550">
            <w:pPr>
              <w:rPr>
                <w:lang w:val="en-US"/>
              </w:rPr>
            </w:pPr>
          </w:p>
        </w:tc>
        <w:tc>
          <w:tcPr>
            <w:tcW w:w="1420" w:type="dxa"/>
            <w:tcBorders>
              <w:top w:val="nil"/>
              <w:bottom w:val="single" w:sz="2" w:space="0" w:color="auto"/>
            </w:tcBorders>
          </w:tcPr>
          <w:p w14:paraId="7C8106EA" w14:textId="77777777" w:rsidR="001979AE" w:rsidRDefault="001979AE" w:rsidP="00176550">
            <w:pPr>
              <w:rPr>
                <w:lang w:val="en-US"/>
              </w:rPr>
            </w:pPr>
          </w:p>
        </w:tc>
      </w:tr>
      <w:tr w:rsidR="001979AE" w14:paraId="5D094B6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CCF7F4" w14:textId="77777777" w:rsidR="001979AE" w:rsidRDefault="001979AE" w:rsidP="00176550">
            <w:pPr>
              <w:rPr>
                <w:lang w:val="en-US"/>
              </w:rPr>
            </w:pPr>
          </w:p>
        </w:tc>
        <w:tc>
          <w:tcPr>
            <w:tcW w:w="1276" w:type="dxa"/>
            <w:gridSpan w:val="2"/>
            <w:tcBorders>
              <w:top w:val="nil"/>
              <w:bottom w:val="single" w:sz="2" w:space="0" w:color="auto"/>
            </w:tcBorders>
            <w:vAlign w:val="center"/>
          </w:tcPr>
          <w:p w14:paraId="6750FBD1"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28D97943"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3A0DCE3D" w14:textId="77777777" w:rsidR="001979AE" w:rsidRDefault="001979AE" w:rsidP="00176550">
            <w:pPr>
              <w:rPr>
                <w:lang w:val="en-US"/>
              </w:rPr>
            </w:pPr>
            <w:r>
              <w:rPr>
                <w:lang w:val="en-US"/>
              </w:rPr>
              <w:t>kg</w:t>
            </w:r>
          </w:p>
        </w:tc>
        <w:tc>
          <w:tcPr>
            <w:tcW w:w="1134" w:type="dxa"/>
            <w:tcBorders>
              <w:top w:val="nil"/>
              <w:bottom w:val="single" w:sz="2" w:space="0" w:color="auto"/>
            </w:tcBorders>
          </w:tcPr>
          <w:p w14:paraId="3EADDE44" w14:textId="77777777" w:rsidR="001979AE" w:rsidRDefault="001979AE" w:rsidP="00176550">
            <w:pPr>
              <w:rPr>
                <w:lang w:val="en-US"/>
              </w:rPr>
            </w:pPr>
            <w:r>
              <w:rPr>
                <w:lang w:val="en-US"/>
              </w:rPr>
              <w:t>0,79</w:t>
            </w:r>
          </w:p>
        </w:tc>
        <w:tc>
          <w:tcPr>
            <w:tcW w:w="1417" w:type="dxa"/>
            <w:tcBorders>
              <w:top w:val="nil"/>
              <w:bottom w:val="single" w:sz="2" w:space="0" w:color="auto"/>
            </w:tcBorders>
          </w:tcPr>
          <w:p w14:paraId="2F34A3F5" w14:textId="77777777" w:rsidR="001979AE" w:rsidRDefault="001979AE" w:rsidP="00176550">
            <w:pPr>
              <w:rPr>
                <w:lang w:val="en-US"/>
              </w:rPr>
            </w:pPr>
          </w:p>
        </w:tc>
        <w:tc>
          <w:tcPr>
            <w:tcW w:w="1420" w:type="dxa"/>
            <w:tcBorders>
              <w:top w:val="nil"/>
              <w:bottom w:val="single" w:sz="2" w:space="0" w:color="auto"/>
            </w:tcBorders>
          </w:tcPr>
          <w:p w14:paraId="1182ABE6" w14:textId="77777777" w:rsidR="001979AE" w:rsidRDefault="001979AE" w:rsidP="00176550">
            <w:pPr>
              <w:rPr>
                <w:lang w:val="en-US"/>
              </w:rPr>
            </w:pPr>
          </w:p>
        </w:tc>
      </w:tr>
      <w:tr w:rsidR="001979AE" w14:paraId="32A93BD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9DA440" w14:textId="77777777" w:rsidR="001979AE" w:rsidRDefault="001979AE" w:rsidP="00176550">
            <w:pPr>
              <w:rPr>
                <w:lang w:val="en-US"/>
              </w:rPr>
            </w:pPr>
          </w:p>
        </w:tc>
        <w:tc>
          <w:tcPr>
            <w:tcW w:w="1276" w:type="dxa"/>
            <w:gridSpan w:val="2"/>
            <w:tcBorders>
              <w:top w:val="nil"/>
              <w:bottom w:val="single" w:sz="2" w:space="0" w:color="auto"/>
            </w:tcBorders>
            <w:vAlign w:val="center"/>
          </w:tcPr>
          <w:p w14:paraId="62B3072F"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09279169"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4E021BDF" w14:textId="77777777" w:rsidR="001979AE" w:rsidRDefault="001979AE" w:rsidP="00176550">
            <w:pPr>
              <w:rPr>
                <w:lang w:val="en-US"/>
              </w:rPr>
            </w:pPr>
            <w:r>
              <w:rPr>
                <w:lang w:val="en-US"/>
              </w:rPr>
              <w:t>l</w:t>
            </w:r>
          </w:p>
        </w:tc>
        <w:tc>
          <w:tcPr>
            <w:tcW w:w="1134" w:type="dxa"/>
            <w:tcBorders>
              <w:top w:val="nil"/>
              <w:bottom w:val="single" w:sz="2" w:space="0" w:color="auto"/>
            </w:tcBorders>
          </w:tcPr>
          <w:p w14:paraId="41F412BA" w14:textId="77777777" w:rsidR="001979AE" w:rsidRDefault="001979AE" w:rsidP="00176550">
            <w:pPr>
              <w:rPr>
                <w:lang w:val="en-US"/>
              </w:rPr>
            </w:pPr>
            <w:r>
              <w:rPr>
                <w:lang w:val="en-US"/>
              </w:rPr>
              <w:t>0,93</w:t>
            </w:r>
          </w:p>
        </w:tc>
        <w:tc>
          <w:tcPr>
            <w:tcW w:w="1417" w:type="dxa"/>
            <w:tcBorders>
              <w:top w:val="nil"/>
              <w:bottom w:val="single" w:sz="2" w:space="0" w:color="auto"/>
            </w:tcBorders>
          </w:tcPr>
          <w:p w14:paraId="4B7F45CF" w14:textId="77777777" w:rsidR="001979AE" w:rsidRDefault="001979AE" w:rsidP="00176550">
            <w:pPr>
              <w:rPr>
                <w:lang w:val="en-US"/>
              </w:rPr>
            </w:pPr>
          </w:p>
        </w:tc>
        <w:tc>
          <w:tcPr>
            <w:tcW w:w="1420" w:type="dxa"/>
            <w:tcBorders>
              <w:top w:val="nil"/>
              <w:bottom w:val="single" w:sz="2" w:space="0" w:color="auto"/>
            </w:tcBorders>
          </w:tcPr>
          <w:p w14:paraId="6CA5E0AD" w14:textId="77777777" w:rsidR="001979AE" w:rsidRDefault="001979AE" w:rsidP="00176550">
            <w:pPr>
              <w:rPr>
                <w:lang w:val="en-US"/>
              </w:rPr>
            </w:pPr>
          </w:p>
        </w:tc>
      </w:tr>
      <w:tr w:rsidR="001979AE" w14:paraId="67A5690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689B37" w14:textId="77777777" w:rsidR="001979AE" w:rsidRDefault="001979AE" w:rsidP="00176550">
            <w:pPr>
              <w:rPr>
                <w:lang w:val="en-US"/>
              </w:rPr>
            </w:pPr>
          </w:p>
        </w:tc>
        <w:tc>
          <w:tcPr>
            <w:tcW w:w="1276" w:type="dxa"/>
            <w:gridSpan w:val="2"/>
            <w:tcBorders>
              <w:top w:val="nil"/>
              <w:bottom w:val="single" w:sz="2" w:space="0" w:color="auto"/>
            </w:tcBorders>
            <w:vAlign w:val="center"/>
          </w:tcPr>
          <w:p w14:paraId="45176219"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2D1B401C"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097742A6" w14:textId="77777777" w:rsidR="001979AE" w:rsidRDefault="001979AE" w:rsidP="00176550">
            <w:pPr>
              <w:rPr>
                <w:lang w:val="en-US"/>
              </w:rPr>
            </w:pPr>
            <w:r>
              <w:rPr>
                <w:lang w:val="en-US"/>
              </w:rPr>
              <w:t>kg</w:t>
            </w:r>
          </w:p>
        </w:tc>
        <w:tc>
          <w:tcPr>
            <w:tcW w:w="1134" w:type="dxa"/>
            <w:tcBorders>
              <w:top w:val="nil"/>
              <w:bottom w:val="single" w:sz="2" w:space="0" w:color="auto"/>
            </w:tcBorders>
          </w:tcPr>
          <w:p w14:paraId="3F4490EE" w14:textId="77777777" w:rsidR="001979AE" w:rsidRDefault="001979AE" w:rsidP="00176550">
            <w:pPr>
              <w:rPr>
                <w:lang w:val="en-US"/>
              </w:rPr>
            </w:pPr>
            <w:r>
              <w:rPr>
                <w:lang w:val="en-US"/>
              </w:rPr>
              <w:t>0,46</w:t>
            </w:r>
          </w:p>
        </w:tc>
        <w:tc>
          <w:tcPr>
            <w:tcW w:w="1417" w:type="dxa"/>
            <w:tcBorders>
              <w:top w:val="nil"/>
              <w:bottom w:val="single" w:sz="2" w:space="0" w:color="auto"/>
            </w:tcBorders>
          </w:tcPr>
          <w:p w14:paraId="4478BDE5" w14:textId="77777777" w:rsidR="001979AE" w:rsidRDefault="001979AE" w:rsidP="00176550">
            <w:pPr>
              <w:rPr>
                <w:lang w:val="en-US"/>
              </w:rPr>
            </w:pPr>
          </w:p>
        </w:tc>
        <w:tc>
          <w:tcPr>
            <w:tcW w:w="1420" w:type="dxa"/>
            <w:tcBorders>
              <w:top w:val="nil"/>
              <w:bottom w:val="single" w:sz="2" w:space="0" w:color="auto"/>
            </w:tcBorders>
          </w:tcPr>
          <w:p w14:paraId="6719E650" w14:textId="77777777" w:rsidR="001979AE" w:rsidRDefault="001979AE" w:rsidP="00176550">
            <w:pPr>
              <w:rPr>
                <w:lang w:val="en-US"/>
              </w:rPr>
            </w:pPr>
          </w:p>
        </w:tc>
      </w:tr>
      <w:tr w:rsidR="001979AE" w14:paraId="61BCEA7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BADC7A" w14:textId="77777777" w:rsidR="001979AE" w:rsidRDefault="001979AE" w:rsidP="00176550">
            <w:pPr>
              <w:rPr>
                <w:lang w:val="en-US"/>
              </w:rPr>
            </w:pPr>
          </w:p>
        </w:tc>
        <w:tc>
          <w:tcPr>
            <w:tcW w:w="1276" w:type="dxa"/>
            <w:gridSpan w:val="2"/>
            <w:tcBorders>
              <w:top w:val="nil"/>
              <w:bottom w:val="single" w:sz="2" w:space="0" w:color="auto"/>
            </w:tcBorders>
            <w:vAlign w:val="center"/>
          </w:tcPr>
          <w:p w14:paraId="4EA9113B"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4706E744"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6EE2E594" w14:textId="77777777" w:rsidR="001979AE" w:rsidRDefault="001979AE" w:rsidP="00176550">
            <w:pPr>
              <w:rPr>
                <w:lang w:val="en-US"/>
              </w:rPr>
            </w:pPr>
            <w:r>
              <w:rPr>
                <w:lang w:val="en-US"/>
              </w:rPr>
              <w:t>kg</w:t>
            </w:r>
          </w:p>
        </w:tc>
        <w:tc>
          <w:tcPr>
            <w:tcW w:w="1134" w:type="dxa"/>
            <w:tcBorders>
              <w:top w:val="nil"/>
              <w:bottom w:val="single" w:sz="2" w:space="0" w:color="auto"/>
            </w:tcBorders>
          </w:tcPr>
          <w:p w14:paraId="118E62B8" w14:textId="77777777" w:rsidR="001979AE" w:rsidRDefault="001979AE" w:rsidP="00176550">
            <w:pPr>
              <w:rPr>
                <w:lang w:val="en-US"/>
              </w:rPr>
            </w:pPr>
            <w:r>
              <w:rPr>
                <w:lang w:val="en-US"/>
              </w:rPr>
              <w:t>0,79</w:t>
            </w:r>
          </w:p>
        </w:tc>
        <w:tc>
          <w:tcPr>
            <w:tcW w:w="1417" w:type="dxa"/>
            <w:tcBorders>
              <w:top w:val="nil"/>
              <w:bottom w:val="single" w:sz="2" w:space="0" w:color="auto"/>
            </w:tcBorders>
          </w:tcPr>
          <w:p w14:paraId="1E6DDB60" w14:textId="77777777" w:rsidR="001979AE" w:rsidRDefault="001979AE" w:rsidP="00176550">
            <w:pPr>
              <w:rPr>
                <w:lang w:val="en-US"/>
              </w:rPr>
            </w:pPr>
          </w:p>
        </w:tc>
        <w:tc>
          <w:tcPr>
            <w:tcW w:w="1420" w:type="dxa"/>
            <w:tcBorders>
              <w:top w:val="nil"/>
              <w:bottom w:val="single" w:sz="2" w:space="0" w:color="auto"/>
            </w:tcBorders>
          </w:tcPr>
          <w:p w14:paraId="7785C3FE" w14:textId="77777777" w:rsidR="001979AE" w:rsidRDefault="001979AE" w:rsidP="00176550">
            <w:pPr>
              <w:rPr>
                <w:lang w:val="en-US"/>
              </w:rPr>
            </w:pPr>
          </w:p>
        </w:tc>
      </w:tr>
      <w:tr w:rsidR="001979AE" w14:paraId="2224DCF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7BFFE5" w14:textId="77777777" w:rsidR="001979AE" w:rsidRDefault="001979AE" w:rsidP="00176550">
            <w:pPr>
              <w:rPr>
                <w:lang w:val="en-US"/>
              </w:rPr>
            </w:pPr>
          </w:p>
        </w:tc>
        <w:tc>
          <w:tcPr>
            <w:tcW w:w="1276" w:type="dxa"/>
            <w:gridSpan w:val="2"/>
            <w:tcBorders>
              <w:top w:val="nil"/>
              <w:bottom w:val="single" w:sz="2" w:space="0" w:color="auto"/>
            </w:tcBorders>
            <w:vAlign w:val="center"/>
          </w:tcPr>
          <w:p w14:paraId="5B14C929"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477602FC"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155D5644" w14:textId="77777777" w:rsidR="001979AE" w:rsidRDefault="001979AE" w:rsidP="00176550">
            <w:pPr>
              <w:rPr>
                <w:lang w:val="en-US"/>
              </w:rPr>
            </w:pPr>
            <w:r>
              <w:rPr>
                <w:lang w:val="en-US"/>
              </w:rPr>
              <w:t>kg</w:t>
            </w:r>
          </w:p>
        </w:tc>
        <w:tc>
          <w:tcPr>
            <w:tcW w:w="1134" w:type="dxa"/>
            <w:tcBorders>
              <w:top w:val="nil"/>
              <w:bottom w:val="single" w:sz="2" w:space="0" w:color="auto"/>
            </w:tcBorders>
          </w:tcPr>
          <w:p w14:paraId="38C32494" w14:textId="77777777" w:rsidR="001979AE" w:rsidRDefault="001979AE" w:rsidP="00176550">
            <w:pPr>
              <w:rPr>
                <w:lang w:val="en-US"/>
              </w:rPr>
            </w:pPr>
            <w:r>
              <w:rPr>
                <w:lang w:val="en-US"/>
              </w:rPr>
              <w:t>0,46</w:t>
            </w:r>
          </w:p>
        </w:tc>
        <w:tc>
          <w:tcPr>
            <w:tcW w:w="1417" w:type="dxa"/>
            <w:tcBorders>
              <w:top w:val="nil"/>
              <w:bottom w:val="single" w:sz="2" w:space="0" w:color="auto"/>
            </w:tcBorders>
          </w:tcPr>
          <w:p w14:paraId="315F0C3F" w14:textId="77777777" w:rsidR="001979AE" w:rsidRDefault="001979AE" w:rsidP="00176550">
            <w:pPr>
              <w:rPr>
                <w:lang w:val="en-US"/>
              </w:rPr>
            </w:pPr>
          </w:p>
        </w:tc>
        <w:tc>
          <w:tcPr>
            <w:tcW w:w="1420" w:type="dxa"/>
            <w:tcBorders>
              <w:top w:val="nil"/>
              <w:bottom w:val="single" w:sz="2" w:space="0" w:color="auto"/>
            </w:tcBorders>
          </w:tcPr>
          <w:p w14:paraId="2665957E" w14:textId="77777777" w:rsidR="001979AE" w:rsidRDefault="001979AE" w:rsidP="00176550">
            <w:pPr>
              <w:rPr>
                <w:lang w:val="en-US"/>
              </w:rPr>
            </w:pPr>
          </w:p>
        </w:tc>
      </w:tr>
      <w:tr w:rsidR="001979AE" w14:paraId="418FFDF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3EA40F" w14:textId="77777777" w:rsidR="001979AE" w:rsidRDefault="001979AE" w:rsidP="00176550">
            <w:pPr>
              <w:rPr>
                <w:lang w:val="en-US"/>
              </w:rPr>
            </w:pPr>
          </w:p>
        </w:tc>
        <w:tc>
          <w:tcPr>
            <w:tcW w:w="1276" w:type="dxa"/>
            <w:gridSpan w:val="2"/>
            <w:tcBorders>
              <w:top w:val="nil"/>
              <w:bottom w:val="single" w:sz="2" w:space="0" w:color="auto"/>
            </w:tcBorders>
            <w:vAlign w:val="center"/>
          </w:tcPr>
          <w:p w14:paraId="2D28BE99"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0F24C3D5"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10798A77" w14:textId="77777777" w:rsidR="001979AE" w:rsidRDefault="001979AE" w:rsidP="00176550">
            <w:pPr>
              <w:rPr>
                <w:lang w:val="en-US"/>
              </w:rPr>
            </w:pPr>
            <w:r>
              <w:rPr>
                <w:lang w:val="en-US"/>
              </w:rPr>
              <w:t>buc</w:t>
            </w:r>
          </w:p>
        </w:tc>
        <w:tc>
          <w:tcPr>
            <w:tcW w:w="1134" w:type="dxa"/>
            <w:tcBorders>
              <w:top w:val="nil"/>
              <w:bottom w:val="single" w:sz="2" w:space="0" w:color="auto"/>
            </w:tcBorders>
          </w:tcPr>
          <w:p w14:paraId="21C1A0AB" w14:textId="77777777" w:rsidR="001979AE" w:rsidRDefault="001979AE" w:rsidP="00176550">
            <w:pPr>
              <w:rPr>
                <w:lang w:val="en-US"/>
              </w:rPr>
            </w:pPr>
            <w:r>
              <w:rPr>
                <w:lang w:val="en-US"/>
              </w:rPr>
              <w:t>0,70</w:t>
            </w:r>
          </w:p>
        </w:tc>
        <w:tc>
          <w:tcPr>
            <w:tcW w:w="1417" w:type="dxa"/>
            <w:tcBorders>
              <w:top w:val="nil"/>
              <w:bottom w:val="single" w:sz="2" w:space="0" w:color="auto"/>
            </w:tcBorders>
          </w:tcPr>
          <w:p w14:paraId="1C3D84C2" w14:textId="77777777" w:rsidR="001979AE" w:rsidRDefault="001979AE" w:rsidP="00176550">
            <w:pPr>
              <w:rPr>
                <w:lang w:val="en-US"/>
              </w:rPr>
            </w:pPr>
          </w:p>
        </w:tc>
        <w:tc>
          <w:tcPr>
            <w:tcW w:w="1420" w:type="dxa"/>
            <w:tcBorders>
              <w:top w:val="nil"/>
              <w:bottom w:val="single" w:sz="2" w:space="0" w:color="auto"/>
            </w:tcBorders>
          </w:tcPr>
          <w:p w14:paraId="7F1AC8A2" w14:textId="77777777" w:rsidR="001979AE" w:rsidRDefault="001979AE" w:rsidP="00176550">
            <w:pPr>
              <w:rPr>
                <w:lang w:val="en-US"/>
              </w:rPr>
            </w:pPr>
          </w:p>
        </w:tc>
      </w:tr>
      <w:tr w:rsidR="001979AE" w14:paraId="7618BF3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0EC42C" w14:textId="77777777" w:rsidR="001979AE" w:rsidRDefault="001979AE" w:rsidP="00176550">
            <w:pPr>
              <w:rPr>
                <w:lang w:val="en-US"/>
              </w:rPr>
            </w:pPr>
          </w:p>
        </w:tc>
        <w:tc>
          <w:tcPr>
            <w:tcW w:w="1276" w:type="dxa"/>
            <w:gridSpan w:val="2"/>
            <w:tcBorders>
              <w:top w:val="nil"/>
              <w:bottom w:val="single" w:sz="2" w:space="0" w:color="auto"/>
            </w:tcBorders>
            <w:vAlign w:val="center"/>
          </w:tcPr>
          <w:p w14:paraId="6D88A4D9" w14:textId="77777777" w:rsidR="001979AE" w:rsidRDefault="001979AE" w:rsidP="00176550">
            <w:pPr>
              <w:jc w:val="center"/>
              <w:rPr>
                <w:sz w:val="16"/>
                <w:szCs w:val="16"/>
                <w:lang w:val="en-US"/>
              </w:rPr>
            </w:pPr>
            <w:r>
              <w:rPr>
                <w:sz w:val="16"/>
                <w:szCs w:val="16"/>
                <w:lang w:val="en-US"/>
              </w:rPr>
              <w:t>2430226101337</w:t>
            </w:r>
          </w:p>
        </w:tc>
        <w:tc>
          <w:tcPr>
            <w:tcW w:w="3402" w:type="dxa"/>
            <w:gridSpan w:val="2"/>
            <w:tcBorders>
              <w:top w:val="nil"/>
              <w:bottom w:val="single" w:sz="2" w:space="0" w:color="auto"/>
            </w:tcBorders>
          </w:tcPr>
          <w:p w14:paraId="2E290302" w14:textId="77777777" w:rsidR="001979AE" w:rsidRDefault="001979AE" w:rsidP="00176550">
            <w:pPr>
              <w:rPr>
                <w:lang w:val="en-US"/>
              </w:rPr>
            </w:pPr>
            <w:r>
              <w:rPr>
                <w:lang w:val="en-US"/>
              </w:rPr>
              <w:t>Chit de cutit pe baza de ulei C 101-2</w:t>
            </w:r>
          </w:p>
        </w:tc>
        <w:tc>
          <w:tcPr>
            <w:tcW w:w="1134" w:type="dxa"/>
            <w:tcBorders>
              <w:top w:val="nil"/>
              <w:bottom w:val="single" w:sz="2" w:space="0" w:color="auto"/>
            </w:tcBorders>
          </w:tcPr>
          <w:p w14:paraId="76652609" w14:textId="77777777" w:rsidR="001979AE" w:rsidRDefault="001979AE" w:rsidP="00176550">
            <w:pPr>
              <w:rPr>
                <w:lang w:val="en-US"/>
              </w:rPr>
            </w:pPr>
            <w:r>
              <w:rPr>
                <w:lang w:val="en-US"/>
              </w:rPr>
              <w:t>kg</w:t>
            </w:r>
          </w:p>
        </w:tc>
        <w:tc>
          <w:tcPr>
            <w:tcW w:w="1134" w:type="dxa"/>
            <w:tcBorders>
              <w:top w:val="nil"/>
              <w:bottom w:val="single" w:sz="2" w:space="0" w:color="auto"/>
            </w:tcBorders>
          </w:tcPr>
          <w:p w14:paraId="21711DF5" w14:textId="77777777" w:rsidR="001979AE" w:rsidRDefault="001979AE" w:rsidP="00176550">
            <w:pPr>
              <w:rPr>
                <w:lang w:val="en-US"/>
              </w:rPr>
            </w:pPr>
            <w:r>
              <w:rPr>
                <w:lang w:val="en-US"/>
              </w:rPr>
              <w:t>0,05</w:t>
            </w:r>
          </w:p>
        </w:tc>
        <w:tc>
          <w:tcPr>
            <w:tcW w:w="1417" w:type="dxa"/>
            <w:tcBorders>
              <w:top w:val="nil"/>
              <w:bottom w:val="single" w:sz="2" w:space="0" w:color="auto"/>
            </w:tcBorders>
          </w:tcPr>
          <w:p w14:paraId="0B970F0F" w14:textId="77777777" w:rsidR="001979AE" w:rsidRDefault="001979AE" w:rsidP="00176550">
            <w:pPr>
              <w:rPr>
                <w:lang w:val="en-US"/>
              </w:rPr>
            </w:pPr>
          </w:p>
        </w:tc>
        <w:tc>
          <w:tcPr>
            <w:tcW w:w="1420" w:type="dxa"/>
            <w:tcBorders>
              <w:top w:val="nil"/>
              <w:bottom w:val="single" w:sz="2" w:space="0" w:color="auto"/>
            </w:tcBorders>
          </w:tcPr>
          <w:p w14:paraId="3D2957C4" w14:textId="77777777" w:rsidR="001979AE" w:rsidRDefault="001979AE" w:rsidP="00176550">
            <w:pPr>
              <w:rPr>
                <w:lang w:val="en-US"/>
              </w:rPr>
            </w:pPr>
          </w:p>
        </w:tc>
      </w:tr>
      <w:tr w:rsidR="001979AE" w14:paraId="3E82DB8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6C5F9F" w14:textId="77777777" w:rsidR="001979AE" w:rsidRDefault="001979AE" w:rsidP="00176550">
            <w:pPr>
              <w:rPr>
                <w:lang w:val="en-US"/>
              </w:rPr>
            </w:pPr>
          </w:p>
        </w:tc>
        <w:tc>
          <w:tcPr>
            <w:tcW w:w="1276" w:type="dxa"/>
            <w:gridSpan w:val="2"/>
            <w:tcBorders>
              <w:top w:val="nil"/>
              <w:bottom w:val="single" w:sz="2" w:space="0" w:color="auto"/>
            </w:tcBorders>
            <w:vAlign w:val="center"/>
          </w:tcPr>
          <w:p w14:paraId="0E9D2AE9"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3E83DF72"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641FF818" w14:textId="77777777" w:rsidR="001979AE" w:rsidRDefault="001979AE" w:rsidP="00176550">
            <w:pPr>
              <w:rPr>
                <w:lang w:val="en-US"/>
              </w:rPr>
            </w:pPr>
            <w:r>
              <w:rPr>
                <w:lang w:val="en-US"/>
              </w:rPr>
              <w:t>h-ut</w:t>
            </w:r>
          </w:p>
        </w:tc>
        <w:tc>
          <w:tcPr>
            <w:tcW w:w="1134" w:type="dxa"/>
            <w:tcBorders>
              <w:top w:val="nil"/>
              <w:bottom w:val="single" w:sz="2" w:space="0" w:color="auto"/>
            </w:tcBorders>
          </w:tcPr>
          <w:p w14:paraId="397DAF33" w14:textId="77777777" w:rsidR="001979AE" w:rsidRDefault="001979AE" w:rsidP="00176550">
            <w:pPr>
              <w:rPr>
                <w:lang w:val="en-US"/>
              </w:rPr>
            </w:pPr>
            <w:r>
              <w:rPr>
                <w:lang w:val="en-US"/>
              </w:rPr>
              <w:t>0,06</w:t>
            </w:r>
          </w:p>
        </w:tc>
        <w:tc>
          <w:tcPr>
            <w:tcW w:w="1417" w:type="dxa"/>
            <w:tcBorders>
              <w:top w:val="nil"/>
              <w:bottom w:val="single" w:sz="2" w:space="0" w:color="auto"/>
            </w:tcBorders>
          </w:tcPr>
          <w:p w14:paraId="25B70262" w14:textId="77777777" w:rsidR="001979AE" w:rsidRDefault="001979AE" w:rsidP="00176550">
            <w:pPr>
              <w:rPr>
                <w:lang w:val="en-US"/>
              </w:rPr>
            </w:pPr>
          </w:p>
        </w:tc>
        <w:tc>
          <w:tcPr>
            <w:tcW w:w="1418" w:type="dxa"/>
            <w:tcBorders>
              <w:top w:val="nil"/>
              <w:bottom w:val="single" w:sz="2" w:space="0" w:color="auto"/>
            </w:tcBorders>
          </w:tcPr>
          <w:p w14:paraId="78E32EAF" w14:textId="77777777" w:rsidR="001979AE" w:rsidRDefault="001979AE" w:rsidP="00176550">
            <w:pPr>
              <w:rPr>
                <w:lang w:val="en-US"/>
              </w:rPr>
            </w:pPr>
          </w:p>
        </w:tc>
      </w:tr>
      <w:tr w:rsidR="001979AE" w:rsidRPr="00EB582C" w14:paraId="46F7C816" w14:textId="77777777" w:rsidTr="00176550">
        <w:trPr>
          <w:trHeight w:val="340"/>
        </w:trPr>
        <w:tc>
          <w:tcPr>
            <w:tcW w:w="709" w:type="dxa"/>
            <w:tcBorders>
              <w:top w:val="nil"/>
              <w:left w:val="single" w:sz="6" w:space="0" w:color="auto"/>
              <w:bottom w:val="nil"/>
              <w:right w:val="nil"/>
            </w:tcBorders>
          </w:tcPr>
          <w:p w14:paraId="3D2D59F5"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FE0EC84"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2DE35A1"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1BC4BBC"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FB25ADE"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854BBE2"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5B8A0A5" w14:textId="77777777" w:rsidR="001979AE" w:rsidRPr="00EB582C" w:rsidRDefault="001979AE" w:rsidP="00176550">
            <w:pPr>
              <w:rPr>
                <w:lang w:val="en-US"/>
              </w:rPr>
            </w:pPr>
          </w:p>
        </w:tc>
      </w:tr>
      <w:tr w:rsidR="001979AE" w14:paraId="67F9685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C3CE6F" w14:textId="77777777" w:rsidR="001979AE" w:rsidRDefault="001979AE" w:rsidP="00176550">
            <w:pPr>
              <w:rPr>
                <w:lang w:val="en-US"/>
              </w:rPr>
            </w:pPr>
            <w:r>
              <w:rPr>
                <w:lang w:val="en-US"/>
              </w:rPr>
              <w:t>19</w:t>
            </w:r>
          </w:p>
        </w:tc>
        <w:tc>
          <w:tcPr>
            <w:tcW w:w="1276" w:type="dxa"/>
            <w:gridSpan w:val="2"/>
            <w:tcBorders>
              <w:top w:val="single" w:sz="4" w:space="0" w:color="auto"/>
              <w:bottom w:val="single" w:sz="4" w:space="0" w:color="auto"/>
            </w:tcBorders>
          </w:tcPr>
          <w:p w14:paraId="34D33504" w14:textId="77777777" w:rsidR="001979AE" w:rsidRDefault="001979AE" w:rsidP="00176550">
            <w:pPr>
              <w:rPr>
                <w:lang w:val="en-US"/>
              </w:rPr>
            </w:pPr>
            <w:r>
              <w:rPr>
                <w:lang w:val="en-US"/>
              </w:rPr>
              <w:t>RpIF12A</w:t>
            </w:r>
          </w:p>
          <w:p w14:paraId="25A5B93D"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1C02A61"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conductelor de instalatii cu diametru exterior pina la 60 mm, in 2 straturi, cu vopsele pe baza de ulei</w:t>
            </w:r>
            <w:r>
              <w:rPr>
                <w:rFonts w:ascii="Times New Roman CYR" w:hAnsi="Times New Roman CYR" w:cs="Times New Roman CYR"/>
                <w:sz w:val="16"/>
                <w:szCs w:val="16"/>
                <w:lang w:val="en-US"/>
              </w:rPr>
              <w:t xml:space="preserve"> </w:t>
            </w:r>
          </w:p>
          <w:p w14:paraId="2426C78C"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EC20672"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747E3347"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22,31</w:t>
            </w:r>
          </w:p>
          <w:p w14:paraId="28823257"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5D1FDB6"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3FEFB40" w14:textId="77777777" w:rsidR="001979AE" w:rsidRDefault="001979AE" w:rsidP="00176550">
            <w:pPr>
              <w:jc w:val="center"/>
              <w:rPr>
                <w:lang w:val="en-US"/>
              </w:rPr>
            </w:pPr>
          </w:p>
        </w:tc>
      </w:tr>
      <w:tr w:rsidR="001979AE" w14:paraId="141F014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24C43E" w14:textId="77777777" w:rsidR="001979AE" w:rsidRDefault="001979AE" w:rsidP="00176550">
            <w:pPr>
              <w:rPr>
                <w:lang w:val="en-US"/>
              </w:rPr>
            </w:pPr>
          </w:p>
        </w:tc>
        <w:tc>
          <w:tcPr>
            <w:tcW w:w="1276" w:type="dxa"/>
            <w:gridSpan w:val="2"/>
            <w:tcBorders>
              <w:top w:val="nil"/>
              <w:bottom w:val="single" w:sz="2" w:space="0" w:color="auto"/>
            </w:tcBorders>
            <w:vAlign w:val="center"/>
          </w:tcPr>
          <w:p w14:paraId="2B897B48"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544B3D31"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657757F1"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E759BE8" w14:textId="77777777" w:rsidR="001979AE" w:rsidRDefault="001979AE" w:rsidP="00176550">
            <w:pPr>
              <w:rPr>
                <w:lang w:val="en-US"/>
              </w:rPr>
            </w:pPr>
            <w:r>
              <w:rPr>
                <w:lang w:val="en-US"/>
              </w:rPr>
              <w:t>3,35</w:t>
            </w:r>
          </w:p>
        </w:tc>
        <w:tc>
          <w:tcPr>
            <w:tcW w:w="1417" w:type="dxa"/>
            <w:tcBorders>
              <w:top w:val="nil"/>
              <w:bottom w:val="single" w:sz="2" w:space="0" w:color="auto"/>
            </w:tcBorders>
          </w:tcPr>
          <w:p w14:paraId="70EAE793" w14:textId="77777777" w:rsidR="001979AE" w:rsidRDefault="001979AE" w:rsidP="00176550">
            <w:pPr>
              <w:rPr>
                <w:lang w:val="en-US"/>
              </w:rPr>
            </w:pPr>
          </w:p>
        </w:tc>
        <w:tc>
          <w:tcPr>
            <w:tcW w:w="1420" w:type="dxa"/>
            <w:tcBorders>
              <w:top w:val="nil"/>
              <w:bottom w:val="single" w:sz="2" w:space="0" w:color="auto"/>
            </w:tcBorders>
          </w:tcPr>
          <w:p w14:paraId="7EC2D980" w14:textId="77777777" w:rsidR="001979AE" w:rsidRDefault="001979AE" w:rsidP="00176550">
            <w:pPr>
              <w:rPr>
                <w:lang w:val="en-US"/>
              </w:rPr>
            </w:pPr>
          </w:p>
        </w:tc>
      </w:tr>
      <w:tr w:rsidR="001979AE" w14:paraId="15B8ABC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81E648" w14:textId="77777777" w:rsidR="001979AE" w:rsidRDefault="001979AE" w:rsidP="00176550">
            <w:pPr>
              <w:rPr>
                <w:lang w:val="en-US"/>
              </w:rPr>
            </w:pPr>
          </w:p>
        </w:tc>
        <w:tc>
          <w:tcPr>
            <w:tcW w:w="1276" w:type="dxa"/>
            <w:gridSpan w:val="2"/>
            <w:tcBorders>
              <w:top w:val="nil"/>
              <w:bottom w:val="single" w:sz="2" w:space="0" w:color="auto"/>
            </w:tcBorders>
            <w:vAlign w:val="center"/>
          </w:tcPr>
          <w:p w14:paraId="066BFC93"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77C55184"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67D5250B" w14:textId="77777777" w:rsidR="001979AE" w:rsidRDefault="001979AE" w:rsidP="00176550">
            <w:pPr>
              <w:rPr>
                <w:lang w:val="en-US"/>
              </w:rPr>
            </w:pPr>
            <w:r>
              <w:rPr>
                <w:lang w:val="en-US"/>
              </w:rPr>
              <w:t>kg</w:t>
            </w:r>
          </w:p>
        </w:tc>
        <w:tc>
          <w:tcPr>
            <w:tcW w:w="1134" w:type="dxa"/>
            <w:tcBorders>
              <w:top w:val="nil"/>
              <w:bottom w:val="single" w:sz="2" w:space="0" w:color="auto"/>
            </w:tcBorders>
          </w:tcPr>
          <w:p w14:paraId="76FB0D01" w14:textId="77777777" w:rsidR="001979AE" w:rsidRDefault="001979AE" w:rsidP="00176550">
            <w:pPr>
              <w:rPr>
                <w:lang w:val="en-US"/>
              </w:rPr>
            </w:pPr>
            <w:r>
              <w:rPr>
                <w:lang w:val="en-US"/>
              </w:rPr>
              <w:t>0,33</w:t>
            </w:r>
          </w:p>
        </w:tc>
        <w:tc>
          <w:tcPr>
            <w:tcW w:w="1417" w:type="dxa"/>
            <w:tcBorders>
              <w:top w:val="nil"/>
              <w:bottom w:val="single" w:sz="2" w:space="0" w:color="auto"/>
            </w:tcBorders>
          </w:tcPr>
          <w:p w14:paraId="182EE2CA" w14:textId="77777777" w:rsidR="001979AE" w:rsidRDefault="001979AE" w:rsidP="00176550">
            <w:pPr>
              <w:rPr>
                <w:lang w:val="en-US"/>
              </w:rPr>
            </w:pPr>
          </w:p>
        </w:tc>
        <w:tc>
          <w:tcPr>
            <w:tcW w:w="1420" w:type="dxa"/>
            <w:tcBorders>
              <w:top w:val="nil"/>
              <w:bottom w:val="single" w:sz="2" w:space="0" w:color="auto"/>
            </w:tcBorders>
          </w:tcPr>
          <w:p w14:paraId="59BF29EF" w14:textId="77777777" w:rsidR="001979AE" w:rsidRDefault="001979AE" w:rsidP="00176550">
            <w:pPr>
              <w:rPr>
                <w:lang w:val="en-US"/>
              </w:rPr>
            </w:pPr>
          </w:p>
        </w:tc>
      </w:tr>
      <w:tr w:rsidR="001979AE" w14:paraId="08832C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A22DEE" w14:textId="77777777" w:rsidR="001979AE" w:rsidRDefault="001979AE" w:rsidP="00176550">
            <w:pPr>
              <w:rPr>
                <w:lang w:val="en-US"/>
              </w:rPr>
            </w:pPr>
          </w:p>
        </w:tc>
        <w:tc>
          <w:tcPr>
            <w:tcW w:w="1276" w:type="dxa"/>
            <w:gridSpan w:val="2"/>
            <w:tcBorders>
              <w:top w:val="nil"/>
              <w:bottom w:val="single" w:sz="2" w:space="0" w:color="auto"/>
            </w:tcBorders>
            <w:vAlign w:val="center"/>
          </w:tcPr>
          <w:p w14:paraId="30C8F85A"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28EC55F6"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0DAA79DD" w14:textId="77777777" w:rsidR="001979AE" w:rsidRDefault="001979AE" w:rsidP="00176550">
            <w:pPr>
              <w:rPr>
                <w:lang w:val="en-US"/>
              </w:rPr>
            </w:pPr>
            <w:r>
              <w:rPr>
                <w:lang w:val="en-US"/>
              </w:rPr>
              <w:t>kg</w:t>
            </w:r>
          </w:p>
        </w:tc>
        <w:tc>
          <w:tcPr>
            <w:tcW w:w="1134" w:type="dxa"/>
            <w:tcBorders>
              <w:top w:val="nil"/>
              <w:bottom w:val="single" w:sz="2" w:space="0" w:color="auto"/>
            </w:tcBorders>
          </w:tcPr>
          <w:p w14:paraId="6011CF4D" w14:textId="77777777" w:rsidR="001979AE" w:rsidRDefault="001979AE" w:rsidP="00176550">
            <w:pPr>
              <w:rPr>
                <w:lang w:val="en-US"/>
              </w:rPr>
            </w:pPr>
            <w:r>
              <w:rPr>
                <w:lang w:val="en-US"/>
              </w:rPr>
              <w:t>0,67</w:t>
            </w:r>
          </w:p>
        </w:tc>
        <w:tc>
          <w:tcPr>
            <w:tcW w:w="1417" w:type="dxa"/>
            <w:tcBorders>
              <w:top w:val="nil"/>
              <w:bottom w:val="single" w:sz="2" w:space="0" w:color="auto"/>
            </w:tcBorders>
          </w:tcPr>
          <w:p w14:paraId="264AA9C5" w14:textId="77777777" w:rsidR="001979AE" w:rsidRDefault="001979AE" w:rsidP="00176550">
            <w:pPr>
              <w:rPr>
                <w:lang w:val="en-US"/>
              </w:rPr>
            </w:pPr>
          </w:p>
        </w:tc>
        <w:tc>
          <w:tcPr>
            <w:tcW w:w="1420" w:type="dxa"/>
            <w:tcBorders>
              <w:top w:val="nil"/>
              <w:bottom w:val="single" w:sz="2" w:space="0" w:color="auto"/>
            </w:tcBorders>
          </w:tcPr>
          <w:p w14:paraId="195FBA85" w14:textId="77777777" w:rsidR="001979AE" w:rsidRDefault="001979AE" w:rsidP="00176550">
            <w:pPr>
              <w:rPr>
                <w:lang w:val="en-US"/>
              </w:rPr>
            </w:pPr>
          </w:p>
        </w:tc>
      </w:tr>
      <w:tr w:rsidR="001979AE" w14:paraId="5E3A2D1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4FF0F7" w14:textId="77777777" w:rsidR="001979AE" w:rsidRDefault="001979AE" w:rsidP="00176550">
            <w:pPr>
              <w:rPr>
                <w:lang w:val="en-US"/>
              </w:rPr>
            </w:pPr>
          </w:p>
        </w:tc>
        <w:tc>
          <w:tcPr>
            <w:tcW w:w="1276" w:type="dxa"/>
            <w:gridSpan w:val="2"/>
            <w:tcBorders>
              <w:top w:val="nil"/>
              <w:bottom w:val="single" w:sz="2" w:space="0" w:color="auto"/>
            </w:tcBorders>
            <w:vAlign w:val="center"/>
          </w:tcPr>
          <w:p w14:paraId="34DBF6DE"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759A72E5"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4136A9A3" w14:textId="77777777" w:rsidR="001979AE" w:rsidRDefault="001979AE" w:rsidP="00176550">
            <w:pPr>
              <w:rPr>
                <w:lang w:val="en-US"/>
              </w:rPr>
            </w:pPr>
            <w:r>
              <w:rPr>
                <w:lang w:val="en-US"/>
              </w:rPr>
              <w:t>l</w:t>
            </w:r>
          </w:p>
        </w:tc>
        <w:tc>
          <w:tcPr>
            <w:tcW w:w="1134" w:type="dxa"/>
            <w:tcBorders>
              <w:top w:val="nil"/>
              <w:bottom w:val="single" w:sz="2" w:space="0" w:color="auto"/>
            </w:tcBorders>
          </w:tcPr>
          <w:p w14:paraId="6916A229" w14:textId="77777777" w:rsidR="001979AE" w:rsidRDefault="001979AE" w:rsidP="00176550">
            <w:pPr>
              <w:rPr>
                <w:lang w:val="en-US"/>
              </w:rPr>
            </w:pPr>
            <w:r>
              <w:rPr>
                <w:lang w:val="en-US"/>
              </w:rPr>
              <w:t>0,22</w:t>
            </w:r>
          </w:p>
        </w:tc>
        <w:tc>
          <w:tcPr>
            <w:tcW w:w="1417" w:type="dxa"/>
            <w:tcBorders>
              <w:top w:val="nil"/>
              <w:bottom w:val="single" w:sz="2" w:space="0" w:color="auto"/>
            </w:tcBorders>
          </w:tcPr>
          <w:p w14:paraId="2457F7D5" w14:textId="77777777" w:rsidR="001979AE" w:rsidRDefault="001979AE" w:rsidP="00176550">
            <w:pPr>
              <w:rPr>
                <w:lang w:val="en-US"/>
              </w:rPr>
            </w:pPr>
          </w:p>
        </w:tc>
        <w:tc>
          <w:tcPr>
            <w:tcW w:w="1420" w:type="dxa"/>
            <w:tcBorders>
              <w:top w:val="nil"/>
              <w:bottom w:val="single" w:sz="2" w:space="0" w:color="auto"/>
            </w:tcBorders>
          </w:tcPr>
          <w:p w14:paraId="5DCB604C" w14:textId="77777777" w:rsidR="001979AE" w:rsidRDefault="001979AE" w:rsidP="00176550">
            <w:pPr>
              <w:rPr>
                <w:lang w:val="en-US"/>
              </w:rPr>
            </w:pPr>
          </w:p>
        </w:tc>
      </w:tr>
      <w:tr w:rsidR="001979AE" w14:paraId="62025AB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E15B6B" w14:textId="77777777" w:rsidR="001979AE" w:rsidRDefault="001979AE" w:rsidP="00176550">
            <w:pPr>
              <w:rPr>
                <w:lang w:val="en-US"/>
              </w:rPr>
            </w:pPr>
          </w:p>
        </w:tc>
        <w:tc>
          <w:tcPr>
            <w:tcW w:w="1276" w:type="dxa"/>
            <w:gridSpan w:val="2"/>
            <w:tcBorders>
              <w:top w:val="nil"/>
              <w:bottom w:val="single" w:sz="2" w:space="0" w:color="auto"/>
            </w:tcBorders>
            <w:vAlign w:val="center"/>
          </w:tcPr>
          <w:p w14:paraId="787D0650"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6F68215F"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08D53286" w14:textId="77777777" w:rsidR="001979AE" w:rsidRDefault="001979AE" w:rsidP="00176550">
            <w:pPr>
              <w:rPr>
                <w:lang w:val="en-US"/>
              </w:rPr>
            </w:pPr>
            <w:r>
              <w:rPr>
                <w:lang w:val="en-US"/>
              </w:rPr>
              <w:t>kg</w:t>
            </w:r>
          </w:p>
        </w:tc>
        <w:tc>
          <w:tcPr>
            <w:tcW w:w="1134" w:type="dxa"/>
            <w:tcBorders>
              <w:top w:val="nil"/>
              <w:bottom w:val="single" w:sz="2" w:space="0" w:color="auto"/>
            </w:tcBorders>
          </w:tcPr>
          <w:p w14:paraId="75FFFFA4" w14:textId="77777777" w:rsidR="001979AE" w:rsidRDefault="001979AE" w:rsidP="00176550">
            <w:pPr>
              <w:rPr>
                <w:lang w:val="en-US"/>
              </w:rPr>
            </w:pPr>
            <w:r>
              <w:rPr>
                <w:lang w:val="en-US"/>
              </w:rPr>
              <w:t>0,33</w:t>
            </w:r>
          </w:p>
        </w:tc>
        <w:tc>
          <w:tcPr>
            <w:tcW w:w="1417" w:type="dxa"/>
            <w:tcBorders>
              <w:top w:val="nil"/>
              <w:bottom w:val="single" w:sz="2" w:space="0" w:color="auto"/>
            </w:tcBorders>
          </w:tcPr>
          <w:p w14:paraId="78FF22EC" w14:textId="77777777" w:rsidR="001979AE" w:rsidRDefault="001979AE" w:rsidP="00176550">
            <w:pPr>
              <w:rPr>
                <w:lang w:val="en-US"/>
              </w:rPr>
            </w:pPr>
          </w:p>
        </w:tc>
        <w:tc>
          <w:tcPr>
            <w:tcW w:w="1420" w:type="dxa"/>
            <w:tcBorders>
              <w:top w:val="nil"/>
              <w:bottom w:val="single" w:sz="2" w:space="0" w:color="auto"/>
            </w:tcBorders>
          </w:tcPr>
          <w:p w14:paraId="6EEBAABF" w14:textId="77777777" w:rsidR="001979AE" w:rsidRDefault="001979AE" w:rsidP="00176550">
            <w:pPr>
              <w:rPr>
                <w:lang w:val="en-US"/>
              </w:rPr>
            </w:pPr>
          </w:p>
        </w:tc>
      </w:tr>
      <w:tr w:rsidR="001979AE" w14:paraId="540DA3E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5E3B81" w14:textId="77777777" w:rsidR="001979AE" w:rsidRDefault="001979AE" w:rsidP="00176550">
            <w:pPr>
              <w:rPr>
                <w:lang w:val="en-US"/>
              </w:rPr>
            </w:pPr>
          </w:p>
        </w:tc>
        <w:tc>
          <w:tcPr>
            <w:tcW w:w="1276" w:type="dxa"/>
            <w:gridSpan w:val="2"/>
            <w:tcBorders>
              <w:top w:val="nil"/>
              <w:bottom w:val="single" w:sz="2" w:space="0" w:color="auto"/>
            </w:tcBorders>
            <w:vAlign w:val="center"/>
          </w:tcPr>
          <w:p w14:paraId="2D1D795D"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5EC5B2C9"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6168A63B" w14:textId="77777777" w:rsidR="001979AE" w:rsidRDefault="001979AE" w:rsidP="00176550">
            <w:pPr>
              <w:rPr>
                <w:lang w:val="en-US"/>
              </w:rPr>
            </w:pPr>
            <w:r>
              <w:rPr>
                <w:lang w:val="en-US"/>
              </w:rPr>
              <w:t>kg</w:t>
            </w:r>
          </w:p>
        </w:tc>
        <w:tc>
          <w:tcPr>
            <w:tcW w:w="1134" w:type="dxa"/>
            <w:tcBorders>
              <w:top w:val="nil"/>
              <w:bottom w:val="single" w:sz="2" w:space="0" w:color="auto"/>
            </w:tcBorders>
          </w:tcPr>
          <w:p w14:paraId="06BDFDC7" w14:textId="77777777" w:rsidR="001979AE" w:rsidRDefault="001979AE" w:rsidP="00176550">
            <w:pPr>
              <w:rPr>
                <w:lang w:val="en-US"/>
              </w:rPr>
            </w:pPr>
            <w:r>
              <w:rPr>
                <w:lang w:val="en-US"/>
              </w:rPr>
              <w:t>1,12</w:t>
            </w:r>
          </w:p>
        </w:tc>
        <w:tc>
          <w:tcPr>
            <w:tcW w:w="1417" w:type="dxa"/>
            <w:tcBorders>
              <w:top w:val="nil"/>
              <w:bottom w:val="single" w:sz="2" w:space="0" w:color="auto"/>
            </w:tcBorders>
          </w:tcPr>
          <w:p w14:paraId="41BD74B0" w14:textId="77777777" w:rsidR="001979AE" w:rsidRDefault="001979AE" w:rsidP="00176550">
            <w:pPr>
              <w:rPr>
                <w:lang w:val="en-US"/>
              </w:rPr>
            </w:pPr>
          </w:p>
        </w:tc>
        <w:tc>
          <w:tcPr>
            <w:tcW w:w="1420" w:type="dxa"/>
            <w:tcBorders>
              <w:top w:val="nil"/>
              <w:bottom w:val="single" w:sz="2" w:space="0" w:color="auto"/>
            </w:tcBorders>
          </w:tcPr>
          <w:p w14:paraId="1C326306" w14:textId="77777777" w:rsidR="001979AE" w:rsidRDefault="001979AE" w:rsidP="00176550">
            <w:pPr>
              <w:rPr>
                <w:lang w:val="en-US"/>
              </w:rPr>
            </w:pPr>
          </w:p>
        </w:tc>
      </w:tr>
      <w:tr w:rsidR="001979AE" w14:paraId="544B303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560D78" w14:textId="77777777" w:rsidR="001979AE" w:rsidRDefault="001979AE" w:rsidP="00176550">
            <w:pPr>
              <w:rPr>
                <w:lang w:val="en-US"/>
              </w:rPr>
            </w:pPr>
          </w:p>
        </w:tc>
        <w:tc>
          <w:tcPr>
            <w:tcW w:w="1276" w:type="dxa"/>
            <w:gridSpan w:val="2"/>
            <w:tcBorders>
              <w:top w:val="nil"/>
              <w:bottom w:val="single" w:sz="2" w:space="0" w:color="auto"/>
            </w:tcBorders>
            <w:vAlign w:val="center"/>
          </w:tcPr>
          <w:p w14:paraId="424F76AE"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7D88D2FD"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051335B1" w14:textId="77777777" w:rsidR="001979AE" w:rsidRDefault="001979AE" w:rsidP="00176550">
            <w:pPr>
              <w:rPr>
                <w:lang w:val="en-US"/>
              </w:rPr>
            </w:pPr>
            <w:r>
              <w:rPr>
                <w:lang w:val="en-US"/>
              </w:rPr>
              <w:t>kg</w:t>
            </w:r>
          </w:p>
        </w:tc>
        <w:tc>
          <w:tcPr>
            <w:tcW w:w="1134" w:type="dxa"/>
            <w:tcBorders>
              <w:top w:val="nil"/>
              <w:bottom w:val="single" w:sz="2" w:space="0" w:color="auto"/>
            </w:tcBorders>
          </w:tcPr>
          <w:p w14:paraId="4CFF6B7E" w14:textId="77777777" w:rsidR="001979AE" w:rsidRDefault="001979AE" w:rsidP="00176550">
            <w:pPr>
              <w:rPr>
                <w:lang w:val="en-US"/>
              </w:rPr>
            </w:pPr>
            <w:r>
              <w:rPr>
                <w:lang w:val="en-US"/>
              </w:rPr>
              <w:t>1,12</w:t>
            </w:r>
          </w:p>
        </w:tc>
        <w:tc>
          <w:tcPr>
            <w:tcW w:w="1417" w:type="dxa"/>
            <w:tcBorders>
              <w:top w:val="nil"/>
              <w:bottom w:val="single" w:sz="2" w:space="0" w:color="auto"/>
            </w:tcBorders>
          </w:tcPr>
          <w:p w14:paraId="7DCB9058" w14:textId="77777777" w:rsidR="001979AE" w:rsidRDefault="001979AE" w:rsidP="00176550">
            <w:pPr>
              <w:rPr>
                <w:lang w:val="en-US"/>
              </w:rPr>
            </w:pPr>
          </w:p>
        </w:tc>
        <w:tc>
          <w:tcPr>
            <w:tcW w:w="1420" w:type="dxa"/>
            <w:tcBorders>
              <w:top w:val="nil"/>
              <w:bottom w:val="single" w:sz="2" w:space="0" w:color="auto"/>
            </w:tcBorders>
          </w:tcPr>
          <w:p w14:paraId="056D7C6E" w14:textId="77777777" w:rsidR="001979AE" w:rsidRDefault="001979AE" w:rsidP="00176550">
            <w:pPr>
              <w:rPr>
                <w:lang w:val="en-US"/>
              </w:rPr>
            </w:pPr>
          </w:p>
        </w:tc>
      </w:tr>
      <w:tr w:rsidR="001979AE" w14:paraId="48D182B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84DCC2" w14:textId="77777777" w:rsidR="001979AE" w:rsidRDefault="001979AE" w:rsidP="00176550">
            <w:pPr>
              <w:rPr>
                <w:lang w:val="en-US"/>
              </w:rPr>
            </w:pPr>
          </w:p>
        </w:tc>
        <w:tc>
          <w:tcPr>
            <w:tcW w:w="1276" w:type="dxa"/>
            <w:gridSpan w:val="2"/>
            <w:tcBorders>
              <w:top w:val="nil"/>
              <w:bottom w:val="single" w:sz="2" w:space="0" w:color="auto"/>
            </w:tcBorders>
            <w:vAlign w:val="center"/>
          </w:tcPr>
          <w:p w14:paraId="7B15DC35"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10ADE660"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7A6BB3EF" w14:textId="77777777" w:rsidR="001979AE" w:rsidRDefault="001979AE" w:rsidP="00176550">
            <w:pPr>
              <w:rPr>
                <w:lang w:val="en-US"/>
              </w:rPr>
            </w:pPr>
            <w:r>
              <w:rPr>
                <w:lang w:val="en-US"/>
              </w:rPr>
              <w:t>buc</w:t>
            </w:r>
          </w:p>
        </w:tc>
        <w:tc>
          <w:tcPr>
            <w:tcW w:w="1134" w:type="dxa"/>
            <w:tcBorders>
              <w:top w:val="nil"/>
              <w:bottom w:val="single" w:sz="2" w:space="0" w:color="auto"/>
            </w:tcBorders>
          </w:tcPr>
          <w:p w14:paraId="10E2C778" w14:textId="77777777" w:rsidR="001979AE" w:rsidRDefault="001979AE" w:rsidP="00176550">
            <w:pPr>
              <w:rPr>
                <w:lang w:val="en-US"/>
              </w:rPr>
            </w:pPr>
            <w:r>
              <w:rPr>
                <w:lang w:val="en-US"/>
              </w:rPr>
              <w:t>1,12</w:t>
            </w:r>
          </w:p>
        </w:tc>
        <w:tc>
          <w:tcPr>
            <w:tcW w:w="1417" w:type="dxa"/>
            <w:tcBorders>
              <w:top w:val="nil"/>
              <w:bottom w:val="single" w:sz="2" w:space="0" w:color="auto"/>
            </w:tcBorders>
          </w:tcPr>
          <w:p w14:paraId="670B12F2" w14:textId="77777777" w:rsidR="001979AE" w:rsidRDefault="001979AE" w:rsidP="00176550">
            <w:pPr>
              <w:rPr>
                <w:lang w:val="en-US"/>
              </w:rPr>
            </w:pPr>
          </w:p>
        </w:tc>
        <w:tc>
          <w:tcPr>
            <w:tcW w:w="1420" w:type="dxa"/>
            <w:tcBorders>
              <w:top w:val="nil"/>
              <w:bottom w:val="single" w:sz="2" w:space="0" w:color="auto"/>
            </w:tcBorders>
          </w:tcPr>
          <w:p w14:paraId="2EE2AB47" w14:textId="77777777" w:rsidR="001979AE" w:rsidRDefault="001979AE" w:rsidP="00176550">
            <w:pPr>
              <w:rPr>
                <w:lang w:val="en-US"/>
              </w:rPr>
            </w:pPr>
          </w:p>
        </w:tc>
      </w:tr>
      <w:tr w:rsidR="001979AE" w14:paraId="3ACD402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903146" w14:textId="77777777" w:rsidR="001979AE" w:rsidRDefault="001979AE" w:rsidP="00176550">
            <w:pPr>
              <w:rPr>
                <w:lang w:val="en-US"/>
              </w:rPr>
            </w:pPr>
          </w:p>
        </w:tc>
        <w:tc>
          <w:tcPr>
            <w:tcW w:w="1276" w:type="dxa"/>
            <w:gridSpan w:val="2"/>
            <w:tcBorders>
              <w:top w:val="nil"/>
              <w:bottom w:val="single" w:sz="2" w:space="0" w:color="auto"/>
            </w:tcBorders>
            <w:vAlign w:val="center"/>
          </w:tcPr>
          <w:p w14:paraId="3EBF03E6"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4105749B"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09574749" w14:textId="77777777" w:rsidR="001979AE" w:rsidRDefault="001979AE" w:rsidP="00176550">
            <w:pPr>
              <w:rPr>
                <w:lang w:val="en-US"/>
              </w:rPr>
            </w:pPr>
            <w:r>
              <w:rPr>
                <w:lang w:val="en-US"/>
              </w:rPr>
              <w:t>h-ut</w:t>
            </w:r>
          </w:p>
        </w:tc>
        <w:tc>
          <w:tcPr>
            <w:tcW w:w="1134" w:type="dxa"/>
            <w:tcBorders>
              <w:top w:val="nil"/>
              <w:bottom w:val="single" w:sz="2" w:space="0" w:color="auto"/>
            </w:tcBorders>
          </w:tcPr>
          <w:p w14:paraId="7456815A" w14:textId="77777777" w:rsidR="001979AE" w:rsidRDefault="001979AE" w:rsidP="00176550">
            <w:pPr>
              <w:rPr>
                <w:lang w:val="en-US"/>
              </w:rPr>
            </w:pPr>
            <w:r>
              <w:rPr>
                <w:lang w:val="en-US"/>
              </w:rPr>
              <w:t>0,04</w:t>
            </w:r>
          </w:p>
        </w:tc>
        <w:tc>
          <w:tcPr>
            <w:tcW w:w="1417" w:type="dxa"/>
            <w:tcBorders>
              <w:top w:val="nil"/>
              <w:bottom w:val="single" w:sz="2" w:space="0" w:color="auto"/>
            </w:tcBorders>
          </w:tcPr>
          <w:p w14:paraId="35AD3EA0" w14:textId="77777777" w:rsidR="001979AE" w:rsidRDefault="001979AE" w:rsidP="00176550">
            <w:pPr>
              <w:rPr>
                <w:lang w:val="en-US"/>
              </w:rPr>
            </w:pPr>
          </w:p>
        </w:tc>
        <w:tc>
          <w:tcPr>
            <w:tcW w:w="1418" w:type="dxa"/>
            <w:tcBorders>
              <w:top w:val="nil"/>
              <w:bottom w:val="single" w:sz="2" w:space="0" w:color="auto"/>
            </w:tcBorders>
          </w:tcPr>
          <w:p w14:paraId="52484D60" w14:textId="77777777" w:rsidR="001979AE" w:rsidRDefault="001979AE" w:rsidP="00176550">
            <w:pPr>
              <w:rPr>
                <w:lang w:val="en-US"/>
              </w:rPr>
            </w:pPr>
          </w:p>
        </w:tc>
      </w:tr>
      <w:tr w:rsidR="001979AE" w:rsidRPr="00EB582C" w14:paraId="25145AD2" w14:textId="77777777" w:rsidTr="00176550">
        <w:trPr>
          <w:trHeight w:val="340"/>
        </w:trPr>
        <w:tc>
          <w:tcPr>
            <w:tcW w:w="709" w:type="dxa"/>
            <w:tcBorders>
              <w:top w:val="nil"/>
              <w:left w:val="single" w:sz="6" w:space="0" w:color="auto"/>
              <w:bottom w:val="nil"/>
              <w:right w:val="nil"/>
            </w:tcBorders>
          </w:tcPr>
          <w:p w14:paraId="6F220D2C"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860535D"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26ACC5B"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62EBA65"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9B1679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35DF0C54"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8E8C683" w14:textId="77777777" w:rsidR="001979AE" w:rsidRPr="00EB582C" w:rsidRDefault="001979AE" w:rsidP="00176550">
            <w:pPr>
              <w:rPr>
                <w:lang w:val="en-US"/>
              </w:rPr>
            </w:pPr>
          </w:p>
        </w:tc>
      </w:tr>
      <w:tr w:rsidR="001979AE" w14:paraId="514926C1"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18ECEBDB" w14:textId="77777777" w:rsidR="001979AE" w:rsidRDefault="001979AE" w:rsidP="00176550">
            <w:pPr>
              <w:rPr>
                <w:sz w:val="8"/>
                <w:szCs w:val="8"/>
                <w:lang w:val="en-US"/>
              </w:rPr>
            </w:pPr>
          </w:p>
        </w:tc>
        <w:tc>
          <w:tcPr>
            <w:tcW w:w="1276" w:type="dxa"/>
            <w:gridSpan w:val="2"/>
            <w:tcBorders>
              <w:left w:val="nil"/>
              <w:bottom w:val="nil"/>
              <w:right w:val="nil"/>
            </w:tcBorders>
          </w:tcPr>
          <w:p w14:paraId="5420E190" w14:textId="77777777" w:rsidR="001979AE" w:rsidRDefault="001979AE" w:rsidP="00176550">
            <w:pPr>
              <w:rPr>
                <w:sz w:val="8"/>
                <w:szCs w:val="8"/>
                <w:lang w:val="en-US"/>
              </w:rPr>
            </w:pPr>
          </w:p>
        </w:tc>
        <w:tc>
          <w:tcPr>
            <w:tcW w:w="3402" w:type="dxa"/>
            <w:gridSpan w:val="2"/>
            <w:tcBorders>
              <w:left w:val="nil"/>
              <w:bottom w:val="nil"/>
              <w:right w:val="nil"/>
            </w:tcBorders>
          </w:tcPr>
          <w:p w14:paraId="0C7A2336" w14:textId="77777777" w:rsidR="001979AE" w:rsidRDefault="001979AE" w:rsidP="00176550">
            <w:pPr>
              <w:rPr>
                <w:sz w:val="8"/>
                <w:szCs w:val="8"/>
                <w:lang w:val="en-US"/>
              </w:rPr>
            </w:pPr>
          </w:p>
          <w:p w14:paraId="44A5968C" w14:textId="77777777" w:rsidR="001979AE" w:rsidRDefault="001979AE" w:rsidP="00176550">
            <w:pPr>
              <w:rPr>
                <w:sz w:val="8"/>
                <w:szCs w:val="8"/>
                <w:lang w:val="en-US"/>
              </w:rPr>
            </w:pPr>
          </w:p>
          <w:p w14:paraId="1F8D6116" w14:textId="77777777" w:rsidR="001979AE" w:rsidRDefault="001979AE" w:rsidP="00176550">
            <w:pPr>
              <w:rPr>
                <w:sz w:val="8"/>
                <w:szCs w:val="8"/>
                <w:lang w:val="en-US"/>
              </w:rPr>
            </w:pPr>
          </w:p>
        </w:tc>
        <w:tc>
          <w:tcPr>
            <w:tcW w:w="1134" w:type="dxa"/>
            <w:tcBorders>
              <w:left w:val="nil"/>
              <w:bottom w:val="nil"/>
              <w:right w:val="nil"/>
            </w:tcBorders>
          </w:tcPr>
          <w:p w14:paraId="0DD255DF" w14:textId="77777777" w:rsidR="001979AE" w:rsidRDefault="001979AE" w:rsidP="00176550">
            <w:pPr>
              <w:rPr>
                <w:sz w:val="8"/>
                <w:szCs w:val="8"/>
                <w:lang w:val="en-US"/>
              </w:rPr>
            </w:pPr>
          </w:p>
        </w:tc>
        <w:tc>
          <w:tcPr>
            <w:tcW w:w="1134" w:type="dxa"/>
            <w:tcBorders>
              <w:left w:val="nil"/>
              <w:bottom w:val="nil"/>
              <w:right w:val="nil"/>
            </w:tcBorders>
          </w:tcPr>
          <w:p w14:paraId="59350D6C" w14:textId="77777777" w:rsidR="001979AE" w:rsidRDefault="001979AE" w:rsidP="00176550">
            <w:pPr>
              <w:rPr>
                <w:sz w:val="8"/>
                <w:szCs w:val="8"/>
                <w:lang w:val="en-US"/>
              </w:rPr>
            </w:pPr>
          </w:p>
        </w:tc>
        <w:tc>
          <w:tcPr>
            <w:tcW w:w="1417" w:type="dxa"/>
            <w:tcBorders>
              <w:left w:val="nil"/>
              <w:bottom w:val="nil"/>
              <w:right w:val="nil"/>
            </w:tcBorders>
          </w:tcPr>
          <w:p w14:paraId="6350D807" w14:textId="77777777" w:rsidR="001979AE" w:rsidRDefault="001979AE" w:rsidP="00176550">
            <w:pPr>
              <w:rPr>
                <w:sz w:val="8"/>
                <w:szCs w:val="8"/>
                <w:lang w:val="en-US"/>
              </w:rPr>
            </w:pPr>
          </w:p>
        </w:tc>
        <w:tc>
          <w:tcPr>
            <w:tcW w:w="1418" w:type="dxa"/>
            <w:tcBorders>
              <w:left w:val="nil"/>
              <w:bottom w:val="nil"/>
            </w:tcBorders>
          </w:tcPr>
          <w:p w14:paraId="2F7C5EAF" w14:textId="77777777" w:rsidR="001979AE" w:rsidRDefault="001979AE" w:rsidP="00176550">
            <w:pPr>
              <w:rPr>
                <w:sz w:val="8"/>
                <w:szCs w:val="8"/>
                <w:lang w:val="en-US"/>
              </w:rPr>
            </w:pPr>
          </w:p>
        </w:tc>
      </w:tr>
      <w:tr w:rsidR="001979AE" w:rsidRPr="00EB582C" w14:paraId="6F07CC6D"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E60A961"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D4EE453"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369A282F"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5304595B"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68E4E06E"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2F82DD23"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4A6A6740" w14:textId="77777777" w:rsidR="001979AE" w:rsidRPr="00EB582C" w:rsidRDefault="001979AE" w:rsidP="00176550">
            <w:pPr>
              <w:rPr>
                <w:lang w:val="en-US"/>
              </w:rPr>
            </w:pPr>
          </w:p>
        </w:tc>
      </w:tr>
      <w:tr w:rsidR="001979AE" w14:paraId="401E08D7"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93A6B0F"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7129E2DB"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6EF0E58A"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2AA2D43F" w14:textId="77777777" w:rsidR="001979AE" w:rsidRDefault="001979AE" w:rsidP="00176550">
            <w:pPr>
              <w:rPr>
                <w:sz w:val="8"/>
                <w:szCs w:val="8"/>
                <w:lang w:val="en-US"/>
              </w:rPr>
            </w:pPr>
            <w:r>
              <w:rPr>
                <w:b/>
                <w:bCs/>
                <w:lang w:val="en-US"/>
              </w:rPr>
              <w:t xml:space="preserve">Total </w:t>
            </w:r>
            <w:r>
              <w:rPr>
                <w:b/>
                <w:bCs/>
                <w:sz w:val="22"/>
                <w:szCs w:val="22"/>
                <w:lang w:val="en-US"/>
              </w:rPr>
              <w:t>Cabinet 19</w:t>
            </w:r>
          </w:p>
        </w:tc>
        <w:tc>
          <w:tcPr>
            <w:tcW w:w="1134" w:type="dxa"/>
            <w:tcBorders>
              <w:top w:val="single" w:sz="4" w:space="0" w:color="auto"/>
              <w:left w:val="nil"/>
              <w:bottom w:val="single" w:sz="4" w:space="0" w:color="auto"/>
              <w:right w:val="nil"/>
            </w:tcBorders>
          </w:tcPr>
          <w:p w14:paraId="43B54B21"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1D100D74"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0BE0D42A"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4B380B80" w14:textId="77777777" w:rsidR="001979AE" w:rsidRDefault="001979AE" w:rsidP="00176550">
            <w:pPr>
              <w:rPr>
                <w:b/>
                <w:bCs/>
                <w:lang w:val="en-US"/>
              </w:rPr>
            </w:pPr>
          </w:p>
        </w:tc>
      </w:tr>
      <w:tr w:rsidR="001979AE" w14:paraId="595FDB54" w14:textId="77777777" w:rsidTr="00176550">
        <w:tc>
          <w:tcPr>
            <w:tcW w:w="709" w:type="dxa"/>
            <w:tcBorders>
              <w:top w:val="nil"/>
              <w:left w:val="single" w:sz="6" w:space="0" w:color="auto"/>
              <w:bottom w:val="nil"/>
              <w:right w:val="nil"/>
            </w:tcBorders>
          </w:tcPr>
          <w:p w14:paraId="5B45E3B0"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33CD0FF"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6F2A9C5A" w14:textId="77777777" w:rsidR="001979AE" w:rsidRPr="007F2714" w:rsidRDefault="001979AE" w:rsidP="00176550">
            <w:pPr>
              <w:rPr>
                <w:b/>
                <w:bCs/>
                <w:sz w:val="22"/>
                <w:szCs w:val="22"/>
                <w:lang w:val="en-US"/>
              </w:rPr>
            </w:pPr>
            <w:r w:rsidRPr="00B40365">
              <w:rPr>
                <w:b/>
                <w:bCs/>
                <w:sz w:val="22"/>
                <w:szCs w:val="22"/>
                <w:lang w:val="en-US"/>
              </w:rPr>
              <w:t>1.1.3. Cabinet 20</w:t>
            </w:r>
          </w:p>
          <w:p w14:paraId="50BD211B"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02ABDEC1"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168D52B4" w14:textId="77777777" w:rsidR="001979AE" w:rsidRDefault="001979AE" w:rsidP="00176550">
            <w:pPr>
              <w:rPr>
                <w:lang w:val="en-US"/>
              </w:rPr>
            </w:pPr>
          </w:p>
        </w:tc>
        <w:tc>
          <w:tcPr>
            <w:tcW w:w="1417" w:type="dxa"/>
            <w:tcBorders>
              <w:top w:val="nil"/>
              <w:left w:val="single" w:sz="6" w:space="0" w:color="auto"/>
              <w:bottom w:val="nil"/>
              <w:right w:val="nil"/>
            </w:tcBorders>
          </w:tcPr>
          <w:p w14:paraId="46AA8CE6"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17EC254E" w14:textId="77777777" w:rsidR="001979AE" w:rsidRDefault="001979AE" w:rsidP="00176550">
            <w:pPr>
              <w:rPr>
                <w:lang w:val="en-US"/>
              </w:rPr>
            </w:pPr>
          </w:p>
        </w:tc>
      </w:tr>
      <w:tr w:rsidR="001979AE" w14:paraId="4E4F1BB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6E15FC" w14:textId="77777777" w:rsidR="001979AE" w:rsidRDefault="001979AE" w:rsidP="00176550">
            <w:pPr>
              <w:rPr>
                <w:lang w:val="en-US"/>
              </w:rPr>
            </w:pPr>
            <w:r>
              <w:rPr>
                <w:lang w:val="en-US"/>
              </w:rPr>
              <w:t>20</w:t>
            </w:r>
          </w:p>
        </w:tc>
        <w:tc>
          <w:tcPr>
            <w:tcW w:w="1276" w:type="dxa"/>
            <w:gridSpan w:val="2"/>
            <w:tcBorders>
              <w:top w:val="single" w:sz="4" w:space="0" w:color="auto"/>
              <w:bottom w:val="single" w:sz="4" w:space="0" w:color="auto"/>
            </w:tcBorders>
          </w:tcPr>
          <w:p w14:paraId="134E30AD" w14:textId="77777777" w:rsidR="001979AE" w:rsidRDefault="001979AE" w:rsidP="00176550">
            <w:pPr>
              <w:rPr>
                <w:lang w:val="en-US"/>
              </w:rPr>
            </w:pPr>
            <w:r>
              <w:rPr>
                <w:lang w:val="en-US"/>
              </w:rPr>
              <w:t>RpCP45D</w:t>
            </w:r>
          </w:p>
          <w:p w14:paraId="39AE254E"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8D9ED9C" w14:textId="77777777" w:rsidR="001979AE" w:rsidRDefault="001979AE" w:rsidP="00176550">
            <w:pPr>
              <w:adjustRightInd w:val="0"/>
              <w:rPr>
                <w:rFonts w:ascii="Times New Roman CYR" w:hAnsi="Times New Roman CYR" w:cs="Times New Roman CYR"/>
                <w:sz w:val="16"/>
                <w:szCs w:val="16"/>
                <w:lang w:val="en-US"/>
              </w:rPr>
            </w:pPr>
            <w:r>
              <w:rPr>
                <w:lang w:val="en-US"/>
              </w:rPr>
              <w:t>Demontarea balustradelor, grilelor, parapetilor si imprejmuirilor metalice etc</w:t>
            </w:r>
            <w:r>
              <w:rPr>
                <w:rFonts w:ascii="Times New Roman CYR" w:hAnsi="Times New Roman CYR" w:cs="Times New Roman CYR"/>
                <w:sz w:val="16"/>
                <w:szCs w:val="16"/>
                <w:lang w:val="en-US"/>
              </w:rPr>
              <w:t xml:space="preserve"> </w:t>
            </w:r>
          </w:p>
          <w:p w14:paraId="0B7D766E"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67351DFE" w14:textId="77777777" w:rsidR="001979AE" w:rsidRDefault="001979AE" w:rsidP="00176550">
            <w:pPr>
              <w:jc w:val="center"/>
              <w:rPr>
                <w:lang w:val="en-US"/>
              </w:rPr>
            </w:pPr>
            <w:r>
              <w:rPr>
                <w:lang w:val="en-US"/>
              </w:rPr>
              <w:t>kg</w:t>
            </w:r>
          </w:p>
        </w:tc>
        <w:tc>
          <w:tcPr>
            <w:tcW w:w="1134" w:type="dxa"/>
            <w:tcBorders>
              <w:top w:val="single" w:sz="4" w:space="0" w:color="auto"/>
              <w:bottom w:val="single" w:sz="4" w:space="0" w:color="auto"/>
            </w:tcBorders>
            <w:vAlign w:val="center"/>
          </w:tcPr>
          <w:p w14:paraId="7BCC96C6"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63,45</w:t>
            </w:r>
          </w:p>
          <w:p w14:paraId="72C133A5"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8E73BBF"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9EC0380" w14:textId="77777777" w:rsidR="001979AE" w:rsidRDefault="001979AE" w:rsidP="00176550">
            <w:pPr>
              <w:jc w:val="center"/>
              <w:rPr>
                <w:lang w:val="en-US"/>
              </w:rPr>
            </w:pPr>
          </w:p>
        </w:tc>
      </w:tr>
      <w:tr w:rsidR="001979AE" w14:paraId="505F1C0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E8247C" w14:textId="77777777" w:rsidR="001979AE" w:rsidRDefault="001979AE" w:rsidP="00176550">
            <w:pPr>
              <w:rPr>
                <w:lang w:val="en-US"/>
              </w:rPr>
            </w:pPr>
          </w:p>
        </w:tc>
        <w:tc>
          <w:tcPr>
            <w:tcW w:w="1276" w:type="dxa"/>
            <w:gridSpan w:val="2"/>
            <w:tcBorders>
              <w:top w:val="nil"/>
              <w:bottom w:val="single" w:sz="2" w:space="0" w:color="auto"/>
            </w:tcBorders>
            <w:vAlign w:val="center"/>
          </w:tcPr>
          <w:p w14:paraId="23CC886F" w14:textId="77777777" w:rsidR="001979AE" w:rsidRDefault="001979AE" w:rsidP="00176550">
            <w:pPr>
              <w:jc w:val="center"/>
              <w:rPr>
                <w:sz w:val="16"/>
                <w:szCs w:val="16"/>
                <w:lang w:val="en-US"/>
              </w:rPr>
            </w:pPr>
            <w:r>
              <w:rPr>
                <w:sz w:val="16"/>
                <w:szCs w:val="16"/>
                <w:lang w:val="en-US"/>
              </w:rPr>
              <w:t>7214240021800</w:t>
            </w:r>
          </w:p>
        </w:tc>
        <w:tc>
          <w:tcPr>
            <w:tcW w:w="3402" w:type="dxa"/>
            <w:gridSpan w:val="2"/>
            <w:tcBorders>
              <w:top w:val="nil"/>
              <w:bottom w:val="single" w:sz="2" w:space="0" w:color="auto"/>
            </w:tcBorders>
          </w:tcPr>
          <w:p w14:paraId="789AC690" w14:textId="77777777" w:rsidR="001979AE" w:rsidRDefault="001979AE" w:rsidP="00176550">
            <w:pPr>
              <w:rPr>
                <w:lang w:val="en-US"/>
              </w:rPr>
            </w:pPr>
            <w:r>
              <w:rPr>
                <w:lang w:val="en-US"/>
              </w:rPr>
              <w:t>Lacatus mecanic</w:t>
            </w:r>
          </w:p>
        </w:tc>
        <w:tc>
          <w:tcPr>
            <w:tcW w:w="1134" w:type="dxa"/>
            <w:tcBorders>
              <w:top w:val="nil"/>
              <w:bottom w:val="single" w:sz="2" w:space="0" w:color="auto"/>
            </w:tcBorders>
          </w:tcPr>
          <w:p w14:paraId="64C0840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895511D" w14:textId="77777777" w:rsidR="001979AE" w:rsidRDefault="001979AE" w:rsidP="00176550">
            <w:pPr>
              <w:rPr>
                <w:lang w:val="en-US"/>
              </w:rPr>
            </w:pPr>
            <w:r>
              <w:rPr>
                <w:lang w:val="en-US"/>
              </w:rPr>
              <w:t>1,27</w:t>
            </w:r>
          </w:p>
        </w:tc>
        <w:tc>
          <w:tcPr>
            <w:tcW w:w="1417" w:type="dxa"/>
            <w:tcBorders>
              <w:top w:val="nil"/>
              <w:bottom w:val="single" w:sz="2" w:space="0" w:color="auto"/>
            </w:tcBorders>
          </w:tcPr>
          <w:p w14:paraId="2355A033" w14:textId="77777777" w:rsidR="001979AE" w:rsidRDefault="001979AE" w:rsidP="00176550">
            <w:pPr>
              <w:rPr>
                <w:lang w:val="en-US"/>
              </w:rPr>
            </w:pPr>
          </w:p>
        </w:tc>
        <w:tc>
          <w:tcPr>
            <w:tcW w:w="1420" w:type="dxa"/>
            <w:tcBorders>
              <w:top w:val="nil"/>
              <w:bottom w:val="single" w:sz="2" w:space="0" w:color="auto"/>
            </w:tcBorders>
          </w:tcPr>
          <w:p w14:paraId="26EF9620" w14:textId="77777777" w:rsidR="001979AE" w:rsidRDefault="001979AE" w:rsidP="00176550">
            <w:pPr>
              <w:rPr>
                <w:lang w:val="en-US"/>
              </w:rPr>
            </w:pPr>
          </w:p>
        </w:tc>
      </w:tr>
      <w:tr w:rsidR="001979AE" w14:paraId="220B221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C3CAB4" w14:textId="77777777" w:rsidR="001979AE" w:rsidRDefault="001979AE" w:rsidP="00176550">
            <w:pPr>
              <w:rPr>
                <w:lang w:val="en-US"/>
              </w:rPr>
            </w:pPr>
          </w:p>
        </w:tc>
        <w:tc>
          <w:tcPr>
            <w:tcW w:w="1276" w:type="dxa"/>
            <w:gridSpan w:val="2"/>
            <w:tcBorders>
              <w:top w:val="nil"/>
              <w:bottom w:val="single" w:sz="2" w:space="0" w:color="auto"/>
            </w:tcBorders>
            <w:vAlign w:val="center"/>
          </w:tcPr>
          <w:p w14:paraId="51444D22" w14:textId="77777777" w:rsidR="001979AE" w:rsidRDefault="001979AE" w:rsidP="00176550">
            <w:pPr>
              <w:jc w:val="center"/>
              <w:rPr>
                <w:sz w:val="16"/>
                <w:szCs w:val="16"/>
                <w:lang w:val="en-US"/>
              </w:rPr>
            </w:pPr>
            <w:r>
              <w:rPr>
                <w:sz w:val="16"/>
                <w:szCs w:val="16"/>
                <w:lang w:val="en-US"/>
              </w:rPr>
              <w:t>9310060019922</w:t>
            </w:r>
          </w:p>
        </w:tc>
        <w:tc>
          <w:tcPr>
            <w:tcW w:w="3402" w:type="dxa"/>
            <w:gridSpan w:val="2"/>
            <w:tcBorders>
              <w:top w:val="nil"/>
              <w:bottom w:val="single" w:sz="2" w:space="0" w:color="auto"/>
            </w:tcBorders>
          </w:tcPr>
          <w:p w14:paraId="444FE100" w14:textId="77777777" w:rsidR="001979AE" w:rsidRDefault="001979AE" w:rsidP="00176550">
            <w:pPr>
              <w:rPr>
                <w:lang w:val="en-US"/>
              </w:rPr>
            </w:pPr>
            <w:r>
              <w:rPr>
                <w:lang w:val="en-US"/>
              </w:rPr>
              <w:t xml:space="preserve">Muncitor deservire </w:t>
            </w:r>
          </w:p>
        </w:tc>
        <w:tc>
          <w:tcPr>
            <w:tcW w:w="1134" w:type="dxa"/>
            <w:tcBorders>
              <w:top w:val="nil"/>
              <w:bottom w:val="single" w:sz="2" w:space="0" w:color="auto"/>
            </w:tcBorders>
          </w:tcPr>
          <w:p w14:paraId="47779A1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25E2237" w14:textId="77777777" w:rsidR="001979AE" w:rsidRDefault="001979AE" w:rsidP="00176550">
            <w:pPr>
              <w:rPr>
                <w:lang w:val="en-US"/>
              </w:rPr>
            </w:pPr>
            <w:r>
              <w:rPr>
                <w:lang w:val="en-US"/>
              </w:rPr>
              <w:t>1,27</w:t>
            </w:r>
          </w:p>
        </w:tc>
        <w:tc>
          <w:tcPr>
            <w:tcW w:w="1417" w:type="dxa"/>
            <w:tcBorders>
              <w:top w:val="nil"/>
              <w:bottom w:val="single" w:sz="2" w:space="0" w:color="auto"/>
            </w:tcBorders>
          </w:tcPr>
          <w:p w14:paraId="00537FFC" w14:textId="77777777" w:rsidR="001979AE" w:rsidRDefault="001979AE" w:rsidP="00176550">
            <w:pPr>
              <w:rPr>
                <w:lang w:val="en-US"/>
              </w:rPr>
            </w:pPr>
          </w:p>
        </w:tc>
        <w:tc>
          <w:tcPr>
            <w:tcW w:w="1420" w:type="dxa"/>
            <w:tcBorders>
              <w:top w:val="nil"/>
              <w:bottom w:val="single" w:sz="2" w:space="0" w:color="auto"/>
            </w:tcBorders>
          </w:tcPr>
          <w:p w14:paraId="1E619E85" w14:textId="77777777" w:rsidR="001979AE" w:rsidRDefault="001979AE" w:rsidP="00176550">
            <w:pPr>
              <w:rPr>
                <w:lang w:val="en-US"/>
              </w:rPr>
            </w:pPr>
          </w:p>
        </w:tc>
      </w:tr>
      <w:tr w:rsidR="001979AE" w14:paraId="2341B75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27C96A" w14:textId="77777777" w:rsidR="001979AE" w:rsidRDefault="001979AE" w:rsidP="00176550">
            <w:pPr>
              <w:rPr>
                <w:lang w:val="en-US"/>
              </w:rPr>
            </w:pPr>
          </w:p>
        </w:tc>
        <w:tc>
          <w:tcPr>
            <w:tcW w:w="1276" w:type="dxa"/>
            <w:gridSpan w:val="2"/>
            <w:tcBorders>
              <w:top w:val="nil"/>
              <w:bottom w:val="single" w:sz="2" w:space="0" w:color="auto"/>
            </w:tcBorders>
            <w:vAlign w:val="center"/>
          </w:tcPr>
          <w:p w14:paraId="3166A10E" w14:textId="77777777" w:rsidR="001979AE" w:rsidRDefault="001979AE" w:rsidP="00176550">
            <w:pPr>
              <w:jc w:val="center"/>
              <w:rPr>
                <w:sz w:val="16"/>
                <w:szCs w:val="16"/>
                <w:lang w:val="en-US"/>
              </w:rPr>
            </w:pPr>
            <w:r>
              <w:rPr>
                <w:sz w:val="16"/>
                <w:szCs w:val="16"/>
                <w:lang w:val="en-US"/>
              </w:rPr>
              <w:t>2413547308164</w:t>
            </w:r>
          </w:p>
        </w:tc>
        <w:tc>
          <w:tcPr>
            <w:tcW w:w="3402" w:type="dxa"/>
            <w:gridSpan w:val="2"/>
            <w:tcBorders>
              <w:top w:val="nil"/>
              <w:bottom w:val="single" w:sz="2" w:space="0" w:color="auto"/>
            </w:tcBorders>
          </w:tcPr>
          <w:p w14:paraId="493D5CBE" w14:textId="77777777" w:rsidR="001979AE" w:rsidRDefault="001979AE" w:rsidP="00176550">
            <w:pPr>
              <w:rPr>
                <w:lang w:val="en-US"/>
              </w:rPr>
            </w:pPr>
            <w:r>
              <w:rPr>
                <w:lang w:val="en-US"/>
              </w:rPr>
              <w:t>Carbura de calciu tehnica (carbid) S102</w:t>
            </w:r>
          </w:p>
        </w:tc>
        <w:tc>
          <w:tcPr>
            <w:tcW w:w="1134" w:type="dxa"/>
            <w:tcBorders>
              <w:top w:val="nil"/>
              <w:bottom w:val="single" w:sz="2" w:space="0" w:color="auto"/>
            </w:tcBorders>
          </w:tcPr>
          <w:p w14:paraId="521BC9E0" w14:textId="77777777" w:rsidR="001979AE" w:rsidRDefault="001979AE" w:rsidP="00176550">
            <w:pPr>
              <w:rPr>
                <w:lang w:val="en-US"/>
              </w:rPr>
            </w:pPr>
            <w:r>
              <w:rPr>
                <w:lang w:val="en-US"/>
              </w:rPr>
              <w:t>kg</w:t>
            </w:r>
          </w:p>
        </w:tc>
        <w:tc>
          <w:tcPr>
            <w:tcW w:w="1134" w:type="dxa"/>
            <w:tcBorders>
              <w:top w:val="nil"/>
              <w:bottom w:val="single" w:sz="2" w:space="0" w:color="auto"/>
            </w:tcBorders>
          </w:tcPr>
          <w:p w14:paraId="0F1C82F3" w14:textId="77777777" w:rsidR="001979AE" w:rsidRDefault="001979AE" w:rsidP="00176550">
            <w:pPr>
              <w:rPr>
                <w:lang w:val="en-US"/>
              </w:rPr>
            </w:pPr>
            <w:r>
              <w:rPr>
                <w:lang w:val="en-US"/>
              </w:rPr>
              <w:t>0,05</w:t>
            </w:r>
          </w:p>
        </w:tc>
        <w:tc>
          <w:tcPr>
            <w:tcW w:w="1417" w:type="dxa"/>
            <w:tcBorders>
              <w:top w:val="nil"/>
              <w:bottom w:val="single" w:sz="2" w:space="0" w:color="auto"/>
            </w:tcBorders>
          </w:tcPr>
          <w:p w14:paraId="53D85F52" w14:textId="77777777" w:rsidR="001979AE" w:rsidRDefault="001979AE" w:rsidP="00176550">
            <w:pPr>
              <w:rPr>
                <w:lang w:val="en-US"/>
              </w:rPr>
            </w:pPr>
          </w:p>
        </w:tc>
        <w:tc>
          <w:tcPr>
            <w:tcW w:w="1420" w:type="dxa"/>
            <w:tcBorders>
              <w:top w:val="nil"/>
              <w:bottom w:val="single" w:sz="2" w:space="0" w:color="auto"/>
            </w:tcBorders>
          </w:tcPr>
          <w:p w14:paraId="2ECDABB9" w14:textId="77777777" w:rsidR="001979AE" w:rsidRDefault="001979AE" w:rsidP="00176550">
            <w:pPr>
              <w:rPr>
                <w:lang w:val="en-US"/>
              </w:rPr>
            </w:pPr>
          </w:p>
        </w:tc>
      </w:tr>
      <w:tr w:rsidR="001979AE" w14:paraId="2485999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245EDA" w14:textId="77777777" w:rsidR="001979AE" w:rsidRDefault="001979AE" w:rsidP="00176550">
            <w:pPr>
              <w:rPr>
                <w:lang w:val="en-US"/>
              </w:rPr>
            </w:pPr>
          </w:p>
        </w:tc>
        <w:tc>
          <w:tcPr>
            <w:tcW w:w="1276" w:type="dxa"/>
            <w:gridSpan w:val="2"/>
            <w:tcBorders>
              <w:top w:val="nil"/>
              <w:bottom w:val="single" w:sz="2" w:space="0" w:color="auto"/>
            </w:tcBorders>
            <w:vAlign w:val="center"/>
          </w:tcPr>
          <w:p w14:paraId="2D579289" w14:textId="77777777" w:rsidR="001979AE" w:rsidRDefault="001979AE" w:rsidP="00176550">
            <w:pPr>
              <w:jc w:val="center"/>
              <w:rPr>
                <w:sz w:val="16"/>
                <w:szCs w:val="16"/>
                <w:lang w:val="en-US"/>
              </w:rPr>
            </w:pPr>
            <w:r>
              <w:rPr>
                <w:sz w:val="16"/>
                <w:szCs w:val="16"/>
                <w:lang w:val="en-US"/>
              </w:rPr>
              <w:t>2411115904512</w:t>
            </w:r>
          </w:p>
        </w:tc>
        <w:tc>
          <w:tcPr>
            <w:tcW w:w="3402" w:type="dxa"/>
            <w:gridSpan w:val="2"/>
            <w:tcBorders>
              <w:top w:val="nil"/>
              <w:bottom w:val="single" w:sz="2" w:space="0" w:color="auto"/>
            </w:tcBorders>
          </w:tcPr>
          <w:p w14:paraId="139D543C" w14:textId="77777777" w:rsidR="001979AE" w:rsidRDefault="001979AE" w:rsidP="00176550">
            <w:pPr>
              <w:rPr>
                <w:lang w:val="en-US"/>
              </w:rPr>
            </w:pPr>
            <w:r>
              <w:rPr>
                <w:lang w:val="en-US"/>
              </w:rPr>
              <w:t>Oxigen tehnic gazos S2031</w:t>
            </w:r>
          </w:p>
        </w:tc>
        <w:tc>
          <w:tcPr>
            <w:tcW w:w="1134" w:type="dxa"/>
            <w:tcBorders>
              <w:top w:val="nil"/>
              <w:bottom w:val="single" w:sz="2" w:space="0" w:color="auto"/>
            </w:tcBorders>
          </w:tcPr>
          <w:p w14:paraId="15B539B2" w14:textId="77777777" w:rsidR="001979AE" w:rsidRDefault="001979AE" w:rsidP="00176550">
            <w:pPr>
              <w:rPr>
                <w:lang w:val="en-US"/>
              </w:rPr>
            </w:pPr>
            <w:r>
              <w:rPr>
                <w:lang w:val="en-US"/>
              </w:rPr>
              <w:t>m3</w:t>
            </w:r>
          </w:p>
        </w:tc>
        <w:tc>
          <w:tcPr>
            <w:tcW w:w="1134" w:type="dxa"/>
            <w:tcBorders>
              <w:top w:val="nil"/>
              <w:bottom w:val="single" w:sz="2" w:space="0" w:color="auto"/>
            </w:tcBorders>
          </w:tcPr>
          <w:p w14:paraId="64732878" w14:textId="77777777" w:rsidR="001979AE" w:rsidRDefault="001979AE" w:rsidP="00176550">
            <w:pPr>
              <w:rPr>
                <w:lang w:val="en-US"/>
              </w:rPr>
            </w:pPr>
            <w:r>
              <w:rPr>
                <w:lang w:val="en-US"/>
              </w:rPr>
              <w:t>0,06</w:t>
            </w:r>
          </w:p>
        </w:tc>
        <w:tc>
          <w:tcPr>
            <w:tcW w:w="1417" w:type="dxa"/>
            <w:tcBorders>
              <w:top w:val="nil"/>
              <w:bottom w:val="single" w:sz="2" w:space="0" w:color="auto"/>
            </w:tcBorders>
          </w:tcPr>
          <w:p w14:paraId="30E47663" w14:textId="77777777" w:rsidR="001979AE" w:rsidRDefault="001979AE" w:rsidP="00176550">
            <w:pPr>
              <w:rPr>
                <w:lang w:val="en-US"/>
              </w:rPr>
            </w:pPr>
          </w:p>
        </w:tc>
        <w:tc>
          <w:tcPr>
            <w:tcW w:w="1420" w:type="dxa"/>
            <w:tcBorders>
              <w:top w:val="nil"/>
              <w:bottom w:val="single" w:sz="2" w:space="0" w:color="auto"/>
            </w:tcBorders>
          </w:tcPr>
          <w:p w14:paraId="479E71EE" w14:textId="77777777" w:rsidR="001979AE" w:rsidRDefault="001979AE" w:rsidP="00176550">
            <w:pPr>
              <w:rPr>
                <w:lang w:val="en-US"/>
              </w:rPr>
            </w:pPr>
          </w:p>
        </w:tc>
      </w:tr>
      <w:tr w:rsidR="001979AE" w14:paraId="7FB0C17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631A4A" w14:textId="77777777" w:rsidR="001979AE" w:rsidRDefault="001979AE" w:rsidP="00176550">
            <w:pPr>
              <w:rPr>
                <w:lang w:val="en-US"/>
              </w:rPr>
            </w:pPr>
          </w:p>
        </w:tc>
        <w:tc>
          <w:tcPr>
            <w:tcW w:w="1276" w:type="dxa"/>
            <w:gridSpan w:val="2"/>
            <w:tcBorders>
              <w:top w:val="nil"/>
              <w:bottom w:val="single" w:sz="2" w:space="0" w:color="auto"/>
            </w:tcBorders>
            <w:vAlign w:val="center"/>
          </w:tcPr>
          <w:p w14:paraId="58F46531" w14:textId="77777777" w:rsidR="001979AE" w:rsidRDefault="001979AE" w:rsidP="00176550">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32DB009D" w14:textId="77777777" w:rsidR="001979AE" w:rsidRDefault="001979AE" w:rsidP="00176550">
            <w:pPr>
              <w:rPr>
                <w:lang w:val="en-US"/>
              </w:rPr>
            </w:pPr>
            <w:r>
              <w:rPr>
                <w:lang w:val="en-US"/>
              </w:rPr>
              <w:t>Macara de fereastra</w:t>
            </w:r>
          </w:p>
        </w:tc>
        <w:tc>
          <w:tcPr>
            <w:tcW w:w="1134" w:type="dxa"/>
            <w:tcBorders>
              <w:top w:val="nil"/>
              <w:bottom w:val="single" w:sz="2" w:space="0" w:color="auto"/>
            </w:tcBorders>
          </w:tcPr>
          <w:p w14:paraId="16B34B86" w14:textId="77777777" w:rsidR="001979AE" w:rsidRDefault="001979AE" w:rsidP="00176550">
            <w:pPr>
              <w:rPr>
                <w:lang w:val="en-US"/>
              </w:rPr>
            </w:pPr>
            <w:r>
              <w:rPr>
                <w:lang w:val="en-US"/>
              </w:rPr>
              <w:t>h-ut</w:t>
            </w:r>
          </w:p>
        </w:tc>
        <w:tc>
          <w:tcPr>
            <w:tcW w:w="1134" w:type="dxa"/>
            <w:tcBorders>
              <w:top w:val="nil"/>
              <w:bottom w:val="single" w:sz="2" w:space="0" w:color="auto"/>
            </w:tcBorders>
          </w:tcPr>
          <w:p w14:paraId="776507E7" w14:textId="77777777" w:rsidR="001979AE" w:rsidRDefault="001979AE" w:rsidP="00176550">
            <w:pPr>
              <w:rPr>
                <w:lang w:val="en-US"/>
              </w:rPr>
            </w:pPr>
            <w:r>
              <w:rPr>
                <w:lang w:val="en-US"/>
              </w:rPr>
              <w:t>0,19</w:t>
            </w:r>
          </w:p>
        </w:tc>
        <w:tc>
          <w:tcPr>
            <w:tcW w:w="1417" w:type="dxa"/>
            <w:tcBorders>
              <w:top w:val="nil"/>
              <w:bottom w:val="single" w:sz="2" w:space="0" w:color="auto"/>
            </w:tcBorders>
          </w:tcPr>
          <w:p w14:paraId="79ED19E8" w14:textId="77777777" w:rsidR="001979AE" w:rsidRDefault="001979AE" w:rsidP="00176550">
            <w:pPr>
              <w:rPr>
                <w:lang w:val="en-US"/>
              </w:rPr>
            </w:pPr>
          </w:p>
        </w:tc>
        <w:tc>
          <w:tcPr>
            <w:tcW w:w="1418" w:type="dxa"/>
            <w:tcBorders>
              <w:top w:val="nil"/>
              <w:bottom w:val="single" w:sz="2" w:space="0" w:color="auto"/>
            </w:tcBorders>
          </w:tcPr>
          <w:p w14:paraId="1807D631" w14:textId="77777777" w:rsidR="001979AE" w:rsidRDefault="001979AE" w:rsidP="00176550">
            <w:pPr>
              <w:rPr>
                <w:lang w:val="en-US"/>
              </w:rPr>
            </w:pPr>
          </w:p>
        </w:tc>
      </w:tr>
      <w:tr w:rsidR="001979AE" w14:paraId="0928679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FB87EA" w14:textId="77777777" w:rsidR="001979AE" w:rsidRDefault="001979AE" w:rsidP="00176550">
            <w:pPr>
              <w:rPr>
                <w:lang w:val="en-US"/>
              </w:rPr>
            </w:pPr>
          </w:p>
        </w:tc>
        <w:tc>
          <w:tcPr>
            <w:tcW w:w="1276" w:type="dxa"/>
            <w:gridSpan w:val="2"/>
            <w:tcBorders>
              <w:top w:val="nil"/>
              <w:bottom w:val="single" w:sz="2" w:space="0" w:color="auto"/>
            </w:tcBorders>
            <w:vAlign w:val="center"/>
          </w:tcPr>
          <w:p w14:paraId="5E99FC24" w14:textId="77777777" w:rsidR="001979AE" w:rsidRDefault="001979AE" w:rsidP="00176550">
            <w:pPr>
              <w:jc w:val="center"/>
              <w:rPr>
                <w:sz w:val="16"/>
                <w:szCs w:val="16"/>
                <w:lang w:val="en-US"/>
              </w:rPr>
            </w:pPr>
            <w:r>
              <w:rPr>
                <w:sz w:val="16"/>
                <w:szCs w:val="16"/>
                <w:lang w:val="en-US"/>
              </w:rPr>
              <w:t>3110500002401</w:t>
            </w:r>
          </w:p>
        </w:tc>
        <w:tc>
          <w:tcPr>
            <w:tcW w:w="3402" w:type="dxa"/>
            <w:gridSpan w:val="2"/>
            <w:tcBorders>
              <w:top w:val="nil"/>
              <w:bottom w:val="single" w:sz="2" w:space="0" w:color="auto"/>
            </w:tcBorders>
          </w:tcPr>
          <w:p w14:paraId="546ACCA4" w14:textId="77777777" w:rsidR="001979AE" w:rsidRDefault="001979AE" w:rsidP="00176550">
            <w:pPr>
              <w:rPr>
                <w:lang w:val="en-US"/>
              </w:rPr>
            </w:pPr>
            <w:r>
              <w:rPr>
                <w:lang w:val="en-US"/>
              </w:rPr>
              <w:t>Aparat de sudura 28-35 Kw</w:t>
            </w:r>
          </w:p>
        </w:tc>
        <w:tc>
          <w:tcPr>
            <w:tcW w:w="1134" w:type="dxa"/>
            <w:tcBorders>
              <w:top w:val="nil"/>
              <w:bottom w:val="single" w:sz="2" w:space="0" w:color="auto"/>
            </w:tcBorders>
          </w:tcPr>
          <w:p w14:paraId="20398812"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A25E1DF" w14:textId="77777777" w:rsidR="001979AE" w:rsidRDefault="001979AE" w:rsidP="00176550">
            <w:pPr>
              <w:rPr>
                <w:lang w:val="en-US"/>
              </w:rPr>
            </w:pPr>
            <w:r>
              <w:rPr>
                <w:lang w:val="en-US"/>
              </w:rPr>
              <w:t>0,32</w:t>
            </w:r>
          </w:p>
        </w:tc>
        <w:tc>
          <w:tcPr>
            <w:tcW w:w="1417" w:type="dxa"/>
            <w:tcBorders>
              <w:top w:val="nil"/>
              <w:bottom w:val="single" w:sz="2" w:space="0" w:color="auto"/>
            </w:tcBorders>
          </w:tcPr>
          <w:p w14:paraId="7A56FEDA" w14:textId="77777777" w:rsidR="001979AE" w:rsidRDefault="001979AE" w:rsidP="00176550">
            <w:pPr>
              <w:rPr>
                <w:lang w:val="en-US"/>
              </w:rPr>
            </w:pPr>
          </w:p>
        </w:tc>
        <w:tc>
          <w:tcPr>
            <w:tcW w:w="1418" w:type="dxa"/>
            <w:tcBorders>
              <w:top w:val="nil"/>
              <w:bottom w:val="single" w:sz="2" w:space="0" w:color="auto"/>
            </w:tcBorders>
          </w:tcPr>
          <w:p w14:paraId="767BDF0A" w14:textId="77777777" w:rsidR="001979AE" w:rsidRDefault="001979AE" w:rsidP="00176550">
            <w:pPr>
              <w:rPr>
                <w:lang w:val="en-US"/>
              </w:rPr>
            </w:pPr>
          </w:p>
        </w:tc>
      </w:tr>
      <w:tr w:rsidR="001979AE" w:rsidRPr="00EB582C" w14:paraId="03B5E8B6" w14:textId="77777777" w:rsidTr="00176550">
        <w:trPr>
          <w:trHeight w:val="340"/>
        </w:trPr>
        <w:tc>
          <w:tcPr>
            <w:tcW w:w="709" w:type="dxa"/>
            <w:tcBorders>
              <w:top w:val="nil"/>
              <w:left w:val="single" w:sz="6" w:space="0" w:color="auto"/>
              <w:bottom w:val="nil"/>
              <w:right w:val="nil"/>
            </w:tcBorders>
          </w:tcPr>
          <w:p w14:paraId="6E19CC90"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EC99490"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6555A03"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36B0F1D"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D2FA633"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3807C420"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CFBD20C" w14:textId="77777777" w:rsidR="001979AE" w:rsidRPr="00EB582C" w:rsidRDefault="001979AE" w:rsidP="00176550">
            <w:pPr>
              <w:rPr>
                <w:lang w:val="en-US"/>
              </w:rPr>
            </w:pPr>
          </w:p>
        </w:tc>
      </w:tr>
      <w:tr w:rsidR="001979AE" w14:paraId="51DD45C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AD3321" w14:textId="77777777" w:rsidR="001979AE" w:rsidRDefault="001979AE" w:rsidP="00176550">
            <w:pPr>
              <w:rPr>
                <w:lang w:val="en-US"/>
              </w:rPr>
            </w:pPr>
            <w:r>
              <w:rPr>
                <w:lang w:val="en-US"/>
              </w:rPr>
              <w:t>21</w:t>
            </w:r>
          </w:p>
        </w:tc>
        <w:tc>
          <w:tcPr>
            <w:tcW w:w="1276" w:type="dxa"/>
            <w:gridSpan w:val="2"/>
            <w:tcBorders>
              <w:top w:val="single" w:sz="4" w:space="0" w:color="auto"/>
              <w:bottom w:val="single" w:sz="4" w:space="0" w:color="auto"/>
            </w:tcBorders>
          </w:tcPr>
          <w:p w14:paraId="338F6EDA" w14:textId="77777777" w:rsidR="001979AE" w:rsidRDefault="001979AE" w:rsidP="00176550">
            <w:pPr>
              <w:rPr>
                <w:lang w:val="en-US"/>
              </w:rPr>
            </w:pPr>
            <w:r>
              <w:rPr>
                <w:lang w:val="en-US"/>
              </w:rPr>
              <w:t>RpCO56C</w:t>
            </w:r>
          </w:p>
          <w:p w14:paraId="209C7066"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C90AC4F" w14:textId="77777777" w:rsidR="001979AE" w:rsidRDefault="001979AE" w:rsidP="00176550">
            <w:pPr>
              <w:adjustRightInd w:val="0"/>
              <w:rPr>
                <w:rFonts w:ascii="Times New Roman CYR" w:hAnsi="Times New Roman CYR" w:cs="Times New Roman CYR"/>
                <w:sz w:val="16"/>
                <w:szCs w:val="16"/>
                <w:lang w:val="en-US"/>
              </w:rPr>
            </w:pPr>
            <w:r>
              <w:rPr>
                <w:lang w:val="en-US"/>
              </w:rPr>
              <w:t>Demontari: captuseli din lemn, asbociment, PFL, PAS, tec. la pereti sau tavane suspendate, usi, etc.</w:t>
            </w:r>
            <w:r>
              <w:rPr>
                <w:rFonts w:ascii="Times New Roman CYR" w:hAnsi="Times New Roman CYR" w:cs="Times New Roman CYR"/>
                <w:sz w:val="16"/>
                <w:szCs w:val="16"/>
                <w:lang w:val="en-US"/>
              </w:rPr>
              <w:t xml:space="preserve"> </w:t>
            </w:r>
          </w:p>
          <w:p w14:paraId="452F0F77"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9712DFC"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45FDE9A6"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30,11</w:t>
            </w:r>
          </w:p>
          <w:p w14:paraId="38F95B9F"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13CC631"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38C2111" w14:textId="77777777" w:rsidR="001979AE" w:rsidRDefault="001979AE" w:rsidP="00176550">
            <w:pPr>
              <w:jc w:val="center"/>
              <w:rPr>
                <w:lang w:val="en-US"/>
              </w:rPr>
            </w:pPr>
          </w:p>
        </w:tc>
      </w:tr>
      <w:tr w:rsidR="001979AE" w14:paraId="00AF54C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CB5490" w14:textId="77777777" w:rsidR="001979AE" w:rsidRDefault="001979AE" w:rsidP="00176550">
            <w:pPr>
              <w:rPr>
                <w:lang w:val="en-US"/>
              </w:rPr>
            </w:pPr>
          </w:p>
        </w:tc>
        <w:tc>
          <w:tcPr>
            <w:tcW w:w="1276" w:type="dxa"/>
            <w:gridSpan w:val="2"/>
            <w:tcBorders>
              <w:top w:val="nil"/>
              <w:bottom w:val="single" w:sz="2" w:space="0" w:color="auto"/>
            </w:tcBorders>
            <w:vAlign w:val="center"/>
          </w:tcPr>
          <w:p w14:paraId="0377EDA9" w14:textId="77777777" w:rsidR="001979AE" w:rsidRDefault="001979AE" w:rsidP="00176550">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2AE51B9A" w14:textId="77777777" w:rsidR="001979AE" w:rsidRDefault="001979AE" w:rsidP="00176550">
            <w:pPr>
              <w:rPr>
                <w:lang w:val="en-US"/>
              </w:rPr>
            </w:pPr>
            <w:r>
              <w:rPr>
                <w:lang w:val="en-US"/>
              </w:rPr>
              <w:t>Timplar</w:t>
            </w:r>
          </w:p>
        </w:tc>
        <w:tc>
          <w:tcPr>
            <w:tcW w:w="1134" w:type="dxa"/>
            <w:tcBorders>
              <w:top w:val="nil"/>
              <w:bottom w:val="single" w:sz="2" w:space="0" w:color="auto"/>
            </w:tcBorders>
          </w:tcPr>
          <w:p w14:paraId="3260A70E"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0F5A232" w14:textId="77777777" w:rsidR="001979AE" w:rsidRDefault="001979AE" w:rsidP="00176550">
            <w:pPr>
              <w:rPr>
                <w:lang w:val="en-US"/>
              </w:rPr>
            </w:pPr>
            <w:r>
              <w:rPr>
                <w:lang w:val="en-US"/>
              </w:rPr>
              <w:t>3,91</w:t>
            </w:r>
          </w:p>
        </w:tc>
        <w:tc>
          <w:tcPr>
            <w:tcW w:w="1417" w:type="dxa"/>
            <w:tcBorders>
              <w:top w:val="nil"/>
              <w:bottom w:val="single" w:sz="2" w:space="0" w:color="auto"/>
            </w:tcBorders>
          </w:tcPr>
          <w:p w14:paraId="2A5C3766" w14:textId="77777777" w:rsidR="001979AE" w:rsidRDefault="001979AE" w:rsidP="00176550">
            <w:pPr>
              <w:rPr>
                <w:lang w:val="en-US"/>
              </w:rPr>
            </w:pPr>
          </w:p>
        </w:tc>
        <w:tc>
          <w:tcPr>
            <w:tcW w:w="1420" w:type="dxa"/>
            <w:tcBorders>
              <w:top w:val="nil"/>
              <w:bottom w:val="single" w:sz="2" w:space="0" w:color="auto"/>
            </w:tcBorders>
          </w:tcPr>
          <w:p w14:paraId="2EC618BA" w14:textId="77777777" w:rsidR="001979AE" w:rsidRDefault="001979AE" w:rsidP="00176550">
            <w:pPr>
              <w:rPr>
                <w:lang w:val="en-US"/>
              </w:rPr>
            </w:pPr>
          </w:p>
        </w:tc>
      </w:tr>
      <w:tr w:rsidR="001979AE" w14:paraId="7311C55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548C38" w14:textId="77777777" w:rsidR="001979AE" w:rsidRDefault="001979AE" w:rsidP="00176550">
            <w:pPr>
              <w:rPr>
                <w:lang w:val="en-US"/>
              </w:rPr>
            </w:pPr>
          </w:p>
        </w:tc>
        <w:tc>
          <w:tcPr>
            <w:tcW w:w="1276" w:type="dxa"/>
            <w:gridSpan w:val="2"/>
            <w:tcBorders>
              <w:top w:val="nil"/>
              <w:bottom w:val="single" w:sz="2" w:space="0" w:color="auto"/>
            </w:tcBorders>
            <w:vAlign w:val="center"/>
          </w:tcPr>
          <w:p w14:paraId="03941B16" w14:textId="77777777" w:rsidR="001979AE" w:rsidRDefault="001979AE" w:rsidP="00176550">
            <w:pPr>
              <w:jc w:val="center"/>
              <w:rPr>
                <w:sz w:val="16"/>
                <w:szCs w:val="16"/>
                <w:lang w:val="en-US"/>
              </w:rPr>
            </w:pPr>
            <w:r>
              <w:rPr>
                <w:sz w:val="16"/>
                <w:szCs w:val="16"/>
                <w:lang w:val="en-US"/>
              </w:rPr>
              <w:t>9310060019922</w:t>
            </w:r>
          </w:p>
        </w:tc>
        <w:tc>
          <w:tcPr>
            <w:tcW w:w="3402" w:type="dxa"/>
            <w:gridSpan w:val="2"/>
            <w:tcBorders>
              <w:top w:val="nil"/>
              <w:bottom w:val="single" w:sz="2" w:space="0" w:color="auto"/>
            </w:tcBorders>
          </w:tcPr>
          <w:p w14:paraId="63DFD8A8" w14:textId="77777777" w:rsidR="001979AE" w:rsidRDefault="001979AE" w:rsidP="00176550">
            <w:pPr>
              <w:rPr>
                <w:lang w:val="en-US"/>
              </w:rPr>
            </w:pPr>
            <w:r>
              <w:rPr>
                <w:lang w:val="en-US"/>
              </w:rPr>
              <w:t xml:space="preserve">Muncitor deservire </w:t>
            </w:r>
          </w:p>
        </w:tc>
        <w:tc>
          <w:tcPr>
            <w:tcW w:w="1134" w:type="dxa"/>
            <w:tcBorders>
              <w:top w:val="nil"/>
              <w:bottom w:val="single" w:sz="2" w:space="0" w:color="auto"/>
            </w:tcBorders>
          </w:tcPr>
          <w:p w14:paraId="1D8791AE"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4EC8238" w14:textId="77777777" w:rsidR="001979AE" w:rsidRDefault="001979AE" w:rsidP="00176550">
            <w:pPr>
              <w:rPr>
                <w:lang w:val="en-US"/>
              </w:rPr>
            </w:pPr>
            <w:r>
              <w:rPr>
                <w:lang w:val="en-US"/>
              </w:rPr>
              <w:t>3,61</w:t>
            </w:r>
          </w:p>
        </w:tc>
        <w:tc>
          <w:tcPr>
            <w:tcW w:w="1417" w:type="dxa"/>
            <w:tcBorders>
              <w:top w:val="nil"/>
              <w:bottom w:val="single" w:sz="2" w:space="0" w:color="auto"/>
            </w:tcBorders>
          </w:tcPr>
          <w:p w14:paraId="304C9F85" w14:textId="77777777" w:rsidR="001979AE" w:rsidRDefault="001979AE" w:rsidP="00176550">
            <w:pPr>
              <w:rPr>
                <w:lang w:val="en-US"/>
              </w:rPr>
            </w:pPr>
          </w:p>
        </w:tc>
        <w:tc>
          <w:tcPr>
            <w:tcW w:w="1420" w:type="dxa"/>
            <w:tcBorders>
              <w:top w:val="nil"/>
              <w:bottom w:val="single" w:sz="2" w:space="0" w:color="auto"/>
            </w:tcBorders>
          </w:tcPr>
          <w:p w14:paraId="069090DB" w14:textId="77777777" w:rsidR="001979AE" w:rsidRDefault="001979AE" w:rsidP="00176550">
            <w:pPr>
              <w:rPr>
                <w:lang w:val="en-US"/>
              </w:rPr>
            </w:pPr>
          </w:p>
        </w:tc>
      </w:tr>
      <w:tr w:rsidR="001979AE" w:rsidRPr="00EB582C" w14:paraId="16625B5E" w14:textId="77777777" w:rsidTr="00176550">
        <w:trPr>
          <w:trHeight w:val="340"/>
        </w:trPr>
        <w:tc>
          <w:tcPr>
            <w:tcW w:w="709" w:type="dxa"/>
            <w:tcBorders>
              <w:top w:val="nil"/>
              <w:left w:val="single" w:sz="6" w:space="0" w:color="auto"/>
              <w:bottom w:val="nil"/>
              <w:right w:val="nil"/>
            </w:tcBorders>
          </w:tcPr>
          <w:p w14:paraId="0BCDC6F9"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05702DD"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5515D244"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1306FD1"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A3E7B17"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A051D36"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13E8432" w14:textId="77777777" w:rsidR="001979AE" w:rsidRPr="00EB582C" w:rsidRDefault="001979AE" w:rsidP="00176550">
            <w:pPr>
              <w:rPr>
                <w:lang w:val="en-US"/>
              </w:rPr>
            </w:pPr>
          </w:p>
        </w:tc>
      </w:tr>
      <w:tr w:rsidR="001979AE" w14:paraId="189B5FB3"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57D986" w14:textId="77777777" w:rsidR="001979AE" w:rsidRDefault="001979AE" w:rsidP="00176550">
            <w:pPr>
              <w:rPr>
                <w:lang w:val="en-US"/>
              </w:rPr>
            </w:pPr>
            <w:r>
              <w:rPr>
                <w:lang w:val="en-US"/>
              </w:rPr>
              <w:t>22</w:t>
            </w:r>
          </w:p>
        </w:tc>
        <w:tc>
          <w:tcPr>
            <w:tcW w:w="1276" w:type="dxa"/>
            <w:gridSpan w:val="2"/>
            <w:tcBorders>
              <w:top w:val="single" w:sz="4" w:space="0" w:color="auto"/>
              <w:bottom w:val="single" w:sz="4" w:space="0" w:color="auto"/>
            </w:tcBorders>
          </w:tcPr>
          <w:p w14:paraId="0340C240" w14:textId="77777777" w:rsidR="001979AE" w:rsidRDefault="001979AE" w:rsidP="00176550">
            <w:pPr>
              <w:rPr>
                <w:lang w:val="en-US"/>
              </w:rPr>
            </w:pPr>
            <w:r>
              <w:rPr>
                <w:lang w:val="en-US"/>
              </w:rPr>
              <w:t>CN53A</w:t>
            </w:r>
          </w:p>
          <w:p w14:paraId="6668B92F"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A953929"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29BEB8C1"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4C29C4F"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08F32E29"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59,44</w:t>
            </w:r>
          </w:p>
          <w:p w14:paraId="743E9BDB"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0EE0CE8"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771ECEE" w14:textId="77777777" w:rsidR="001979AE" w:rsidRDefault="001979AE" w:rsidP="00176550">
            <w:pPr>
              <w:jc w:val="center"/>
              <w:rPr>
                <w:lang w:val="en-US"/>
              </w:rPr>
            </w:pPr>
          </w:p>
        </w:tc>
      </w:tr>
      <w:tr w:rsidR="001979AE" w14:paraId="6206B40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B30576" w14:textId="77777777" w:rsidR="001979AE" w:rsidRDefault="001979AE" w:rsidP="00176550">
            <w:pPr>
              <w:rPr>
                <w:lang w:val="en-US"/>
              </w:rPr>
            </w:pPr>
          </w:p>
        </w:tc>
        <w:tc>
          <w:tcPr>
            <w:tcW w:w="1276" w:type="dxa"/>
            <w:gridSpan w:val="2"/>
            <w:tcBorders>
              <w:top w:val="nil"/>
              <w:bottom w:val="single" w:sz="2" w:space="0" w:color="auto"/>
            </w:tcBorders>
            <w:vAlign w:val="center"/>
          </w:tcPr>
          <w:p w14:paraId="3DE53285"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1CCFEA11"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6F53482B"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9048A16" w14:textId="77777777" w:rsidR="001979AE" w:rsidRDefault="001979AE" w:rsidP="00176550">
            <w:pPr>
              <w:rPr>
                <w:lang w:val="en-US"/>
              </w:rPr>
            </w:pPr>
            <w:r>
              <w:rPr>
                <w:lang w:val="en-US"/>
              </w:rPr>
              <w:t>1,78</w:t>
            </w:r>
          </w:p>
        </w:tc>
        <w:tc>
          <w:tcPr>
            <w:tcW w:w="1417" w:type="dxa"/>
            <w:tcBorders>
              <w:top w:val="nil"/>
              <w:bottom w:val="single" w:sz="2" w:space="0" w:color="auto"/>
            </w:tcBorders>
          </w:tcPr>
          <w:p w14:paraId="6E32608E" w14:textId="77777777" w:rsidR="001979AE" w:rsidRDefault="001979AE" w:rsidP="00176550">
            <w:pPr>
              <w:rPr>
                <w:lang w:val="en-US"/>
              </w:rPr>
            </w:pPr>
          </w:p>
        </w:tc>
        <w:tc>
          <w:tcPr>
            <w:tcW w:w="1420" w:type="dxa"/>
            <w:tcBorders>
              <w:top w:val="nil"/>
              <w:bottom w:val="single" w:sz="2" w:space="0" w:color="auto"/>
            </w:tcBorders>
          </w:tcPr>
          <w:p w14:paraId="1DAF1D60" w14:textId="77777777" w:rsidR="001979AE" w:rsidRDefault="001979AE" w:rsidP="00176550">
            <w:pPr>
              <w:rPr>
                <w:lang w:val="en-US"/>
              </w:rPr>
            </w:pPr>
          </w:p>
        </w:tc>
      </w:tr>
      <w:tr w:rsidR="001979AE" w14:paraId="17A7800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356DAD" w14:textId="77777777" w:rsidR="001979AE" w:rsidRDefault="001979AE" w:rsidP="00176550">
            <w:pPr>
              <w:rPr>
                <w:lang w:val="en-US"/>
              </w:rPr>
            </w:pPr>
          </w:p>
        </w:tc>
        <w:tc>
          <w:tcPr>
            <w:tcW w:w="1276" w:type="dxa"/>
            <w:gridSpan w:val="2"/>
            <w:tcBorders>
              <w:top w:val="nil"/>
              <w:bottom w:val="single" w:sz="2" w:space="0" w:color="auto"/>
            </w:tcBorders>
            <w:vAlign w:val="center"/>
          </w:tcPr>
          <w:p w14:paraId="3ABD465D"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0A412053"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7F81CF03" w14:textId="77777777" w:rsidR="001979AE" w:rsidRDefault="001979AE" w:rsidP="00176550">
            <w:pPr>
              <w:rPr>
                <w:lang w:val="en-US"/>
              </w:rPr>
            </w:pPr>
            <w:r>
              <w:rPr>
                <w:lang w:val="en-US"/>
              </w:rPr>
              <w:t>kg</w:t>
            </w:r>
          </w:p>
        </w:tc>
        <w:tc>
          <w:tcPr>
            <w:tcW w:w="1134" w:type="dxa"/>
            <w:tcBorders>
              <w:top w:val="nil"/>
              <w:bottom w:val="single" w:sz="2" w:space="0" w:color="auto"/>
            </w:tcBorders>
          </w:tcPr>
          <w:p w14:paraId="31EFB581" w14:textId="77777777" w:rsidR="001979AE" w:rsidRDefault="001979AE" w:rsidP="00176550">
            <w:pPr>
              <w:rPr>
                <w:lang w:val="en-US"/>
              </w:rPr>
            </w:pPr>
            <w:r>
              <w:rPr>
                <w:lang w:val="en-US"/>
              </w:rPr>
              <w:t>8,92</w:t>
            </w:r>
          </w:p>
        </w:tc>
        <w:tc>
          <w:tcPr>
            <w:tcW w:w="1417" w:type="dxa"/>
            <w:tcBorders>
              <w:top w:val="nil"/>
              <w:bottom w:val="single" w:sz="2" w:space="0" w:color="auto"/>
            </w:tcBorders>
          </w:tcPr>
          <w:p w14:paraId="5412E2D0" w14:textId="77777777" w:rsidR="001979AE" w:rsidRDefault="001979AE" w:rsidP="00176550">
            <w:pPr>
              <w:rPr>
                <w:lang w:val="en-US"/>
              </w:rPr>
            </w:pPr>
          </w:p>
        </w:tc>
        <w:tc>
          <w:tcPr>
            <w:tcW w:w="1420" w:type="dxa"/>
            <w:tcBorders>
              <w:top w:val="nil"/>
              <w:bottom w:val="single" w:sz="2" w:space="0" w:color="auto"/>
            </w:tcBorders>
          </w:tcPr>
          <w:p w14:paraId="7394344E" w14:textId="77777777" w:rsidR="001979AE" w:rsidRDefault="001979AE" w:rsidP="00176550">
            <w:pPr>
              <w:rPr>
                <w:lang w:val="en-US"/>
              </w:rPr>
            </w:pPr>
          </w:p>
        </w:tc>
      </w:tr>
      <w:tr w:rsidR="001979AE" w14:paraId="455F578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E6A751" w14:textId="77777777" w:rsidR="001979AE" w:rsidRDefault="001979AE" w:rsidP="00176550">
            <w:pPr>
              <w:rPr>
                <w:lang w:val="en-US"/>
              </w:rPr>
            </w:pPr>
          </w:p>
        </w:tc>
        <w:tc>
          <w:tcPr>
            <w:tcW w:w="1276" w:type="dxa"/>
            <w:gridSpan w:val="2"/>
            <w:tcBorders>
              <w:top w:val="nil"/>
              <w:bottom w:val="single" w:sz="2" w:space="0" w:color="auto"/>
            </w:tcBorders>
            <w:vAlign w:val="center"/>
          </w:tcPr>
          <w:p w14:paraId="1EAD990F"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04D584A2"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0E4DE677" w14:textId="77777777" w:rsidR="001979AE" w:rsidRDefault="001979AE" w:rsidP="00176550">
            <w:pPr>
              <w:rPr>
                <w:lang w:val="en-US"/>
              </w:rPr>
            </w:pPr>
            <w:r>
              <w:rPr>
                <w:lang w:val="en-US"/>
              </w:rPr>
              <w:t>buc</w:t>
            </w:r>
          </w:p>
        </w:tc>
        <w:tc>
          <w:tcPr>
            <w:tcW w:w="1134" w:type="dxa"/>
            <w:tcBorders>
              <w:top w:val="nil"/>
              <w:bottom w:val="single" w:sz="2" w:space="0" w:color="auto"/>
            </w:tcBorders>
          </w:tcPr>
          <w:p w14:paraId="5D8F0BC4" w14:textId="77777777" w:rsidR="001979AE" w:rsidRDefault="001979AE" w:rsidP="00176550">
            <w:pPr>
              <w:rPr>
                <w:lang w:val="en-US"/>
              </w:rPr>
            </w:pPr>
            <w:r>
              <w:rPr>
                <w:lang w:val="en-US"/>
              </w:rPr>
              <w:t>2,97</w:t>
            </w:r>
          </w:p>
        </w:tc>
        <w:tc>
          <w:tcPr>
            <w:tcW w:w="1417" w:type="dxa"/>
            <w:tcBorders>
              <w:top w:val="nil"/>
              <w:bottom w:val="single" w:sz="2" w:space="0" w:color="auto"/>
            </w:tcBorders>
          </w:tcPr>
          <w:p w14:paraId="53C3424E" w14:textId="77777777" w:rsidR="001979AE" w:rsidRDefault="001979AE" w:rsidP="00176550">
            <w:pPr>
              <w:rPr>
                <w:lang w:val="en-US"/>
              </w:rPr>
            </w:pPr>
          </w:p>
        </w:tc>
        <w:tc>
          <w:tcPr>
            <w:tcW w:w="1420" w:type="dxa"/>
            <w:tcBorders>
              <w:top w:val="nil"/>
              <w:bottom w:val="single" w:sz="2" w:space="0" w:color="auto"/>
            </w:tcBorders>
          </w:tcPr>
          <w:p w14:paraId="04D39DF4" w14:textId="77777777" w:rsidR="001979AE" w:rsidRDefault="001979AE" w:rsidP="00176550">
            <w:pPr>
              <w:rPr>
                <w:lang w:val="en-US"/>
              </w:rPr>
            </w:pPr>
          </w:p>
        </w:tc>
      </w:tr>
      <w:tr w:rsidR="001979AE" w:rsidRPr="00EB582C" w14:paraId="23EA5A31" w14:textId="77777777" w:rsidTr="00176550">
        <w:trPr>
          <w:trHeight w:val="340"/>
        </w:trPr>
        <w:tc>
          <w:tcPr>
            <w:tcW w:w="709" w:type="dxa"/>
            <w:tcBorders>
              <w:top w:val="nil"/>
              <w:left w:val="single" w:sz="6" w:space="0" w:color="auto"/>
              <w:bottom w:val="nil"/>
              <w:right w:val="nil"/>
            </w:tcBorders>
          </w:tcPr>
          <w:p w14:paraId="75ADD797"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934BE3B"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772B95E"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373E467B"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6B22B5C5"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DA445A5"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210A72E" w14:textId="77777777" w:rsidR="001979AE" w:rsidRPr="00EB582C" w:rsidRDefault="001979AE" w:rsidP="00176550">
            <w:pPr>
              <w:rPr>
                <w:lang w:val="en-US"/>
              </w:rPr>
            </w:pPr>
          </w:p>
        </w:tc>
      </w:tr>
      <w:tr w:rsidR="001979AE" w14:paraId="24355DB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92D267" w14:textId="77777777" w:rsidR="001979AE" w:rsidRDefault="001979AE" w:rsidP="00176550">
            <w:pPr>
              <w:rPr>
                <w:lang w:val="en-US"/>
              </w:rPr>
            </w:pPr>
            <w:r>
              <w:rPr>
                <w:lang w:val="en-US"/>
              </w:rPr>
              <w:t>23</w:t>
            </w:r>
          </w:p>
        </w:tc>
        <w:tc>
          <w:tcPr>
            <w:tcW w:w="1276" w:type="dxa"/>
            <w:gridSpan w:val="2"/>
            <w:tcBorders>
              <w:top w:val="single" w:sz="4" w:space="0" w:color="auto"/>
              <w:bottom w:val="single" w:sz="4" w:space="0" w:color="auto"/>
            </w:tcBorders>
          </w:tcPr>
          <w:p w14:paraId="4B9EB9FF" w14:textId="77777777" w:rsidR="001979AE" w:rsidRDefault="001979AE" w:rsidP="00176550">
            <w:pPr>
              <w:rPr>
                <w:lang w:val="en-US"/>
              </w:rPr>
            </w:pPr>
            <w:r>
              <w:rPr>
                <w:lang w:val="en-US"/>
              </w:rPr>
              <w:t>CF50B</w:t>
            </w:r>
          </w:p>
          <w:p w14:paraId="235239CA"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47FBF2B"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53D5A4B8"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461D075A"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2AFDFBC"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59,44</w:t>
            </w:r>
          </w:p>
          <w:p w14:paraId="1027198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70BD910"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C932669" w14:textId="77777777" w:rsidR="001979AE" w:rsidRDefault="001979AE" w:rsidP="00176550">
            <w:pPr>
              <w:jc w:val="center"/>
              <w:rPr>
                <w:lang w:val="en-US"/>
              </w:rPr>
            </w:pPr>
          </w:p>
        </w:tc>
      </w:tr>
      <w:tr w:rsidR="001979AE" w14:paraId="081BDEE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581715" w14:textId="77777777" w:rsidR="001979AE" w:rsidRDefault="001979AE" w:rsidP="00176550">
            <w:pPr>
              <w:rPr>
                <w:lang w:val="en-US"/>
              </w:rPr>
            </w:pPr>
          </w:p>
        </w:tc>
        <w:tc>
          <w:tcPr>
            <w:tcW w:w="1276" w:type="dxa"/>
            <w:gridSpan w:val="2"/>
            <w:tcBorders>
              <w:top w:val="nil"/>
              <w:bottom w:val="single" w:sz="2" w:space="0" w:color="auto"/>
            </w:tcBorders>
            <w:vAlign w:val="center"/>
          </w:tcPr>
          <w:p w14:paraId="047A5AEC"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64FEBE7D"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1BDEA87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7F0A129" w14:textId="77777777" w:rsidR="001979AE" w:rsidRDefault="001979AE" w:rsidP="00176550">
            <w:pPr>
              <w:rPr>
                <w:lang w:val="en-US"/>
              </w:rPr>
            </w:pPr>
            <w:r>
              <w:rPr>
                <w:lang w:val="en-US"/>
              </w:rPr>
              <w:t>72,52</w:t>
            </w:r>
          </w:p>
        </w:tc>
        <w:tc>
          <w:tcPr>
            <w:tcW w:w="1417" w:type="dxa"/>
            <w:tcBorders>
              <w:top w:val="nil"/>
              <w:bottom w:val="single" w:sz="2" w:space="0" w:color="auto"/>
            </w:tcBorders>
          </w:tcPr>
          <w:p w14:paraId="75637EE1" w14:textId="77777777" w:rsidR="001979AE" w:rsidRDefault="001979AE" w:rsidP="00176550">
            <w:pPr>
              <w:rPr>
                <w:lang w:val="en-US"/>
              </w:rPr>
            </w:pPr>
          </w:p>
        </w:tc>
        <w:tc>
          <w:tcPr>
            <w:tcW w:w="1420" w:type="dxa"/>
            <w:tcBorders>
              <w:top w:val="nil"/>
              <w:bottom w:val="single" w:sz="2" w:space="0" w:color="auto"/>
            </w:tcBorders>
          </w:tcPr>
          <w:p w14:paraId="0507678A" w14:textId="77777777" w:rsidR="001979AE" w:rsidRDefault="001979AE" w:rsidP="00176550">
            <w:pPr>
              <w:rPr>
                <w:lang w:val="en-US"/>
              </w:rPr>
            </w:pPr>
          </w:p>
        </w:tc>
      </w:tr>
      <w:tr w:rsidR="001979AE" w14:paraId="3AF3F92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42AECA" w14:textId="77777777" w:rsidR="001979AE" w:rsidRDefault="001979AE" w:rsidP="00176550">
            <w:pPr>
              <w:rPr>
                <w:lang w:val="en-US"/>
              </w:rPr>
            </w:pPr>
          </w:p>
        </w:tc>
        <w:tc>
          <w:tcPr>
            <w:tcW w:w="1276" w:type="dxa"/>
            <w:gridSpan w:val="2"/>
            <w:tcBorders>
              <w:top w:val="nil"/>
              <w:bottom w:val="single" w:sz="2" w:space="0" w:color="auto"/>
            </w:tcBorders>
            <w:vAlign w:val="center"/>
          </w:tcPr>
          <w:p w14:paraId="09384CAF"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4FE28C1F"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41266418" w14:textId="77777777" w:rsidR="001979AE" w:rsidRDefault="001979AE" w:rsidP="00176550">
            <w:pPr>
              <w:rPr>
                <w:lang w:val="en-US"/>
              </w:rPr>
            </w:pPr>
            <w:r>
              <w:rPr>
                <w:lang w:val="en-US"/>
              </w:rPr>
              <w:t>kg</w:t>
            </w:r>
          </w:p>
        </w:tc>
        <w:tc>
          <w:tcPr>
            <w:tcW w:w="1134" w:type="dxa"/>
            <w:tcBorders>
              <w:top w:val="nil"/>
              <w:bottom w:val="single" w:sz="2" w:space="0" w:color="auto"/>
            </w:tcBorders>
          </w:tcPr>
          <w:p w14:paraId="78DAB698" w14:textId="77777777" w:rsidR="001979AE" w:rsidRDefault="001979AE" w:rsidP="00176550">
            <w:pPr>
              <w:rPr>
                <w:lang w:val="en-US"/>
              </w:rPr>
            </w:pPr>
            <w:r>
              <w:rPr>
                <w:lang w:val="en-US"/>
              </w:rPr>
              <w:t>424,40</w:t>
            </w:r>
          </w:p>
        </w:tc>
        <w:tc>
          <w:tcPr>
            <w:tcW w:w="1417" w:type="dxa"/>
            <w:tcBorders>
              <w:top w:val="nil"/>
              <w:bottom w:val="single" w:sz="2" w:space="0" w:color="auto"/>
            </w:tcBorders>
          </w:tcPr>
          <w:p w14:paraId="799BE92A" w14:textId="77777777" w:rsidR="001979AE" w:rsidRDefault="001979AE" w:rsidP="00176550">
            <w:pPr>
              <w:rPr>
                <w:lang w:val="en-US"/>
              </w:rPr>
            </w:pPr>
          </w:p>
        </w:tc>
        <w:tc>
          <w:tcPr>
            <w:tcW w:w="1420" w:type="dxa"/>
            <w:tcBorders>
              <w:top w:val="nil"/>
              <w:bottom w:val="single" w:sz="2" w:space="0" w:color="auto"/>
            </w:tcBorders>
          </w:tcPr>
          <w:p w14:paraId="6D4CEB83" w14:textId="77777777" w:rsidR="001979AE" w:rsidRDefault="001979AE" w:rsidP="00176550">
            <w:pPr>
              <w:rPr>
                <w:lang w:val="en-US"/>
              </w:rPr>
            </w:pPr>
          </w:p>
        </w:tc>
      </w:tr>
      <w:tr w:rsidR="001979AE" w14:paraId="53C9A9A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AA0AAF" w14:textId="77777777" w:rsidR="001979AE" w:rsidRDefault="001979AE" w:rsidP="00176550">
            <w:pPr>
              <w:rPr>
                <w:lang w:val="en-US"/>
              </w:rPr>
            </w:pPr>
          </w:p>
        </w:tc>
        <w:tc>
          <w:tcPr>
            <w:tcW w:w="1276" w:type="dxa"/>
            <w:gridSpan w:val="2"/>
            <w:tcBorders>
              <w:top w:val="nil"/>
              <w:bottom w:val="single" w:sz="2" w:space="0" w:color="auto"/>
            </w:tcBorders>
            <w:vAlign w:val="center"/>
          </w:tcPr>
          <w:p w14:paraId="6268BA48"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66BF4CC5"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53F121FE" w14:textId="77777777" w:rsidR="001979AE" w:rsidRDefault="001979AE" w:rsidP="00176550">
            <w:pPr>
              <w:rPr>
                <w:lang w:val="en-US"/>
              </w:rPr>
            </w:pPr>
            <w:r>
              <w:rPr>
                <w:lang w:val="en-US"/>
              </w:rPr>
              <w:t>h-ut</w:t>
            </w:r>
          </w:p>
        </w:tc>
        <w:tc>
          <w:tcPr>
            <w:tcW w:w="1134" w:type="dxa"/>
            <w:tcBorders>
              <w:top w:val="nil"/>
              <w:bottom w:val="single" w:sz="2" w:space="0" w:color="auto"/>
            </w:tcBorders>
          </w:tcPr>
          <w:p w14:paraId="64B1F3D9" w14:textId="77777777" w:rsidR="001979AE" w:rsidRDefault="001979AE" w:rsidP="00176550">
            <w:pPr>
              <w:rPr>
                <w:lang w:val="en-US"/>
              </w:rPr>
            </w:pPr>
            <w:r>
              <w:rPr>
                <w:lang w:val="en-US"/>
              </w:rPr>
              <w:t>4,70</w:t>
            </w:r>
          </w:p>
        </w:tc>
        <w:tc>
          <w:tcPr>
            <w:tcW w:w="1417" w:type="dxa"/>
            <w:tcBorders>
              <w:top w:val="nil"/>
              <w:bottom w:val="single" w:sz="2" w:space="0" w:color="auto"/>
            </w:tcBorders>
          </w:tcPr>
          <w:p w14:paraId="19E4BF39" w14:textId="77777777" w:rsidR="001979AE" w:rsidRDefault="001979AE" w:rsidP="00176550">
            <w:pPr>
              <w:rPr>
                <w:lang w:val="en-US"/>
              </w:rPr>
            </w:pPr>
          </w:p>
        </w:tc>
        <w:tc>
          <w:tcPr>
            <w:tcW w:w="1418" w:type="dxa"/>
            <w:tcBorders>
              <w:top w:val="nil"/>
              <w:bottom w:val="single" w:sz="2" w:space="0" w:color="auto"/>
            </w:tcBorders>
          </w:tcPr>
          <w:p w14:paraId="7788BD0E" w14:textId="77777777" w:rsidR="001979AE" w:rsidRDefault="001979AE" w:rsidP="00176550">
            <w:pPr>
              <w:rPr>
                <w:lang w:val="en-US"/>
              </w:rPr>
            </w:pPr>
          </w:p>
        </w:tc>
      </w:tr>
      <w:tr w:rsidR="001979AE" w14:paraId="351EF12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7DAD40" w14:textId="77777777" w:rsidR="001979AE" w:rsidRDefault="001979AE" w:rsidP="00176550">
            <w:pPr>
              <w:rPr>
                <w:lang w:val="en-US"/>
              </w:rPr>
            </w:pPr>
          </w:p>
        </w:tc>
        <w:tc>
          <w:tcPr>
            <w:tcW w:w="1276" w:type="dxa"/>
            <w:gridSpan w:val="2"/>
            <w:tcBorders>
              <w:top w:val="nil"/>
              <w:bottom w:val="single" w:sz="2" w:space="0" w:color="auto"/>
            </w:tcBorders>
            <w:vAlign w:val="center"/>
          </w:tcPr>
          <w:p w14:paraId="426C64B0"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535F9844"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15614ADD"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081B1D0" w14:textId="77777777" w:rsidR="001979AE" w:rsidRDefault="001979AE" w:rsidP="00176550">
            <w:pPr>
              <w:rPr>
                <w:lang w:val="en-US"/>
              </w:rPr>
            </w:pPr>
            <w:r>
              <w:rPr>
                <w:lang w:val="en-US"/>
              </w:rPr>
              <w:t>0,95</w:t>
            </w:r>
          </w:p>
        </w:tc>
        <w:tc>
          <w:tcPr>
            <w:tcW w:w="1417" w:type="dxa"/>
            <w:tcBorders>
              <w:top w:val="nil"/>
              <w:bottom w:val="single" w:sz="2" w:space="0" w:color="auto"/>
            </w:tcBorders>
          </w:tcPr>
          <w:p w14:paraId="1A8F54E0" w14:textId="77777777" w:rsidR="001979AE" w:rsidRDefault="001979AE" w:rsidP="00176550">
            <w:pPr>
              <w:rPr>
                <w:lang w:val="en-US"/>
              </w:rPr>
            </w:pPr>
          </w:p>
        </w:tc>
        <w:tc>
          <w:tcPr>
            <w:tcW w:w="1418" w:type="dxa"/>
            <w:tcBorders>
              <w:top w:val="nil"/>
              <w:bottom w:val="single" w:sz="2" w:space="0" w:color="auto"/>
            </w:tcBorders>
          </w:tcPr>
          <w:p w14:paraId="07B7E6D3" w14:textId="77777777" w:rsidR="001979AE" w:rsidRDefault="001979AE" w:rsidP="00176550">
            <w:pPr>
              <w:rPr>
                <w:lang w:val="en-US"/>
              </w:rPr>
            </w:pPr>
          </w:p>
        </w:tc>
      </w:tr>
      <w:tr w:rsidR="001979AE" w:rsidRPr="00EB582C" w14:paraId="4B98006F" w14:textId="77777777" w:rsidTr="00176550">
        <w:trPr>
          <w:trHeight w:val="340"/>
        </w:trPr>
        <w:tc>
          <w:tcPr>
            <w:tcW w:w="709" w:type="dxa"/>
            <w:tcBorders>
              <w:top w:val="nil"/>
              <w:left w:val="single" w:sz="6" w:space="0" w:color="auto"/>
              <w:bottom w:val="nil"/>
              <w:right w:val="nil"/>
            </w:tcBorders>
          </w:tcPr>
          <w:p w14:paraId="7F15A64D"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C99C8F6"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2BF8246"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7F58979"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1A7E33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0C38892"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85B249A" w14:textId="77777777" w:rsidR="001979AE" w:rsidRPr="00EB582C" w:rsidRDefault="001979AE" w:rsidP="00176550">
            <w:pPr>
              <w:rPr>
                <w:lang w:val="en-US"/>
              </w:rPr>
            </w:pPr>
          </w:p>
        </w:tc>
      </w:tr>
      <w:tr w:rsidR="001979AE" w14:paraId="68BE61E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559005" w14:textId="77777777" w:rsidR="001979AE" w:rsidRDefault="001979AE" w:rsidP="00176550">
            <w:pPr>
              <w:rPr>
                <w:lang w:val="en-US"/>
              </w:rPr>
            </w:pPr>
            <w:r>
              <w:rPr>
                <w:lang w:val="en-US"/>
              </w:rPr>
              <w:t>24</w:t>
            </w:r>
          </w:p>
        </w:tc>
        <w:tc>
          <w:tcPr>
            <w:tcW w:w="1276" w:type="dxa"/>
            <w:gridSpan w:val="2"/>
            <w:tcBorders>
              <w:top w:val="single" w:sz="4" w:space="0" w:color="auto"/>
              <w:bottom w:val="single" w:sz="4" w:space="0" w:color="auto"/>
            </w:tcBorders>
          </w:tcPr>
          <w:p w14:paraId="6A82E6A8" w14:textId="77777777" w:rsidR="001979AE" w:rsidRDefault="001979AE" w:rsidP="00176550">
            <w:pPr>
              <w:rPr>
                <w:lang w:val="en-US"/>
              </w:rPr>
            </w:pPr>
            <w:r>
              <w:rPr>
                <w:lang w:val="en-US"/>
              </w:rPr>
              <w:t>CK18C</w:t>
            </w:r>
          </w:p>
          <w:p w14:paraId="3AD7A8E0"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E767E26" w14:textId="77777777" w:rsidR="001979AE" w:rsidRDefault="001979AE" w:rsidP="00176550">
            <w:pPr>
              <w:adjustRightInd w:val="0"/>
              <w:rPr>
                <w:rFonts w:ascii="Times New Roman CYR" w:hAnsi="Times New Roman CYR" w:cs="Times New Roman CYR"/>
                <w:sz w:val="16"/>
                <w:szCs w:val="16"/>
                <w:lang w:val="en-US"/>
              </w:rPr>
            </w:pPr>
            <w:r>
              <w:rPr>
                <w:lang w:val="en-US"/>
              </w:rPr>
              <w:t>Montarea coltarelor din aluminiu</w:t>
            </w:r>
            <w:r>
              <w:rPr>
                <w:rFonts w:ascii="Times New Roman CYR" w:hAnsi="Times New Roman CYR" w:cs="Times New Roman CYR"/>
                <w:sz w:val="16"/>
                <w:szCs w:val="16"/>
                <w:lang w:val="en-US"/>
              </w:rPr>
              <w:t xml:space="preserve"> </w:t>
            </w:r>
          </w:p>
          <w:p w14:paraId="22D283C6"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1160219"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445B3147"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18,00</w:t>
            </w:r>
          </w:p>
          <w:p w14:paraId="797E5379"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E5536B9"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6215B75" w14:textId="77777777" w:rsidR="001979AE" w:rsidRDefault="001979AE" w:rsidP="00176550">
            <w:pPr>
              <w:jc w:val="center"/>
              <w:rPr>
                <w:lang w:val="en-US"/>
              </w:rPr>
            </w:pPr>
          </w:p>
        </w:tc>
      </w:tr>
      <w:tr w:rsidR="001979AE" w14:paraId="7249626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BEE948" w14:textId="77777777" w:rsidR="001979AE" w:rsidRDefault="001979AE" w:rsidP="00176550">
            <w:pPr>
              <w:rPr>
                <w:lang w:val="en-US"/>
              </w:rPr>
            </w:pPr>
          </w:p>
        </w:tc>
        <w:tc>
          <w:tcPr>
            <w:tcW w:w="1276" w:type="dxa"/>
            <w:gridSpan w:val="2"/>
            <w:tcBorders>
              <w:top w:val="nil"/>
              <w:bottom w:val="single" w:sz="2" w:space="0" w:color="auto"/>
            </w:tcBorders>
            <w:vAlign w:val="center"/>
          </w:tcPr>
          <w:p w14:paraId="39084D7E" w14:textId="77777777" w:rsidR="001979AE" w:rsidRDefault="001979AE" w:rsidP="00176550">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0E91A88D" w14:textId="77777777" w:rsidR="001979AE" w:rsidRDefault="001979AE" w:rsidP="00176550">
            <w:pPr>
              <w:rPr>
                <w:lang w:val="en-US"/>
              </w:rPr>
            </w:pPr>
            <w:r>
              <w:rPr>
                <w:lang w:val="en-US"/>
              </w:rPr>
              <w:t>Timplar</w:t>
            </w:r>
          </w:p>
        </w:tc>
        <w:tc>
          <w:tcPr>
            <w:tcW w:w="1134" w:type="dxa"/>
            <w:tcBorders>
              <w:top w:val="nil"/>
              <w:bottom w:val="single" w:sz="2" w:space="0" w:color="auto"/>
            </w:tcBorders>
          </w:tcPr>
          <w:p w14:paraId="04FBF188"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06DACBF" w14:textId="77777777" w:rsidR="001979AE" w:rsidRDefault="001979AE" w:rsidP="00176550">
            <w:pPr>
              <w:rPr>
                <w:lang w:val="en-US"/>
              </w:rPr>
            </w:pPr>
            <w:r>
              <w:rPr>
                <w:lang w:val="en-US"/>
              </w:rPr>
              <w:t>4,68</w:t>
            </w:r>
          </w:p>
        </w:tc>
        <w:tc>
          <w:tcPr>
            <w:tcW w:w="1417" w:type="dxa"/>
            <w:tcBorders>
              <w:top w:val="nil"/>
              <w:bottom w:val="single" w:sz="2" w:space="0" w:color="auto"/>
            </w:tcBorders>
          </w:tcPr>
          <w:p w14:paraId="1A88FA06" w14:textId="77777777" w:rsidR="001979AE" w:rsidRDefault="001979AE" w:rsidP="00176550">
            <w:pPr>
              <w:rPr>
                <w:lang w:val="en-US"/>
              </w:rPr>
            </w:pPr>
          </w:p>
        </w:tc>
        <w:tc>
          <w:tcPr>
            <w:tcW w:w="1420" w:type="dxa"/>
            <w:tcBorders>
              <w:top w:val="nil"/>
              <w:bottom w:val="single" w:sz="2" w:space="0" w:color="auto"/>
            </w:tcBorders>
          </w:tcPr>
          <w:p w14:paraId="13EC7B78" w14:textId="77777777" w:rsidR="001979AE" w:rsidRDefault="001979AE" w:rsidP="00176550">
            <w:pPr>
              <w:rPr>
                <w:lang w:val="en-US"/>
              </w:rPr>
            </w:pPr>
          </w:p>
        </w:tc>
      </w:tr>
      <w:tr w:rsidR="001979AE" w14:paraId="4996743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5162B7" w14:textId="77777777" w:rsidR="001979AE" w:rsidRDefault="001979AE" w:rsidP="00176550">
            <w:pPr>
              <w:rPr>
                <w:lang w:val="en-US"/>
              </w:rPr>
            </w:pPr>
          </w:p>
        </w:tc>
        <w:tc>
          <w:tcPr>
            <w:tcW w:w="1276" w:type="dxa"/>
            <w:gridSpan w:val="2"/>
            <w:tcBorders>
              <w:top w:val="nil"/>
              <w:bottom w:val="single" w:sz="2" w:space="0" w:color="auto"/>
            </w:tcBorders>
            <w:vAlign w:val="center"/>
          </w:tcPr>
          <w:p w14:paraId="4144B0AA" w14:textId="77777777" w:rsidR="001979AE" w:rsidRDefault="001979AE" w:rsidP="00176550">
            <w:pPr>
              <w:jc w:val="center"/>
              <w:rPr>
                <w:sz w:val="16"/>
                <w:szCs w:val="16"/>
                <w:lang w:val="en-US"/>
              </w:rPr>
            </w:pPr>
            <w:r>
              <w:rPr>
                <w:sz w:val="16"/>
                <w:szCs w:val="16"/>
                <w:lang w:val="en-US"/>
              </w:rPr>
              <w:t>12743123549025</w:t>
            </w:r>
          </w:p>
        </w:tc>
        <w:tc>
          <w:tcPr>
            <w:tcW w:w="3402" w:type="dxa"/>
            <w:gridSpan w:val="2"/>
            <w:tcBorders>
              <w:top w:val="nil"/>
              <w:bottom w:val="single" w:sz="2" w:space="0" w:color="auto"/>
            </w:tcBorders>
          </w:tcPr>
          <w:p w14:paraId="033A4DB7" w14:textId="77777777" w:rsidR="001979AE" w:rsidRDefault="001979AE" w:rsidP="00176550">
            <w:pPr>
              <w:rPr>
                <w:lang w:val="en-US"/>
              </w:rPr>
            </w:pPr>
            <w:r>
              <w:rPr>
                <w:lang w:val="en-US"/>
              </w:rPr>
              <w:t>Coltare din aluminiu</w:t>
            </w:r>
          </w:p>
        </w:tc>
        <w:tc>
          <w:tcPr>
            <w:tcW w:w="1134" w:type="dxa"/>
            <w:tcBorders>
              <w:top w:val="nil"/>
              <w:bottom w:val="single" w:sz="2" w:space="0" w:color="auto"/>
            </w:tcBorders>
          </w:tcPr>
          <w:p w14:paraId="6EC424CB" w14:textId="77777777" w:rsidR="001979AE" w:rsidRDefault="001979AE" w:rsidP="00176550">
            <w:pPr>
              <w:rPr>
                <w:lang w:val="en-US"/>
              </w:rPr>
            </w:pPr>
            <w:r>
              <w:rPr>
                <w:lang w:val="en-US"/>
              </w:rPr>
              <w:t>m</w:t>
            </w:r>
          </w:p>
        </w:tc>
        <w:tc>
          <w:tcPr>
            <w:tcW w:w="1134" w:type="dxa"/>
            <w:tcBorders>
              <w:top w:val="nil"/>
              <w:bottom w:val="single" w:sz="2" w:space="0" w:color="auto"/>
            </w:tcBorders>
          </w:tcPr>
          <w:p w14:paraId="75C46C3E" w14:textId="77777777" w:rsidR="001979AE" w:rsidRDefault="001979AE" w:rsidP="00176550">
            <w:pPr>
              <w:rPr>
                <w:lang w:val="en-US"/>
              </w:rPr>
            </w:pPr>
            <w:r>
              <w:rPr>
                <w:lang w:val="en-US"/>
              </w:rPr>
              <w:t>18,90</w:t>
            </w:r>
          </w:p>
        </w:tc>
        <w:tc>
          <w:tcPr>
            <w:tcW w:w="1417" w:type="dxa"/>
            <w:tcBorders>
              <w:top w:val="nil"/>
              <w:bottom w:val="single" w:sz="2" w:space="0" w:color="auto"/>
            </w:tcBorders>
          </w:tcPr>
          <w:p w14:paraId="0B79780B" w14:textId="77777777" w:rsidR="001979AE" w:rsidRDefault="001979AE" w:rsidP="00176550">
            <w:pPr>
              <w:rPr>
                <w:lang w:val="en-US"/>
              </w:rPr>
            </w:pPr>
          </w:p>
        </w:tc>
        <w:tc>
          <w:tcPr>
            <w:tcW w:w="1420" w:type="dxa"/>
            <w:tcBorders>
              <w:top w:val="nil"/>
              <w:bottom w:val="single" w:sz="2" w:space="0" w:color="auto"/>
            </w:tcBorders>
          </w:tcPr>
          <w:p w14:paraId="4DFEF8AA" w14:textId="77777777" w:rsidR="001979AE" w:rsidRDefault="001979AE" w:rsidP="00176550">
            <w:pPr>
              <w:rPr>
                <w:lang w:val="en-US"/>
              </w:rPr>
            </w:pPr>
          </w:p>
        </w:tc>
      </w:tr>
      <w:tr w:rsidR="001979AE" w14:paraId="07FD79A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F52F62" w14:textId="77777777" w:rsidR="001979AE" w:rsidRDefault="001979AE" w:rsidP="00176550">
            <w:pPr>
              <w:rPr>
                <w:lang w:val="en-US"/>
              </w:rPr>
            </w:pPr>
          </w:p>
        </w:tc>
        <w:tc>
          <w:tcPr>
            <w:tcW w:w="1276" w:type="dxa"/>
            <w:gridSpan w:val="2"/>
            <w:tcBorders>
              <w:top w:val="nil"/>
              <w:bottom w:val="single" w:sz="2" w:space="0" w:color="auto"/>
            </w:tcBorders>
            <w:vAlign w:val="center"/>
          </w:tcPr>
          <w:p w14:paraId="78278E6D"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208FE4E9"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4B4D751E" w14:textId="77777777" w:rsidR="001979AE" w:rsidRDefault="001979AE" w:rsidP="00176550">
            <w:pPr>
              <w:rPr>
                <w:lang w:val="en-US"/>
              </w:rPr>
            </w:pPr>
            <w:r>
              <w:rPr>
                <w:lang w:val="en-US"/>
              </w:rPr>
              <w:t>kg</w:t>
            </w:r>
          </w:p>
        </w:tc>
        <w:tc>
          <w:tcPr>
            <w:tcW w:w="1134" w:type="dxa"/>
            <w:tcBorders>
              <w:top w:val="nil"/>
              <w:bottom w:val="single" w:sz="2" w:space="0" w:color="auto"/>
            </w:tcBorders>
          </w:tcPr>
          <w:p w14:paraId="7592DBC2" w14:textId="77777777" w:rsidR="001979AE" w:rsidRDefault="001979AE" w:rsidP="00176550">
            <w:pPr>
              <w:rPr>
                <w:lang w:val="en-US"/>
              </w:rPr>
            </w:pPr>
            <w:r>
              <w:rPr>
                <w:lang w:val="en-US"/>
              </w:rPr>
              <w:t>0,45</w:t>
            </w:r>
          </w:p>
        </w:tc>
        <w:tc>
          <w:tcPr>
            <w:tcW w:w="1417" w:type="dxa"/>
            <w:tcBorders>
              <w:top w:val="nil"/>
              <w:bottom w:val="single" w:sz="2" w:space="0" w:color="auto"/>
            </w:tcBorders>
          </w:tcPr>
          <w:p w14:paraId="1E0595D8" w14:textId="77777777" w:rsidR="001979AE" w:rsidRDefault="001979AE" w:rsidP="00176550">
            <w:pPr>
              <w:rPr>
                <w:lang w:val="en-US"/>
              </w:rPr>
            </w:pPr>
          </w:p>
        </w:tc>
        <w:tc>
          <w:tcPr>
            <w:tcW w:w="1420" w:type="dxa"/>
            <w:tcBorders>
              <w:top w:val="nil"/>
              <w:bottom w:val="single" w:sz="2" w:space="0" w:color="auto"/>
            </w:tcBorders>
          </w:tcPr>
          <w:p w14:paraId="57523664" w14:textId="77777777" w:rsidR="001979AE" w:rsidRDefault="001979AE" w:rsidP="00176550">
            <w:pPr>
              <w:rPr>
                <w:lang w:val="en-US"/>
              </w:rPr>
            </w:pPr>
          </w:p>
        </w:tc>
      </w:tr>
      <w:tr w:rsidR="001979AE" w14:paraId="58E5A2B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303DDB" w14:textId="77777777" w:rsidR="001979AE" w:rsidRDefault="001979AE" w:rsidP="00176550">
            <w:pPr>
              <w:rPr>
                <w:lang w:val="en-US"/>
              </w:rPr>
            </w:pPr>
          </w:p>
        </w:tc>
        <w:tc>
          <w:tcPr>
            <w:tcW w:w="1276" w:type="dxa"/>
            <w:gridSpan w:val="2"/>
            <w:tcBorders>
              <w:top w:val="nil"/>
              <w:bottom w:val="single" w:sz="2" w:space="0" w:color="auto"/>
            </w:tcBorders>
            <w:vAlign w:val="center"/>
          </w:tcPr>
          <w:p w14:paraId="2FC1B3A8" w14:textId="77777777" w:rsidR="001979AE" w:rsidRDefault="001979AE" w:rsidP="00176550">
            <w:pPr>
              <w:jc w:val="center"/>
              <w:rPr>
                <w:sz w:val="16"/>
                <w:szCs w:val="16"/>
                <w:lang w:val="en-US"/>
              </w:rPr>
            </w:pPr>
            <w:r>
              <w:rPr>
                <w:sz w:val="16"/>
                <w:szCs w:val="16"/>
                <w:lang w:val="en-US"/>
              </w:rPr>
              <w:t>1421102200496</w:t>
            </w:r>
          </w:p>
        </w:tc>
        <w:tc>
          <w:tcPr>
            <w:tcW w:w="3402" w:type="dxa"/>
            <w:gridSpan w:val="2"/>
            <w:tcBorders>
              <w:top w:val="nil"/>
              <w:bottom w:val="single" w:sz="2" w:space="0" w:color="auto"/>
            </w:tcBorders>
          </w:tcPr>
          <w:p w14:paraId="3515F73E" w14:textId="77777777" w:rsidR="001979AE" w:rsidRDefault="001979AE" w:rsidP="00176550">
            <w:pPr>
              <w:rPr>
                <w:lang w:val="en-US"/>
              </w:rPr>
            </w:pPr>
            <w:r>
              <w:rPr>
                <w:lang w:val="en-US"/>
              </w:rPr>
              <w:t>Nisip sortat nespalat de riu si lacuri 0,0-1,0 mm</w:t>
            </w:r>
          </w:p>
        </w:tc>
        <w:tc>
          <w:tcPr>
            <w:tcW w:w="1134" w:type="dxa"/>
            <w:tcBorders>
              <w:top w:val="nil"/>
              <w:bottom w:val="single" w:sz="2" w:space="0" w:color="auto"/>
            </w:tcBorders>
          </w:tcPr>
          <w:p w14:paraId="26BADCBE" w14:textId="77777777" w:rsidR="001979AE" w:rsidRDefault="001979AE" w:rsidP="00176550">
            <w:pPr>
              <w:rPr>
                <w:lang w:val="en-US"/>
              </w:rPr>
            </w:pPr>
            <w:r>
              <w:rPr>
                <w:lang w:val="en-US"/>
              </w:rPr>
              <w:t>m3</w:t>
            </w:r>
          </w:p>
        </w:tc>
        <w:tc>
          <w:tcPr>
            <w:tcW w:w="1134" w:type="dxa"/>
            <w:tcBorders>
              <w:top w:val="nil"/>
              <w:bottom w:val="single" w:sz="2" w:space="0" w:color="auto"/>
            </w:tcBorders>
          </w:tcPr>
          <w:p w14:paraId="69B328FB" w14:textId="77777777" w:rsidR="001979AE" w:rsidRDefault="001979AE" w:rsidP="00176550">
            <w:pPr>
              <w:rPr>
                <w:lang w:val="en-US"/>
              </w:rPr>
            </w:pPr>
            <w:r>
              <w:rPr>
                <w:lang w:val="en-US"/>
              </w:rPr>
              <w:t>0,02</w:t>
            </w:r>
          </w:p>
        </w:tc>
        <w:tc>
          <w:tcPr>
            <w:tcW w:w="1417" w:type="dxa"/>
            <w:tcBorders>
              <w:top w:val="nil"/>
              <w:bottom w:val="single" w:sz="2" w:space="0" w:color="auto"/>
            </w:tcBorders>
          </w:tcPr>
          <w:p w14:paraId="19381BB9" w14:textId="77777777" w:rsidR="001979AE" w:rsidRDefault="001979AE" w:rsidP="00176550">
            <w:pPr>
              <w:rPr>
                <w:lang w:val="en-US"/>
              </w:rPr>
            </w:pPr>
          </w:p>
        </w:tc>
        <w:tc>
          <w:tcPr>
            <w:tcW w:w="1420" w:type="dxa"/>
            <w:tcBorders>
              <w:top w:val="nil"/>
              <w:bottom w:val="single" w:sz="2" w:space="0" w:color="auto"/>
            </w:tcBorders>
          </w:tcPr>
          <w:p w14:paraId="188C4953" w14:textId="77777777" w:rsidR="001979AE" w:rsidRDefault="001979AE" w:rsidP="00176550">
            <w:pPr>
              <w:rPr>
                <w:lang w:val="en-US"/>
              </w:rPr>
            </w:pPr>
          </w:p>
        </w:tc>
      </w:tr>
      <w:tr w:rsidR="001979AE" w14:paraId="788360B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9FE460" w14:textId="77777777" w:rsidR="001979AE" w:rsidRDefault="001979AE" w:rsidP="00176550">
            <w:pPr>
              <w:rPr>
                <w:lang w:val="en-US"/>
              </w:rPr>
            </w:pPr>
          </w:p>
        </w:tc>
        <w:tc>
          <w:tcPr>
            <w:tcW w:w="1276" w:type="dxa"/>
            <w:gridSpan w:val="2"/>
            <w:tcBorders>
              <w:top w:val="nil"/>
              <w:bottom w:val="single" w:sz="2" w:space="0" w:color="auto"/>
            </w:tcBorders>
            <w:vAlign w:val="center"/>
          </w:tcPr>
          <w:p w14:paraId="1D0922ED" w14:textId="77777777" w:rsidR="001979AE" w:rsidRDefault="001979AE" w:rsidP="00176550">
            <w:pPr>
              <w:jc w:val="center"/>
              <w:rPr>
                <w:sz w:val="16"/>
                <w:szCs w:val="16"/>
                <w:lang w:val="en-US"/>
              </w:rPr>
            </w:pPr>
            <w:r>
              <w:rPr>
                <w:sz w:val="16"/>
                <w:szCs w:val="16"/>
                <w:lang w:val="en-US"/>
              </w:rPr>
              <w:t>2874115829126</w:t>
            </w:r>
          </w:p>
        </w:tc>
        <w:tc>
          <w:tcPr>
            <w:tcW w:w="3402" w:type="dxa"/>
            <w:gridSpan w:val="2"/>
            <w:tcBorders>
              <w:top w:val="nil"/>
              <w:bottom w:val="single" w:sz="2" w:space="0" w:color="auto"/>
            </w:tcBorders>
          </w:tcPr>
          <w:p w14:paraId="028D8EE1" w14:textId="77777777" w:rsidR="001979AE" w:rsidRDefault="001979AE" w:rsidP="00176550">
            <w:pPr>
              <w:rPr>
                <w:lang w:val="en-US"/>
              </w:rPr>
            </w:pPr>
            <w:r>
              <w:rPr>
                <w:lang w:val="en-US"/>
              </w:rPr>
              <w:t>Suruburi cu cap inecat crestat 6 x 30 mm</w:t>
            </w:r>
          </w:p>
        </w:tc>
        <w:tc>
          <w:tcPr>
            <w:tcW w:w="1134" w:type="dxa"/>
            <w:tcBorders>
              <w:top w:val="nil"/>
              <w:bottom w:val="single" w:sz="2" w:space="0" w:color="auto"/>
            </w:tcBorders>
          </w:tcPr>
          <w:p w14:paraId="0BAF0ABC" w14:textId="77777777" w:rsidR="001979AE" w:rsidRDefault="001979AE" w:rsidP="00176550">
            <w:pPr>
              <w:rPr>
                <w:lang w:val="en-US"/>
              </w:rPr>
            </w:pPr>
            <w:r>
              <w:rPr>
                <w:lang w:val="en-US"/>
              </w:rPr>
              <w:t>buc</w:t>
            </w:r>
          </w:p>
        </w:tc>
        <w:tc>
          <w:tcPr>
            <w:tcW w:w="1134" w:type="dxa"/>
            <w:tcBorders>
              <w:top w:val="nil"/>
              <w:bottom w:val="single" w:sz="2" w:space="0" w:color="auto"/>
            </w:tcBorders>
          </w:tcPr>
          <w:p w14:paraId="553B7C3B" w14:textId="77777777" w:rsidR="001979AE" w:rsidRDefault="001979AE" w:rsidP="00176550">
            <w:pPr>
              <w:rPr>
                <w:lang w:val="en-US"/>
              </w:rPr>
            </w:pPr>
            <w:r>
              <w:rPr>
                <w:lang w:val="en-US"/>
              </w:rPr>
              <w:t>108,00</w:t>
            </w:r>
          </w:p>
        </w:tc>
        <w:tc>
          <w:tcPr>
            <w:tcW w:w="1417" w:type="dxa"/>
            <w:tcBorders>
              <w:top w:val="nil"/>
              <w:bottom w:val="single" w:sz="2" w:space="0" w:color="auto"/>
            </w:tcBorders>
          </w:tcPr>
          <w:p w14:paraId="6619BB2A" w14:textId="77777777" w:rsidR="001979AE" w:rsidRDefault="001979AE" w:rsidP="00176550">
            <w:pPr>
              <w:rPr>
                <w:lang w:val="en-US"/>
              </w:rPr>
            </w:pPr>
          </w:p>
        </w:tc>
        <w:tc>
          <w:tcPr>
            <w:tcW w:w="1420" w:type="dxa"/>
            <w:tcBorders>
              <w:top w:val="nil"/>
              <w:bottom w:val="single" w:sz="2" w:space="0" w:color="auto"/>
            </w:tcBorders>
          </w:tcPr>
          <w:p w14:paraId="042E1FB7" w14:textId="77777777" w:rsidR="001979AE" w:rsidRDefault="001979AE" w:rsidP="00176550">
            <w:pPr>
              <w:rPr>
                <w:lang w:val="en-US"/>
              </w:rPr>
            </w:pPr>
          </w:p>
        </w:tc>
      </w:tr>
      <w:tr w:rsidR="001979AE" w:rsidRPr="00EB582C" w14:paraId="4EC11AC6" w14:textId="77777777" w:rsidTr="00176550">
        <w:trPr>
          <w:trHeight w:val="340"/>
        </w:trPr>
        <w:tc>
          <w:tcPr>
            <w:tcW w:w="709" w:type="dxa"/>
            <w:tcBorders>
              <w:top w:val="nil"/>
              <w:left w:val="single" w:sz="6" w:space="0" w:color="auto"/>
              <w:bottom w:val="nil"/>
              <w:right w:val="nil"/>
            </w:tcBorders>
          </w:tcPr>
          <w:p w14:paraId="6321E68E"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696B785"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F0B2C4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AAF6EA5"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6734A6B3"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9EC1D68"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2310CB4" w14:textId="77777777" w:rsidR="001979AE" w:rsidRPr="00EB582C" w:rsidRDefault="001979AE" w:rsidP="00176550">
            <w:pPr>
              <w:rPr>
                <w:lang w:val="en-US"/>
              </w:rPr>
            </w:pPr>
          </w:p>
        </w:tc>
      </w:tr>
      <w:tr w:rsidR="001979AE" w14:paraId="6BDBE09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2CFF69" w14:textId="77777777" w:rsidR="001979AE" w:rsidRDefault="001979AE" w:rsidP="00176550">
            <w:pPr>
              <w:rPr>
                <w:lang w:val="en-US"/>
              </w:rPr>
            </w:pPr>
            <w:r>
              <w:rPr>
                <w:lang w:val="en-US"/>
              </w:rPr>
              <w:t>25</w:t>
            </w:r>
          </w:p>
        </w:tc>
        <w:tc>
          <w:tcPr>
            <w:tcW w:w="1276" w:type="dxa"/>
            <w:gridSpan w:val="2"/>
            <w:tcBorders>
              <w:top w:val="single" w:sz="4" w:space="0" w:color="auto"/>
              <w:bottom w:val="single" w:sz="4" w:space="0" w:color="auto"/>
            </w:tcBorders>
          </w:tcPr>
          <w:p w14:paraId="164F450D" w14:textId="77777777" w:rsidR="001979AE" w:rsidRDefault="001979AE" w:rsidP="00176550">
            <w:pPr>
              <w:rPr>
                <w:lang w:val="en-US"/>
              </w:rPr>
            </w:pPr>
            <w:r>
              <w:rPr>
                <w:lang w:val="en-US"/>
              </w:rPr>
              <w:t>CF57A</w:t>
            </w:r>
          </w:p>
          <w:p w14:paraId="7A18B865"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166EF22" w14:textId="77777777" w:rsidR="001979AE"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04F0A952"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F9C6A96"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4EB1AE05"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59,44</w:t>
            </w:r>
          </w:p>
          <w:p w14:paraId="116DD222"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D230D70"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4C7462D" w14:textId="77777777" w:rsidR="001979AE" w:rsidRDefault="001979AE" w:rsidP="00176550">
            <w:pPr>
              <w:jc w:val="center"/>
              <w:rPr>
                <w:lang w:val="en-US"/>
              </w:rPr>
            </w:pPr>
          </w:p>
        </w:tc>
      </w:tr>
      <w:tr w:rsidR="001979AE" w14:paraId="618ECD0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433207" w14:textId="77777777" w:rsidR="001979AE" w:rsidRDefault="001979AE" w:rsidP="00176550">
            <w:pPr>
              <w:rPr>
                <w:lang w:val="en-US"/>
              </w:rPr>
            </w:pPr>
          </w:p>
        </w:tc>
        <w:tc>
          <w:tcPr>
            <w:tcW w:w="1276" w:type="dxa"/>
            <w:gridSpan w:val="2"/>
            <w:tcBorders>
              <w:top w:val="nil"/>
              <w:bottom w:val="single" w:sz="2" w:space="0" w:color="auto"/>
            </w:tcBorders>
            <w:vAlign w:val="center"/>
          </w:tcPr>
          <w:p w14:paraId="45E33373"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383994D3"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140F3886"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6F8264D" w14:textId="77777777" w:rsidR="001979AE" w:rsidRDefault="001979AE" w:rsidP="00176550">
            <w:pPr>
              <w:rPr>
                <w:lang w:val="en-US"/>
              </w:rPr>
            </w:pPr>
            <w:r>
              <w:rPr>
                <w:lang w:val="en-US"/>
              </w:rPr>
              <w:t>26,75</w:t>
            </w:r>
          </w:p>
        </w:tc>
        <w:tc>
          <w:tcPr>
            <w:tcW w:w="1417" w:type="dxa"/>
            <w:tcBorders>
              <w:top w:val="nil"/>
              <w:bottom w:val="single" w:sz="2" w:space="0" w:color="auto"/>
            </w:tcBorders>
          </w:tcPr>
          <w:p w14:paraId="18E2259A" w14:textId="77777777" w:rsidR="001979AE" w:rsidRDefault="001979AE" w:rsidP="00176550">
            <w:pPr>
              <w:rPr>
                <w:lang w:val="en-US"/>
              </w:rPr>
            </w:pPr>
          </w:p>
        </w:tc>
        <w:tc>
          <w:tcPr>
            <w:tcW w:w="1420" w:type="dxa"/>
            <w:tcBorders>
              <w:top w:val="nil"/>
              <w:bottom w:val="single" w:sz="2" w:space="0" w:color="auto"/>
            </w:tcBorders>
          </w:tcPr>
          <w:p w14:paraId="36C93F51" w14:textId="77777777" w:rsidR="001979AE" w:rsidRDefault="001979AE" w:rsidP="00176550">
            <w:pPr>
              <w:rPr>
                <w:lang w:val="en-US"/>
              </w:rPr>
            </w:pPr>
          </w:p>
        </w:tc>
      </w:tr>
      <w:tr w:rsidR="001979AE" w14:paraId="14807D3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5BA39D" w14:textId="77777777" w:rsidR="001979AE" w:rsidRDefault="001979AE" w:rsidP="00176550">
            <w:pPr>
              <w:rPr>
                <w:lang w:val="en-US"/>
              </w:rPr>
            </w:pPr>
          </w:p>
        </w:tc>
        <w:tc>
          <w:tcPr>
            <w:tcW w:w="1276" w:type="dxa"/>
            <w:gridSpan w:val="2"/>
            <w:tcBorders>
              <w:top w:val="nil"/>
              <w:bottom w:val="single" w:sz="2" w:space="0" w:color="auto"/>
            </w:tcBorders>
            <w:vAlign w:val="center"/>
          </w:tcPr>
          <w:p w14:paraId="5CA0885D"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59C38D2"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253C8C6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EE25901" w14:textId="77777777" w:rsidR="001979AE" w:rsidRDefault="001979AE" w:rsidP="00176550">
            <w:pPr>
              <w:rPr>
                <w:lang w:val="en-US"/>
              </w:rPr>
            </w:pPr>
            <w:r>
              <w:rPr>
                <w:lang w:val="en-US"/>
              </w:rPr>
              <w:t>5,94</w:t>
            </w:r>
          </w:p>
        </w:tc>
        <w:tc>
          <w:tcPr>
            <w:tcW w:w="1417" w:type="dxa"/>
            <w:tcBorders>
              <w:top w:val="nil"/>
              <w:bottom w:val="single" w:sz="2" w:space="0" w:color="auto"/>
            </w:tcBorders>
          </w:tcPr>
          <w:p w14:paraId="6C7D4730" w14:textId="77777777" w:rsidR="001979AE" w:rsidRDefault="001979AE" w:rsidP="00176550">
            <w:pPr>
              <w:rPr>
                <w:lang w:val="en-US"/>
              </w:rPr>
            </w:pPr>
          </w:p>
        </w:tc>
        <w:tc>
          <w:tcPr>
            <w:tcW w:w="1420" w:type="dxa"/>
            <w:tcBorders>
              <w:top w:val="nil"/>
              <w:bottom w:val="single" w:sz="2" w:space="0" w:color="auto"/>
            </w:tcBorders>
          </w:tcPr>
          <w:p w14:paraId="1D20F5C0" w14:textId="77777777" w:rsidR="001979AE" w:rsidRDefault="001979AE" w:rsidP="00176550">
            <w:pPr>
              <w:rPr>
                <w:lang w:val="en-US"/>
              </w:rPr>
            </w:pPr>
          </w:p>
        </w:tc>
      </w:tr>
      <w:tr w:rsidR="001979AE" w14:paraId="69334E9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50CF92" w14:textId="77777777" w:rsidR="001979AE" w:rsidRDefault="001979AE" w:rsidP="00176550">
            <w:pPr>
              <w:rPr>
                <w:lang w:val="en-US"/>
              </w:rPr>
            </w:pPr>
          </w:p>
        </w:tc>
        <w:tc>
          <w:tcPr>
            <w:tcW w:w="1276" w:type="dxa"/>
            <w:gridSpan w:val="2"/>
            <w:tcBorders>
              <w:top w:val="nil"/>
              <w:bottom w:val="single" w:sz="2" w:space="0" w:color="auto"/>
            </w:tcBorders>
            <w:vAlign w:val="center"/>
          </w:tcPr>
          <w:p w14:paraId="5737E20A"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15E776D9"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6BC714CF" w14:textId="77777777" w:rsidR="001979AE" w:rsidRDefault="001979AE" w:rsidP="00176550">
            <w:pPr>
              <w:rPr>
                <w:lang w:val="en-US"/>
              </w:rPr>
            </w:pPr>
            <w:r>
              <w:rPr>
                <w:lang w:val="en-US"/>
              </w:rPr>
              <w:t>kg</w:t>
            </w:r>
          </w:p>
        </w:tc>
        <w:tc>
          <w:tcPr>
            <w:tcW w:w="1134" w:type="dxa"/>
            <w:tcBorders>
              <w:top w:val="nil"/>
              <w:bottom w:val="single" w:sz="2" w:space="0" w:color="auto"/>
            </w:tcBorders>
          </w:tcPr>
          <w:p w14:paraId="4F7628F5" w14:textId="77777777" w:rsidR="001979AE" w:rsidRDefault="001979AE" w:rsidP="00176550">
            <w:pPr>
              <w:rPr>
                <w:lang w:val="en-US"/>
              </w:rPr>
            </w:pPr>
            <w:r>
              <w:rPr>
                <w:lang w:val="en-US"/>
              </w:rPr>
              <w:t>62,70</w:t>
            </w:r>
          </w:p>
        </w:tc>
        <w:tc>
          <w:tcPr>
            <w:tcW w:w="1417" w:type="dxa"/>
            <w:tcBorders>
              <w:top w:val="nil"/>
              <w:bottom w:val="single" w:sz="2" w:space="0" w:color="auto"/>
            </w:tcBorders>
          </w:tcPr>
          <w:p w14:paraId="030E1E3E" w14:textId="77777777" w:rsidR="001979AE" w:rsidRDefault="001979AE" w:rsidP="00176550">
            <w:pPr>
              <w:rPr>
                <w:lang w:val="en-US"/>
              </w:rPr>
            </w:pPr>
          </w:p>
        </w:tc>
        <w:tc>
          <w:tcPr>
            <w:tcW w:w="1420" w:type="dxa"/>
            <w:tcBorders>
              <w:top w:val="nil"/>
              <w:bottom w:val="single" w:sz="2" w:space="0" w:color="auto"/>
            </w:tcBorders>
          </w:tcPr>
          <w:p w14:paraId="4FAADED4" w14:textId="77777777" w:rsidR="001979AE" w:rsidRDefault="001979AE" w:rsidP="00176550">
            <w:pPr>
              <w:rPr>
                <w:lang w:val="en-US"/>
              </w:rPr>
            </w:pPr>
          </w:p>
        </w:tc>
      </w:tr>
      <w:tr w:rsidR="001979AE" w14:paraId="48EB487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5B1D6B" w14:textId="77777777" w:rsidR="001979AE" w:rsidRDefault="001979AE" w:rsidP="00176550">
            <w:pPr>
              <w:rPr>
                <w:lang w:val="en-US"/>
              </w:rPr>
            </w:pPr>
          </w:p>
        </w:tc>
        <w:tc>
          <w:tcPr>
            <w:tcW w:w="1276" w:type="dxa"/>
            <w:gridSpan w:val="2"/>
            <w:tcBorders>
              <w:top w:val="nil"/>
              <w:bottom w:val="single" w:sz="2" w:space="0" w:color="auto"/>
            </w:tcBorders>
            <w:vAlign w:val="center"/>
          </w:tcPr>
          <w:p w14:paraId="728489E7"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61AB62D2"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06FAEE88" w14:textId="77777777" w:rsidR="001979AE" w:rsidRDefault="001979AE" w:rsidP="00176550">
            <w:pPr>
              <w:rPr>
                <w:lang w:val="en-US"/>
              </w:rPr>
            </w:pPr>
            <w:r>
              <w:rPr>
                <w:lang w:val="en-US"/>
              </w:rPr>
              <w:t>m3</w:t>
            </w:r>
          </w:p>
        </w:tc>
        <w:tc>
          <w:tcPr>
            <w:tcW w:w="1134" w:type="dxa"/>
            <w:tcBorders>
              <w:top w:val="nil"/>
              <w:bottom w:val="single" w:sz="2" w:space="0" w:color="auto"/>
            </w:tcBorders>
          </w:tcPr>
          <w:p w14:paraId="639D7B85" w14:textId="77777777" w:rsidR="001979AE" w:rsidRDefault="001979AE" w:rsidP="00176550">
            <w:pPr>
              <w:rPr>
                <w:lang w:val="en-US"/>
              </w:rPr>
            </w:pPr>
            <w:r>
              <w:rPr>
                <w:lang w:val="en-US"/>
              </w:rPr>
              <w:t>0,06</w:t>
            </w:r>
          </w:p>
        </w:tc>
        <w:tc>
          <w:tcPr>
            <w:tcW w:w="1417" w:type="dxa"/>
            <w:tcBorders>
              <w:top w:val="nil"/>
              <w:bottom w:val="single" w:sz="2" w:space="0" w:color="auto"/>
            </w:tcBorders>
          </w:tcPr>
          <w:p w14:paraId="2B988C49" w14:textId="77777777" w:rsidR="001979AE" w:rsidRDefault="001979AE" w:rsidP="00176550">
            <w:pPr>
              <w:rPr>
                <w:lang w:val="en-US"/>
              </w:rPr>
            </w:pPr>
          </w:p>
        </w:tc>
        <w:tc>
          <w:tcPr>
            <w:tcW w:w="1420" w:type="dxa"/>
            <w:tcBorders>
              <w:top w:val="nil"/>
              <w:bottom w:val="single" w:sz="2" w:space="0" w:color="auto"/>
            </w:tcBorders>
          </w:tcPr>
          <w:p w14:paraId="164AA6BC" w14:textId="77777777" w:rsidR="001979AE" w:rsidRDefault="001979AE" w:rsidP="00176550">
            <w:pPr>
              <w:rPr>
                <w:lang w:val="en-US"/>
              </w:rPr>
            </w:pPr>
          </w:p>
        </w:tc>
      </w:tr>
      <w:tr w:rsidR="001979AE" w14:paraId="7D972DF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472891" w14:textId="77777777" w:rsidR="001979AE" w:rsidRDefault="001979AE" w:rsidP="00176550">
            <w:pPr>
              <w:rPr>
                <w:lang w:val="en-US"/>
              </w:rPr>
            </w:pPr>
          </w:p>
        </w:tc>
        <w:tc>
          <w:tcPr>
            <w:tcW w:w="1276" w:type="dxa"/>
            <w:gridSpan w:val="2"/>
            <w:tcBorders>
              <w:top w:val="nil"/>
              <w:bottom w:val="single" w:sz="2" w:space="0" w:color="auto"/>
            </w:tcBorders>
            <w:vAlign w:val="center"/>
          </w:tcPr>
          <w:p w14:paraId="15EBEC6A"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16D958A8"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2B2AD6B6"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57BC801" w14:textId="77777777" w:rsidR="001979AE" w:rsidRDefault="001979AE" w:rsidP="00176550">
            <w:pPr>
              <w:rPr>
                <w:lang w:val="en-US"/>
              </w:rPr>
            </w:pPr>
            <w:r>
              <w:rPr>
                <w:lang w:val="en-US"/>
              </w:rPr>
              <w:t>0,06</w:t>
            </w:r>
          </w:p>
        </w:tc>
        <w:tc>
          <w:tcPr>
            <w:tcW w:w="1417" w:type="dxa"/>
            <w:tcBorders>
              <w:top w:val="nil"/>
              <w:bottom w:val="single" w:sz="2" w:space="0" w:color="auto"/>
            </w:tcBorders>
          </w:tcPr>
          <w:p w14:paraId="18B49792" w14:textId="77777777" w:rsidR="001979AE" w:rsidRDefault="001979AE" w:rsidP="00176550">
            <w:pPr>
              <w:rPr>
                <w:lang w:val="en-US"/>
              </w:rPr>
            </w:pPr>
          </w:p>
        </w:tc>
        <w:tc>
          <w:tcPr>
            <w:tcW w:w="1418" w:type="dxa"/>
            <w:tcBorders>
              <w:top w:val="nil"/>
              <w:bottom w:val="single" w:sz="2" w:space="0" w:color="auto"/>
            </w:tcBorders>
          </w:tcPr>
          <w:p w14:paraId="63278145" w14:textId="77777777" w:rsidR="001979AE" w:rsidRDefault="001979AE" w:rsidP="00176550">
            <w:pPr>
              <w:rPr>
                <w:lang w:val="en-US"/>
              </w:rPr>
            </w:pPr>
          </w:p>
        </w:tc>
      </w:tr>
      <w:tr w:rsidR="001979AE" w:rsidRPr="00EB582C" w14:paraId="7CEAD4FA" w14:textId="77777777" w:rsidTr="00176550">
        <w:trPr>
          <w:trHeight w:val="340"/>
        </w:trPr>
        <w:tc>
          <w:tcPr>
            <w:tcW w:w="709" w:type="dxa"/>
            <w:tcBorders>
              <w:top w:val="nil"/>
              <w:left w:val="single" w:sz="6" w:space="0" w:color="auto"/>
              <w:bottom w:val="nil"/>
              <w:right w:val="nil"/>
            </w:tcBorders>
          </w:tcPr>
          <w:p w14:paraId="2BCB979A"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C83C962"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6D197A9"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1B3E6D1"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DAAB125"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185AD4C0"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FA08A69" w14:textId="77777777" w:rsidR="001979AE" w:rsidRPr="00EB582C" w:rsidRDefault="001979AE" w:rsidP="00176550">
            <w:pPr>
              <w:rPr>
                <w:lang w:val="en-US"/>
              </w:rPr>
            </w:pPr>
          </w:p>
        </w:tc>
      </w:tr>
      <w:tr w:rsidR="001979AE" w14:paraId="73142B1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F97E51" w14:textId="77777777" w:rsidR="001979AE" w:rsidRDefault="001979AE" w:rsidP="00176550">
            <w:pPr>
              <w:rPr>
                <w:lang w:val="en-US"/>
              </w:rPr>
            </w:pPr>
            <w:r>
              <w:rPr>
                <w:lang w:val="en-US"/>
              </w:rPr>
              <w:t>26</w:t>
            </w:r>
          </w:p>
        </w:tc>
        <w:tc>
          <w:tcPr>
            <w:tcW w:w="1276" w:type="dxa"/>
            <w:gridSpan w:val="2"/>
            <w:tcBorders>
              <w:top w:val="single" w:sz="4" w:space="0" w:color="auto"/>
              <w:bottom w:val="single" w:sz="4" w:space="0" w:color="auto"/>
            </w:tcBorders>
          </w:tcPr>
          <w:p w14:paraId="196FE13D" w14:textId="77777777" w:rsidR="001979AE" w:rsidRDefault="001979AE" w:rsidP="00176550">
            <w:pPr>
              <w:rPr>
                <w:lang w:val="en-US"/>
              </w:rPr>
            </w:pPr>
            <w:r>
              <w:rPr>
                <w:lang w:val="en-US"/>
              </w:rPr>
              <w:t>CN53A</w:t>
            </w:r>
          </w:p>
          <w:p w14:paraId="7420A5A4"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37F8588"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6E327D1B"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1F678AF"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07809F6E"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59,44</w:t>
            </w:r>
          </w:p>
          <w:p w14:paraId="6C70E7DF"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27C3698"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247444E" w14:textId="77777777" w:rsidR="001979AE" w:rsidRDefault="001979AE" w:rsidP="00176550">
            <w:pPr>
              <w:jc w:val="center"/>
              <w:rPr>
                <w:lang w:val="en-US"/>
              </w:rPr>
            </w:pPr>
          </w:p>
        </w:tc>
      </w:tr>
      <w:tr w:rsidR="001979AE" w14:paraId="2CB900B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C516FF" w14:textId="77777777" w:rsidR="001979AE" w:rsidRDefault="001979AE" w:rsidP="00176550">
            <w:pPr>
              <w:rPr>
                <w:lang w:val="en-US"/>
              </w:rPr>
            </w:pPr>
          </w:p>
        </w:tc>
        <w:tc>
          <w:tcPr>
            <w:tcW w:w="1276" w:type="dxa"/>
            <w:gridSpan w:val="2"/>
            <w:tcBorders>
              <w:top w:val="nil"/>
              <w:bottom w:val="single" w:sz="2" w:space="0" w:color="auto"/>
            </w:tcBorders>
            <w:vAlign w:val="center"/>
          </w:tcPr>
          <w:p w14:paraId="0F101D2A"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783B96A4"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210F0F3C"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9C83BCD" w14:textId="77777777" w:rsidR="001979AE" w:rsidRDefault="001979AE" w:rsidP="00176550">
            <w:pPr>
              <w:rPr>
                <w:lang w:val="en-US"/>
              </w:rPr>
            </w:pPr>
            <w:r>
              <w:rPr>
                <w:lang w:val="en-US"/>
              </w:rPr>
              <w:t>1,78</w:t>
            </w:r>
          </w:p>
        </w:tc>
        <w:tc>
          <w:tcPr>
            <w:tcW w:w="1417" w:type="dxa"/>
            <w:tcBorders>
              <w:top w:val="nil"/>
              <w:bottom w:val="single" w:sz="2" w:space="0" w:color="auto"/>
            </w:tcBorders>
          </w:tcPr>
          <w:p w14:paraId="71AAFA7E" w14:textId="77777777" w:rsidR="001979AE" w:rsidRDefault="001979AE" w:rsidP="00176550">
            <w:pPr>
              <w:rPr>
                <w:lang w:val="en-US"/>
              </w:rPr>
            </w:pPr>
          </w:p>
        </w:tc>
        <w:tc>
          <w:tcPr>
            <w:tcW w:w="1420" w:type="dxa"/>
            <w:tcBorders>
              <w:top w:val="nil"/>
              <w:bottom w:val="single" w:sz="2" w:space="0" w:color="auto"/>
            </w:tcBorders>
          </w:tcPr>
          <w:p w14:paraId="47589781" w14:textId="77777777" w:rsidR="001979AE" w:rsidRDefault="001979AE" w:rsidP="00176550">
            <w:pPr>
              <w:rPr>
                <w:lang w:val="en-US"/>
              </w:rPr>
            </w:pPr>
          </w:p>
        </w:tc>
      </w:tr>
      <w:tr w:rsidR="001979AE" w14:paraId="4B2EDAA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5D1F95" w14:textId="77777777" w:rsidR="001979AE" w:rsidRDefault="001979AE" w:rsidP="00176550">
            <w:pPr>
              <w:rPr>
                <w:lang w:val="en-US"/>
              </w:rPr>
            </w:pPr>
          </w:p>
        </w:tc>
        <w:tc>
          <w:tcPr>
            <w:tcW w:w="1276" w:type="dxa"/>
            <w:gridSpan w:val="2"/>
            <w:tcBorders>
              <w:top w:val="nil"/>
              <w:bottom w:val="single" w:sz="2" w:space="0" w:color="auto"/>
            </w:tcBorders>
            <w:vAlign w:val="center"/>
          </w:tcPr>
          <w:p w14:paraId="1F916C53"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28F573C9"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6B67B25E" w14:textId="77777777" w:rsidR="001979AE" w:rsidRDefault="001979AE" w:rsidP="00176550">
            <w:pPr>
              <w:rPr>
                <w:lang w:val="en-US"/>
              </w:rPr>
            </w:pPr>
            <w:r>
              <w:rPr>
                <w:lang w:val="en-US"/>
              </w:rPr>
              <w:t>kg</w:t>
            </w:r>
          </w:p>
        </w:tc>
        <w:tc>
          <w:tcPr>
            <w:tcW w:w="1134" w:type="dxa"/>
            <w:tcBorders>
              <w:top w:val="nil"/>
              <w:bottom w:val="single" w:sz="2" w:space="0" w:color="auto"/>
            </w:tcBorders>
          </w:tcPr>
          <w:p w14:paraId="0432C3E0" w14:textId="77777777" w:rsidR="001979AE" w:rsidRDefault="001979AE" w:rsidP="00176550">
            <w:pPr>
              <w:rPr>
                <w:lang w:val="en-US"/>
              </w:rPr>
            </w:pPr>
            <w:r>
              <w:rPr>
                <w:lang w:val="en-US"/>
              </w:rPr>
              <w:t>8,92</w:t>
            </w:r>
          </w:p>
        </w:tc>
        <w:tc>
          <w:tcPr>
            <w:tcW w:w="1417" w:type="dxa"/>
            <w:tcBorders>
              <w:top w:val="nil"/>
              <w:bottom w:val="single" w:sz="2" w:space="0" w:color="auto"/>
            </w:tcBorders>
          </w:tcPr>
          <w:p w14:paraId="2A912871" w14:textId="77777777" w:rsidR="001979AE" w:rsidRDefault="001979AE" w:rsidP="00176550">
            <w:pPr>
              <w:rPr>
                <w:lang w:val="en-US"/>
              </w:rPr>
            </w:pPr>
          </w:p>
        </w:tc>
        <w:tc>
          <w:tcPr>
            <w:tcW w:w="1420" w:type="dxa"/>
            <w:tcBorders>
              <w:top w:val="nil"/>
              <w:bottom w:val="single" w:sz="2" w:space="0" w:color="auto"/>
            </w:tcBorders>
          </w:tcPr>
          <w:p w14:paraId="1DC93625" w14:textId="77777777" w:rsidR="001979AE" w:rsidRDefault="001979AE" w:rsidP="00176550">
            <w:pPr>
              <w:rPr>
                <w:lang w:val="en-US"/>
              </w:rPr>
            </w:pPr>
          </w:p>
        </w:tc>
      </w:tr>
      <w:tr w:rsidR="001979AE" w14:paraId="35FBBD0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87B8EC" w14:textId="77777777" w:rsidR="001979AE" w:rsidRDefault="001979AE" w:rsidP="00176550">
            <w:pPr>
              <w:rPr>
                <w:lang w:val="en-US"/>
              </w:rPr>
            </w:pPr>
          </w:p>
        </w:tc>
        <w:tc>
          <w:tcPr>
            <w:tcW w:w="1276" w:type="dxa"/>
            <w:gridSpan w:val="2"/>
            <w:tcBorders>
              <w:top w:val="nil"/>
              <w:bottom w:val="single" w:sz="2" w:space="0" w:color="auto"/>
            </w:tcBorders>
            <w:vAlign w:val="center"/>
          </w:tcPr>
          <w:p w14:paraId="74CE17AA"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216EBE1C"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307FFAA2" w14:textId="77777777" w:rsidR="001979AE" w:rsidRDefault="001979AE" w:rsidP="00176550">
            <w:pPr>
              <w:rPr>
                <w:lang w:val="en-US"/>
              </w:rPr>
            </w:pPr>
            <w:r>
              <w:rPr>
                <w:lang w:val="en-US"/>
              </w:rPr>
              <w:t>buc</w:t>
            </w:r>
          </w:p>
        </w:tc>
        <w:tc>
          <w:tcPr>
            <w:tcW w:w="1134" w:type="dxa"/>
            <w:tcBorders>
              <w:top w:val="nil"/>
              <w:bottom w:val="single" w:sz="2" w:space="0" w:color="auto"/>
            </w:tcBorders>
          </w:tcPr>
          <w:p w14:paraId="38BEF71D" w14:textId="77777777" w:rsidR="001979AE" w:rsidRDefault="001979AE" w:rsidP="00176550">
            <w:pPr>
              <w:rPr>
                <w:lang w:val="en-US"/>
              </w:rPr>
            </w:pPr>
            <w:r>
              <w:rPr>
                <w:lang w:val="en-US"/>
              </w:rPr>
              <w:t>2,97</w:t>
            </w:r>
          </w:p>
        </w:tc>
        <w:tc>
          <w:tcPr>
            <w:tcW w:w="1417" w:type="dxa"/>
            <w:tcBorders>
              <w:top w:val="nil"/>
              <w:bottom w:val="single" w:sz="2" w:space="0" w:color="auto"/>
            </w:tcBorders>
          </w:tcPr>
          <w:p w14:paraId="111ADA58" w14:textId="77777777" w:rsidR="001979AE" w:rsidRDefault="001979AE" w:rsidP="00176550">
            <w:pPr>
              <w:rPr>
                <w:lang w:val="en-US"/>
              </w:rPr>
            </w:pPr>
          </w:p>
        </w:tc>
        <w:tc>
          <w:tcPr>
            <w:tcW w:w="1420" w:type="dxa"/>
            <w:tcBorders>
              <w:top w:val="nil"/>
              <w:bottom w:val="single" w:sz="2" w:space="0" w:color="auto"/>
            </w:tcBorders>
          </w:tcPr>
          <w:p w14:paraId="4E372E65" w14:textId="77777777" w:rsidR="001979AE" w:rsidRDefault="001979AE" w:rsidP="00176550">
            <w:pPr>
              <w:rPr>
                <w:lang w:val="en-US"/>
              </w:rPr>
            </w:pPr>
          </w:p>
        </w:tc>
      </w:tr>
      <w:tr w:rsidR="001979AE" w:rsidRPr="00EB582C" w14:paraId="789B4B6E" w14:textId="77777777" w:rsidTr="00176550">
        <w:trPr>
          <w:trHeight w:val="340"/>
        </w:trPr>
        <w:tc>
          <w:tcPr>
            <w:tcW w:w="709" w:type="dxa"/>
            <w:tcBorders>
              <w:top w:val="nil"/>
              <w:left w:val="single" w:sz="6" w:space="0" w:color="auto"/>
              <w:bottom w:val="nil"/>
              <w:right w:val="nil"/>
            </w:tcBorders>
          </w:tcPr>
          <w:p w14:paraId="158F4AFA"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53C0A59"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5B65D4A4"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C9B8F63"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6D8B3D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2770D4D"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C461B8B" w14:textId="77777777" w:rsidR="001979AE" w:rsidRPr="00EB582C" w:rsidRDefault="001979AE" w:rsidP="00176550">
            <w:pPr>
              <w:rPr>
                <w:lang w:val="en-US"/>
              </w:rPr>
            </w:pPr>
          </w:p>
        </w:tc>
      </w:tr>
      <w:tr w:rsidR="001979AE" w14:paraId="20524B9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A9B40B" w14:textId="77777777" w:rsidR="001979AE" w:rsidRDefault="001979AE" w:rsidP="00176550">
            <w:pPr>
              <w:rPr>
                <w:lang w:val="en-US"/>
              </w:rPr>
            </w:pPr>
            <w:r>
              <w:rPr>
                <w:lang w:val="en-US"/>
              </w:rPr>
              <w:t>27</w:t>
            </w:r>
          </w:p>
        </w:tc>
        <w:tc>
          <w:tcPr>
            <w:tcW w:w="1276" w:type="dxa"/>
            <w:gridSpan w:val="2"/>
            <w:tcBorders>
              <w:top w:val="single" w:sz="4" w:space="0" w:color="auto"/>
              <w:bottom w:val="single" w:sz="4" w:space="0" w:color="auto"/>
            </w:tcBorders>
          </w:tcPr>
          <w:p w14:paraId="216CF838" w14:textId="77777777" w:rsidR="001979AE" w:rsidRDefault="001979AE" w:rsidP="00176550">
            <w:pPr>
              <w:rPr>
                <w:lang w:val="en-US"/>
              </w:rPr>
            </w:pPr>
            <w:r>
              <w:rPr>
                <w:lang w:val="en-US"/>
              </w:rPr>
              <w:t>CN06A</w:t>
            </w:r>
          </w:p>
          <w:p w14:paraId="6C7B374F"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4E05D007" w14:textId="77777777" w:rsidR="001979AE"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500A7FF9"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DDC4EB8"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47C4CBD3"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59,44</w:t>
            </w:r>
          </w:p>
          <w:p w14:paraId="63CC3577"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C2C11F0"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1B8F9C2" w14:textId="77777777" w:rsidR="001979AE" w:rsidRDefault="001979AE" w:rsidP="00176550">
            <w:pPr>
              <w:jc w:val="center"/>
              <w:rPr>
                <w:lang w:val="en-US"/>
              </w:rPr>
            </w:pPr>
          </w:p>
        </w:tc>
      </w:tr>
      <w:tr w:rsidR="001979AE" w14:paraId="4EE5DEF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2A979B" w14:textId="77777777" w:rsidR="001979AE" w:rsidRDefault="001979AE" w:rsidP="00176550">
            <w:pPr>
              <w:rPr>
                <w:lang w:val="en-US"/>
              </w:rPr>
            </w:pPr>
          </w:p>
        </w:tc>
        <w:tc>
          <w:tcPr>
            <w:tcW w:w="1276" w:type="dxa"/>
            <w:gridSpan w:val="2"/>
            <w:tcBorders>
              <w:top w:val="nil"/>
              <w:bottom w:val="single" w:sz="2" w:space="0" w:color="auto"/>
            </w:tcBorders>
            <w:vAlign w:val="center"/>
          </w:tcPr>
          <w:p w14:paraId="4D06CE2E"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19208F62"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11295FD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B4DBE1F" w14:textId="77777777" w:rsidR="001979AE" w:rsidRDefault="001979AE" w:rsidP="00176550">
            <w:pPr>
              <w:rPr>
                <w:lang w:val="en-US"/>
              </w:rPr>
            </w:pPr>
            <w:r>
              <w:rPr>
                <w:lang w:val="en-US"/>
              </w:rPr>
              <w:t>32,69</w:t>
            </w:r>
          </w:p>
        </w:tc>
        <w:tc>
          <w:tcPr>
            <w:tcW w:w="1417" w:type="dxa"/>
            <w:tcBorders>
              <w:top w:val="nil"/>
              <w:bottom w:val="single" w:sz="2" w:space="0" w:color="auto"/>
            </w:tcBorders>
          </w:tcPr>
          <w:p w14:paraId="7083AC5C" w14:textId="77777777" w:rsidR="001979AE" w:rsidRDefault="001979AE" w:rsidP="00176550">
            <w:pPr>
              <w:rPr>
                <w:lang w:val="en-US"/>
              </w:rPr>
            </w:pPr>
          </w:p>
        </w:tc>
        <w:tc>
          <w:tcPr>
            <w:tcW w:w="1420" w:type="dxa"/>
            <w:tcBorders>
              <w:top w:val="nil"/>
              <w:bottom w:val="single" w:sz="2" w:space="0" w:color="auto"/>
            </w:tcBorders>
          </w:tcPr>
          <w:p w14:paraId="0678446E" w14:textId="77777777" w:rsidR="001979AE" w:rsidRDefault="001979AE" w:rsidP="00176550">
            <w:pPr>
              <w:rPr>
                <w:lang w:val="en-US"/>
              </w:rPr>
            </w:pPr>
          </w:p>
        </w:tc>
      </w:tr>
      <w:tr w:rsidR="001979AE" w14:paraId="70AF71F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A6991E" w14:textId="77777777" w:rsidR="001979AE" w:rsidRDefault="001979AE" w:rsidP="00176550">
            <w:pPr>
              <w:rPr>
                <w:lang w:val="en-US"/>
              </w:rPr>
            </w:pPr>
          </w:p>
        </w:tc>
        <w:tc>
          <w:tcPr>
            <w:tcW w:w="1276" w:type="dxa"/>
            <w:gridSpan w:val="2"/>
            <w:tcBorders>
              <w:top w:val="nil"/>
              <w:bottom w:val="single" w:sz="2" w:space="0" w:color="auto"/>
            </w:tcBorders>
            <w:vAlign w:val="center"/>
          </w:tcPr>
          <w:p w14:paraId="094CFE60"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69C7609F"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20D292FF" w14:textId="77777777" w:rsidR="001979AE" w:rsidRDefault="001979AE" w:rsidP="00176550">
            <w:pPr>
              <w:rPr>
                <w:lang w:val="en-US"/>
              </w:rPr>
            </w:pPr>
            <w:r>
              <w:rPr>
                <w:lang w:val="en-US"/>
              </w:rPr>
              <w:t>kg</w:t>
            </w:r>
          </w:p>
        </w:tc>
        <w:tc>
          <w:tcPr>
            <w:tcW w:w="1134" w:type="dxa"/>
            <w:tcBorders>
              <w:top w:val="nil"/>
              <w:bottom w:val="single" w:sz="2" w:space="0" w:color="auto"/>
            </w:tcBorders>
          </w:tcPr>
          <w:p w14:paraId="495E154E" w14:textId="77777777" w:rsidR="001979AE" w:rsidRDefault="001979AE" w:rsidP="00176550">
            <w:pPr>
              <w:rPr>
                <w:lang w:val="en-US"/>
              </w:rPr>
            </w:pPr>
            <w:r>
              <w:rPr>
                <w:lang w:val="en-US"/>
              </w:rPr>
              <w:t>23,78</w:t>
            </w:r>
          </w:p>
        </w:tc>
        <w:tc>
          <w:tcPr>
            <w:tcW w:w="1417" w:type="dxa"/>
            <w:tcBorders>
              <w:top w:val="nil"/>
              <w:bottom w:val="single" w:sz="2" w:space="0" w:color="auto"/>
            </w:tcBorders>
          </w:tcPr>
          <w:p w14:paraId="396434EB" w14:textId="77777777" w:rsidR="001979AE" w:rsidRDefault="001979AE" w:rsidP="00176550">
            <w:pPr>
              <w:rPr>
                <w:lang w:val="en-US"/>
              </w:rPr>
            </w:pPr>
          </w:p>
        </w:tc>
        <w:tc>
          <w:tcPr>
            <w:tcW w:w="1420" w:type="dxa"/>
            <w:tcBorders>
              <w:top w:val="nil"/>
              <w:bottom w:val="single" w:sz="2" w:space="0" w:color="auto"/>
            </w:tcBorders>
          </w:tcPr>
          <w:p w14:paraId="544EDE35" w14:textId="77777777" w:rsidR="001979AE" w:rsidRDefault="001979AE" w:rsidP="00176550">
            <w:pPr>
              <w:rPr>
                <w:lang w:val="en-US"/>
              </w:rPr>
            </w:pPr>
          </w:p>
        </w:tc>
      </w:tr>
      <w:tr w:rsidR="001979AE" w14:paraId="27A96A8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B4F5D7" w14:textId="77777777" w:rsidR="001979AE" w:rsidRDefault="001979AE" w:rsidP="00176550">
            <w:pPr>
              <w:rPr>
                <w:lang w:val="en-US"/>
              </w:rPr>
            </w:pPr>
          </w:p>
        </w:tc>
        <w:tc>
          <w:tcPr>
            <w:tcW w:w="1276" w:type="dxa"/>
            <w:gridSpan w:val="2"/>
            <w:tcBorders>
              <w:top w:val="nil"/>
              <w:bottom w:val="single" w:sz="2" w:space="0" w:color="auto"/>
            </w:tcBorders>
            <w:vAlign w:val="center"/>
          </w:tcPr>
          <w:p w14:paraId="5A48078E"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1856B33F"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51273780" w14:textId="77777777" w:rsidR="001979AE" w:rsidRDefault="001979AE" w:rsidP="00176550">
            <w:pPr>
              <w:rPr>
                <w:lang w:val="en-US"/>
              </w:rPr>
            </w:pPr>
            <w:r>
              <w:rPr>
                <w:lang w:val="en-US"/>
              </w:rPr>
              <w:t>kg</w:t>
            </w:r>
          </w:p>
        </w:tc>
        <w:tc>
          <w:tcPr>
            <w:tcW w:w="1134" w:type="dxa"/>
            <w:tcBorders>
              <w:top w:val="nil"/>
              <w:bottom w:val="single" w:sz="2" w:space="0" w:color="auto"/>
            </w:tcBorders>
          </w:tcPr>
          <w:p w14:paraId="68890B81" w14:textId="77777777" w:rsidR="001979AE" w:rsidRDefault="001979AE" w:rsidP="00176550">
            <w:pPr>
              <w:rPr>
                <w:lang w:val="en-US"/>
              </w:rPr>
            </w:pPr>
            <w:r>
              <w:rPr>
                <w:lang w:val="en-US"/>
              </w:rPr>
              <w:t>3,57</w:t>
            </w:r>
          </w:p>
        </w:tc>
        <w:tc>
          <w:tcPr>
            <w:tcW w:w="1417" w:type="dxa"/>
            <w:tcBorders>
              <w:top w:val="nil"/>
              <w:bottom w:val="single" w:sz="2" w:space="0" w:color="auto"/>
            </w:tcBorders>
          </w:tcPr>
          <w:p w14:paraId="6C8B442E" w14:textId="77777777" w:rsidR="001979AE" w:rsidRDefault="001979AE" w:rsidP="00176550">
            <w:pPr>
              <w:rPr>
                <w:lang w:val="en-US"/>
              </w:rPr>
            </w:pPr>
          </w:p>
        </w:tc>
        <w:tc>
          <w:tcPr>
            <w:tcW w:w="1420" w:type="dxa"/>
            <w:tcBorders>
              <w:top w:val="nil"/>
              <w:bottom w:val="single" w:sz="2" w:space="0" w:color="auto"/>
            </w:tcBorders>
          </w:tcPr>
          <w:p w14:paraId="35C37D44" w14:textId="77777777" w:rsidR="001979AE" w:rsidRDefault="001979AE" w:rsidP="00176550">
            <w:pPr>
              <w:rPr>
                <w:lang w:val="en-US"/>
              </w:rPr>
            </w:pPr>
          </w:p>
        </w:tc>
      </w:tr>
      <w:tr w:rsidR="001979AE" w14:paraId="6DE0FF1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697CB0" w14:textId="77777777" w:rsidR="001979AE" w:rsidRDefault="001979AE" w:rsidP="00176550">
            <w:pPr>
              <w:rPr>
                <w:lang w:val="en-US"/>
              </w:rPr>
            </w:pPr>
          </w:p>
        </w:tc>
        <w:tc>
          <w:tcPr>
            <w:tcW w:w="1276" w:type="dxa"/>
            <w:gridSpan w:val="2"/>
            <w:tcBorders>
              <w:top w:val="nil"/>
              <w:bottom w:val="single" w:sz="2" w:space="0" w:color="auto"/>
            </w:tcBorders>
            <w:vAlign w:val="center"/>
          </w:tcPr>
          <w:p w14:paraId="4EE14121"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328C7CFC"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52A39BE6" w14:textId="77777777" w:rsidR="001979AE" w:rsidRDefault="001979AE" w:rsidP="00176550">
            <w:pPr>
              <w:rPr>
                <w:lang w:val="en-US"/>
              </w:rPr>
            </w:pPr>
            <w:r>
              <w:rPr>
                <w:lang w:val="en-US"/>
              </w:rPr>
              <w:t>buc</w:t>
            </w:r>
          </w:p>
        </w:tc>
        <w:tc>
          <w:tcPr>
            <w:tcW w:w="1134" w:type="dxa"/>
            <w:tcBorders>
              <w:top w:val="nil"/>
              <w:bottom w:val="single" w:sz="2" w:space="0" w:color="auto"/>
            </w:tcBorders>
          </w:tcPr>
          <w:p w14:paraId="69A0A3EA" w14:textId="77777777" w:rsidR="001979AE" w:rsidRDefault="001979AE" w:rsidP="00176550">
            <w:pPr>
              <w:rPr>
                <w:lang w:val="en-US"/>
              </w:rPr>
            </w:pPr>
            <w:r>
              <w:rPr>
                <w:lang w:val="en-US"/>
              </w:rPr>
              <w:t>29,72</w:t>
            </w:r>
          </w:p>
        </w:tc>
        <w:tc>
          <w:tcPr>
            <w:tcW w:w="1417" w:type="dxa"/>
            <w:tcBorders>
              <w:top w:val="nil"/>
              <w:bottom w:val="single" w:sz="2" w:space="0" w:color="auto"/>
            </w:tcBorders>
          </w:tcPr>
          <w:p w14:paraId="52BD2E49" w14:textId="77777777" w:rsidR="001979AE" w:rsidRDefault="001979AE" w:rsidP="00176550">
            <w:pPr>
              <w:rPr>
                <w:lang w:val="en-US"/>
              </w:rPr>
            </w:pPr>
          </w:p>
        </w:tc>
        <w:tc>
          <w:tcPr>
            <w:tcW w:w="1420" w:type="dxa"/>
            <w:tcBorders>
              <w:top w:val="nil"/>
              <w:bottom w:val="single" w:sz="2" w:space="0" w:color="auto"/>
            </w:tcBorders>
          </w:tcPr>
          <w:p w14:paraId="3EA57E09" w14:textId="77777777" w:rsidR="001979AE" w:rsidRDefault="001979AE" w:rsidP="00176550">
            <w:pPr>
              <w:rPr>
                <w:lang w:val="en-US"/>
              </w:rPr>
            </w:pPr>
          </w:p>
        </w:tc>
      </w:tr>
      <w:tr w:rsidR="001979AE" w14:paraId="350AA22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A76E7F" w14:textId="77777777" w:rsidR="001979AE" w:rsidRDefault="001979AE" w:rsidP="00176550">
            <w:pPr>
              <w:rPr>
                <w:lang w:val="en-US"/>
              </w:rPr>
            </w:pPr>
          </w:p>
        </w:tc>
        <w:tc>
          <w:tcPr>
            <w:tcW w:w="1276" w:type="dxa"/>
            <w:gridSpan w:val="2"/>
            <w:tcBorders>
              <w:top w:val="nil"/>
              <w:bottom w:val="single" w:sz="2" w:space="0" w:color="auto"/>
            </w:tcBorders>
            <w:vAlign w:val="center"/>
          </w:tcPr>
          <w:p w14:paraId="1146E744"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6822C92F"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198CF3BB" w14:textId="77777777" w:rsidR="001979AE" w:rsidRDefault="001979AE" w:rsidP="00176550">
            <w:pPr>
              <w:rPr>
                <w:lang w:val="en-US"/>
              </w:rPr>
            </w:pPr>
            <w:r>
              <w:rPr>
                <w:lang w:val="en-US"/>
              </w:rPr>
              <w:t>kg</w:t>
            </w:r>
          </w:p>
        </w:tc>
        <w:tc>
          <w:tcPr>
            <w:tcW w:w="1134" w:type="dxa"/>
            <w:tcBorders>
              <w:top w:val="nil"/>
              <w:bottom w:val="single" w:sz="2" w:space="0" w:color="auto"/>
            </w:tcBorders>
          </w:tcPr>
          <w:p w14:paraId="4F6F16BD" w14:textId="77777777" w:rsidR="001979AE" w:rsidRDefault="001979AE" w:rsidP="00176550">
            <w:pPr>
              <w:rPr>
                <w:lang w:val="en-US"/>
              </w:rPr>
            </w:pPr>
            <w:r>
              <w:rPr>
                <w:lang w:val="en-US"/>
              </w:rPr>
              <w:t>2,97</w:t>
            </w:r>
          </w:p>
        </w:tc>
        <w:tc>
          <w:tcPr>
            <w:tcW w:w="1417" w:type="dxa"/>
            <w:tcBorders>
              <w:top w:val="nil"/>
              <w:bottom w:val="single" w:sz="2" w:space="0" w:color="auto"/>
            </w:tcBorders>
          </w:tcPr>
          <w:p w14:paraId="73C82746" w14:textId="77777777" w:rsidR="001979AE" w:rsidRDefault="001979AE" w:rsidP="00176550">
            <w:pPr>
              <w:rPr>
                <w:lang w:val="en-US"/>
              </w:rPr>
            </w:pPr>
          </w:p>
        </w:tc>
        <w:tc>
          <w:tcPr>
            <w:tcW w:w="1420" w:type="dxa"/>
            <w:tcBorders>
              <w:top w:val="nil"/>
              <w:bottom w:val="single" w:sz="2" w:space="0" w:color="auto"/>
            </w:tcBorders>
          </w:tcPr>
          <w:p w14:paraId="6097A7BB" w14:textId="77777777" w:rsidR="001979AE" w:rsidRDefault="001979AE" w:rsidP="00176550">
            <w:pPr>
              <w:rPr>
                <w:lang w:val="en-US"/>
              </w:rPr>
            </w:pPr>
          </w:p>
        </w:tc>
      </w:tr>
      <w:tr w:rsidR="001979AE" w14:paraId="613D2E8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FB7740" w14:textId="77777777" w:rsidR="001979AE" w:rsidRDefault="001979AE" w:rsidP="00176550">
            <w:pPr>
              <w:rPr>
                <w:lang w:val="en-US"/>
              </w:rPr>
            </w:pPr>
          </w:p>
        </w:tc>
        <w:tc>
          <w:tcPr>
            <w:tcW w:w="1276" w:type="dxa"/>
            <w:gridSpan w:val="2"/>
            <w:tcBorders>
              <w:top w:val="nil"/>
              <w:bottom w:val="single" w:sz="2" w:space="0" w:color="auto"/>
            </w:tcBorders>
            <w:vAlign w:val="center"/>
          </w:tcPr>
          <w:p w14:paraId="111ABE3A"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4A0060CE"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0B8E9F59" w14:textId="77777777" w:rsidR="001979AE" w:rsidRDefault="001979AE" w:rsidP="00176550">
            <w:pPr>
              <w:rPr>
                <w:lang w:val="en-US"/>
              </w:rPr>
            </w:pPr>
            <w:r>
              <w:rPr>
                <w:lang w:val="en-US"/>
              </w:rPr>
              <w:t>m3</w:t>
            </w:r>
          </w:p>
        </w:tc>
        <w:tc>
          <w:tcPr>
            <w:tcW w:w="1134" w:type="dxa"/>
            <w:tcBorders>
              <w:top w:val="nil"/>
              <w:bottom w:val="single" w:sz="2" w:space="0" w:color="auto"/>
            </w:tcBorders>
          </w:tcPr>
          <w:p w14:paraId="7983CB02" w14:textId="77777777" w:rsidR="001979AE" w:rsidRDefault="001979AE" w:rsidP="00176550">
            <w:pPr>
              <w:rPr>
                <w:lang w:val="en-US"/>
              </w:rPr>
            </w:pPr>
            <w:r>
              <w:rPr>
                <w:lang w:val="en-US"/>
              </w:rPr>
              <w:t>0,12</w:t>
            </w:r>
          </w:p>
        </w:tc>
        <w:tc>
          <w:tcPr>
            <w:tcW w:w="1417" w:type="dxa"/>
            <w:tcBorders>
              <w:top w:val="nil"/>
              <w:bottom w:val="single" w:sz="2" w:space="0" w:color="auto"/>
            </w:tcBorders>
          </w:tcPr>
          <w:p w14:paraId="500FF5F9" w14:textId="77777777" w:rsidR="001979AE" w:rsidRDefault="001979AE" w:rsidP="00176550">
            <w:pPr>
              <w:rPr>
                <w:lang w:val="en-US"/>
              </w:rPr>
            </w:pPr>
          </w:p>
        </w:tc>
        <w:tc>
          <w:tcPr>
            <w:tcW w:w="1420" w:type="dxa"/>
            <w:tcBorders>
              <w:top w:val="nil"/>
              <w:bottom w:val="single" w:sz="2" w:space="0" w:color="auto"/>
            </w:tcBorders>
          </w:tcPr>
          <w:p w14:paraId="0F5C412E" w14:textId="77777777" w:rsidR="001979AE" w:rsidRDefault="001979AE" w:rsidP="00176550">
            <w:pPr>
              <w:rPr>
                <w:lang w:val="en-US"/>
              </w:rPr>
            </w:pPr>
          </w:p>
        </w:tc>
      </w:tr>
      <w:tr w:rsidR="001979AE" w:rsidRPr="00EB582C" w14:paraId="05FC6A18" w14:textId="77777777" w:rsidTr="00176550">
        <w:trPr>
          <w:trHeight w:val="340"/>
        </w:trPr>
        <w:tc>
          <w:tcPr>
            <w:tcW w:w="709" w:type="dxa"/>
            <w:tcBorders>
              <w:top w:val="nil"/>
              <w:left w:val="single" w:sz="6" w:space="0" w:color="auto"/>
              <w:bottom w:val="nil"/>
              <w:right w:val="nil"/>
            </w:tcBorders>
          </w:tcPr>
          <w:p w14:paraId="032E6FA0"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77CEF4B"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EF4E37E"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3C8420D"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49AA825"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3C31487E"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9B6D454" w14:textId="77777777" w:rsidR="001979AE" w:rsidRPr="00EB582C" w:rsidRDefault="001979AE" w:rsidP="00176550">
            <w:pPr>
              <w:rPr>
                <w:lang w:val="en-US"/>
              </w:rPr>
            </w:pPr>
          </w:p>
        </w:tc>
      </w:tr>
      <w:tr w:rsidR="001979AE" w14:paraId="14179DF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7ECA73" w14:textId="77777777" w:rsidR="001979AE" w:rsidRDefault="001979AE" w:rsidP="00176550">
            <w:pPr>
              <w:rPr>
                <w:lang w:val="en-US"/>
              </w:rPr>
            </w:pPr>
            <w:r>
              <w:rPr>
                <w:lang w:val="en-US"/>
              </w:rPr>
              <w:t>28</w:t>
            </w:r>
          </w:p>
        </w:tc>
        <w:tc>
          <w:tcPr>
            <w:tcW w:w="1276" w:type="dxa"/>
            <w:gridSpan w:val="2"/>
            <w:tcBorders>
              <w:top w:val="single" w:sz="4" w:space="0" w:color="auto"/>
              <w:bottom w:val="single" w:sz="4" w:space="0" w:color="auto"/>
            </w:tcBorders>
          </w:tcPr>
          <w:p w14:paraId="7E296C4C" w14:textId="77777777" w:rsidR="001979AE" w:rsidRDefault="001979AE" w:rsidP="00176550">
            <w:pPr>
              <w:rPr>
                <w:lang w:val="en-US"/>
              </w:rPr>
            </w:pPr>
            <w:r>
              <w:rPr>
                <w:lang w:val="en-US"/>
              </w:rPr>
              <w:t>CL20A</w:t>
            </w:r>
          </w:p>
          <w:p w14:paraId="162CAD9A"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4B0CA883" w14:textId="77777777" w:rsidR="001979AE" w:rsidRDefault="001979AE" w:rsidP="00176550">
            <w:pPr>
              <w:adjustRightInd w:val="0"/>
              <w:rPr>
                <w:rFonts w:ascii="Times New Roman CYR" w:hAnsi="Times New Roman CYR" w:cs="Times New Roman CYR"/>
                <w:sz w:val="16"/>
                <w:szCs w:val="16"/>
                <w:lang w:val="en-US"/>
              </w:rPr>
            </w:pPr>
            <w:r>
              <w:rPr>
                <w:lang w:val="en-US"/>
              </w:rPr>
              <w:t>Grile de ventilatie gata confectionate din PVC 200x300 mm</w:t>
            </w:r>
            <w:r>
              <w:rPr>
                <w:rFonts w:ascii="Times New Roman CYR" w:hAnsi="Times New Roman CYR" w:cs="Times New Roman CYR"/>
                <w:sz w:val="16"/>
                <w:szCs w:val="16"/>
                <w:lang w:val="en-US"/>
              </w:rPr>
              <w:t xml:space="preserve"> </w:t>
            </w:r>
          </w:p>
          <w:p w14:paraId="3FA992F0"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6776E9DC" w14:textId="77777777" w:rsidR="001979AE" w:rsidRDefault="001979AE" w:rsidP="00176550">
            <w:pPr>
              <w:jc w:val="center"/>
              <w:rPr>
                <w:lang w:val="en-US"/>
              </w:rPr>
            </w:pPr>
            <w:r>
              <w:rPr>
                <w:lang w:val="en-US"/>
              </w:rPr>
              <w:t>buc</w:t>
            </w:r>
          </w:p>
        </w:tc>
        <w:tc>
          <w:tcPr>
            <w:tcW w:w="1134" w:type="dxa"/>
            <w:tcBorders>
              <w:top w:val="single" w:sz="4" w:space="0" w:color="auto"/>
              <w:bottom w:val="single" w:sz="4" w:space="0" w:color="auto"/>
            </w:tcBorders>
            <w:vAlign w:val="center"/>
          </w:tcPr>
          <w:p w14:paraId="57F6939B"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3,00</w:t>
            </w:r>
          </w:p>
          <w:p w14:paraId="298996B9"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1E6802E3"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743837A" w14:textId="77777777" w:rsidR="001979AE" w:rsidRDefault="001979AE" w:rsidP="00176550">
            <w:pPr>
              <w:jc w:val="center"/>
              <w:rPr>
                <w:lang w:val="en-US"/>
              </w:rPr>
            </w:pPr>
          </w:p>
        </w:tc>
      </w:tr>
      <w:tr w:rsidR="001979AE" w14:paraId="5FBDB65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13BA82" w14:textId="77777777" w:rsidR="001979AE" w:rsidRDefault="001979AE" w:rsidP="00176550">
            <w:pPr>
              <w:rPr>
                <w:lang w:val="en-US"/>
              </w:rPr>
            </w:pPr>
          </w:p>
        </w:tc>
        <w:tc>
          <w:tcPr>
            <w:tcW w:w="1276" w:type="dxa"/>
            <w:gridSpan w:val="2"/>
            <w:tcBorders>
              <w:top w:val="nil"/>
              <w:bottom w:val="single" w:sz="2" w:space="0" w:color="auto"/>
            </w:tcBorders>
            <w:vAlign w:val="center"/>
          </w:tcPr>
          <w:p w14:paraId="34E70CC1" w14:textId="77777777" w:rsidR="001979AE" w:rsidRDefault="001979AE" w:rsidP="00176550">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1EE127CD" w14:textId="77777777" w:rsidR="001979AE" w:rsidRDefault="001979AE" w:rsidP="00176550">
            <w:pPr>
              <w:rPr>
                <w:lang w:val="en-US"/>
              </w:rPr>
            </w:pPr>
            <w:r>
              <w:rPr>
                <w:lang w:val="en-US"/>
              </w:rPr>
              <w:t>Zidar</w:t>
            </w:r>
          </w:p>
        </w:tc>
        <w:tc>
          <w:tcPr>
            <w:tcW w:w="1134" w:type="dxa"/>
            <w:tcBorders>
              <w:top w:val="nil"/>
              <w:bottom w:val="single" w:sz="2" w:space="0" w:color="auto"/>
            </w:tcBorders>
          </w:tcPr>
          <w:p w14:paraId="3EC0953A"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D299CEC" w14:textId="77777777" w:rsidR="001979AE" w:rsidRDefault="001979AE" w:rsidP="00176550">
            <w:pPr>
              <w:rPr>
                <w:lang w:val="en-US"/>
              </w:rPr>
            </w:pPr>
            <w:r>
              <w:rPr>
                <w:lang w:val="en-US"/>
              </w:rPr>
              <w:t>1,41</w:t>
            </w:r>
          </w:p>
        </w:tc>
        <w:tc>
          <w:tcPr>
            <w:tcW w:w="1417" w:type="dxa"/>
            <w:tcBorders>
              <w:top w:val="nil"/>
              <w:bottom w:val="single" w:sz="2" w:space="0" w:color="auto"/>
            </w:tcBorders>
          </w:tcPr>
          <w:p w14:paraId="4075F52F" w14:textId="77777777" w:rsidR="001979AE" w:rsidRDefault="001979AE" w:rsidP="00176550">
            <w:pPr>
              <w:rPr>
                <w:lang w:val="en-US"/>
              </w:rPr>
            </w:pPr>
          </w:p>
        </w:tc>
        <w:tc>
          <w:tcPr>
            <w:tcW w:w="1420" w:type="dxa"/>
            <w:tcBorders>
              <w:top w:val="nil"/>
              <w:bottom w:val="single" w:sz="2" w:space="0" w:color="auto"/>
            </w:tcBorders>
          </w:tcPr>
          <w:p w14:paraId="084BD1D6" w14:textId="77777777" w:rsidR="001979AE" w:rsidRDefault="001979AE" w:rsidP="00176550">
            <w:pPr>
              <w:rPr>
                <w:lang w:val="en-US"/>
              </w:rPr>
            </w:pPr>
          </w:p>
        </w:tc>
      </w:tr>
      <w:tr w:rsidR="001979AE" w14:paraId="2C24788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08F8E8" w14:textId="77777777" w:rsidR="001979AE" w:rsidRDefault="001979AE" w:rsidP="00176550">
            <w:pPr>
              <w:rPr>
                <w:lang w:val="en-US"/>
              </w:rPr>
            </w:pPr>
          </w:p>
        </w:tc>
        <w:tc>
          <w:tcPr>
            <w:tcW w:w="1276" w:type="dxa"/>
            <w:gridSpan w:val="2"/>
            <w:tcBorders>
              <w:top w:val="nil"/>
              <w:bottom w:val="single" w:sz="2" w:space="0" w:color="auto"/>
            </w:tcBorders>
            <w:vAlign w:val="center"/>
          </w:tcPr>
          <w:p w14:paraId="4F4192D4"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21AAB1D9"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2C759BB6"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6E372B4" w14:textId="77777777" w:rsidR="001979AE" w:rsidRDefault="001979AE" w:rsidP="00176550">
            <w:pPr>
              <w:rPr>
                <w:lang w:val="en-US"/>
              </w:rPr>
            </w:pPr>
            <w:r>
              <w:rPr>
                <w:lang w:val="en-US"/>
              </w:rPr>
              <w:t>0,09</w:t>
            </w:r>
          </w:p>
        </w:tc>
        <w:tc>
          <w:tcPr>
            <w:tcW w:w="1417" w:type="dxa"/>
            <w:tcBorders>
              <w:top w:val="nil"/>
              <w:bottom w:val="single" w:sz="2" w:space="0" w:color="auto"/>
            </w:tcBorders>
          </w:tcPr>
          <w:p w14:paraId="4EB43835" w14:textId="77777777" w:rsidR="001979AE" w:rsidRDefault="001979AE" w:rsidP="00176550">
            <w:pPr>
              <w:rPr>
                <w:lang w:val="en-US"/>
              </w:rPr>
            </w:pPr>
          </w:p>
        </w:tc>
        <w:tc>
          <w:tcPr>
            <w:tcW w:w="1420" w:type="dxa"/>
            <w:tcBorders>
              <w:top w:val="nil"/>
              <w:bottom w:val="single" w:sz="2" w:space="0" w:color="auto"/>
            </w:tcBorders>
          </w:tcPr>
          <w:p w14:paraId="72DD3AC4" w14:textId="77777777" w:rsidR="001979AE" w:rsidRDefault="001979AE" w:rsidP="00176550">
            <w:pPr>
              <w:rPr>
                <w:lang w:val="en-US"/>
              </w:rPr>
            </w:pPr>
          </w:p>
        </w:tc>
      </w:tr>
      <w:tr w:rsidR="001979AE" w14:paraId="1D074ED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308852" w14:textId="77777777" w:rsidR="001979AE" w:rsidRDefault="001979AE" w:rsidP="00176550">
            <w:pPr>
              <w:rPr>
                <w:lang w:val="en-US"/>
              </w:rPr>
            </w:pPr>
          </w:p>
        </w:tc>
        <w:tc>
          <w:tcPr>
            <w:tcW w:w="1276" w:type="dxa"/>
            <w:gridSpan w:val="2"/>
            <w:tcBorders>
              <w:top w:val="nil"/>
              <w:bottom w:val="single" w:sz="2" w:space="0" w:color="auto"/>
            </w:tcBorders>
            <w:vAlign w:val="center"/>
          </w:tcPr>
          <w:p w14:paraId="76EA6AE2" w14:textId="77777777" w:rsidR="001979AE" w:rsidRDefault="001979AE" w:rsidP="00176550">
            <w:pPr>
              <w:jc w:val="center"/>
              <w:rPr>
                <w:sz w:val="16"/>
                <w:szCs w:val="16"/>
                <w:lang w:val="en-US"/>
              </w:rPr>
            </w:pPr>
            <w:r>
              <w:rPr>
                <w:sz w:val="16"/>
                <w:szCs w:val="16"/>
                <w:lang w:val="en-US"/>
              </w:rPr>
              <w:t>22811236306200</w:t>
            </w:r>
          </w:p>
        </w:tc>
        <w:tc>
          <w:tcPr>
            <w:tcW w:w="3402" w:type="dxa"/>
            <w:gridSpan w:val="2"/>
            <w:tcBorders>
              <w:top w:val="nil"/>
              <w:bottom w:val="single" w:sz="2" w:space="0" w:color="auto"/>
            </w:tcBorders>
          </w:tcPr>
          <w:p w14:paraId="1A1349AE" w14:textId="77777777" w:rsidR="001979AE" w:rsidRDefault="001979AE" w:rsidP="00176550">
            <w:pPr>
              <w:rPr>
                <w:lang w:val="en-US"/>
              </w:rPr>
            </w:pPr>
            <w:r>
              <w:rPr>
                <w:lang w:val="en-US"/>
              </w:rPr>
              <w:t>Grila ventilatie din PVC 200 x 300 mm</w:t>
            </w:r>
          </w:p>
        </w:tc>
        <w:tc>
          <w:tcPr>
            <w:tcW w:w="1134" w:type="dxa"/>
            <w:tcBorders>
              <w:top w:val="nil"/>
              <w:bottom w:val="single" w:sz="2" w:space="0" w:color="auto"/>
            </w:tcBorders>
          </w:tcPr>
          <w:p w14:paraId="70FE4923" w14:textId="77777777" w:rsidR="001979AE" w:rsidRDefault="001979AE" w:rsidP="00176550">
            <w:pPr>
              <w:rPr>
                <w:lang w:val="en-US"/>
              </w:rPr>
            </w:pPr>
            <w:r>
              <w:rPr>
                <w:lang w:val="en-US"/>
              </w:rPr>
              <w:t>buc</w:t>
            </w:r>
          </w:p>
        </w:tc>
        <w:tc>
          <w:tcPr>
            <w:tcW w:w="1134" w:type="dxa"/>
            <w:tcBorders>
              <w:top w:val="nil"/>
              <w:bottom w:val="single" w:sz="2" w:space="0" w:color="auto"/>
            </w:tcBorders>
          </w:tcPr>
          <w:p w14:paraId="6648B501" w14:textId="77777777" w:rsidR="001979AE" w:rsidRDefault="001979AE" w:rsidP="00176550">
            <w:pPr>
              <w:rPr>
                <w:lang w:val="en-US"/>
              </w:rPr>
            </w:pPr>
            <w:r>
              <w:rPr>
                <w:lang w:val="en-US"/>
              </w:rPr>
              <w:t>3,00</w:t>
            </w:r>
          </w:p>
        </w:tc>
        <w:tc>
          <w:tcPr>
            <w:tcW w:w="1417" w:type="dxa"/>
            <w:tcBorders>
              <w:top w:val="nil"/>
              <w:bottom w:val="single" w:sz="2" w:space="0" w:color="auto"/>
            </w:tcBorders>
          </w:tcPr>
          <w:p w14:paraId="0E54D9C8" w14:textId="77777777" w:rsidR="001979AE" w:rsidRDefault="001979AE" w:rsidP="00176550">
            <w:pPr>
              <w:rPr>
                <w:lang w:val="en-US"/>
              </w:rPr>
            </w:pPr>
          </w:p>
        </w:tc>
        <w:tc>
          <w:tcPr>
            <w:tcW w:w="1420" w:type="dxa"/>
            <w:tcBorders>
              <w:top w:val="nil"/>
              <w:bottom w:val="single" w:sz="2" w:space="0" w:color="auto"/>
            </w:tcBorders>
          </w:tcPr>
          <w:p w14:paraId="68338F24" w14:textId="77777777" w:rsidR="001979AE" w:rsidRDefault="001979AE" w:rsidP="00176550">
            <w:pPr>
              <w:rPr>
                <w:lang w:val="en-US"/>
              </w:rPr>
            </w:pPr>
          </w:p>
        </w:tc>
      </w:tr>
      <w:tr w:rsidR="001979AE" w14:paraId="4D74EF2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686420" w14:textId="77777777" w:rsidR="001979AE" w:rsidRDefault="001979AE" w:rsidP="00176550">
            <w:pPr>
              <w:rPr>
                <w:lang w:val="en-US"/>
              </w:rPr>
            </w:pPr>
          </w:p>
        </w:tc>
        <w:tc>
          <w:tcPr>
            <w:tcW w:w="1276" w:type="dxa"/>
            <w:gridSpan w:val="2"/>
            <w:tcBorders>
              <w:top w:val="nil"/>
              <w:bottom w:val="single" w:sz="2" w:space="0" w:color="auto"/>
            </w:tcBorders>
            <w:vAlign w:val="center"/>
          </w:tcPr>
          <w:p w14:paraId="0BD5E72F"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2812BB76"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71AE58FC" w14:textId="77777777" w:rsidR="001979AE" w:rsidRDefault="001979AE" w:rsidP="00176550">
            <w:pPr>
              <w:rPr>
                <w:lang w:val="en-US"/>
              </w:rPr>
            </w:pPr>
            <w:r>
              <w:rPr>
                <w:lang w:val="en-US"/>
              </w:rPr>
              <w:t>kg</w:t>
            </w:r>
          </w:p>
        </w:tc>
        <w:tc>
          <w:tcPr>
            <w:tcW w:w="1134" w:type="dxa"/>
            <w:tcBorders>
              <w:top w:val="nil"/>
              <w:bottom w:val="single" w:sz="2" w:space="0" w:color="auto"/>
            </w:tcBorders>
          </w:tcPr>
          <w:p w14:paraId="4898A173" w14:textId="77777777" w:rsidR="001979AE" w:rsidRDefault="001979AE" w:rsidP="00176550">
            <w:pPr>
              <w:rPr>
                <w:lang w:val="en-US"/>
              </w:rPr>
            </w:pPr>
            <w:r>
              <w:rPr>
                <w:lang w:val="en-US"/>
              </w:rPr>
              <w:t>1,50</w:t>
            </w:r>
          </w:p>
        </w:tc>
        <w:tc>
          <w:tcPr>
            <w:tcW w:w="1417" w:type="dxa"/>
            <w:tcBorders>
              <w:top w:val="nil"/>
              <w:bottom w:val="single" w:sz="2" w:space="0" w:color="auto"/>
            </w:tcBorders>
          </w:tcPr>
          <w:p w14:paraId="227693D1" w14:textId="77777777" w:rsidR="001979AE" w:rsidRDefault="001979AE" w:rsidP="00176550">
            <w:pPr>
              <w:rPr>
                <w:lang w:val="en-US"/>
              </w:rPr>
            </w:pPr>
          </w:p>
        </w:tc>
        <w:tc>
          <w:tcPr>
            <w:tcW w:w="1420" w:type="dxa"/>
            <w:tcBorders>
              <w:top w:val="nil"/>
              <w:bottom w:val="single" w:sz="2" w:space="0" w:color="auto"/>
            </w:tcBorders>
          </w:tcPr>
          <w:p w14:paraId="3A118700" w14:textId="77777777" w:rsidR="001979AE" w:rsidRDefault="001979AE" w:rsidP="00176550">
            <w:pPr>
              <w:rPr>
                <w:lang w:val="en-US"/>
              </w:rPr>
            </w:pPr>
          </w:p>
        </w:tc>
      </w:tr>
      <w:tr w:rsidR="001979AE" w:rsidRPr="00EB582C" w14:paraId="7F76F7BC" w14:textId="77777777" w:rsidTr="00176550">
        <w:trPr>
          <w:trHeight w:val="340"/>
        </w:trPr>
        <w:tc>
          <w:tcPr>
            <w:tcW w:w="709" w:type="dxa"/>
            <w:tcBorders>
              <w:top w:val="nil"/>
              <w:left w:val="single" w:sz="6" w:space="0" w:color="auto"/>
              <w:bottom w:val="nil"/>
              <w:right w:val="nil"/>
            </w:tcBorders>
          </w:tcPr>
          <w:p w14:paraId="1A088BEF"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4ED0998"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495E7C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25E9BC26"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12E3C524"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70EA68E"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818836F" w14:textId="77777777" w:rsidR="001979AE" w:rsidRPr="00EB582C" w:rsidRDefault="001979AE" w:rsidP="00176550">
            <w:pPr>
              <w:rPr>
                <w:lang w:val="en-US"/>
              </w:rPr>
            </w:pPr>
          </w:p>
        </w:tc>
      </w:tr>
      <w:tr w:rsidR="001979AE" w14:paraId="21FC0B8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0AF344" w14:textId="77777777" w:rsidR="001979AE" w:rsidRDefault="001979AE" w:rsidP="00176550">
            <w:pPr>
              <w:rPr>
                <w:lang w:val="en-US"/>
              </w:rPr>
            </w:pPr>
            <w:r>
              <w:rPr>
                <w:lang w:val="en-US"/>
              </w:rPr>
              <w:t>29</w:t>
            </w:r>
          </w:p>
        </w:tc>
        <w:tc>
          <w:tcPr>
            <w:tcW w:w="1276" w:type="dxa"/>
            <w:gridSpan w:val="2"/>
            <w:tcBorders>
              <w:top w:val="single" w:sz="4" w:space="0" w:color="auto"/>
              <w:bottom w:val="single" w:sz="4" w:space="0" w:color="auto"/>
            </w:tcBorders>
          </w:tcPr>
          <w:p w14:paraId="492336DE" w14:textId="77777777" w:rsidR="001979AE" w:rsidRDefault="001979AE" w:rsidP="00176550">
            <w:pPr>
              <w:rPr>
                <w:lang w:val="en-US"/>
              </w:rPr>
            </w:pPr>
            <w:r>
              <w:rPr>
                <w:lang w:val="en-US"/>
              </w:rPr>
              <w:t>RpIF12C</w:t>
            </w:r>
          </w:p>
          <w:p w14:paraId="66FCC135"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98CF0F0"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aparatelor metalice de instalatii  in 2 straturi, cu vopsele pe baza de ulei</w:t>
            </w:r>
            <w:r>
              <w:rPr>
                <w:rFonts w:ascii="Times New Roman CYR" w:hAnsi="Times New Roman CYR" w:cs="Times New Roman CYR"/>
                <w:sz w:val="16"/>
                <w:szCs w:val="16"/>
                <w:lang w:val="en-US"/>
              </w:rPr>
              <w:t xml:space="preserve"> </w:t>
            </w:r>
          </w:p>
          <w:p w14:paraId="7F03E320"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32D4ED1"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0C357C13"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4,65</w:t>
            </w:r>
          </w:p>
          <w:p w14:paraId="7AE597B3"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4F9B413"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A7E1519" w14:textId="77777777" w:rsidR="001979AE" w:rsidRDefault="001979AE" w:rsidP="00176550">
            <w:pPr>
              <w:jc w:val="center"/>
              <w:rPr>
                <w:lang w:val="en-US"/>
              </w:rPr>
            </w:pPr>
          </w:p>
        </w:tc>
      </w:tr>
      <w:tr w:rsidR="001979AE" w14:paraId="6CF6AD1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539475" w14:textId="77777777" w:rsidR="001979AE" w:rsidRDefault="001979AE" w:rsidP="00176550">
            <w:pPr>
              <w:rPr>
                <w:lang w:val="en-US"/>
              </w:rPr>
            </w:pPr>
          </w:p>
        </w:tc>
        <w:tc>
          <w:tcPr>
            <w:tcW w:w="1276" w:type="dxa"/>
            <w:gridSpan w:val="2"/>
            <w:tcBorders>
              <w:top w:val="nil"/>
              <w:bottom w:val="single" w:sz="2" w:space="0" w:color="auto"/>
            </w:tcBorders>
            <w:vAlign w:val="center"/>
          </w:tcPr>
          <w:p w14:paraId="6A7338D9"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6158CFB2"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2724CAF7"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98B1D67" w14:textId="77777777" w:rsidR="001979AE" w:rsidRDefault="001979AE" w:rsidP="00176550">
            <w:pPr>
              <w:rPr>
                <w:lang w:val="en-US"/>
              </w:rPr>
            </w:pPr>
            <w:r>
              <w:rPr>
                <w:lang w:val="en-US"/>
              </w:rPr>
              <w:t>5,58</w:t>
            </w:r>
          </w:p>
        </w:tc>
        <w:tc>
          <w:tcPr>
            <w:tcW w:w="1417" w:type="dxa"/>
            <w:tcBorders>
              <w:top w:val="nil"/>
              <w:bottom w:val="single" w:sz="2" w:space="0" w:color="auto"/>
            </w:tcBorders>
          </w:tcPr>
          <w:p w14:paraId="78F3D0AE" w14:textId="77777777" w:rsidR="001979AE" w:rsidRDefault="001979AE" w:rsidP="00176550">
            <w:pPr>
              <w:rPr>
                <w:lang w:val="en-US"/>
              </w:rPr>
            </w:pPr>
          </w:p>
        </w:tc>
        <w:tc>
          <w:tcPr>
            <w:tcW w:w="1420" w:type="dxa"/>
            <w:tcBorders>
              <w:top w:val="nil"/>
              <w:bottom w:val="single" w:sz="2" w:space="0" w:color="auto"/>
            </w:tcBorders>
          </w:tcPr>
          <w:p w14:paraId="3C99A25D" w14:textId="77777777" w:rsidR="001979AE" w:rsidRDefault="001979AE" w:rsidP="00176550">
            <w:pPr>
              <w:rPr>
                <w:lang w:val="en-US"/>
              </w:rPr>
            </w:pPr>
          </w:p>
        </w:tc>
      </w:tr>
      <w:tr w:rsidR="001979AE" w14:paraId="5CD1755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5A3280" w14:textId="77777777" w:rsidR="001979AE" w:rsidRDefault="001979AE" w:rsidP="00176550">
            <w:pPr>
              <w:rPr>
                <w:lang w:val="en-US"/>
              </w:rPr>
            </w:pPr>
          </w:p>
        </w:tc>
        <w:tc>
          <w:tcPr>
            <w:tcW w:w="1276" w:type="dxa"/>
            <w:gridSpan w:val="2"/>
            <w:tcBorders>
              <w:top w:val="nil"/>
              <w:bottom w:val="single" w:sz="2" w:space="0" w:color="auto"/>
            </w:tcBorders>
            <w:vAlign w:val="center"/>
          </w:tcPr>
          <w:p w14:paraId="755043B8"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2342E747"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58AF44F7" w14:textId="77777777" w:rsidR="001979AE" w:rsidRDefault="001979AE" w:rsidP="00176550">
            <w:pPr>
              <w:rPr>
                <w:lang w:val="en-US"/>
              </w:rPr>
            </w:pPr>
            <w:r>
              <w:rPr>
                <w:lang w:val="en-US"/>
              </w:rPr>
              <w:t>kg</w:t>
            </w:r>
          </w:p>
        </w:tc>
        <w:tc>
          <w:tcPr>
            <w:tcW w:w="1134" w:type="dxa"/>
            <w:tcBorders>
              <w:top w:val="nil"/>
              <w:bottom w:val="single" w:sz="2" w:space="0" w:color="auto"/>
            </w:tcBorders>
          </w:tcPr>
          <w:p w14:paraId="56F59E15" w14:textId="77777777" w:rsidR="001979AE" w:rsidRDefault="001979AE" w:rsidP="00176550">
            <w:pPr>
              <w:rPr>
                <w:lang w:val="en-US"/>
              </w:rPr>
            </w:pPr>
            <w:r>
              <w:rPr>
                <w:lang w:val="en-US"/>
              </w:rPr>
              <w:t>0,79</w:t>
            </w:r>
          </w:p>
        </w:tc>
        <w:tc>
          <w:tcPr>
            <w:tcW w:w="1417" w:type="dxa"/>
            <w:tcBorders>
              <w:top w:val="nil"/>
              <w:bottom w:val="single" w:sz="2" w:space="0" w:color="auto"/>
            </w:tcBorders>
          </w:tcPr>
          <w:p w14:paraId="27BE6A1E" w14:textId="77777777" w:rsidR="001979AE" w:rsidRDefault="001979AE" w:rsidP="00176550">
            <w:pPr>
              <w:rPr>
                <w:lang w:val="en-US"/>
              </w:rPr>
            </w:pPr>
          </w:p>
        </w:tc>
        <w:tc>
          <w:tcPr>
            <w:tcW w:w="1420" w:type="dxa"/>
            <w:tcBorders>
              <w:top w:val="nil"/>
              <w:bottom w:val="single" w:sz="2" w:space="0" w:color="auto"/>
            </w:tcBorders>
          </w:tcPr>
          <w:p w14:paraId="4EF9B63F" w14:textId="77777777" w:rsidR="001979AE" w:rsidRDefault="001979AE" w:rsidP="00176550">
            <w:pPr>
              <w:rPr>
                <w:lang w:val="en-US"/>
              </w:rPr>
            </w:pPr>
          </w:p>
        </w:tc>
      </w:tr>
      <w:tr w:rsidR="001979AE" w14:paraId="6D0D6F6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8E6383" w14:textId="77777777" w:rsidR="001979AE" w:rsidRDefault="001979AE" w:rsidP="00176550">
            <w:pPr>
              <w:rPr>
                <w:lang w:val="en-US"/>
              </w:rPr>
            </w:pPr>
          </w:p>
        </w:tc>
        <w:tc>
          <w:tcPr>
            <w:tcW w:w="1276" w:type="dxa"/>
            <w:gridSpan w:val="2"/>
            <w:tcBorders>
              <w:top w:val="nil"/>
              <w:bottom w:val="single" w:sz="2" w:space="0" w:color="auto"/>
            </w:tcBorders>
            <w:vAlign w:val="center"/>
          </w:tcPr>
          <w:p w14:paraId="738C968B"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7378394B"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663AFA8A" w14:textId="77777777" w:rsidR="001979AE" w:rsidRDefault="001979AE" w:rsidP="00176550">
            <w:pPr>
              <w:rPr>
                <w:lang w:val="en-US"/>
              </w:rPr>
            </w:pPr>
            <w:r>
              <w:rPr>
                <w:lang w:val="en-US"/>
              </w:rPr>
              <w:t>kg</w:t>
            </w:r>
          </w:p>
        </w:tc>
        <w:tc>
          <w:tcPr>
            <w:tcW w:w="1134" w:type="dxa"/>
            <w:tcBorders>
              <w:top w:val="nil"/>
              <w:bottom w:val="single" w:sz="2" w:space="0" w:color="auto"/>
            </w:tcBorders>
          </w:tcPr>
          <w:p w14:paraId="7FAA698E" w14:textId="77777777" w:rsidR="001979AE" w:rsidRDefault="001979AE" w:rsidP="00176550">
            <w:pPr>
              <w:rPr>
                <w:lang w:val="en-US"/>
              </w:rPr>
            </w:pPr>
            <w:r>
              <w:rPr>
                <w:lang w:val="en-US"/>
              </w:rPr>
              <w:t>0,79</w:t>
            </w:r>
          </w:p>
        </w:tc>
        <w:tc>
          <w:tcPr>
            <w:tcW w:w="1417" w:type="dxa"/>
            <w:tcBorders>
              <w:top w:val="nil"/>
              <w:bottom w:val="single" w:sz="2" w:space="0" w:color="auto"/>
            </w:tcBorders>
          </w:tcPr>
          <w:p w14:paraId="47A05C3B" w14:textId="77777777" w:rsidR="001979AE" w:rsidRDefault="001979AE" w:rsidP="00176550">
            <w:pPr>
              <w:rPr>
                <w:lang w:val="en-US"/>
              </w:rPr>
            </w:pPr>
          </w:p>
        </w:tc>
        <w:tc>
          <w:tcPr>
            <w:tcW w:w="1420" w:type="dxa"/>
            <w:tcBorders>
              <w:top w:val="nil"/>
              <w:bottom w:val="single" w:sz="2" w:space="0" w:color="auto"/>
            </w:tcBorders>
          </w:tcPr>
          <w:p w14:paraId="6DFF0FC8" w14:textId="77777777" w:rsidR="001979AE" w:rsidRDefault="001979AE" w:rsidP="00176550">
            <w:pPr>
              <w:rPr>
                <w:lang w:val="en-US"/>
              </w:rPr>
            </w:pPr>
          </w:p>
        </w:tc>
      </w:tr>
      <w:tr w:rsidR="001979AE" w14:paraId="043B844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76C2AB" w14:textId="77777777" w:rsidR="001979AE" w:rsidRDefault="001979AE" w:rsidP="00176550">
            <w:pPr>
              <w:rPr>
                <w:lang w:val="en-US"/>
              </w:rPr>
            </w:pPr>
          </w:p>
        </w:tc>
        <w:tc>
          <w:tcPr>
            <w:tcW w:w="1276" w:type="dxa"/>
            <w:gridSpan w:val="2"/>
            <w:tcBorders>
              <w:top w:val="nil"/>
              <w:bottom w:val="single" w:sz="2" w:space="0" w:color="auto"/>
            </w:tcBorders>
            <w:vAlign w:val="center"/>
          </w:tcPr>
          <w:p w14:paraId="6216D949"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219AA415"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449575F2" w14:textId="77777777" w:rsidR="001979AE" w:rsidRDefault="001979AE" w:rsidP="00176550">
            <w:pPr>
              <w:rPr>
                <w:lang w:val="en-US"/>
              </w:rPr>
            </w:pPr>
            <w:r>
              <w:rPr>
                <w:lang w:val="en-US"/>
              </w:rPr>
              <w:t>l</w:t>
            </w:r>
          </w:p>
        </w:tc>
        <w:tc>
          <w:tcPr>
            <w:tcW w:w="1134" w:type="dxa"/>
            <w:tcBorders>
              <w:top w:val="nil"/>
              <w:bottom w:val="single" w:sz="2" w:space="0" w:color="auto"/>
            </w:tcBorders>
          </w:tcPr>
          <w:p w14:paraId="34DAA739" w14:textId="77777777" w:rsidR="001979AE" w:rsidRDefault="001979AE" w:rsidP="00176550">
            <w:pPr>
              <w:rPr>
                <w:lang w:val="en-US"/>
              </w:rPr>
            </w:pPr>
            <w:r>
              <w:rPr>
                <w:lang w:val="en-US"/>
              </w:rPr>
              <w:t>0,93</w:t>
            </w:r>
          </w:p>
        </w:tc>
        <w:tc>
          <w:tcPr>
            <w:tcW w:w="1417" w:type="dxa"/>
            <w:tcBorders>
              <w:top w:val="nil"/>
              <w:bottom w:val="single" w:sz="2" w:space="0" w:color="auto"/>
            </w:tcBorders>
          </w:tcPr>
          <w:p w14:paraId="434DF52C" w14:textId="77777777" w:rsidR="001979AE" w:rsidRDefault="001979AE" w:rsidP="00176550">
            <w:pPr>
              <w:rPr>
                <w:lang w:val="en-US"/>
              </w:rPr>
            </w:pPr>
          </w:p>
        </w:tc>
        <w:tc>
          <w:tcPr>
            <w:tcW w:w="1420" w:type="dxa"/>
            <w:tcBorders>
              <w:top w:val="nil"/>
              <w:bottom w:val="single" w:sz="2" w:space="0" w:color="auto"/>
            </w:tcBorders>
          </w:tcPr>
          <w:p w14:paraId="20C36D0E" w14:textId="77777777" w:rsidR="001979AE" w:rsidRDefault="001979AE" w:rsidP="00176550">
            <w:pPr>
              <w:rPr>
                <w:lang w:val="en-US"/>
              </w:rPr>
            </w:pPr>
          </w:p>
        </w:tc>
      </w:tr>
      <w:tr w:rsidR="001979AE" w14:paraId="4155701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4EA1F5" w14:textId="77777777" w:rsidR="001979AE" w:rsidRDefault="001979AE" w:rsidP="00176550">
            <w:pPr>
              <w:rPr>
                <w:lang w:val="en-US"/>
              </w:rPr>
            </w:pPr>
          </w:p>
        </w:tc>
        <w:tc>
          <w:tcPr>
            <w:tcW w:w="1276" w:type="dxa"/>
            <w:gridSpan w:val="2"/>
            <w:tcBorders>
              <w:top w:val="nil"/>
              <w:bottom w:val="single" w:sz="2" w:space="0" w:color="auto"/>
            </w:tcBorders>
            <w:vAlign w:val="center"/>
          </w:tcPr>
          <w:p w14:paraId="35A8321C"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10972AA0"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124AF66C" w14:textId="77777777" w:rsidR="001979AE" w:rsidRDefault="001979AE" w:rsidP="00176550">
            <w:pPr>
              <w:rPr>
                <w:lang w:val="en-US"/>
              </w:rPr>
            </w:pPr>
            <w:r>
              <w:rPr>
                <w:lang w:val="en-US"/>
              </w:rPr>
              <w:t>kg</w:t>
            </w:r>
          </w:p>
        </w:tc>
        <w:tc>
          <w:tcPr>
            <w:tcW w:w="1134" w:type="dxa"/>
            <w:tcBorders>
              <w:top w:val="nil"/>
              <w:bottom w:val="single" w:sz="2" w:space="0" w:color="auto"/>
            </w:tcBorders>
          </w:tcPr>
          <w:p w14:paraId="60DC4CD9" w14:textId="77777777" w:rsidR="001979AE" w:rsidRDefault="001979AE" w:rsidP="00176550">
            <w:pPr>
              <w:rPr>
                <w:lang w:val="en-US"/>
              </w:rPr>
            </w:pPr>
            <w:r>
              <w:rPr>
                <w:lang w:val="en-US"/>
              </w:rPr>
              <w:t>0,46</w:t>
            </w:r>
          </w:p>
        </w:tc>
        <w:tc>
          <w:tcPr>
            <w:tcW w:w="1417" w:type="dxa"/>
            <w:tcBorders>
              <w:top w:val="nil"/>
              <w:bottom w:val="single" w:sz="2" w:space="0" w:color="auto"/>
            </w:tcBorders>
          </w:tcPr>
          <w:p w14:paraId="7E7D02D6" w14:textId="77777777" w:rsidR="001979AE" w:rsidRDefault="001979AE" w:rsidP="00176550">
            <w:pPr>
              <w:rPr>
                <w:lang w:val="en-US"/>
              </w:rPr>
            </w:pPr>
          </w:p>
        </w:tc>
        <w:tc>
          <w:tcPr>
            <w:tcW w:w="1420" w:type="dxa"/>
            <w:tcBorders>
              <w:top w:val="nil"/>
              <w:bottom w:val="single" w:sz="2" w:space="0" w:color="auto"/>
            </w:tcBorders>
          </w:tcPr>
          <w:p w14:paraId="1CE2BC10" w14:textId="77777777" w:rsidR="001979AE" w:rsidRDefault="001979AE" w:rsidP="00176550">
            <w:pPr>
              <w:rPr>
                <w:lang w:val="en-US"/>
              </w:rPr>
            </w:pPr>
          </w:p>
        </w:tc>
      </w:tr>
      <w:tr w:rsidR="001979AE" w14:paraId="73340AB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B986F0" w14:textId="77777777" w:rsidR="001979AE" w:rsidRDefault="001979AE" w:rsidP="00176550">
            <w:pPr>
              <w:rPr>
                <w:lang w:val="en-US"/>
              </w:rPr>
            </w:pPr>
          </w:p>
        </w:tc>
        <w:tc>
          <w:tcPr>
            <w:tcW w:w="1276" w:type="dxa"/>
            <w:gridSpan w:val="2"/>
            <w:tcBorders>
              <w:top w:val="nil"/>
              <w:bottom w:val="single" w:sz="2" w:space="0" w:color="auto"/>
            </w:tcBorders>
            <w:vAlign w:val="center"/>
          </w:tcPr>
          <w:p w14:paraId="397A463B"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22E5233F"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4B85EB3F" w14:textId="77777777" w:rsidR="001979AE" w:rsidRDefault="001979AE" w:rsidP="00176550">
            <w:pPr>
              <w:rPr>
                <w:lang w:val="en-US"/>
              </w:rPr>
            </w:pPr>
            <w:r>
              <w:rPr>
                <w:lang w:val="en-US"/>
              </w:rPr>
              <w:t>kg</w:t>
            </w:r>
          </w:p>
        </w:tc>
        <w:tc>
          <w:tcPr>
            <w:tcW w:w="1134" w:type="dxa"/>
            <w:tcBorders>
              <w:top w:val="nil"/>
              <w:bottom w:val="single" w:sz="2" w:space="0" w:color="auto"/>
            </w:tcBorders>
          </w:tcPr>
          <w:p w14:paraId="6B9EB50A" w14:textId="77777777" w:rsidR="001979AE" w:rsidRDefault="001979AE" w:rsidP="00176550">
            <w:pPr>
              <w:rPr>
                <w:lang w:val="en-US"/>
              </w:rPr>
            </w:pPr>
            <w:r>
              <w:rPr>
                <w:lang w:val="en-US"/>
              </w:rPr>
              <w:t>0,79</w:t>
            </w:r>
          </w:p>
        </w:tc>
        <w:tc>
          <w:tcPr>
            <w:tcW w:w="1417" w:type="dxa"/>
            <w:tcBorders>
              <w:top w:val="nil"/>
              <w:bottom w:val="single" w:sz="2" w:space="0" w:color="auto"/>
            </w:tcBorders>
          </w:tcPr>
          <w:p w14:paraId="429422B7" w14:textId="77777777" w:rsidR="001979AE" w:rsidRDefault="001979AE" w:rsidP="00176550">
            <w:pPr>
              <w:rPr>
                <w:lang w:val="en-US"/>
              </w:rPr>
            </w:pPr>
          </w:p>
        </w:tc>
        <w:tc>
          <w:tcPr>
            <w:tcW w:w="1420" w:type="dxa"/>
            <w:tcBorders>
              <w:top w:val="nil"/>
              <w:bottom w:val="single" w:sz="2" w:space="0" w:color="auto"/>
            </w:tcBorders>
          </w:tcPr>
          <w:p w14:paraId="4804977A" w14:textId="77777777" w:rsidR="001979AE" w:rsidRDefault="001979AE" w:rsidP="00176550">
            <w:pPr>
              <w:rPr>
                <w:lang w:val="en-US"/>
              </w:rPr>
            </w:pPr>
          </w:p>
        </w:tc>
      </w:tr>
      <w:tr w:rsidR="001979AE" w14:paraId="6E5BCCC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8C2829" w14:textId="77777777" w:rsidR="001979AE" w:rsidRDefault="001979AE" w:rsidP="00176550">
            <w:pPr>
              <w:rPr>
                <w:lang w:val="en-US"/>
              </w:rPr>
            </w:pPr>
          </w:p>
        </w:tc>
        <w:tc>
          <w:tcPr>
            <w:tcW w:w="1276" w:type="dxa"/>
            <w:gridSpan w:val="2"/>
            <w:tcBorders>
              <w:top w:val="nil"/>
              <w:bottom w:val="single" w:sz="2" w:space="0" w:color="auto"/>
            </w:tcBorders>
            <w:vAlign w:val="center"/>
          </w:tcPr>
          <w:p w14:paraId="51ED7559"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1DBBC9FA"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48402BD9" w14:textId="77777777" w:rsidR="001979AE" w:rsidRDefault="001979AE" w:rsidP="00176550">
            <w:pPr>
              <w:rPr>
                <w:lang w:val="en-US"/>
              </w:rPr>
            </w:pPr>
            <w:r>
              <w:rPr>
                <w:lang w:val="en-US"/>
              </w:rPr>
              <w:t>kg</w:t>
            </w:r>
          </w:p>
        </w:tc>
        <w:tc>
          <w:tcPr>
            <w:tcW w:w="1134" w:type="dxa"/>
            <w:tcBorders>
              <w:top w:val="nil"/>
              <w:bottom w:val="single" w:sz="2" w:space="0" w:color="auto"/>
            </w:tcBorders>
          </w:tcPr>
          <w:p w14:paraId="60DF0E3B" w14:textId="77777777" w:rsidR="001979AE" w:rsidRDefault="001979AE" w:rsidP="00176550">
            <w:pPr>
              <w:rPr>
                <w:lang w:val="en-US"/>
              </w:rPr>
            </w:pPr>
            <w:r>
              <w:rPr>
                <w:lang w:val="en-US"/>
              </w:rPr>
              <w:t>0,46</w:t>
            </w:r>
          </w:p>
        </w:tc>
        <w:tc>
          <w:tcPr>
            <w:tcW w:w="1417" w:type="dxa"/>
            <w:tcBorders>
              <w:top w:val="nil"/>
              <w:bottom w:val="single" w:sz="2" w:space="0" w:color="auto"/>
            </w:tcBorders>
          </w:tcPr>
          <w:p w14:paraId="6831C493" w14:textId="77777777" w:rsidR="001979AE" w:rsidRDefault="001979AE" w:rsidP="00176550">
            <w:pPr>
              <w:rPr>
                <w:lang w:val="en-US"/>
              </w:rPr>
            </w:pPr>
          </w:p>
        </w:tc>
        <w:tc>
          <w:tcPr>
            <w:tcW w:w="1420" w:type="dxa"/>
            <w:tcBorders>
              <w:top w:val="nil"/>
              <w:bottom w:val="single" w:sz="2" w:space="0" w:color="auto"/>
            </w:tcBorders>
          </w:tcPr>
          <w:p w14:paraId="584F1EC2" w14:textId="77777777" w:rsidR="001979AE" w:rsidRDefault="001979AE" w:rsidP="00176550">
            <w:pPr>
              <w:rPr>
                <w:lang w:val="en-US"/>
              </w:rPr>
            </w:pPr>
          </w:p>
        </w:tc>
      </w:tr>
      <w:tr w:rsidR="001979AE" w14:paraId="34D9448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CB88AB" w14:textId="77777777" w:rsidR="001979AE" w:rsidRDefault="001979AE" w:rsidP="00176550">
            <w:pPr>
              <w:rPr>
                <w:lang w:val="en-US"/>
              </w:rPr>
            </w:pPr>
          </w:p>
        </w:tc>
        <w:tc>
          <w:tcPr>
            <w:tcW w:w="1276" w:type="dxa"/>
            <w:gridSpan w:val="2"/>
            <w:tcBorders>
              <w:top w:val="nil"/>
              <w:bottom w:val="single" w:sz="2" w:space="0" w:color="auto"/>
            </w:tcBorders>
            <w:vAlign w:val="center"/>
          </w:tcPr>
          <w:p w14:paraId="6546DF8F"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6AFB702D"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4B0B5885" w14:textId="77777777" w:rsidR="001979AE" w:rsidRDefault="001979AE" w:rsidP="00176550">
            <w:pPr>
              <w:rPr>
                <w:lang w:val="en-US"/>
              </w:rPr>
            </w:pPr>
            <w:r>
              <w:rPr>
                <w:lang w:val="en-US"/>
              </w:rPr>
              <w:t>buc</w:t>
            </w:r>
          </w:p>
        </w:tc>
        <w:tc>
          <w:tcPr>
            <w:tcW w:w="1134" w:type="dxa"/>
            <w:tcBorders>
              <w:top w:val="nil"/>
              <w:bottom w:val="single" w:sz="2" w:space="0" w:color="auto"/>
            </w:tcBorders>
          </w:tcPr>
          <w:p w14:paraId="0D4FCEFF" w14:textId="77777777" w:rsidR="001979AE" w:rsidRDefault="001979AE" w:rsidP="00176550">
            <w:pPr>
              <w:rPr>
                <w:lang w:val="en-US"/>
              </w:rPr>
            </w:pPr>
            <w:r>
              <w:rPr>
                <w:lang w:val="en-US"/>
              </w:rPr>
              <w:t>0,70</w:t>
            </w:r>
          </w:p>
        </w:tc>
        <w:tc>
          <w:tcPr>
            <w:tcW w:w="1417" w:type="dxa"/>
            <w:tcBorders>
              <w:top w:val="nil"/>
              <w:bottom w:val="single" w:sz="2" w:space="0" w:color="auto"/>
            </w:tcBorders>
          </w:tcPr>
          <w:p w14:paraId="49C4B699" w14:textId="77777777" w:rsidR="001979AE" w:rsidRDefault="001979AE" w:rsidP="00176550">
            <w:pPr>
              <w:rPr>
                <w:lang w:val="en-US"/>
              </w:rPr>
            </w:pPr>
          </w:p>
        </w:tc>
        <w:tc>
          <w:tcPr>
            <w:tcW w:w="1420" w:type="dxa"/>
            <w:tcBorders>
              <w:top w:val="nil"/>
              <w:bottom w:val="single" w:sz="2" w:space="0" w:color="auto"/>
            </w:tcBorders>
          </w:tcPr>
          <w:p w14:paraId="1A9DDAA2" w14:textId="77777777" w:rsidR="001979AE" w:rsidRDefault="001979AE" w:rsidP="00176550">
            <w:pPr>
              <w:rPr>
                <w:lang w:val="en-US"/>
              </w:rPr>
            </w:pPr>
          </w:p>
        </w:tc>
      </w:tr>
      <w:tr w:rsidR="001979AE" w14:paraId="3A7075F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26DA6B" w14:textId="77777777" w:rsidR="001979AE" w:rsidRDefault="001979AE" w:rsidP="00176550">
            <w:pPr>
              <w:rPr>
                <w:lang w:val="en-US"/>
              </w:rPr>
            </w:pPr>
          </w:p>
        </w:tc>
        <w:tc>
          <w:tcPr>
            <w:tcW w:w="1276" w:type="dxa"/>
            <w:gridSpan w:val="2"/>
            <w:tcBorders>
              <w:top w:val="nil"/>
              <w:bottom w:val="single" w:sz="2" w:space="0" w:color="auto"/>
            </w:tcBorders>
            <w:vAlign w:val="center"/>
          </w:tcPr>
          <w:p w14:paraId="0395F984" w14:textId="77777777" w:rsidR="001979AE" w:rsidRDefault="001979AE" w:rsidP="00176550">
            <w:pPr>
              <w:jc w:val="center"/>
              <w:rPr>
                <w:sz w:val="16"/>
                <w:szCs w:val="16"/>
                <w:lang w:val="en-US"/>
              </w:rPr>
            </w:pPr>
            <w:r>
              <w:rPr>
                <w:sz w:val="16"/>
                <w:szCs w:val="16"/>
                <w:lang w:val="en-US"/>
              </w:rPr>
              <w:t>2430226101337</w:t>
            </w:r>
          </w:p>
        </w:tc>
        <w:tc>
          <w:tcPr>
            <w:tcW w:w="3402" w:type="dxa"/>
            <w:gridSpan w:val="2"/>
            <w:tcBorders>
              <w:top w:val="nil"/>
              <w:bottom w:val="single" w:sz="2" w:space="0" w:color="auto"/>
            </w:tcBorders>
          </w:tcPr>
          <w:p w14:paraId="2B91EABC" w14:textId="77777777" w:rsidR="001979AE" w:rsidRDefault="001979AE" w:rsidP="00176550">
            <w:pPr>
              <w:rPr>
                <w:lang w:val="en-US"/>
              </w:rPr>
            </w:pPr>
            <w:r>
              <w:rPr>
                <w:lang w:val="en-US"/>
              </w:rPr>
              <w:t>Chit de cutit pe baza de ulei C 101-2</w:t>
            </w:r>
          </w:p>
        </w:tc>
        <w:tc>
          <w:tcPr>
            <w:tcW w:w="1134" w:type="dxa"/>
            <w:tcBorders>
              <w:top w:val="nil"/>
              <w:bottom w:val="single" w:sz="2" w:space="0" w:color="auto"/>
            </w:tcBorders>
          </w:tcPr>
          <w:p w14:paraId="17E70777" w14:textId="77777777" w:rsidR="001979AE" w:rsidRDefault="001979AE" w:rsidP="00176550">
            <w:pPr>
              <w:rPr>
                <w:lang w:val="en-US"/>
              </w:rPr>
            </w:pPr>
            <w:r>
              <w:rPr>
                <w:lang w:val="en-US"/>
              </w:rPr>
              <w:t>kg</w:t>
            </w:r>
          </w:p>
        </w:tc>
        <w:tc>
          <w:tcPr>
            <w:tcW w:w="1134" w:type="dxa"/>
            <w:tcBorders>
              <w:top w:val="nil"/>
              <w:bottom w:val="single" w:sz="2" w:space="0" w:color="auto"/>
            </w:tcBorders>
          </w:tcPr>
          <w:p w14:paraId="1516198E" w14:textId="77777777" w:rsidR="001979AE" w:rsidRDefault="001979AE" w:rsidP="00176550">
            <w:pPr>
              <w:rPr>
                <w:lang w:val="en-US"/>
              </w:rPr>
            </w:pPr>
            <w:r>
              <w:rPr>
                <w:lang w:val="en-US"/>
              </w:rPr>
              <w:t>0,05</w:t>
            </w:r>
          </w:p>
        </w:tc>
        <w:tc>
          <w:tcPr>
            <w:tcW w:w="1417" w:type="dxa"/>
            <w:tcBorders>
              <w:top w:val="nil"/>
              <w:bottom w:val="single" w:sz="2" w:space="0" w:color="auto"/>
            </w:tcBorders>
          </w:tcPr>
          <w:p w14:paraId="0BDF0E58" w14:textId="77777777" w:rsidR="001979AE" w:rsidRDefault="001979AE" w:rsidP="00176550">
            <w:pPr>
              <w:rPr>
                <w:lang w:val="en-US"/>
              </w:rPr>
            </w:pPr>
          </w:p>
        </w:tc>
        <w:tc>
          <w:tcPr>
            <w:tcW w:w="1420" w:type="dxa"/>
            <w:tcBorders>
              <w:top w:val="nil"/>
              <w:bottom w:val="single" w:sz="2" w:space="0" w:color="auto"/>
            </w:tcBorders>
          </w:tcPr>
          <w:p w14:paraId="0735EA76" w14:textId="77777777" w:rsidR="001979AE" w:rsidRDefault="001979AE" w:rsidP="00176550">
            <w:pPr>
              <w:rPr>
                <w:lang w:val="en-US"/>
              </w:rPr>
            </w:pPr>
          </w:p>
        </w:tc>
      </w:tr>
      <w:tr w:rsidR="001979AE" w14:paraId="5FC7579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69D741" w14:textId="77777777" w:rsidR="001979AE" w:rsidRDefault="001979AE" w:rsidP="00176550">
            <w:pPr>
              <w:rPr>
                <w:lang w:val="en-US"/>
              </w:rPr>
            </w:pPr>
          </w:p>
        </w:tc>
        <w:tc>
          <w:tcPr>
            <w:tcW w:w="1276" w:type="dxa"/>
            <w:gridSpan w:val="2"/>
            <w:tcBorders>
              <w:top w:val="nil"/>
              <w:bottom w:val="single" w:sz="2" w:space="0" w:color="auto"/>
            </w:tcBorders>
            <w:vAlign w:val="center"/>
          </w:tcPr>
          <w:p w14:paraId="02738247"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245990F9"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1B1B5643" w14:textId="77777777" w:rsidR="001979AE" w:rsidRDefault="001979AE" w:rsidP="00176550">
            <w:pPr>
              <w:rPr>
                <w:lang w:val="en-US"/>
              </w:rPr>
            </w:pPr>
            <w:r>
              <w:rPr>
                <w:lang w:val="en-US"/>
              </w:rPr>
              <w:t>h-ut</w:t>
            </w:r>
          </w:p>
        </w:tc>
        <w:tc>
          <w:tcPr>
            <w:tcW w:w="1134" w:type="dxa"/>
            <w:tcBorders>
              <w:top w:val="nil"/>
              <w:bottom w:val="single" w:sz="2" w:space="0" w:color="auto"/>
            </w:tcBorders>
          </w:tcPr>
          <w:p w14:paraId="02C8FC7E" w14:textId="77777777" w:rsidR="001979AE" w:rsidRDefault="001979AE" w:rsidP="00176550">
            <w:pPr>
              <w:rPr>
                <w:lang w:val="en-US"/>
              </w:rPr>
            </w:pPr>
            <w:r>
              <w:rPr>
                <w:lang w:val="en-US"/>
              </w:rPr>
              <w:t>0,06</w:t>
            </w:r>
          </w:p>
        </w:tc>
        <w:tc>
          <w:tcPr>
            <w:tcW w:w="1417" w:type="dxa"/>
            <w:tcBorders>
              <w:top w:val="nil"/>
              <w:bottom w:val="single" w:sz="2" w:space="0" w:color="auto"/>
            </w:tcBorders>
          </w:tcPr>
          <w:p w14:paraId="738B316E" w14:textId="77777777" w:rsidR="001979AE" w:rsidRDefault="001979AE" w:rsidP="00176550">
            <w:pPr>
              <w:rPr>
                <w:lang w:val="en-US"/>
              </w:rPr>
            </w:pPr>
          </w:p>
        </w:tc>
        <w:tc>
          <w:tcPr>
            <w:tcW w:w="1418" w:type="dxa"/>
            <w:tcBorders>
              <w:top w:val="nil"/>
              <w:bottom w:val="single" w:sz="2" w:space="0" w:color="auto"/>
            </w:tcBorders>
          </w:tcPr>
          <w:p w14:paraId="3DF449FE" w14:textId="77777777" w:rsidR="001979AE" w:rsidRDefault="001979AE" w:rsidP="00176550">
            <w:pPr>
              <w:rPr>
                <w:lang w:val="en-US"/>
              </w:rPr>
            </w:pPr>
          </w:p>
        </w:tc>
      </w:tr>
      <w:tr w:rsidR="001979AE" w:rsidRPr="00EB582C" w14:paraId="0162726D" w14:textId="77777777" w:rsidTr="00176550">
        <w:trPr>
          <w:trHeight w:val="340"/>
        </w:trPr>
        <w:tc>
          <w:tcPr>
            <w:tcW w:w="709" w:type="dxa"/>
            <w:tcBorders>
              <w:top w:val="nil"/>
              <w:left w:val="single" w:sz="6" w:space="0" w:color="auto"/>
              <w:bottom w:val="nil"/>
              <w:right w:val="nil"/>
            </w:tcBorders>
          </w:tcPr>
          <w:p w14:paraId="7D77E5D0"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BB851F9"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92DAF92"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8B56675"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22857FF"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0C47BAB"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CC94B81" w14:textId="77777777" w:rsidR="001979AE" w:rsidRPr="00EB582C" w:rsidRDefault="001979AE" w:rsidP="00176550">
            <w:pPr>
              <w:rPr>
                <w:lang w:val="en-US"/>
              </w:rPr>
            </w:pPr>
          </w:p>
        </w:tc>
      </w:tr>
      <w:tr w:rsidR="001979AE" w14:paraId="18396DC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CC7C11" w14:textId="77777777" w:rsidR="001979AE" w:rsidRDefault="001979AE" w:rsidP="00176550">
            <w:pPr>
              <w:rPr>
                <w:lang w:val="en-US"/>
              </w:rPr>
            </w:pPr>
            <w:r>
              <w:rPr>
                <w:lang w:val="en-US"/>
              </w:rPr>
              <w:t>30</w:t>
            </w:r>
          </w:p>
        </w:tc>
        <w:tc>
          <w:tcPr>
            <w:tcW w:w="1276" w:type="dxa"/>
            <w:gridSpan w:val="2"/>
            <w:tcBorders>
              <w:top w:val="single" w:sz="4" w:space="0" w:color="auto"/>
              <w:bottom w:val="single" w:sz="4" w:space="0" w:color="auto"/>
            </w:tcBorders>
          </w:tcPr>
          <w:p w14:paraId="17C0620F" w14:textId="77777777" w:rsidR="001979AE" w:rsidRDefault="001979AE" w:rsidP="00176550">
            <w:pPr>
              <w:rPr>
                <w:lang w:val="en-US"/>
              </w:rPr>
            </w:pPr>
            <w:r>
              <w:rPr>
                <w:lang w:val="en-US"/>
              </w:rPr>
              <w:t>RpIF12A</w:t>
            </w:r>
          </w:p>
          <w:p w14:paraId="4A7E9C23"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638B783"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conductelor de instalatii cu diametru exterior pina la 60 mm, in 2 straturi, cu vopsele pe baza de ulei</w:t>
            </w:r>
            <w:r>
              <w:rPr>
                <w:rFonts w:ascii="Times New Roman CYR" w:hAnsi="Times New Roman CYR" w:cs="Times New Roman CYR"/>
                <w:sz w:val="16"/>
                <w:szCs w:val="16"/>
                <w:lang w:val="en-US"/>
              </w:rPr>
              <w:t xml:space="preserve"> </w:t>
            </w:r>
          </w:p>
          <w:p w14:paraId="78E523C2"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999BD65"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6A037F2A"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22,31</w:t>
            </w:r>
          </w:p>
          <w:p w14:paraId="2332664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F8B24A2"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8094F70" w14:textId="77777777" w:rsidR="001979AE" w:rsidRDefault="001979AE" w:rsidP="00176550">
            <w:pPr>
              <w:jc w:val="center"/>
              <w:rPr>
                <w:lang w:val="en-US"/>
              </w:rPr>
            </w:pPr>
          </w:p>
        </w:tc>
      </w:tr>
      <w:tr w:rsidR="001979AE" w14:paraId="3EE7E97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3643E3" w14:textId="77777777" w:rsidR="001979AE" w:rsidRDefault="001979AE" w:rsidP="00176550">
            <w:pPr>
              <w:rPr>
                <w:lang w:val="en-US"/>
              </w:rPr>
            </w:pPr>
          </w:p>
        </w:tc>
        <w:tc>
          <w:tcPr>
            <w:tcW w:w="1276" w:type="dxa"/>
            <w:gridSpan w:val="2"/>
            <w:tcBorders>
              <w:top w:val="nil"/>
              <w:bottom w:val="single" w:sz="2" w:space="0" w:color="auto"/>
            </w:tcBorders>
            <w:vAlign w:val="center"/>
          </w:tcPr>
          <w:p w14:paraId="32D74351"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073E4AFA"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7BCF1668"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29B9FD2" w14:textId="77777777" w:rsidR="001979AE" w:rsidRDefault="001979AE" w:rsidP="00176550">
            <w:pPr>
              <w:rPr>
                <w:lang w:val="en-US"/>
              </w:rPr>
            </w:pPr>
            <w:r>
              <w:rPr>
                <w:lang w:val="en-US"/>
              </w:rPr>
              <w:t>3,35</w:t>
            </w:r>
          </w:p>
        </w:tc>
        <w:tc>
          <w:tcPr>
            <w:tcW w:w="1417" w:type="dxa"/>
            <w:tcBorders>
              <w:top w:val="nil"/>
              <w:bottom w:val="single" w:sz="2" w:space="0" w:color="auto"/>
            </w:tcBorders>
          </w:tcPr>
          <w:p w14:paraId="374F27DC" w14:textId="77777777" w:rsidR="001979AE" w:rsidRDefault="001979AE" w:rsidP="00176550">
            <w:pPr>
              <w:rPr>
                <w:lang w:val="en-US"/>
              </w:rPr>
            </w:pPr>
          </w:p>
        </w:tc>
        <w:tc>
          <w:tcPr>
            <w:tcW w:w="1420" w:type="dxa"/>
            <w:tcBorders>
              <w:top w:val="nil"/>
              <w:bottom w:val="single" w:sz="2" w:space="0" w:color="auto"/>
            </w:tcBorders>
          </w:tcPr>
          <w:p w14:paraId="72B90453" w14:textId="77777777" w:rsidR="001979AE" w:rsidRDefault="001979AE" w:rsidP="00176550">
            <w:pPr>
              <w:rPr>
                <w:lang w:val="en-US"/>
              </w:rPr>
            </w:pPr>
          </w:p>
        </w:tc>
      </w:tr>
      <w:tr w:rsidR="001979AE" w14:paraId="52F3A09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F3C002" w14:textId="77777777" w:rsidR="001979AE" w:rsidRDefault="001979AE" w:rsidP="00176550">
            <w:pPr>
              <w:rPr>
                <w:lang w:val="en-US"/>
              </w:rPr>
            </w:pPr>
          </w:p>
        </w:tc>
        <w:tc>
          <w:tcPr>
            <w:tcW w:w="1276" w:type="dxa"/>
            <w:gridSpan w:val="2"/>
            <w:tcBorders>
              <w:top w:val="nil"/>
              <w:bottom w:val="single" w:sz="2" w:space="0" w:color="auto"/>
            </w:tcBorders>
            <w:vAlign w:val="center"/>
          </w:tcPr>
          <w:p w14:paraId="5F1A07C2"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04A8810F"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4F6BDF49" w14:textId="77777777" w:rsidR="001979AE" w:rsidRDefault="001979AE" w:rsidP="00176550">
            <w:pPr>
              <w:rPr>
                <w:lang w:val="en-US"/>
              </w:rPr>
            </w:pPr>
            <w:r>
              <w:rPr>
                <w:lang w:val="en-US"/>
              </w:rPr>
              <w:t>kg</w:t>
            </w:r>
          </w:p>
        </w:tc>
        <w:tc>
          <w:tcPr>
            <w:tcW w:w="1134" w:type="dxa"/>
            <w:tcBorders>
              <w:top w:val="nil"/>
              <w:bottom w:val="single" w:sz="2" w:space="0" w:color="auto"/>
            </w:tcBorders>
          </w:tcPr>
          <w:p w14:paraId="7861CE41" w14:textId="77777777" w:rsidR="001979AE" w:rsidRDefault="001979AE" w:rsidP="00176550">
            <w:pPr>
              <w:rPr>
                <w:lang w:val="en-US"/>
              </w:rPr>
            </w:pPr>
            <w:r>
              <w:rPr>
                <w:lang w:val="en-US"/>
              </w:rPr>
              <w:t>0,33</w:t>
            </w:r>
          </w:p>
        </w:tc>
        <w:tc>
          <w:tcPr>
            <w:tcW w:w="1417" w:type="dxa"/>
            <w:tcBorders>
              <w:top w:val="nil"/>
              <w:bottom w:val="single" w:sz="2" w:space="0" w:color="auto"/>
            </w:tcBorders>
          </w:tcPr>
          <w:p w14:paraId="5B32928A" w14:textId="77777777" w:rsidR="001979AE" w:rsidRDefault="001979AE" w:rsidP="00176550">
            <w:pPr>
              <w:rPr>
                <w:lang w:val="en-US"/>
              </w:rPr>
            </w:pPr>
          </w:p>
        </w:tc>
        <w:tc>
          <w:tcPr>
            <w:tcW w:w="1420" w:type="dxa"/>
            <w:tcBorders>
              <w:top w:val="nil"/>
              <w:bottom w:val="single" w:sz="2" w:space="0" w:color="auto"/>
            </w:tcBorders>
          </w:tcPr>
          <w:p w14:paraId="3E2CACF2" w14:textId="77777777" w:rsidR="001979AE" w:rsidRDefault="001979AE" w:rsidP="00176550">
            <w:pPr>
              <w:rPr>
                <w:lang w:val="en-US"/>
              </w:rPr>
            </w:pPr>
          </w:p>
        </w:tc>
      </w:tr>
      <w:tr w:rsidR="001979AE" w14:paraId="25B8D5C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63E704" w14:textId="77777777" w:rsidR="001979AE" w:rsidRDefault="001979AE" w:rsidP="00176550">
            <w:pPr>
              <w:rPr>
                <w:lang w:val="en-US"/>
              </w:rPr>
            </w:pPr>
          </w:p>
        </w:tc>
        <w:tc>
          <w:tcPr>
            <w:tcW w:w="1276" w:type="dxa"/>
            <w:gridSpan w:val="2"/>
            <w:tcBorders>
              <w:top w:val="nil"/>
              <w:bottom w:val="single" w:sz="2" w:space="0" w:color="auto"/>
            </w:tcBorders>
            <w:vAlign w:val="center"/>
          </w:tcPr>
          <w:p w14:paraId="7EA26675"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374186D3"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67DE0AEA" w14:textId="77777777" w:rsidR="001979AE" w:rsidRDefault="001979AE" w:rsidP="00176550">
            <w:pPr>
              <w:rPr>
                <w:lang w:val="en-US"/>
              </w:rPr>
            </w:pPr>
            <w:r>
              <w:rPr>
                <w:lang w:val="en-US"/>
              </w:rPr>
              <w:t>kg</w:t>
            </w:r>
          </w:p>
        </w:tc>
        <w:tc>
          <w:tcPr>
            <w:tcW w:w="1134" w:type="dxa"/>
            <w:tcBorders>
              <w:top w:val="nil"/>
              <w:bottom w:val="single" w:sz="2" w:space="0" w:color="auto"/>
            </w:tcBorders>
          </w:tcPr>
          <w:p w14:paraId="4C55B109" w14:textId="77777777" w:rsidR="001979AE" w:rsidRDefault="001979AE" w:rsidP="00176550">
            <w:pPr>
              <w:rPr>
                <w:lang w:val="en-US"/>
              </w:rPr>
            </w:pPr>
            <w:r>
              <w:rPr>
                <w:lang w:val="en-US"/>
              </w:rPr>
              <w:t>0,67</w:t>
            </w:r>
          </w:p>
        </w:tc>
        <w:tc>
          <w:tcPr>
            <w:tcW w:w="1417" w:type="dxa"/>
            <w:tcBorders>
              <w:top w:val="nil"/>
              <w:bottom w:val="single" w:sz="2" w:space="0" w:color="auto"/>
            </w:tcBorders>
          </w:tcPr>
          <w:p w14:paraId="0E75940B" w14:textId="77777777" w:rsidR="001979AE" w:rsidRDefault="001979AE" w:rsidP="00176550">
            <w:pPr>
              <w:rPr>
                <w:lang w:val="en-US"/>
              </w:rPr>
            </w:pPr>
          </w:p>
        </w:tc>
        <w:tc>
          <w:tcPr>
            <w:tcW w:w="1420" w:type="dxa"/>
            <w:tcBorders>
              <w:top w:val="nil"/>
              <w:bottom w:val="single" w:sz="2" w:space="0" w:color="auto"/>
            </w:tcBorders>
          </w:tcPr>
          <w:p w14:paraId="4FBD2171" w14:textId="77777777" w:rsidR="001979AE" w:rsidRDefault="001979AE" w:rsidP="00176550">
            <w:pPr>
              <w:rPr>
                <w:lang w:val="en-US"/>
              </w:rPr>
            </w:pPr>
          </w:p>
        </w:tc>
      </w:tr>
      <w:tr w:rsidR="001979AE" w14:paraId="26B6362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EDF215" w14:textId="77777777" w:rsidR="001979AE" w:rsidRDefault="001979AE" w:rsidP="00176550">
            <w:pPr>
              <w:rPr>
                <w:lang w:val="en-US"/>
              </w:rPr>
            </w:pPr>
          </w:p>
        </w:tc>
        <w:tc>
          <w:tcPr>
            <w:tcW w:w="1276" w:type="dxa"/>
            <w:gridSpan w:val="2"/>
            <w:tcBorders>
              <w:top w:val="nil"/>
              <w:bottom w:val="single" w:sz="2" w:space="0" w:color="auto"/>
            </w:tcBorders>
            <w:vAlign w:val="center"/>
          </w:tcPr>
          <w:p w14:paraId="496CF1B6"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7381A409"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4F7EF411" w14:textId="77777777" w:rsidR="001979AE" w:rsidRDefault="001979AE" w:rsidP="00176550">
            <w:pPr>
              <w:rPr>
                <w:lang w:val="en-US"/>
              </w:rPr>
            </w:pPr>
            <w:r>
              <w:rPr>
                <w:lang w:val="en-US"/>
              </w:rPr>
              <w:t>l</w:t>
            </w:r>
          </w:p>
        </w:tc>
        <w:tc>
          <w:tcPr>
            <w:tcW w:w="1134" w:type="dxa"/>
            <w:tcBorders>
              <w:top w:val="nil"/>
              <w:bottom w:val="single" w:sz="2" w:space="0" w:color="auto"/>
            </w:tcBorders>
          </w:tcPr>
          <w:p w14:paraId="54660152" w14:textId="77777777" w:rsidR="001979AE" w:rsidRDefault="001979AE" w:rsidP="00176550">
            <w:pPr>
              <w:rPr>
                <w:lang w:val="en-US"/>
              </w:rPr>
            </w:pPr>
            <w:r>
              <w:rPr>
                <w:lang w:val="en-US"/>
              </w:rPr>
              <w:t>0,22</w:t>
            </w:r>
          </w:p>
        </w:tc>
        <w:tc>
          <w:tcPr>
            <w:tcW w:w="1417" w:type="dxa"/>
            <w:tcBorders>
              <w:top w:val="nil"/>
              <w:bottom w:val="single" w:sz="2" w:space="0" w:color="auto"/>
            </w:tcBorders>
          </w:tcPr>
          <w:p w14:paraId="684D9C20" w14:textId="77777777" w:rsidR="001979AE" w:rsidRDefault="001979AE" w:rsidP="00176550">
            <w:pPr>
              <w:rPr>
                <w:lang w:val="en-US"/>
              </w:rPr>
            </w:pPr>
          </w:p>
        </w:tc>
        <w:tc>
          <w:tcPr>
            <w:tcW w:w="1420" w:type="dxa"/>
            <w:tcBorders>
              <w:top w:val="nil"/>
              <w:bottom w:val="single" w:sz="2" w:space="0" w:color="auto"/>
            </w:tcBorders>
          </w:tcPr>
          <w:p w14:paraId="046B62B4" w14:textId="77777777" w:rsidR="001979AE" w:rsidRDefault="001979AE" w:rsidP="00176550">
            <w:pPr>
              <w:rPr>
                <w:lang w:val="en-US"/>
              </w:rPr>
            </w:pPr>
          </w:p>
        </w:tc>
      </w:tr>
      <w:tr w:rsidR="001979AE" w14:paraId="68A7A0C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488129" w14:textId="77777777" w:rsidR="001979AE" w:rsidRDefault="001979AE" w:rsidP="00176550">
            <w:pPr>
              <w:rPr>
                <w:lang w:val="en-US"/>
              </w:rPr>
            </w:pPr>
          </w:p>
        </w:tc>
        <w:tc>
          <w:tcPr>
            <w:tcW w:w="1276" w:type="dxa"/>
            <w:gridSpan w:val="2"/>
            <w:tcBorders>
              <w:top w:val="nil"/>
              <w:bottom w:val="single" w:sz="2" w:space="0" w:color="auto"/>
            </w:tcBorders>
            <w:vAlign w:val="center"/>
          </w:tcPr>
          <w:p w14:paraId="738FD98F"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709A30B7"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664BE0BA" w14:textId="77777777" w:rsidR="001979AE" w:rsidRDefault="001979AE" w:rsidP="00176550">
            <w:pPr>
              <w:rPr>
                <w:lang w:val="en-US"/>
              </w:rPr>
            </w:pPr>
            <w:r>
              <w:rPr>
                <w:lang w:val="en-US"/>
              </w:rPr>
              <w:t>kg</w:t>
            </w:r>
          </w:p>
        </w:tc>
        <w:tc>
          <w:tcPr>
            <w:tcW w:w="1134" w:type="dxa"/>
            <w:tcBorders>
              <w:top w:val="nil"/>
              <w:bottom w:val="single" w:sz="2" w:space="0" w:color="auto"/>
            </w:tcBorders>
          </w:tcPr>
          <w:p w14:paraId="07F93057" w14:textId="77777777" w:rsidR="001979AE" w:rsidRDefault="001979AE" w:rsidP="00176550">
            <w:pPr>
              <w:rPr>
                <w:lang w:val="en-US"/>
              </w:rPr>
            </w:pPr>
            <w:r>
              <w:rPr>
                <w:lang w:val="en-US"/>
              </w:rPr>
              <w:t>0,33</w:t>
            </w:r>
          </w:p>
        </w:tc>
        <w:tc>
          <w:tcPr>
            <w:tcW w:w="1417" w:type="dxa"/>
            <w:tcBorders>
              <w:top w:val="nil"/>
              <w:bottom w:val="single" w:sz="2" w:space="0" w:color="auto"/>
            </w:tcBorders>
          </w:tcPr>
          <w:p w14:paraId="7DC03B3D" w14:textId="77777777" w:rsidR="001979AE" w:rsidRDefault="001979AE" w:rsidP="00176550">
            <w:pPr>
              <w:rPr>
                <w:lang w:val="en-US"/>
              </w:rPr>
            </w:pPr>
          </w:p>
        </w:tc>
        <w:tc>
          <w:tcPr>
            <w:tcW w:w="1420" w:type="dxa"/>
            <w:tcBorders>
              <w:top w:val="nil"/>
              <w:bottom w:val="single" w:sz="2" w:space="0" w:color="auto"/>
            </w:tcBorders>
          </w:tcPr>
          <w:p w14:paraId="52AD97DB" w14:textId="77777777" w:rsidR="001979AE" w:rsidRDefault="001979AE" w:rsidP="00176550">
            <w:pPr>
              <w:rPr>
                <w:lang w:val="en-US"/>
              </w:rPr>
            </w:pPr>
          </w:p>
        </w:tc>
      </w:tr>
      <w:tr w:rsidR="001979AE" w14:paraId="1EE099B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CF9B35" w14:textId="77777777" w:rsidR="001979AE" w:rsidRDefault="001979AE" w:rsidP="00176550">
            <w:pPr>
              <w:rPr>
                <w:lang w:val="en-US"/>
              </w:rPr>
            </w:pPr>
          </w:p>
        </w:tc>
        <w:tc>
          <w:tcPr>
            <w:tcW w:w="1276" w:type="dxa"/>
            <w:gridSpan w:val="2"/>
            <w:tcBorders>
              <w:top w:val="nil"/>
              <w:bottom w:val="single" w:sz="2" w:space="0" w:color="auto"/>
            </w:tcBorders>
            <w:vAlign w:val="center"/>
          </w:tcPr>
          <w:p w14:paraId="1481FA7A"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5972D2F8"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25144ADD" w14:textId="77777777" w:rsidR="001979AE" w:rsidRDefault="001979AE" w:rsidP="00176550">
            <w:pPr>
              <w:rPr>
                <w:lang w:val="en-US"/>
              </w:rPr>
            </w:pPr>
            <w:r>
              <w:rPr>
                <w:lang w:val="en-US"/>
              </w:rPr>
              <w:t>kg</w:t>
            </w:r>
          </w:p>
        </w:tc>
        <w:tc>
          <w:tcPr>
            <w:tcW w:w="1134" w:type="dxa"/>
            <w:tcBorders>
              <w:top w:val="nil"/>
              <w:bottom w:val="single" w:sz="2" w:space="0" w:color="auto"/>
            </w:tcBorders>
          </w:tcPr>
          <w:p w14:paraId="1688C0CD" w14:textId="77777777" w:rsidR="001979AE" w:rsidRDefault="001979AE" w:rsidP="00176550">
            <w:pPr>
              <w:rPr>
                <w:lang w:val="en-US"/>
              </w:rPr>
            </w:pPr>
            <w:r>
              <w:rPr>
                <w:lang w:val="en-US"/>
              </w:rPr>
              <w:t>1,12</w:t>
            </w:r>
          </w:p>
        </w:tc>
        <w:tc>
          <w:tcPr>
            <w:tcW w:w="1417" w:type="dxa"/>
            <w:tcBorders>
              <w:top w:val="nil"/>
              <w:bottom w:val="single" w:sz="2" w:space="0" w:color="auto"/>
            </w:tcBorders>
          </w:tcPr>
          <w:p w14:paraId="17593B03" w14:textId="77777777" w:rsidR="001979AE" w:rsidRDefault="001979AE" w:rsidP="00176550">
            <w:pPr>
              <w:rPr>
                <w:lang w:val="en-US"/>
              </w:rPr>
            </w:pPr>
          </w:p>
        </w:tc>
        <w:tc>
          <w:tcPr>
            <w:tcW w:w="1420" w:type="dxa"/>
            <w:tcBorders>
              <w:top w:val="nil"/>
              <w:bottom w:val="single" w:sz="2" w:space="0" w:color="auto"/>
            </w:tcBorders>
          </w:tcPr>
          <w:p w14:paraId="5539A0F4" w14:textId="77777777" w:rsidR="001979AE" w:rsidRDefault="001979AE" w:rsidP="00176550">
            <w:pPr>
              <w:rPr>
                <w:lang w:val="en-US"/>
              </w:rPr>
            </w:pPr>
          </w:p>
        </w:tc>
      </w:tr>
      <w:tr w:rsidR="001979AE" w14:paraId="2986DCB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74E81B" w14:textId="77777777" w:rsidR="001979AE" w:rsidRDefault="001979AE" w:rsidP="00176550">
            <w:pPr>
              <w:rPr>
                <w:lang w:val="en-US"/>
              </w:rPr>
            </w:pPr>
          </w:p>
        </w:tc>
        <w:tc>
          <w:tcPr>
            <w:tcW w:w="1276" w:type="dxa"/>
            <w:gridSpan w:val="2"/>
            <w:tcBorders>
              <w:top w:val="nil"/>
              <w:bottom w:val="single" w:sz="2" w:space="0" w:color="auto"/>
            </w:tcBorders>
            <w:vAlign w:val="center"/>
          </w:tcPr>
          <w:p w14:paraId="04F90E42"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61A4A12A"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03C7A207" w14:textId="77777777" w:rsidR="001979AE" w:rsidRDefault="001979AE" w:rsidP="00176550">
            <w:pPr>
              <w:rPr>
                <w:lang w:val="en-US"/>
              </w:rPr>
            </w:pPr>
            <w:r>
              <w:rPr>
                <w:lang w:val="en-US"/>
              </w:rPr>
              <w:t>kg</w:t>
            </w:r>
          </w:p>
        </w:tc>
        <w:tc>
          <w:tcPr>
            <w:tcW w:w="1134" w:type="dxa"/>
            <w:tcBorders>
              <w:top w:val="nil"/>
              <w:bottom w:val="single" w:sz="2" w:space="0" w:color="auto"/>
            </w:tcBorders>
          </w:tcPr>
          <w:p w14:paraId="1C9F8AE3" w14:textId="77777777" w:rsidR="001979AE" w:rsidRDefault="001979AE" w:rsidP="00176550">
            <w:pPr>
              <w:rPr>
                <w:lang w:val="en-US"/>
              </w:rPr>
            </w:pPr>
            <w:r>
              <w:rPr>
                <w:lang w:val="en-US"/>
              </w:rPr>
              <w:t>1,12</w:t>
            </w:r>
          </w:p>
        </w:tc>
        <w:tc>
          <w:tcPr>
            <w:tcW w:w="1417" w:type="dxa"/>
            <w:tcBorders>
              <w:top w:val="nil"/>
              <w:bottom w:val="single" w:sz="2" w:space="0" w:color="auto"/>
            </w:tcBorders>
          </w:tcPr>
          <w:p w14:paraId="2F9FDD9D" w14:textId="77777777" w:rsidR="001979AE" w:rsidRDefault="001979AE" w:rsidP="00176550">
            <w:pPr>
              <w:rPr>
                <w:lang w:val="en-US"/>
              </w:rPr>
            </w:pPr>
          </w:p>
        </w:tc>
        <w:tc>
          <w:tcPr>
            <w:tcW w:w="1420" w:type="dxa"/>
            <w:tcBorders>
              <w:top w:val="nil"/>
              <w:bottom w:val="single" w:sz="2" w:space="0" w:color="auto"/>
            </w:tcBorders>
          </w:tcPr>
          <w:p w14:paraId="23059DE3" w14:textId="77777777" w:rsidR="001979AE" w:rsidRDefault="001979AE" w:rsidP="00176550">
            <w:pPr>
              <w:rPr>
                <w:lang w:val="en-US"/>
              </w:rPr>
            </w:pPr>
          </w:p>
        </w:tc>
      </w:tr>
      <w:tr w:rsidR="001979AE" w14:paraId="4FFF7AF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CF1F3E" w14:textId="77777777" w:rsidR="001979AE" w:rsidRDefault="001979AE" w:rsidP="00176550">
            <w:pPr>
              <w:rPr>
                <w:lang w:val="en-US"/>
              </w:rPr>
            </w:pPr>
          </w:p>
        </w:tc>
        <w:tc>
          <w:tcPr>
            <w:tcW w:w="1276" w:type="dxa"/>
            <w:gridSpan w:val="2"/>
            <w:tcBorders>
              <w:top w:val="nil"/>
              <w:bottom w:val="single" w:sz="2" w:space="0" w:color="auto"/>
            </w:tcBorders>
            <w:vAlign w:val="center"/>
          </w:tcPr>
          <w:p w14:paraId="65EE6C88"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06C6838A"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08B0E85A" w14:textId="77777777" w:rsidR="001979AE" w:rsidRDefault="001979AE" w:rsidP="00176550">
            <w:pPr>
              <w:rPr>
                <w:lang w:val="en-US"/>
              </w:rPr>
            </w:pPr>
            <w:r>
              <w:rPr>
                <w:lang w:val="en-US"/>
              </w:rPr>
              <w:t>buc</w:t>
            </w:r>
          </w:p>
        </w:tc>
        <w:tc>
          <w:tcPr>
            <w:tcW w:w="1134" w:type="dxa"/>
            <w:tcBorders>
              <w:top w:val="nil"/>
              <w:bottom w:val="single" w:sz="2" w:space="0" w:color="auto"/>
            </w:tcBorders>
          </w:tcPr>
          <w:p w14:paraId="05CE8669" w14:textId="77777777" w:rsidR="001979AE" w:rsidRDefault="001979AE" w:rsidP="00176550">
            <w:pPr>
              <w:rPr>
                <w:lang w:val="en-US"/>
              </w:rPr>
            </w:pPr>
            <w:r>
              <w:rPr>
                <w:lang w:val="en-US"/>
              </w:rPr>
              <w:t>1,12</w:t>
            </w:r>
          </w:p>
        </w:tc>
        <w:tc>
          <w:tcPr>
            <w:tcW w:w="1417" w:type="dxa"/>
            <w:tcBorders>
              <w:top w:val="nil"/>
              <w:bottom w:val="single" w:sz="2" w:space="0" w:color="auto"/>
            </w:tcBorders>
          </w:tcPr>
          <w:p w14:paraId="5F072915" w14:textId="77777777" w:rsidR="001979AE" w:rsidRDefault="001979AE" w:rsidP="00176550">
            <w:pPr>
              <w:rPr>
                <w:lang w:val="en-US"/>
              </w:rPr>
            </w:pPr>
          </w:p>
        </w:tc>
        <w:tc>
          <w:tcPr>
            <w:tcW w:w="1420" w:type="dxa"/>
            <w:tcBorders>
              <w:top w:val="nil"/>
              <w:bottom w:val="single" w:sz="2" w:space="0" w:color="auto"/>
            </w:tcBorders>
          </w:tcPr>
          <w:p w14:paraId="30BFFAA6" w14:textId="77777777" w:rsidR="001979AE" w:rsidRDefault="001979AE" w:rsidP="00176550">
            <w:pPr>
              <w:rPr>
                <w:lang w:val="en-US"/>
              </w:rPr>
            </w:pPr>
          </w:p>
        </w:tc>
      </w:tr>
      <w:tr w:rsidR="001979AE" w14:paraId="4B68473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1DF6BB" w14:textId="77777777" w:rsidR="001979AE" w:rsidRDefault="001979AE" w:rsidP="00176550">
            <w:pPr>
              <w:rPr>
                <w:lang w:val="en-US"/>
              </w:rPr>
            </w:pPr>
          </w:p>
        </w:tc>
        <w:tc>
          <w:tcPr>
            <w:tcW w:w="1276" w:type="dxa"/>
            <w:gridSpan w:val="2"/>
            <w:tcBorders>
              <w:top w:val="nil"/>
              <w:bottom w:val="single" w:sz="2" w:space="0" w:color="auto"/>
            </w:tcBorders>
            <w:vAlign w:val="center"/>
          </w:tcPr>
          <w:p w14:paraId="738F2DF6"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56E321E3"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6297F47A" w14:textId="77777777" w:rsidR="001979AE" w:rsidRDefault="001979AE" w:rsidP="00176550">
            <w:pPr>
              <w:rPr>
                <w:lang w:val="en-US"/>
              </w:rPr>
            </w:pPr>
            <w:r>
              <w:rPr>
                <w:lang w:val="en-US"/>
              </w:rPr>
              <w:t>h-ut</w:t>
            </w:r>
          </w:p>
        </w:tc>
        <w:tc>
          <w:tcPr>
            <w:tcW w:w="1134" w:type="dxa"/>
            <w:tcBorders>
              <w:top w:val="nil"/>
              <w:bottom w:val="single" w:sz="2" w:space="0" w:color="auto"/>
            </w:tcBorders>
          </w:tcPr>
          <w:p w14:paraId="7A8AE58D" w14:textId="77777777" w:rsidR="001979AE" w:rsidRDefault="001979AE" w:rsidP="00176550">
            <w:pPr>
              <w:rPr>
                <w:lang w:val="en-US"/>
              </w:rPr>
            </w:pPr>
            <w:r>
              <w:rPr>
                <w:lang w:val="en-US"/>
              </w:rPr>
              <w:t>0,04</w:t>
            </w:r>
          </w:p>
        </w:tc>
        <w:tc>
          <w:tcPr>
            <w:tcW w:w="1417" w:type="dxa"/>
            <w:tcBorders>
              <w:top w:val="nil"/>
              <w:bottom w:val="single" w:sz="2" w:space="0" w:color="auto"/>
            </w:tcBorders>
          </w:tcPr>
          <w:p w14:paraId="3D954E61" w14:textId="77777777" w:rsidR="001979AE" w:rsidRDefault="001979AE" w:rsidP="00176550">
            <w:pPr>
              <w:rPr>
                <w:lang w:val="en-US"/>
              </w:rPr>
            </w:pPr>
          </w:p>
        </w:tc>
        <w:tc>
          <w:tcPr>
            <w:tcW w:w="1418" w:type="dxa"/>
            <w:tcBorders>
              <w:top w:val="nil"/>
              <w:bottom w:val="single" w:sz="2" w:space="0" w:color="auto"/>
            </w:tcBorders>
          </w:tcPr>
          <w:p w14:paraId="23ECB854" w14:textId="77777777" w:rsidR="001979AE" w:rsidRDefault="001979AE" w:rsidP="00176550">
            <w:pPr>
              <w:rPr>
                <w:lang w:val="en-US"/>
              </w:rPr>
            </w:pPr>
          </w:p>
        </w:tc>
      </w:tr>
      <w:tr w:rsidR="001979AE" w:rsidRPr="00EB582C" w14:paraId="31B63534" w14:textId="77777777" w:rsidTr="00176550">
        <w:trPr>
          <w:trHeight w:val="340"/>
        </w:trPr>
        <w:tc>
          <w:tcPr>
            <w:tcW w:w="709" w:type="dxa"/>
            <w:tcBorders>
              <w:top w:val="nil"/>
              <w:left w:val="single" w:sz="6" w:space="0" w:color="auto"/>
              <w:bottom w:val="nil"/>
              <w:right w:val="nil"/>
            </w:tcBorders>
          </w:tcPr>
          <w:p w14:paraId="7A817EAB"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4E556F6"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D460A7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30D1F34"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972AD96"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F7A26F7"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C35A98B" w14:textId="77777777" w:rsidR="001979AE" w:rsidRPr="00EB582C" w:rsidRDefault="001979AE" w:rsidP="00176550">
            <w:pPr>
              <w:rPr>
                <w:lang w:val="en-US"/>
              </w:rPr>
            </w:pPr>
          </w:p>
        </w:tc>
      </w:tr>
      <w:tr w:rsidR="001979AE" w14:paraId="327B3BE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23E189" w14:textId="77777777" w:rsidR="001979AE" w:rsidRDefault="001979AE" w:rsidP="00176550">
            <w:pPr>
              <w:rPr>
                <w:lang w:val="en-US"/>
              </w:rPr>
            </w:pPr>
            <w:r>
              <w:rPr>
                <w:lang w:val="en-US"/>
              </w:rPr>
              <w:t>31</w:t>
            </w:r>
          </w:p>
        </w:tc>
        <w:tc>
          <w:tcPr>
            <w:tcW w:w="1276" w:type="dxa"/>
            <w:gridSpan w:val="2"/>
            <w:tcBorders>
              <w:top w:val="single" w:sz="4" w:space="0" w:color="auto"/>
              <w:bottom w:val="single" w:sz="4" w:space="0" w:color="auto"/>
            </w:tcBorders>
          </w:tcPr>
          <w:p w14:paraId="19900FDA" w14:textId="77777777" w:rsidR="001979AE" w:rsidRDefault="001979AE" w:rsidP="00176550">
            <w:pPr>
              <w:rPr>
                <w:lang w:val="en-US"/>
              </w:rPr>
            </w:pPr>
            <w:r>
              <w:rPr>
                <w:lang w:val="en-US"/>
              </w:rPr>
              <w:t>RpCK41A</w:t>
            </w:r>
          </w:p>
          <w:p w14:paraId="46BCD1D2"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4CA44E6" w14:textId="77777777" w:rsidR="001979AE" w:rsidRDefault="001979AE" w:rsidP="00176550">
            <w:pPr>
              <w:adjustRightInd w:val="0"/>
              <w:rPr>
                <w:rFonts w:ascii="Times New Roman CYR" w:hAnsi="Times New Roman CYR" w:cs="Times New Roman CYR"/>
                <w:sz w:val="16"/>
                <w:szCs w:val="16"/>
                <w:lang w:val="en-US"/>
              </w:rPr>
            </w:pPr>
            <w:r>
              <w:rPr>
                <w:lang w:val="en-US"/>
              </w:rPr>
              <w:t>Desfacerea pardoselilor din dusumele din scindura, dulapi, etc</w:t>
            </w:r>
            <w:r>
              <w:rPr>
                <w:rFonts w:ascii="Times New Roman CYR" w:hAnsi="Times New Roman CYR" w:cs="Times New Roman CYR"/>
                <w:sz w:val="16"/>
                <w:szCs w:val="16"/>
                <w:lang w:val="en-US"/>
              </w:rPr>
              <w:t xml:space="preserve"> </w:t>
            </w:r>
          </w:p>
          <w:p w14:paraId="6EC1FCB3"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308545E"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11995F03"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30,00</w:t>
            </w:r>
          </w:p>
          <w:p w14:paraId="43DEA6CB"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FB19622"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AD96EC4" w14:textId="77777777" w:rsidR="001979AE" w:rsidRDefault="001979AE" w:rsidP="00176550">
            <w:pPr>
              <w:jc w:val="center"/>
              <w:rPr>
                <w:lang w:val="en-US"/>
              </w:rPr>
            </w:pPr>
          </w:p>
        </w:tc>
      </w:tr>
      <w:tr w:rsidR="001979AE" w14:paraId="7687743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B6F480" w14:textId="77777777" w:rsidR="001979AE" w:rsidRDefault="001979AE" w:rsidP="00176550">
            <w:pPr>
              <w:rPr>
                <w:lang w:val="en-US"/>
              </w:rPr>
            </w:pPr>
          </w:p>
        </w:tc>
        <w:tc>
          <w:tcPr>
            <w:tcW w:w="1276" w:type="dxa"/>
            <w:gridSpan w:val="2"/>
            <w:tcBorders>
              <w:top w:val="nil"/>
              <w:bottom w:val="single" w:sz="2" w:space="0" w:color="auto"/>
            </w:tcBorders>
            <w:vAlign w:val="center"/>
          </w:tcPr>
          <w:p w14:paraId="51CEA093" w14:textId="77777777" w:rsidR="001979AE" w:rsidRDefault="001979AE" w:rsidP="00176550">
            <w:pPr>
              <w:jc w:val="center"/>
              <w:rPr>
                <w:sz w:val="16"/>
                <w:szCs w:val="16"/>
                <w:lang w:val="en-US"/>
              </w:rPr>
            </w:pPr>
            <w:r>
              <w:rPr>
                <w:sz w:val="16"/>
                <w:szCs w:val="16"/>
                <w:lang w:val="en-US"/>
              </w:rPr>
              <w:t>7132040012700</w:t>
            </w:r>
          </w:p>
        </w:tc>
        <w:tc>
          <w:tcPr>
            <w:tcW w:w="3402" w:type="dxa"/>
            <w:gridSpan w:val="2"/>
            <w:tcBorders>
              <w:top w:val="nil"/>
              <w:bottom w:val="single" w:sz="2" w:space="0" w:color="auto"/>
            </w:tcBorders>
          </w:tcPr>
          <w:p w14:paraId="7EF30B94" w14:textId="77777777" w:rsidR="001979AE" w:rsidRDefault="001979AE" w:rsidP="00176550">
            <w:pPr>
              <w:rPr>
                <w:lang w:val="en-US"/>
              </w:rPr>
            </w:pPr>
            <w:r>
              <w:rPr>
                <w:lang w:val="en-US"/>
              </w:rPr>
              <w:t>Parchetar</w:t>
            </w:r>
          </w:p>
        </w:tc>
        <w:tc>
          <w:tcPr>
            <w:tcW w:w="1134" w:type="dxa"/>
            <w:tcBorders>
              <w:top w:val="nil"/>
              <w:bottom w:val="single" w:sz="2" w:space="0" w:color="auto"/>
            </w:tcBorders>
          </w:tcPr>
          <w:p w14:paraId="4D102759"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FC26176" w14:textId="77777777" w:rsidR="001979AE" w:rsidRDefault="001979AE" w:rsidP="00176550">
            <w:pPr>
              <w:rPr>
                <w:lang w:val="en-US"/>
              </w:rPr>
            </w:pPr>
            <w:r>
              <w:rPr>
                <w:lang w:val="en-US"/>
              </w:rPr>
              <w:t>3,30</w:t>
            </w:r>
          </w:p>
        </w:tc>
        <w:tc>
          <w:tcPr>
            <w:tcW w:w="1417" w:type="dxa"/>
            <w:tcBorders>
              <w:top w:val="nil"/>
              <w:bottom w:val="single" w:sz="2" w:space="0" w:color="auto"/>
            </w:tcBorders>
          </w:tcPr>
          <w:p w14:paraId="5F21EDCB" w14:textId="77777777" w:rsidR="001979AE" w:rsidRDefault="001979AE" w:rsidP="00176550">
            <w:pPr>
              <w:rPr>
                <w:lang w:val="en-US"/>
              </w:rPr>
            </w:pPr>
          </w:p>
        </w:tc>
        <w:tc>
          <w:tcPr>
            <w:tcW w:w="1420" w:type="dxa"/>
            <w:tcBorders>
              <w:top w:val="nil"/>
              <w:bottom w:val="single" w:sz="2" w:space="0" w:color="auto"/>
            </w:tcBorders>
          </w:tcPr>
          <w:p w14:paraId="33AC5D63" w14:textId="77777777" w:rsidR="001979AE" w:rsidRDefault="001979AE" w:rsidP="00176550">
            <w:pPr>
              <w:rPr>
                <w:lang w:val="en-US"/>
              </w:rPr>
            </w:pPr>
          </w:p>
        </w:tc>
      </w:tr>
      <w:tr w:rsidR="001979AE" w14:paraId="6907DCB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82F066" w14:textId="77777777" w:rsidR="001979AE" w:rsidRDefault="001979AE" w:rsidP="00176550">
            <w:pPr>
              <w:rPr>
                <w:lang w:val="en-US"/>
              </w:rPr>
            </w:pPr>
          </w:p>
        </w:tc>
        <w:tc>
          <w:tcPr>
            <w:tcW w:w="1276" w:type="dxa"/>
            <w:gridSpan w:val="2"/>
            <w:tcBorders>
              <w:top w:val="nil"/>
              <w:bottom w:val="single" w:sz="2" w:space="0" w:color="auto"/>
            </w:tcBorders>
            <w:vAlign w:val="center"/>
          </w:tcPr>
          <w:p w14:paraId="4B4D415C"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6DD14B1F"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113BE94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27072B3" w14:textId="77777777" w:rsidR="001979AE" w:rsidRDefault="001979AE" w:rsidP="00176550">
            <w:pPr>
              <w:rPr>
                <w:lang w:val="en-US"/>
              </w:rPr>
            </w:pPr>
            <w:r>
              <w:rPr>
                <w:lang w:val="en-US"/>
              </w:rPr>
              <w:t>3,30</w:t>
            </w:r>
          </w:p>
        </w:tc>
        <w:tc>
          <w:tcPr>
            <w:tcW w:w="1417" w:type="dxa"/>
            <w:tcBorders>
              <w:top w:val="nil"/>
              <w:bottom w:val="single" w:sz="2" w:space="0" w:color="auto"/>
            </w:tcBorders>
          </w:tcPr>
          <w:p w14:paraId="6EED222E" w14:textId="77777777" w:rsidR="001979AE" w:rsidRDefault="001979AE" w:rsidP="00176550">
            <w:pPr>
              <w:rPr>
                <w:lang w:val="en-US"/>
              </w:rPr>
            </w:pPr>
          </w:p>
        </w:tc>
        <w:tc>
          <w:tcPr>
            <w:tcW w:w="1420" w:type="dxa"/>
            <w:tcBorders>
              <w:top w:val="nil"/>
              <w:bottom w:val="single" w:sz="2" w:space="0" w:color="auto"/>
            </w:tcBorders>
          </w:tcPr>
          <w:p w14:paraId="1A4520CB" w14:textId="77777777" w:rsidR="001979AE" w:rsidRDefault="001979AE" w:rsidP="00176550">
            <w:pPr>
              <w:rPr>
                <w:lang w:val="en-US"/>
              </w:rPr>
            </w:pPr>
          </w:p>
        </w:tc>
      </w:tr>
      <w:tr w:rsidR="001979AE" w14:paraId="2E730E9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AC4C6C" w14:textId="77777777" w:rsidR="001979AE" w:rsidRDefault="001979AE" w:rsidP="00176550">
            <w:pPr>
              <w:rPr>
                <w:lang w:val="en-US"/>
              </w:rPr>
            </w:pPr>
          </w:p>
        </w:tc>
        <w:tc>
          <w:tcPr>
            <w:tcW w:w="1276" w:type="dxa"/>
            <w:gridSpan w:val="2"/>
            <w:tcBorders>
              <w:top w:val="nil"/>
              <w:bottom w:val="single" w:sz="2" w:space="0" w:color="auto"/>
            </w:tcBorders>
            <w:vAlign w:val="center"/>
          </w:tcPr>
          <w:p w14:paraId="05FCBE8E"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4C26EFAE"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0CC5B27E" w14:textId="77777777" w:rsidR="001979AE" w:rsidRDefault="001979AE" w:rsidP="00176550">
            <w:pPr>
              <w:rPr>
                <w:lang w:val="en-US"/>
              </w:rPr>
            </w:pPr>
            <w:r>
              <w:rPr>
                <w:lang w:val="en-US"/>
              </w:rPr>
              <w:t>m3</w:t>
            </w:r>
          </w:p>
        </w:tc>
        <w:tc>
          <w:tcPr>
            <w:tcW w:w="1134" w:type="dxa"/>
            <w:tcBorders>
              <w:top w:val="nil"/>
              <w:bottom w:val="single" w:sz="2" w:space="0" w:color="auto"/>
            </w:tcBorders>
          </w:tcPr>
          <w:p w14:paraId="175D3BCE" w14:textId="77777777" w:rsidR="001979AE" w:rsidRDefault="001979AE" w:rsidP="00176550">
            <w:pPr>
              <w:rPr>
                <w:lang w:val="en-US"/>
              </w:rPr>
            </w:pPr>
            <w:r>
              <w:rPr>
                <w:lang w:val="en-US"/>
              </w:rPr>
              <w:t>0,90</w:t>
            </w:r>
          </w:p>
        </w:tc>
        <w:tc>
          <w:tcPr>
            <w:tcW w:w="1417" w:type="dxa"/>
            <w:tcBorders>
              <w:top w:val="nil"/>
              <w:bottom w:val="single" w:sz="2" w:space="0" w:color="auto"/>
            </w:tcBorders>
          </w:tcPr>
          <w:p w14:paraId="6ECC11DE" w14:textId="77777777" w:rsidR="001979AE" w:rsidRDefault="001979AE" w:rsidP="00176550">
            <w:pPr>
              <w:rPr>
                <w:lang w:val="en-US"/>
              </w:rPr>
            </w:pPr>
          </w:p>
        </w:tc>
        <w:tc>
          <w:tcPr>
            <w:tcW w:w="1420" w:type="dxa"/>
            <w:tcBorders>
              <w:top w:val="nil"/>
              <w:bottom w:val="single" w:sz="2" w:space="0" w:color="auto"/>
            </w:tcBorders>
          </w:tcPr>
          <w:p w14:paraId="25D66F28" w14:textId="77777777" w:rsidR="001979AE" w:rsidRDefault="001979AE" w:rsidP="00176550">
            <w:pPr>
              <w:rPr>
                <w:lang w:val="en-US"/>
              </w:rPr>
            </w:pPr>
          </w:p>
        </w:tc>
      </w:tr>
      <w:tr w:rsidR="001979AE" w14:paraId="4C551AC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03DED9" w14:textId="77777777" w:rsidR="001979AE" w:rsidRDefault="001979AE" w:rsidP="00176550">
            <w:pPr>
              <w:rPr>
                <w:lang w:val="en-US"/>
              </w:rPr>
            </w:pPr>
          </w:p>
        </w:tc>
        <w:tc>
          <w:tcPr>
            <w:tcW w:w="1276" w:type="dxa"/>
            <w:gridSpan w:val="2"/>
            <w:tcBorders>
              <w:top w:val="nil"/>
              <w:bottom w:val="single" w:sz="2" w:space="0" w:color="auto"/>
            </w:tcBorders>
            <w:vAlign w:val="center"/>
          </w:tcPr>
          <w:p w14:paraId="2288E773" w14:textId="77777777" w:rsidR="001979AE" w:rsidRDefault="001979AE" w:rsidP="00176550">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7923FE97" w14:textId="77777777" w:rsidR="001979AE" w:rsidRDefault="001979AE" w:rsidP="00176550">
            <w:pPr>
              <w:rPr>
                <w:lang w:val="en-US"/>
              </w:rPr>
            </w:pPr>
            <w:r>
              <w:rPr>
                <w:lang w:val="en-US"/>
              </w:rPr>
              <w:t>Macara de fereastra</w:t>
            </w:r>
          </w:p>
        </w:tc>
        <w:tc>
          <w:tcPr>
            <w:tcW w:w="1134" w:type="dxa"/>
            <w:tcBorders>
              <w:top w:val="nil"/>
              <w:bottom w:val="single" w:sz="2" w:space="0" w:color="auto"/>
            </w:tcBorders>
          </w:tcPr>
          <w:p w14:paraId="74EAE28F" w14:textId="77777777" w:rsidR="001979AE" w:rsidRDefault="001979AE" w:rsidP="00176550">
            <w:pPr>
              <w:rPr>
                <w:lang w:val="en-US"/>
              </w:rPr>
            </w:pPr>
            <w:r>
              <w:rPr>
                <w:lang w:val="en-US"/>
              </w:rPr>
              <w:t>h-ut</w:t>
            </w:r>
          </w:p>
        </w:tc>
        <w:tc>
          <w:tcPr>
            <w:tcW w:w="1134" w:type="dxa"/>
            <w:tcBorders>
              <w:top w:val="nil"/>
              <w:bottom w:val="single" w:sz="2" w:space="0" w:color="auto"/>
            </w:tcBorders>
          </w:tcPr>
          <w:p w14:paraId="720283F4" w14:textId="77777777" w:rsidR="001979AE" w:rsidRDefault="001979AE" w:rsidP="00176550">
            <w:pPr>
              <w:rPr>
                <w:lang w:val="en-US"/>
              </w:rPr>
            </w:pPr>
            <w:r>
              <w:rPr>
                <w:lang w:val="en-US"/>
              </w:rPr>
              <w:t>0,90</w:t>
            </w:r>
          </w:p>
        </w:tc>
        <w:tc>
          <w:tcPr>
            <w:tcW w:w="1417" w:type="dxa"/>
            <w:tcBorders>
              <w:top w:val="nil"/>
              <w:bottom w:val="single" w:sz="2" w:space="0" w:color="auto"/>
            </w:tcBorders>
          </w:tcPr>
          <w:p w14:paraId="658D1928" w14:textId="77777777" w:rsidR="001979AE" w:rsidRDefault="001979AE" w:rsidP="00176550">
            <w:pPr>
              <w:rPr>
                <w:lang w:val="en-US"/>
              </w:rPr>
            </w:pPr>
          </w:p>
        </w:tc>
        <w:tc>
          <w:tcPr>
            <w:tcW w:w="1418" w:type="dxa"/>
            <w:tcBorders>
              <w:top w:val="nil"/>
              <w:bottom w:val="single" w:sz="2" w:space="0" w:color="auto"/>
            </w:tcBorders>
          </w:tcPr>
          <w:p w14:paraId="710AF490" w14:textId="77777777" w:rsidR="001979AE" w:rsidRDefault="001979AE" w:rsidP="00176550">
            <w:pPr>
              <w:rPr>
                <w:lang w:val="en-US"/>
              </w:rPr>
            </w:pPr>
          </w:p>
        </w:tc>
      </w:tr>
      <w:tr w:rsidR="001979AE" w:rsidRPr="00EB582C" w14:paraId="61FF58EE" w14:textId="77777777" w:rsidTr="00176550">
        <w:trPr>
          <w:trHeight w:val="340"/>
        </w:trPr>
        <w:tc>
          <w:tcPr>
            <w:tcW w:w="709" w:type="dxa"/>
            <w:tcBorders>
              <w:top w:val="nil"/>
              <w:left w:val="single" w:sz="6" w:space="0" w:color="auto"/>
              <w:bottom w:val="nil"/>
              <w:right w:val="nil"/>
            </w:tcBorders>
          </w:tcPr>
          <w:p w14:paraId="77F0C51D"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AC6E9A9"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BFEE99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2D54F132"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EB5D7D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11253FCD"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D0D4AE7" w14:textId="77777777" w:rsidR="001979AE" w:rsidRPr="00EB582C" w:rsidRDefault="001979AE" w:rsidP="00176550">
            <w:pPr>
              <w:rPr>
                <w:lang w:val="en-US"/>
              </w:rPr>
            </w:pPr>
          </w:p>
        </w:tc>
      </w:tr>
      <w:tr w:rsidR="001979AE" w14:paraId="5ECED40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039A93" w14:textId="77777777" w:rsidR="001979AE" w:rsidRDefault="001979AE" w:rsidP="00176550">
            <w:pPr>
              <w:rPr>
                <w:lang w:val="en-US"/>
              </w:rPr>
            </w:pPr>
            <w:r>
              <w:rPr>
                <w:lang w:val="en-US"/>
              </w:rPr>
              <w:t>32</w:t>
            </w:r>
          </w:p>
        </w:tc>
        <w:tc>
          <w:tcPr>
            <w:tcW w:w="1276" w:type="dxa"/>
            <w:gridSpan w:val="2"/>
            <w:tcBorders>
              <w:top w:val="single" w:sz="4" w:space="0" w:color="auto"/>
              <w:bottom w:val="single" w:sz="4" w:space="0" w:color="auto"/>
            </w:tcBorders>
          </w:tcPr>
          <w:p w14:paraId="514DB365" w14:textId="77777777" w:rsidR="001979AE" w:rsidRDefault="001979AE" w:rsidP="00176550">
            <w:pPr>
              <w:rPr>
                <w:lang w:val="en-US"/>
              </w:rPr>
            </w:pPr>
            <w:r>
              <w:rPr>
                <w:lang w:val="en-US"/>
              </w:rPr>
              <w:t>TsC54C</w:t>
            </w:r>
          </w:p>
          <w:p w14:paraId="2CE81A29"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F406305" w14:textId="77777777" w:rsidR="001979AE" w:rsidRDefault="001979AE" w:rsidP="00176550">
            <w:pPr>
              <w:adjustRightInd w:val="0"/>
              <w:rPr>
                <w:rFonts w:ascii="Times New Roman CYR" w:hAnsi="Times New Roman CYR" w:cs="Times New Roman CYR"/>
                <w:sz w:val="16"/>
                <w:szCs w:val="16"/>
                <w:lang w:val="en-US"/>
              </w:rPr>
            </w:pPr>
            <w:r>
              <w:rPr>
                <w:lang w:val="en-US"/>
              </w:rPr>
              <w:t>Strat de fundatie din pietris</w:t>
            </w:r>
            <w:r>
              <w:rPr>
                <w:rFonts w:ascii="Times New Roman CYR" w:hAnsi="Times New Roman CYR" w:cs="Times New Roman CYR"/>
                <w:sz w:val="16"/>
                <w:szCs w:val="16"/>
                <w:lang w:val="en-US"/>
              </w:rPr>
              <w:t xml:space="preserve"> </w:t>
            </w:r>
          </w:p>
          <w:p w14:paraId="4423A5A3"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6962A7E" w14:textId="77777777" w:rsidR="001979AE" w:rsidRDefault="001979AE" w:rsidP="00176550">
            <w:pPr>
              <w:jc w:val="center"/>
              <w:rPr>
                <w:lang w:val="en-US"/>
              </w:rPr>
            </w:pPr>
            <w:r>
              <w:rPr>
                <w:lang w:val="en-US"/>
              </w:rPr>
              <w:t>m3</w:t>
            </w:r>
          </w:p>
        </w:tc>
        <w:tc>
          <w:tcPr>
            <w:tcW w:w="1134" w:type="dxa"/>
            <w:tcBorders>
              <w:top w:val="single" w:sz="4" w:space="0" w:color="auto"/>
              <w:bottom w:val="single" w:sz="4" w:space="0" w:color="auto"/>
            </w:tcBorders>
            <w:vAlign w:val="center"/>
          </w:tcPr>
          <w:p w14:paraId="69E8FA2A"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6,28</w:t>
            </w:r>
          </w:p>
          <w:p w14:paraId="29D207A8"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97C8F2B"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A8D6E57" w14:textId="77777777" w:rsidR="001979AE" w:rsidRDefault="001979AE" w:rsidP="00176550">
            <w:pPr>
              <w:jc w:val="center"/>
              <w:rPr>
                <w:lang w:val="en-US"/>
              </w:rPr>
            </w:pPr>
          </w:p>
        </w:tc>
      </w:tr>
      <w:tr w:rsidR="001979AE" w14:paraId="13B0ADA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A9C566" w14:textId="77777777" w:rsidR="001979AE" w:rsidRDefault="001979AE" w:rsidP="00176550">
            <w:pPr>
              <w:rPr>
                <w:lang w:val="en-US"/>
              </w:rPr>
            </w:pPr>
          </w:p>
        </w:tc>
        <w:tc>
          <w:tcPr>
            <w:tcW w:w="1276" w:type="dxa"/>
            <w:gridSpan w:val="2"/>
            <w:tcBorders>
              <w:top w:val="nil"/>
              <w:bottom w:val="single" w:sz="2" w:space="0" w:color="auto"/>
            </w:tcBorders>
            <w:vAlign w:val="center"/>
          </w:tcPr>
          <w:p w14:paraId="6F06A940" w14:textId="77777777" w:rsidR="001979AE" w:rsidRDefault="001979AE" w:rsidP="00176550">
            <w:pPr>
              <w:jc w:val="center"/>
              <w:rPr>
                <w:sz w:val="16"/>
                <w:szCs w:val="16"/>
                <w:lang w:val="en-US"/>
              </w:rPr>
            </w:pPr>
            <w:r>
              <w:rPr>
                <w:sz w:val="16"/>
                <w:szCs w:val="16"/>
                <w:lang w:val="en-US"/>
              </w:rPr>
              <w:t>9310060019900</w:t>
            </w:r>
          </w:p>
        </w:tc>
        <w:tc>
          <w:tcPr>
            <w:tcW w:w="3402" w:type="dxa"/>
            <w:gridSpan w:val="2"/>
            <w:tcBorders>
              <w:top w:val="nil"/>
              <w:bottom w:val="single" w:sz="2" w:space="0" w:color="auto"/>
            </w:tcBorders>
          </w:tcPr>
          <w:p w14:paraId="6D97FC3A" w14:textId="77777777" w:rsidR="001979AE" w:rsidRDefault="001979AE" w:rsidP="00176550">
            <w:pPr>
              <w:rPr>
                <w:lang w:val="en-US"/>
              </w:rPr>
            </w:pPr>
            <w:r>
              <w:rPr>
                <w:lang w:val="en-US"/>
              </w:rPr>
              <w:t>Muncitor necalificat</w:t>
            </w:r>
          </w:p>
        </w:tc>
        <w:tc>
          <w:tcPr>
            <w:tcW w:w="1134" w:type="dxa"/>
            <w:tcBorders>
              <w:top w:val="nil"/>
              <w:bottom w:val="single" w:sz="2" w:space="0" w:color="auto"/>
            </w:tcBorders>
          </w:tcPr>
          <w:p w14:paraId="7AB4203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B442A5A" w14:textId="77777777" w:rsidR="001979AE" w:rsidRDefault="001979AE" w:rsidP="00176550">
            <w:pPr>
              <w:rPr>
                <w:lang w:val="en-US"/>
              </w:rPr>
            </w:pPr>
            <w:r>
              <w:rPr>
                <w:lang w:val="en-US"/>
              </w:rPr>
              <w:t>6,22</w:t>
            </w:r>
          </w:p>
        </w:tc>
        <w:tc>
          <w:tcPr>
            <w:tcW w:w="1417" w:type="dxa"/>
            <w:tcBorders>
              <w:top w:val="nil"/>
              <w:bottom w:val="single" w:sz="2" w:space="0" w:color="auto"/>
            </w:tcBorders>
          </w:tcPr>
          <w:p w14:paraId="3119B934" w14:textId="77777777" w:rsidR="001979AE" w:rsidRDefault="001979AE" w:rsidP="00176550">
            <w:pPr>
              <w:rPr>
                <w:lang w:val="en-US"/>
              </w:rPr>
            </w:pPr>
          </w:p>
        </w:tc>
        <w:tc>
          <w:tcPr>
            <w:tcW w:w="1420" w:type="dxa"/>
            <w:tcBorders>
              <w:top w:val="nil"/>
              <w:bottom w:val="single" w:sz="2" w:space="0" w:color="auto"/>
            </w:tcBorders>
          </w:tcPr>
          <w:p w14:paraId="42E2D921" w14:textId="77777777" w:rsidR="001979AE" w:rsidRDefault="001979AE" w:rsidP="00176550">
            <w:pPr>
              <w:rPr>
                <w:lang w:val="en-US"/>
              </w:rPr>
            </w:pPr>
          </w:p>
        </w:tc>
      </w:tr>
      <w:tr w:rsidR="001979AE" w14:paraId="3A35208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024092" w14:textId="77777777" w:rsidR="001979AE" w:rsidRDefault="001979AE" w:rsidP="00176550">
            <w:pPr>
              <w:rPr>
                <w:lang w:val="en-US"/>
              </w:rPr>
            </w:pPr>
          </w:p>
        </w:tc>
        <w:tc>
          <w:tcPr>
            <w:tcW w:w="1276" w:type="dxa"/>
            <w:gridSpan w:val="2"/>
            <w:tcBorders>
              <w:top w:val="nil"/>
              <w:bottom w:val="single" w:sz="2" w:space="0" w:color="auto"/>
            </w:tcBorders>
            <w:vAlign w:val="center"/>
          </w:tcPr>
          <w:p w14:paraId="7D7412A0" w14:textId="77777777" w:rsidR="001979AE" w:rsidRDefault="001979AE" w:rsidP="00176550">
            <w:pPr>
              <w:jc w:val="center"/>
              <w:rPr>
                <w:sz w:val="16"/>
                <w:szCs w:val="16"/>
                <w:lang w:val="en-US"/>
              </w:rPr>
            </w:pPr>
            <w:r>
              <w:rPr>
                <w:sz w:val="16"/>
                <w:szCs w:val="16"/>
                <w:lang w:val="en-US"/>
              </w:rPr>
              <w:t>1421102200068</w:t>
            </w:r>
          </w:p>
        </w:tc>
        <w:tc>
          <w:tcPr>
            <w:tcW w:w="3402" w:type="dxa"/>
            <w:gridSpan w:val="2"/>
            <w:tcBorders>
              <w:top w:val="nil"/>
              <w:bottom w:val="single" w:sz="2" w:space="0" w:color="auto"/>
            </w:tcBorders>
          </w:tcPr>
          <w:p w14:paraId="68FB9269" w14:textId="77777777" w:rsidR="001979AE" w:rsidRDefault="001979AE" w:rsidP="00176550">
            <w:pPr>
              <w:rPr>
                <w:lang w:val="en-US"/>
              </w:rPr>
            </w:pPr>
            <w:r>
              <w:rPr>
                <w:lang w:val="en-US"/>
              </w:rPr>
              <w:t>Pietris ciuruit nespalat de riu 7-15mm</w:t>
            </w:r>
          </w:p>
        </w:tc>
        <w:tc>
          <w:tcPr>
            <w:tcW w:w="1134" w:type="dxa"/>
            <w:tcBorders>
              <w:top w:val="nil"/>
              <w:bottom w:val="single" w:sz="2" w:space="0" w:color="auto"/>
            </w:tcBorders>
          </w:tcPr>
          <w:p w14:paraId="162CC3F4" w14:textId="77777777" w:rsidR="001979AE" w:rsidRDefault="001979AE" w:rsidP="00176550">
            <w:pPr>
              <w:rPr>
                <w:lang w:val="en-US"/>
              </w:rPr>
            </w:pPr>
            <w:r>
              <w:rPr>
                <w:lang w:val="en-US"/>
              </w:rPr>
              <w:t>m3</w:t>
            </w:r>
          </w:p>
        </w:tc>
        <w:tc>
          <w:tcPr>
            <w:tcW w:w="1134" w:type="dxa"/>
            <w:tcBorders>
              <w:top w:val="nil"/>
              <w:bottom w:val="single" w:sz="2" w:space="0" w:color="auto"/>
            </w:tcBorders>
          </w:tcPr>
          <w:p w14:paraId="4E661A24" w14:textId="77777777" w:rsidR="001979AE" w:rsidRDefault="001979AE" w:rsidP="00176550">
            <w:pPr>
              <w:rPr>
                <w:lang w:val="en-US"/>
              </w:rPr>
            </w:pPr>
            <w:r>
              <w:rPr>
                <w:lang w:val="en-US"/>
              </w:rPr>
              <w:t>7,22</w:t>
            </w:r>
          </w:p>
        </w:tc>
        <w:tc>
          <w:tcPr>
            <w:tcW w:w="1417" w:type="dxa"/>
            <w:tcBorders>
              <w:top w:val="nil"/>
              <w:bottom w:val="single" w:sz="2" w:space="0" w:color="auto"/>
            </w:tcBorders>
          </w:tcPr>
          <w:p w14:paraId="3E05C141" w14:textId="77777777" w:rsidR="001979AE" w:rsidRDefault="001979AE" w:rsidP="00176550">
            <w:pPr>
              <w:rPr>
                <w:lang w:val="en-US"/>
              </w:rPr>
            </w:pPr>
          </w:p>
        </w:tc>
        <w:tc>
          <w:tcPr>
            <w:tcW w:w="1420" w:type="dxa"/>
            <w:tcBorders>
              <w:top w:val="nil"/>
              <w:bottom w:val="single" w:sz="2" w:space="0" w:color="auto"/>
            </w:tcBorders>
          </w:tcPr>
          <w:p w14:paraId="7DD39CD9" w14:textId="77777777" w:rsidR="001979AE" w:rsidRDefault="001979AE" w:rsidP="00176550">
            <w:pPr>
              <w:rPr>
                <w:lang w:val="en-US"/>
              </w:rPr>
            </w:pPr>
          </w:p>
        </w:tc>
      </w:tr>
      <w:tr w:rsidR="001979AE" w14:paraId="6939647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2E9478" w14:textId="77777777" w:rsidR="001979AE" w:rsidRDefault="001979AE" w:rsidP="00176550">
            <w:pPr>
              <w:rPr>
                <w:lang w:val="en-US"/>
              </w:rPr>
            </w:pPr>
          </w:p>
        </w:tc>
        <w:tc>
          <w:tcPr>
            <w:tcW w:w="1276" w:type="dxa"/>
            <w:gridSpan w:val="2"/>
            <w:tcBorders>
              <w:top w:val="nil"/>
              <w:bottom w:val="single" w:sz="2" w:space="0" w:color="auto"/>
            </w:tcBorders>
            <w:vAlign w:val="center"/>
          </w:tcPr>
          <w:p w14:paraId="4D0291DD"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76A2B60E"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5B2F3111" w14:textId="77777777" w:rsidR="001979AE" w:rsidRDefault="001979AE" w:rsidP="00176550">
            <w:pPr>
              <w:rPr>
                <w:lang w:val="en-US"/>
              </w:rPr>
            </w:pPr>
            <w:r>
              <w:rPr>
                <w:lang w:val="en-US"/>
              </w:rPr>
              <w:t>m3</w:t>
            </w:r>
          </w:p>
        </w:tc>
        <w:tc>
          <w:tcPr>
            <w:tcW w:w="1134" w:type="dxa"/>
            <w:tcBorders>
              <w:top w:val="nil"/>
              <w:bottom w:val="single" w:sz="2" w:space="0" w:color="auto"/>
            </w:tcBorders>
          </w:tcPr>
          <w:p w14:paraId="3C7A4E4A" w14:textId="77777777" w:rsidR="001979AE" w:rsidRDefault="001979AE" w:rsidP="00176550">
            <w:pPr>
              <w:rPr>
                <w:lang w:val="en-US"/>
              </w:rPr>
            </w:pPr>
            <w:r>
              <w:rPr>
                <w:lang w:val="en-US"/>
              </w:rPr>
              <w:t>0,63</w:t>
            </w:r>
          </w:p>
        </w:tc>
        <w:tc>
          <w:tcPr>
            <w:tcW w:w="1417" w:type="dxa"/>
            <w:tcBorders>
              <w:top w:val="nil"/>
              <w:bottom w:val="single" w:sz="2" w:space="0" w:color="auto"/>
            </w:tcBorders>
          </w:tcPr>
          <w:p w14:paraId="3B1A430D" w14:textId="77777777" w:rsidR="001979AE" w:rsidRDefault="001979AE" w:rsidP="00176550">
            <w:pPr>
              <w:rPr>
                <w:lang w:val="en-US"/>
              </w:rPr>
            </w:pPr>
          </w:p>
        </w:tc>
        <w:tc>
          <w:tcPr>
            <w:tcW w:w="1420" w:type="dxa"/>
            <w:tcBorders>
              <w:top w:val="nil"/>
              <w:bottom w:val="single" w:sz="2" w:space="0" w:color="auto"/>
            </w:tcBorders>
          </w:tcPr>
          <w:p w14:paraId="798B1F36" w14:textId="77777777" w:rsidR="001979AE" w:rsidRDefault="001979AE" w:rsidP="00176550">
            <w:pPr>
              <w:rPr>
                <w:lang w:val="en-US"/>
              </w:rPr>
            </w:pPr>
          </w:p>
        </w:tc>
      </w:tr>
      <w:tr w:rsidR="001979AE" w14:paraId="47959E2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D0CB47" w14:textId="77777777" w:rsidR="001979AE" w:rsidRDefault="001979AE" w:rsidP="00176550">
            <w:pPr>
              <w:rPr>
                <w:lang w:val="en-US"/>
              </w:rPr>
            </w:pPr>
          </w:p>
        </w:tc>
        <w:tc>
          <w:tcPr>
            <w:tcW w:w="1276" w:type="dxa"/>
            <w:gridSpan w:val="2"/>
            <w:tcBorders>
              <w:top w:val="nil"/>
              <w:bottom w:val="single" w:sz="2" w:space="0" w:color="auto"/>
            </w:tcBorders>
            <w:vAlign w:val="center"/>
          </w:tcPr>
          <w:p w14:paraId="3A1341A7" w14:textId="77777777" w:rsidR="001979AE" w:rsidRDefault="001979AE" w:rsidP="00176550">
            <w:pPr>
              <w:jc w:val="center"/>
              <w:rPr>
                <w:sz w:val="16"/>
                <w:szCs w:val="16"/>
                <w:lang w:val="en-US"/>
              </w:rPr>
            </w:pPr>
            <w:r>
              <w:rPr>
                <w:sz w:val="16"/>
                <w:szCs w:val="16"/>
                <w:lang w:val="en-US"/>
              </w:rPr>
              <w:t>2912340002506</w:t>
            </w:r>
          </w:p>
        </w:tc>
        <w:tc>
          <w:tcPr>
            <w:tcW w:w="3402" w:type="dxa"/>
            <w:gridSpan w:val="2"/>
            <w:tcBorders>
              <w:top w:val="nil"/>
              <w:bottom w:val="single" w:sz="2" w:space="0" w:color="auto"/>
            </w:tcBorders>
          </w:tcPr>
          <w:p w14:paraId="0FCA7BDD" w14:textId="77777777" w:rsidR="001979AE" w:rsidRDefault="001979AE" w:rsidP="00176550">
            <w:pPr>
              <w:rPr>
                <w:lang w:val="en-US"/>
              </w:rPr>
            </w:pPr>
            <w:r>
              <w:rPr>
                <w:lang w:val="en-US"/>
              </w:rPr>
              <w:t>Compresor mobil motor ardere interna, presiunea pina la 686 kPa (7atm), 2,2 m3/min</w:t>
            </w:r>
          </w:p>
        </w:tc>
        <w:tc>
          <w:tcPr>
            <w:tcW w:w="1134" w:type="dxa"/>
            <w:tcBorders>
              <w:top w:val="nil"/>
              <w:bottom w:val="single" w:sz="2" w:space="0" w:color="auto"/>
            </w:tcBorders>
          </w:tcPr>
          <w:p w14:paraId="65FE78BE" w14:textId="77777777" w:rsidR="001979AE" w:rsidRDefault="001979AE" w:rsidP="00176550">
            <w:pPr>
              <w:rPr>
                <w:lang w:val="en-US"/>
              </w:rPr>
            </w:pPr>
            <w:r>
              <w:rPr>
                <w:lang w:val="en-US"/>
              </w:rPr>
              <w:t>h-ut</w:t>
            </w:r>
          </w:p>
        </w:tc>
        <w:tc>
          <w:tcPr>
            <w:tcW w:w="1134" w:type="dxa"/>
            <w:tcBorders>
              <w:top w:val="nil"/>
              <w:bottom w:val="single" w:sz="2" w:space="0" w:color="auto"/>
            </w:tcBorders>
          </w:tcPr>
          <w:p w14:paraId="6E6AF859" w14:textId="77777777" w:rsidR="001979AE" w:rsidRDefault="001979AE" w:rsidP="00176550">
            <w:pPr>
              <w:rPr>
                <w:lang w:val="en-US"/>
              </w:rPr>
            </w:pPr>
            <w:r>
              <w:rPr>
                <w:lang w:val="en-US"/>
              </w:rPr>
              <w:t>1,32</w:t>
            </w:r>
          </w:p>
        </w:tc>
        <w:tc>
          <w:tcPr>
            <w:tcW w:w="1417" w:type="dxa"/>
            <w:tcBorders>
              <w:top w:val="nil"/>
              <w:bottom w:val="single" w:sz="2" w:space="0" w:color="auto"/>
            </w:tcBorders>
          </w:tcPr>
          <w:p w14:paraId="18C65AAE" w14:textId="77777777" w:rsidR="001979AE" w:rsidRDefault="001979AE" w:rsidP="00176550">
            <w:pPr>
              <w:rPr>
                <w:lang w:val="en-US"/>
              </w:rPr>
            </w:pPr>
          </w:p>
        </w:tc>
        <w:tc>
          <w:tcPr>
            <w:tcW w:w="1418" w:type="dxa"/>
            <w:tcBorders>
              <w:top w:val="nil"/>
              <w:bottom w:val="single" w:sz="2" w:space="0" w:color="auto"/>
            </w:tcBorders>
          </w:tcPr>
          <w:p w14:paraId="0C9191DE" w14:textId="77777777" w:rsidR="001979AE" w:rsidRDefault="001979AE" w:rsidP="00176550">
            <w:pPr>
              <w:rPr>
                <w:lang w:val="en-US"/>
              </w:rPr>
            </w:pPr>
          </w:p>
        </w:tc>
      </w:tr>
      <w:tr w:rsidR="001979AE" w14:paraId="24DB225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E13A53" w14:textId="77777777" w:rsidR="001979AE" w:rsidRDefault="001979AE" w:rsidP="00176550">
            <w:pPr>
              <w:rPr>
                <w:lang w:val="en-US"/>
              </w:rPr>
            </w:pPr>
          </w:p>
        </w:tc>
        <w:tc>
          <w:tcPr>
            <w:tcW w:w="1276" w:type="dxa"/>
            <w:gridSpan w:val="2"/>
            <w:tcBorders>
              <w:top w:val="nil"/>
              <w:bottom w:val="single" w:sz="2" w:space="0" w:color="auto"/>
            </w:tcBorders>
            <w:vAlign w:val="center"/>
          </w:tcPr>
          <w:p w14:paraId="48875B2B" w14:textId="77777777" w:rsidR="001979AE" w:rsidRDefault="001979AE" w:rsidP="00176550">
            <w:pPr>
              <w:jc w:val="center"/>
              <w:rPr>
                <w:sz w:val="16"/>
                <w:szCs w:val="16"/>
                <w:lang w:val="en-US"/>
              </w:rPr>
            </w:pPr>
            <w:r>
              <w:rPr>
                <w:sz w:val="16"/>
                <w:szCs w:val="16"/>
                <w:lang w:val="en-US"/>
              </w:rPr>
              <w:t>2592270004021</w:t>
            </w:r>
          </w:p>
        </w:tc>
        <w:tc>
          <w:tcPr>
            <w:tcW w:w="3402" w:type="dxa"/>
            <w:gridSpan w:val="2"/>
            <w:tcBorders>
              <w:top w:val="nil"/>
              <w:bottom w:val="single" w:sz="2" w:space="0" w:color="auto"/>
            </w:tcBorders>
          </w:tcPr>
          <w:p w14:paraId="0BC1525F" w14:textId="77777777" w:rsidR="001979AE" w:rsidRDefault="001979AE" w:rsidP="00176550">
            <w:pPr>
              <w:rPr>
                <w:lang w:val="en-US"/>
              </w:rPr>
            </w:pPr>
            <w:r>
              <w:rPr>
                <w:lang w:val="en-US"/>
              </w:rPr>
              <w:t>Compactor pe pneuri sau mecanic 150 - 200 kg</w:t>
            </w:r>
          </w:p>
        </w:tc>
        <w:tc>
          <w:tcPr>
            <w:tcW w:w="1134" w:type="dxa"/>
            <w:tcBorders>
              <w:top w:val="nil"/>
              <w:bottom w:val="single" w:sz="2" w:space="0" w:color="auto"/>
            </w:tcBorders>
          </w:tcPr>
          <w:p w14:paraId="1281C082" w14:textId="77777777" w:rsidR="001979AE" w:rsidRDefault="001979AE" w:rsidP="00176550">
            <w:pPr>
              <w:rPr>
                <w:lang w:val="en-US"/>
              </w:rPr>
            </w:pPr>
            <w:r>
              <w:rPr>
                <w:lang w:val="en-US"/>
              </w:rPr>
              <w:t>h-ut</w:t>
            </w:r>
          </w:p>
        </w:tc>
        <w:tc>
          <w:tcPr>
            <w:tcW w:w="1134" w:type="dxa"/>
            <w:tcBorders>
              <w:top w:val="nil"/>
              <w:bottom w:val="single" w:sz="2" w:space="0" w:color="auto"/>
            </w:tcBorders>
          </w:tcPr>
          <w:p w14:paraId="16C30555" w14:textId="77777777" w:rsidR="001979AE" w:rsidRDefault="001979AE" w:rsidP="00176550">
            <w:pPr>
              <w:rPr>
                <w:lang w:val="en-US"/>
              </w:rPr>
            </w:pPr>
            <w:r>
              <w:rPr>
                <w:lang w:val="en-US"/>
              </w:rPr>
              <w:t>2,64</w:t>
            </w:r>
          </w:p>
        </w:tc>
        <w:tc>
          <w:tcPr>
            <w:tcW w:w="1417" w:type="dxa"/>
            <w:tcBorders>
              <w:top w:val="nil"/>
              <w:bottom w:val="single" w:sz="2" w:space="0" w:color="auto"/>
            </w:tcBorders>
          </w:tcPr>
          <w:p w14:paraId="52B05A01" w14:textId="77777777" w:rsidR="001979AE" w:rsidRDefault="001979AE" w:rsidP="00176550">
            <w:pPr>
              <w:rPr>
                <w:lang w:val="en-US"/>
              </w:rPr>
            </w:pPr>
          </w:p>
        </w:tc>
        <w:tc>
          <w:tcPr>
            <w:tcW w:w="1418" w:type="dxa"/>
            <w:tcBorders>
              <w:top w:val="nil"/>
              <w:bottom w:val="single" w:sz="2" w:space="0" w:color="auto"/>
            </w:tcBorders>
          </w:tcPr>
          <w:p w14:paraId="5279C72E" w14:textId="77777777" w:rsidR="001979AE" w:rsidRDefault="001979AE" w:rsidP="00176550">
            <w:pPr>
              <w:rPr>
                <w:lang w:val="en-US"/>
              </w:rPr>
            </w:pPr>
          </w:p>
        </w:tc>
      </w:tr>
      <w:tr w:rsidR="001979AE" w:rsidRPr="00EB582C" w14:paraId="5AEA04C0" w14:textId="77777777" w:rsidTr="00176550">
        <w:trPr>
          <w:trHeight w:val="340"/>
        </w:trPr>
        <w:tc>
          <w:tcPr>
            <w:tcW w:w="709" w:type="dxa"/>
            <w:tcBorders>
              <w:top w:val="nil"/>
              <w:left w:val="single" w:sz="6" w:space="0" w:color="auto"/>
              <w:bottom w:val="nil"/>
              <w:right w:val="nil"/>
            </w:tcBorders>
          </w:tcPr>
          <w:p w14:paraId="05C1AD17"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21A0F63"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CCD467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A154D07"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E38BA85"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15843E7"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231C89D" w14:textId="77777777" w:rsidR="001979AE" w:rsidRPr="00EB582C" w:rsidRDefault="001979AE" w:rsidP="00176550">
            <w:pPr>
              <w:rPr>
                <w:lang w:val="en-US"/>
              </w:rPr>
            </w:pPr>
          </w:p>
        </w:tc>
      </w:tr>
      <w:tr w:rsidR="001979AE" w14:paraId="598E834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C53229" w14:textId="77777777" w:rsidR="001979AE" w:rsidRDefault="001979AE" w:rsidP="00176550">
            <w:pPr>
              <w:rPr>
                <w:lang w:val="en-US"/>
              </w:rPr>
            </w:pPr>
            <w:r>
              <w:rPr>
                <w:lang w:val="en-US"/>
              </w:rPr>
              <w:t>33</w:t>
            </w:r>
          </w:p>
        </w:tc>
        <w:tc>
          <w:tcPr>
            <w:tcW w:w="1276" w:type="dxa"/>
            <w:gridSpan w:val="2"/>
            <w:tcBorders>
              <w:top w:val="single" w:sz="4" w:space="0" w:color="auto"/>
              <w:bottom w:val="single" w:sz="4" w:space="0" w:color="auto"/>
            </w:tcBorders>
          </w:tcPr>
          <w:p w14:paraId="4E2224C3" w14:textId="77777777" w:rsidR="001979AE" w:rsidRDefault="001979AE" w:rsidP="00176550">
            <w:pPr>
              <w:rPr>
                <w:lang w:val="en-US"/>
              </w:rPr>
            </w:pPr>
            <w:r>
              <w:rPr>
                <w:lang w:val="en-US"/>
              </w:rPr>
              <w:t>CC03A</w:t>
            </w:r>
          </w:p>
          <w:p w14:paraId="0EE92CD4"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2696848" w14:textId="77777777" w:rsidR="001979AE" w:rsidRDefault="001979AE" w:rsidP="00176550">
            <w:pPr>
              <w:adjustRightInd w:val="0"/>
              <w:rPr>
                <w:rFonts w:ascii="Times New Roman CYR" w:hAnsi="Times New Roman CYR" w:cs="Times New Roman CYR"/>
                <w:sz w:val="16"/>
                <w:szCs w:val="16"/>
                <w:lang w:val="en-US"/>
              </w:rPr>
            </w:pPr>
            <w:r>
              <w:rPr>
                <w:lang w:val="en-US"/>
              </w:rPr>
              <w:t>Montare plase sudate la inaltimi mai mici sau egale cu 35 m, la pereti si diafragme, cu greutatea plaselor pina la 3 kg/mp</w:t>
            </w:r>
            <w:r>
              <w:rPr>
                <w:rFonts w:ascii="Times New Roman CYR" w:hAnsi="Times New Roman CYR" w:cs="Times New Roman CYR"/>
                <w:sz w:val="16"/>
                <w:szCs w:val="16"/>
                <w:lang w:val="en-US"/>
              </w:rPr>
              <w:t xml:space="preserve"> </w:t>
            </w:r>
          </w:p>
          <w:p w14:paraId="40D24C87"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ECE9DA0" w14:textId="77777777" w:rsidR="001979AE" w:rsidRDefault="001979AE" w:rsidP="00176550">
            <w:pPr>
              <w:jc w:val="center"/>
              <w:rPr>
                <w:lang w:val="en-US"/>
              </w:rPr>
            </w:pPr>
            <w:r>
              <w:rPr>
                <w:lang w:val="en-US"/>
              </w:rPr>
              <w:t>kg</w:t>
            </w:r>
          </w:p>
        </w:tc>
        <w:tc>
          <w:tcPr>
            <w:tcW w:w="1134" w:type="dxa"/>
            <w:tcBorders>
              <w:top w:val="single" w:sz="4" w:space="0" w:color="auto"/>
              <w:bottom w:val="single" w:sz="4" w:space="0" w:color="auto"/>
            </w:tcBorders>
            <w:vAlign w:val="center"/>
          </w:tcPr>
          <w:p w14:paraId="3781E103"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93,24</w:t>
            </w:r>
          </w:p>
          <w:p w14:paraId="0CA1FA6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D10BBE7"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6056F60" w14:textId="77777777" w:rsidR="001979AE" w:rsidRDefault="001979AE" w:rsidP="00176550">
            <w:pPr>
              <w:jc w:val="center"/>
              <w:rPr>
                <w:lang w:val="en-US"/>
              </w:rPr>
            </w:pPr>
          </w:p>
        </w:tc>
      </w:tr>
      <w:tr w:rsidR="001979AE" w14:paraId="5D578C3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4F069F" w14:textId="77777777" w:rsidR="001979AE" w:rsidRDefault="001979AE" w:rsidP="00176550">
            <w:pPr>
              <w:rPr>
                <w:lang w:val="en-US"/>
              </w:rPr>
            </w:pPr>
          </w:p>
        </w:tc>
        <w:tc>
          <w:tcPr>
            <w:tcW w:w="1276" w:type="dxa"/>
            <w:gridSpan w:val="2"/>
            <w:tcBorders>
              <w:top w:val="nil"/>
              <w:bottom w:val="single" w:sz="2" w:space="0" w:color="auto"/>
            </w:tcBorders>
            <w:vAlign w:val="center"/>
          </w:tcPr>
          <w:p w14:paraId="31BDD4B5" w14:textId="77777777" w:rsidR="001979AE" w:rsidRDefault="001979AE" w:rsidP="00176550">
            <w:pPr>
              <w:jc w:val="center"/>
              <w:rPr>
                <w:sz w:val="16"/>
                <w:szCs w:val="16"/>
                <w:lang w:val="en-US"/>
              </w:rPr>
            </w:pPr>
            <w:r>
              <w:rPr>
                <w:sz w:val="16"/>
                <w:szCs w:val="16"/>
                <w:lang w:val="en-US"/>
              </w:rPr>
              <w:t>7123020011140</w:t>
            </w:r>
          </w:p>
        </w:tc>
        <w:tc>
          <w:tcPr>
            <w:tcW w:w="3402" w:type="dxa"/>
            <w:gridSpan w:val="2"/>
            <w:tcBorders>
              <w:top w:val="nil"/>
              <w:bottom w:val="single" w:sz="2" w:space="0" w:color="auto"/>
            </w:tcBorders>
          </w:tcPr>
          <w:p w14:paraId="5A960084" w14:textId="77777777" w:rsidR="001979AE" w:rsidRDefault="001979AE" w:rsidP="00176550">
            <w:pPr>
              <w:rPr>
                <w:lang w:val="en-US"/>
              </w:rPr>
            </w:pPr>
            <w:r>
              <w:rPr>
                <w:lang w:val="en-US"/>
              </w:rPr>
              <w:t>Fierar beton</w:t>
            </w:r>
          </w:p>
        </w:tc>
        <w:tc>
          <w:tcPr>
            <w:tcW w:w="1134" w:type="dxa"/>
            <w:tcBorders>
              <w:top w:val="nil"/>
              <w:bottom w:val="single" w:sz="2" w:space="0" w:color="auto"/>
            </w:tcBorders>
          </w:tcPr>
          <w:p w14:paraId="479E9CD9"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AF402F4" w14:textId="77777777" w:rsidR="001979AE" w:rsidRDefault="001979AE" w:rsidP="00176550">
            <w:pPr>
              <w:rPr>
                <w:lang w:val="en-US"/>
              </w:rPr>
            </w:pPr>
            <w:r>
              <w:rPr>
                <w:lang w:val="en-US"/>
              </w:rPr>
              <w:t>3,73</w:t>
            </w:r>
          </w:p>
        </w:tc>
        <w:tc>
          <w:tcPr>
            <w:tcW w:w="1417" w:type="dxa"/>
            <w:tcBorders>
              <w:top w:val="nil"/>
              <w:bottom w:val="single" w:sz="2" w:space="0" w:color="auto"/>
            </w:tcBorders>
          </w:tcPr>
          <w:p w14:paraId="6E222779" w14:textId="77777777" w:rsidR="001979AE" w:rsidRDefault="001979AE" w:rsidP="00176550">
            <w:pPr>
              <w:rPr>
                <w:lang w:val="en-US"/>
              </w:rPr>
            </w:pPr>
          </w:p>
        </w:tc>
        <w:tc>
          <w:tcPr>
            <w:tcW w:w="1420" w:type="dxa"/>
            <w:tcBorders>
              <w:top w:val="nil"/>
              <w:bottom w:val="single" w:sz="2" w:space="0" w:color="auto"/>
            </w:tcBorders>
          </w:tcPr>
          <w:p w14:paraId="2F514F2F" w14:textId="77777777" w:rsidR="001979AE" w:rsidRDefault="001979AE" w:rsidP="00176550">
            <w:pPr>
              <w:rPr>
                <w:lang w:val="en-US"/>
              </w:rPr>
            </w:pPr>
          </w:p>
        </w:tc>
      </w:tr>
      <w:tr w:rsidR="001979AE" w14:paraId="45D784A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AB51DC" w14:textId="77777777" w:rsidR="001979AE" w:rsidRDefault="001979AE" w:rsidP="00176550">
            <w:pPr>
              <w:rPr>
                <w:lang w:val="en-US"/>
              </w:rPr>
            </w:pPr>
          </w:p>
        </w:tc>
        <w:tc>
          <w:tcPr>
            <w:tcW w:w="1276" w:type="dxa"/>
            <w:gridSpan w:val="2"/>
            <w:tcBorders>
              <w:top w:val="nil"/>
              <w:bottom w:val="single" w:sz="2" w:space="0" w:color="auto"/>
            </w:tcBorders>
            <w:vAlign w:val="center"/>
          </w:tcPr>
          <w:p w14:paraId="01700EA9"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42EF238B"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6B33542B"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B30EA10" w14:textId="77777777" w:rsidR="001979AE" w:rsidRDefault="001979AE" w:rsidP="00176550">
            <w:pPr>
              <w:rPr>
                <w:lang w:val="en-US"/>
              </w:rPr>
            </w:pPr>
            <w:r>
              <w:rPr>
                <w:lang w:val="en-US"/>
              </w:rPr>
              <w:t>0,47</w:t>
            </w:r>
          </w:p>
        </w:tc>
        <w:tc>
          <w:tcPr>
            <w:tcW w:w="1417" w:type="dxa"/>
            <w:tcBorders>
              <w:top w:val="nil"/>
              <w:bottom w:val="single" w:sz="2" w:space="0" w:color="auto"/>
            </w:tcBorders>
          </w:tcPr>
          <w:p w14:paraId="0E9025C8" w14:textId="77777777" w:rsidR="001979AE" w:rsidRDefault="001979AE" w:rsidP="00176550">
            <w:pPr>
              <w:rPr>
                <w:lang w:val="en-US"/>
              </w:rPr>
            </w:pPr>
          </w:p>
        </w:tc>
        <w:tc>
          <w:tcPr>
            <w:tcW w:w="1420" w:type="dxa"/>
            <w:tcBorders>
              <w:top w:val="nil"/>
              <w:bottom w:val="single" w:sz="2" w:space="0" w:color="auto"/>
            </w:tcBorders>
          </w:tcPr>
          <w:p w14:paraId="4B062573" w14:textId="77777777" w:rsidR="001979AE" w:rsidRDefault="001979AE" w:rsidP="00176550">
            <w:pPr>
              <w:rPr>
                <w:lang w:val="en-US"/>
              </w:rPr>
            </w:pPr>
          </w:p>
        </w:tc>
      </w:tr>
      <w:tr w:rsidR="001979AE" w14:paraId="7210AA0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09706E" w14:textId="77777777" w:rsidR="001979AE" w:rsidRDefault="001979AE" w:rsidP="00176550">
            <w:pPr>
              <w:rPr>
                <w:lang w:val="en-US"/>
              </w:rPr>
            </w:pPr>
          </w:p>
        </w:tc>
        <w:tc>
          <w:tcPr>
            <w:tcW w:w="1276" w:type="dxa"/>
            <w:gridSpan w:val="2"/>
            <w:tcBorders>
              <w:top w:val="nil"/>
              <w:bottom w:val="single" w:sz="2" w:space="0" w:color="auto"/>
            </w:tcBorders>
            <w:vAlign w:val="center"/>
          </w:tcPr>
          <w:p w14:paraId="1D2B23C6" w14:textId="77777777" w:rsidR="001979AE" w:rsidRDefault="001979AE" w:rsidP="00176550">
            <w:pPr>
              <w:jc w:val="center"/>
              <w:rPr>
                <w:sz w:val="16"/>
                <w:szCs w:val="16"/>
                <w:lang w:val="en-US"/>
              </w:rPr>
            </w:pPr>
            <w:r>
              <w:rPr>
                <w:sz w:val="16"/>
                <w:szCs w:val="16"/>
                <w:lang w:val="en-US"/>
              </w:rPr>
              <w:t>2873122004100</w:t>
            </w:r>
          </w:p>
        </w:tc>
        <w:tc>
          <w:tcPr>
            <w:tcW w:w="3402" w:type="dxa"/>
            <w:gridSpan w:val="2"/>
            <w:tcBorders>
              <w:top w:val="nil"/>
              <w:bottom w:val="single" w:sz="2" w:space="0" w:color="auto"/>
            </w:tcBorders>
          </w:tcPr>
          <w:p w14:paraId="1B08277E" w14:textId="77777777" w:rsidR="001979AE" w:rsidRDefault="001979AE" w:rsidP="00176550">
            <w:pPr>
              <w:rPr>
                <w:lang w:val="en-US"/>
              </w:rPr>
            </w:pPr>
            <w:r>
              <w:rPr>
                <w:lang w:val="en-US"/>
              </w:rPr>
              <w:t xml:space="preserve">Plase sudate </w:t>
            </w:r>
          </w:p>
        </w:tc>
        <w:tc>
          <w:tcPr>
            <w:tcW w:w="1134" w:type="dxa"/>
            <w:tcBorders>
              <w:top w:val="nil"/>
              <w:bottom w:val="single" w:sz="2" w:space="0" w:color="auto"/>
            </w:tcBorders>
          </w:tcPr>
          <w:p w14:paraId="22DFC7F8" w14:textId="77777777" w:rsidR="001979AE" w:rsidRDefault="001979AE" w:rsidP="00176550">
            <w:pPr>
              <w:rPr>
                <w:lang w:val="en-US"/>
              </w:rPr>
            </w:pPr>
            <w:r>
              <w:rPr>
                <w:lang w:val="en-US"/>
              </w:rPr>
              <w:t>kg</w:t>
            </w:r>
          </w:p>
        </w:tc>
        <w:tc>
          <w:tcPr>
            <w:tcW w:w="1134" w:type="dxa"/>
            <w:tcBorders>
              <w:top w:val="nil"/>
              <w:bottom w:val="single" w:sz="2" w:space="0" w:color="auto"/>
            </w:tcBorders>
          </w:tcPr>
          <w:p w14:paraId="7E073B99" w14:textId="77777777" w:rsidR="001979AE" w:rsidRDefault="001979AE" w:rsidP="00176550">
            <w:pPr>
              <w:rPr>
                <w:lang w:val="en-US"/>
              </w:rPr>
            </w:pPr>
            <w:r>
              <w:rPr>
                <w:lang w:val="en-US"/>
              </w:rPr>
              <w:t>94,17</w:t>
            </w:r>
          </w:p>
        </w:tc>
        <w:tc>
          <w:tcPr>
            <w:tcW w:w="1417" w:type="dxa"/>
            <w:tcBorders>
              <w:top w:val="nil"/>
              <w:bottom w:val="single" w:sz="2" w:space="0" w:color="auto"/>
            </w:tcBorders>
          </w:tcPr>
          <w:p w14:paraId="768659DC" w14:textId="77777777" w:rsidR="001979AE" w:rsidRDefault="001979AE" w:rsidP="00176550">
            <w:pPr>
              <w:rPr>
                <w:lang w:val="en-US"/>
              </w:rPr>
            </w:pPr>
          </w:p>
        </w:tc>
        <w:tc>
          <w:tcPr>
            <w:tcW w:w="1420" w:type="dxa"/>
            <w:tcBorders>
              <w:top w:val="nil"/>
              <w:bottom w:val="single" w:sz="2" w:space="0" w:color="auto"/>
            </w:tcBorders>
          </w:tcPr>
          <w:p w14:paraId="1B3241BD" w14:textId="77777777" w:rsidR="001979AE" w:rsidRDefault="001979AE" w:rsidP="00176550">
            <w:pPr>
              <w:rPr>
                <w:lang w:val="en-US"/>
              </w:rPr>
            </w:pPr>
          </w:p>
        </w:tc>
      </w:tr>
      <w:tr w:rsidR="001979AE" w14:paraId="5FE0DB0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57BB7E" w14:textId="77777777" w:rsidR="001979AE" w:rsidRDefault="001979AE" w:rsidP="00176550">
            <w:pPr>
              <w:rPr>
                <w:lang w:val="en-US"/>
              </w:rPr>
            </w:pPr>
          </w:p>
        </w:tc>
        <w:tc>
          <w:tcPr>
            <w:tcW w:w="1276" w:type="dxa"/>
            <w:gridSpan w:val="2"/>
            <w:tcBorders>
              <w:top w:val="nil"/>
              <w:bottom w:val="single" w:sz="2" w:space="0" w:color="auto"/>
            </w:tcBorders>
            <w:vAlign w:val="center"/>
          </w:tcPr>
          <w:p w14:paraId="34C08872" w14:textId="77777777" w:rsidR="001979AE" w:rsidRDefault="001979AE" w:rsidP="00176550">
            <w:pPr>
              <w:jc w:val="center"/>
              <w:rPr>
                <w:sz w:val="16"/>
                <w:szCs w:val="16"/>
                <w:lang w:val="en-US"/>
              </w:rPr>
            </w:pPr>
            <w:r>
              <w:rPr>
                <w:sz w:val="16"/>
                <w:szCs w:val="16"/>
                <w:lang w:val="en-US"/>
              </w:rPr>
              <w:t>2710602100000</w:t>
            </w:r>
          </w:p>
        </w:tc>
        <w:tc>
          <w:tcPr>
            <w:tcW w:w="3402" w:type="dxa"/>
            <w:gridSpan w:val="2"/>
            <w:tcBorders>
              <w:top w:val="nil"/>
              <w:bottom w:val="single" w:sz="2" w:space="0" w:color="auto"/>
            </w:tcBorders>
          </w:tcPr>
          <w:p w14:paraId="593F55AE" w14:textId="77777777" w:rsidR="001979AE" w:rsidRDefault="001979AE" w:rsidP="00176550">
            <w:pPr>
              <w:rPr>
                <w:lang w:val="en-US"/>
              </w:rPr>
            </w:pPr>
            <w:r>
              <w:rPr>
                <w:lang w:val="en-US"/>
              </w:rPr>
              <w:t>Otel beton OB 37 diam. mai mic sau egal de 8 mm</w:t>
            </w:r>
          </w:p>
        </w:tc>
        <w:tc>
          <w:tcPr>
            <w:tcW w:w="1134" w:type="dxa"/>
            <w:tcBorders>
              <w:top w:val="nil"/>
              <w:bottom w:val="single" w:sz="2" w:space="0" w:color="auto"/>
            </w:tcBorders>
          </w:tcPr>
          <w:p w14:paraId="6DC6CD00" w14:textId="77777777" w:rsidR="001979AE" w:rsidRDefault="001979AE" w:rsidP="00176550">
            <w:pPr>
              <w:rPr>
                <w:lang w:val="en-US"/>
              </w:rPr>
            </w:pPr>
            <w:r>
              <w:rPr>
                <w:lang w:val="en-US"/>
              </w:rPr>
              <w:t>kg</w:t>
            </w:r>
          </w:p>
        </w:tc>
        <w:tc>
          <w:tcPr>
            <w:tcW w:w="1134" w:type="dxa"/>
            <w:tcBorders>
              <w:top w:val="nil"/>
              <w:bottom w:val="single" w:sz="2" w:space="0" w:color="auto"/>
            </w:tcBorders>
          </w:tcPr>
          <w:p w14:paraId="7EB35C34" w14:textId="77777777" w:rsidR="001979AE" w:rsidRDefault="001979AE" w:rsidP="00176550">
            <w:pPr>
              <w:rPr>
                <w:lang w:val="en-US"/>
              </w:rPr>
            </w:pPr>
            <w:r>
              <w:rPr>
                <w:lang w:val="en-US"/>
              </w:rPr>
              <w:t>0,47</w:t>
            </w:r>
          </w:p>
        </w:tc>
        <w:tc>
          <w:tcPr>
            <w:tcW w:w="1417" w:type="dxa"/>
            <w:tcBorders>
              <w:top w:val="nil"/>
              <w:bottom w:val="single" w:sz="2" w:space="0" w:color="auto"/>
            </w:tcBorders>
          </w:tcPr>
          <w:p w14:paraId="41E5239D" w14:textId="77777777" w:rsidR="001979AE" w:rsidRDefault="001979AE" w:rsidP="00176550">
            <w:pPr>
              <w:rPr>
                <w:lang w:val="en-US"/>
              </w:rPr>
            </w:pPr>
          </w:p>
        </w:tc>
        <w:tc>
          <w:tcPr>
            <w:tcW w:w="1420" w:type="dxa"/>
            <w:tcBorders>
              <w:top w:val="nil"/>
              <w:bottom w:val="single" w:sz="2" w:space="0" w:color="auto"/>
            </w:tcBorders>
          </w:tcPr>
          <w:p w14:paraId="0E940718" w14:textId="77777777" w:rsidR="001979AE" w:rsidRDefault="001979AE" w:rsidP="00176550">
            <w:pPr>
              <w:rPr>
                <w:lang w:val="en-US"/>
              </w:rPr>
            </w:pPr>
          </w:p>
        </w:tc>
      </w:tr>
      <w:tr w:rsidR="001979AE" w14:paraId="28E8129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3F043D" w14:textId="77777777" w:rsidR="001979AE" w:rsidRDefault="001979AE" w:rsidP="00176550">
            <w:pPr>
              <w:rPr>
                <w:lang w:val="en-US"/>
              </w:rPr>
            </w:pPr>
          </w:p>
        </w:tc>
        <w:tc>
          <w:tcPr>
            <w:tcW w:w="1276" w:type="dxa"/>
            <w:gridSpan w:val="2"/>
            <w:tcBorders>
              <w:top w:val="nil"/>
              <w:bottom w:val="single" w:sz="2" w:space="0" w:color="auto"/>
            </w:tcBorders>
            <w:vAlign w:val="center"/>
          </w:tcPr>
          <w:p w14:paraId="1C92858F" w14:textId="77777777" w:rsidR="001979AE" w:rsidRDefault="001979AE" w:rsidP="00176550">
            <w:pPr>
              <w:jc w:val="center"/>
              <w:rPr>
                <w:sz w:val="16"/>
                <w:szCs w:val="16"/>
                <w:lang w:val="en-US"/>
              </w:rPr>
            </w:pPr>
            <w:r>
              <w:rPr>
                <w:sz w:val="16"/>
                <w:szCs w:val="16"/>
                <w:lang w:val="en-US"/>
              </w:rPr>
              <w:t>2734113803881</w:t>
            </w:r>
          </w:p>
        </w:tc>
        <w:tc>
          <w:tcPr>
            <w:tcW w:w="3402" w:type="dxa"/>
            <w:gridSpan w:val="2"/>
            <w:tcBorders>
              <w:top w:val="nil"/>
              <w:bottom w:val="single" w:sz="2" w:space="0" w:color="auto"/>
            </w:tcBorders>
          </w:tcPr>
          <w:p w14:paraId="3C1A79EB" w14:textId="77777777" w:rsidR="001979AE" w:rsidRDefault="001979AE" w:rsidP="00176550">
            <w:pPr>
              <w:rPr>
                <w:lang w:val="en-US"/>
              </w:rPr>
            </w:pPr>
            <w:r>
              <w:rPr>
                <w:lang w:val="en-US"/>
              </w:rPr>
              <w:t>Sirma din otel moale, neagra, D=1 mm</w:t>
            </w:r>
          </w:p>
        </w:tc>
        <w:tc>
          <w:tcPr>
            <w:tcW w:w="1134" w:type="dxa"/>
            <w:tcBorders>
              <w:top w:val="nil"/>
              <w:bottom w:val="single" w:sz="2" w:space="0" w:color="auto"/>
            </w:tcBorders>
          </w:tcPr>
          <w:p w14:paraId="5EC40456" w14:textId="77777777" w:rsidR="001979AE" w:rsidRDefault="001979AE" w:rsidP="00176550">
            <w:pPr>
              <w:rPr>
                <w:lang w:val="en-US"/>
              </w:rPr>
            </w:pPr>
            <w:r>
              <w:rPr>
                <w:lang w:val="en-US"/>
              </w:rPr>
              <w:t>kg</w:t>
            </w:r>
          </w:p>
        </w:tc>
        <w:tc>
          <w:tcPr>
            <w:tcW w:w="1134" w:type="dxa"/>
            <w:tcBorders>
              <w:top w:val="nil"/>
              <w:bottom w:val="single" w:sz="2" w:space="0" w:color="auto"/>
            </w:tcBorders>
          </w:tcPr>
          <w:p w14:paraId="20E73A86" w14:textId="77777777" w:rsidR="001979AE" w:rsidRDefault="001979AE" w:rsidP="00176550">
            <w:pPr>
              <w:rPr>
                <w:lang w:val="en-US"/>
              </w:rPr>
            </w:pPr>
            <w:r>
              <w:rPr>
                <w:lang w:val="en-US"/>
              </w:rPr>
              <w:t>0,93</w:t>
            </w:r>
          </w:p>
        </w:tc>
        <w:tc>
          <w:tcPr>
            <w:tcW w:w="1417" w:type="dxa"/>
            <w:tcBorders>
              <w:top w:val="nil"/>
              <w:bottom w:val="single" w:sz="2" w:space="0" w:color="auto"/>
            </w:tcBorders>
          </w:tcPr>
          <w:p w14:paraId="61BCF401" w14:textId="77777777" w:rsidR="001979AE" w:rsidRDefault="001979AE" w:rsidP="00176550">
            <w:pPr>
              <w:rPr>
                <w:lang w:val="en-US"/>
              </w:rPr>
            </w:pPr>
          </w:p>
        </w:tc>
        <w:tc>
          <w:tcPr>
            <w:tcW w:w="1420" w:type="dxa"/>
            <w:tcBorders>
              <w:top w:val="nil"/>
              <w:bottom w:val="single" w:sz="2" w:space="0" w:color="auto"/>
            </w:tcBorders>
          </w:tcPr>
          <w:p w14:paraId="28E9B596" w14:textId="77777777" w:rsidR="001979AE" w:rsidRDefault="001979AE" w:rsidP="00176550">
            <w:pPr>
              <w:rPr>
                <w:lang w:val="en-US"/>
              </w:rPr>
            </w:pPr>
          </w:p>
        </w:tc>
      </w:tr>
      <w:tr w:rsidR="001979AE" w14:paraId="30C087B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1CD455" w14:textId="77777777" w:rsidR="001979AE" w:rsidRDefault="001979AE" w:rsidP="00176550">
            <w:pPr>
              <w:rPr>
                <w:lang w:val="en-US"/>
              </w:rPr>
            </w:pPr>
          </w:p>
        </w:tc>
        <w:tc>
          <w:tcPr>
            <w:tcW w:w="1276" w:type="dxa"/>
            <w:gridSpan w:val="2"/>
            <w:tcBorders>
              <w:top w:val="nil"/>
              <w:bottom w:val="single" w:sz="2" w:space="0" w:color="auto"/>
            </w:tcBorders>
            <w:vAlign w:val="center"/>
          </w:tcPr>
          <w:p w14:paraId="6F0ABFA8" w14:textId="77777777" w:rsidR="001979AE" w:rsidRDefault="001979AE" w:rsidP="00176550">
            <w:pPr>
              <w:jc w:val="center"/>
              <w:rPr>
                <w:sz w:val="16"/>
                <w:szCs w:val="16"/>
                <w:lang w:val="en-US"/>
              </w:rPr>
            </w:pPr>
            <w:r>
              <w:rPr>
                <w:sz w:val="16"/>
                <w:szCs w:val="16"/>
                <w:lang w:val="en-US"/>
              </w:rPr>
              <w:t>2010237318750</w:t>
            </w:r>
          </w:p>
        </w:tc>
        <w:tc>
          <w:tcPr>
            <w:tcW w:w="3402" w:type="dxa"/>
            <w:gridSpan w:val="2"/>
            <w:tcBorders>
              <w:top w:val="nil"/>
              <w:bottom w:val="single" w:sz="2" w:space="0" w:color="auto"/>
            </w:tcBorders>
          </w:tcPr>
          <w:p w14:paraId="0A6776C3" w14:textId="77777777" w:rsidR="001979AE" w:rsidRDefault="001979AE" w:rsidP="00176550">
            <w:pPr>
              <w:rPr>
                <w:lang w:val="en-US"/>
              </w:rPr>
            </w:pPr>
            <w:r>
              <w:rPr>
                <w:lang w:val="en-US"/>
              </w:rPr>
              <w:t xml:space="preserve">Distantieri </w:t>
            </w:r>
          </w:p>
        </w:tc>
        <w:tc>
          <w:tcPr>
            <w:tcW w:w="1134" w:type="dxa"/>
            <w:tcBorders>
              <w:top w:val="nil"/>
              <w:bottom w:val="single" w:sz="2" w:space="0" w:color="auto"/>
            </w:tcBorders>
          </w:tcPr>
          <w:p w14:paraId="3E43CB84" w14:textId="77777777" w:rsidR="001979AE" w:rsidRDefault="001979AE" w:rsidP="00176550">
            <w:pPr>
              <w:rPr>
                <w:lang w:val="en-US"/>
              </w:rPr>
            </w:pPr>
            <w:r>
              <w:rPr>
                <w:lang w:val="en-US"/>
              </w:rPr>
              <w:t>buc</w:t>
            </w:r>
          </w:p>
        </w:tc>
        <w:tc>
          <w:tcPr>
            <w:tcW w:w="1134" w:type="dxa"/>
            <w:tcBorders>
              <w:top w:val="nil"/>
              <w:bottom w:val="single" w:sz="2" w:space="0" w:color="auto"/>
            </w:tcBorders>
          </w:tcPr>
          <w:p w14:paraId="49E35507" w14:textId="77777777" w:rsidR="001979AE" w:rsidRDefault="001979AE" w:rsidP="00176550">
            <w:pPr>
              <w:rPr>
                <w:lang w:val="en-US"/>
              </w:rPr>
            </w:pPr>
            <w:r>
              <w:rPr>
                <w:lang w:val="en-US"/>
              </w:rPr>
              <w:t>27,97</w:t>
            </w:r>
          </w:p>
        </w:tc>
        <w:tc>
          <w:tcPr>
            <w:tcW w:w="1417" w:type="dxa"/>
            <w:tcBorders>
              <w:top w:val="nil"/>
              <w:bottom w:val="single" w:sz="2" w:space="0" w:color="auto"/>
            </w:tcBorders>
          </w:tcPr>
          <w:p w14:paraId="3141D1B9" w14:textId="77777777" w:rsidR="001979AE" w:rsidRDefault="001979AE" w:rsidP="00176550">
            <w:pPr>
              <w:rPr>
                <w:lang w:val="en-US"/>
              </w:rPr>
            </w:pPr>
          </w:p>
        </w:tc>
        <w:tc>
          <w:tcPr>
            <w:tcW w:w="1420" w:type="dxa"/>
            <w:tcBorders>
              <w:top w:val="nil"/>
              <w:bottom w:val="single" w:sz="2" w:space="0" w:color="auto"/>
            </w:tcBorders>
          </w:tcPr>
          <w:p w14:paraId="45177A6D" w14:textId="77777777" w:rsidR="001979AE" w:rsidRDefault="001979AE" w:rsidP="00176550">
            <w:pPr>
              <w:rPr>
                <w:lang w:val="en-US"/>
              </w:rPr>
            </w:pPr>
          </w:p>
        </w:tc>
      </w:tr>
      <w:tr w:rsidR="001979AE" w14:paraId="6F4AE6A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23EC7E" w14:textId="77777777" w:rsidR="001979AE" w:rsidRDefault="001979AE" w:rsidP="00176550">
            <w:pPr>
              <w:rPr>
                <w:lang w:val="en-US"/>
              </w:rPr>
            </w:pPr>
          </w:p>
        </w:tc>
        <w:tc>
          <w:tcPr>
            <w:tcW w:w="1276" w:type="dxa"/>
            <w:gridSpan w:val="2"/>
            <w:tcBorders>
              <w:top w:val="nil"/>
              <w:bottom w:val="single" w:sz="2" w:space="0" w:color="auto"/>
            </w:tcBorders>
            <w:vAlign w:val="center"/>
          </w:tcPr>
          <w:p w14:paraId="2E349CA1" w14:textId="77777777" w:rsidR="001979AE" w:rsidRDefault="001979AE" w:rsidP="00176550">
            <w:pPr>
              <w:jc w:val="center"/>
              <w:rPr>
                <w:sz w:val="16"/>
                <w:szCs w:val="16"/>
                <w:lang w:val="en-US"/>
              </w:rPr>
            </w:pPr>
            <w:r>
              <w:rPr>
                <w:sz w:val="16"/>
                <w:szCs w:val="16"/>
                <w:lang w:val="en-US"/>
              </w:rPr>
              <w:t>2922140007000</w:t>
            </w:r>
          </w:p>
        </w:tc>
        <w:tc>
          <w:tcPr>
            <w:tcW w:w="3402" w:type="dxa"/>
            <w:gridSpan w:val="2"/>
            <w:tcBorders>
              <w:top w:val="nil"/>
              <w:bottom w:val="single" w:sz="2" w:space="0" w:color="auto"/>
            </w:tcBorders>
          </w:tcPr>
          <w:p w14:paraId="336993D2" w14:textId="77777777" w:rsidR="001979AE" w:rsidRDefault="001979AE" w:rsidP="00176550">
            <w:pPr>
              <w:rPr>
                <w:lang w:val="en-US"/>
              </w:rPr>
            </w:pPr>
            <w:r>
              <w:rPr>
                <w:lang w:val="en-US"/>
              </w:rPr>
              <w:t xml:space="preserve">Macara </w:t>
            </w:r>
          </w:p>
        </w:tc>
        <w:tc>
          <w:tcPr>
            <w:tcW w:w="1134" w:type="dxa"/>
            <w:tcBorders>
              <w:top w:val="nil"/>
              <w:bottom w:val="single" w:sz="2" w:space="0" w:color="auto"/>
            </w:tcBorders>
          </w:tcPr>
          <w:p w14:paraId="7458B621" w14:textId="77777777" w:rsidR="001979AE" w:rsidRDefault="001979AE" w:rsidP="00176550">
            <w:pPr>
              <w:rPr>
                <w:lang w:val="en-US"/>
              </w:rPr>
            </w:pPr>
            <w:r>
              <w:rPr>
                <w:lang w:val="en-US"/>
              </w:rPr>
              <w:t>h-ut</w:t>
            </w:r>
          </w:p>
        </w:tc>
        <w:tc>
          <w:tcPr>
            <w:tcW w:w="1134" w:type="dxa"/>
            <w:tcBorders>
              <w:top w:val="nil"/>
              <w:bottom w:val="single" w:sz="2" w:space="0" w:color="auto"/>
            </w:tcBorders>
          </w:tcPr>
          <w:p w14:paraId="0A4FFDD6" w14:textId="77777777" w:rsidR="001979AE" w:rsidRDefault="001979AE" w:rsidP="00176550">
            <w:pPr>
              <w:rPr>
                <w:lang w:val="en-US"/>
              </w:rPr>
            </w:pPr>
            <w:r>
              <w:rPr>
                <w:lang w:val="en-US"/>
              </w:rPr>
              <w:t>0,06</w:t>
            </w:r>
          </w:p>
        </w:tc>
        <w:tc>
          <w:tcPr>
            <w:tcW w:w="1417" w:type="dxa"/>
            <w:tcBorders>
              <w:top w:val="nil"/>
              <w:bottom w:val="single" w:sz="2" w:space="0" w:color="auto"/>
            </w:tcBorders>
          </w:tcPr>
          <w:p w14:paraId="39C9B94F" w14:textId="77777777" w:rsidR="001979AE" w:rsidRDefault="001979AE" w:rsidP="00176550">
            <w:pPr>
              <w:rPr>
                <w:lang w:val="en-US"/>
              </w:rPr>
            </w:pPr>
          </w:p>
        </w:tc>
        <w:tc>
          <w:tcPr>
            <w:tcW w:w="1418" w:type="dxa"/>
            <w:tcBorders>
              <w:top w:val="nil"/>
              <w:bottom w:val="single" w:sz="2" w:space="0" w:color="auto"/>
            </w:tcBorders>
          </w:tcPr>
          <w:p w14:paraId="0AD6D8E1" w14:textId="77777777" w:rsidR="001979AE" w:rsidRDefault="001979AE" w:rsidP="00176550">
            <w:pPr>
              <w:rPr>
                <w:lang w:val="en-US"/>
              </w:rPr>
            </w:pPr>
          </w:p>
        </w:tc>
      </w:tr>
      <w:tr w:rsidR="001979AE" w:rsidRPr="00EB582C" w14:paraId="227EC58C" w14:textId="77777777" w:rsidTr="00176550">
        <w:trPr>
          <w:trHeight w:val="340"/>
        </w:trPr>
        <w:tc>
          <w:tcPr>
            <w:tcW w:w="709" w:type="dxa"/>
            <w:tcBorders>
              <w:top w:val="nil"/>
              <w:left w:val="single" w:sz="6" w:space="0" w:color="auto"/>
              <w:bottom w:val="nil"/>
              <w:right w:val="nil"/>
            </w:tcBorders>
          </w:tcPr>
          <w:p w14:paraId="277FC0B5"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B109507"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6320D00"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929A2B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D54786F"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3C9D2373"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365C68B" w14:textId="77777777" w:rsidR="001979AE" w:rsidRPr="00EB582C" w:rsidRDefault="001979AE" w:rsidP="00176550">
            <w:pPr>
              <w:rPr>
                <w:lang w:val="en-US"/>
              </w:rPr>
            </w:pPr>
          </w:p>
        </w:tc>
      </w:tr>
      <w:tr w:rsidR="001979AE" w14:paraId="772ECF3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6D59DB" w14:textId="77777777" w:rsidR="001979AE" w:rsidRDefault="001979AE" w:rsidP="00176550">
            <w:pPr>
              <w:rPr>
                <w:lang w:val="en-US"/>
              </w:rPr>
            </w:pPr>
            <w:r>
              <w:rPr>
                <w:lang w:val="en-US"/>
              </w:rPr>
              <w:t>34</w:t>
            </w:r>
          </w:p>
        </w:tc>
        <w:tc>
          <w:tcPr>
            <w:tcW w:w="1276" w:type="dxa"/>
            <w:gridSpan w:val="2"/>
            <w:tcBorders>
              <w:top w:val="single" w:sz="4" w:space="0" w:color="auto"/>
              <w:bottom w:val="single" w:sz="4" w:space="0" w:color="auto"/>
            </w:tcBorders>
          </w:tcPr>
          <w:p w14:paraId="221D2A23" w14:textId="77777777" w:rsidR="001979AE" w:rsidRDefault="001979AE" w:rsidP="00176550">
            <w:pPr>
              <w:rPr>
                <w:lang w:val="en-US"/>
              </w:rPr>
            </w:pPr>
            <w:r>
              <w:rPr>
                <w:lang w:val="en-US"/>
              </w:rPr>
              <w:t>CG01A</w:t>
            </w:r>
          </w:p>
          <w:p w14:paraId="53E632B1"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4133900F" w14:textId="77777777" w:rsidR="001979AE" w:rsidRDefault="001979AE" w:rsidP="00176550">
            <w:pPr>
              <w:adjustRightInd w:val="0"/>
              <w:rPr>
                <w:rFonts w:ascii="Times New Roman CYR" w:hAnsi="Times New Roman CYR" w:cs="Times New Roman CYR"/>
                <w:sz w:val="16"/>
                <w:szCs w:val="16"/>
                <w:lang w:val="en-US"/>
              </w:rPr>
            </w:pPr>
            <w:r>
              <w:rPr>
                <w:lang w:val="en-US"/>
              </w:rPr>
              <w:t>Strat suport pentru pardoseli executat din mortar din ciment M 100-T de 3 cm grosime cu fata driscuita fin</w:t>
            </w:r>
            <w:r>
              <w:rPr>
                <w:rFonts w:ascii="Times New Roman CYR" w:hAnsi="Times New Roman CYR" w:cs="Times New Roman CYR"/>
                <w:sz w:val="16"/>
                <w:szCs w:val="16"/>
                <w:lang w:val="en-US"/>
              </w:rPr>
              <w:t xml:space="preserve"> </w:t>
            </w:r>
          </w:p>
          <w:p w14:paraId="722A6E88"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60DF4480"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7053CE52"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30,00</w:t>
            </w:r>
          </w:p>
          <w:p w14:paraId="5A1F083D"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38BEE17"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A39D1B4" w14:textId="77777777" w:rsidR="001979AE" w:rsidRDefault="001979AE" w:rsidP="00176550">
            <w:pPr>
              <w:jc w:val="center"/>
              <w:rPr>
                <w:lang w:val="en-US"/>
              </w:rPr>
            </w:pPr>
          </w:p>
        </w:tc>
      </w:tr>
      <w:tr w:rsidR="001979AE" w14:paraId="3E76338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D04F3D" w14:textId="77777777" w:rsidR="001979AE" w:rsidRDefault="001979AE" w:rsidP="00176550">
            <w:pPr>
              <w:rPr>
                <w:lang w:val="en-US"/>
              </w:rPr>
            </w:pPr>
          </w:p>
        </w:tc>
        <w:tc>
          <w:tcPr>
            <w:tcW w:w="1276" w:type="dxa"/>
            <w:gridSpan w:val="2"/>
            <w:tcBorders>
              <w:top w:val="nil"/>
              <w:bottom w:val="single" w:sz="2" w:space="0" w:color="auto"/>
            </w:tcBorders>
            <w:vAlign w:val="center"/>
          </w:tcPr>
          <w:p w14:paraId="277CC47B" w14:textId="77777777" w:rsidR="001979AE" w:rsidRDefault="001979AE" w:rsidP="00176550">
            <w:pPr>
              <w:jc w:val="center"/>
              <w:rPr>
                <w:sz w:val="16"/>
                <w:szCs w:val="16"/>
                <w:lang w:val="en-US"/>
              </w:rPr>
            </w:pPr>
            <w:r>
              <w:rPr>
                <w:sz w:val="16"/>
                <w:szCs w:val="16"/>
                <w:lang w:val="en-US"/>
              </w:rPr>
              <w:t>7132030012600</w:t>
            </w:r>
          </w:p>
        </w:tc>
        <w:tc>
          <w:tcPr>
            <w:tcW w:w="3402" w:type="dxa"/>
            <w:gridSpan w:val="2"/>
            <w:tcBorders>
              <w:top w:val="nil"/>
              <w:bottom w:val="single" w:sz="2" w:space="0" w:color="auto"/>
            </w:tcBorders>
          </w:tcPr>
          <w:p w14:paraId="788A7D0B" w14:textId="77777777" w:rsidR="001979AE" w:rsidRDefault="001979AE" w:rsidP="00176550">
            <w:pPr>
              <w:rPr>
                <w:lang w:val="en-US"/>
              </w:rPr>
            </w:pPr>
            <w:r>
              <w:rPr>
                <w:lang w:val="en-US"/>
              </w:rPr>
              <w:t>Mozaicar</w:t>
            </w:r>
          </w:p>
        </w:tc>
        <w:tc>
          <w:tcPr>
            <w:tcW w:w="1134" w:type="dxa"/>
            <w:tcBorders>
              <w:top w:val="nil"/>
              <w:bottom w:val="single" w:sz="2" w:space="0" w:color="auto"/>
            </w:tcBorders>
          </w:tcPr>
          <w:p w14:paraId="73EC117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2662565" w14:textId="77777777" w:rsidR="001979AE" w:rsidRDefault="001979AE" w:rsidP="00176550">
            <w:pPr>
              <w:rPr>
                <w:lang w:val="en-US"/>
              </w:rPr>
            </w:pPr>
            <w:r>
              <w:rPr>
                <w:lang w:val="en-US"/>
              </w:rPr>
              <w:t>18,00</w:t>
            </w:r>
          </w:p>
        </w:tc>
        <w:tc>
          <w:tcPr>
            <w:tcW w:w="1417" w:type="dxa"/>
            <w:tcBorders>
              <w:top w:val="nil"/>
              <w:bottom w:val="single" w:sz="2" w:space="0" w:color="auto"/>
            </w:tcBorders>
          </w:tcPr>
          <w:p w14:paraId="63B56B95" w14:textId="77777777" w:rsidR="001979AE" w:rsidRDefault="001979AE" w:rsidP="00176550">
            <w:pPr>
              <w:rPr>
                <w:lang w:val="en-US"/>
              </w:rPr>
            </w:pPr>
          </w:p>
        </w:tc>
        <w:tc>
          <w:tcPr>
            <w:tcW w:w="1420" w:type="dxa"/>
            <w:tcBorders>
              <w:top w:val="nil"/>
              <w:bottom w:val="single" w:sz="2" w:space="0" w:color="auto"/>
            </w:tcBorders>
          </w:tcPr>
          <w:p w14:paraId="41ED0F71" w14:textId="77777777" w:rsidR="001979AE" w:rsidRDefault="001979AE" w:rsidP="00176550">
            <w:pPr>
              <w:rPr>
                <w:lang w:val="en-US"/>
              </w:rPr>
            </w:pPr>
          </w:p>
        </w:tc>
      </w:tr>
      <w:tr w:rsidR="001979AE" w14:paraId="3E91255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A279FC" w14:textId="77777777" w:rsidR="001979AE" w:rsidRDefault="001979AE" w:rsidP="00176550">
            <w:pPr>
              <w:rPr>
                <w:lang w:val="en-US"/>
              </w:rPr>
            </w:pPr>
          </w:p>
        </w:tc>
        <w:tc>
          <w:tcPr>
            <w:tcW w:w="1276" w:type="dxa"/>
            <w:gridSpan w:val="2"/>
            <w:tcBorders>
              <w:top w:val="nil"/>
              <w:bottom w:val="single" w:sz="2" w:space="0" w:color="auto"/>
            </w:tcBorders>
            <w:vAlign w:val="center"/>
          </w:tcPr>
          <w:p w14:paraId="0F2E9323"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08CF7059"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1915B68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107918F" w14:textId="77777777" w:rsidR="001979AE" w:rsidRDefault="001979AE" w:rsidP="00176550">
            <w:pPr>
              <w:rPr>
                <w:lang w:val="en-US"/>
              </w:rPr>
            </w:pPr>
            <w:r>
              <w:rPr>
                <w:lang w:val="en-US"/>
              </w:rPr>
              <w:t>3,00</w:t>
            </w:r>
          </w:p>
        </w:tc>
        <w:tc>
          <w:tcPr>
            <w:tcW w:w="1417" w:type="dxa"/>
            <w:tcBorders>
              <w:top w:val="nil"/>
              <w:bottom w:val="single" w:sz="2" w:space="0" w:color="auto"/>
            </w:tcBorders>
          </w:tcPr>
          <w:p w14:paraId="4A681036" w14:textId="77777777" w:rsidR="001979AE" w:rsidRDefault="001979AE" w:rsidP="00176550">
            <w:pPr>
              <w:rPr>
                <w:lang w:val="en-US"/>
              </w:rPr>
            </w:pPr>
          </w:p>
        </w:tc>
        <w:tc>
          <w:tcPr>
            <w:tcW w:w="1420" w:type="dxa"/>
            <w:tcBorders>
              <w:top w:val="nil"/>
              <w:bottom w:val="single" w:sz="2" w:space="0" w:color="auto"/>
            </w:tcBorders>
          </w:tcPr>
          <w:p w14:paraId="1542CBCD" w14:textId="77777777" w:rsidR="001979AE" w:rsidRDefault="001979AE" w:rsidP="00176550">
            <w:pPr>
              <w:rPr>
                <w:lang w:val="en-US"/>
              </w:rPr>
            </w:pPr>
          </w:p>
        </w:tc>
      </w:tr>
      <w:tr w:rsidR="001979AE" w14:paraId="7BD77C6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51E7A6" w14:textId="77777777" w:rsidR="001979AE" w:rsidRDefault="001979AE" w:rsidP="00176550">
            <w:pPr>
              <w:rPr>
                <w:lang w:val="en-US"/>
              </w:rPr>
            </w:pPr>
          </w:p>
        </w:tc>
        <w:tc>
          <w:tcPr>
            <w:tcW w:w="1276" w:type="dxa"/>
            <w:gridSpan w:val="2"/>
            <w:tcBorders>
              <w:top w:val="nil"/>
              <w:bottom w:val="single" w:sz="2" w:space="0" w:color="auto"/>
            </w:tcBorders>
            <w:vAlign w:val="center"/>
          </w:tcPr>
          <w:p w14:paraId="1E30A6DF"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4B7E6B23"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4BE10B69" w14:textId="77777777" w:rsidR="001979AE" w:rsidRDefault="001979AE" w:rsidP="00176550">
            <w:pPr>
              <w:rPr>
                <w:lang w:val="en-US"/>
              </w:rPr>
            </w:pPr>
            <w:r>
              <w:rPr>
                <w:lang w:val="en-US"/>
              </w:rPr>
              <w:t>kg</w:t>
            </w:r>
          </w:p>
        </w:tc>
        <w:tc>
          <w:tcPr>
            <w:tcW w:w="1134" w:type="dxa"/>
            <w:tcBorders>
              <w:top w:val="nil"/>
              <w:bottom w:val="single" w:sz="2" w:space="0" w:color="auto"/>
            </w:tcBorders>
          </w:tcPr>
          <w:p w14:paraId="137F91FD" w14:textId="77777777" w:rsidR="001979AE" w:rsidRDefault="001979AE" w:rsidP="00176550">
            <w:pPr>
              <w:rPr>
                <w:lang w:val="en-US"/>
              </w:rPr>
            </w:pPr>
            <w:r>
              <w:rPr>
                <w:lang w:val="en-US"/>
              </w:rPr>
              <w:t>390,00</w:t>
            </w:r>
          </w:p>
        </w:tc>
        <w:tc>
          <w:tcPr>
            <w:tcW w:w="1417" w:type="dxa"/>
            <w:tcBorders>
              <w:top w:val="nil"/>
              <w:bottom w:val="single" w:sz="2" w:space="0" w:color="auto"/>
            </w:tcBorders>
          </w:tcPr>
          <w:p w14:paraId="20105E65" w14:textId="77777777" w:rsidR="001979AE" w:rsidRDefault="001979AE" w:rsidP="00176550">
            <w:pPr>
              <w:rPr>
                <w:lang w:val="en-US"/>
              </w:rPr>
            </w:pPr>
          </w:p>
        </w:tc>
        <w:tc>
          <w:tcPr>
            <w:tcW w:w="1420" w:type="dxa"/>
            <w:tcBorders>
              <w:top w:val="nil"/>
              <w:bottom w:val="single" w:sz="2" w:space="0" w:color="auto"/>
            </w:tcBorders>
          </w:tcPr>
          <w:p w14:paraId="2F02071C" w14:textId="77777777" w:rsidR="001979AE" w:rsidRDefault="001979AE" w:rsidP="00176550">
            <w:pPr>
              <w:rPr>
                <w:lang w:val="en-US"/>
              </w:rPr>
            </w:pPr>
          </w:p>
        </w:tc>
      </w:tr>
      <w:tr w:rsidR="001979AE" w14:paraId="47585B3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CCADAD" w14:textId="77777777" w:rsidR="001979AE" w:rsidRDefault="001979AE" w:rsidP="00176550">
            <w:pPr>
              <w:rPr>
                <w:lang w:val="en-US"/>
              </w:rPr>
            </w:pPr>
          </w:p>
        </w:tc>
        <w:tc>
          <w:tcPr>
            <w:tcW w:w="1276" w:type="dxa"/>
            <w:gridSpan w:val="2"/>
            <w:tcBorders>
              <w:top w:val="nil"/>
              <w:bottom w:val="single" w:sz="2" w:space="0" w:color="auto"/>
            </w:tcBorders>
            <w:vAlign w:val="center"/>
          </w:tcPr>
          <w:p w14:paraId="0B2F7E1F" w14:textId="77777777" w:rsidR="001979AE" w:rsidRDefault="001979AE" w:rsidP="00176550">
            <w:pPr>
              <w:jc w:val="center"/>
              <w:rPr>
                <w:sz w:val="16"/>
                <w:szCs w:val="16"/>
                <w:lang w:val="en-US"/>
              </w:rPr>
            </w:pPr>
            <w:r>
              <w:rPr>
                <w:sz w:val="16"/>
                <w:szCs w:val="16"/>
                <w:lang w:val="en-US"/>
              </w:rPr>
              <w:t>1421102200513</w:t>
            </w:r>
          </w:p>
        </w:tc>
        <w:tc>
          <w:tcPr>
            <w:tcW w:w="3402" w:type="dxa"/>
            <w:gridSpan w:val="2"/>
            <w:tcBorders>
              <w:top w:val="nil"/>
              <w:bottom w:val="single" w:sz="2" w:space="0" w:color="auto"/>
            </w:tcBorders>
          </w:tcPr>
          <w:p w14:paraId="38062E8C" w14:textId="77777777" w:rsidR="001979AE" w:rsidRDefault="001979AE" w:rsidP="00176550">
            <w:pPr>
              <w:rPr>
                <w:lang w:val="en-US"/>
              </w:rPr>
            </w:pPr>
            <w:r>
              <w:rPr>
                <w:lang w:val="en-US"/>
              </w:rPr>
              <w:t>Nisip sortat nespalat de riu si lacuri 0,0-3,0 mm</w:t>
            </w:r>
          </w:p>
        </w:tc>
        <w:tc>
          <w:tcPr>
            <w:tcW w:w="1134" w:type="dxa"/>
            <w:tcBorders>
              <w:top w:val="nil"/>
              <w:bottom w:val="single" w:sz="2" w:space="0" w:color="auto"/>
            </w:tcBorders>
          </w:tcPr>
          <w:p w14:paraId="60348F0B" w14:textId="77777777" w:rsidR="001979AE" w:rsidRDefault="001979AE" w:rsidP="00176550">
            <w:pPr>
              <w:rPr>
                <w:lang w:val="en-US"/>
              </w:rPr>
            </w:pPr>
            <w:r>
              <w:rPr>
                <w:lang w:val="en-US"/>
              </w:rPr>
              <w:t>m3</w:t>
            </w:r>
          </w:p>
        </w:tc>
        <w:tc>
          <w:tcPr>
            <w:tcW w:w="1134" w:type="dxa"/>
            <w:tcBorders>
              <w:top w:val="nil"/>
              <w:bottom w:val="single" w:sz="2" w:space="0" w:color="auto"/>
            </w:tcBorders>
          </w:tcPr>
          <w:p w14:paraId="5B607F32" w14:textId="77777777" w:rsidR="001979AE" w:rsidRDefault="001979AE" w:rsidP="00176550">
            <w:pPr>
              <w:rPr>
                <w:lang w:val="en-US"/>
              </w:rPr>
            </w:pPr>
            <w:r>
              <w:rPr>
                <w:lang w:val="en-US"/>
              </w:rPr>
              <w:t>1,26</w:t>
            </w:r>
          </w:p>
        </w:tc>
        <w:tc>
          <w:tcPr>
            <w:tcW w:w="1417" w:type="dxa"/>
            <w:tcBorders>
              <w:top w:val="nil"/>
              <w:bottom w:val="single" w:sz="2" w:space="0" w:color="auto"/>
            </w:tcBorders>
          </w:tcPr>
          <w:p w14:paraId="1FFC9814" w14:textId="77777777" w:rsidR="001979AE" w:rsidRDefault="001979AE" w:rsidP="00176550">
            <w:pPr>
              <w:rPr>
                <w:lang w:val="en-US"/>
              </w:rPr>
            </w:pPr>
          </w:p>
        </w:tc>
        <w:tc>
          <w:tcPr>
            <w:tcW w:w="1420" w:type="dxa"/>
            <w:tcBorders>
              <w:top w:val="nil"/>
              <w:bottom w:val="single" w:sz="2" w:space="0" w:color="auto"/>
            </w:tcBorders>
          </w:tcPr>
          <w:p w14:paraId="3862F4DC" w14:textId="77777777" w:rsidR="001979AE" w:rsidRDefault="001979AE" w:rsidP="00176550">
            <w:pPr>
              <w:rPr>
                <w:lang w:val="en-US"/>
              </w:rPr>
            </w:pPr>
          </w:p>
        </w:tc>
      </w:tr>
      <w:tr w:rsidR="001979AE" w14:paraId="50AAE7D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B0F94C" w14:textId="77777777" w:rsidR="001979AE" w:rsidRDefault="001979AE" w:rsidP="00176550">
            <w:pPr>
              <w:rPr>
                <w:lang w:val="en-US"/>
              </w:rPr>
            </w:pPr>
          </w:p>
        </w:tc>
        <w:tc>
          <w:tcPr>
            <w:tcW w:w="1276" w:type="dxa"/>
            <w:gridSpan w:val="2"/>
            <w:tcBorders>
              <w:top w:val="nil"/>
              <w:bottom w:val="single" w:sz="2" w:space="0" w:color="auto"/>
            </w:tcBorders>
            <w:vAlign w:val="center"/>
          </w:tcPr>
          <w:p w14:paraId="57588CAF"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7B19F8A0"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2E641746" w14:textId="77777777" w:rsidR="001979AE" w:rsidRDefault="001979AE" w:rsidP="00176550">
            <w:pPr>
              <w:rPr>
                <w:lang w:val="en-US"/>
              </w:rPr>
            </w:pPr>
            <w:r>
              <w:rPr>
                <w:lang w:val="en-US"/>
              </w:rPr>
              <w:t>m3</w:t>
            </w:r>
          </w:p>
        </w:tc>
        <w:tc>
          <w:tcPr>
            <w:tcW w:w="1134" w:type="dxa"/>
            <w:tcBorders>
              <w:top w:val="nil"/>
              <w:bottom w:val="single" w:sz="2" w:space="0" w:color="auto"/>
            </w:tcBorders>
          </w:tcPr>
          <w:p w14:paraId="50DDA9BA" w14:textId="77777777" w:rsidR="001979AE" w:rsidRDefault="001979AE" w:rsidP="00176550">
            <w:pPr>
              <w:rPr>
                <w:lang w:val="en-US"/>
              </w:rPr>
            </w:pPr>
            <w:r>
              <w:rPr>
                <w:lang w:val="en-US"/>
              </w:rPr>
              <w:t>0,30</w:t>
            </w:r>
          </w:p>
        </w:tc>
        <w:tc>
          <w:tcPr>
            <w:tcW w:w="1417" w:type="dxa"/>
            <w:tcBorders>
              <w:top w:val="nil"/>
              <w:bottom w:val="single" w:sz="2" w:space="0" w:color="auto"/>
            </w:tcBorders>
          </w:tcPr>
          <w:p w14:paraId="62C5217B" w14:textId="77777777" w:rsidR="001979AE" w:rsidRDefault="001979AE" w:rsidP="00176550">
            <w:pPr>
              <w:rPr>
                <w:lang w:val="en-US"/>
              </w:rPr>
            </w:pPr>
          </w:p>
        </w:tc>
        <w:tc>
          <w:tcPr>
            <w:tcW w:w="1420" w:type="dxa"/>
            <w:tcBorders>
              <w:top w:val="nil"/>
              <w:bottom w:val="single" w:sz="2" w:space="0" w:color="auto"/>
            </w:tcBorders>
          </w:tcPr>
          <w:p w14:paraId="3FA24E84" w14:textId="77777777" w:rsidR="001979AE" w:rsidRDefault="001979AE" w:rsidP="00176550">
            <w:pPr>
              <w:rPr>
                <w:lang w:val="en-US"/>
              </w:rPr>
            </w:pPr>
          </w:p>
        </w:tc>
      </w:tr>
      <w:tr w:rsidR="001979AE" w14:paraId="69D8D7C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8CB3F7" w14:textId="77777777" w:rsidR="001979AE" w:rsidRDefault="001979AE" w:rsidP="00176550">
            <w:pPr>
              <w:rPr>
                <w:lang w:val="en-US"/>
              </w:rPr>
            </w:pPr>
          </w:p>
        </w:tc>
        <w:tc>
          <w:tcPr>
            <w:tcW w:w="1276" w:type="dxa"/>
            <w:gridSpan w:val="2"/>
            <w:tcBorders>
              <w:top w:val="nil"/>
              <w:bottom w:val="single" w:sz="2" w:space="0" w:color="auto"/>
            </w:tcBorders>
            <w:vAlign w:val="center"/>
          </w:tcPr>
          <w:p w14:paraId="7BE0DF8C"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7CECEF5F"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28A816E9"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383A4D0" w14:textId="77777777" w:rsidR="001979AE" w:rsidRDefault="001979AE" w:rsidP="00176550">
            <w:pPr>
              <w:rPr>
                <w:lang w:val="en-US"/>
              </w:rPr>
            </w:pPr>
            <w:r>
              <w:rPr>
                <w:lang w:val="en-US"/>
              </w:rPr>
              <w:t>0,90</w:t>
            </w:r>
          </w:p>
        </w:tc>
        <w:tc>
          <w:tcPr>
            <w:tcW w:w="1417" w:type="dxa"/>
            <w:tcBorders>
              <w:top w:val="nil"/>
              <w:bottom w:val="single" w:sz="2" w:space="0" w:color="auto"/>
            </w:tcBorders>
          </w:tcPr>
          <w:p w14:paraId="7C5693EE" w14:textId="77777777" w:rsidR="001979AE" w:rsidRDefault="001979AE" w:rsidP="00176550">
            <w:pPr>
              <w:rPr>
                <w:lang w:val="en-US"/>
              </w:rPr>
            </w:pPr>
          </w:p>
        </w:tc>
        <w:tc>
          <w:tcPr>
            <w:tcW w:w="1418" w:type="dxa"/>
            <w:tcBorders>
              <w:top w:val="nil"/>
              <w:bottom w:val="single" w:sz="2" w:space="0" w:color="auto"/>
            </w:tcBorders>
          </w:tcPr>
          <w:p w14:paraId="2075FF88" w14:textId="77777777" w:rsidR="001979AE" w:rsidRDefault="001979AE" w:rsidP="00176550">
            <w:pPr>
              <w:rPr>
                <w:lang w:val="en-US"/>
              </w:rPr>
            </w:pPr>
          </w:p>
        </w:tc>
      </w:tr>
      <w:tr w:rsidR="001979AE" w14:paraId="30A57F6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DBB3AE" w14:textId="77777777" w:rsidR="001979AE" w:rsidRDefault="001979AE" w:rsidP="00176550">
            <w:pPr>
              <w:rPr>
                <w:lang w:val="en-US"/>
              </w:rPr>
            </w:pPr>
          </w:p>
        </w:tc>
        <w:tc>
          <w:tcPr>
            <w:tcW w:w="1276" w:type="dxa"/>
            <w:gridSpan w:val="2"/>
            <w:tcBorders>
              <w:top w:val="nil"/>
              <w:bottom w:val="single" w:sz="2" w:space="0" w:color="auto"/>
            </w:tcBorders>
            <w:vAlign w:val="center"/>
          </w:tcPr>
          <w:p w14:paraId="0D88FCBF" w14:textId="77777777" w:rsidR="001979AE" w:rsidRDefault="001979AE" w:rsidP="00176550">
            <w:pPr>
              <w:jc w:val="center"/>
              <w:rPr>
                <w:sz w:val="16"/>
                <w:szCs w:val="16"/>
                <w:lang w:val="en-US"/>
              </w:rPr>
            </w:pPr>
            <w:r>
              <w:rPr>
                <w:sz w:val="16"/>
                <w:szCs w:val="16"/>
                <w:lang w:val="en-US"/>
              </w:rPr>
              <w:t>2952270003817</w:t>
            </w:r>
          </w:p>
        </w:tc>
        <w:tc>
          <w:tcPr>
            <w:tcW w:w="3402" w:type="dxa"/>
            <w:gridSpan w:val="2"/>
            <w:tcBorders>
              <w:top w:val="nil"/>
              <w:bottom w:val="single" w:sz="2" w:space="0" w:color="auto"/>
            </w:tcBorders>
          </w:tcPr>
          <w:p w14:paraId="5B54D964" w14:textId="77777777" w:rsidR="001979AE" w:rsidRDefault="001979AE" w:rsidP="00176550">
            <w:pPr>
              <w:rPr>
                <w:lang w:val="en-US"/>
              </w:rPr>
            </w:pPr>
            <w:r>
              <w:rPr>
                <w:lang w:val="en-US"/>
              </w:rPr>
              <w:t>Malaxor  pentru mortar de 200 L actionat electric</w:t>
            </w:r>
          </w:p>
        </w:tc>
        <w:tc>
          <w:tcPr>
            <w:tcW w:w="1134" w:type="dxa"/>
            <w:tcBorders>
              <w:top w:val="nil"/>
              <w:bottom w:val="single" w:sz="2" w:space="0" w:color="auto"/>
            </w:tcBorders>
          </w:tcPr>
          <w:p w14:paraId="6124BF65"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9CF7F60" w14:textId="77777777" w:rsidR="001979AE" w:rsidRDefault="001979AE" w:rsidP="00176550">
            <w:pPr>
              <w:rPr>
                <w:lang w:val="en-US"/>
              </w:rPr>
            </w:pPr>
            <w:r>
              <w:rPr>
                <w:lang w:val="en-US"/>
              </w:rPr>
              <w:t>0,36</w:t>
            </w:r>
          </w:p>
        </w:tc>
        <w:tc>
          <w:tcPr>
            <w:tcW w:w="1417" w:type="dxa"/>
            <w:tcBorders>
              <w:top w:val="nil"/>
              <w:bottom w:val="single" w:sz="2" w:space="0" w:color="auto"/>
            </w:tcBorders>
          </w:tcPr>
          <w:p w14:paraId="08565F1E" w14:textId="77777777" w:rsidR="001979AE" w:rsidRDefault="001979AE" w:rsidP="00176550">
            <w:pPr>
              <w:rPr>
                <w:lang w:val="en-US"/>
              </w:rPr>
            </w:pPr>
          </w:p>
        </w:tc>
        <w:tc>
          <w:tcPr>
            <w:tcW w:w="1418" w:type="dxa"/>
            <w:tcBorders>
              <w:top w:val="nil"/>
              <w:bottom w:val="single" w:sz="2" w:space="0" w:color="auto"/>
            </w:tcBorders>
          </w:tcPr>
          <w:p w14:paraId="748BC22F" w14:textId="77777777" w:rsidR="001979AE" w:rsidRDefault="001979AE" w:rsidP="00176550">
            <w:pPr>
              <w:rPr>
                <w:lang w:val="en-US"/>
              </w:rPr>
            </w:pPr>
          </w:p>
        </w:tc>
      </w:tr>
      <w:tr w:rsidR="001979AE" w:rsidRPr="00EB582C" w14:paraId="02A8FE24" w14:textId="77777777" w:rsidTr="00176550">
        <w:trPr>
          <w:trHeight w:val="340"/>
        </w:trPr>
        <w:tc>
          <w:tcPr>
            <w:tcW w:w="709" w:type="dxa"/>
            <w:tcBorders>
              <w:top w:val="nil"/>
              <w:left w:val="single" w:sz="6" w:space="0" w:color="auto"/>
              <w:bottom w:val="nil"/>
              <w:right w:val="nil"/>
            </w:tcBorders>
          </w:tcPr>
          <w:p w14:paraId="581690A0"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4B73904"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4134810"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2C0602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935D047"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083DCED"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DBF6597" w14:textId="77777777" w:rsidR="001979AE" w:rsidRPr="00EB582C" w:rsidRDefault="001979AE" w:rsidP="00176550">
            <w:pPr>
              <w:rPr>
                <w:lang w:val="en-US"/>
              </w:rPr>
            </w:pPr>
          </w:p>
        </w:tc>
      </w:tr>
      <w:tr w:rsidR="001979AE" w14:paraId="6D8FFC5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2A6BF8" w14:textId="77777777" w:rsidR="001979AE" w:rsidRDefault="001979AE" w:rsidP="00176550">
            <w:pPr>
              <w:rPr>
                <w:lang w:val="en-US"/>
              </w:rPr>
            </w:pPr>
            <w:r>
              <w:rPr>
                <w:lang w:val="en-US"/>
              </w:rPr>
              <w:t>35</w:t>
            </w:r>
          </w:p>
        </w:tc>
        <w:tc>
          <w:tcPr>
            <w:tcW w:w="1276" w:type="dxa"/>
            <w:gridSpan w:val="2"/>
            <w:tcBorders>
              <w:top w:val="single" w:sz="4" w:space="0" w:color="auto"/>
              <w:bottom w:val="single" w:sz="4" w:space="0" w:color="auto"/>
            </w:tcBorders>
          </w:tcPr>
          <w:p w14:paraId="7E7CC81B" w14:textId="77777777" w:rsidR="001979AE" w:rsidRDefault="001979AE" w:rsidP="00176550">
            <w:pPr>
              <w:rPr>
                <w:lang w:val="en-US"/>
              </w:rPr>
            </w:pPr>
            <w:r>
              <w:rPr>
                <w:lang w:val="en-US"/>
              </w:rPr>
              <w:t>CG01A1   k=4</w:t>
            </w:r>
          </w:p>
          <w:p w14:paraId="1415C1CD"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1B8910B" w14:textId="77777777" w:rsidR="001979AE" w:rsidRDefault="001979AE" w:rsidP="00176550">
            <w:pPr>
              <w:adjustRightInd w:val="0"/>
              <w:rPr>
                <w:rFonts w:ascii="Times New Roman CYR" w:hAnsi="Times New Roman CYR" w:cs="Times New Roman CYR"/>
                <w:sz w:val="16"/>
                <w:szCs w:val="16"/>
                <w:lang w:val="en-US"/>
              </w:rPr>
            </w:pPr>
            <w:r>
              <w:rPr>
                <w:lang w:val="en-US"/>
              </w:rPr>
              <w:t>Strat suport pentru pardoseli executat din mortar din ciment M 100-T de 3 cm grosime cu fata driscuita fin.Diferenta in plus sau in minus pentru fiecare 0,5 cm de strat suport din mortar M 100-T,  se adauga sau se scade</w:t>
            </w:r>
            <w:r>
              <w:rPr>
                <w:rFonts w:ascii="Times New Roman CYR" w:hAnsi="Times New Roman CYR" w:cs="Times New Roman CYR"/>
                <w:sz w:val="16"/>
                <w:szCs w:val="16"/>
                <w:lang w:val="en-US"/>
              </w:rPr>
              <w:t xml:space="preserve"> </w:t>
            </w:r>
          </w:p>
          <w:p w14:paraId="40A115FB" w14:textId="77777777" w:rsidR="001979AE" w:rsidRPr="00A74F9C" w:rsidRDefault="001979AE" w:rsidP="00176550">
            <w:pPr>
              <w:adjustRightInd w:val="0"/>
              <w:rPr>
                <w:rFonts w:ascii="Times New Roman CYR" w:hAnsi="Times New Roman CYR" w:cs="Times New Roman CYR"/>
                <w:sz w:val="16"/>
                <w:szCs w:val="16"/>
                <w:lang w:val="ru-MD"/>
              </w:rPr>
            </w:pPr>
            <w:r w:rsidRPr="00A74F9C">
              <w:rPr>
                <w:rFonts w:ascii="Times New Roman CYR" w:hAnsi="Times New Roman CYR" w:cs="Times New Roman CYR"/>
                <w:sz w:val="16"/>
                <w:szCs w:val="16"/>
                <w:lang w:val="ru-MD"/>
              </w:rPr>
              <w:t>Коэффициент к трудозатратам=4,00</w:t>
            </w:r>
          </w:p>
          <w:p w14:paraId="7ED526DB" w14:textId="77777777" w:rsidR="001979AE" w:rsidRPr="00A74F9C" w:rsidRDefault="001979AE" w:rsidP="00176550">
            <w:pPr>
              <w:adjustRightInd w:val="0"/>
              <w:rPr>
                <w:rFonts w:ascii="Times New Roman CYR" w:hAnsi="Times New Roman CYR" w:cs="Times New Roman CYR"/>
                <w:sz w:val="16"/>
                <w:szCs w:val="16"/>
                <w:lang w:val="ru-MD"/>
              </w:rPr>
            </w:pPr>
            <w:r w:rsidRPr="00A74F9C">
              <w:rPr>
                <w:rFonts w:ascii="Times New Roman CYR" w:hAnsi="Times New Roman CYR" w:cs="Times New Roman CYR"/>
                <w:sz w:val="16"/>
                <w:szCs w:val="16"/>
                <w:lang w:val="ru-MD"/>
              </w:rPr>
              <w:t>Коэффициент к материалам=4,00</w:t>
            </w:r>
          </w:p>
          <w:p w14:paraId="5240963F" w14:textId="77777777" w:rsidR="001979AE" w:rsidRDefault="001979AE" w:rsidP="00176550">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машинам=4,00</w:t>
            </w:r>
          </w:p>
          <w:p w14:paraId="12D0BDF0"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6D136BDD" w14:textId="77777777" w:rsidR="001979AE" w:rsidRDefault="001979AE" w:rsidP="00176550">
            <w:pPr>
              <w:jc w:val="center"/>
              <w:rPr>
                <w:lang w:val="en-US"/>
              </w:rPr>
            </w:pPr>
            <w:r>
              <w:rPr>
                <w:lang w:val="en-US"/>
              </w:rPr>
              <w:lastRenderedPageBreak/>
              <w:t>m2</w:t>
            </w:r>
          </w:p>
        </w:tc>
        <w:tc>
          <w:tcPr>
            <w:tcW w:w="1134" w:type="dxa"/>
            <w:tcBorders>
              <w:top w:val="single" w:sz="4" w:space="0" w:color="auto"/>
              <w:bottom w:val="single" w:sz="4" w:space="0" w:color="auto"/>
            </w:tcBorders>
            <w:vAlign w:val="center"/>
          </w:tcPr>
          <w:p w14:paraId="1D1DE8A9"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30,00</w:t>
            </w:r>
          </w:p>
          <w:p w14:paraId="1F735A1D"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754BF49"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93B288F" w14:textId="77777777" w:rsidR="001979AE" w:rsidRDefault="001979AE" w:rsidP="00176550">
            <w:pPr>
              <w:jc w:val="center"/>
              <w:rPr>
                <w:lang w:val="en-US"/>
              </w:rPr>
            </w:pPr>
          </w:p>
        </w:tc>
      </w:tr>
      <w:tr w:rsidR="001979AE" w14:paraId="1127162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D19D41" w14:textId="77777777" w:rsidR="001979AE" w:rsidRDefault="001979AE" w:rsidP="00176550">
            <w:pPr>
              <w:rPr>
                <w:lang w:val="en-US"/>
              </w:rPr>
            </w:pPr>
          </w:p>
        </w:tc>
        <w:tc>
          <w:tcPr>
            <w:tcW w:w="1276" w:type="dxa"/>
            <w:gridSpan w:val="2"/>
            <w:tcBorders>
              <w:top w:val="nil"/>
              <w:bottom w:val="single" w:sz="2" w:space="0" w:color="auto"/>
            </w:tcBorders>
            <w:vAlign w:val="center"/>
          </w:tcPr>
          <w:p w14:paraId="4F8AB13C" w14:textId="77777777" w:rsidR="001979AE" w:rsidRDefault="001979AE" w:rsidP="00176550">
            <w:pPr>
              <w:jc w:val="center"/>
              <w:rPr>
                <w:sz w:val="16"/>
                <w:szCs w:val="16"/>
                <w:lang w:val="en-US"/>
              </w:rPr>
            </w:pPr>
            <w:r>
              <w:rPr>
                <w:sz w:val="16"/>
                <w:szCs w:val="16"/>
                <w:lang w:val="en-US"/>
              </w:rPr>
              <w:t>7132030012600</w:t>
            </w:r>
          </w:p>
        </w:tc>
        <w:tc>
          <w:tcPr>
            <w:tcW w:w="3402" w:type="dxa"/>
            <w:gridSpan w:val="2"/>
            <w:tcBorders>
              <w:top w:val="nil"/>
              <w:bottom w:val="single" w:sz="2" w:space="0" w:color="auto"/>
            </w:tcBorders>
          </w:tcPr>
          <w:p w14:paraId="16BE36D9" w14:textId="77777777" w:rsidR="001979AE" w:rsidRDefault="001979AE" w:rsidP="00176550">
            <w:pPr>
              <w:rPr>
                <w:lang w:val="en-US"/>
              </w:rPr>
            </w:pPr>
            <w:r>
              <w:rPr>
                <w:lang w:val="en-US"/>
              </w:rPr>
              <w:t>Mozaicar</w:t>
            </w:r>
          </w:p>
        </w:tc>
        <w:tc>
          <w:tcPr>
            <w:tcW w:w="1134" w:type="dxa"/>
            <w:tcBorders>
              <w:top w:val="nil"/>
              <w:bottom w:val="single" w:sz="2" w:space="0" w:color="auto"/>
            </w:tcBorders>
          </w:tcPr>
          <w:p w14:paraId="1A4AD377"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39F2B49" w14:textId="77777777" w:rsidR="001979AE" w:rsidRDefault="001979AE" w:rsidP="00176550">
            <w:pPr>
              <w:rPr>
                <w:lang w:val="en-US"/>
              </w:rPr>
            </w:pPr>
            <w:r>
              <w:rPr>
                <w:lang w:val="en-US"/>
              </w:rPr>
              <w:t>12,00</w:t>
            </w:r>
          </w:p>
        </w:tc>
        <w:tc>
          <w:tcPr>
            <w:tcW w:w="1417" w:type="dxa"/>
            <w:tcBorders>
              <w:top w:val="nil"/>
              <w:bottom w:val="single" w:sz="2" w:space="0" w:color="auto"/>
            </w:tcBorders>
          </w:tcPr>
          <w:p w14:paraId="4C4C6C0E" w14:textId="77777777" w:rsidR="001979AE" w:rsidRDefault="001979AE" w:rsidP="00176550">
            <w:pPr>
              <w:rPr>
                <w:lang w:val="en-US"/>
              </w:rPr>
            </w:pPr>
          </w:p>
        </w:tc>
        <w:tc>
          <w:tcPr>
            <w:tcW w:w="1420" w:type="dxa"/>
            <w:tcBorders>
              <w:top w:val="nil"/>
              <w:bottom w:val="single" w:sz="2" w:space="0" w:color="auto"/>
            </w:tcBorders>
          </w:tcPr>
          <w:p w14:paraId="2ADA3B71" w14:textId="77777777" w:rsidR="001979AE" w:rsidRDefault="001979AE" w:rsidP="00176550">
            <w:pPr>
              <w:rPr>
                <w:lang w:val="en-US"/>
              </w:rPr>
            </w:pPr>
          </w:p>
        </w:tc>
      </w:tr>
      <w:tr w:rsidR="001979AE" w14:paraId="05D559C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8A71B3" w14:textId="77777777" w:rsidR="001979AE" w:rsidRDefault="001979AE" w:rsidP="00176550">
            <w:pPr>
              <w:rPr>
                <w:lang w:val="en-US"/>
              </w:rPr>
            </w:pPr>
          </w:p>
        </w:tc>
        <w:tc>
          <w:tcPr>
            <w:tcW w:w="1276" w:type="dxa"/>
            <w:gridSpan w:val="2"/>
            <w:tcBorders>
              <w:top w:val="nil"/>
              <w:bottom w:val="single" w:sz="2" w:space="0" w:color="auto"/>
            </w:tcBorders>
            <w:vAlign w:val="center"/>
          </w:tcPr>
          <w:p w14:paraId="1138A018"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446277CF"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109B17CB"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8EC8730" w14:textId="77777777" w:rsidR="001979AE" w:rsidRDefault="001979AE" w:rsidP="00176550">
            <w:pPr>
              <w:rPr>
                <w:lang w:val="en-US"/>
              </w:rPr>
            </w:pPr>
            <w:r>
              <w:rPr>
                <w:lang w:val="en-US"/>
              </w:rPr>
              <w:t>2,40</w:t>
            </w:r>
          </w:p>
        </w:tc>
        <w:tc>
          <w:tcPr>
            <w:tcW w:w="1417" w:type="dxa"/>
            <w:tcBorders>
              <w:top w:val="nil"/>
              <w:bottom w:val="single" w:sz="2" w:space="0" w:color="auto"/>
            </w:tcBorders>
          </w:tcPr>
          <w:p w14:paraId="150AF802" w14:textId="77777777" w:rsidR="001979AE" w:rsidRDefault="001979AE" w:rsidP="00176550">
            <w:pPr>
              <w:rPr>
                <w:lang w:val="en-US"/>
              </w:rPr>
            </w:pPr>
          </w:p>
        </w:tc>
        <w:tc>
          <w:tcPr>
            <w:tcW w:w="1420" w:type="dxa"/>
            <w:tcBorders>
              <w:top w:val="nil"/>
              <w:bottom w:val="single" w:sz="2" w:space="0" w:color="auto"/>
            </w:tcBorders>
          </w:tcPr>
          <w:p w14:paraId="60D927B6" w14:textId="77777777" w:rsidR="001979AE" w:rsidRDefault="001979AE" w:rsidP="00176550">
            <w:pPr>
              <w:rPr>
                <w:lang w:val="en-US"/>
              </w:rPr>
            </w:pPr>
          </w:p>
        </w:tc>
      </w:tr>
      <w:tr w:rsidR="001979AE" w14:paraId="22745C7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E29111" w14:textId="77777777" w:rsidR="001979AE" w:rsidRDefault="001979AE" w:rsidP="00176550">
            <w:pPr>
              <w:rPr>
                <w:lang w:val="en-US"/>
              </w:rPr>
            </w:pPr>
          </w:p>
        </w:tc>
        <w:tc>
          <w:tcPr>
            <w:tcW w:w="1276" w:type="dxa"/>
            <w:gridSpan w:val="2"/>
            <w:tcBorders>
              <w:top w:val="nil"/>
              <w:bottom w:val="single" w:sz="2" w:space="0" w:color="auto"/>
            </w:tcBorders>
            <w:vAlign w:val="center"/>
          </w:tcPr>
          <w:p w14:paraId="62E42E96"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66DC2288"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2625A6C8" w14:textId="77777777" w:rsidR="001979AE" w:rsidRDefault="001979AE" w:rsidP="00176550">
            <w:pPr>
              <w:rPr>
                <w:lang w:val="en-US"/>
              </w:rPr>
            </w:pPr>
            <w:r>
              <w:rPr>
                <w:lang w:val="en-US"/>
              </w:rPr>
              <w:t>kg</w:t>
            </w:r>
          </w:p>
        </w:tc>
        <w:tc>
          <w:tcPr>
            <w:tcW w:w="1134" w:type="dxa"/>
            <w:tcBorders>
              <w:top w:val="nil"/>
              <w:bottom w:val="single" w:sz="2" w:space="0" w:color="auto"/>
            </w:tcBorders>
          </w:tcPr>
          <w:p w14:paraId="0D7C054D" w14:textId="77777777" w:rsidR="001979AE" w:rsidRDefault="001979AE" w:rsidP="00176550">
            <w:pPr>
              <w:rPr>
                <w:lang w:val="en-US"/>
              </w:rPr>
            </w:pPr>
            <w:r>
              <w:rPr>
                <w:lang w:val="en-US"/>
              </w:rPr>
              <w:t>258,00</w:t>
            </w:r>
          </w:p>
        </w:tc>
        <w:tc>
          <w:tcPr>
            <w:tcW w:w="1417" w:type="dxa"/>
            <w:tcBorders>
              <w:top w:val="nil"/>
              <w:bottom w:val="single" w:sz="2" w:space="0" w:color="auto"/>
            </w:tcBorders>
          </w:tcPr>
          <w:p w14:paraId="69E408C0" w14:textId="77777777" w:rsidR="001979AE" w:rsidRDefault="001979AE" w:rsidP="00176550">
            <w:pPr>
              <w:rPr>
                <w:lang w:val="en-US"/>
              </w:rPr>
            </w:pPr>
          </w:p>
        </w:tc>
        <w:tc>
          <w:tcPr>
            <w:tcW w:w="1420" w:type="dxa"/>
            <w:tcBorders>
              <w:top w:val="nil"/>
              <w:bottom w:val="single" w:sz="2" w:space="0" w:color="auto"/>
            </w:tcBorders>
          </w:tcPr>
          <w:p w14:paraId="6C30AD47" w14:textId="77777777" w:rsidR="001979AE" w:rsidRDefault="001979AE" w:rsidP="00176550">
            <w:pPr>
              <w:rPr>
                <w:lang w:val="en-US"/>
              </w:rPr>
            </w:pPr>
          </w:p>
        </w:tc>
      </w:tr>
      <w:tr w:rsidR="001979AE" w14:paraId="24440B5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0C8C82" w14:textId="77777777" w:rsidR="001979AE" w:rsidRDefault="001979AE" w:rsidP="00176550">
            <w:pPr>
              <w:rPr>
                <w:lang w:val="en-US"/>
              </w:rPr>
            </w:pPr>
          </w:p>
        </w:tc>
        <w:tc>
          <w:tcPr>
            <w:tcW w:w="1276" w:type="dxa"/>
            <w:gridSpan w:val="2"/>
            <w:tcBorders>
              <w:top w:val="nil"/>
              <w:bottom w:val="single" w:sz="2" w:space="0" w:color="auto"/>
            </w:tcBorders>
            <w:vAlign w:val="center"/>
          </w:tcPr>
          <w:p w14:paraId="2D774F6A" w14:textId="77777777" w:rsidR="001979AE" w:rsidRDefault="001979AE" w:rsidP="00176550">
            <w:pPr>
              <w:jc w:val="center"/>
              <w:rPr>
                <w:sz w:val="16"/>
                <w:szCs w:val="16"/>
                <w:lang w:val="en-US"/>
              </w:rPr>
            </w:pPr>
            <w:r>
              <w:rPr>
                <w:sz w:val="16"/>
                <w:szCs w:val="16"/>
                <w:lang w:val="en-US"/>
              </w:rPr>
              <w:t>1421102200513</w:t>
            </w:r>
          </w:p>
        </w:tc>
        <w:tc>
          <w:tcPr>
            <w:tcW w:w="3402" w:type="dxa"/>
            <w:gridSpan w:val="2"/>
            <w:tcBorders>
              <w:top w:val="nil"/>
              <w:bottom w:val="single" w:sz="2" w:space="0" w:color="auto"/>
            </w:tcBorders>
          </w:tcPr>
          <w:p w14:paraId="552E5678" w14:textId="77777777" w:rsidR="001979AE" w:rsidRDefault="001979AE" w:rsidP="00176550">
            <w:pPr>
              <w:rPr>
                <w:lang w:val="en-US"/>
              </w:rPr>
            </w:pPr>
            <w:r>
              <w:rPr>
                <w:lang w:val="en-US"/>
              </w:rPr>
              <w:t>Nisip sortat nespalat de riu si lacuri 0,0-3,0 mm</w:t>
            </w:r>
          </w:p>
        </w:tc>
        <w:tc>
          <w:tcPr>
            <w:tcW w:w="1134" w:type="dxa"/>
            <w:tcBorders>
              <w:top w:val="nil"/>
              <w:bottom w:val="single" w:sz="2" w:space="0" w:color="auto"/>
            </w:tcBorders>
          </w:tcPr>
          <w:p w14:paraId="6DB825F0" w14:textId="77777777" w:rsidR="001979AE" w:rsidRDefault="001979AE" w:rsidP="00176550">
            <w:pPr>
              <w:rPr>
                <w:lang w:val="en-US"/>
              </w:rPr>
            </w:pPr>
            <w:r>
              <w:rPr>
                <w:lang w:val="en-US"/>
              </w:rPr>
              <w:t>m3</w:t>
            </w:r>
          </w:p>
        </w:tc>
        <w:tc>
          <w:tcPr>
            <w:tcW w:w="1134" w:type="dxa"/>
            <w:tcBorders>
              <w:top w:val="nil"/>
              <w:bottom w:val="single" w:sz="2" w:space="0" w:color="auto"/>
            </w:tcBorders>
          </w:tcPr>
          <w:p w14:paraId="4C945B0D" w14:textId="77777777" w:rsidR="001979AE" w:rsidRDefault="001979AE" w:rsidP="00176550">
            <w:pPr>
              <w:rPr>
                <w:lang w:val="en-US"/>
              </w:rPr>
            </w:pPr>
            <w:r>
              <w:rPr>
                <w:lang w:val="en-US"/>
              </w:rPr>
              <w:t>0,84</w:t>
            </w:r>
          </w:p>
        </w:tc>
        <w:tc>
          <w:tcPr>
            <w:tcW w:w="1417" w:type="dxa"/>
            <w:tcBorders>
              <w:top w:val="nil"/>
              <w:bottom w:val="single" w:sz="2" w:space="0" w:color="auto"/>
            </w:tcBorders>
          </w:tcPr>
          <w:p w14:paraId="7275ED18" w14:textId="77777777" w:rsidR="001979AE" w:rsidRDefault="001979AE" w:rsidP="00176550">
            <w:pPr>
              <w:rPr>
                <w:lang w:val="en-US"/>
              </w:rPr>
            </w:pPr>
          </w:p>
        </w:tc>
        <w:tc>
          <w:tcPr>
            <w:tcW w:w="1420" w:type="dxa"/>
            <w:tcBorders>
              <w:top w:val="nil"/>
              <w:bottom w:val="single" w:sz="2" w:space="0" w:color="auto"/>
            </w:tcBorders>
          </w:tcPr>
          <w:p w14:paraId="311596B9" w14:textId="77777777" w:rsidR="001979AE" w:rsidRDefault="001979AE" w:rsidP="00176550">
            <w:pPr>
              <w:rPr>
                <w:lang w:val="en-US"/>
              </w:rPr>
            </w:pPr>
          </w:p>
        </w:tc>
      </w:tr>
      <w:tr w:rsidR="001979AE" w14:paraId="2D60381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7454DC" w14:textId="77777777" w:rsidR="001979AE" w:rsidRDefault="001979AE" w:rsidP="00176550">
            <w:pPr>
              <w:rPr>
                <w:lang w:val="en-US"/>
              </w:rPr>
            </w:pPr>
          </w:p>
        </w:tc>
        <w:tc>
          <w:tcPr>
            <w:tcW w:w="1276" w:type="dxa"/>
            <w:gridSpan w:val="2"/>
            <w:tcBorders>
              <w:top w:val="nil"/>
              <w:bottom w:val="single" w:sz="2" w:space="0" w:color="auto"/>
            </w:tcBorders>
            <w:vAlign w:val="center"/>
          </w:tcPr>
          <w:p w14:paraId="46E85B9B"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5B0F216C"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6E821D73" w14:textId="77777777" w:rsidR="001979AE" w:rsidRDefault="001979AE" w:rsidP="00176550">
            <w:pPr>
              <w:rPr>
                <w:lang w:val="en-US"/>
              </w:rPr>
            </w:pPr>
            <w:r>
              <w:rPr>
                <w:lang w:val="en-US"/>
              </w:rPr>
              <w:t>m3</w:t>
            </w:r>
          </w:p>
        </w:tc>
        <w:tc>
          <w:tcPr>
            <w:tcW w:w="1134" w:type="dxa"/>
            <w:tcBorders>
              <w:top w:val="nil"/>
              <w:bottom w:val="single" w:sz="2" w:space="0" w:color="auto"/>
            </w:tcBorders>
          </w:tcPr>
          <w:p w14:paraId="10B0B03A" w14:textId="77777777" w:rsidR="001979AE" w:rsidRDefault="001979AE" w:rsidP="00176550">
            <w:pPr>
              <w:rPr>
                <w:lang w:val="en-US"/>
              </w:rPr>
            </w:pPr>
            <w:r>
              <w:rPr>
                <w:lang w:val="en-US"/>
              </w:rPr>
              <w:t>0,24</w:t>
            </w:r>
          </w:p>
        </w:tc>
        <w:tc>
          <w:tcPr>
            <w:tcW w:w="1417" w:type="dxa"/>
            <w:tcBorders>
              <w:top w:val="nil"/>
              <w:bottom w:val="single" w:sz="2" w:space="0" w:color="auto"/>
            </w:tcBorders>
          </w:tcPr>
          <w:p w14:paraId="656566D4" w14:textId="77777777" w:rsidR="001979AE" w:rsidRDefault="001979AE" w:rsidP="00176550">
            <w:pPr>
              <w:rPr>
                <w:lang w:val="en-US"/>
              </w:rPr>
            </w:pPr>
          </w:p>
        </w:tc>
        <w:tc>
          <w:tcPr>
            <w:tcW w:w="1420" w:type="dxa"/>
            <w:tcBorders>
              <w:top w:val="nil"/>
              <w:bottom w:val="single" w:sz="2" w:space="0" w:color="auto"/>
            </w:tcBorders>
          </w:tcPr>
          <w:p w14:paraId="7E26B0F9" w14:textId="77777777" w:rsidR="001979AE" w:rsidRDefault="001979AE" w:rsidP="00176550">
            <w:pPr>
              <w:rPr>
                <w:lang w:val="en-US"/>
              </w:rPr>
            </w:pPr>
          </w:p>
        </w:tc>
      </w:tr>
      <w:tr w:rsidR="001979AE" w14:paraId="1835360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55B3E2" w14:textId="77777777" w:rsidR="001979AE" w:rsidRDefault="001979AE" w:rsidP="00176550">
            <w:pPr>
              <w:rPr>
                <w:lang w:val="en-US"/>
              </w:rPr>
            </w:pPr>
          </w:p>
        </w:tc>
        <w:tc>
          <w:tcPr>
            <w:tcW w:w="1276" w:type="dxa"/>
            <w:gridSpan w:val="2"/>
            <w:tcBorders>
              <w:top w:val="nil"/>
              <w:bottom w:val="single" w:sz="2" w:space="0" w:color="auto"/>
            </w:tcBorders>
            <w:vAlign w:val="center"/>
          </w:tcPr>
          <w:p w14:paraId="75E2CEE6"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192839AE"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37397FE2" w14:textId="77777777" w:rsidR="001979AE" w:rsidRDefault="001979AE" w:rsidP="00176550">
            <w:pPr>
              <w:rPr>
                <w:lang w:val="en-US"/>
              </w:rPr>
            </w:pPr>
            <w:r>
              <w:rPr>
                <w:lang w:val="en-US"/>
              </w:rPr>
              <w:t>h-ut</w:t>
            </w:r>
          </w:p>
        </w:tc>
        <w:tc>
          <w:tcPr>
            <w:tcW w:w="1134" w:type="dxa"/>
            <w:tcBorders>
              <w:top w:val="nil"/>
              <w:bottom w:val="single" w:sz="2" w:space="0" w:color="auto"/>
            </w:tcBorders>
          </w:tcPr>
          <w:p w14:paraId="33EBD95E" w14:textId="77777777" w:rsidR="001979AE" w:rsidRDefault="001979AE" w:rsidP="00176550">
            <w:pPr>
              <w:rPr>
                <w:lang w:val="en-US"/>
              </w:rPr>
            </w:pPr>
            <w:r>
              <w:rPr>
                <w:lang w:val="en-US"/>
              </w:rPr>
              <w:t>0,36</w:t>
            </w:r>
          </w:p>
        </w:tc>
        <w:tc>
          <w:tcPr>
            <w:tcW w:w="1417" w:type="dxa"/>
            <w:tcBorders>
              <w:top w:val="nil"/>
              <w:bottom w:val="single" w:sz="2" w:space="0" w:color="auto"/>
            </w:tcBorders>
          </w:tcPr>
          <w:p w14:paraId="79FEC3EF" w14:textId="77777777" w:rsidR="001979AE" w:rsidRDefault="001979AE" w:rsidP="00176550">
            <w:pPr>
              <w:rPr>
                <w:lang w:val="en-US"/>
              </w:rPr>
            </w:pPr>
          </w:p>
        </w:tc>
        <w:tc>
          <w:tcPr>
            <w:tcW w:w="1418" w:type="dxa"/>
            <w:tcBorders>
              <w:top w:val="nil"/>
              <w:bottom w:val="single" w:sz="2" w:space="0" w:color="auto"/>
            </w:tcBorders>
          </w:tcPr>
          <w:p w14:paraId="3DAFB165" w14:textId="77777777" w:rsidR="001979AE" w:rsidRDefault="001979AE" w:rsidP="00176550">
            <w:pPr>
              <w:rPr>
                <w:lang w:val="en-US"/>
              </w:rPr>
            </w:pPr>
          </w:p>
        </w:tc>
      </w:tr>
      <w:tr w:rsidR="001979AE" w14:paraId="67875F8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6759B4" w14:textId="77777777" w:rsidR="001979AE" w:rsidRDefault="001979AE" w:rsidP="00176550">
            <w:pPr>
              <w:rPr>
                <w:lang w:val="en-US"/>
              </w:rPr>
            </w:pPr>
          </w:p>
        </w:tc>
        <w:tc>
          <w:tcPr>
            <w:tcW w:w="1276" w:type="dxa"/>
            <w:gridSpan w:val="2"/>
            <w:tcBorders>
              <w:top w:val="nil"/>
              <w:bottom w:val="single" w:sz="2" w:space="0" w:color="auto"/>
            </w:tcBorders>
            <w:vAlign w:val="center"/>
          </w:tcPr>
          <w:p w14:paraId="33E92515" w14:textId="77777777" w:rsidR="001979AE" w:rsidRDefault="001979AE" w:rsidP="00176550">
            <w:pPr>
              <w:jc w:val="center"/>
              <w:rPr>
                <w:sz w:val="16"/>
                <w:szCs w:val="16"/>
                <w:lang w:val="en-US"/>
              </w:rPr>
            </w:pPr>
            <w:r>
              <w:rPr>
                <w:sz w:val="16"/>
                <w:szCs w:val="16"/>
                <w:lang w:val="en-US"/>
              </w:rPr>
              <w:t>2952270003817</w:t>
            </w:r>
          </w:p>
        </w:tc>
        <w:tc>
          <w:tcPr>
            <w:tcW w:w="3402" w:type="dxa"/>
            <w:gridSpan w:val="2"/>
            <w:tcBorders>
              <w:top w:val="nil"/>
              <w:bottom w:val="single" w:sz="2" w:space="0" w:color="auto"/>
            </w:tcBorders>
          </w:tcPr>
          <w:p w14:paraId="1240768A" w14:textId="77777777" w:rsidR="001979AE" w:rsidRDefault="001979AE" w:rsidP="00176550">
            <w:pPr>
              <w:rPr>
                <w:lang w:val="en-US"/>
              </w:rPr>
            </w:pPr>
            <w:r>
              <w:rPr>
                <w:lang w:val="en-US"/>
              </w:rPr>
              <w:t>Malaxor  pentru mortar de 200 L actionat electric</w:t>
            </w:r>
          </w:p>
        </w:tc>
        <w:tc>
          <w:tcPr>
            <w:tcW w:w="1134" w:type="dxa"/>
            <w:tcBorders>
              <w:top w:val="nil"/>
              <w:bottom w:val="single" w:sz="2" w:space="0" w:color="auto"/>
            </w:tcBorders>
          </w:tcPr>
          <w:p w14:paraId="4E1052CA" w14:textId="77777777" w:rsidR="001979AE" w:rsidRDefault="001979AE" w:rsidP="00176550">
            <w:pPr>
              <w:rPr>
                <w:lang w:val="en-US"/>
              </w:rPr>
            </w:pPr>
            <w:r>
              <w:rPr>
                <w:lang w:val="en-US"/>
              </w:rPr>
              <w:t>h-ut</w:t>
            </w:r>
          </w:p>
        </w:tc>
        <w:tc>
          <w:tcPr>
            <w:tcW w:w="1134" w:type="dxa"/>
            <w:tcBorders>
              <w:top w:val="nil"/>
              <w:bottom w:val="single" w:sz="2" w:space="0" w:color="auto"/>
            </w:tcBorders>
          </w:tcPr>
          <w:p w14:paraId="6344F43C" w14:textId="77777777" w:rsidR="001979AE" w:rsidRDefault="001979AE" w:rsidP="00176550">
            <w:pPr>
              <w:rPr>
                <w:lang w:val="en-US"/>
              </w:rPr>
            </w:pPr>
            <w:r>
              <w:rPr>
                <w:lang w:val="en-US"/>
              </w:rPr>
              <w:t>0,18</w:t>
            </w:r>
          </w:p>
        </w:tc>
        <w:tc>
          <w:tcPr>
            <w:tcW w:w="1417" w:type="dxa"/>
            <w:tcBorders>
              <w:top w:val="nil"/>
              <w:bottom w:val="single" w:sz="2" w:space="0" w:color="auto"/>
            </w:tcBorders>
          </w:tcPr>
          <w:p w14:paraId="675A8E5E" w14:textId="77777777" w:rsidR="001979AE" w:rsidRDefault="001979AE" w:rsidP="00176550">
            <w:pPr>
              <w:rPr>
                <w:lang w:val="en-US"/>
              </w:rPr>
            </w:pPr>
          </w:p>
        </w:tc>
        <w:tc>
          <w:tcPr>
            <w:tcW w:w="1418" w:type="dxa"/>
            <w:tcBorders>
              <w:top w:val="nil"/>
              <w:bottom w:val="single" w:sz="2" w:space="0" w:color="auto"/>
            </w:tcBorders>
          </w:tcPr>
          <w:p w14:paraId="18148D8F" w14:textId="77777777" w:rsidR="001979AE" w:rsidRDefault="001979AE" w:rsidP="00176550">
            <w:pPr>
              <w:rPr>
                <w:lang w:val="en-US"/>
              </w:rPr>
            </w:pPr>
          </w:p>
        </w:tc>
      </w:tr>
      <w:tr w:rsidR="001979AE" w:rsidRPr="00EB582C" w14:paraId="5A0B8519" w14:textId="77777777" w:rsidTr="00176550">
        <w:trPr>
          <w:trHeight w:val="340"/>
        </w:trPr>
        <w:tc>
          <w:tcPr>
            <w:tcW w:w="709" w:type="dxa"/>
            <w:tcBorders>
              <w:top w:val="nil"/>
              <w:left w:val="single" w:sz="6" w:space="0" w:color="auto"/>
              <w:bottom w:val="nil"/>
              <w:right w:val="nil"/>
            </w:tcBorders>
          </w:tcPr>
          <w:p w14:paraId="4F68507A"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FE42605"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E937585"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A1031C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A527D8D"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9A77765"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389C2A32" w14:textId="77777777" w:rsidR="001979AE" w:rsidRPr="00EB582C" w:rsidRDefault="001979AE" w:rsidP="00176550">
            <w:pPr>
              <w:rPr>
                <w:lang w:val="en-US"/>
              </w:rPr>
            </w:pPr>
          </w:p>
        </w:tc>
      </w:tr>
      <w:tr w:rsidR="001979AE" w14:paraId="758FF06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FDEE1F" w14:textId="77777777" w:rsidR="001979AE" w:rsidRDefault="001979AE" w:rsidP="00176550">
            <w:pPr>
              <w:rPr>
                <w:lang w:val="en-US"/>
              </w:rPr>
            </w:pPr>
            <w:r>
              <w:rPr>
                <w:lang w:val="en-US"/>
              </w:rPr>
              <w:t>36</w:t>
            </w:r>
          </w:p>
        </w:tc>
        <w:tc>
          <w:tcPr>
            <w:tcW w:w="1276" w:type="dxa"/>
            <w:gridSpan w:val="2"/>
            <w:tcBorders>
              <w:top w:val="single" w:sz="4" w:space="0" w:color="auto"/>
              <w:bottom w:val="single" w:sz="4" w:space="0" w:color="auto"/>
            </w:tcBorders>
          </w:tcPr>
          <w:p w14:paraId="56A4CD2A" w14:textId="77777777" w:rsidR="001979AE" w:rsidRDefault="001979AE" w:rsidP="00176550">
            <w:pPr>
              <w:rPr>
                <w:lang w:val="en-US"/>
              </w:rPr>
            </w:pPr>
            <w:r>
              <w:rPr>
                <w:lang w:val="en-US"/>
              </w:rPr>
              <w:t>CG08A</w:t>
            </w:r>
          </w:p>
          <w:p w14:paraId="0B5F9D0D"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E18B890" w14:textId="77777777" w:rsidR="001979AE" w:rsidRDefault="001979AE" w:rsidP="00176550">
            <w:pPr>
              <w:adjustRightInd w:val="0"/>
              <w:rPr>
                <w:rFonts w:ascii="Times New Roman CYR" w:hAnsi="Times New Roman CYR" w:cs="Times New Roman CYR"/>
                <w:sz w:val="16"/>
                <w:szCs w:val="16"/>
                <w:lang w:val="en-US"/>
              </w:rPr>
            </w:pPr>
            <w:r>
              <w:rPr>
                <w:lang w:val="en-US"/>
              </w:rPr>
              <w:t>Pardoseli din materiale plastice montate pe suport existent, curatate, inclusiv pervazurile din PVC, in incaperi cu suprafete mai mari de 16 mp, cu covor PVC lipit cu prenadez</w:t>
            </w:r>
            <w:r>
              <w:rPr>
                <w:rFonts w:ascii="Times New Roman CYR" w:hAnsi="Times New Roman CYR" w:cs="Times New Roman CYR"/>
                <w:sz w:val="16"/>
                <w:szCs w:val="16"/>
                <w:lang w:val="en-US"/>
              </w:rPr>
              <w:t xml:space="preserve"> </w:t>
            </w:r>
          </w:p>
          <w:p w14:paraId="456D5909" w14:textId="77777777" w:rsidR="001979AE" w:rsidRDefault="001979AE" w:rsidP="00176550">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(cuie, ticling,capace)=1,01</w:t>
            </w:r>
          </w:p>
          <w:p w14:paraId="0EFD7754"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CD788D0"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3A86F59"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30,00</w:t>
            </w:r>
          </w:p>
          <w:p w14:paraId="4FC496BA"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3D73EE7"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394FBE3" w14:textId="77777777" w:rsidR="001979AE" w:rsidRDefault="001979AE" w:rsidP="00176550">
            <w:pPr>
              <w:jc w:val="center"/>
              <w:rPr>
                <w:lang w:val="en-US"/>
              </w:rPr>
            </w:pPr>
          </w:p>
        </w:tc>
      </w:tr>
      <w:tr w:rsidR="001979AE" w14:paraId="3EE8748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05ACEE" w14:textId="77777777" w:rsidR="001979AE" w:rsidRDefault="001979AE" w:rsidP="00176550">
            <w:pPr>
              <w:rPr>
                <w:lang w:val="en-US"/>
              </w:rPr>
            </w:pPr>
          </w:p>
        </w:tc>
        <w:tc>
          <w:tcPr>
            <w:tcW w:w="1276" w:type="dxa"/>
            <w:gridSpan w:val="2"/>
            <w:tcBorders>
              <w:top w:val="nil"/>
              <w:bottom w:val="single" w:sz="2" w:space="0" w:color="auto"/>
            </w:tcBorders>
            <w:vAlign w:val="center"/>
          </w:tcPr>
          <w:p w14:paraId="2AC7EB52"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529B7FDB"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3284D0F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C50AC55" w14:textId="77777777" w:rsidR="001979AE" w:rsidRDefault="001979AE" w:rsidP="00176550">
            <w:pPr>
              <w:rPr>
                <w:lang w:val="en-US"/>
              </w:rPr>
            </w:pPr>
            <w:r>
              <w:rPr>
                <w:lang w:val="en-US"/>
              </w:rPr>
              <w:t>3,00</w:t>
            </w:r>
          </w:p>
        </w:tc>
        <w:tc>
          <w:tcPr>
            <w:tcW w:w="1417" w:type="dxa"/>
            <w:tcBorders>
              <w:top w:val="nil"/>
              <w:bottom w:val="single" w:sz="2" w:space="0" w:color="auto"/>
            </w:tcBorders>
          </w:tcPr>
          <w:p w14:paraId="2DEFF93E" w14:textId="77777777" w:rsidR="001979AE" w:rsidRDefault="001979AE" w:rsidP="00176550">
            <w:pPr>
              <w:rPr>
                <w:lang w:val="en-US"/>
              </w:rPr>
            </w:pPr>
          </w:p>
        </w:tc>
        <w:tc>
          <w:tcPr>
            <w:tcW w:w="1420" w:type="dxa"/>
            <w:tcBorders>
              <w:top w:val="nil"/>
              <w:bottom w:val="single" w:sz="2" w:space="0" w:color="auto"/>
            </w:tcBorders>
          </w:tcPr>
          <w:p w14:paraId="6A399A7C" w14:textId="77777777" w:rsidR="001979AE" w:rsidRDefault="001979AE" w:rsidP="00176550">
            <w:pPr>
              <w:rPr>
                <w:lang w:val="en-US"/>
              </w:rPr>
            </w:pPr>
          </w:p>
        </w:tc>
      </w:tr>
      <w:tr w:rsidR="001979AE" w14:paraId="79EC4D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CAD440" w14:textId="77777777" w:rsidR="001979AE" w:rsidRDefault="001979AE" w:rsidP="00176550">
            <w:pPr>
              <w:rPr>
                <w:lang w:val="en-US"/>
              </w:rPr>
            </w:pPr>
          </w:p>
        </w:tc>
        <w:tc>
          <w:tcPr>
            <w:tcW w:w="1276" w:type="dxa"/>
            <w:gridSpan w:val="2"/>
            <w:tcBorders>
              <w:top w:val="nil"/>
              <w:bottom w:val="single" w:sz="2" w:space="0" w:color="auto"/>
            </w:tcBorders>
            <w:vAlign w:val="center"/>
          </w:tcPr>
          <w:p w14:paraId="5E3D9575" w14:textId="77777777" w:rsidR="001979AE" w:rsidRDefault="001979AE" w:rsidP="00176550">
            <w:pPr>
              <w:jc w:val="center"/>
              <w:rPr>
                <w:sz w:val="16"/>
                <w:szCs w:val="16"/>
                <w:lang w:val="en-US"/>
              </w:rPr>
            </w:pPr>
            <w:r>
              <w:rPr>
                <w:sz w:val="16"/>
                <w:szCs w:val="16"/>
                <w:lang w:val="en-US"/>
              </w:rPr>
              <w:t>7129200011200</w:t>
            </w:r>
          </w:p>
        </w:tc>
        <w:tc>
          <w:tcPr>
            <w:tcW w:w="3402" w:type="dxa"/>
            <w:gridSpan w:val="2"/>
            <w:tcBorders>
              <w:top w:val="nil"/>
              <w:bottom w:val="single" w:sz="2" w:space="0" w:color="auto"/>
            </w:tcBorders>
          </w:tcPr>
          <w:p w14:paraId="7B9B8D3B" w14:textId="77777777" w:rsidR="001979AE" w:rsidRDefault="001979AE" w:rsidP="00176550">
            <w:pPr>
              <w:rPr>
                <w:lang w:val="en-US"/>
              </w:rPr>
            </w:pPr>
            <w:r>
              <w:rPr>
                <w:lang w:val="en-US"/>
              </w:rPr>
              <w:t>Finisor MP</w:t>
            </w:r>
          </w:p>
        </w:tc>
        <w:tc>
          <w:tcPr>
            <w:tcW w:w="1134" w:type="dxa"/>
            <w:tcBorders>
              <w:top w:val="nil"/>
              <w:bottom w:val="single" w:sz="2" w:space="0" w:color="auto"/>
            </w:tcBorders>
          </w:tcPr>
          <w:p w14:paraId="1986079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5DD3EAF" w14:textId="77777777" w:rsidR="001979AE" w:rsidRDefault="001979AE" w:rsidP="00176550">
            <w:pPr>
              <w:rPr>
                <w:lang w:val="en-US"/>
              </w:rPr>
            </w:pPr>
            <w:r>
              <w:rPr>
                <w:lang w:val="en-US"/>
              </w:rPr>
              <w:t>30,00</w:t>
            </w:r>
          </w:p>
        </w:tc>
        <w:tc>
          <w:tcPr>
            <w:tcW w:w="1417" w:type="dxa"/>
            <w:tcBorders>
              <w:top w:val="nil"/>
              <w:bottom w:val="single" w:sz="2" w:space="0" w:color="auto"/>
            </w:tcBorders>
          </w:tcPr>
          <w:p w14:paraId="53BAA6D3" w14:textId="77777777" w:rsidR="001979AE" w:rsidRDefault="001979AE" w:rsidP="00176550">
            <w:pPr>
              <w:rPr>
                <w:lang w:val="en-US"/>
              </w:rPr>
            </w:pPr>
          </w:p>
        </w:tc>
        <w:tc>
          <w:tcPr>
            <w:tcW w:w="1420" w:type="dxa"/>
            <w:tcBorders>
              <w:top w:val="nil"/>
              <w:bottom w:val="single" w:sz="2" w:space="0" w:color="auto"/>
            </w:tcBorders>
          </w:tcPr>
          <w:p w14:paraId="3A9ED208" w14:textId="77777777" w:rsidR="001979AE" w:rsidRDefault="001979AE" w:rsidP="00176550">
            <w:pPr>
              <w:rPr>
                <w:lang w:val="en-US"/>
              </w:rPr>
            </w:pPr>
          </w:p>
        </w:tc>
      </w:tr>
      <w:tr w:rsidR="001979AE" w14:paraId="5D1E147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671EF6" w14:textId="77777777" w:rsidR="001979AE" w:rsidRDefault="001979AE" w:rsidP="00176550">
            <w:pPr>
              <w:rPr>
                <w:lang w:val="en-US"/>
              </w:rPr>
            </w:pPr>
          </w:p>
        </w:tc>
        <w:tc>
          <w:tcPr>
            <w:tcW w:w="1276" w:type="dxa"/>
            <w:gridSpan w:val="2"/>
            <w:tcBorders>
              <w:top w:val="nil"/>
              <w:bottom w:val="single" w:sz="2" w:space="0" w:color="auto"/>
            </w:tcBorders>
            <w:vAlign w:val="center"/>
          </w:tcPr>
          <w:p w14:paraId="041BCB5E" w14:textId="77777777" w:rsidR="001979AE" w:rsidRDefault="001979AE" w:rsidP="00176550">
            <w:pPr>
              <w:jc w:val="center"/>
              <w:rPr>
                <w:sz w:val="16"/>
                <w:szCs w:val="16"/>
                <w:lang w:val="en-US"/>
              </w:rPr>
            </w:pPr>
            <w:r>
              <w:rPr>
                <w:sz w:val="16"/>
                <w:szCs w:val="16"/>
                <w:lang w:val="en-US"/>
              </w:rPr>
              <w:t>2523116716345</w:t>
            </w:r>
          </w:p>
        </w:tc>
        <w:tc>
          <w:tcPr>
            <w:tcW w:w="3402" w:type="dxa"/>
            <w:gridSpan w:val="2"/>
            <w:tcBorders>
              <w:top w:val="nil"/>
              <w:bottom w:val="single" w:sz="2" w:space="0" w:color="auto"/>
            </w:tcBorders>
          </w:tcPr>
          <w:p w14:paraId="39557C56" w14:textId="77777777" w:rsidR="001979AE" w:rsidRDefault="001979AE" w:rsidP="00176550">
            <w:pPr>
              <w:rPr>
                <w:lang w:val="en-US"/>
              </w:rPr>
            </w:pPr>
            <w:r>
              <w:rPr>
                <w:lang w:val="en-US"/>
              </w:rPr>
              <w:t>Covor PVC</w:t>
            </w:r>
          </w:p>
        </w:tc>
        <w:tc>
          <w:tcPr>
            <w:tcW w:w="1134" w:type="dxa"/>
            <w:tcBorders>
              <w:top w:val="nil"/>
              <w:bottom w:val="single" w:sz="2" w:space="0" w:color="auto"/>
            </w:tcBorders>
          </w:tcPr>
          <w:p w14:paraId="1F8FC902" w14:textId="77777777" w:rsidR="001979AE" w:rsidRDefault="001979AE" w:rsidP="00176550">
            <w:pPr>
              <w:rPr>
                <w:lang w:val="en-US"/>
              </w:rPr>
            </w:pPr>
            <w:r>
              <w:rPr>
                <w:lang w:val="en-US"/>
              </w:rPr>
              <w:t>m2</w:t>
            </w:r>
          </w:p>
        </w:tc>
        <w:tc>
          <w:tcPr>
            <w:tcW w:w="1134" w:type="dxa"/>
            <w:tcBorders>
              <w:top w:val="nil"/>
              <w:bottom w:val="single" w:sz="2" w:space="0" w:color="auto"/>
            </w:tcBorders>
          </w:tcPr>
          <w:p w14:paraId="6A1F1C6E" w14:textId="77777777" w:rsidR="001979AE" w:rsidRDefault="001979AE" w:rsidP="00176550">
            <w:pPr>
              <w:rPr>
                <w:lang w:val="en-US"/>
              </w:rPr>
            </w:pPr>
            <w:r>
              <w:rPr>
                <w:lang w:val="en-US"/>
              </w:rPr>
              <w:t>31,81</w:t>
            </w:r>
          </w:p>
        </w:tc>
        <w:tc>
          <w:tcPr>
            <w:tcW w:w="1417" w:type="dxa"/>
            <w:tcBorders>
              <w:top w:val="nil"/>
              <w:bottom w:val="single" w:sz="2" w:space="0" w:color="auto"/>
            </w:tcBorders>
          </w:tcPr>
          <w:p w14:paraId="46928579" w14:textId="77777777" w:rsidR="001979AE" w:rsidRDefault="001979AE" w:rsidP="00176550">
            <w:pPr>
              <w:rPr>
                <w:lang w:val="en-US"/>
              </w:rPr>
            </w:pPr>
          </w:p>
        </w:tc>
        <w:tc>
          <w:tcPr>
            <w:tcW w:w="1420" w:type="dxa"/>
            <w:tcBorders>
              <w:top w:val="nil"/>
              <w:bottom w:val="single" w:sz="2" w:space="0" w:color="auto"/>
            </w:tcBorders>
          </w:tcPr>
          <w:p w14:paraId="7E1740CE" w14:textId="77777777" w:rsidR="001979AE" w:rsidRDefault="001979AE" w:rsidP="00176550">
            <w:pPr>
              <w:rPr>
                <w:lang w:val="en-US"/>
              </w:rPr>
            </w:pPr>
          </w:p>
        </w:tc>
      </w:tr>
      <w:tr w:rsidR="001979AE" w14:paraId="01E1F77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0446B0" w14:textId="77777777" w:rsidR="001979AE" w:rsidRDefault="001979AE" w:rsidP="00176550">
            <w:pPr>
              <w:rPr>
                <w:lang w:val="en-US"/>
              </w:rPr>
            </w:pPr>
          </w:p>
        </w:tc>
        <w:tc>
          <w:tcPr>
            <w:tcW w:w="1276" w:type="dxa"/>
            <w:gridSpan w:val="2"/>
            <w:tcBorders>
              <w:top w:val="nil"/>
              <w:bottom w:val="single" w:sz="2" w:space="0" w:color="auto"/>
            </w:tcBorders>
            <w:vAlign w:val="center"/>
          </w:tcPr>
          <w:p w14:paraId="4D18BAE2" w14:textId="77777777" w:rsidR="001979AE" w:rsidRDefault="001979AE" w:rsidP="00176550">
            <w:pPr>
              <w:jc w:val="center"/>
              <w:rPr>
                <w:sz w:val="16"/>
                <w:szCs w:val="16"/>
                <w:lang w:val="en-US"/>
              </w:rPr>
            </w:pPr>
            <w:r>
              <w:rPr>
                <w:sz w:val="16"/>
                <w:szCs w:val="16"/>
                <w:lang w:val="en-US"/>
              </w:rPr>
              <w:t>2430226101234</w:t>
            </w:r>
          </w:p>
        </w:tc>
        <w:tc>
          <w:tcPr>
            <w:tcW w:w="3402" w:type="dxa"/>
            <w:gridSpan w:val="2"/>
            <w:tcBorders>
              <w:top w:val="nil"/>
              <w:bottom w:val="single" w:sz="2" w:space="0" w:color="auto"/>
            </w:tcBorders>
          </w:tcPr>
          <w:p w14:paraId="48C64DFD" w14:textId="77777777" w:rsidR="001979AE" w:rsidRDefault="001979AE" w:rsidP="00176550">
            <w:pPr>
              <w:rPr>
                <w:lang w:val="en-US"/>
              </w:rPr>
            </w:pPr>
            <w:r>
              <w:rPr>
                <w:lang w:val="en-US"/>
              </w:rPr>
              <w:t>Grund prenadez tip M</w:t>
            </w:r>
          </w:p>
        </w:tc>
        <w:tc>
          <w:tcPr>
            <w:tcW w:w="1134" w:type="dxa"/>
            <w:tcBorders>
              <w:top w:val="nil"/>
              <w:bottom w:val="single" w:sz="2" w:space="0" w:color="auto"/>
            </w:tcBorders>
          </w:tcPr>
          <w:p w14:paraId="7AAAAD3C" w14:textId="77777777" w:rsidR="001979AE" w:rsidRDefault="001979AE" w:rsidP="00176550">
            <w:pPr>
              <w:rPr>
                <w:lang w:val="en-US"/>
              </w:rPr>
            </w:pPr>
            <w:r>
              <w:rPr>
                <w:lang w:val="en-US"/>
              </w:rPr>
              <w:t>kg</w:t>
            </w:r>
          </w:p>
        </w:tc>
        <w:tc>
          <w:tcPr>
            <w:tcW w:w="1134" w:type="dxa"/>
            <w:tcBorders>
              <w:top w:val="nil"/>
              <w:bottom w:val="single" w:sz="2" w:space="0" w:color="auto"/>
            </w:tcBorders>
          </w:tcPr>
          <w:p w14:paraId="00C4DE32" w14:textId="77777777" w:rsidR="001979AE" w:rsidRDefault="001979AE" w:rsidP="00176550">
            <w:pPr>
              <w:rPr>
                <w:lang w:val="en-US"/>
              </w:rPr>
            </w:pPr>
            <w:r>
              <w:rPr>
                <w:lang w:val="en-US"/>
              </w:rPr>
              <w:t>0,91</w:t>
            </w:r>
          </w:p>
        </w:tc>
        <w:tc>
          <w:tcPr>
            <w:tcW w:w="1417" w:type="dxa"/>
            <w:tcBorders>
              <w:top w:val="nil"/>
              <w:bottom w:val="single" w:sz="2" w:space="0" w:color="auto"/>
            </w:tcBorders>
          </w:tcPr>
          <w:p w14:paraId="1B8CE056" w14:textId="77777777" w:rsidR="001979AE" w:rsidRDefault="001979AE" w:rsidP="00176550">
            <w:pPr>
              <w:rPr>
                <w:lang w:val="en-US"/>
              </w:rPr>
            </w:pPr>
          </w:p>
        </w:tc>
        <w:tc>
          <w:tcPr>
            <w:tcW w:w="1420" w:type="dxa"/>
            <w:tcBorders>
              <w:top w:val="nil"/>
              <w:bottom w:val="single" w:sz="2" w:space="0" w:color="auto"/>
            </w:tcBorders>
          </w:tcPr>
          <w:p w14:paraId="0686F141" w14:textId="77777777" w:rsidR="001979AE" w:rsidRDefault="001979AE" w:rsidP="00176550">
            <w:pPr>
              <w:rPr>
                <w:lang w:val="en-US"/>
              </w:rPr>
            </w:pPr>
          </w:p>
        </w:tc>
      </w:tr>
      <w:tr w:rsidR="001979AE" w14:paraId="2CDFA29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DF2579" w14:textId="77777777" w:rsidR="001979AE" w:rsidRDefault="001979AE" w:rsidP="00176550">
            <w:pPr>
              <w:rPr>
                <w:lang w:val="en-US"/>
              </w:rPr>
            </w:pPr>
          </w:p>
        </w:tc>
        <w:tc>
          <w:tcPr>
            <w:tcW w:w="1276" w:type="dxa"/>
            <w:gridSpan w:val="2"/>
            <w:tcBorders>
              <w:top w:val="nil"/>
              <w:bottom w:val="single" w:sz="2" w:space="0" w:color="auto"/>
            </w:tcBorders>
            <w:vAlign w:val="center"/>
          </w:tcPr>
          <w:p w14:paraId="0FAD6C9D" w14:textId="77777777" w:rsidR="001979AE" w:rsidRDefault="001979AE" w:rsidP="00176550">
            <w:pPr>
              <w:jc w:val="center"/>
              <w:rPr>
                <w:sz w:val="16"/>
                <w:szCs w:val="16"/>
                <w:lang w:val="en-US"/>
              </w:rPr>
            </w:pPr>
            <w:r>
              <w:rPr>
                <w:sz w:val="16"/>
                <w:szCs w:val="16"/>
                <w:lang w:val="en-US"/>
              </w:rPr>
              <w:t>2462106110431</w:t>
            </w:r>
          </w:p>
        </w:tc>
        <w:tc>
          <w:tcPr>
            <w:tcW w:w="3402" w:type="dxa"/>
            <w:gridSpan w:val="2"/>
            <w:tcBorders>
              <w:top w:val="nil"/>
              <w:bottom w:val="single" w:sz="2" w:space="0" w:color="auto"/>
            </w:tcBorders>
          </w:tcPr>
          <w:p w14:paraId="0B2C8713" w14:textId="77777777" w:rsidR="001979AE" w:rsidRDefault="001979AE" w:rsidP="00176550">
            <w:pPr>
              <w:rPr>
                <w:lang w:val="en-US"/>
              </w:rPr>
            </w:pPr>
            <w:r>
              <w:rPr>
                <w:lang w:val="en-US"/>
              </w:rPr>
              <w:t>Prenadez 300 NII 2829-74</w:t>
            </w:r>
          </w:p>
        </w:tc>
        <w:tc>
          <w:tcPr>
            <w:tcW w:w="1134" w:type="dxa"/>
            <w:tcBorders>
              <w:top w:val="nil"/>
              <w:bottom w:val="single" w:sz="2" w:space="0" w:color="auto"/>
            </w:tcBorders>
          </w:tcPr>
          <w:p w14:paraId="464694AE" w14:textId="77777777" w:rsidR="001979AE" w:rsidRDefault="001979AE" w:rsidP="00176550">
            <w:pPr>
              <w:rPr>
                <w:lang w:val="en-US"/>
              </w:rPr>
            </w:pPr>
            <w:r>
              <w:rPr>
                <w:lang w:val="en-US"/>
              </w:rPr>
              <w:t>kg</w:t>
            </w:r>
          </w:p>
        </w:tc>
        <w:tc>
          <w:tcPr>
            <w:tcW w:w="1134" w:type="dxa"/>
            <w:tcBorders>
              <w:top w:val="nil"/>
              <w:bottom w:val="single" w:sz="2" w:space="0" w:color="auto"/>
            </w:tcBorders>
          </w:tcPr>
          <w:p w14:paraId="1CC2BA91" w14:textId="77777777" w:rsidR="001979AE" w:rsidRDefault="001979AE" w:rsidP="00176550">
            <w:pPr>
              <w:rPr>
                <w:lang w:val="en-US"/>
              </w:rPr>
            </w:pPr>
            <w:r>
              <w:rPr>
                <w:lang w:val="en-US"/>
              </w:rPr>
              <w:t>18,18</w:t>
            </w:r>
          </w:p>
        </w:tc>
        <w:tc>
          <w:tcPr>
            <w:tcW w:w="1417" w:type="dxa"/>
            <w:tcBorders>
              <w:top w:val="nil"/>
              <w:bottom w:val="single" w:sz="2" w:space="0" w:color="auto"/>
            </w:tcBorders>
          </w:tcPr>
          <w:p w14:paraId="757C20F8" w14:textId="77777777" w:rsidR="001979AE" w:rsidRDefault="001979AE" w:rsidP="00176550">
            <w:pPr>
              <w:rPr>
                <w:lang w:val="en-US"/>
              </w:rPr>
            </w:pPr>
          </w:p>
        </w:tc>
        <w:tc>
          <w:tcPr>
            <w:tcW w:w="1420" w:type="dxa"/>
            <w:tcBorders>
              <w:top w:val="nil"/>
              <w:bottom w:val="single" w:sz="2" w:space="0" w:color="auto"/>
            </w:tcBorders>
          </w:tcPr>
          <w:p w14:paraId="3609B132" w14:textId="77777777" w:rsidR="001979AE" w:rsidRDefault="001979AE" w:rsidP="00176550">
            <w:pPr>
              <w:rPr>
                <w:lang w:val="en-US"/>
              </w:rPr>
            </w:pPr>
          </w:p>
        </w:tc>
      </w:tr>
      <w:tr w:rsidR="001979AE" w14:paraId="4AA6B3F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6DED2D" w14:textId="77777777" w:rsidR="001979AE" w:rsidRDefault="001979AE" w:rsidP="00176550">
            <w:pPr>
              <w:rPr>
                <w:lang w:val="en-US"/>
              </w:rPr>
            </w:pPr>
          </w:p>
        </w:tc>
        <w:tc>
          <w:tcPr>
            <w:tcW w:w="1276" w:type="dxa"/>
            <w:gridSpan w:val="2"/>
            <w:tcBorders>
              <w:top w:val="nil"/>
              <w:bottom w:val="single" w:sz="2" w:space="0" w:color="auto"/>
            </w:tcBorders>
            <w:vAlign w:val="center"/>
          </w:tcPr>
          <w:p w14:paraId="06309B29" w14:textId="77777777" w:rsidR="001979AE" w:rsidRDefault="001979AE" w:rsidP="00176550">
            <w:pPr>
              <w:jc w:val="center"/>
              <w:rPr>
                <w:sz w:val="16"/>
                <w:szCs w:val="16"/>
                <w:lang w:val="en-US"/>
              </w:rPr>
            </w:pPr>
            <w:r>
              <w:rPr>
                <w:sz w:val="16"/>
                <w:szCs w:val="16"/>
                <w:lang w:val="en-US"/>
              </w:rPr>
              <w:t>2430226109080</w:t>
            </w:r>
          </w:p>
        </w:tc>
        <w:tc>
          <w:tcPr>
            <w:tcW w:w="3402" w:type="dxa"/>
            <w:gridSpan w:val="2"/>
            <w:tcBorders>
              <w:top w:val="nil"/>
              <w:bottom w:val="single" w:sz="2" w:space="0" w:color="auto"/>
            </w:tcBorders>
          </w:tcPr>
          <w:p w14:paraId="11BD3622" w14:textId="77777777" w:rsidR="001979AE" w:rsidRDefault="001979AE" w:rsidP="00176550">
            <w:pPr>
              <w:rPr>
                <w:lang w:val="en-US"/>
              </w:rPr>
            </w:pPr>
            <w:r>
              <w:rPr>
                <w:lang w:val="en-US"/>
              </w:rPr>
              <w:t>Diluant prenadez</w:t>
            </w:r>
          </w:p>
        </w:tc>
        <w:tc>
          <w:tcPr>
            <w:tcW w:w="1134" w:type="dxa"/>
            <w:tcBorders>
              <w:top w:val="nil"/>
              <w:bottom w:val="single" w:sz="2" w:space="0" w:color="auto"/>
            </w:tcBorders>
          </w:tcPr>
          <w:p w14:paraId="22D27FB5" w14:textId="77777777" w:rsidR="001979AE" w:rsidRDefault="001979AE" w:rsidP="00176550">
            <w:pPr>
              <w:rPr>
                <w:lang w:val="en-US"/>
              </w:rPr>
            </w:pPr>
            <w:r>
              <w:rPr>
                <w:lang w:val="en-US"/>
              </w:rPr>
              <w:t>kg</w:t>
            </w:r>
          </w:p>
        </w:tc>
        <w:tc>
          <w:tcPr>
            <w:tcW w:w="1134" w:type="dxa"/>
            <w:tcBorders>
              <w:top w:val="nil"/>
              <w:bottom w:val="single" w:sz="2" w:space="0" w:color="auto"/>
            </w:tcBorders>
          </w:tcPr>
          <w:p w14:paraId="007A15EE" w14:textId="77777777" w:rsidR="001979AE" w:rsidRDefault="001979AE" w:rsidP="00176550">
            <w:pPr>
              <w:rPr>
                <w:lang w:val="en-US"/>
              </w:rPr>
            </w:pPr>
            <w:r>
              <w:rPr>
                <w:lang w:val="en-US"/>
              </w:rPr>
              <w:t>2,42</w:t>
            </w:r>
          </w:p>
        </w:tc>
        <w:tc>
          <w:tcPr>
            <w:tcW w:w="1417" w:type="dxa"/>
            <w:tcBorders>
              <w:top w:val="nil"/>
              <w:bottom w:val="single" w:sz="2" w:space="0" w:color="auto"/>
            </w:tcBorders>
          </w:tcPr>
          <w:p w14:paraId="66A7F066" w14:textId="77777777" w:rsidR="001979AE" w:rsidRDefault="001979AE" w:rsidP="00176550">
            <w:pPr>
              <w:rPr>
                <w:lang w:val="en-US"/>
              </w:rPr>
            </w:pPr>
          </w:p>
        </w:tc>
        <w:tc>
          <w:tcPr>
            <w:tcW w:w="1420" w:type="dxa"/>
            <w:tcBorders>
              <w:top w:val="nil"/>
              <w:bottom w:val="single" w:sz="2" w:space="0" w:color="auto"/>
            </w:tcBorders>
          </w:tcPr>
          <w:p w14:paraId="53BE67F3" w14:textId="77777777" w:rsidR="001979AE" w:rsidRDefault="001979AE" w:rsidP="00176550">
            <w:pPr>
              <w:rPr>
                <w:lang w:val="en-US"/>
              </w:rPr>
            </w:pPr>
          </w:p>
        </w:tc>
      </w:tr>
      <w:tr w:rsidR="001979AE" w14:paraId="487114F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53BB29" w14:textId="77777777" w:rsidR="001979AE" w:rsidRDefault="001979AE" w:rsidP="00176550">
            <w:pPr>
              <w:rPr>
                <w:lang w:val="en-US"/>
              </w:rPr>
            </w:pPr>
          </w:p>
        </w:tc>
        <w:tc>
          <w:tcPr>
            <w:tcW w:w="1276" w:type="dxa"/>
            <w:gridSpan w:val="2"/>
            <w:tcBorders>
              <w:top w:val="nil"/>
              <w:bottom w:val="single" w:sz="2" w:space="0" w:color="auto"/>
            </w:tcBorders>
            <w:vAlign w:val="center"/>
          </w:tcPr>
          <w:p w14:paraId="3F401452"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18587485"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147AC6EB" w14:textId="77777777" w:rsidR="001979AE" w:rsidRDefault="001979AE" w:rsidP="00176550">
            <w:pPr>
              <w:rPr>
                <w:lang w:val="en-US"/>
              </w:rPr>
            </w:pPr>
            <w:r>
              <w:rPr>
                <w:lang w:val="en-US"/>
              </w:rPr>
              <w:t>kg</w:t>
            </w:r>
          </w:p>
        </w:tc>
        <w:tc>
          <w:tcPr>
            <w:tcW w:w="1134" w:type="dxa"/>
            <w:tcBorders>
              <w:top w:val="nil"/>
              <w:bottom w:val="single" w:sz="2" w:space="0" w:color="auto"/>
            </w:tcBorders>
          </w:tcPr>
          <w:p w14:paraId="452DEC7A" w14:textId="77777777" w:rsidR="001979AE" w:rsidRDefault="001979AE" w:rsidP="00176550">
            <w:pPr>
              <w:rPr>
                <w:lang w:val="en-US"/>
              </w:rPr>
            </w:pPr>
            <w:r>
              <w:rPr>
                <w:lang w:val="en-US"/>
              </w:rPr>
              <w:t>15,15</w:t>
            </w:r>
          </w:p>
        </w:tc>
        <w:tc>
          <w:tcPr>
            <w:tcW w:w="1417" w:type="dxa"/>
            <w:tcBorders>
              <w:top w:val="nil"/>
              <w:bottom w:val="single" w:sz="2" w:space="0" w:color="auto"/>
            </w:tcBorders>
          </w:tcPr>
          <w:p w14:paraId="0DD5ECA0" w14:textId="77777777" w:rsidR="001979AE" w:rsidRDefault="001979AE" w:rsidP="00176550">
            <w:pPr>
              <w:rPr>
                <w:lang w:val="en-US"/>
              </w:rPr>
            </w:pPr>
          </w:p>
        </w:tc>
        <w:tc>
          <w:tcPr>
            <w:tcW w:w="1420" w:type="dxa"/>
            <w:tcBorders>
              <w:top w:val="nil"/>
              <w:bottom w:val="single" w:sz="2" w:space="0" w:color="auto"/>
            </w:tcBorders>
          </w:tcPr>
          <w:p w14:paraId="62E3639B" w14:textId="77777777" w:rsidR="001979AE" w:rsidRDefault="001979AE" w:rsidP="00176550">
            <w:pPr>
              <w:rPr>
                <w:lang w:val="en-US"/>
              </w:rPr>
            </w:pPr>
          </w:p>
        </w:tc>
      </w:tr>
      <w:tr w:rsidR="001979AE" w14:paraId="504A6ED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3E1189" w14:textId="77777777" w:rsidR="001979AE" w:rsidRDefault="001979AE" w:rsidP="00176550">
            <w:pPr>
              <w:rPr>
                <w:lang w:val="en-US"/>
              </w:rPr>
            </w:pPr>
          </w:p>
        </w:tc>
        <w:tc>
          <w:tcPr>
            <w:tcW w:w="1276" w:type="dxa"/>
            <w:gridSpan w:val="2"/>
            <w:tcBorders>
              <w:top w:val="nil"/>
              <w:bottom w:val="single" w:sz="2" w:space="0" w:color="auto"/>
            </w:tcBorders>
            <w:vAlign w:val="center"/>
          </w:tcPr>
          <w:p w14:paraId="29338B63"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39772DE8"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2C28E810" w14:textId="77777777" w:rsidR="001979AE" w:rsidRDefault="001979AE" w:rsidP="00176550">
            <w:pPr>
              <w:rPr>
                <w:lang w:val="en-US"/>
              </w:rPr>
            </w:pPr>
            <w:r>
              <w:rPr>
                <w:lang w:val="en-US"/>
              </w:rPr>
              <w:t>m3</w:t>
            </w:r>
          </w:p>
        </w:tc>
        <w:tc>
          <w:tcPr>
            <w:tcW w:w="1134" w:type="dxa"/>
            <w:tcBorders>
              <w:top w:val="nil"/>
              <w:bottom w:val="single" w:sz="2" w:space="0" w:color="auto"/>
            </w:tcBorders>
          </w:tcPr>
          <w:p w14:paraId="385B6BEE" w14:textId="77777777" w:rsidR="001979AE" w:rsidRDefault="001979AE" w:rsidP="00176550">
            <w:pPr>
              <w:rPr>
                <w:lang w:val="en-US"/>
              </w:rPr>
            </w:pPr>
            <w:r>
              <w:rPr>
                <w:lang w:val="en-US"/>
              </w:rPr>
              <w:t>0,05</w:t>
            </w:r>
          </w:p>
        </w:tc>
        <w:tc>
          <w:tcPr>
            <w:tcW w:w="1417" w:type="dxa"/>
            <w:tcBorders>
              <w:top w:val="nil"/>
              <w:bottom w:val="single" w:sz="2" w:space="0" w:color="auto"/>
            </w:tcBorders>
          </w:tcPr>
          <w:p w14:paraId="26485331" w14:textId="77777777" w:rsidR="001979AE" w:rsidRDefault="001979AE" w:rsidP="00176550">
            <w:pPr>
              <w:rPr>
                <w:lang w:val="en-US"/>
              </w:rPr>
            </w:pPr>
          </w:p>
        </w:tc>
        <w:tc>
          <w:tcPr>
            <w:tcW w:w="1420" w:type="dxa"/>
            <w:tcBorders>
              <w:top w:val="nil"/>
              <w:bottom w:val="single" w:sz="2" w:space="0" w:color="auto"/>
            </w:tcBorders>
          </w:tcPr>
          <w:p w14:paraId="3FAC4E73" w14:textId="77777777" w:rsidR="001979AE" w:rsidRDefault="001979AE" w:rsidP="00176550">
            <w:pPr>
              <w:rPr>
                <w:lang w:val="en-US"/>
              </w:rPr>
            </w:pPr>
          </w:p>
        </w:tc>
      </w:tr>
      <w:tr w:rsidR="001979AE" w14:paraId="5B2E5C2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8AF882" w14:textId="77777777" w:rsidR="001979AE" w:rsidRDefault="001979AE" w:rsidP="00176550">
            <w:pPr>
              <w:rPr>
                <w:lang w:val="en-US"/>
              </w:rPr>
            </w:pPr>
          </w:p>
        </w:tc>
        <w:tc>
          <w:tcPr>
            <w:tcW w:w="1276" w:type="dxa"/>
            <w:gridSpan w:val="2"/>
            <w:tcBorders>
              <w:top w:val="nil"/>
              <w:bottom w:val="single" w:sz="2" w:space="0" w:color="auto"/>
            </w:tcBorders>
            <w:vAlign w:val="center"/>
          </w:tcPr>
          <w:p w14:paraId="386C7B3A" w14:textId="77777777" w:rsidR="001979AE" w:rsidRDefault="001979AE" w:rsidP="00176550">
            <w:pPr>
              <w:jc w:val="center"/>
              <w:rPr>
                <w:sz w:val="16"/>
                <w:szCs w:val="16"/>
                <w:lang w:val="en-US"/>
              </w:rPr>
            </w:pPr>
            <w:r>
              <w:rPr>
                <w:sz w:val="16"/>
                <w:szCs w:val="16"/>
                <w:lang w:val="en-US"/>
              </w:rPr>
              <w:t>2462106109925</w:t>
            </w:r>
          </w:p>
        </w:tc>
        <w:tc>
          <w:tcPr>
            <w:tcW w:w="3402" w:type="dxa"/>
            <w:gridSpan w:val="2"/>
            <w:tcBorders>
              <w:top w:val="nil"/>
              <w:bottom w:val="single" w:sz="2" w:space="0" w:color="auto"/>
            </w:tcBorders>
          </w:tcPr>
          <w:p w14:paraId="34C03E68" w14:textId="77777777" w:rsidR="001979AE" w:rsidRDefault="001979AE" w:rsidP="00176550">
            <w:pPr>
              <w:rPr>
                <w:lang w:val="en-US"/>
              </w:rPr>
            </w:pPr>
            <w:r>
              <w:rPr>
                <w:lang w:val="en-US"/>
              </w:rPr>
              <w:t>Aracet dp 50 mich NI 1345-64</w:t>
            </w:r>
          </w:p>
        </w:tc>
        <w:tc>
          <w:tcPr>
            <w:tcW w:w="1134" w:type="dxa"/>
            <w:tcBorders>
              <w:top w:val="nil"/>
              <w:bottom w:val="single" w:sz="2" w:space="0" w:color="auto"/>
            </w:tcBorders>
          </w:tcPr>
          <w:p w14:paraId="4E26E98E" w14:textId="77777777" w:rsidR="001979AE" w:rsidRDefault="001979AE" w:rsidP="00176550">
            <w:pPr>
              <w:rPr>
                <w:lang w:val="en-US"/>
              </w:rPr>
            </w:pPr>
            <w:r>
              <w:rPr>
                <w:lang w:val="en-US"/>
              </w:rPr>
              <w:t>kg</w:t>
            </w:r>
          </w:p>
        </w:tc>
        <w:tc>
          <w:tcPr>
            <w:tcW w:w="1134" w:type="dxa"/>
            <w:tcBorders>
              <w:top w:val="nil"/>
              <w:bottom w:val="single" w:sz="2" w:space="0" w:color="auto"/>
            </w:tcBorders>
          </w:tcPr>
          <w:p w14:paraId="45DADB41" w14:textId="77777777" w:rsidR="001979AE" w:rsidRDefault="001979AE" w:rsidP="00176550">
            <w:pPr>
              <w:rPr>
                <w:lang w:val="en-US"/>
              </w:rPr>
            </w:pPr>
            <w:r>
              <w:rPr>
                <w:lang w:val="en-US"/>
              </w:rPr>
              <w:t>6,06</w:t>
            </w:r>
          </w:p>
        </w:tc>
        <w:tc>
          <w:tcPr>
            <w:tcW w:w="1417" w:type="dxa"/>
            <w:tcBorders>
              <w:top w:val="nil"/>
              <w:bottom w:val="single" w:sz="2" w:space="0" w:color="auto"/>
            </w:tcBorders>
          </w:tcPr>
          <w:p w14:paraId="781A3150" w14:textId="77777777" w:rsidR="001979AE" w:rsidRDefault="001979AE" w:rsidP="00176550">
            <w:pPr>
              <w:rPr>
                <w:lang w:val="en-US"/>
              </w:rPr>
            </w:pPr>
          </w:p>
        </w:tc>
        <w:tc>
          <w:tcPr>
            <w:tcW w:w="1420" w:type="dxa"/>
            <w:tcBorders>
              <w:top w:val="nil"/>
              <w:bottom w:val="single" w:sz="2" w:space="0" w:color="auto"/>
            </w:tcBorders>
          </w:tcPr>
          <w:p w14:paraId="1FE2CF10" w14:textId="77777777" w:rsidR="001979AE" w:rsidRDefault="001979AE" w:rsidP="00176550">
            <w:pPr>
              <w:rPr>
                <w:lang w:val="en-US"/>
              </w:rPr>
            </w:pPr>
          </w:p>
        </w:tc>
      </w:tr>
      <w:tr w:rsidR="001979AE" w14:paraId="7F2F7C1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92E924" w14:textId="77777777" w:rsidR="001979AE" w:rsidRDefault="001979AE" w:rsidP="00176550">
            <w:pPr>
              <w:rPr>
                <w:lang w:val="en-US"/>
              </w:rPr>
            </w:pPr>
          </w:p>
        </w:tc>
        <w:tc>
          <w:tcPr>
            <w:tcW w:w="1276" w:type="dxa"/>
            <w:gridSpan w:val="2"/>
            <w:tcBorders>
              <w:top w:val="nil"/>
              <w:bottom w:val="single" w:sz="2" w:space="0" w:color="auto"/>
            </w:tcBorders>
            <w:vAlign w:val="center"/>
          </w:tcPr>
          <w:p w14:paraId="4B06C5CC" w14:textId="77777777" w:rsidR="001979AE" w:rsidRDefault="001979AE" w:rsidP="00176550">
            <w:pPr>
              <w:jc w:val="center"/>
              <w:rPr>
                <w:sz w:val="16"/>
                <w:szCs w:val="16"/>
                <w:lang w:val="en-US"/>
              </w:rPr>
            </w:pPr>
            <w:r>
              <w:rPr>
                <w:sz w:val="16"/>
                <w:szCs w:val="16"/>
                <w:lang w:val="en-US"/>
              </w:rPr>
              <w:t>2681116001317</w:t>
            </w:r>
          </w:p>
        </w:tc>
        <w:tc>
          <w:tcPr>
            <w:tcW w:w="3402" w:type="dxa"/>
            <w:gridSpan w:val="2"/>
            <w:tcBorders>
              <w:top w:val="nil"/>
              <w:bottom w:val="single" w:sz="2" w:space="0" w:color="auto"/>
            </w:tcBorders>
          </w:tcPr>
          <w:p w14:paraId="5DDEF408" w14:textId="77777777" w:rsidR="001979AE" w:rsidRDefault="001979AE" w:rsidP="00176550">
            <w:pPr>
              <w:rPr>
                <w:lang w:val="en-US"/>
              </w:rPr>
            </w:pPr>
            <w:r>
              <w:rPr>
                <w:lang w:val="en-US"/>
              </w:rPr>
              <w:t>Piatra de frecat</w:t>
            </w:r>
          </w:p>
        </w:tc>
        <w:tc>
          <w:tcPr>
            <w:tcW w:w="1134" w:type="dxa"/>
            <w:tcBorders>
              <w:top w:val="nil"/>
              <w:bottom w:val="single" w:sz="2" w:space="0" w:color="auto"/>
            </w:tcBorders>
          </w:tcPr>
          <w:p w14:paraId="4D44B757" w14:textId="77777777" w:rsidR="001979AE" w:rsidRDefault="001979AE" w:rsidP="00176550">
            <w:pPr>
              <w:rPr>
                <w:lang w:val="en-US"/>
              </w:rPr>
            </w:pPr>
            <w:r>
              <w:rPr>
                <w:lang w:val="en-US"/>
              </w:rPr>
              <w:t>kg</w:t>
            </w:r>
          </w:p>
        </w:tc>
        <w:tc>
          <w:tcPr>
            <w:tcW w:w="1134" w:type="dxa"/>
            <w:tcBorders>
              <w:top w:val="nil"/>
              <w:bottom w:val="single" w:sz="2" w:space="0" w:color="auto"/>
            </w:tcBorders>
          </w:tcPr>
          <w:p w14:paraId="603A55AD" w14:textId="77777777" w:rsidR="001979AE" w:rsidRDefault="001979AE" w:rsidP="00176550">
            <w:pPr>
              <w:rPr>
                <w:lang w:val="en-US"/>
              </w:rPr>
            </w:pPr>
            <w:r>
              <w:rPr>
                <w:lang w:val="en-US"/>
              </w:rPr>
              <w:t>0,73</w:t>
            </w:r>
          </w:p>
        </w:tc>
        <w:tc>
          <w:tcPr>
            <w:tcW w:w="1417" w:type="dxa"/>
            <w:tcBorders>
              <w:top w:val="nil"/>
              <w:bottom w:val="single" w:sz="2" w:space="0" w:color="auto"/>
            </w:tcBorders>
          </w:tcPr>
          <w:p w14:paraId="38F5BC38" w14:textId="77777777" w:rsidR="001979AE" w:rsidRDefault="001979AE" w:rsidP="00176550">
            <w:pPr>
              <w:rPr>
                <w:lang w:val="en-US"/>
              </w:rPr>
            </w:pPr>
          </w:p>
        </w:tc>
        <w:tc>
          <w:tcPr>
            <w:tcW w:w="1420" w:type="dxa"/>
            <w:tcBorders>
              <w:top w:val="nil"/>
              <w:bottom w:val="single" w:sz="2" w:space="0" w:color="auto"/>
            </w:tcBorders>
          </w:tcPr>
          <w:p w14:paraId="4642792D" w14:textId="77777777" w:rsidR="001979AE" w:rsidRDefault="001979AE" w:rsidP="00176550">
            <w:pPr>
              <w:rPr>
                <w:lang w:val="en-US"/>
              </w:rPr>
            </w:pPr>
          </w:p>
        </w:tc>
      </w:tr>
      <w:tr w:rsidR="001979AE" w14:paraId="332FE60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B8D998" w14:textId="77777777" w:rsidR="001979AE" w:rsidRDefault="001979AE" w:rsidP="00176550">
            <w:pPr>
              <w:rPr>
                <w:lang w:val="en-US"/>
              </w:rPr>
            </w:pPr>
          </w:p>
        </w:tc>
        <w:tc>
          <w:tcPr>
            <w:tcW w:w="1276" w:type="dxa"/>
            <w:gridSpan w:val="2"/>
            <w:tcBorders>
              <w:top w:val="nil"/>
              <w:bottom w:val="single" w:sz="2" w:space="0" w:color="auto"/>
            </w:tcBorders>
            <w:vAlign w:val="center"/>
          </w:tcPr>
          <w:p w14:paraId="5D8088A3" w14:textId="77777777" w:rsidR="001979AE" w:rsidRDefault="001979AE" w:rsidP="00176550">
            <w:pPr>
              <w:jc w:val="center"/>
              <w:rPr>
                <w:sz w:val="16"/>
                <w:szCs w:val="16"/>
                <w:lang w:val="en-US"/>
              </w:rPr>
            </w:pPr>
            <w:r>
              <w:rPr>
                <w:sz w:val="16"/>
                <w:szCs w:val="16"/>
                <w:lang w:val="en-US"/>
              </w:rPr>
              <w:t>1421102200496</w:t>
            </w:r>
          </w:p>
        </w:tc>
        <w:tc>
          <w:tcPr>
            <w:tcW w:w="3402" w:type="dxa"/>
            <w:gridSpan w:val="2"/>
            <w:tcBorders>
              <w:top w:val="nil"/>
              <w:bottom w:val="single" w:sz="2" w:space="0" w:color="auto"/>
            </w:tcBorders>
          </w:tcPr>
          <w:p w14:paraId="2706CF0D" w14:textId="77777777" w:rsidR="001979AE" w:rsidRDefault="001979AE" w:rsidP="00176550">
            <w:pPr>
              <w:rPr>
                <w:lang w:val="en-US"/>
              </w:rPr>
            </w:pPr>
            <w:r>
              <w:rPr>
                <w:lang w:val="en-US"/>
              </w:rPr>
              <w:t>Nisip sortat nespalat de riu si lacuri 0,0-1,0 mm</w:t>
            </w:r>
          </w:p>
        </w:tc>
        <w:tc>
          <w:tcPr>
            <w:tcW w:w="1134" w:type="dxa"/>
            <w:tcBorders>
              <w:top w:val="nil"/>
              <w:bottom w:val="single" w:sz="2" w:space="0" w:color="auto"/>
            </w:tcBorders>
          </w:tcPr>
          <w:p w14:paraId="4B41E689" w14:textId="77777777" w:rsidR="001979AE" w:rsidRDefault="001979AE" w:rsidP="00176550">
            <w:pPr>
              <w:rPr>
                <w:lang w:val="en-US"/>
              </w:rPr>
            </w:pPr>
            <w:r>
              <w:rPr>
                <w:lang w:val="en-US"/>
              </w:rPr>
              <w:t>m3</w:t>
            </w:r>
          </w:p>
        </w:tc>
        <w:tc>
          <w:tcPr>
            <w:tcW w:w="1134" w:type="dxa"/>
            <w:tcBorders>
              <w:top w:val="nil"/>
              <w:bottom w:val="single" w:sz="2" w:space="0" w:color="auto"/>
            </w:tcBorders>
          </w:tcPr>
          <w:p w14:paraId="3A35F42E" w14:textId="77777777" w:rsidR="001979AE" w:rsidRDefault="001979AE" w:rsidP="00176550">
            <w:pPr>
              <w:rPr>
                <w:lang w:val="en-US"/>
              </w:rPr>
            </w:pPr>
            <w:r>
              <w:rPr>
                <w:lang w:val="en-US"/>
              </w:rPr>
              <w:t>0,02</w:t>
            </w:r>
          </w:p>
        </w:tc>
        <w:tc>
          <w:tcPr>
            <w:tcW w:w="1417" w:type="dxa"/>
            <w:tcBorders>
              <w:top w:val="nil"/>
              <w:bottom w:val="single" w:sz="2" w:space="0" w:color="auto"/>
            </w:tcBorders>
          </w:tcPr>
          <w:p w14:paraId="42E55D74" w14:textId="77777777" w:rsidR="001979AE" w:rsidRDefault="001979AE" w:rsidP="00176550">
            <w:pPr>
              <w:rPr>
                <w:lang w:val="en-US"/>
              </w:rPr>
            </w:pPr>
          </w:p>
        </w:tc>
        <w:tc>
          <w:tcPr>
            <w:tcW w:w="1420" w:type="dxa"/>
            <w:tcBorders>
              <w:top w:val="nil"/>
              <w:bottom w:val="single" w:sz="2" w:space="0" w:color="auto"/>
            </w:tcBorders>
          </w:tcPr>
          <w:p w14:paraId="743F15B0" w14:textId="77777777" w:rsidR="001979AE" w:rsidRDefault="001979AE" w:rsidP="00176550">
            <w:pPr>
              <w:rPr>
                <w:lang w:val="en-US"/>
              </w:rPr>
            </w:pPr>
          </w:p>
        </w:tc>
      </w:tr>
      <w:tr w:rsidR="001979AE" w14:paraId="27AF001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9802A4" w14:textId="77777777" w:rsidR="001979AE" w:rsidRDefault="001979AE" w:rsidP="00176550">
            <w:pPr>
              <w:rPr>
                <w:lang w:val="en-US"/>
              </w:rPr>
            </w:pPr>
          </w:p>
        </w:tc>
        <w:tc>
          <w:tcPr>
            <w:tcW w:w="1276" w:type="dxa"/>
            <w:gridSpan w:val="2"/>
            <w:tcBorders>
              <w:top w:val="nil"/>
              <w:bottom w:val="single" w:sz="2" w:space="0" w:color="auto"/>
            </w:tcBorders>
            <w:vAlign w:val="center"/>
          </w:tcPr>
          <w:p w14:paraId="15AA2998" w14:textId="77777777" w:rsidR="001979AE" w:rsidRDefault="001979AE" w:rsidP="00176550">
            <w:pPr>
              <w:jc w:val="center"/>
              <w:rPr>
                <w:sz w:val="16"/>
                <w:szCs w:val="16"/>
                <w:lang w:val="en-US"/>
              </w:rPr>
            </w:pPr>
            <w:r>
              <w:rPr>
                <w:sz w:val="16"/>
                <w:szCs w:val="16"/>
                <w:lang w:val="en-US"/>
              </w:rPr>
              <w:t>2521106718386</w:t>
            </w:r>
          </w:p>
        </w:tc>
        <w:tc>
          <w:tcPr>
            <w:tcW w:w="3402" w:type="dxa"/>
            <w:gridSpan w:val="2"/>
            <w:tcBorders>
              <w:top w:val="nil"/>
              <w:bottom w:val="single" w:sz="2" w:space="0" w:color="auto"/>
            </w:tcBorders>
          </w:tcPr>
          <w:p w14:paraId="3C0A61CB" w14:textId="77777777" w:rsidR="001979AE" w:rsidRDefault="001979AE" w:rsidP="00176550">
            <w:pPr>
              <w:rPr>
                <w:lang w:val="en-US"/>
              </w:rPr>
            </w:pPr>
            <w:r>
              <w:rPr>
                <w:lang w:val="en-US"/>
              </w:rPr>
              <w:t>Profil p.v.c., pervaz pardoseala</w:t>
            </w:r>
          </w:p>
        </w:tc>
        <w:tc>
          <w:tcPr>
            <w:tcW w:w="1134" w:type="dxa"/>
            <w:tcBorders>
              <w:top w:val="nil"/>
              <w:bottom w:val="single" w:sz="2" w:space="0" w:color="auto"/>
            </w:tcBorders>
          </w:tcPr>
          <w:p w14:paraId="75567DB6" w14:textId="77777777" w:rsidR="001979AE" w:rsidRDefault="001979AE" w:rsidP="00176550">
            <w:pPr>
              <w:rPr>
                <w:lang w:val="en-US"/>
              </w:rPr>
            </w:pPr>
            <w:r>
              <w:rPr>
                <w:lang w:val="en-US"/>
              </w:rPr>
              <w:t>m</w:t>
            </w:r>
          </w:p>
        </w:tc>
        <w:tc>
          <w:tcPr>
            <w:tcW w:w="1134" w:type="dxa"/>
            <w:tcBorders>
              <w:top w:val="nil"/>
              <w:bottom w:val="single" w:sz="2" w:space="0" w:color="auto"/>
            </w:tcBorders>
          </w:tcPr>
          <w:p w14:paraId="1221AE93" w14:textId="77777777" w:rsidR="001979AE" w:rsidRDefault="001979AE" w:rsidP="00176550">
            <w:pPr>
              <w:rPr>
                <w:lang w:val="en-US"/>
              </w:rPr>
            </w:pPr>
            <w:r>
              <w:rPr>
                <w:lang w:val="en-US"/>
              </w:rPr>
              <w:t>30,30</w:t>
            </w:r>
          </w:p>
        </w:tc>
        <w:tc>
          <w:tcPr>
            <w:tcW w:w="1417" w:type="dxa"/>
            <w:tcBorders>
              <w:top w:val="nil"/>
              <w:bottom w:val="single" w:sz="2" w:space="0" w:color="auto"/>
            </w:tcBorders>
          </w:tcPr>
          <w:p w14:paraId="3132EFD5" w14:textId="77777777" w:rsidR="001979AE" w:rsidRDefault="001979AE" w:rsidP="00176550">
            <w:pPr>
              <w:rPr>
                <w:lang w:val="en-US"/>
              </w:rPr>
            </w:pPr>
          </w:p>
        </w:tc>
        <w:tc>
          <w:tcPr>
            <w:tcW w:w="1420" w:type="dxa"/>
            <w:tcBorders>
              <w:top w:val="nil"/>
              <w:bottom w:val="single" w:sz="2" w:space="0" w:color="auto"/>
            </w:tcBorders>
          </w:tcPr>
          <w:p w14:paraId="0A277B39" w14:textId="77777777" w:rsidR="001979AE" w:rsidRDefault="001979AE" w:rsidP="00176550">
            <w:pPr>
              <w:rPr>
                <w:lang w:val="en-US"/>
              </w:rPr>
            </w:pPr>
          </w:p>
        </w:tc>
      </w:tr>
      <w:tr w:rsidR="001979AE" w14:paraId="655D0EF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A25527" w14:textId="77777777" w:rsidR="001979AE" w:rsidRDefault="001979AE" w:rsidP="00176550">
            <w:pPr>
              <w:rPr>
                <w:lang w:val="en-US"/>
              </w:rPr>
            </w:pPr>
          </w:p>
        </w:tc>
        <w:tc>
          <w:tcPr>
            <w:tcW w:w="1276" w:type="dxa"/>
            <w:gridSpan w:val="2"/>
            <w:tcBorders>
              <w:top w:val="nil"/>
              <w:bottom w:val="single" w:sz="2" w:space="0" w:color="auto"/>
            </w:tcBorders>
            <w:vAlign w:val="center"/>
          </w:tcPr>
          <w:p w14:paraId="11A9B63A"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36C088B1"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1348BBEE" w14:textId="77777777" w:rsidR="001979AE" w:rsidRDefault="001979AE" w:rsidP="00176550">
            <w:pPr>
              <w:rPr>
                <w:lang w:val="en-US"/>
              </w:rPr>
            </w:pPr>
            <w:r>
              <w:rPr>
                <w:lang w:val="en-US"/>
              </w:rPr>
              <w:t>h-ut</w:t>
            </w:r>
          </w:p>
        </w:tc>
        <w:tc>
          <w:tcPr>
            <w:tcW w:w="1134" w:type="dxa"/>
            <w:tcBorders>
              <w:top w:val="nil"/>
              <w:bottom w:val="single" w:sz="2" w:space="0" w:color="auto"/>
            </w:tcBorders>
          </w:tcPr>
          <w:p w14:paraId="685E53D4" w14:textId="77777777" w:rsidR="001979AE" w:rsidRDefault="001979AE" w:rsidP="00176550">
            <w:pPr>
              <w:rPr>
                <w:lang w:val="en-US"/>
              </w:rPr>
            </w:pPr>
            <w:r>
              <w:rPr>
                <w:lang w:val="en-US"/>
              </w:rPr>
              <w:t>0,90</w:t>
            </w:r>
          </w:p>
        </w:tc>
        <w:tc>
          <w:tcPr>
            <w:tcW w:w="1417" w:type="dxa"/>
            <w:tcBorders>
              <w:top w:val="nil"/>
              <w:bottom w:val="single" w:sz="2" w:space="0" w:color="auto"/>
            </w:tcBorders>
          </w:tcPr>
          <w:p w14:paraId="05C2D8F7" w14:textId="77777777" w:rsidR="001979AE" w:rsidRDefault="001979AE" w:rsidP="00176550">
            <w:pPr>
              <w:rPr>
                <w:lang w:val="en-US"/>
              </w:rPr>
            </w:pPr>
          </w:p>
        </w:tc>
        <w:tc>
          <w:tcPr>
            <w:tcW w:w="1418" w:type="dxa"/>
            <w:tcBorders>
              <w:top w:val="nil"/>
              <w:bottom w:val="single" w:sz="2" w:space="0" w:color="auto"/>
            </w:tcBorders>
          </w:tcPr>
          <w:p w14:paraId="1F0A3341" w14:textId="77777777" w:rsidR="001979AE" w:rsidRDefault="001979AE" w:rsidP="00176550">
            <w:pPr>
              <w:rPr>
                <w:lang w:val="en-US"/>
              </w:rPr>
            </w:pPr>
          </w:p>
        </w:tc>
      </w:tr>
      <w:tr w:rsidR="001979AE" w:rsidRPr="00EB582C" w14:paraId="387022CD" w14:textId="77777777" w:rsidTr="00176550">
        <w:trPr>
          <w:trHeight w:val="340"/>
        </w:trPr>
        <w:tc>
          <w:tcPr>
            <w:tcW w:w="709" w:type="dxa"/>
            <w:tcBorders>
              <w:top w:val="nil"/>
              <w:left w:val="single" w:sz="6" w:space="0" w:color="auto"/>
              <w:bottom w:val="nil"/>
              <w:right w:val="nil"/>
            </w:tcBorders>
          </w:tcPr>
          <w:p w14:paraId="3E131495"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D097A95"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FB099E4"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50CB21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3191CB5"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56F2B5C"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4DF5FEE" w14:textId="77777777" w:rsidR="001979AE" w:rsidRPr="00EB582C" w:rsidRDefault="001979AE" w:rsidP="00176550">
            <w:pPr>
              <w:rPr>
                <w:lang w:val="en-US"/>
              </w:rPr>
            </w:pPr>
          </w:p>
        </w:tc>
      </w:tr>
      <w:tr w:rsidR="001979AE" w14:paraId="2955CDE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F3D755" w14:textId="77777777" w:rsidR="001979AE" w:rsidRDefault="001979AE" w:rsidP="00176550">
            <w:pPr>
              <w:rPr>
                <w:lang w:val="en-US"/>
              </w:rPr>
            </w:pPr>
            <w:r>
              <w:rPr>
                <w:lang w:val="en-US"/>
              </w:rPr>
              <w:t>37</w:t>
            </w:r>
          </w:p>
        </w:tc>
        <w:tc>
          <w:tcPr>
            <w:tcW w:w="1276" w:type="dxa"/>
            <w:gridSpan w:val="2"/>
            <w:tcBorders>
              <w:top w:val="single" w:sz="4" w:space="0" w:color="auto"/>
              <w:bottom w:val="single" w:sz="4" w:space="0" w:color="auto"/>
            </w:tcBorders>
          </w:tcPr>
          <w:p w14:paraId="6598AEF2" w14:textId="77777777" w:rsidR="001979AE" w:rsidRDefault="001979AE" w:rsidP="00176550">
            <w:pPr>
              <w:rPr>
                <w:lang w:val="en-US"/>
              </w:rPr>
            </w:pPr>
            <w:r>
              <w:rPr>
                <w:lang w:val="en-US"/>
              </w:rPr>
              <w:t>CK26D</w:t>
            </w:r>
          </w:p>
          <w:p w14:paraId="2D7C564D"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607A064" w14:textId="77777777" w:rsidR="001979AE" w:rsidRDefault="001979AE" w:rsidP="00176550">
            <w:pPr>
              <w:adjustRightInd w:val="0"/>
              <w:rPr>
                <w:rFonts w:ascii="Times New Roman CYR" w:hAnsi="Times New Roman CYR" w:cs="Times New Roman CYR"/>
                <w:sz w:val="16"/>
                <w:szCs w:val="16"/>
                <w:lang w:val="en-US"/>
              </w:rPr>
            </w:pPr>
            <w:r>
              <w:rPr>
                <w:lang w:val="en-US"/>
              </w:rPr>
              <w:t>Prag din aluminiu montat la usa pe pardosea</w:t>
            </w:r>
            <w:r>
              <w:rPr>
                <w:rFonts w:ascii="Times New Roman CYR" w:hAnsi="Times New Roman CYR" w:cs="Times New Roman CYR"/>
                <w:sz w:val="16"/>
                <w:szCs w:val="16"/>
                <w:lang w:val="en-US"/>
              </w:rPr>
              <w:t xml:space="preserve"> </w:t>
            </w:r>
          </w:p>
          <w:p w14:paraId="3DA0DCB1"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F3F4D43"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1A83F0D0"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1,20</w:t>
            </w:r>
          </w:p>
          <w:p w14:paraId="52BA1D80"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90A8B58"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49092A0" w14:textId="77777777" w:rsidR="001979AE" w:rsidRDefault="001979AE" w:rsidP="00176550">
            <w:pPr>
              <w:jc w:val="center"/>
              <w:rPr>
                <w:lang w:val="en-US"/>
              </w:rPr>
            </w:pPr>
          </w:p>
        </w:tc>
      </w:tr>
      <w:tr w:rsidR="001979AE" w14:paraId="2718AAF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C9FA14" w14:textId="77777777" w:rsidR="001979AE" w:rsidRDefault="001979AE" w:rsidP="00176550">
            <w:pPr>
              <w:rPr>
                <w:lang w:val="en-US"/>
              </w:rPr>
            </w:pPr>
          </w:p>
        </w:tc>
        <w:tc>
          <w:tcPr>
            <w:tcW w:w="1276" w:type="dxa"/>
            <w:gridSpan w:val="2"/>
            <w:tcBorders>
              <w:top w:val="nil"/>
              <w:bottom w:val="single" w:sz="2" w:space="0" w:color="auto"/>
            </w:tcBorders>
            <w:vAlign w:val="center"/>
          </w:tcPr>
          <w:p w14:paraId="6E8BAA34" w14:textId="77777777" w:rsidR="001979AE" w:rsidRDefault="001979AE" w:rsidP="00176550">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7F0D7E07" w14:textId="77777777" w:rsidR="001979AE" w:rsidRDefault="001979AE" w:rsidP="00176550">
            <w:pPr>
              <w:rPr>
                <w:lang w:val="en-US"/>
              </w:rPr>
            </w:pPr>
            <w:r>
              <w:rPr>
                <w:lang w:val="en-US"/>
              </w:rPr>
              <w:t>Timplar</w:t>
            </w:r>
          </w:p>
        </w:tc>
        <w:tc>
          <w:tcPr>
            <w:tcW w:w="1134" w:type="dxa"/>
            <w:tcBorders>
              <w:top w:val="nil"/>
              <w:bottom w:val="single" w:sz="2" w:space="0" w:color="auto"/>
            </w:tcBorders>
          </w:tcPr>
          <w:p w14:paraId="43A8DD89"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047A883" w14:textId="77777777" w:rsidR="001979AE" w:rsidRDefault="001979AE" w:rsidP="00176550">
            <w:pPr>
              <w:rPr>
                <w:lang w:val="en-US"/>
              </w:rPr>
            </w:pPr>
            <w:r>
              <w:rPr>
                <w:lang w:val="en-US"/>
              </w:rPr>
              <w:t>0,11</w:t>
            </w:r>
          </w:p>
        </w:tc>
        <w:tc>
          <w:tcPr>
            <w:tcW w:w="1417" w:type="dxa"/>
            <w:tcBorders>
              <w:top w:val="nil"/>
              <w:bottom w:val="single" w:sz="2" w:space="0" w:color="auto"/>
            </w:tcBorders>
          </w:tcPr>
          <w:p w14:paraId="181877F8" w14:textId="77777777" w:rsidR="001979AE" w:rsidRDefault="001979AE" w:rsidP="00176550">
            <w:pPr>
              <w:rPr>
                <w:lang w:val="en-US"/>
              </w:rPr>
            </w:pPr>
          </w:p>
        </w:tc>
        <w:tc>
          <w:tcPr>
            <w:tcW w:w="1420" w:type="dxa"/>
            <w:tcBorders>
              <w:top w:val="nil"/>
              <w:bottom w:val="single" w:sz="2" w:space="0" w:color="auto"/>
            </w:tcBorders>
          </w:tcPr>
          <w:p w14:paraId="7DBF186B" w14:textId="77777777" w:rsidR="001979AE" w:rsidRDefault="001979AE" w:rsidP="00176550">
            <w:pPr>
              <w:rPr>
                <w:lang w:val="en-US"/>
              </w:rPr>
            </w:pPr>
          </w:p>
        </w:tc>
      </w:tr>
      <w:tr w:rsidR="001979AE" w14:paraId="51DEF0D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63CDB9" w14:textId="77777777" w:rsidR="001979AE" w:rsidRDefault="001979AE" w:rsidP="00176550">
            <w:pPr>
              <w:rPr>
                <w:lang w:val="en-US"/>
              </w:rPr>
            </w:pPr>
          </w:p>
        </w:tc>
        <w:tc>
          <w:tcPr>
            <w:tcW w:w="1276" w:type="dxa"/>
            <w:gridSpan w:val="2"/>
            <w:tcBorders>
              <w:top w:val="nil"/>
              <w:bottom w:val="single" w:sz="2" w:space="0" w:color="auto"/>
            </w:tcBorders>
            <w:vAlign w:val="center"/>
          </w:tcPr>
          <w:p w14:paraId="27D8260C"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2A386D4F"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51C62619"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9B061FA" w14:textId="77777777" w:rsidR="001979AE" w:rsidRDefault="001979AE" w:rsidP="00176550">
            <w:pPr>
              <w:rPr>
                <w:lang w:val="en-US"/>
              </w:rPr>
            </w:pPr>
            <w:r>
              <w:rPr>
                <w:lang w:val="en-US"/>
              </w:rPr>
              <w:t>0,01</w:t>
            </w:r>
          </w:p>
        </w:tc>
        <w:tc>
          <w:tcPr>
            <w:tcW w:w="1417" w:type="dxa"/>
            <w:tcBorders>
              <w:top w:val="nil"/>
              <w:bottom w:val="single" w:sz="2" w:space="0" w:color="auto"/>
            </w:tcBorders>
          </w:tcPr>
          <w:p w14:paraId="3EAB85F1" w14:textId="77777777" w:rsidR="001979AE" w:rsidRDefault="001979AE" w:rsidP="00176550">
            <w:pPr>
              <w:rPr>
                <w:lang w:val="en-US"/>
              </w:rPr>
            </w:pPr>
          </w:p>
        </w:tc>
        <w:tc>
          <w:tcPr>
            <w:tcW w:w="1420" w:type="dxa"/>
            <w:tcBorders>
              <w:top w:val="nil"/>
              <w:bottom w:val="single" w:sz="2" w:space="0" w:color="auto"/>
            </w:tcBorders>
          </w:tcPr>
          <w:p w14:paraId="553E4B63" w14:textId="77777777" w:rsidR="001979AE" w:rsidRDefault="001979AE" w:rsidP="00176550">
            <w:pPr>
              <w:rPr>
                <w:lang w:val="en-US"/>
              </w:rPr>
            </w:pPr>
          </w:p>
        </w:tc>
      </w:tr>
      <w:tr w:rsidR="001979AE" w14:paraId="03060AD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C9C303" w14:textId="77777777" w:rsidR="001979AE" w:rsidRDefault="001979AE" w:rsidP="00176550">
            <w:pPr>
              <w:rPr>
                <w:lang w:val="en-US"/>
              </w:rPr>
            </w:pPr>
          </w:p>
        </w:tc>
        <w:tc>
          <w:tcPr>
            <w:tcW w:w="1276" w:type="dxa"/>
            <w:gridSpan w:val="2"/>
            <w:tcBorders>
              <w:top w:val="nil"/>
              <w:bottom w:val="single" w:sz="2" w:space="0" w:color="auto"/>
            </w:tcBorders>
            <w:vAlign w:val="center"/>
          </w:tcPr>
          <w:p w14:paraId="074B4DAB" w14:textId="77777777" w:rsidR="001979AE" w:rsidRDefault="001979AE" w:rsidP="00176550">
            <w:pPr>
              <w:jc w:val="center"/>
              <w:rPr>
                <w:sz w:val="16"/>
                <w:szCs w:val="16"/>
                <w:lang w:val="en-US"/>
              </w:rPr>
            </w:pPr>
            <w:r>
              <w:rPr>
                <w:sz w:val="16"/>
                <w:szCs w:val="16"/>
                <w:lang w:val="en-US"/>
              </w:rPr>
              <w:t>12743123549027</w:t>
            </w:r>
          </w:p>
        </w:tc>
        <w:tc>
          <w:tcPr>
            <w:tcW w:w="3402" w:type="dxa"/>
            <w:gridSpan w:val="2"/>
            <w:tcBorders>
              <w:top w:val="nil"/>
              <w:bottom w:val="single" w:sz="2" w:space="0" w:color="auto"/>
            </w:tcBorders>
          </w:tcPr>
          <w:p w14:paraId="6EEF4B19" w14:textId="77777777" w:rsidR="001979AE" w:rsidRDefault="001979AE" w:rsidP="00176550">
            <w:pPr>
              <w:rPr>
                <w:lang w:val="en-US"/>
              </w:rPr>
            </w:pPr>
            <w:r>
              <w:rPr>
                <w:lang w:val="en-US"/>
              </w:rPr>
              <w:t>Prag din aluminiu la usa</w:t>
            </w:r>
          </w:p>
        </w:tc>
        <w:tc>
          <w:tcPr>
            <w:tcW w:w="1134" w:type="dxa"/>
            <w:tcBorders>
              <w:top w:val="nil"/>
              <w:bottom w:val="single" w:sz="2" w:space="0" w:color="auto"/>
            </w:tcBorders>
          </w:tcPr>
          <w:p w14:paraId="6D20DDD7" w14:textId="77777777" w:rsidR="001979AE" w:rsidRDefault="001979AE" w:rsidP="00176550">
            <w:pPr>
              <w:rPr>
                <w:lang w:val="en-US"/>
              </w:rPr>
            </w:pPr>
            <w:r>
              <w:rPr>
                <w:lang w:val="en-US"/>
              </w:rPr>
              <w:t>m</w:t>
            </w:r>
          </w:p>
        </w:tc>
        <w:tc>
          <w:tcPr>
            <w:tcW w:w="1134" w:type="dxa"/>
            <w:tcBorders>
              <w:top w:val="nil"/>
              <w:bottom w:val="single" w:sz="2" w:space="0" w:color="auto"/>
            </w:tcBorders>
          </w:tcPr>
          <w:p w14:paraId="20EB6057" w14:textId="77777777" w:rsidR="001979AE" w:rsidRDefault="001979AE" w:rsidP="00176550">
            <w:pPr>
              <w:rPr>
                <w:lang w:val="en-US"/>
              </w:rPr>
            </w:pPr>
            <w:r>
              <w:rPr>
                <w:lang w:val="en-US"/>
              </w:rPr>
              <w:t>1,20</w:t>
            </w:r>
          </w:p>
        </w:tc>
        <w:tc>
          <w:tcPr>
            <w:tcW w:w="1417" w:type="dxa"/>
            <w:tcBorders>
              <w:top w:val="nil"/>
              <w:bottom w:val="single" w:sz="2" w:space="0" w:color="auto"/>
            </w:tcBorders>
          </w:tcPr>
          <w:p w14:paraId="00DBBE5B" w14:textId="77777777" w:rsidR="001979AE" w:rsidRDefault="001979AE" w:rsidP="00176550">
            <w:pPr>
              <w:rPr>
                <w:lang w:val="en-US"/>
              </w:rPr>
            </w:pPr>
          </w:p>
        </w:tc>
        <w:tc>
          <w:tcPr>
            <w:tcW w:w="1420" w:type="dxa"/>
            <w:tcBorders>
              <w:top w:val="nil"/>
              <w:bottom w:val="single" w:sz="2" w:space="0" w:color="auto"/>
            </w:tcBorders>
          </w:tcPr>
          <w:p w14:paraId="092246E2" w14:textId="77777777" w:rsidR="001979AE" w:rsidRDefault="001979AE" w:rsidP="00176550">
            <w:pPr>
              <w:rPr>
                <w:lang w:val="en-US"/>
              </w:rPr>
            </w:pPr>
          </w:p>
        </w:tc>
      </w:tr>
      <w:tr w:rsidR="001979AE" w14:paraId="0930EBB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D9DA8B" w14:textId="77777777" w:rsidR="001979AE" w:rsidRDefault="001979AE" w:rsidP="00176550">
            <w:pPr>
              <w:rPr>
                <w:lang w:val="en-US"/>
              </w:rPr>
            </w:pPr>
          </w:p>
        </w:tc>
        <w:tc>
          <w:tcPr>
            <w:tcW w:w="1276" w:type="dxa"/>
            <w:gridSpan w:val="2"/>
            <w:tcBorders>
              <w:top w:val="nil"/>
              <w:bottom w:val="single" w:sz="2" w:space="0" w:color="auto"/>
            </w:tcBorders>
            <w:vAlign w:val="center"/>
          </w:tcPr>
          <w:p w14:paraId="55A1C3D4" w14:textId="77777777" w:rsidR="001979AE" w:rsidRDefault="001979AE" w:rsidP="00176550">
            <w:pPr>
              <w:jc w:val="center"/>
              <w:rPr>
                <w:sz w:val="16"/>
                <w:szCs w:val="16"/>
                <w:lang w:val="en-US"/>
              </w:rPr>
            </w:pPr>
            <w:r>
              <w:rPr>
                <w:sz w:val="16"/>
                <w:szCs w:val="16"/>
                <w:lang w:val="en-US"/>
              </w:rPr>
              <w:t>2874115829126</w:t>
            </w:r>
          </w:p>
        </w:tc>
        <w:tc>
          <w:tcPr>
            <w:tcW w:w="3402" w:type="dxa"/>
            <w:gridSpan w:val="2"/>
            <w:tcBorders>
              <w:top w:val="nil"/>
              <w:bottom w:val="single" w:sz="2" w:space="0" w:color="auto"/>
            </w:tcBorders>
          </w:tcPr>
          <w:p w14:paraId="39E26D20" w14:textId="77777777" w:rsidR="001979AE" w:rsidRDefault="001979AE" w:rsidP="00176550">
            <w:pPr>
              <w:rPr>
                <w:lang w:val="en-US"/>
              </w:rPr>
            </w:pPr>
            <w:r>
              <w:rPr>
                <w:lang w:val="en-US"/>
              </w:rPr>
              <w:t>Suruburi cu cap inecat crestat 6 x 30 mm</w:t>
            </w:r>
          </w:p>
        </w:tc>
        <w:tc>
          <w:tcPr>
            <w:tcW w:w="1134" w:type="dxa"/>
            <w:tcBorders>
              <w:top w:val="nil"/>
              <w:bottom w:val="single" w:sz="2" w:space="0" w:color="auto"/>
            </w:tcBorders>
          </w:tcPr>
          <w:p w14:paraId="3E814356" w14:textId="77777777" w:rsidR="001979AE" w:rsidRDefault="001979AE" w:rsidP="00176550">
            <w:pPr>
              <w:rPr>
                <w:lang w:val="en-US"/>
              </w:rPr>
            </w:pPr>
            <w:r>
              <w:rPr>
                <w:lang w:val="en-US"/>
              </w:rPr>
              <w:t>buc</w:t>
            </w:r>
          </w:p>
        </w:tc>
        <w:tc>
          <w:tcPr>
            <w:tcW w:w="1134" w:type="dxa"/>
            <w:tcBorders>
              <w:top w:val="nil"/>
              <w:bottom w:val="single" w:sz="2" w:space="0" w:color="auto"/>
            </w:tcBorders>
          </w:tcPr>
          <w:p w14:paraId="00010480" w14:textId="77777777" w:rsidR="001979AE" w:rsidRDefault="001979AE" w:rsidP="00176550">
            <w:pPr>
              <w:rPr>
                <w:lang w:val="en-US"/>
              </w:rPr>
            </w:pPr>
            <w:r>
              <w:rPr>
                <w:lang w:val="en-US"/>
              </w:rPr>
              <w:t>7,20</w:t>
            </w:r>
          </w:p>
        </w:tc>
        <w:tc>
          <w:tcPr>
            <w:tcW w:w="1417" w:type="dxa"/>
            <w:tcBorders>
              <w:top w:val="nil"/>
              <w:bottom w:val="single" w:sz="2" w:space="0" w:color="auto"/>
            </w:tcBorders>
          </w:tcPr>
          <w:p w14:paraId="42165633" w14:textId="77777777" w:rsidR="001979AE" w:rsidRDefault="001979AE" w:rsidP="00176550">
            <w:pPr>
              <w:rPr>
                <w:lang w:val="en-US"/>
              </w:rPr>
            </w:pPr>
          </w:p>
        </w:tc>
        <w:tc>
          <w:tcPr>
            <w:tcW w:w="1420" w:type="dxa"/>
            <w:tcBorders>
              <w:top w:val="nil"/>
              <w:bottom w:val="single" w:sz="2" w:space="0" w:color="auto"/>
            </w:tcBorders>
          </w:tcPr>
          <w:p w14:paraId="6DF5C91A" w14:textId="77777777" w:rsidR="001979AE" w:rsidRDefault="001979AE" w:rsidP="00176550">
            <w:pPr>
              <w:rPr>
                <w:lang w:val="en-US"/>
              </w:rPr>
            </w:pPr>
          </w:p>
        </w:tc>
      </w:tr>
      <w:tr w:rsidR="001979AE" w14:paraId="4467C14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CEF23E" w14:textId="77777777" w:rsidR="001979AE" w:rsidRDefault="001979AE" w:rsidP="00176550">
            <w:pPr>
              <w:rPr>
                <w:lang w:val="en-US"/>
              </w:rPr>
            </w:pPr>
          </w:p>
        </w:tc>
        <w:tc>
          <w:tcPr>
            <w:tcW w:w="1276" w:type="dxa"/>
            <w:gridSpan w:val="2"/>
            <w:tcBorders>
              <w:top w:val="nil"/>
              <w:bottom w:val="single" w:sz="2" w:space="0" w:color="auto"/>
            </w:tcBorders>
            <w:vAlign w:val="center"/>
          </w:tcPr>
          <w:p w14:paraId="0230018E"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06B84D93"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6784C197" w14:textId="77777777" w:rsidR="001979AE" w:rsidRDefault="001979AE" w:rsidP="00176550">
            <w:pPr>
              <w:rPr>
                <w:lang w:val="en-US"/>
              </w:rPr>
            </w:pPr>
            <w:r>
              <w:rPr>
                <w:lang w:val="en-US"/>
              </w:rPr>
              <w:t>h-ut</w:t>
            </w:r>
          </w:p>
        </w:tc>
        <w:tc>
          <w:tcPr>
            <w:tcW w:w="1134" w:type="dxa"/>
            <w:tcBorders>
              <w:top w:val="nil"/>
              <w:bottom w:val="single" w:sz="2" w:space="0" w:color="auto"/>
            </w:tcBorders>
          </w:tcPr>
          <w:p w14:paraId="6B03AFBC" w14:textId="77777777" w:rsidR="001979AE" w:rsidRDefault="001979AE" w:rsidP="00176550">
            <w:pPr>
              <w:rPr>
                <w:lang w:val="en-US"/>
              </w:rPr>
            </w:pPr>
            <w:r>
              <w:rPr>
                <w:lang w:val="en-US"/>
              </w:rPr>
              <w:t>0,01</w:t>
            </w:r>
          </w:p>
        </w:tc>
        <w:tc>
          <w:tcPr>
            <w:tcW w:w="1417" w:type="dxa"/>
            <w:tcBorders>
              <w:top w:val="nil"/>
              <w:bottom w:val="single" w:sz="2" w:space="0" w:color="auto"/>
            </w:tcBorders>
          </w:tcPr>
          <w:p w14:paraId="0779B3D0" w14:textId="77777777" w:rsidR="001979AE" w:rsidRDefault="001979AE" w:rsidP="00176550">
            <w:pPr>
              <w:rPr>
                <w:lang w:val="en-US"/>
              </w:rPr>
            </w:pPr>
          </w:p>
        </w:tc>
        <w:tc>
          <w:tcPr>
            <w:tcW w:w="1418" w:type="dxa"/>
            <w:tcBorders>
              <w:top w:val="nil"/>
              <w:bottom w:val="single" w:sz="2" w:space="0" w:color="auto"/>
            </w:tcBorders>
          </w:tcPr>
          <w:p w14:paraId="62F3F76B" w14:textId="77777777" w:rsidR="001979AE" w:rsidRDefault="001979AE" w:rsidP="00176550">
            <w:pPr>
              <w:rPr>
                <w:lang w:val="en-US"/>
              </w:rPr>
            </w:pPr>
          </w:p>
        </w:tc>
      </w:tr>
      <w:tr w:rsidR="001979AE" w:rsidRPr="00EB582C" w14:paraId="72EAE5DA" w14:textId="77777777" w:rsidTr="00176550">
        <w:trPr>
          <w:trHeight w:val="340"/>
        </w:trPr>
        <w:tc>
          <w:tcPr>
            <w:tcW w:w="709" w:type="dxa"/>
            <w:tcBorders>
              <w:top w:val="nil"/>
              <w:left w:val="single" w:sz="6" w:space="0" w:color="auto"/>
              <w:bottom w:val="nil"/>
              <w:right w:val="nil"/>
            </w:tcBorders>
          </w:tcPr>
          <w:p w14:paraId="5B6F835C"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00F38D6"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304507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78FE68F"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68CC30F"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123D862"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373121CF" w14:textId="77777777" w:rsidR="001979AE" w:rsidRPr="00EB582C" w:rsidRDefault="001979AE" w:rsidP="00176550">
            <w:pPr>
              <w:rPr>
                <w:lang w:val="en-US"/>
              </w:rPr>
            </w:pPr>
          </w:p>
        </w:tc>
      </w:tr>
      <w:tr w:rsidR="001979AE" w14:paraId="64DAF2D6"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3880CC5D" w14:textId="77777777" w:rsidR="001979AE" w:rsidRDefault="001979AE" w:rsidP="00176550">
            <w:pPr>
              <w:rPr>
                <w:sz w:val="8"/>
                <w:szCs w:val="8"/>
                <w:lang w:val="en-US"/>
              </w:rPr>
            </w:pPr>
          </w:p>
        </w:tc>
        <w:tc>
          <w:tcPr>
            <w:tcW w:w="1276" w:type="dxa"/>
            <w:gridSpan w:val="2"/>
            <w:tcBorders>
              <w:left w:val="nil"/>
              <w:bottom w:val="nil"/>
              <w:right w:val="nil"/>
            </w:tcBorders>
          </w:tcPr>
          <w:p w14:paraId="402CE27A" w14:textId="77777777" w:rsidR="001979AE" w:rsidRDefault="001979AE" w:rsidP="00176550">
            <w:pPr>
              <w:rPr>
                <w:sz w:val="8"/>
                <w:szCs w:val="8"/>
                <w:lang w:val="en-US"/>
              </w:rPr>
            </w:pPr>
          </w:p>
        </w:tc>
        <w:tc>
          <w:tcPr>
            <w:tcW w:w="3402" w:type="dxa"/>
            <w:gridSpan w:val="2"/>
            <w:tcBorders>
              <w:left w:val="nil"/>
              <w:bottom w:val="nil"/>
              <w:right w:val="nil"/>
            </w:tcBorders>
          </w:tcPr>
          <w:p w14:paraId="14F9423B" w14:textId="77777777" w:rsidR="001979AE" w:rsidRDefault="001979AE" w:rsidP="00176550">
            <w:pPr>
              <w:rPr>
                <w:sz w:val="8"/>
                <w:szCs w:val="8"/>
                <w:lang w:val="en-US"/>
              </w:rPr>
            </w:pPr>
          </w:p>
          <w:p w14:paraId="396E9817" w14:textId="77777777" w:rsidR="001979AE" w:rsidRDefault="001979AE" w:rsidP="00176550">
            <w:pPr>
              <w:rPr>
                <w:sz w:val="8"/>
                <w:szCs w:val="8"/>
                <w:lang w:val="en-US"/>
              </w:rPr>
            </w:pPr>
          </w:p>
          <w:p w14:paraId="62CD8F35" w14:textId="77777777" w:rsidR="001979AE" w:rsidRDefault="001979AE" w:rsidP="00176550">
            <w:pPr>
              <w:rPr>
                <w:sz w:val="8"/>
                <w:szCs w:val="8"/>
                <w:lang w:val="en-US"/>
              </w:rPr>
            </w:pPr>
          </w:p>
        </w:tc>
        <w:tc>
          <w:tcPr>
            <w:tcW w:w="1134" w:type="dxa"/>
            <w:tcBorders>
              <w:left w:val="nil"/>
              <w:bottom w:val="nil"/>
              <w:right w:val="nil"/>
            </w:tcBorders>
          </w:tcPr>
          <w:p w14:paraId="02FBD0D4" w14:textId="77777777" w:rsidR="001979AE" w:rsidRDefault="001979AE" w:rsidP="00176550">
            <w:pPr>
              <w:rPr>
                <w:sz w:val="8"/>
                <w:szCs w:val="8"/>
                <w:lang w:val="en-US"/>
              </w:rPr>
            </w:pPr>
          </w:p>
        </w:tc>
        <w:tc>
          <w:tcPr>
            <w:tcW w:w="1134" w:type="dxa"/>
            <w:tcBorders>
              <w:left w:val="nil"/>
              <w:bottom w:val="nil"/>
              <w:right w:val="nil"/>
            </w:tcBorders>
          </w:tcPr>
          <w:p w14:paraId="11871010" w14:textId="77777777" w:rsidR="001979AE" w:rsidRDefault="001979AE" w:rsidP="00176550">
            <w:pPr>
              <w:rPr>
                <w:sz w:val="8"/>
                <w:szCs w:val="8"/>
                <w:lang w:val="en-US"/>
              </w:rPr>
            </w:pPr>
          </w:p>
        </w:tc>
        <w:tc>
          <w:tcPr>
            <w:tcW w:w="1417" w:type="dxa"/>
            <w:tcBorders>
              <w:left w:val="nil"/>
              <w:bottom w:val="nil"/>
              <w:right w:val="nil"/>
            </w:tcBorders>
          </w:tcPr>
          <w:p w14:paraId="057FEE64" w14:textId="77777777" w:rsidR="001979AE" w:rsidRDefault="001979AE" w:rsidP="00176550">
            <w:pPr>
              <w:rPr>
                <w:sz w:val="8"/>
                <w:szCs w:val="8"/>
                <w:lang w:val="en-US"/>
              </w:rPr>
            </w:pPr>
          </w:p>
        </w:tc>
        <w:tc>
          <w:tcPr>
            <w:tcW w:w="1418" w:type="dxa"/>
            <w:tcBorders>
              <w:left w:val="nil"/>
              <w:bottom w:val="nil"/>
            </w:tcBorders>
          </w:tcPr>
          <w:p w14:paraId="17E91BC4" w14:textId="77777777" w:rsidR="001979AE" w:rsidRDefault="001979AE" w:rsidP="00176550">
            <w:pPr>
              <w:rPr>
                <w:sz w:val="8"/>
                <w:szCs w:val="8"/>
                <w:lang w:val="en-US"/>
              </w:rPr>
            </w:pPr>
          </w:p>
        </w:tc>
      </w:tr>
      <w:tr w:rsidR="001979AE" w:rsidRPr="00EB582C" w14:paraId="5CB5128E"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EA2E444"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A1BED75"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6C71526E"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52743740"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4F7884AA"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5D86559B"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058F1213" w14:textId="77777777" w:rsidR="001979AE" w:rsidRPr="00EB582C" w:rsidRDefault="001979AE" w:rsidP="00176550">
            <w:pPr>
              <w:rPr>
                <w:lang w:val="en-US"/>
              </w:rPr>
            </w:pPr>
          </w:p>
        </w:tc>
      </w:tr>
      <w:tr w:rsidR="001979AE" w14:paraId="7D488845"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995BF82"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70E0A39C"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74F17927"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6EC1B325" w14:textId="77777777" w:rsidR="001979AE" w:rsidRDefault="001979AE" w:rsidP="00176550">
            <w:pPr>
              <w:rPr>
                <w:sz w:val="8"/>
                <w:szCs w:val="8"/>
                <w:lang w:val="en-US"/>
              </w:rPr>
            </w:pPr>
            <w:r>
              <w:rPr>
                <w:b/>
                <w:bCs/>
                <w:lang w:val="en-US"/>
              </w:rPr>
              <w:t xml:space="preserve">Total </w:t>
            </w:r>
            <w:r>
              <w:rPr>
                <w:b/>
                <w:bCs/>
                <w:sz w:val="22"/>
                <w:szCs w:val="22"/>
                <w:lang w:val="en-US"/>
              </w:rPr>
              <w:t>Cabinet 20</w:t>
            </w:r>
          </w:p>
        </w:tc>
        <w:tc>
          <w:tcPr>
            <w:tcW w:w="1134" w:type="dxa"/>
            <w:tcBorders>
              <w:top w:val="single" w:sz="4" w:space="0" w:color="auto"/>
              <w:left w:val="nil"/>
              <w:bottom w:val="single" w:sz="4" w:space="0" w:color="auto"/>
              <w:right w:val="nil"/>
            </w:tcBorders>
          </w:tcPr>
          <w:p w14:paraId="18027486"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313D09AE"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0DA91941"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2B3A7934" w14:textId="77777777" w:rsidR="001979AE" w:rsidRDefault="001979AE" w:rsidP="00176550">
            <w:pPr>
              <w:rPr>
                <w:b/>
                <w:bCs/>
                <w:lang w:val="en-US"/>
              </w:rPr>
            </w:pPr>
          </w:p>
        </w:tc>
      </w:tr>
      <w:tr w:rsidR="001979AE" w14:paraId="2EC4D682" w14:textId="77777777" w:rsidTr="00176550">
        <w:tc>
          <w:tcPr>
            <w:tcW w:w="709" w:type="dxa"/>
            <w:tcBorders>
              <w:top w:val="nil"/>
              <w:left w:val="single" w:sz="6" w:space="0" w:color="auto"/>
              <w:bottom w:val="nil"/>
              <w:right w:val="nil"/>
            </w:tcBorders>
          </w:tcPr>
          <w:p w14:paraId="62A0AABD"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48C2EF40"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796134E0" w14:textId="77777777" w:rsidR="001979AE" w:rsidRPr="007F2714" w:rsidRDefault="001979AE" w:rsidP="00176550">
            <w:pPr>
              <w:rPr>
                <w:b/>
                <w:bCs/>
                <w:sz w:val="22"/>
                <w:szCs w:val="22"/>
                <w:lang w:val="en-US"/>
              </w:rPr>
            </w:pPr>
            <w:r w:rsidRPr="00B40365">
              <w:rPr>
                <w:b/>
                <w:bCs/>
                <w:sz w:val="22"/>
                <w:szCs w:val="22"/>
                <w:lang w:val="en-US"/>
              </w:rPr>
              <w:t>1.1.4. Cabinet 21</w:t>
            </w:r>
          </w:p>
          <w:p w14:paraId="21367248"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40CB0634"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47B9CEC2" w14:textId="77777777" w:rsidR="001979AE" w:rsidRDefault="001979AE" w:rsidP="00176550">
            <w:pPr>
              <w:rPr>
                <w:lang w:val="en-US"/>
              </w:rPr>
            </w:pPr>
          </w:p>
        </w:tc>
        <w:tc>
          <w:tcPr>
            <w:tcW w:w="1417" w:type="dxa"/>
            <w:tcBorders>
              <w:top w:val="nil"/>
              <w:left w:val="single" w:sz="6" w:space="0" w:color="auto"/>
              <w:bottom w:val="nil"/>
              <w:right w:val="nil"/>
            </w:tcBorders>
          </w:tcPr>
          <w:p w14:paraId="3E3DC876"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6340247E" w14:textId="77777777" w:rsidR="001979AE" w:rsidRDefault="001979AE" w:rsidP="00176550">
            <w:pPr>
              <w:rPr>
                <w:lang w:val="en-US"/>
              </w:rPr>
            </w:pPr>
          </w:p>
        </w:tc>
      </w:tr>
      <w:tr w:rsidR="001979AE" w14:paraId="5925E53B"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65FFCF" w14:textId="77777777" w:rsidR="001979AE" w:rsidRDefault="001979AE" w:rsidP="00176550">
            <w:pPr>
              <w:rPr>
                <w:lang w:val="en-US"/>
              </w:rPr>
            </w:pPr>
            <w:r>
              <w:rPr>
                <w:lang w:val="en-US"/>
              </w:rPr>
              <w:t>38</w:t>
            </w:r>
          </w:p>
        </w:tc>
        <w:tc>
          <w:tcPr>
            <w:tcW w:w="1276" w:type="dxa"/>
            <w:gridSpan w:val="2"/>
            <w:tcBorders>
              <w:top w:val="single" w:sz="4" w:space="0" w:color="auto"/>
              <w:bottom w:val="single" w:sz="4" w:space="0" w:color="auto"/>
            </w:tcBorders>
          </w:tcPr>
          <w:p w14:paraId="74138615" w14:textId="77777777" w:rsidR="001979AE" w:rsidRDefault="001979AE" w:rsidP="00176550">
            <w:pPr>
              <w:rPr>
                <w:lang w:val="en-US"/>
              </w:rPr>
            </w:pPr>
            <w:r>
              <w:rPr>
                <w:lang w:val="en-US"/>
              </w:rPr>
              <w:t>RpCP45D</w:t>
            </w:r>
          </w:p>
          <w:p w14:paraId="2C0BC453"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A775ED2" w14:textId="77777777" w:rsidR="001979AE" w:rsidRDefault="001979AE" w:rsidP="00176550">
            <w:pPr>
              <w:adjustRightInd w:val="0"/>
              <w:rPr>
                <w:rFonts w:ascii="Times New Roman CYR" w:hAnsi="Times New Roman CYR" w:cs="Times New Roman CYR"/>
                <w:sz w:val="16"/>
                <w:szCs w:val="16"/>
                <w:lang w:val="en-US"/>
              </w:rPr>
            </w:pPr>
            <w:r>
              <w:rPr>
                <w:lang w:val="en-US"/>
              </w:rPr>
              <w:t>Demontarea balustradelor, grilelor, parapetilor si imprejmuirilor metalice etc</w:t>
            </w:r>
            <w:r>
              <w:rPr>
                <w:rFonts w:ascii="Times New Roman CYR" w:hAnsi="Times New Roman CYR" w:cs="Times New Roman CYR"/>
                <w:sz w:val="16"/>
                <w:szCs w:val="16"/>
                <w:lang w:val="en-US"/>
              </w:rPr>
              <w:t xml:space="preserve"> </w:t>
            </w:r>
          </w:p>
          <w:p w14:paraId="307D80BF"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9C0ECC9" w14:textId="77777777" w:rsidR="001979AE" w:rsidRDefault="001979AE" w:rsidP="00176550">
            <w:pPr>
              <w:jc w:val="center"/>
              <w:rPr>
                <w:lang w:val="en-US"/>
              </w:rPr>
            </w:pPr>
            <w:r>
              <w:rPr>
                <w:lang w:val="en-US"/>
              </w:rPr>
              <w:t>kg</w:t>
            </w:r>
          </w:p>
        </w:tc>
        <w:tc>
          <w:tcPr>
            <w:tcW w:w="1134" w:type="dxa"/>
            <w:tcBorders>
              <w:top w:val="single" w:sz="4" w:space="0" w:color="auto"/>
              <w:bottom w:val="single" w:sz="4" w:space="0" w:color="auto"/>
            </w:tcBorders>
            <w:vAlign w:val="center"/>
          </w:tcPr>
          <w:p w14:paraId="5948CD36"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63,45</w:t>
            </w:r>
          </w:p>
          <w:p w14:paraId="58F56390"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8F96813"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31A75CB" w14:textId="77777777" w:rsidR="001979AE" w:rsidRDefault="001979AE" w:rsidP="00176550">
            <w:pPr>
              <w:jc w:val="center"/>
              <w:rPr>
                <w:lang w:val="en-US"/>
              </w:rPr>
            </w:pPr>
          </w:p>
        </w:tc>
      </w:tr>
      <w:tr w:rsidR="001979AE" w14:paraId="058D337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D7E546" w14:textId="77777777" w:rsidR="001979AE" w:rsidRDefault="001979AE" w:rsidP="00176550">
            <w:pPr>
              <w:rPr>
                <w:lang w:val="en-US"/>
              </w:rPr>
            </w:pPr>
          </w:p>
        </w:tc>
        <w:tc>
          <w:tcPr>
            <w:tcW w:w="1276" w:type="dxa"/>
            <w:gridSpan w:val="2"/>
            <w:tcBorders>
              <w:top w:val="nil"/>
              <w:bottom w:val="single" w:sz="2" w:space="0" w:color="auto"/>
            </w:tcBorders>
            <w:vAlign w:val="center"/>
          </w:tcPr>
          <w:p w14:paraId="7E8363ED" w14:textId="77777777" w:rsidR="001979AE" w:rsidRDefault="001979AE" w:rsidP="00176550">
            <w:pPr>
              <w:jc w:val="center"/>
              <w:rPr>
                <w:sz w:val="16"/>
                <w:szCs w:val="16"/>
                <w:lang w:val="en-US"/>
              </w:rPr>
            </w:pPr>
            <w:r>
              <w:rPr>
                <w:sz w:val="16"/>
                <w:szCs w:val="16"/>
                <w:lang w:val="en-US"/>
              </w:rPr>
              <w:t>7214240021800</w:t>
            </w:r>
          </w:p>
        </w:tc>
        <w:tc>
          <w:tcPr>
            <w:tcW w:w="3402" w:type="dxa"/>
            <w:gridSpan w:val="2"/>
            <w:tcBorders>
              <w:top w:val="nil"/>
              <w:bottom w:val="single" w:sz="2" w:space="0" w:color="auto"/>
            </w:tcBorders>
          </w:tcPr>
          <w:p w14:paraId="119D6F77" w14:textId="77777777" w:rsidR="001979AE" w:rsidRDefault="001979AE" w:rsidP="00176550">
            <w:pPr>
              <w:rPr>
                <w:lang w:val="en-US"/>
              </w:rPr>
            </w:pPr>
            <w:r>
              <w:rPr>
                <w:lang w:val="en-US"/>
              </w:rPr>
              <w:t>Lacatus mecanic</w:t>
            </w:r>
          </w:p>
        </w:tc>
        <w:tc>
          <w:tcPr>
            <w:tcW w:w="1134" w:type="dxa"/>
            <w:tcBorders>
              <w:top w:val="nil"/>
              <w:bottom w:val="single" w:sz="2" w:space="0" w:color="auto"/>
            </w:tcBorders>
          </w:tcPr>
          <w:p w14:paraId="5FC9DF27"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E82BA7A" w14:textId="77777777" w:rsidR="001979AE" w:rsidRDefault="001979AE" w:rsidP="00176550">
            <w:pPr>
              <w:rPr>
                <w:lang w:val="en-US"/>
              </w:rPr>
            </w:pPr>
            <w:r>
              <w:rPr>
                <w:lang w:val="en-US"/>
              </w:rPr>
              <w:t>1,27</w:t>
            </w:r>
          </w:p>
        </w:tc>
        <w:tc>
          <w:tcPr>
            <w:tcW w:w="1417" w:type="dxa"/>
            <w:tcBorders>
              <w:top w:val="nil"/>
              <w:bottom w:val="single" w:sz="2" w:space="0" w:color="auto"/>
            </w:tcBorders>
          </w:tcPr>
          <w:p w14:paraId="5838B5F5" w14:textId="77777777" w:rsidR="001979AE" w:rsidRDefault="001979AE" w:rsidP="00176550">
            <w:pPr>
              <w:rPr>
                <w:lang w:val="en-US"/>
              </w:rPr>
            </w:pPr>
          </w:p>
        </w:tc>
        <w:tc>
          <w:tcPr>
            <w:tcW w:w="1420" w:type="dxa"/>
            <w:tcBorders>
              <w:top w:val="nil"/>
              <w:bottom w:val="single" w:sz="2" w:space="0" w:color="auto"/>
            </w:tcBorders>
          </w:tcPr>
          <w:p w14:paraId="12A95777" w14:textId="77777777" w:rsidR="001979AE" w:rsidRDefault="001979AE" w:rsidP="00176550">
            <w:pPr>
              <w:rPr>
                <w:lang w:val="en-US"/>
              </w:rPr>
            </w:pPr>
          </w:p>
        </w:tc>
      </w:tr>
      <w:tr w:rsidR="001979AE" w14:paraId="531072C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FB4D45" w14:textId="77777777" w:rsidR="001979AE" w:rsidRDefault="001979AE" w:rsidP="00176550">
            <w:pPr>
              <w:rPr>
                <w:lang w:val="en-US"/>
              </w:rPr>
            </w:pPr>
          </w:p>
        </w:tc>
        <w:tc>
          <w:tcPr>
            <w:tcW w:w="1276" w:type="dxa"/>
            <w:gridSpan w:val="2"/>
            <w:tcBorders>
              <w:top w:val="nil"/>
              <w:bottom w:val="single" w:sz="2" w:space="0" w:color="auto"/>
            </w:tcBorders>
            <w:vAlign w:val="center"/>
          </w:tcPr>
          <w:p w14:paraId="07D01408" w14:textId="77777777" w:rsidR="001979AE" w:rsidRDefault="001979AE" w:rsidP="00176550">
            <w:pPr>
              <w:jc w:val="center"/>
              <w:rPr>
                <w:sz w:val="16"/>
                <w:szCs w:val="16"/>
                <w:lang w:val="en-US"/>
              </w:rPr>
            </w:pPr>
            <w:r>
              <w:rPr>
                <w:sz w:val="16"/>
                <w:szCs w:val="16"/>
                <w:lang w:val="en-US"/>
              </w:rPr>
              <w:t>9310060019922</w:t>
            </w:r>
          </w:p>
        </w:tc>
        <w:tc>
          <w:tcPr>
            <w:tcW w:w="3402" w:type="dxa"/>
            <w:gridSpan w:val="2"/>
            <w:tcBorders>
              <w:top w:val="nil"/>
              <w:bottom w:val="single" w:sz="2" w:space="0" w:color="auto"/>
            </w:tcBorders>
          </w:tcPr>
          <w:p w14:paraId="549D20B7" w14:textId="77777777" w:rsidR="001979AE" w:rsidRDefault="001979AE" w:rsidP="00176550">
            <w:pPr>
              <w:rPr>
                <w:lang w:val="en-US"/>
              </w:rPr>
            </w:pPr>
            <w:r>
              <w:rPr>
                <w:lang w:val="en-US"/>
              </w:rPr>
              <w:t xml:space="preserve">Muncitor deservire </w:t>
            </w:r>
          </w:p>
        </w:tc>
        <w:tc>
          <w:tcPr>
            <w:tcW w:w="1134" w:type="dxa"/>
            <w:tcBorders>
              <w:top w:val="nil"/>
              <w:bottom w:val="single" w:sz="2" w:space="0" w:color="auto"/>
            </w:tcBorders>
          </w:tcPr>
          <w:p w14:paraId="2AFCF3F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527D1EC" w14:textId="77777777" w:rsidR="001979AE" w:rsidRDefault="001979AE" w:rsidP="00176550">
            <w:pPr>
              <w:rPr>
                <w:lang w:val="en-US"/>
              </w:rPr>
            </w:pPr>
            <w:r>
              <w:rPr>
                <w:lang w:val="en-US"/>
              </w:rPr>
              <w:t>1,27</w:t>
            </w:r>
          </w:p>
        </w:tc>
        <w:tc>
          <w:tcPr>
            <w:tcW w:w="1417" w:type="dxa"/>
            <w:tcBorders>
              <w:top w:val="nil"/>
              <w:bottom w:val="single" w:sz="2" w:space="0" w:color="auto"/>
            </w:tcBorders>
          </w:tcPr>
          <w:p w14:paraId="23AD355C" w14:textId="77777777" w:rsidR="001979AE" w:rsidRDefault="001979AE" w:rsidP="00176550">
            <w:pPr>
              <w:rPr>
                <w:lang w:val="en-US"/>
              </w:rPr>
            </w:pPr>
          </w:p>
        </w:tc>
        <w:tc>
          <w:tcPr>
            <w:tcW w:w="1420" w:type="dxa"/>
            <w:tcBorders>
              <w:top w:val="nil"/>
              <w:bottom w:val="single" w:sz="2" w:space="0" w:color="auto"/>
            </w:tcBorders>
          </w:tcPr>
          <w:p w14:paraId="46E4D01B" w14:textId="77777777" w:rsidR="001979AE" w:rsidRDefault="001979AE" w:rsidP="00176550">
            <w:pPr>
              <w:rPr>
                <w:lang w:val="en-US"/>
              </w:rPr>
            </w:pPr>
          </w:p>
        </w:tc>
      </w:tr>
      <w:tr w:rsidR="001979AE" w14:paraId="7194B58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10F7E4" w14:textId="77777777" w:rsidR="001979AE" w:rsidRDefault="001979AE" w:rsidP="00176550">
            <w:pPr>
              <w:rPr>
                <w:lang w:val="en-US"/>
              </w:rPr>
            </w:pPr>
          </w:p>
        </w:tc>
        <w:tc>
          <w:tcPr>
            <w:tcW w:w="1276" w:type="dxa"/>
            <w:gridSpan w:val="2"/>
            <w:tcBorders>
              <w:top w:val="nil"/>
              <w:bottom w:val="single" w:sz="2" w:space="0" w:color="auto"/>
            </w:tcBorders>
            <w:vAlign w:val="center"/>
          </w:tcPr>
          <w:p w14:paraId="5B02C25D" w14:textId="77777777" w:rsidR="001979AE" w:rsidRDefault="001979AE" w:rsidP="00176550">
            <w:pPr>
              <w:jc w:val="center"/>
              <w:rPr>
                <w:sz w:val="16"/>
                <w:szCs w:val="16"/>
                <w:lang w:val="en-US"/>
              </w:rPr>
            </w:pPr>
            <w:r>
              <w:rPr>
                <w:sz w:val="16"/>
                <w:szCs w:val="16"/>
                <w:lang w:val="en-US"/>
              </w:rPr>
              <w:t>2413547308164</w:t>
            </w:r>
          </w:p>
        </w:tc>
        <w:tc>
          <w:tcPr>
            <w:tcW w:w="3402" w:type="dxa"/>
            <w:gridSpan w:val="2"/>
            <w:tcBorders>
              <w:top w:val="nil"/>
              <w:bottom w:val="single" w:sz="2" w:space="0" w:color="auto"/>
            </w:tcBorders>
          </w:tcPr>
          <w:p w14:paraId="13E75024" w14:textId="77777777" w:rsidR="001979AE" w:rsidRDefault="001979AE" w:rsidP="00176550">
            <w:pPr>
              <w:rPr>
                <w:lang w:val="en-US"/>
              </w:rPr>
            </w:pPr>
            <w:r>
              <w:rPr>
                <w:lang w:val="en-US"/>
              </w:rPr>
              <w:t>Carbura de calciu tehnica (carbid) S102</w:t>
            </w:r>
          </w:p>
        </w:tc>
        <w:tc>
          <w:tcPr>
            <w:tcW w:w="1134" w:type="dxa"/>
            <w:tcBorders>
              <w:top w:val="nil"/>
              <w:bottom w:val="single" w:sz="2" w:space="0" w:color="auto"/>
            </w:tcBorders>
          </w:tcPr>
          <w:p w14:paraId="2BFA2D33" w14:textId="77777777" w:rsidR="001979AE" w:rsidRDefault="001979AE" w:rsidP="00176550">
            <w:pPr>
              <w:rPr>
                <w:lang w:val="en-US"/>
              </w:rPr>
            </w:pPr>
            <w:r>
              <w:rPr>
                <w:lang w:val="en-US"/>
              </w:rPr>
              <w:t>kg</w:t>
            </w:r>
          </w:p>
        </w:tc>
        <w:tc>
          <w:tcPr>
            <w:tcW w:w="1134" w:type="dxa"/>
            <w:tcBorders>
              <w:top w:val="nil"/>
              <w:bottom w:val="single" w:sz="2" w:space="0" w:color="auto"/>
            </w:tcBorders>
          </w:tcPr>
          <w:p w14:paraId="37A4D93E" w14:textId="77777777" w:rsidR="001979AE" w:rsidRDefault="001979AE" w:rsidP="00176550">
            <w:pPr>
              <w:rPr>
                <w:lang w:val="en-US"/>
              </w:rPr>
            </w:pPr>
            <w:r>
              <w:rPr>
                <w:lang w:val="en-US"/>
              </w:rPr>
              <w:t>0,05</w:t>
            </w:r>
          </w:p>
        </w:tc>
        <w:tc>
          <w:tcPr>
            <w:tcW w:w="1417" w:type="dxa"/>
            <w:tcBorders>
              <w:top w:val="nil"/>
              <w:bottom w:val="single" w:sz="2" w:space="0" w:color="auto"/>
            </w:tcBorders>
          </w:tcPr>
          <w:p w14:paraId="4A2EDF96" w14:textId="77777777" w:rsidR="001979AE" w:rsidRDefault="001979AE" w:rsidP="00176550">
            <w:pPr>
              <w:rPr>
                <w:lang w:val="en-US"/>
              </w:rPr>
            </w:pPr>
          </w:p>
        </w:tc>
        <w:tc>
          <w:tcPr>
            <w:tcW w:w="1420" w:type="dxa"/>
            <w:tcBorders>
              <w:top w:val="nil"/>
              <w:bottom w:val="single" w:sz="2" w:space="0" w:color="auto"/>
            </w:tcBorders>
          </w:tcPr>
          <w:p w14:paraId="034462F3" w14:textId="77777777" w:rsidR="001979AE" w:rsidRDefault="001979AE" w:rsidP="00176550">
            <w:pPr>
              <w:rPr>
                <w:lang w:val="en-US"/>
              </w:rPr>
            </w:pPr>
          </w:p>
        </w:tc>
      </w:tr>
      <w:tr w:rsidR="001979AE" w14:paraId="1B30B16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03FCAA" w14:textId="77777777" w:rsidR="001979AE" w:rsidRDefault="001979AE" w:rsidP="00176550">
            <w:pPr>
              <w:rPr>
                <w:lang w:val="en-US"/>
              </w:rPr>
            </w:pPr>
          </w:p>
        </w:tc>
        <w:tc>
          <w:tcPr>
            <w:tcW w:w="1276" w:type="dxa"/>
            <w:gridSpan w:val="2"/>
            <w:tcBorders>
              <w:top w:val="nil"/>
              <w:bottom w:val="single" w:sz="2" w:space="0" w:color="auto"/>
            </w:tcBorders>
            <w:vAlign w:val="center"/>
          </w:tcPr>
          <w:p w14:paraId="4100FEC4" w14:textId="77777777" w:rsidR="001979AE" w:rsidRDefault="001979AE" w:rsidP="00176550">
            <w:pPr>
              <w:jc w:val="center"/>
              <w:rPr>
                <w:sz w:val="16"/>
                <w:szCs w:val="16"/>
                <w:lang w:val="en-US"/>
              </w:rPr>
            </w:pPr>
            <w:r>
              <w:rPr>
                <w:sz w:val="16"/>
                <w:szCs w:val="16"/>
                <w:lang w:val="en-US"/>
              </w:rPr>
              <w:t>2411115904512</w:t>
            </w:r>
          </w:p>
        </w:tc>
        <w:tc>
          <w:tcPr>
            <w:tcW w:w="3402" w:type="dxa"/>
            <w:gridSpan w:val="2"/>
            <w:tcBorders>
              <w:top w:val="nil"/>
              <w:bottom w:val="single" w:sz="2" w:space="0" w:color="auto"/>
            </w:tcBorders>
          </w:tcPr>
          <w:p w14:paraId="5E3A8C87" w14:textId="77777777" w:rsidR="001979AE" w:rsidRDefault="001979AE" w:rsidP="00176550">
            <w:pPr>
              <w:rPr>
                <w:lang w:val="en-US"/>
              </w:rPr>
            </w:pPr>
            <w:r>
              <w:rPr>
                <w:lang w:val="en-US"/>
              </w:rPr>
              <w:t>Oxigen tehnic gazos S2031</w:t>
            </w:r>
          </w:p>
        </w:tc>
        <w:tc>
          <w:tcPr>
            <w:tcW w:w="1134" w:type="dxa"/>
            <w:tcBorders>
              <w:top w:val="nil"/>
              <w:bottom w:val="single" w:sz="2" w:space="0" w:color="auto"/>
            </w:tcBorders>
          </w:tcPr>
          <w:p w14:paraId="072E0365" w14:textId="77777777" w:rsidR="001979AE" w:rsidRDefault="001979AE" w:rsidP="00176550">
            <w:pPr>
              <w:rPr>
                <w:lang w:val="en-US"/>
              </w:rPr>
            </w:pPr>
            <w:r>
              <w:rPr>
                <w:lang w:val="en-US"/>
              </w:rPr>
              <w:t>m3</w:t>
            </w:r>
          </w:p>
        </w:tc>
        <w:tc>
          <w:tcPr>
            <w:tcW w:w="1134" w:type="dxa"/>
            <w:tcBorders>
              <w:top w:val="nil"/>
              <w:bottom w:val="single" w:sz="2" w:space="0" w:color="auto"/>
            </w:tcBorders>
          </w:tcPr>
          <w:p w14:paraId="0B44DFD5" w14:textId="77777777" w:rsidR="001979AE" w:rsidRDefault="001979AE" w:rsidP="00176550">
            <w:pPr>
              <w:rPr>
                <w:lang w:val="en-US"/>
              </w:rPr>
            </w:pPr>
            <w:r>
              <w:rPr>
                <w:lang w:val="en-US"/>
              </w:rPr>
              <w:t>0,06</w:t>
            </w:r>
          </w:p>
        </w:tc>
        <w:tc>
          <w:tcPr>
            <w:tcW w:w="1417" w:type="dxa"/>
            <w:tcBorders>
              <w:top w:val="nil"/>
              <w:bottom w:val="single" w:sz="2" w:space="0" w:color="auto"/>
            </w:tcBorders>
          </w:tcPr>
          <w:p w14:paraId="6C4BB350" w14:textId="77777777" w:rsidR="001979AE" w:rsidRDefault="001979AE" w:rsidP="00176550">
            <w:pPr>
              <w:rPr>
                <w:lang w:val="en-US"/>
              </w:rPr>
            </w:pPr>
          </w:p>
        </w:tc>
        <w:tc>
          <w:tcPr>
            <w:tcW w:w="1420" w:type="dxa"/>
            <w:tcBorders>
              <w:top w:val="nil"/>
              <w:bottom w:val="single" w:sz="2" w:space="0" w:color="auto"/>
            </w:tcBorders>
          </w:tcPr>
          <w:p w14:paraId="2F2AE219" w14:textId="77777777" w:rsidR="001979AE" w:rsidRDefault="001979AE" w:rsidP="00176550">
            <w:pPr>
              <w:rPr>
                <w:lang w:val="en-US"/>
              </w:rPr>
            </w:pPr>
          </w:p>
        </w:tc>
      </w:tr>
      <w:tr w:rsidR="001979AE" w14:paraId="7F6C76E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135BFE" w14:textId="77777777" w:rsidR="001979AE" w:rsidRDefault="001979AE" w:rsidP="00176550">
            <w:pPr>
              <w:rPr>
                <w:lang w:val="en-US"/>
              </w:rPr>
            </w:pPr>
          </w:p>
        </w:tc>
        <w:tc>
          <w:tcPr>
            <w:tcW w:w="1276" w:type="dxa"/>
            <w:gridSpan w:val="2"/>
            <w:tcBorders>
              <w:top w:val="nil"/>
              <w:bottom w:val="single" w:sz="2" w:space="0" w:color="auto"/>
            </w:tcBorders>
            <w:vAlign w:val="center"/>
          </w:tcPr>
          <w:p w14:paraId="1FBCFE5C" w14:textId="77777777" w:rsidR="001979AE" w:rsidRDefault="001979AE" w:rsidP="00176550">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3076D628" w14:textId="77777777" w:rsidR="001979AE" w:rsidRDefault="001979AE" w:rsidP="00176550">
            <w:pPr>
              <w:rPr>
                <w:lang w:val="en-US"/>
              </w:rPr>
            </w:pPr>
            <w:r>
              <w:rPr>
                <w:lang w:val="en-US"/>
              </w:rPr>
              <w:t>Macara de fereastra</w:t>
            </w:r>
          </w:p>
        </w:tc>
        <w:tc>
          <w:tcPr>
            <w:tcW w:w="1134" w:type="dxa"/>
            <w:tcBorders>
              <w:top w:val="nil"/>
              <w:bottom w:val="single" w:sz="2" w:space="0" w:color="auto"/>
            </w:tcBorders>
          </w:tcPr>
          <w:p w14:paraId="5A0281FD"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D41AF5D" w14:textId="77777777" w:rsidR="001979AE" w:rsidRDefault="001979AE" w:rsidP="00176550">
            <w:pPr>
              <w:rPr>
                <w:lang w:val="en-US"/>
              </w:rPr>
            </w:pPr>
            <w:r>
              <w:rPr>
                <w:lang w:val="en-US"/>
              </w:rPr>
              <w:t>0,19</w:t>
            </w:r>
          </w:p>
        </w:tc>
        <w:tc>
          <w:tcPr>
            <w:tcW w:w="1417" w:type="dxa"/>
            <w:tcBorders>
              <w:top w:val="nil"/>
              <w:bottom w:val="single" w:sz="2" w:space="0" w:color="auto"/>
            </w:tcBorders>
          </w:tcPr>
          <w:p w14:paraId="4BF13E34" w14:textId="77777777" w:rsidR="001979AE" w:rsidRDefault="001979AE" w:rsidP="00176550">
            <w:pPr>
              <w:rPr>
                <w:lang w:val="en-US"/>
              </w:rPr>
            </w:pPr>
          </w:p>
        </w:tc>
        <w:tc>
          <w:tcPr>
            <w:tcW w:w="1418" w:type="dxa"/>
            <w:tcBorders>
              <w:top w:val="nil"/>
              <w:bottom w:val="single" w:sz="2" w:space="0" w:color="auto"/>
            </w:tcBorders>
          </w:tcPr>
          <w:p w14:paraId="00EC2C4F" w14:textId="77777777" w:rsidR="001979AE" w:rsidRDefault="001979AE" w:rsidP="00176550">
            <w:pPr>
              <w:rPr>
                <w:lang w:val="en-US"/>
              </w:rPr>
            </w:pPr>
          </w:p>
        </w:tc>
      </w:tr>
      <w:tr w:rsidR="001979AE" w14:paraId="1247448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19D866" w14:textId="77777777" w:rsidR="001979AE" w:rsidRDefault="001979AE" w:rsidP="00176550">
            <w:pPr>
              <w:rPr>
                <w:lang w:val="en-US"/>
              </w:rPr>
            </w:pPr>
          </w:p>
        </w:tc>
        <w:tc>
          <w:tcPr>
            <w:tcW w:w="1276" w:type="dxa"/>
            <w:gridSpan w:val="2"/>
            <w:tcBorders>
              <w:top w:val="nil"/>
              <w:bottom w:val="single" w:sz="2" w:space="0" w:color="auto"/>
            </w:tcBorders>
            <w:vAlign w:val="center"/>
          </w:tcPr>
          <w:p w14:paraId="1D8FC90D" w14:textId="77777777" w:rsidR="001979AE" w:rsidRDefault="001979AE" w:rsidP="00176550">
            <w:pPr>
              <w:jc w:val="center"/>
              <w:rPr>
                <w:sz w:val="16"/>
                <w:szCs w:val="16"/>
                <w:lang w:val="en-US"/>
              </w:rPr>
            </w:pPr>
            <w:r>
              <w:rPr>
                <w:sz w:val="16"/>
                <w:szCs w:val="16"/>
                <w:lang w:val="en-US"/>
              </w:rPr>
              <w:t>3110500002401</w:t>
            </w:r>
          </w:p>
        </w:tc>
        <w:tc>
          <w:tcPr>
            <w:tcW w:w="3402" w:type="dxa"/>
            <w:gridSpan w:val="2"/>
            <w:tcBorders>
              <w:top w:val="nil"/>
              <w:bottom w:val="single" w:sz="2" w:space="0" w:color="auto"/>
            </w:tcBorders>
          </w:tcPr>
          <w:p w14:paraId="3020C546" w14:textId="77777777" w:rsidR="001979AE" w:rsidRDefault="001979AE" w:rsidP="00176550">
            <w:pPr>
              <w:rPr>
                <w:lang w:val="en-US"/>
              </w:rPr>
            </w:pPr>
            <w:r>
              <w:rPr>
                <w:lang w:val="en-US"/>
              </w:rPr>
              <w:t>Aparat de sudura 28-35 Kw</w:t>
            </w:r>
          </w:p>
        </w:tc>
        <w:tc>
          <w:tcPr>
            <w:tcW w:w="1134" w:type="dxa"/>
            <w:tcBorders>
              <w:top w:val="nil"/>
              <w:bottom w:val="single" w:sz="2" w:space="0" w:color="auto"/>
            </w:tcBorders>
          </w:tcPr>
          <w:p w14:paraId="743CE831"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FA490DE" w14:textId="77777777" w:rsidR="001979AE" w:rsidRDefault="001979AE" w:rsidP="00176550">
            <w:pPr>
              <w:rPr>
                <w:lang w:val="en-US"/>
              </w:rPr>
            </w:pPr>
            <w:r>
              <w:rPr>
                <w:lang w:val="en-US"/>
              </w:rPr>
              <w:t>0,32</w:t>
            </w:r>
          </w:p>
        </w:tc>
        <w:tc>
          <w:tcPr>
            <w:tcW w:w="1417" w:type="dxa"/>
            <w:tcBorders>
              <w:top w:val="nil"/>
              <w:bottom w:val="single" w:sz="2" w:space="0" w:color="auto"/>
            </w:tcBorders>
          </w:tcPr>
          <w:p w14:paraId="4756723C" w14:textId="77777777" w:rsidR="001979AE" w:rsidRDefault="001979AE" w:rsidP="00176550">
            <w:pPr>
              <w:rPr>
                <w:lang w:val="en-US"/>
              </w:rPr>
            </w:pPr>
          </w:p>
        </w:tc>
        <w:tc>
          <w:tcPr>
            <w:tcW w:w="1418" w:type="dxa"/>
            <w:tcBorders>
              <w:top w:val="nil"/>
              <w:bottom w:val="single" w:sz="2" w:space="0" w:color="auto"/>
            </w:tcBorders>
          </w:tcPr>
          <w:p w14:paraId="5A693C9D" w14:textId="77777777" w:rsidR="001979AE" w:rsidRDefault="001979AE" w:rsidP="00176550">
            <w:pPr>
              <w:rPr>
                <w:lang w:val="en-US"/>
              </w:rPr>
            </w:pPr>
          </w:p>
        </w:tc>
      </w:tr>
      <w:tr w:rsidR="001979AE" w:rsidRPr="00EB582C" w14:paraId="4736A56A" w14:textId="77777777" w:rsidTr="00176550">
        <w:trPr>
          <w:trHeight w:val="340"/>
        </w:trPr>
        <w:tc>
          <w:tcPr>
            <w:tcW w:w="709" w:type="dxa"/>
            <w:tcBorders>
              <w:top w:val="nil"/>
              <w:left w:val="single" w:sz="6" w:space="0" w:color="auto"/>
              <w:bottom w:val="nil"/>
              <w:right w:val="nil"/>
            </w:tcBorders>
          </w:tcPr>
          <w:p w14:paraId="531DB62E"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5E2DE33"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5B731C0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A07EA2C"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CAF96D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7399AEF"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7F96F7B" w14:textId="77777777" w:rsidR="001979AE" w:rsidRPr="00EB582C" w:rsidRDefault="001979AE" w:rsidP="00176550">
            <w:pPr>
              <w:rPr>
                <w:lang w:val="en-US"/>
              </w:rPr>
            </w:pPr>
          </w:p>
        </w:tc>
      </w:tr>
      <w:tr w:rsidR="001979AE" w14:paraId="4B9715A3"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74A449" w14:textId="77777777" w:rsidR="001979AE" w:rsidRDefault="001979AE" w:rsidP="00176550">
            <w:pPr>
              <w:rPr>
                <w:lang w:val="en-US"/>
              </w:rPr>
            </w:pPr>
            <w:r>
              <w:rPr>
                <w:lang w:val="en-US"/>
              </w:rPr>
              <w:t>39</w:t>
            </w:r>
          </w:p>
        </w:tc>
        <w:tc>
          <w:tcPr>
            <w:tcW w:w="1276" w:type="dxa"/>
            <w:gridSpan w:val="2"/>
            <w:tcBorders>
              <w:top w:val="single" w:sz="4" w:space="0" w:color="auto"/>
              <w:bottom w:val="single" w:sz="4" w:space="0" w:color="auto"/>
            </w:tcBorders>
          </w:tcPr>
          <w:p w14:paraId="13CF30A8" w14:textId="77777777" w:rsidR="001979AE" w:rsidRDefault="001979AE" w:rsidP="00176550">
            <w:pPr>
              <w:rPr>
                <w:lang w:val="en-US"/>
              </w:rPr>
            </w:pPr>
            <w:r>
              <w:rPr>
                <w:lang w:val="en-US"/>
              </w:rPr>
              <w:t>RpCO56C</w:t>
            </w:r>
          </w:p>
          <w:p w14:paraId="0E8A4FFC"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B2B3DCD" w14:textId="77777777" w:rsidR="001979AE" w:rsidRDefault="001979AE" w:rsidP="00176550">
            <w:pPr>
              <w:adjustRightInd w:val="0"/>
              <w:rPr>
                <w:rFonts w:ascii="Times New Roman CYR" w:hAnsi="Times New Roman CYR" w:cs="Times New Roman CYR"/>
                <w:sz w:val="16"/>
                <w:szCs w:val="16"/>
                <w:lang w:val="en-US"/>
              </w:rPr>
            </w:pPr>
            <w:r>
              <w:rPr>
                <w:lang w:val="en-US"/>
              </w:rPr>
              <w:t>Demontari: captuseli din lemn, asbociment, PFL, PAS, tec. la pereti sau tavane suspendate, usi, etc.</w:t>
            </w:r>
            <w:r>
              <w:rPr>
                <w:rFonts w:ascii="Times New Roman CYR" w:hAnsi="Times New Roman CYR" w:cs="Times New Roman CYR"/>
                <w:sz w:val="16"/>
                <w:szCs w:val="16"/>
                <w:lang w:val="en-US"/>
              </w:rPr>
              <w:t xml:space="preserve"> </w:t>
            </w:r>
          </w:p>
          <w:p w14:paraId="74EED7B5"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9D62CE0"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78843310"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35,66</w:t>
            </w:r>
          </w:p>
          <w:p w14:paraId="02A7D4AB"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B964E4D"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046EA4B" w14:textId="77777777" w:rsidR="001979AE" w:rsidRDefault="001979AE" w:rsidP="00176550">
            <w:pPr>
              <w:jc w:val="center"/>
              <w:rPr>
                <w:lang w:val="en-US"/>
              </w:rPr>
            </w:pPr>
          </w:p>
        </w:tc>
      </w:tr>
      <w:tr w:rsidR="001979AE" w14:paraId="462FB3D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25F89C" w14:textId="77777777" w:rsidR="001979AE" w:rsidRDefault="001979AE" w:rsidP="00176550">
            <w:pPr>
              <w:rPr>
                <w:lang w:val="en-US"/>
              </w:rPr>
            </w:pPr>
          </w:p>
        </w:tc>
        <w:tc>
          <w:tcPr>
            <w:tcW w:w="1276" w:type="dxa"/>
            <w:gridSpan w:val="2"/>
            <w:tcBorders>
              <w:top w:val="nil"/>
              <w:bottom w:val="single" w:sz="2" w:space="0" w:color="auto"/>
            </w:tcBorders>
            <w:vAlign w:val="center"/>
          </w:tcPr>
          <w:p w14:paraId="11BF762E" w14:textId="77777777" w:rsidR="001979AE" w:rsidRDefault="001979AE" w:rsidP="00176550">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79257FC6" w14:textId="77777777" w:rsidR="001979AE" w:rsidRDefault="001979AE" w:rsidP="00176550">
            <w:pPr>
              <w:rPr>
                <w:lang w:val="en-US"/>
              </w:rPr>
            </w:pPr>
            <w:r>
              <w:rPr>
                <w:lang w:val="en-US"/>
              </w:rPr>
              <w:t>Timplar</w:t>
            </w:r>
          </w:p>
        </w:tc>
        <w:tc>
          <w:tcPr>
            <w:tcW w:w="1134" w:type="dxa"/>
            <w:tcBorders>
              <w:top w:val="nil"/>
              <w:bottom w:val="single" w:sz="2" w:space="0" w:color="auto"/>
            </w:tcBorders>
          </w:tcPr>
          <w:p w14:paraId="2EA3D08F"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D84BAB7" w14:textId="77777777" w:rsidR="001979AE" w:rsidRDefault="001979AE" w:rsidP="00176550">
            <w:pPr>
              <w:rPr>
                <w:lang w:val="en-US"/>
              </w:rPr>
            </w:pPr>
            <w:r>
              <w:rPr>
                <w:lang w:val="en-US"/>
              </w:rPr>
              <w:t>4,64</w:t>
            </w:r>
          </w:p>
        </w:tc>
        <w:tc>
          <w:tcPr>
            <w:tcW w:w="1417" w:type="dxa"/>
            <w:tcBorders>
              <w:top w:val="nil"/>
              <w:bottom w:val="single" w:sz="2" w:space="0" w:color="auto"/>
            </w:tcBorders>
          </w:tcPr>
          <w:p w14:paraId="47FBE43C" w14:textId="77777777" w:rsidR="001979AE" w:rsidRDefault="001979AE" w:rsidP="00176550">
            <w:pPr>
              <w:rPr>
                <w:lang w:val="en-US"/>
              </w:rPr>
            </w:pPr>
          </w:p>
        </w:tc>
        <w:tc>
          <w:tcPr>
            <w:tcW w:w="1420" w:type="dxa"/>
            <w:tcBorders>
              <w:top w:val="nil"/>
              <w:bottom w:val="single" w:sz="2" w:space="0" w:color="auto"/>
            </w:tcBorders>
          </w:tcPr>
          <w:p w14:paraId="256F9EE6" w14:textId="77777777" w:rsidR="001979AE" w:rsidRDefault="001979AE" w:rsidP="00176550">
            <w:pPr>
              <w:rPr>
                <w:lang w:val="en-US"/>
              </w:rPr>
            </w:pPr>
          </w:p>
        </w:tc>
      </w:tr>
      <w:tr w:rsidR="001979AE" w14:paraId="471F8C7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145571" w14:textId="77777777" w:rsidR="001979AE" w:rsidRDefault="001979AE" w:rsidP="00176550">
            <w:pPr>
              <w:rPr>
                <w:lang w:val="en-US"/>
              </w:rPr>
            </w:pPr>
          </w:p>
        </w:tc>
        <w:tc>
          <w:tcPr>
            <w:tcW w:w="1276" w:type="dxa"/>
            <w:gridSpan w:val="2"/>
            <w:tcBorders>
              <w:top w:val="nil"/>
              <w:bottom w:val="single" w:sz="2" w:space="0" w:color="auto"/>
            </w:tcBorders>
            <w:vAlign w:val="center"/>
          </w:tcPr>
          <w:p w14:paraId="3A1EAB50" w14:textId="77777777" w:rsidR="001979AE" w:rsidRDefault="001979AE" w:rsidP="00176550">
            <w:pPr>
              <w:jc w:val="center"/>
              <w:rPr>
                <w:sz w:val="16"/>
                <w:szCs w:val="16"/>
                <w:lang w:val="en-US"/>
              </w:rPr>
            </w:pPr>
            <w:r>
              <w:rPr>
                <w:sz w:val="16"/>
                <w:szCs w:val="16"/>
                <w:lang w:val="en-US"/>
              </w:rPr>
              <w:t>9310060019922</w:t>
            </w:r>
          </w:p>
        </w:tc>
        <w:tc>
          <w:tcPr>
            <w:tcW w:w="3402" w:type="dxa"/>
            <w:gridSpan w:val="2"/>
            <w:tcBorders>
              <w:top w:val="nil"/>
              <w:bottom w:val="single" w:sz="2" w:space="0" w:color="auto"/>
            </w:tcBorders>
          </w:tcPr>
          <w:p w14:paraId="459EFF0B" w14:textId="77777777" w:rsidR="001979AE" w:rsidRDefault="001979AE" w:rsidP="00176550">
            <w:pPr>
              <w:rPr>
                <w:lang w:val="en-US"/>
              </w:rPr>
            </w:pPr>
            <w:r>
              <w:rPr>
                <w:lang w:val="en-US"/>
              </w:rPr>
              <w:t xml:space="preserve">Muncitor deservire </w:t>
            </w:r>
          </w:p>
        </w:tc>
        <w:tc>
          <w:tcPr>
            <w:tcW w:w="1134" w:type="dxa"/>
            <w:tcBorders>
              <w:top w:val="nil"/>
              <w:bottom w:val="single" w:sz="2" w:space="0" w:color="auto"/>
            </w:tcBorders>
          </w:tcPr>
          <w:p w14:paraId="7FAB20CF"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316A0E7" w14:textId="77777777" w:rsidR="001979AE" w:rsidRDefault="001979AE" w:rsidP="00176550">
            <w:pPr>
              <w:rPr>
                <w:lang w:val="en-US"/>
              </w:rPr>
            </w:pPr>
            <w:r>
              <w:rPr>
                <w:lang w:val="en-US"/>
              </w:rPr>
              <w:t>4,28</w:t>
            </w:r>
          </w:p>
        </w:tc>
        <w:tc>
          <w:tcPr>
            <w:tcW w:w="1417" w:type="dxa"/>
            <w:tcBorders>
              <w:top w:val="nil"/>
              <w:bottom w:val="single" w:sz="2" w:space="0" w:color="auto"/>
            </w:tcBorders>
          </w:tcPr>
          <w:p w14:paraId="7627B9EC" w14:textId="77777777" w:rsidR="001979AE" w:rsidRDefault="001979AE" w:rsidP="00176550">
            <w:pPr>
              <w:rPr>
                <w:lang w:val="en-US"/>
              </w:rPr>
            </w:pPr>
          </w:p>
        </w:tc>
        <w:tc>
          <w:tcPr>
            <w:tcW w:w="1420" w:type="dxa"/>
            <w:tcBorders>
              <w:top w:val="nil"/>
              <w:bottom w:val="single" w:sz="2" w:space="0" w:color="auto"/>
            </w:tcBorders>
          </w:tcPr>
          <w:p w14:paraId="6D14842C" w14:textId="77777777" w:rsidR="001979AE" w:rsidRDefault="001979AE" w:rsidP="00176550">
            <w:pPr>
              <w:rPr>
                <w:lang w:val="en-US"/>
              </w:rPr>
            </w:pPr>
          </w:p>
        </w:tc>
      </w:tr>
      <w:tr w:rsidR="001979AE" w:rsidRPr="00EB582C" w14:paraId="005DBE3B" w14:textId="77777777" w:rsidTr="00176550">
        <w:trPr>
          <w:trHeight w:val="340"/>
        </w:trPr>
        <w:tc>
          <w:tcPr>
            <w:tcW w:w="709" w:type="dxa"/>
            <w:tcBorders>
              <w:top w:val="nil"/>
              <w:left w:val="single" w:sz="6" w:space="0" w:color="auto"/>
              <w:bottom w:val="nil"/>
              <w:right w:val="nil"/>
            </w:tcBorders>
          </w:tcPr>
          <w:p w14:paraId="205D5EAB"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90595FF"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658233E"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E4CBF91"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15DE07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977FC76"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B1CF131" w14:textId="77777777" w:rsidR="001979AE" w:rsidRPr="00EB582C" w:rsidRDefault="001979AE" w:rsidP="00176550">
            <w:pPr>
              <w:rPr>
                <w:lang w:val="en-US"/>
              </w:rPr>
            </w:pPr>
          </w:p>
        </w:tc>
      </w:tr>
      <w:tr w:rsidR="001979AE" w14:paraId="7F9B5A8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579BED" w14:textId="77777777" w:rsidR="001979AE" w:rsidRDefault="001979AE" w:rsidP="00176550">
            <w:pPr>
              <w:rPr>
                <w:lang w:val="en-US"/>
              </w:rPr>
            </w:pPr>
            <w:r>
              <w:rPr>
                <w:lang w:val="en-US"/>
              </w:rPr>
              <w:t>40</w:t>
            </w:r>
          </w:p>
        </w:tc>
        <w:tc>
          <w:tcPr>
            <w:tcW w:w="1276" w:type="dxa"/>
            <w:gridSpan w:val="2"/>
            <w:tcBorders>
              <w:top w:val="single" w:sz="4" w:space="0" w:color="auto"/>
              <w:bottom w:val="single" w:sz="4" w:space="0" w:color="auto"/>
            </w:tcBorders>
          </w:tcPr>
          <w:p w14:paraId="6705994E" w14:textId="77777777" w:rsidR="001979AE" w:rsidRDefault="001979AE" w:rsidP="00176550">
            <w:pPr>
              <w:rPr>
                <w:lang w:val="en-US"/>
              </w:rPr>
            </w:pPr>
            <w:r>
              <w:rPr>
                <w:lang w:val="en-US"/>
              </w:rPr>
              <w:t>CN53A</w:t>
            </w:r>
          </w:p>
          <w:p w14:paraId="5CD73521"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471E0D20"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66EA722B"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4B2ACAE4"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43B65C8D"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65,88</w:t>
            </w:r>
          </w:p>
          <w:p w14:paraId="46097140"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34A90E5"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EA58992" w14:textId="77777777" w:rsidR="001979AE" w:rsidRDefault="001979AE" w:rsidP="00176550">
            <w:pPr>
              <w:jc w:val="center"/>
              <w:rPr>
                <w:lang w:val="en-US"/>
              </w:rPr>
            </w:pPr>
          </w:p>
        </w:tc>
      </w:tr>
      <w:tr w:rsidR="001979AE" w14:paraId="323E019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EE2CD1" w14:textId="77777777" w:rsidR="001979AE" w:rsidRDefault="001979AE" w:rsidP="00176550">
            <w:pPr>
              <w:rPr>
                <w:lang w:val="en-US"/>
              </w:rPr>
            </w:pPr>
          </w:p>
        </w:tc>
        <w:tc>
          <w:tcPr>
            <w:tcW w:w="1276" w:type="dxa"/>
            <w:gridSpan w:val="2"/>
            <w:tcBorders>
              <w:top w:val="nil"/>
              <w:bottom w:val="single" w:sz="2" w:space="0" w:color="auto"/>
            </w:tcBorders>
            <w:vAlign w:val="center"/>
          </w:tcPr>
          <w:p w14:paraId="1D3A13FC"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581D7E04"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7E7846A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73A6CE5" w14:textId="77777777" w:rsidR="001979AE" w:rsidRDefault="001979AE" w:rsidP="00176550">
            <w:pPr>
              <w:rPr>
                <w:lang w:val="en-US"/>
              </w:rPr>
            </w:pPr>
            <w:r>
              <w:rPr>
                <w:lang w:val="en-US"/>
              </w:rPr>
              <w:t>1,98</w:t>
            </w:r>
          </w:p>
        </w:tc>
        <w:tc>
          <w:tcPr>
            <w:tcW w:w="1417" w:type="dxa"/>
            <w:tcBorders>
              <w:top w:val="nil"/>
              <w:bottom w:val="single" w:sz="2" w:space="0" w:color="auto"/>
            </w:tcBorders>
          </w:tcPr>
          <w:p w14:paraId="4770884C" w14:textId="77777777" w:rsidR="001979AE" w:rsidRDefault="001979AE" w:rsidP="00176550">
            <w:pPr>
              <w:rPr>
                <w:lang w:val="en-US"/>
              </w:rPr>
            </w:pPr>
          </w:p>
        </w:tc>
        <w:tc>
          <w:tcPr>
            <w:tcW w:w="1420" w:type="dxa"/>
            <w:tcBorders>
              <w:top w:val="nil"/>
              <w:bottom w:val="single" w:sz="2" w:space="0" w:color="auto"/>
            </w:tcBorders>
          </w:tcPr>
          <w:p w14:paraId="4329B628" w14:textId="77777777" w:rsidR="001979AE" w:rsidRDefault="001979AE" w:rsidP="00176550">
            <w:pPr>
              <w:rPr>
                <w:lang w:val="en-US"/>
              </w:rPr>
            </w:pPr>
          </w:p>
        </w:tc>
      </w:tr>
      <w:tr w:rsidR="001979AE" w14:paraId="3D5883D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D098CA" w14:textId="77777777" w:rsidR="001979AE" w:rsidRDefault="001979AE" w:rsidP="00176550">
            <w:pPr>
              <w:rPr>
                <w:lang w:val="en-US"/>
              </w:rPr>
            </w:pPr>
          </w:p>
        </w:tc>
        <w:tc>
          <w:tcPr>
            <w:tcW w:w="1276" w:type="dxa"/>
            <w:gridSpan w:val="2"/>
            <w:tcBorders>
              <w:top w:val="nil"/>
              <w:bottom w:val="single" w:sz="2" w:space="0" w:color="auto"/>
            </w:tcBorders>
            <w:vAlign w:val="center"/>
          </w:tcPr>
          <w:p w14:paraId="50822C10"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2CE141DF"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58A8DC9B" w14:textId="77777777" w:rsidR="001979AE" w:rsidRDefault="001979AE" w:rsidP="00176550">
            <w:pPr>
              <w:rPr>
                <w:lang w:val="en-US"/>
              </w:rPr>
            </w:pPr>
            <w:r>
              <w:rPr>
                <w:lang w:val="en-US"/>
              </w:rPr>
              <w:t>kg</w:t>
            </w:r>
          </w:p>
        </w:tc>
        <w:tc>
          <w:tcPr>
            <w:tcW w:w="1134" w:type="dxa"/>
            <w:tcBorders>
              <w:top w:val="nil"/>
              <w:bottom w:val="single" w:sz="2" w:space="0" w:color="auto"/>
            </w:tcBorders>
          </w:tcPr>
          <w:p w14:paraId="612402EB" w14:textId="77777777" w:rsidR="001979AE" w:rsidRDefault="001979AE" w:rsidP="00176550">
            <w:pPr>
              <w:rPr>
                <w:lang w:val="en-US"/>
              </w:rPr>
            </w:pPr>
            <w:r>
              <w:rPr>
                <w:lang w:val="en-US"/>
              </w:rPr>
              <w:t>9,88</w:t>
            </w:r>
          </w:p>
        </w:tc>
        <w:tc>
          <w:tcPr>
            <w:tcW w:w="1417" w:type="dxa"/>
            <w:tcBorders>
              <w:top w:val="nil"/>
              <w:bottom w:val="single" w:sz="2" w:space="0" w:color="auto"/>
            </w:tcBorders>
          </w:tcPr>
          <w:p w14:paraId="3D90DEB1" w14:textId="77777777" w:rsidR="001979AE" w:rsidRDefault="001979AE" w:rsidP="00176550">
            <w:pPr>
              <w:rPr>
                <w:lang w:val="en-US"/>
              </w:rPr>
            </w:pPr>
          </w:p>
        </w:tc>
        <w:tc>
          <w:tcPr>
            <w:tcW w:w="1420" w:type="dxa"/>
            <w:tcBorders>
              <w:top w:val="nil"/>
              <w:bottom w:val="single" w:sz="2" w:space="0" w:color="auto"/>
            </w:tcBorders>
          </w:tcPr>
          <w:p w14:paraId="79BC06A9" w14:textId="77777777" w:rsidR="001979AE" w:rsidRDefault="001979AE" w:rsidP="00176550">
            <w:pPr>
              <w:rPr>
                <w:lang w:val="en-US"/>
              </w:rPr>
            </w:pPr>
          </w:p>
        </w:tc>
      </w:tr>
      <w:tr w:rsidR="001979AE" w14:paraId="63648A1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C6D874" w14:textId="77777777" w:rsidR="001979AE" w:rsidRDefault="001979AE" w:rsidP="00176550">
            <w:pPr>
              <w:rPr>
                <w:lang w:val="en-US"/>
              </w:rPr>
            </w:pPr>
          </w:p>
        </w:tc>
        <w:tc>
          <w:tcPr>
            <w:tcW w:w="1276" w:type="dxa"/>
            <w:gridSpan w:val="2"/>
            <w:tcBorders>
              <w:top w:val="nil"/>
              <w:bottom w:val="single" w:sz="2" w:space="0" w:color="auto"/>
            </w:tcBorders>
            <w:vAlign w:val="center"/>
          </w:tcPr>
          <w:p w14:paraId="726A8B97"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7C7A1B8F"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738038F4" w14:textId="77777777" w:rsidR="001979AE" w:rsidRDefault="001979AE" w:rsidP="00176550">
            <w:pPr>
              <w:rPr>
                <w:lang w:val="en-US"/>
              </w:rPr>
            </w:pPr>
            <w:r>
              <w:rPr>
                <w:lang w:val="en-US"/>
              </w:rPr>
              <w:t>buc</w:t>
            </w:r>
          </w:p>
        </w:tc>
        <w:tc>
          <w:tcPr>
            <w:tcW w:w="1134" w:type="dxa"/>
            <w:tcBorders>
              <w:top w:val="nil"/>
              <w:bottom w:val="single" w:sz="2" w:space="0" w:color="auto"/>
            </w:tcBorders>
          </w:tcPr>
          <w:p w14:paraId="1915DA29" w14:textId="77777777" w:rsidR="001979AE" w:rsidRDefault="001979AE" w:rsidP="00176550">
            <w:pPr>
              <w:rPr>
                <w:lang w:val="en-US"/>
              </w:rPr>
            </w:pPr>
            <w:r>
              <w:rPr>
                <w:lang w:val="en-US"/>
              </w:rPr>
              <w:t>3,29</w:t>
            </w:r>
          </w:p>
        </w:tc>
        <w:tc>
          <w:tcPr>
            <w:tcW w:w="1417" w:type="dxa"/>
            <w:tcBorders>
              <w:top w:val="nil"/>
              <w:bottom w:val="single" w:sz="2" w:space="0" w:color="auto"/>
            </w:tcBorders>
          </w:tcPr>
          <w:p w14:paraId="765F118F" w14:textId="77777777" w:rsidR="001979AE" w:rsidRDefault="001979AE" w:rsidP="00176550">
            <w:pPr>
              <w:rPr>
                <w:lang w:val="en-US"/>
              </w:rPr>
            </w:pPr>
          </w:p>
        </w:tc>
        <w:tc>
          <w:tcPr>
            <w:tcW w:w="1420" w:type="dxa"/>
            <w:tcBorders>
              <w:top w:val="nil"/>
              <w:bottom w:val="single" w:sz="2" w:space="0" w:color="auto"/>
            </w:tcBorders>
          </w:tcPr>
          <w:p w14:paraId="3831A3C5" w14:textId="77777777" w:rsidR="001979AE" w:rsidRDefault="001979AE" w:rsidP="00176550">
            <w:pPr>
              <w:rPr>
                <w:lang w:val="en-US"/>
              </w:rPr>
            </w:pPr>
          </w:p>
        </w:tc>
      </w:tr>
      <w:tr w:rsidR="001979AE" w:rsidRPr="00EB582C" w14:paraId="15D9F074" w14:textId="77777777" w:rsidTr="00176550">
        <w:trPr>
          <w:trHeight w:val="340"/>
        </w:trPr>
        <w:tc>
          <w:tcPr>
            <w:tcW w:w="709" w:type="dxa"/>
            <w:tcBorders>
              <w:top w:val="nil"/>
              <w:left w:val="single" w:sz="6" w:space="0" w:color="auto"/>
              <w:bottom w:val="nil"/>
              <w:right w:val="nil"/>
            </w:tcBorders>
          </w:tcPr>
          <w:p w14:paraId="23137AAA"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D559676"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77A0A61"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3FECF917"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11CB6A2"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5971F12"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18FD48C" w14:textId="77777777" w:rsidR="001979AE" w:rsidRPr="00EB582C" w:rsidRDefault="001979AE" w:rsidP="00176550">
            <w:pPr>
              <w:rPr>
                <w:lang w:val="en-US"/>
              </w:rPr>
            </w:pPr>
          </w:p>
        </w:tc>
      </w:tr>
      <w:tr w:rsidR="001979AE" w14:paraId="42E22EB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EA53B3" w14:textId="77777777" w:rsidR="001979AE" w:rsidRDefault="001979AE" w:rsidP="00176550">
            <w:pPr>
              <w:rPr>
                <w:lang w:val="en-US"/>
              </w:rPr>
            </w:pPr>
            <w:r>
              <w:rPr>
                <w:lang w:val="en-US"/>
              </w:rPr>
              <w:t>41</w:t>
            </w:r>
          </w:p>
        </w:tc>
        <w:tc>
          <w:tcPr>
            <w:tcW w:w="1276" w:type="dxa"/>
            <w:gridSpan w:val="2"/>
            <w:tcBorders>
              <w:top w:val="single" w:sz="4" w:space="0" w:color="auto"/>
              <w:bottom w:val="single" w:sz="4" w:space="0" w:color="auto"/>
            </w:tcBorders>
          </w:tcPr>
          <w:p w14:paraId="0C99F7C3" w14:textId="77777777" w:rsidR="001979AE" w:rsidRDefault="001979AE" w:rsidP="00176550">
            <w:pPr>
              <w:rPr>
                <w:lang w:val="en-US"/>
              </w:rPr>
            </w:pPr>
            <w:r>
              <w:rPr>
                <w:lang w:val="en-US"/>
              </w:rPr>
              <w:t>CF50B</w:t>
            </w:r>
          </w:p>
          <w:p w14:paraId="09C29F60"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A68EDCF"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7677E00F"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6FDB92B0"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559751DD"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65,88</w:t>
            </w:r>
          </w:p>
          <w:p w14:paraId="292C62BA"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6D45270"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A6B5680" w14:textId="77777777" w:rsidR="001979AE" w:rsidRDefault="001979AE" w:rsidP="00176550">
            <w:pPr>
              <w:jc w:val="center"/>
              <w:rPr>
                <w:lang w:val="en-US"/>
              </w:rPr>
            </w:pPr>
          </w:p>
        </w:tc>
      </w:tr>
      <w:tr w:rsidR="001979AE" w14:paraId="7D6F2CA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27D203" w14:textId="77777777" w:rsidR="001979AE" w:rsidRDefault="001979AE" w:rsidP="00176550">
            <w:pPr>
              <w:rPr>
                <w:lang w:val="en-US"/>
              </w:rPr>
            </w:pPr>
          </w:p>
        </w:tc>
        <w:tc>
          <w:tcPr>
            <w:tcW w:w="1276" w:type="dxa"/>
            <w:gridSpan w:val="2"/>
            <w:tcBorders>
              <w:top w:val="nil"/>
              <w:bottom w:val="single" w:sz="2" w:space="0" w:color="auto"/>
            </w:tcBorders>
            <w:vAlign w:val="center"/>
          </w:tcPr>
          <w:p w14:paraId="64B0B69F"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6A5AE393"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3BD97B3C"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15977CD" w14:textId="77777777" w:rsidR="001979AE" w:rsidRDefault="001979AE" w:rsidP="00176550">
            <w:pPr>
              <w:rPr>
                <w:lang w:val="en-US"/>
              </w:rPr>
            </w:pPr>
            <w:r>
              <w:rPr>
                <w:lang w:val="en-US"/>
              </w:rPr>
              <w:t>80,37</w:t>
            </w:r>
          </w:p>
        </w:tc>
        <w:tc>
          <w:tcPr>
            <w:tcW w:w="1417" w:type="dxa"/>
            <w:tcBorders>
              <w:top w:val="nil"/>
              <w:bottom w:val="single" w:sz="2" w:space="0" w:color="auto"/>
            </w:tcBorders>
          </w:tcPr>
          <w:p w14:paraId="0055C67F" w14:textId="77777777" w:rsidR="001979AE" w:rsidRDefault="001979AE" w:rsidP="00176550">
            <w:pPr>
              <w:rPr>
                <w:lang w:val="en-US"/>
              </w:rPr>
            </w:pPr>
          </w:p>
        </w:tc>
        <w:tc>
          <w:tcPr>
            <w:tcW w:w="1420" w:type="dxa"/>
            <w:tcBorders>
              <w:top w:val="nil"/>
              <w:bottom w:val="single" w:sz="2" w:space="0" w:color="auto"/>
            </w:tcBorders>
          </w:tcPr>
          <w:p w14:paraId="75ACB380" w14:textId="77777777" w:rsidR="001979AE" w:rsidRDefault="001979AE" w:rsidP="00176550">
            <w:pPr>
              <w:rPr>
                <w:lang w:val="en-US"/>
              </w:rPr>
            </w:pPr>
          </w:p>
        </w:tc>
      </w:tr>
      <w:tr w:rsidR="001979AE" w14:paraId="3D5A124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104A19" w14:textId="77777777" w:rsidR="001979AE" w:rsidRDefault="001979AE" w:rsidP="00176550">
            <w:pPr>
              <w:rPr>
                <w:lang w:val="en-US"/>
              </w:rPr>
            </w:pPr>
          </w:p>
        </w:tc>
        <w:tc>
          <w:tcPr>
            <w:tcW w:w="1276" w:type="dxa"/>
            <w:gridSpan w:val="2"/>
            <w:tcBorders>
              <w:top w:val="nil"/>
              <w:bottom w:val="single" w:sz="2" w:space="0" w:color="auto"/>
            </w:tcBorders>
            <w:vAlign w:val="center"/>
          </w:tcPr>
          <w:p w14:paraId="64F775AD"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046A4A77"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7CB757D2" w14:textId="77777777" w:rsidR="001979AE" w:rsidRDefault="001979AE" w:rsidP="00176550">
            <w:pPr>
              <w:rPr>
                <w:lang w:val="en-US"/>
              </w:rPr>
            </w:pPr>
            <w:r>
              <w:rPr>
                <w:lang w:val="en-US"/>
              </w:rPr>
              <w:t>kg</w:t>
            </w:r>
          </w:p>
        </w:tc>
        <w:tc>
          <w:tcPr>
            <w:tcW w:w="1134" w:type="dxa"/>
            <w:tcBorders>
              <w:top w:val="nil"/>
              <w:bottom w:val="single" w:sz="2" w:space="0" w:color="auto"/>
            </w:tcBorders>
          </w:tcPr>
          <w:p w14:paraId="20B11405" w14:textId="77777777" w:rsidR="001979AE" w:rsidRDefault="001979AE" w:rsidP="00176550">
            <w:pPr>
              <w:rPr>
                <w:lang w:val="en-US"/>
              </w:rPr>
            </w:pPr>
            <w:r>
              <w:rPr>
                <w:lang w:val="en-US"/>
              </w:rPr>
              <w:t>470,38</w:t>
            </w:r>
          </w:p>
        </w:tc>
        <w:tc>
          <w:tcPr>
            <w:tcW w:w="1417" w:type="dxa"/>
            <w:tcBorders>
              <w:top w:val="nil"/>
              <w:bottom w:val="single" w:sz="2" w:space="0" w:color="auto"/>
            </w:tcBorders>
          </w:tcPr>
          <w:p w14:paraId="4459B9B1" w14:textId="77777777" w:rsidR="001979AE" w:rsidRDefault="001979AE" w:rsidP="00176550">
            <w:pPr>
              <w:rPr>
                <w:lang w:val="en-US"/>
              </w:rPr>
            </w:pPr>
          </w:p>
        </w:tc>
        <w:tc>
          <w:tcPr>
            <w:tcW w:w="1420" w:type="dxa"/>
            <w:tcBorders>
              <w:top w:val="nil"/>
              <w:bottom w:val="single" w:sz="2" w:space="0" w:color="auto"/>
            </w:tcBorders>
          </w:tcPr>
          <w:p w14:paraId="413585C8" w14:textId="77777777" w:rsidR="001979AE" w:rsidRDefault="001979AE" w:rsidP="00176550">
            <w:pPr>
              <w:rPr>
                <w:lang w:val="en-US"/>
              </w:rPr>
            </w:pPr>
          </w:p>
        </w:tc>
      </w:tr>
      <w:tr w:rsidR="001979AE" w14:paraId="73A0788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7B6E8E" w14:textId="77777777" w:rsidR="001979AE" w:rsidRDefault="001979AE" w:rsidP="00176550">
            <w:pPr>
              <w:rPr>
                <w:lang w:val="en-US"/>
              </w:rPr>
            </w:pPr>
          </w:p>
        </w:tc>
        <w:tc>
          <w:tcPr>
            <w:tcW w:w="1276" w:type="dxa"/>
            <w:gridSpan w:val="2"/>
            <w:tcBorders>
              <w:top w:val="nil"/>
              <w:bottom w:val="single" w:sz="2" w:space="0" w:color="auto"/>
            </w:tcBorders>
            <w:vAlign w:val="center"/>
          </w:tcPr>
          <w:p w14:paraId="714D0BBC"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33C81672"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1E11E3AA"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F57B8D7" w14:textId="77777777" w:rsidR="001979AE" w:rsidRDefault="001979AE" w:rsidP="00176550">
            <w:pPr>
              <w:rPr>
                <w:lang w:val="en-US"/>
              </w:rPr>
            </w:pPr>
            <w:r>
              <w:rPr>
                <w:lang w:val="en-US"/>
              </w:rPr>
              <w:t>5,20</w:t>
            </w:r>
          </w:p>
        </w:tc>
        <w:tc>
          <w:tcPr>
            <w:tcW w:w="1417" w:type="dxa"/>
            <w:tcBorders>
              <w:top w:val="nil"/>
              <w:bottom w:val="single" w:sz="2" w:space="0" w:color="auto"/>
            </w:tcBorders>
          </w:tcPr>
          <w:p w14:paraId="535ADFE7" w14:textId="77777777" w:rsidR="001979AE" w:rsidRDefault="001979AE" w:rsidP="00176550">
            <w:pPr>
              <w:rPr>
                <w:lang w:val="en-US"/>
              </w:rPr>
            </w:pPr>
          </w:p>
        </w:tc>
        <w:tc>
          <w:tcPr>
            <w:tcW w:w="1418" w:type="dxa"/>
            <w:tcBorders>
              <w:top w:val="nil"/>
              <w:bottom w:val="single" w:sz="2" w:space="0" w:color="auto"/>
            </w:tcBorders>
          </w:tcPr>
          <w:p w14:paraId="604C8BEA" w14:textId="77777777" w:rsidR="001979AE" w:rsidRDefault="001979AE" w:rsidP="00176550">
            <w:pPr>
              <w:rPr>
                <w:lang w:val="en-US"/>
              </w:rPr>
            </w:pPr>
          </w:p>
        </w:tc>
      </w:tr>
      <w:tr w:rsidR="001979AE" w14:paraId="7A8508A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3CE227" w14:textId="77777777" w:rsidR="001979AE" w:rsidRDefault="001979AE" w:rsidP="00176550">
            <w:pPr>
              <w:rPr>
                <w:lang w:val="en-US"/>
              </w:rPr>
            </w:pPr>
          </w:p>
        </w:tc>
        <w:tc>
          <w:tcPr>
            <w:tcW w:w="1276" w:type="dxa"/>
            <w:gridSpan w:val="2"/>
            <w:tcBorders>
              <w:top w:val="nil"/>
              <w:bottom w:val="single" w:sz="2" w:space="0" w:color="auto"/>
            </w:tcBorders>
            <w:vAlign w:val="center"/>
          </w:tcPr>
          <w:p w14:paraId="30BCEFF9"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5B4EFC65"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00359FD6"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44192DC" w14:textId="77777777" w:rsidR="001979AE" w:rsidRDefault="001979AE" w:rsidP="00176550">
            <w:pPr>
              <w:rPr>
                <w:lang w:val="en-US"/>
              </w:rPr>
            </w:pPr>
            <w:r>
              <w:rPr>
                <w:lang w:val="en-US"/>
              </w:rPr>
              <w:t>1,05</w:t>
            </w:r>
          </w:p>
        </w:tc>
        <w:tc>
          <w:tcPr>
            <w:tcW w:w="1417" w:type="dxa"/>
            <w:tcBorders>
              <w:top w:val="nil"/>
              <w:bottom w:val="single" w:sz="2" w:space="0" w:color="auto"/>
            </w:tcBorders>
          </w:tcPr>
          <w:p w14:paraId="02ABCBA8" w14:textId="77777777" w:rsidR="001979AE" w:rsidRDefault="001979AE" w:rsidP="00176550">
            <w:pPr>
              <w:rPr>
                <w:lang w:val="en-US"/>
              </w:rPr>
            </w:pPr>
          </w:p>
        </w:tc>
        <w:tc>
          <w:tcPr>
            <w:tcW w:w="1418" w:type="dxa"/>
            <w:tcBorders>
              <w:top w:val="nil"/>
              <w:bottom w:val="single" w:sz="2" w:space="0" w:color="auto"/>
            </w:tcBorders>
          </w:tcPr>
          <w:p w14:paraId="13B0A3B5" w14:textId="77777777" w:rsidR="001979AE" w:rsidRDefault="001979AE" w:rsidP="00176550">
            <w:pPr>
              <w:rPr>
                <w:lang w:val="en-US"/>
              </w:rPr>
            </w:pPr>
          </w:p>
        </w:tc>
      </w:tr>
      <w:tr w:rsidR="001979AE" w:rsidRPr="00EB582C" w14:paraId="6CA47030" w14:textId="77777777" w:rsidTr="00176550">
        <w:trPr>
          <w:trHeight w:val="340"/>
        </w:trPr>
        <w:tc>
          <w:tcPr>
            <w:tcW w:w="709" w:type="dxa"/>
            <w:tcBorders>
              <w:top w:val="nil"/>
              <w:left w:val="single" w:sz="6" w:space="0" w:color="auto"/>
              <w:bottom w:val="nil"/>
              <w:right w:val="nil"/>
            </w:tcBorders>
          </w:tcPr>
          <w:p w14:paraId="5CAA04D3"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187ECCC"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5693EEED"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441E95F"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6FA29655"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B6E3D41"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F30C28C" w14:textId="77777777" w:rsidR="001979AE" w:rsidRPr="00EB582C" w:rsidRDefault="001979AE" w:rsidP="00176550">
            <w:pPr>
              <w:rPr>
                <w:lang w:val="en-US"/>
              </w:rPr>
            </w:pPr>
          </w:p>
        </w:tc>
      </w:tr>
      <w:tr w:rsidR="001979AE" w14:paraId="0DB5BB7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70E0E3" w14:textId="77777777" w:rsidR="001979AE" w:rsidRDefault="001979AE" w:rsidP="00176550">
            <w:pPr>
              <w:rPr>
                <w:lang w:val="en-US"/>
              </w:rPr>
            </w:pPr>
            <w:r>
              <w:rPr>
                <w:lang w:val="en-US"/>
              </w:rPr>
              <w:t>42</w:t>
            </w:r>
          </w:p>
        </w:tc>
        <w:tc>
          <w:tcPr>
            <w:tcW w:w="1276" w:type="dxa"/>
            <w:gridSpan w:val="2"/>
            <w:tcBorders>
              <w:top w:val="single" w:sz="4" w:space="0" w:color="auto"/>
              <w:bottom w:val="single" w:sz="4" w:space="0" w:color="auto"/>
            </w:tcBorders>
          </w:tcPr>
          <w:p w14:paraId="3470639F" w14:textId="77777777" w:rsidR="001979AE" w:rsidRDefault="001979AE" w:rsidP="00176550">
            <w:pPr>
              <w:rPr>
                <w:lang w:val="en-US"/>
              </w:rPr>
            </w:pPr>
            <w:r>
              <w:rPr>
                <w:lang w:val="en-US"/>
              </w:rPr>
              <w:t>CK18C</w:t>
            </w:r>
          </w:p>
          <w:p w14:paraId="56AA87AD"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723EB89" w14:textId="77777777" w:rsidR="001979AE" w:rsidRDefault="001979AE" w:rsidP="00176550">
            <w:pPr>
              <w:adjustRightInd w:val="0"/>
              <w:rPr>
                <w:rFonts w:ascii="Times New Roman CYR" w:hAnsi="Times New Roman CYR" w:cs="Times New Roman CYR"/>
                <w:sz w:val="16"/>
                <w:szCs w:val="16"/>
                <w:lang w:val="en-US"/>
              </w:rPr>
            </w:pPr>
            <w:r>
              <w:rPr>
                <w:lang w:val="en-US"/>
              </w:rPr>
              <w:t>Montarea coltarelor din aluminiu</w:t>
            </w:r>
            <w:r>
              <w:rPr>
                <w:rFonts w:ascii="Times New Roman CYR" w:hAnsi="Times New Roman CYR" w:cs="Times New Roman CYR"/>
                <w:sz w:val="16"/>
                <w:szCs w:val="16"/>
                <w:lang w:val="en-US"/>
              </w:rPr>
              <w:t xml:space="preserve"> </w:t>
            </w:r>
          </w:p>
          <w:p w14:paraId="680FD1FD"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41F7D457"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5B99E9FE"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18,00</w:t>
            </w:r>
          </w:p>
          <w:p w14:paraId="3AB28DB1"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EF27FA9"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81877B8" w14:textId="77777777" w:rsidR="001979AE" w:rsidRDefault="001979AE" w:rsidP="00176550">
            <w:pPr>
              <w:jc w:val="center"/>
              <w:rPr>
                <w:lang w:val="en-US"/>
              </w:rPr>
            </w:pPr>
          </w:p>
        </w:tc>
      </w:tr>
      <w:tr w:rsidR="001979AE" w14:paraId="4BF5AFE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E5941B" w14:textId="77777777" w:rsidR="001979AE" w:rsidRDefault="001979AE" w:rsidP="00176550">
            <w:pPr>
              <w:rPr>
                <w:lang w:val="en-US"/>
              </w:rPr>
            </w:pPr>
          </w:p>
        </w:tc>
        <w:tc>
          <w:tcPr>
            <w:tcW w:w="1276" w:type="dxa"/>
            <w:gridSpan w:val="2"/>
            <w:tcBorders>
              <w:top w:val="nil"/>
              <w:bottom w:val="single" w:sz="2" w:space="0" w:color="auto"/>
            </w:tcBorders>
            <w:vAlign w:val="center"/>
          </w:tcPr>
          <w:p w14:paraId="756F9B69" w14:textId="77777777" w:rsidR="001979AE" w:rsidRDefault="001979AE" w:rsidP="00176550">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55A9EF8C" w14:textId="77777777" w:rsidR="001979AE" w:rsidRDefault="001979AE" w:rsidP="00176550">
            <w:pPr>
              <w:rPr>
                <w:lang w:val="en-US"/>
              </w:rPr>
            </w:pPr>
            <w:r>
              <w:rPr>
                <w:lang w:val="en-US"/>
              </w:rPr>
              <w:t>Timplar</w:t>
            </w:r>
          </w:p>
        </w:tc>
        <w:tc>
          <w:tcPr>
            <w:tcW w:w="1134" w:type="dxa"/>
            <w:tcBorders>
              <w:top w:val="nil"/>
              <w:bottom w:val="single" w:sz="2" w:space="0" w:color="auto"/>
            </w:tcBorders>
          </w:tcPr>
          <w:p w14:paraId="7357B6FB"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713B552" w14:textId="77777777" w:rsidR="001979AE" w:rsidRDefault="001979AE" w:rsidP="00176550">
            <w:pPr>
              <w:rPr>
                <w:lang w:val="en-US"/>
              </w:rPr>
            </w:pPr>
            <w:r>
              <w:rPr>
                <w:lang w:val="en-US"/>
              </w:rPr>
              <w:t>4,68</w:t>
            </w:r>
          </w:p>
        </w:tc>
        <w:tc>
          <w:tcPr>
            <w:tcW w:w="1417" w:type="dxa"/>
            <w:tcBorders>
              <w:top w:val="nil"/>
              <w:bottom w:val="single" w:sz="2" w:space="0" w:color="auto"/>
            </w:tcBorders>
          </w:tcPr>
          <w:p w14:paraId="1A1FC144" w14:textId="77777777" w:rsidR="001979AE" w:rsidRDefault="001979AE" w:rsidP="00176550">
            <w:pPr>
              <w:rPr>
                <w:lang w:val="en-US"/>
              </w:rPr>
            </w:pPr>
          </w:p>
        </w:tc>
        <w:tc>
          <w:tcPr>
            <w:tcW w:w="1420" w:type="dxa"/>
            <w:tcBorders>
              <w:top w:val="nil"/>
              <w:bottom w:val="single" w:sz="2" w:space="0" w:color="auto"/>
            </w:tcBorders>
          </w:tcPr>
          <w:p w14:paraId="4F460334" w14:textId="77777777" w:rsidR="001979AE" w:rsidRDefault="001979AE" w:rsidP="00176550">
            <w:pPr>
              <w:rPr>
                <w:lang w:val="en-US"/>
              </w:rPr>
            </w:pPr>
          </w:p>
        </w:tc>
      </w:tr>
      <w:tr w:rsidR="001979AE" w14:paraId="69A8C8F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699B0A" w14:textId="77777777" w:rsidR="001979AE" w:rsidRDefault="001979AE" w:rsidP="00176550">
            <w:pPr>
              <w:rPr>
                <w:lang w:val="en-US"/>
              </w:rPr>
            </w:pPr>
          </w:p>
        </w:tc>
        <w:tc>
          <w:tcPr>
            <w:tcW w:w="1276" w:type="dxa"/>
            <w:gridSpan w:val="2"/>
            <w:tcBorders>
              <w:top w:val="nil"/>
              <w:bottom w:val="single" w:sz="2" w:space="0" w:color="auto"/>
            </w:tcBorders>
            <w:vAlign w:val="center"/>
          </w:tcPr>
          <w:p w14:paraId="0D6DA6FA" w14:textId="77777777" w:rsidR="001979AE" w:rsidRDefault="001979AE" w:rsidP="00176550">
            <w:pPr>
              <w:jc w:val="center"/>
              <w:rPr>
                <w:sz w:val="16"/>
                <w:szCs w:val="16"/>
                <w:lang w:val="en-US"/>
              </w:rPr>
            </w:pPr>
            <w:r>
              <w:rPr>
                <w:sz w:val="16"/>
                <w:szCs w:val="16"/>
                <w:lang w:val="en-US"/>
              </w:rPr>
              <w:t>12743123549025</w:t>
            </w:r>
          </w:p>
        </w:tc>
        <w:tc>
          <w:tcPr>
            <w:tcW w:w="3402" w:type="dxa"/>
            <w:gridSpan w:val="2"/>
            <w:tcBorders>
              <w:top w:val="nil"/>
              <w:bottom w:val="single" w:sz="2" w:space="0" w:color="auto"/>
            </w:tcBorders>
          </w:tcPr>
          <w:p w14:paraId="42AB7E37" w14:textId="77777777" w:rsidR="001979AE" w:rsidRDefault="001979AE" w:rsidP="00176550">
            <w:pPr>
              <w:rPr>
                <w:lang w:val="en-US"/>
              </w:rPr>
            </w:pPr>
            <w:r>
              <w:rPr>
                <w:lang w:val="en-US"/>
              </w:rPr>
              <w:t>Coltare din aluminiu</w:t>
            </w:r>
          </w:p>
        </w:tc>
        <w:tc>
          <w:tcPr>
            <w:tcW w:w="1134" w:type="dxa"/>
            <w:tcBorders>
              <w:top w:val="nil"/>
              <w:bottom w:val="single" w:sz="2" w:space="0" w:color="auto"/>
            </w:tcBorders>
          </w:tcPr>
          <w:p w14:paraId="4815E310" w14:textId="77777777" w:rsidR="001979AE" w:rsidRDefault="001979AE" w:rsidP="00176550">
            <w:pPr>
              <w:rPr>
                <w:lang w:val="en-US"/>
              </w:rPr>
            </w:pPr>
            <w:r>
              <w:rPr>
                <w:lang w:val="en-US"/>
              </w:rPr>
              <w:t>m</w:t>
            </w:r>
          </w:p>
        </w:tc>
        <w:tc>
          <w:tcPr>
            <w:tcW w:w="1134" w:type="dxa"/>
            <w:tcBorders>
              <w:top w:val="nil"/>
              <w:bottom w:val="single" w:sz="2" w:space="0" w:color="auto"/>
            </w:tcBorders>
          </w:tcPr>
          <w:p w14:paraId="0AB4C9E9" w14:textId="77777777" w:rsidR="001979AE" w:rsidRDefault="001979AE" w:rsidP="00176550">
            <w:pPr>
              <w:rPr>
                <w:lang w:val="en-US"/>
              </w:rPr>
            </w:pPr>
            <w:r>
              <w:rPr>
                <w:lang w:val="en-US"/>
              </w:rPr>
              <w:t>18,90</w:t>
            </w:r>
          </w:p>
        </w:tc>
        <w:tc>
          <w:tcPr>
            <w:tcW w:w="1417" w:type="dxa"/>
            <w:tcBorders>
              <w:top w:val="nil"/>
              <w:bottom w:val="single" w:sz="2" w:space="0" w:color="auto"/>
            </w:tcBorders>
          </w:tcPr>
          <w:p w14:paraId="54B2B51A" w14:textId="77777777" w:rsidR="001979AE" w:rsidRDefault="001979AE" w:rsidP="00176550">
            <w:pPr>
              <w:rPr>
                <w:lang w:val="en-US"/>
              </w:rPr>
            </w:pPr>
          </w:p>
        </w:tc>
        <w:tc>
          <w:tcPr>
            <w:tcW w:w="1420" w:type="dxa"/>
            <w:tcBorders>
              <w:top w:val="nil"/>
              <w:bottom w:val="single" w:sz="2" w:space="0" w:color="auto"/>
            </w:tcBorders>
          </w:tcPr>
          <w:p w14:paraId="66DA8EE5" w14:textId="77777777" w:rsidR="001979AE" w:rsidRDefault="001979AE" w:rsidP="00176550">
            <w:pPr>
              <w:rPr>
                <w:lang w:val="en-US"/>
              </w:rPr>
            </w:pPr>
          </w:p>
        </w:tc>
      </w:tr>
      <w:tr w:rsidR="001979AE" w14:paraId="6E4A110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32D3E0" w14:textId="77777777" w:rsidR="001979AE" w:rsidRDefault="001979AE" w:rsidP="00176550">
            <w:pPr>
              <w:rPr>
                <w:lang w:val="en-US"/>
              </w:rPr>
            </w:pPr>
          </w:p>
        </w:tc>
        <w:tc>
          <w:tcPr>
            <w:tcW w:w="1276" w:type="dxa"/>
            <w:gridSpan w:val="2"/>
            <w:tcBorders>
              <w:top w:val="nil"/>
              <w:bottom w:val="single" w:sz="2" w:space="0" w:color="auto"/>
            </w:tcBorders>
            <w:vAlign w:val="center"/>
          </w:tcPr>
          <w:p w14:paraId="37F6DC91"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14787641"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6C5D4B57" w14:textId="77777777" w:rsidR="001979AE" w:rsidRDefault="001979AE" w:rsidP="00176550">
            <w:pPr>
              <w:rPr>
                <w:lang w:val="en-US"/>
              </w:rPr>
            </w:pPr>
            <w:r>
              <w:rPr>
                <w:lang w:val="en-US"/>
              </w:rPr>
              <w:t>kg</w:t>
            </w:r>
          </w:p>
        </w:tc>
        <w:tc>
          <w:tcPr>
            <w:tcW w:w="1134" w:type="dxa"/>
            <w:tcBorders>
              <w:top w:val="nil"/>
              <w:bottom w:val="single" w:sz="2" w:space="0" w:color="auto"/>
            </w:tcBorders>
          </w:tcPr>
          <w:p w14:paraId="52203D7E" w14:textId="77777777" w:rsidR="001979AE" w:rsidRDefault="001979AE" w:rsidP="00176550">
            <w:pPr>
              <w:rPr>
                <w:lang w:val="en-US"/>
              </w:rPr>
            </w:pPr>
            <w:r>
              <w:rPr>
                <w:lang w:val="en-US"/>
              </w:rPr>
              <w:t>0,45</w:t>
            </w:r>
          </w:p>
        </w:tc>
        <w:tc>
          <w:tcPr>
            <w:tcW w:w="1417" w:type="dxa"/>
            <w:tcBorders>
              <w:top w:val="nil"/>
              <w:bottom w:val="single" w:sz="2" w:space="0" w:color="auto"/>
            </w:tcBorders>
          </w:tcPr>
          <w:p w14:paraId="39E3F266" w14:textId="77777777" w:rsidR="001979AE" w:rsidRDefault="001979AE" w:rsidP="00176550">
            <w:pPr>
              <w:rPr>
                <w:lang w:val="en-US"/>
              </w:rPr>
            </w:pPr>
          </w:p>
        </w:tc>
        <w:tc>
          <w:tcPr>
            <w:tcW w:w="1420" w:type="dxa"/>
            <w:tcBorders>
              <w:top w:val="nil"/>
              <w:bottom w:val="single" w:sz="2" w:space="0" w:color="auto"/>
            </w:tcBorders>
          </w:tcPr>
          <w:p w14:paraId="78D714E8" w14:textId="77777777" w:rsidR="001979AE" w:rsidRDefault="001979AE" w:rsidP="00176550">
            <w:pPr>
              <w:rPr>
                <w:lang w:val="en-US"/>
              </w:rPr>
            </w:pPr>
          </w:p>
        </w:tc>
      </w:tr>
      <w:tr w:rsidR="001979AE" w14:paraId="58617C7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7C000D" w14:textId="77777777" w:rsidR="001979AE" w:rsidRDefault="001979AE" w:rsidP="00176550">
            <w:pPr>
              <w:rPr>
                <w:lang w:val="en-US"/>
              </w:rPr>
            </w:pPr>
          </w:p>
        </w:tc>
        <w:tc>
          <w:tcPr>
            <w:tcW w:w="1276" w:type="dxa"/>
            <w:gridSpan w:val="2"/>
            <w:tcBorders>
              <w:top w:val="nil"/>
              <w:bottom w:val="single" w:sz="2" w:space="0" w:color="auto"/>
            </w:tcBorders>
            <w:vAlign w:val="center"/>
          </w:tcPr>
          <w:p w14:paraId="721AC9B6" w14:textId="77777777" w:rsidR="001979AE" w:rsidRDefault="001979AE" w:rsidP="00176550">
            <w:pPr>
              <w:jc w:val="center"/>
              <w:rPr>
                <w:sz w:val="16"/>
                <w:szCs w:val="16"/>
                <w:lang w:val="en-US"/>
              </w:rPr>
            </w:pPr>
            <w:r>
              <w:rPr>
                <w:sz w:val="16"/>
                <w:szCs w:val="16"/>
                <w:lang w:val="en-US"/>
              </w:rPr>
              <w:t>1421102200496</w:t>
            </w:r>
          </w:p>
        </w:tc>
        <w:tc>
          <w:tcPr>
            <w:tcW w:w="3402" w:type="dxa"/>
            <w:gridSpan w:val="2"/>
            <w:tcBorders>
              <w:top w:val="nil"/>
              <w:bottom w:val="single" w:sz="2" w:space="0" w:color="auto"/>
            </w:tcBorders>
          </w:tcPr>
          <w:p w14:paraId="08B946E7" w14:textId="77777777" w:rsidR="001979AE" w:rsidRDefault="001979AE" w:rsidP="00176550">
            <w:pPr>
              <w:rPr>
                <w:lang w:val="en-US"/>
              </w:rPr>
            </w:pPr>
            <w:r>
              <w:rPr>
                <w:lang w:val="en-US"/>
              </w:rPr>
              <w:t>Nisip sortat nespalat de riu si lacuri 0,0-1,0 mm</w:t>
            </w:r>
          </w:p>
        </w:tc>
        <w:tc>
          <w:tcPr>
            <w:tcW w:w="1134" w:type="dxa"/>
            <w:tcBorders>
              <w:top w:val="nil"/>
              <w:bottom w:val="single" w:sz="2" w:space="0" w:color="auto"/>
            </w:tcBorders>
          </w:tcPr>
          <w:p w14:paraId="46E1C217" w14:textId="77777777" w:rsidR="001979AE" w:rsidRDefault="001979AE" w:rsidP="00176550">
            <w:pPr>
              <w:rPr>
                <w:lang w:val="en-US"/>
              </w:rPr>
            </w:pPr>
            <w:r>
              <w:rPr>
                <w:lang w:val="en-US"/>
              </w:rPr>
              <w:t>m3</w:t>
            </w:r>
          </w:p>
        </w:tc>
        <w:tc>
          <w:tcPr>
            <w:tcW w:w="1134" w:type="dxa"/>
            <w:tcBorders>
              <w:top w:val="nil"/>
              <w:bottom w:val="single" w:sz="2" w:space="0" w:color="auto"/>
            </w:tcBorders>
          </w:tcPr>
          <w:p w14:paraId="5DDFD2B5" w14:textId="77777777" w:rsidR="001979AE" w:rsidRDefault="001979AE" w:rsidP="00176550">
            <w:pPr>
              <w:rPr>
                <w:lang w:val="en-US"/>
              </w:rPr>
            </w:pPr>
            <w:r>
              <w:rPr>
                <w:lang w:val="en-US"/>
              </w:rPr>
              <w:t>0,02</w:t>
            </w:r>
          </w:p>
        </w:tc>
        <w:tc>
          <w:tcPr>
            <w:tcW w:w="1417" w:type="dxa"/>
            <w:tcBorders>
              <w:top w:val="nil"/>
              <w:bottom w:val="single" w:sz="2" w:space="0" w:color="auto"/>
            </w:tcBorders>
          </w:tcPr>
          <w:p w14:paraId="6EA3483C" w14:textId="77777777" w:rsidR="001979AE" w:rsidRDefault="001979AE" w:rsidP="00176550">
            <w:pPr>
              <w:rPr>
                <w:lang w:val="en-US"/>
              </w:rPr>
            </w:pPr>
          </w:p>
        </w:tc>
        <w:tc>
          <w:tcPr>
            <w:tcW w:w="1420" w:type="dxa"/>
            <w:tcBorders>
              <w:top w:val="nil"/>
              <w:bottom w:val="single" w:sz="2" w:space="0" w:color="auto"/>
            </w:tcBorders>
          </w:tcPr>
          <w:p w14:paraId="091727E0" w14:textId="77777777" w:rsidR="001979AE" w:rsidRDefault="001979AE" w:rsidP="00176550">
            <w:pPr>
              <w:rPr>
                <w:lang w:val="en-US"/>
              </w:rPr>
            </w:pPr>
          </w:p>
        </w:tc>
      </w:tr>
      <w:tr w:rsidR="001979AE" w14:paraId="7F72DA8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EFBA24" w14:textId="77777777" w:rsidR="001979AE" w:rsidRDefault="001979AE" w:rsidP="00176550">
            <w:pPr>
              <w:rPr>
                <w:lang w:val="en-US"/>
              </w:rPr>
            </w:pPr>
          </w:p>
        </w:tc>
        <w:tc>
          <w:tcPr>
            <w:tcW w:w="1276" w:type="dxa"/>
            <w:gridSpan w:val="2"/>
            <w:tcBorders>
              <w:top w:val="nil"/>
              <w:bottom w:val="single" w:sz="2" w:space="0" w:color="auto"/>
            </w:tcBorders>
            <w:vAlign w:val="center"/>
          </w:tcPr>
          <w:p w14:paraId="3DC4CEAB" w14:textId="77777777" w:rsidR="001979AE" w:rsidRDefault="001979AE" w:rsidP="00176550">
            <w:pPr>
              <w:jc w:val="center"/>
              <w:rPr>
                <w:sz w:val="16"/>
                <w:szCs w:val="16"/>
                <w:lang w:val="en-US"/>
              </w:rPr>
            </w:pPr>
            <w:r>
              <w:rPr>
                <w:sz w:val="16"/>
                <w:szCs w:val="16"/>
                <w:lang w:val="en-US"/>
              </w:rPr>
              <w:t>2874115829126</w:t>
            </w:r>
          </w:p>
        </w:tc>
        <w:tc>
          <w:tcPr>
            <w:tcW w:w="3402" w:type="dxa"/>
            <w:gridSpan w:val="2"/>
            <w:tcBorders>
              <w:top w:val="nil"/>
              <w:bottom w:val="single" w:sz="2" w:space="0" w:color="auto"/>
            </w:tcBorders>
          </w:tcPr>
          <w:p w14:paraId="42395CEC" w14:textId="77777777" w:rsidR="001979AE" w:rsidRDefault="001979AE" w:rsidP="00176550">
            <w:pPr>
              <w:rPr>
                <w:lang w:val="en-US"/>
              </w:rPr>
            </w:pPr>
            <w:r>
              <w:rPr>
                <w:lang w:val="en-US"/>
              </w:rPr>
              <w:t>Suruburi cu cap inecat crestat 6 x 30 mm</w:t>
            </w:r>
          </w:p>
        </w:tc>
        <w:tc>
          <w:tcPr>
            <w:tcW w:w="1134" w:type="dxa"/>
            <w:tcBorders>
              <w:top w:val="nil"/>
              <w:bottom w:val="single" w:sz="2" w:space="0" w:color="auto"/>
            </w:tcBorders>
          </w:tcPr>
          <w:p w14:paraId="2DAEABAB" w14:textId="77777777" w:rsidR="001979AE" w:rsidRDefault="001979AE" w:rsidP="00176550">
            <w:pPr>
              <w:rPr>
                <w:lang w:val="en-US"/>
              </w:rPr>
            </w:pPr>
            <w:r>
              <w:rPr>
                <w:lang w:val="en-US"/>
              </w:rPr>
              <w:t>buc</w:t>
            </w:r>
          </w:p>
        </w:tc>
        <w:tc>
          <w:tcPr>
            <w:tcW w:w="1134" w:type="dxa"/>
            <w:tcBorders>
              <w:top w:val="nil"/>
              <w:bottom w:val="single" w:sz="2" w:space="0" w:color="auto"/>
            </w:tcBorders>
          </w:tcPr>
          <w:p w14:paraId="20FC821C" w14:textId="77777777" w:rsidR="001979AE" w:rsidRDefault="001979AE" w:rsidP="00176550">
            <w:pPr>
              <w:rPr>
                <w:lang w:val="en-US"/>
              </w:rPr>
            </w:pPr>
            <w:r>
              <w:rPr>
                <w:lang w:val="en-US"/>
              </w:rPr>
              <w:t>108,00</w:t>
            </w:r>
          </w:p>
        </w:tc>
        <w:tc>
          <w:tcPr>
            <w:tcW w:w="1417" w:type="dxa"/>
            <w:tcBorders>
              <w:top w:val="nil"/>
              <w:bottom w:val="single" w:sz="2" w:space="0" w:color="auto"/>
            </w:tcBorders>
          </w:tcPr>
          <w:p w14:paraId="12182E7D" w14:textId="77777777" w:rsidR="001979AE" w:rsidRDefault="001979AE" w:rsidP="00176550">
            <w:pPr>
              <w:rPr>
                <w:lang w:val="en-US"/>
              </w:rPr>
            </w:pPr>
          </w:p>
        </w:tc>
        <w:tc>
          <w:tcPr>
            <w:tcW w:w="1420" w:type="dxa"/>
            <w:tcBorders>
              <w:top w:val="nil"/>
              <w:bottom w:val="single" w:sz="2" w:space="0" w:color="auto"/>
            </w:tcBorders>
          </w:tcPr>
          <w:p w14:paraId="44BC1B5F" w14:textId="77777777" w:rsidR="001979AE" w:rsidRDefault="001979AE" w:rsidP="00176550">
            <w:pPr>
              <w:rPr>
                <w:lang w:val="en-US"/>
              </w:rPr>
            </w:pPr>
          </w:p>
        </w:tc>
      </w:tr>
      <w:tr w:rsidR="001979AE" w:rsidRPr="00EB582C" w14:paraId="3A0212C3" w14:textId="77777777" w:rsidTr="00176550">
        <w:trPr>
          <w:trHeight w:val="340"/>
        </w:trPr>
        <w:tc>
          <w:tcPr>
            <w:tcW w:w="709" w:type="dxa"/>
            <w:tcBorders>
              <w:top w:val="nil"/>
              <w:left w:val="single" w:sz="6" w:space="0" w:color="auto"/>
              <w:bottom w:val="nil"/>
              <w:right w:val="nil"/>
            </w:tcBorders>
          </w:tcPr>
          <w:p w14:paraId="743791FD"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12E8826F"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CE0A8F9"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1BF51B1"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3ADC93F"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D0E367A"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54CAFD4" w14:textId="77777777" w:rsidR="001979AE" w:rsidRPr="00EB582C" w:rsidRDefault="001979AE" w:rsidP="00176550">
            <w:pPr>
              <w:rPr>
                <w:lang w:val="en-US"/>
              </w:rPr>
            </w:pPr>
          </w:p>
        </w:tc>
      </w:tr>
      <w:tr w:rsidR="001979AE" w14:paraId="7A32D1E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9685E6" w14:textId="77777777" w:rsidR="001979AE" w:rsidRDefault="001979AE" w:rsidP="00176550">
            <w:pPr>
              <w:rPr>
                <w:lang w:val="en-US"/>
              </w:rPr>
            </w:pPr>
            <w:r>
              <w:rPr>
                <w:lang w:val="en-US"/>
              </w:rPr>
              <w:t>43</w:t>
            </w:r>
          </w:p>
        </w:tc>
        <w:tc>
          <w:tcPr>
            <w:tcW w:w="1276" w:type="dxa"/>
            <w:gridSpan w:val="2"/>
            <w:tcBorders>
              <w:top w:val="single" w:sz="4" w:space="0" w:color="auto"/>
              <w:bottom w:val="single" w:sz="4" w:space="0" w:color="auto"/>
            </w:tcBorders>
          </w:tcPr>
          <w:p w14:paraId="359BB833" w14:textId="77777777" w:rsidR="001979AE" w:rsidRDefault="001979AE" w:rsidP="00176550">
            <w:pPr>
              <w:rPr>
                <w:lang w:val="en-US"/>
              </w:rPr>
            </w:pPr>
            <w:r>
              <w:rPr>
                <w:lang w:val="en-US"/>
              </w:rPr>
              <w:t>CF57A</w:t>
            </w:r>
          </w:p>
          <w:p w14:paraId="31F648E1"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056BD19" w14:textId="77777777" w:rsidR="001979AE"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2AA14E5C"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947F6F1"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28D93506"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65,88</w:t>
            </w:r>
          </w:p>
          <w:p w14:paraId="2FD3E6DF"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F4CBB9F"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DC6AEF5" w14:textId="77777777" w:rsidR="001979AE" w:rsidRDefault="001979AE" w:rsidP="00176550">
            <w:pPr>
              <w:jc w:val="center"/>
              <w:rPr>
                <w:lang w:val="en-US"/>
              </w:rPr>
            </w:pPr>
          </w:p>
        </w:tc>
      </w:tr>
      <w:tr w:rsidR="001979AE" w14:paraId="44B1596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AC8B14" w14:textId="77777777" w:rsidR="001979AE" w:rsidRDefault="001979AE" w:rsidP="00176550">
            <w:pPr>
              <w:rPr>
                <w:lang w:val="en-US"/>
              </w:rPr>
            </w:pPr>
          </w:p>
        </w:tc>
        <w:tc>
          <w:tcPr>
            <w:tcW w:w="1276" w:type="dxa"/>
            <w:gridSpan w:val="2"/>
            <w:tcBorders>
              <w:top w:val="nil"/>
              <w:bottom w:val="single" w:sz="2" w:space="0" w:color="auto"/>
            </w:tcBorders>
            <w:vAlign w:val="center"/>
          </w:tcPr>
          <w:p w14:paraId="18603C3C"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3EF38597"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1F58C9C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C4080B3" w14:textId="77777777" w:rsidR="001979AE" w:rsidRDefault="001979AE" w:rsidP="00176550">
            <w:pPr>
              <w:rPr>
                <w:lang w:val="en-US"/>
              </w:rPr>
            </w:pPr>
            <w:r>
              <w:rPr>
                <w:lang w:val="en-US"/>
              </w:rPr>
              <w:t>29,65</w:t>
            </w:r>
          </w:p>
        </w:tc>
        <w:tc>
          <w:tcPr>
            <w:tcW w:w="1417" w:type="dxa"/>
            <w:tcBorders>
              <w:top w:val="nil"/>
              <w:bottom w:val="single" w:sz="2" w:space="0" w:color="auto"/>
            </w:tcBorders>
          </w:tcPr>
          <w:p w14:paraId="4196247A" w14:textId="77777777" w:rsidR="001979AE" w:rsidRDefault="001979AE" w:rsidP="00176550">
            <w:pPr>
              <w:rPr>
                <w:lang w:val="en-US"/>
              </w:rPr>
            </w:pPr>
          </w:p>
        </w:tc>
        <w:tc>
          <w:tcPr>
            <w:tcW w:w="1420" w:type="dxa"/>
            <w:tcBorders>
              <w:top w:val="nil"/>
              <w:bottom w:val="single" w:sz="2" w:space="0" w:color="auto"/>
            </w:tcBorders>
          </w:tcPr>
          <w:p w14:paraId="380220CE" w14:textId="77777777" w:rsidR="001979AE" w:rsidRDefault="001979AE" w:rsidP="00176550">
            <w:pPr>
              <w:rPr>
                <w:lang w:val="en-US"/>
              </w:rPr>
            </w:pPr>
          </w:p>
        </w:tc>
      </w:tr>
      <w:tr w:rsidR="001979AE" w14:paraId="7F2B7B3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C07539" w14:textId="77777777" w:rsidR="001979AE" w:rsidRDefault="001979AE" w:rsidP="00176550">
            <w:pPr>
              <w:rPr>
                <w:lang w:val="en-US"/>
              </w:rPr>
            </w:pPr>
          </w:p>
        </w:tc>
        <w:tc>
          <w:tcPr>
            <w:tcW w:w="1276" w:type="dxa"/>
            <w:gridSpan w:val="2"/>
            <w:tcBorders>
              <w:top w:val="nil"/>
              <w:bottom w:val="single" w:sz="2" w:space="0" w:color="auto"/>
            </w:tcBorders>
            <w:vAlign w:val="center"/>
          </w:tcPr>
          <w:p w14:paraId="0C5E089E"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0E7D4103"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7633B8A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93EB63B" w14:textId="77777777" w:rsidR="001979AE" w:rsidRDefault="001979AE" w:rsidP="00176550">
            <w:pPr>
              <w:rPr>
                <w:lang w:val="en-US"/>
              </w:rPr>
            </w:pPr>
            <w:r>
              <w:rPr>
                <w:lang w:val="en-US"/>
              </w:rPr>
              <w:t>6,59</w:t>
            </w:r>
          </w:p>
        </w:tc>
        <w:tc>
          <w:tcPr>
            <w:tcW w:w="1417" w:type="dxa"/>
            <w:tcBorders>
              <w:top w:val="nil"/>
              <w:bottom w:val="single" w:sz="2" w:space="0" w:color="auto"/>
            </w:tcBorders>
          </w:tcPr>
          <w:p w14:paraId="35E1C2B0" w14:textId="77777777" w:rsidR="001979AE" w:rsidRDefault="001979AE" w:rsidP="00176550">
            <w:pPr>
              <w:rPr>
                <w:lang w:val="en-US"/>
              </w:rPr>
            </w:pPr>
          </w:p>
        </w:tc>
        <w:tc>
          <w:tcPr>
            <w:tcW w:w="1420" w:type="dxa"/>
            <w:tcBorders>
              <w:top w:val="nil"/>
              <w:bottom w:val="single" w:sz="2" w:space="0" w:color="auto"/>
            </w:tcBorders>
          </w:tcPr>
          <w:p w14:paraId="30F697D4" w14:textId="77777777" w:rsidR="001979AE" w:rsidRDefault="001979AE" w:rsidP="00176550">
            <w:pPr>
              <w:rPr>
                <w:lang w:val="en-US"/>
              </w:rPr>
            </w:pPr>
          </w:p>
        </w:tc>
      </w:tr>
      <w:tr w:rsidR="001979AE" w14:paraId="2FDE578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2255E7" w14:textId="77777777" w:rsidR="001979AE" w:rsidRDefault="001979AE" w:rsidP="00176550">
            <w:pPr>
              <w:rPr>
                <w:lang w:val="en-US"/>
              </w:rPr>
            </w:pPr>
          </w:p>
        </w:tc>
        <w:tc>
          <w:tcPr>
            <w:tcW w:w="1276" w:type="dxa"/>
            <w:gridSpan w:val="2"/>
            <w:tcBorders>
              <w:top w:val="nil"/>
              <w:bottom w:val="single" w:sz="2" w:space="0" w:color="auto"/>
            </w:tcBorders>
            <w:vAlign w:val="center"/>
          </w:tcPr>
          <w:p w14:paraId="3A465ADB"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38185887"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19090C23" w14:textId="77777777" w:rsidR="001979AE" w:rsidRDefault="001979AE" w:rsidP="00176550">
            <w:pPr>
              <w:rPr>
                <w:lang w:val="en-US"/>
              </w:rPr>
            </w:pPr>
            <w:r>
              <w:rPr>
                <w:lang w:val="en-US"/>
              </w:rPr>
              <w:t>kg</w:t>
            </w:r>
          </w:p>
        </w:tc>
        <w:tc>
          <w:tcPr>
            <w:tcW w:w="1134" w:type="dxa"/>
            <w:tcBorders>
              <w:top w:val="nil"/>
              <w:bottom w:val="single" w:sz="2" w:space="0" w:color="auto"/>
            </w:tcBorders>
          </w:tcPr>
          <w:p w14:paraId="0B234D12" w14:textId="77777777" w:rsidR="001979AE" w:rsidRDefault="001979AE" w:rsidP="00176550">
            <w:pPr>
              <w:rPr>
                <w:lang w:val="en-US"/>
              </w:rPr>
            </w:pPr>
            <w:r>
              <w:rPr>
                <w:lang w:val="en-US"/>
              </w:rPr>
              <w:t>69,50</w:t>
            </w:r>
          </w:p>
        </w:tc>
        <w:tc>
          <w:tcPr>
            <w:tcW w:w="1417" w:type="dxa"/>
            <w:tcBorders>
              <w:top w:val="nil"/>
              <w:bottom w:val="single" w:sz="2" w:space="0" w:color="auto"/>
            </w:tcBorders>
          </w:tcPr>
          <w:p w14:paraId="64506169" w14:textId="77777777" w:rsidR="001979AE" w:rsidRDefault="001979AE" w:rsidP="00176550">
            <w:pPr>
              <w:rPr>
                <w:lang w:val="en-US"/>
              </w:rPr>
            </w:pPr>
          </w:p>
        </w:tc>
        <w:tc>
          <w:tcPr>
            <w:tcW w:w="1420" w:type="dxa"/>
            <w:tcBorders>
              <w:top w:val="nil"/>
              <w:bottom w:val="single" w:sz="2" w:space="0" w:color="auto"/>
            </w:tcBorders>
          </w:tcPr>
          <w:p w14:paraId="7AB5E9FC" w14:textId="77777777" w:rsidR="001979AE" w:rsidRDefault="001979AE" w:rsidP="00176550">
            <w:pPr>
              <w:rPr>
                <w:lang w:val="en-US"/>
              </w:rPr>
            </w:pPr>
          </w:p>
        </w:tc>
      </w:tr>
      <w:tr w:rsidR="001979AE" w14:paraId="4A4993D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D03D3D" w14:textId="77777777" w:rsidR="001979AE" w:rsidRDefault="001979AE" w:rsidP="00176550">
            <w:pPr>
              <w:rPr>
                <w:lang w:val="en-US"/>
              </w:rPr>
            </w:pPr>
          </w:p>
        </w:tc>
        <w:tc>
          <w:tcPr>
            <w:tcW w:w="1276" w:type="dxa"/>
            <w:gridSpan w:val="2"/>
            <w:tcBorders>
              <w:top w:val="nil"/>
              <w:bottom w:val="single" w:sz="2" w:space="0" w:color="auto"/>
            </w:tcBorders>
            <w:vAlign w:val="center"/>
          </w:tcPr>
          <w:p w14:paraId="72CA48A4"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5551A29B"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37D7E4DB" w14:textId="77777777" w:rsidR="001979AE" w:rsidRDefault="001979AE" w:rsidP="00176550">
            <w:pPr>
              <w:rPr>
                <w:lang w:val="en-US"/>
              </w:rPr>
            </w:pPr>
            <w:r>
              <w:rPr>
                <w:lang w:val="en-US"/>
              </w:rPr>
              <w:t>m3</w:t>
            </w:r>
          </w:p>
        </w:tc>
        <w:tc>
          <w:tcPr>
            <w:tcW w:w="1134" w:type="dxa"/>
            <w:tcBorders>
              <w:top w:val="nil"/>
              <w:bottom w:val="single" w:sz="2" w:space="0" w:color="auto"/>
            </w:tcBorders>
          </w:tcPr>
          <w:p w14:paraId="70738983" w14:textId="77777777" w:rsidR="001979AE" w:rsidRDefault="001979AE" w:rsidP="00176550">
            <w:pPr>
              <w:rPr>
                <w:lang w:val="en-US"/>
              </w:rPr>
            </w:pPr>
            <w:r>
              <w:rPr>
                <w:lang w:val="en-US"/>
              </w:rPr>
              <w:t>0,07</w:t>
            </w:r>
          </w:p>
        </w:tc>
        <w:tc>
          <w:tcPr>
            <w:tcW w:w="1417" w:type="dxa"/>
            <w:tcBorders>
              <w:top w:val="nil"/>
              <w:bottom w:val="single" w:sz="2" w:space="0" w:color="auto"/>
            </w:tcBorders>
          </w:tcPr>
          <w:p w14:paraId="1B6F4C45" w14:textId="77777777" w:rsidR="001979AE" w:rsidRDefault="001979AE" w:rsidP="00176550">
            <w:pPr>
              <w:rPr>
                <w:lang w:val="en-US"/>
              </w:rPr>
            </w:pPr>
          </w:p>
        </w:tc>
        <w:tc>
          <w:tcPr>
            <w:tcW w:w="1420" w:type="dxa"/>
            <w:tcBorders>
              <w:top w:val="nil"/>
              <w:bottom w:val="single" w:sz="2" w:space="0" w:color="auto"/>
            </w:tcBorders>
          </w:tcPr>
          <w:p w14:paraId="17CDB947" w14:textId="77777777" w:rsidR="001979AE" w:rsidRDefault="001979AE" w:rsidP="00176550">
            <w:pPr>
              <w:rPr>
                <w:lang w:val="en-US"/>
              </w:rPr>
            </w:pPr>
          </w:p>
        </w:tc>
      </w:tr>
      <w:tr w:rsidR="001979AE" w14:paraId="76EAB4C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B957AE" w14:textId="77777777" w:rsidR="001979AE" w:rsidRDefault="001979AE" w:rsidP="00176550">
            <w:pPr>
              <w:rPr>
                <w:lang w:val="en-US"/>
              </w:rPr>
            </w:pPr>
          </w:p>
        </w:tc>
        <w:tc>
          <w:tcPr>
            <w:tcW w:w="1276" w:type="dxa"/>
            <w:gridSpan w:val="2"/>
            <w:tcBorders>
              <w:top w:val="nil"/>
              <w:bottom w:val="single" w:sz="2" w:space="0" w:color="auto"/>
            </w:tcBorders>
            <w:vAlign w:val="center"/>
          </w:tcPr>
          <w:p w14:paraId="78656701"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652D856D"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1E648E60" w14:textId="77777777" w:rsidR="001979AE" w:rsidRDefault="001979AE" w:rsidP="00176550">
            <w:pPr>
              <w:rPr>
                <w:lang w:val="en-US"/>
              </w:rPr>
            </w:pPr>
            <w:r>
              <w:rPr>
                <w:lang w:val="en-US"/>
              </w:rPr>
              <w:t>h-ut</w:t>
            </w:r>
          </w:p>
        </w:tc>
        <w:tc>
          <w:tcPr>
            <w:tcW w:w="1134" w:type="dxa"/>
            <w:tcBorders>
              <w:top w:val="nil"/>
              <w:bottom w:val="single" w:sz="2" w:space="0" w:color="auto"/>
            </w:tcBorders>
          </w:tcPr>
          <w:p w14:paraId="12B6C24F" w14:textId="77777777" w:rsidR="001979AE" w:rsidRDefault="001979AE" w:rsidP="00176550">
            <w:pPr>
              <w:rPr>
                <w:lang w:val="en-US"/>
              </w:rPr>
            </w:pPr>
            <w:r>
              <w:rPr>
                <w:lang w:val="en-US"/>
              </w:rPr>
              <w:t>0,07</w:t>
            </w:r>
          </w:p>
        </w:tc>
        <w:tc>
          <w:tcPr>
            <w:tcW w:w="1417" w:type="dxa"/>
            <w:tcBorders>
              <w:top w:val="nil"/>
              <w:bottom w:val="single" w:sz="2" w:space="0" w:color="auto"/>
            </w:tcBorders>
          </w:tcPr>
          <w:p w14:paraId="0849047A" w14:textId="77777777" w:rsidR="001979AE" w:rsidRDefault="001979AE" w:rsidP="00176550">
            <w:pPr>
              <w:rPr>
                <w:lang w:val="en-US"/>
              </w:rPr>
            </w:pPr>
          </w:p>
        </w:tc>
        <w:tc>
          <w:tcPr>
            <w:tcW w:w="1418" w:type="dxa"/>
            <w:tcBorders>
              <w:top w:val="nil"/>
              <w:bottom w:val="single" w:sz="2" w:space="0" w:color="auto"/>
            </w:tcBorders>
          </w:tcPr>
          <w:p w14:paraId="743D8380" w14:textId="77777777" w:rsidR="001979AE" w:rsidRDefault="001979AE" w:rsidP="00176550">
            <w:pPr>
              <w:rPr>
                <w:lang w:val="en-US"/>
              </w:rPr>
            </w:pPr>
          </w:p>
        </w:tc>
      </w:tr>
      <w:tr w:rsidR="001979AE" w:rsidRPr="00EB582C" w14:paraId="1D82D99A" w14:textId="77777777" w:rsidTr="00176550">
        <w:trPr>
          <w:trHeight w:val="340"/>
        </w:trPr>
        <w:tc>
          <w:tcPr>
            <w:tcW w:w="709" w:type="dxa"/>
            <w:tcBorders>
              <w:top w:val="nil"/>
              <w:left w:val="single" w:sz="6" w:space="0" w:color="auto"/>
              <w:bottom w:val="nil"/>
              <w:right w:val="nil"/>
            </w:tcBorders>
          </w:tcPr>
          <w:p w14:paraId="2525B95E"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3450FDC"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B7E340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339FBB5A"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11E3437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69EEE10"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A1FB581" w14:textId="77777777" w:rsidR="001979AE" w:rsidRPr="00EB582C" w:rsidRDefault="001979AE" w:rsidP="00176550">
            <w:pPr>
              <w:rPr>
                <w:lang w:val="en-US"/>
              </w:rPr>
            </w:pPr>
          </w:p>
        </w:tc>
      </w:tr>
      <w:tr w:rsidR="001979AE" w14:paraId="358CC94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E2A437" w14:textId="77777777" w:rsidR="001979AE" w:rsidRDefault="001979AE" w:rsidP="00176550">
            <w:pPr>
              <w:rPr>
                <w:lang w:val="en-US"/>
              </w:rPr>
            </w:pPr>
            <w:r>
              <w:rPr>
                <w:lang w:val="en-US"/>
              </w:rPr>
              <w:t>44</w:t>
            </w:r>
          </w:p>
        </w:tc>
        <w:tc>
          <w:tcPr>
            <w:tcW w:w="1276" w:type="dxa"/>
            <w:gridSpan w:val="2"/>
            <w:tcBorders>
              <w:top w:val="single" w:sz="4" w:space="0" w:color="auto"/>
              <w:bottom w:val="single" w:sz="4" w:space="0" w:color="auto"/>
            </w:tcBorders>
          </w:tcPr>
          <w:p w14:paraId="74C29F74" w14:textId="77777777" w:rsidR="001979AE" w:rsidRDefault="001979AE" w:rsidP="00176550">
            <w:pPr>
              <w:rPr>
                <w:lang w:val="en-US"/>
              </w:rPr>
            </w:pPr>
            <w:r>
              <w:rPr>
                <w:lang w:val="en-US"/>
              </w:rPr>
              <w:t>CN53A</w:t>
            </w:r>
          </w:p>
          <w:p w14:paraId="696C1E4C"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3D33EDF"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0A1FD51F"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23FAD27"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5FE26F0F"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65,88</w:t>
            </w:r>
          </w:p>
          <w:p w14:paraId="0CCB6DA5"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339F93A"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21B1F4F" w14:textId="77777777" w:rsidR="001979AE" w:rsidRDefault="001979AE" w:rsidP="00176550">
            <w:pPr>
              <w:jc w:val="center"/>
              <w:rPr>
                <w:lang w:val="en-US"/>
              </w:rPr>
            </w:pPr>
          </w:p>
        </w:tc>
      </w:tr>
      <w:tr w:rsidR="001979AE" w14:paraId="05E81AE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128FBE" w14:textId="77777777" w:rsidR="001979AE" w:rsidRDefault="001979AE" w:rsidP="00176550">
            <w:pPr>
              <w:rPr>
                <w:lang w:val="en-US"/>
              </w:rPr>
            </w:pPr>
          </w:p>
        </w:tc>
        <w:tc>
          <w:tcPr>
            <w:tcW w:w="1276" w:type="dxa"/>
            <w:gridSpan w:val="2"/>
            <w:tcBorders>
              <w:top w:val="nil"/>
              <w:bottom w:val="single" w:sz="2" w:space="0" w:color="auto"/>
            </w:tcBorders>
            <w:vAlign w:val="center"/>
          </w:tcPr>
          <w:p w14:paraId="64215BE4"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6ECF1B02"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1A4C0C1F"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279C66B" w14:textId="77777777" w:rsidR="001979AE" w:rsidRDefault="001979AE" w:rsidP="00176550">
            <w:pPr>
              <w:rPr>
                <w:lang w:val="en-US"/>
              </w:rPr>
            </w:pPr>
            <w:r>
              <w:rPr>
                <w:lang w:val="en-US"/>
              </w:rPr>
              <w:t>1,98</w:t>
            </w:r>
          </w:p>
        </w:tc>
        <w:tc>
          <w:tcPr>
            <w:tcW w:w="1417" w:type="dxa"/>
            <w:tcBorders>
              <w:top w:val="nil"/>
              <w:bottom w:val="single" w:sz="2" w:space="0" w:color="auto"/>
            </w:tcBorders>
          </w:tcPr>
          <w:p w14:paraId="44BDE9D0" w14:textId="77777777" w:rsidR="001979AE" w:rsidRDefault="001979AE" w:rsidP="00176550">
            <w:pPr>
              <w:rPr>
                <w:lang w:val="en-US"/>
              </w:rPr>
            </w:pPr>
          </w:p>
        </w:tc>
        <w:tc>
          <w:tcPr>
            <w:tcW w:w="1420" w:type="dxa"/>
            <w:tcBorders>
              <w:top w:val="nil"/>
              <w:bottom w:val="single" w:sz="2" w:space="0" w:color="auto"/>
            </w:tcBorders>
          </w:tcPr>
          <w:p w14:paraId="44BF9C9D" w14:textId="77777777" w:rsidR="001979AE" w:rsidRDefault="001979AE" w:rsidP="00176550">
            <w:pPr>
              <w:rPr>
                <w:lang w:val="en-US"/>
              </w:rPr>
            </w:pPr>
          </w:p>
        </w:tc>
      </w:tr>
      <w:tr w:rsidR="001979AE" w14:paraId="5593B97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5C46DD" w14:textId="77777777" w:rsidR="001979AE" w:rsidRDefault="001979AE" w:rsidP="00176550">
            <w:pPr>
              <w:rPr>
                <w:lang w:val="en-US"/>
              </w:rPr>
            </w:pPr>
          </w:p>
        </w:tc>
        <w:tc>
          <w:tcPr>
            <w:tcW w:w="1276" w:type="dxa"/>
            <w:gridSpan w:val="2"/>
            <w:tcBorders>
              <w:top w:val="nil"/>
              <w:bottom w:val="single" w:sz="2" w:space="0" w:color="auto"/>
            </w:tcBorders>
            <w:vAlign w:val="center"/>
          </w:tcPr>
          <w:p w14:paraId="5317624D"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432311E5"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33724393" w14:textId="77777777" w:rsidR="001979AE" w:rsidRDefault="001979AE" w:rsidP="00176550">
            <w:pPr>
              <w:rPr>
                <w:lang w:val="en-US"/>
              </w:rPr>
            </w:pPr>
            <w:r>
              <w:rPr>
                <w:lang w:val="en-US"/>
              </w:rPr>
              <w:t>kg</w:t>
            </w:r>
          </w:p>
        </w:tc>
        <w:tc>
          <w:tcPr>
            <w:tcW w:w="1134" w:type="dxa"/>
            <w:tcBorders>
              <w:top w:val="nil"/>
              <w:bottom w:val="single" w:sz="2" w:space="0" w:color="auto"/>
            </w:tcBorders>
          </w:tcPr>
          <w:p w14:paraId="41973FE2" w14:textId="77777777" w:rsidR="001979AE" w:rsidRDefault="001979AE" w:rsidP="00176550">
            <w:pPr>
              <w:rPr>
                <w:lang w:val="en-US"/>
              </w:rPr>
            </w:pPr>
            <w:r>
              <w:rPr>
                <w:lang w:val="en-US"/>
              </w:rPr>
              <w:t>9,88</w:t>
            </w:r>
          </w:p>
        </w:tc>
        <w:tc>
          <w:tcPr>
            <w:tcW w:w="1417" w:type="dxa"/>
            <w:tcBorders>
              <w:top w:val="nil"/>
              <w:bottom w:val="single" w:sz="2" w:space="0" w:color="auto"/>
            </w:tcBorders>
          </w:tcPr>
          <w:p w14:paraId="627AA701" w14:textId="77777777" w:rsidR="001979AE" w:rsidRDefault="001979AE" w:rsidP="00176550">
            <w:pPr>
              <w:rPr>
                <w:lang w:val="en-US"/>
              </w:rPr>
            </w:pPr>
          </w:p>
        </w:tc>
        <w:tc>
          <w:tcPr>
            <w:tcW w:w="1420" w:type="dxa"/>
            <w:tcBorders>
              <w:top w:val="nil"/>
              <w:bottom w:val="single" w:sz="2" w:space="0" w:color="auto"/>
            </w:tcBorders>
          </w:tcPr>
          <w:p w14:paraId="1665AC67" w14:textId="77777777" w:rsidR="001979AE" w:rsidRDefault="001979AE" w:rsidP="00176550">
            <w:pPr>
              <w:rPr>
                <w:lang w:val="en-US"/>
              </w:rPr>
            </w:pPr>
          </w:p>
        </w:tc>
      </w:tr>
      <w:tr w:rsidR="001979AE" w14:paraId="16036C0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3FFAF4" w14:textId="77777777" w:rsidR="001979AE" w:rsidRDefault="001979AE" w:rsidP="00176550">
            <w:pPr>
              <w:rPr>
                <w:lang w:val="en-US"/>
              </w:rPr>
            </w:pPr>
          </w:p>
        </w:tc>
        <w:tc>
          <w:tcPr>
            <w:tcW w:w="1276" w:type="dxa"/>
            <w:gridSpan w:val="2"/>
            <w:tcBorders>
              <w:top w:val="nil"/>
              <w:bottom w:val="single" w:sz="2" w:space="0" w:color="auto"/>
            </w:tcBorders>
            <w:vAlign w:val="center"/>
          </w:tcPr>
          <w:p w14:paraId="748B36DB"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1BC4760F"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5AF1D2B9" w14:textId="77777777" w:rsidR="001979AE" w:rsidRDefault="001979AE" w:rsidP="00176550">
            <w:pPr>
              <w:rPr>
                <w:lang w:val="en-US"/>
              </w:rPr>
            </w:pPr>
            <w:r>
              <w:rPr>
                <w:lang w:val="en-US"/>
              </w:rPr>
              <w:t>buc</w:t>
            </w:r>
          </w:p>
        </w:tc>
        <w:tc>
          <w:tcPr>
            <w:tcW w:w="1134" w:type="dxa"/>
            <w:tcBorders>
              <w:top w:val="nil"/>
              <w:bottom w:val="single" w:sz="2" w:space="0" w:color="auto"/>
            </w:tcBorders>
          </w:tcPr>
          <w:p w14:paraId="0A2DE2AB" w14:textId="77777777" w:rsidR="001979AE" w:rsidRDefault="001979AE" w:rsidP="00176550">
            <w:pPr>
              <w:rPr>
                <w:lang w:val="en-US"/>
              </w:rPr>
            </w:pPr>
            <w:r>
              <w:rPr>
                <w:lang w:val="en-US"/>
              </w:rPr>
              <w:t>3,29</w:t>
            </w:r>
          </w:p>
        </w:tc>
        <w:tc>
          <w:tcPr>
            <w:tcW w:w="1417" w:type="dxa"/>
            <w:tcBorders>
              <w:top w:val="nil"/>
              <w:bottom w:val="single" w:sz="2" w:space="0" w:color="auto"/>
            </w:tcBorders>
          </w:tcPr>
          <w:p w14:paraId="1D5D7D56" w14:textId="77777777" w:rsidR="001979AE" w:rsidRDefault="001979AE" w:rsidP="00176550">
            <w:pPr>
              <w:rPr>
                <w:lang w:val="en-US"/>
              </w:rPr>
            </w:pPr>
          </w:p>
        </w:tc>
        <w:tc>
          <w:tcPr>
            <w:tcW w:w="1420" w:type="dxa"/>
            <w:tcBorders>
              <w:top w:val="nil"/>
              <w:bottom w:val="single" w:sz="2" w:space="0" w:color="auto"/>
            </w:tcBorders>
          </w:tcPr>
          <w:p w14:paraId="269DFD19" w14:textId="77777777" w:rsidR="001979AE" w:rsidRDefault="001979AE" w:rsidP="00176550">
            <w:pPr>
              <w:rPr>
                <w:lang w:val="en-US"/>
              </w:rPr>
            </w:pPr>
          </w:p>
        </w:tc>
      </w:tr>
      <w:tr w:rsidR="001979AE" w:rsidRPr="00EB582C" w14:paraId="30F75CC1" w14:textId="77777777" w:rsidTr="00176550">
        <w:trPr>
          <w:trHeight w:val="340"/>
        </w:trPr>
        <w:tc>
          <w:tcPr>
            <w:tcW w:w="709" w:type="dxa"/>
            <w:tcBorders>
              <w:top w:val="nil"/>
              <w:left w:val="single" w:sz="6" w:space="0" w:color="auto"/>
              <w:bottom w:val="nil"/>
              <w:right w:val="nil"/>
            </w:tcBorders>
          </w:tcPr>
          <w:p w14:paraId="1C54B22C"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8440318"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437AA00"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681AC9F"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7C83BCE"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7AB4B31"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1706C4B" w14:textId="77777777" w:rsidR="001979AE" w:rsidRPr="00EB582C" w:rsidRDefault="001979AE" w:rsidP="00176550">
            <w:pPr>
              <w:rPr>
                <w:lang w:val="en-US"/>
              </w:rPr>
            </w:pPr>
          </w:p>
        </w:tc>
      </w:tr>
      <w:tr w:rsidR="001979AE" w14:paraId="168B945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AE13FC" w14:textId="77777777" w:rsidR="001979AE" w:rsidRDefault="001979AE" w:rsidP="00176550">
            <w:pPr>
              <w:rPr>
                <w:lang w:val="en-US"/>
              </w:rPr>
            </w:pPr>
            <w:r>
              <w:rPr>
                <w:lang w:val="en-US"/>
              </w:rPr>
              <w:t>45</w:t>
            </w:r>
          </w:p>
        </w:tc>
        <w:tc>
          <w:tcPr>
            <w:tcW w:w="1276" w:type="dxa"/>
            <w:gridSpan w:val="2"/>
            <w:tcBorders>
              <w:top w:val="single" w:sz="4" w:space="0" w:color="auto"/>
              <w:bottom w:val="single" w:sz="4" w:space="0" w:color="auto"/>
            </w:tcBorders>
          </w:tcPr>
          <w:p w14:paraId="5D41630B" w14:textId="77777777" w:rsidR="001979AE" w:rsidRDefault="001979AE" w:rsidP="00176550">
            <w:pPr>
              <w:rPr>
                <w:lang w:val="en-US"/>
              </w:rPr>
            </w:pPr>
            <w:r>
              <w:rPr>
                <w:lang w:val="en-US"/>
              </w:rPr>
              <w:t>CN06A</w:t>
            </w:r>
          </w:p>
          <w:p w14:paraId="30817530"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1798442" w14:textId="77777777" w:rsidR="001979AE"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5DD3BF4D"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F5ED965"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14C6CB2A"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65,88</w:t>
            </w:r>
          </w:p>
          <w:p w14:paraId="296CCB13"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DB74FF3"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C82F206" w14:textId="77777777" w:rsidR="001979AE" w:rsidRDefault="001979AE" w:rsidP="00176550">
            <w:pPr>
              <w:jc w:val="center"/>
              <w:rPr>
                <w:lang w:val="en-US"/>
              </w:rPr>
            </w:pPr>
          </w:p>
        </w:tc>
      </w:tr>
      <w:tr w:rsidR="001979AE" w14:paraId="1778E7E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C798DE" w14:textId="77777777" w:rsidR="001979AE" w:rsidRDefault="001979AE" w:rsidP="00176550">
            <w:pPr>
              <w:rPr>
                <w:lang w:val="en-US"/>
              </w:rPr>
            </w:pPr>
          </w:p>
        </w:tc>
        <w:tc>
          <w:tcPr>
            <w:tcW w:w="1276" w:type="dxa"/>
            <w:gridSpan w:val="2"/>
            <w:tcBorders>
              <w:top w:val="nil"/>
              <w:bottom w:val="single" w:sz="2" w:space="0" w:color="auto"/>
            </w:tcBorders>
            <w:vAlign w:val="center"/>
          </w:tcPr>
          <w:p w14:paraId="1B403167"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08B3EB1A"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794EFE2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6787FAC" w14:textId="77777777" w:rsidR="001979AE" w:rsidRDefault="001979AE" w:rsidP="00176550">
            <w:pPr>
              <w:rPr>
                <w:lang w:val="en-US"/>
              </w:rPr>
            </w:pPr>
            <w:r>
              <w:rPr>
                <w:lang w:val="en-US"/>
              </w:rPr>
              <w:t>36,23</w:t>
            </w:r>
          </w:p>
        </w:tc>
        <w:tc>
          <w:tcPr>
            <w:tcW w:w="1417" w:type="dxa"/>
            <w:tcBorders>
              <w:top w:val="nil"/>
              <w:bottom w:val="single" w:sz="2" w:space="0" w:color="auto"/>
            </w:tcBorders>
          </w:tcPr>
          <w:p w14:paraId="37C6C62C" w14:textId="77777777" w:rsidR="001979AE" w:rsidRDefault="001979AE" w:rsidP="00176550">
            <w:pPr>
              <w:rPr>
                <w:lang w:val="en-US"/>
              </w:rPr>
            </w:pPr>
          </w:p>
        </w:tc>
        <w:tc>
          <w:tcPr>
            <w:tcW w:w="1420" w:type="dxa"/>
            <w:tcBorders>
              <w:top w:val="nil"/>
              <w:bottom w:val="single" w:sz="2" w:space="0" w:color="auto"/>
            </w:tcBorders>
          </w:tcPr>
          <w:p w14:paraId="5FAD53E8" w14:textId="77777777" w:rsidR="001979AE" w:rsidRDefault="001979AE" w:rsidP="00176550">
            <w:pPr>
              <w:rPr>
                <w:lang w:val="en-US"/>
              </w:rPr>
            </w:pPr>
          </w:p>
        </w:tc>
      </w:tr>
      <w:tr w:rsidR="001979AE" w14:paraId="0AA04E4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64CBEE" w14:textId="77777777" w:rsidR="001979AE" w:rsidRDefault="001979AE" w:rsidP="00176550">
            <w:pPr>
              <w:rPr>
                <w:lang w:val="en-US"/>
              </w:rPr>
            </w:pPr>
          </w:p>
        </w:tc>
        <w:tc>
          <w:tcPr>
            <w:tcW w:w="1276" w:type="dxa"/>
            <w:gridSpan w:val="2"/>
            <w:tcBorders>
              <w:top w:val="nil"/>
              <w:bottom w:val="single" w:sz="2" w:space="0" w:color="auto"/>
            </w:tcBorders>
            <w:vAlign w:val="center"/>
          </w:tcPr>
          <w:p w14:paraId="79F0227A"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0C67AB4B"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0023113A" w14:textId="77777777" w:rsidR="001979AE" w:rsidRDefault="001979AE" w:rsidP="00176550">
            <w:pPr>
              <w:rPr>
                <w:lang w:val="en-US"/>
              </w:rPr>
            </w:pPr>
            <w:r>
              <w:rPr>
                <w:lang w:val="en-US"/>
              </w:rPr>
              <w:t>kg</w:t>
            </w:r>
          </w:p>
        </w:tc>
        <w:tc>
          <w:tcPr>
            <w:tcW w:w="1134" w:type="dxa"/>
            <w:tcBorders>
              <w:top w:val="nil"/>
              <w:bottom w:val="single" w:sz="2" w:space="0" w:color="auto"/>
            </w:tcBorders>
          </w:tcPr>
          <w:p w14:paraId="5C587B4A" w14:textId="77777777" w:rsidR="001979AE" w:rsidRDefault="001979AE" w:rsidP="00176550">
            <w:pPr>
              <w:rPr>
                <w:lang w:val="en-US"/>
              </w:rPr>
            </w:pPr>
            <w:r>
              <w:rPr>
                <w:lang w:val="en-US"/>
              </w:rPr>
              <w:t>26,35</w:t>
            </w:r>
          </w:p>
        </w:tc>
        <w:tc>
          <w:tcPr>
            <w:tcW w:w="1417" w:type="dxa"/>
            <w:tcBorders>
              <w:top w:val="nil"/>
              <w:bottom w:val="single" w:sz="2" w:space="0" w:color="auto"/>
            </w:tcBorders>
          </w:tcPr>
          <w:p w14:paraId="497EBFF1" w14:textId="77777777" w:rsidR="001979AE" w:rsidRDefault="001979AE" w:rsidP="00176550">
            <w:pPr>
              <w:rPr>
                <w:lang w:val="en-US"/>
              </w:rPr>
            </w:pPr>
          </w:p>
        </w:tc>
        <w:tc>
          <w:tcPr>
            <w:tcW w:w="1420" w:type="dxa"/>
            <w:tcBorders>
              <w:top w:val="nil"/>
              <w:bottom w:val="single" w:sz="2" w:space="0" w:color="auto"/>
            </w:tcBorders>
          </w:tcPr>
          <w:p w14:paraId="1E9664A8" w14:textId="77777777" w:rsidR="001979AE" w:rsidRDefault="001979AE" w:rsidP="00176550">
            <w:pPr>
              <w:rPr>
                <w:lang w:val="en-US"/>
              </w:rPr>
            </w:pPr>
          </w:p>
        </w:tc>
      </w:tr>
      <w:tr w:rsidR="001979AE" w14:paraId="4391411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E80469" w14:textId="77777777" w:rsidR="001979AE" w:rsidRDefault="001979AE" w:rsidP="00176550">
            <w:pPr>
              <w:rPr>
                <w:lang w:val="en-US"/>
              </w:rPr>
            </w:pPr>
          </w:p>
        </w:tc>
        <w:tc>
          <w:tcPr>
            <w:tcW w:w="1276" w:type="dxa"/>
            <w:gridSpan w:val="2"/>
            <w:tcBorders>
              <w:top w:val="nil"/>
              <w:bottom w:val="single" w:sz="2" w:space="0" w:color="auto"/>
            </w:tcBorders>
            <w:vAlign w:val="center"/>
          </w:tcPr>
          <w:p w14:paraId="59FE0B55"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020597E5"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2BA0E1C4" w14:textId="77777777" w:rsidR="001979AE" w:rsidRDefault="001979AE" w:rsidP="00176550">
            <w:pPr>
              <w:rPr>
                <w:lang w:val="en-US"/>
              </w:rPr>
            </w:pPr>
            <w:r>
              <w:rPr>
                <w:lang w:val="en-US"/>
              </w:rPr>
              <w:t>kg</w:t>
            </w:r>
          </w:p>
        </w:tc>
        <w:tc>
          <w:tcPr>
            <w:tcW w:w="1134" w:type="dxa"/>
            <w:tcBorders>
              <w:top w:val="nil"/>
              <w:bottom w:val="single" w:sz="2" w:space="0" w:color="auto"/>
            </w:tcBorders>
          </w:tcPr>
          <w:p w14:paraId="5601F12C" w14:textId="77777777" w:rsidR="001979AE" w:rsidRDefault="001979AE" w:rsidP="00176550">
            <w:pPr>
              <w:rPr>
                <w:lang w:val="en-US"/>
              </w:rPr>
            </w:pPr>
            <w:r>
              <w:rPr>
                <w:lang w:val="en-US"/>
              </w:rPr>
              <w:t>3,95</w:t>
            </w:r>
          </w:p>
        </w:tc>
        <w:tc>
          <w:tcPr>
            <w:tcW w:w="1417" w:type="dxa"/>
            <w:tcBorders>
              <w:top w:val="nil"/>
              <w:bottom w:val="single" w:sz="2" w:space="0" w:color="auto"/>
            </w:tcBorders>
          </w:tcPr>
          <w:p w14:paraId="238E1514" w14:textId="77777777" w:rsidR="001979AE" w:rsidRDefault="001979AE" w:rsidP="00176550">
            <w:pPr>
              <w:rPr>
                <w:lang w:val="en-US"/>
              </w:rPr>
            </w:pPr>
          </w:p>
        </w:tc>
        <w:tc>
          <w:tcPr>
            <w:tcW w:w="1420" w:type="dxa"/>
            <w:tcBorders>
              <w:top w:val="nil"/>
              <w:bottom w:val="single" w:sz="2" w:space="0" w:color="auto"/>
            </w:tcBorders>
          </w:tcPr>
          <w:p w14:paraId="1CCB6FEB" w14:textId="77777777" w:rsidR="001979AE" w:rsidRDefault="001979AE" w:rsidP="00176550">
            <w:pPr>
              <w:rPr>
                <w:lang w:val="en-US"/>
              </w:rPr>
            </w:pPr>
          </w:p>
        </w:tc>
      </w:tr>
      <w:tr w:rsidR="001979AE" w14:paraId="579D5B3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7A19F2" w14:textId="77777777" w:rsidR="001979AE" w:rsidRDefault="001979AE" w:rsidP="00176550">
            <w:pPr>
              <w:rPr>
                <w:lang w:val="en-US"/>
              </w:rPr>
            </w:pPr>
          </w:p>
        </w:tc>
        <w:tc>
          <w:tcPr>
            <w:tcW w:w="1276" w:type="dxa"/>
            <w:gridSpan w:val="2"/>
            <w:tcBorders>
              <w:top w:val="nil"/>
              <w:bottom w:val="single" w:sz="2" w:space="0" w:color="auto"/>
            </w:tcBorders>
            <w:vAlign w:val="center"/>
          </w:tcPr>
          <w:p w14:paraId="05421A8E"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5401718E"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566E48B9" w14:textId="77777777" w:rsidR="001979AE" w:rsidRDefault="001979AE" w:rsidP="00176550">
            <w:pPr>
              <w:rPr>
                <w:lang w:val="en-US"/>
              </w:rPr>
            </w:pPr>
            <w:r>
              <w:rPr>
                <w:lang w:val="en-US"/>
              </w:rPr>
              <w:t>buc</w:t>
            </w:r>
          </w:p>
        </w:tc>
        <w:tc>
          <w:tcPr>
            <w:tcW w:w="1134" w:type="dxa"/>
            <w:tcBorders>
              <w:top w:val="nil"/>
              <w:bottom w:val="single" w:sz="2" w:space="0" w:color="auto"/>
            </w:tcBorders>
          </w:tcPr>
          <w:p w14:paraId="5FE8CFE0" w14:textId="77777777" w:rsidR="001979AE" w:rsidRDefault="001979AE" w:rsidP="00176550">
            <w:pPr>
              <w:rPr>
                <w:lang w:val="en-US"/>
              </w:rPr>
            </w:pPr>
            <w:r>
              <w:rPr>
                <w:lang w:val="en-US"/>
              </w:rPr>
              <w:t>32,94</w:t>
            </w:r>
          </w:p>
        </w:tc>
        <w:tc>
          <w:tcPr>
            <w:tcW w:w="1417" w:type="dxa"/>
            <w:tcBorders>
              <w:top w:val="nil"/>
              <w:bottom w:val="single" w:sz="2" w:space="0" w:color="auto"/>
            </w:tcBorders>
          </w:tcPr>
          <w:p w14:paraId="017BA915" w14:textId="77777777" w:rsidR="001979AE" w:rsidRDefault="001979AE" w:rsidP="00176550">
            <w:pPr>
              <w:rPr>
                <w:lang w:val="en-US"/>
              </w:rPr>
            </w:pPr>
          </w:p>
        </w:tc>
        <w:tc>
          <w:tcPr>
            <w:tcW w:w="1420" w:type="dxa"/>
            <w:tcBorders>
              <w:top w:val="nil"/>
              <w:bottom w:val="single" w:sz="2" w:space="0" w:color="auto"/>
            </w:tcBorders>
          </w:tcPr>
          <w:p w14:paraId="001242E7" w14:textId="77777777" w:rsidR="001979AE" w:rsidRDefault="001979AE" w:rsidP="00176550">
            <w:pPr>
              <w:rPr>
                <w:lang w:val="en-US"/>
              </w:rPr>
            </w:pPr>
          </w:p>
        </w:tc>
      </w:tr>
      <w:tr w:rsidR="001979AE" w14:paraId="2115F2F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C0C393" w14:textId="77777777" w:rsidR="001979AE" w:rsidRDefault="001979AE" w:rsidP="00176550">
            <w:pPr>
              <w:rPr>
                <w:lang w:val="en-US"/>
              </w:rPr>
            </w:pPr>
          </w:p>
        </w:tc>
        <w:tc>
          <w:tcPr>
            <w:tcW w:w="1276" w:type="dxa"/>
            <w:gridSpan w:val="2"/>
            <w:tcBorders>
              <w:top w:val="nil"/>
              <w:bottom w:val="single" w:sz="2" w:space="0" w:color="auto"/>
            </w:tcBorders>
            <w:vAlign w:val="center"/>
          </w:tcPr>
          <w:p w14:paraId="601BBE62"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2363A998"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416DE697" w14:textId="77777777" w:rsidR="001979AE" w:rsidRDefault="001979AE" w:rsidP="00176550">
            <w:pPr>
              <w:rPr>
                <w:lang w:val="en-US"/>
              </w:rPr>
            </w:pPr>
            <w:r>
              <w:rPr>
                <w:lang w:val="en-US"/>
              </w:rPr>
              <w:t>kg</w:t>
            </w:r>
          </w:p>
        </w:tc>
        <w:tc>
          <w:tcPr>
            <w:tcW w:w="1134" w:type="dxa"/>
            <w:tcBorders>
              <w:top w:val="nil"/>
              <w:bottom w:val="single" w:sz="2" w:space="0" w:color="auto"/>
            </w:tcBorders>
          </w:tcPr>
          <w:p w14:paraId="3033F570" w14:textId="77777777" w:rsidR="001979AE" w:rsidRDefault="001979AE" w:rsidP="00176550">
            <w:pPr>
              <w:rPr>
                <w:lang w:val="en-US"/>
              </w:rPr>
            </w:pPr>
            <w:r>
              <w:rPr>
                <w:lang w:val="en-US"/>
              </w:rPr>
              <w:t>3,29</w:t>
            </w:r>
          </w:p>
        </w:tc>
        <w:tc>
          <w:tcPr>
            <w:tcW w:w="1417" w:type="dxa"/>
            <w:tcBorders>
              <w:top w:val="nil"/>
              <w:bottom w:val="single" w:sz="2" w:space="0" w:color="auto"/>
            </w:tcBorders>
          </w:tcPr>
          <w:p w14:paraId="545BA792" w14:textId="77777777" w:rsidR="001979AE" w:rsidRDefault="001979AE" w:rsidP="00176550">
            <w:pPr>
              <w:rPr>
                <w:lang w:val="en-US"/>
              </w:rPr>
            </w:pPr>
          </w:p>
        </w:tc>
        <w:tc>
          <w:tcPr>
            <w:tcW w:w="1420" w:type="dxa"/>
            <w:tcBorders>
              <w:top w:val="nil"/>
              <w:bottom w:val="single" w:sz="2" w:space="0" w:color="auto"/>
            </w:tcBorders>
          </w:tcPr>
          <w:p w14:paraId="5B387CBB" w14:textId="77777777" w:rsidR="001979AE" w:rsidRDefault="001979AE" w:rsidP="00176550">
            <w:pPr>
              <w:rPr>
                <w:lang w:val="en-US"/>
              </w:rPr>
            </w:pPr>
          </w:p>
        </w:tc>
      </w:tr>
      <w:tr w:rsidR="001979AE" w14:paraId="53BB98B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16D02F" w14:textId="77777777" w:rsidR="001979AE" w:rsidRDefault="001979AE" w:rsidP="00176550">
            <w:pPr>
              <w:rPr>
                <w:lang w:val="en-US"/>
              </w:rPr>
            </w:pPr>
          </w:p>
        </w:tc>
        <w:tc>
          <w:tcPr>
            <w:tcW w:w="1276" w:type="dxa"/>
            <w:gridSpan w:val="2"/>
            <w:tcBorders>
              <w:top w:val="nil"/>
              <w:bottom w:val="single" w:sz="2" w:space="0" w:color="auto"/>
            </w:tcBorders>
            <w:vAlign w:val="center"/>
          </w:tcPr>
          <w:p w14:paraId="203D8ED7"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749D99EE"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5D2738C5" w14:textId="77777777" w:rsidR="001979AE" w:rsidRDefault="001979AE" w:rsidP="00176550">
            <w:pPr>
              <w:rPr>
                <w:lang w:val="en-US"/>
              </w:rPr>
            </w:pPr>
            <w:r>
              <w:rPr>
                <w:lang w:val="en-US"/>
              </w:rPr>
              <w:t>m3</w:t>
            </w:r>
          </w:p>
        </w:tc>
        <w:tc>
          <w:tcPr>
            <w:tcW w:w="1134" w:type="dxa"/>
            <w:tcBorders>
              <w:top w:val="nil"/>
              <w:bottom w:val="single" w:sz="2" w:space="0" w:color="auto"/>
            </w:tcBorders>
          </w:tcPr>
          <w:p w14:paraId="44B9BA67" w14:textId="77777777" w:rsidR="001979AE" w:rsidRDefault="001979AE" w:rsidP="00176550">
            <w:pPr>
              <w:rPr>
                <w:lang w:val="en-US"/>
              </w:rPr>
            </w:pPr>
            <w:r>
              <w:rPr>
                <w:lang w:val="en-US"/>
              </w:rPr>
              <w:t>0,13</w:t>
            </w:r>
          </w:p>
        </w:tc>
        <w:tc>
          <w:tcPr>
            <w:tcW w:w="1417" w:type="dxa"/>
            <w:tcBorders>
              <w:top w:val="nil"/>
              <w:bottom w:val="single" w:sz="2" w:space="0" w:color="auto"/>
            </w:tcBorders>
          </w:tcPr>
          <w:p w14:paraId="2430DD48" w14:textId="77777777" w:rsidR="001979AE" w:rsidRDefault="001979AE" w:rsidP="00176550">
            <w:pPr>
              <w:rPr>
                <w:lang w:val="en-US"/>
              </w:rPr>
            </w:pPr>
          </w:p>
        </w:tc>
        <w:tc>
          <w:tcPr>
            <w:tcW w:w="1420" w:type="dxa"/>
            <w:tcBorders>
              <w:top w:val="nil"/>
              <w:bottom w:val="single" w:sz="2" w:space="0" w:color="auto"/>
            </w:tcBorders>
          </w:tcPr>
          <w:p w14:paraId="01A5E129" w14:textId="77777777" w:rsidR="001979AE" w:rsidRDefault="001979AE" w:rsidP="00176550">
            <w:pPr>
              <w:rPr>
                <w:lang w:val="en-US"/>
              </w:rPr>
            </w:pPr>
          </w:p>
        </w:tc>
      </w:tr>
      <w:tr w:rsidR="001979AE" w:rsidRPr="00EB582C" w14:paraId="23D0F994" w14:textId="77777777" w:rsidTr="00176550">
        <w:trPr>
          <w:trHeight w:val="340"/>
        </w:trPr>
        <w:tc>
          <w:tcPr>
            <w:tcW w:w="709" w:type="dxa"/>
            <w:tcBorders>
              <w:top w:val="nil"/>
              <w:left w:val="single" w:sz="6" w:space="0" w:color="auto"/>
              <w:bottom w:val="nil"/>
              <w:right w:val="nil"/>
            </w:tcBorders>
          </w:tcPr>
          <w:p w14:paraId="5EDF895D"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40A5A002"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CF843CB"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B4D9F22"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BDEB3C3"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9A34CEE"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8CB217F" w14:textId="77777777" w:rsidR="001979AE" w:rsidRPr="00EB582C" w:rsidRDefault="001979AE" w:rsidP="00176550">
            <w:pPr>
              <w:rPr>
                <w:lang w:val="en-US"/>
              </w:rPr>
            </w:pPr>
          </w:p>
        </w:tc>
      </w:tr>
      <w:tr w:rsidR="001979AE" w14:paraId="2329740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0360BC" w14:textId="77777777" w:rsidR="001979AE" w:rsidRDefault="001979AE" w:rsidP="00176550">
            <w:pPr>
              <w:rPr>
                <w:lang w:val="en-US"/>
              </w:rPr>
            </w:pPr>
            <w:r>
              <w:rPr>
                <w:lang w:val="en-US"/>
              </w:rPr>
              <w:t>46</w:t>
            </w:r>
          </w:p>
        </w:tc>
        <w:tc>
          <w:tcPr>
            <w:tcW w:w="1276" w:type="dxa"/>
            <w:gridSpan w:val="2"/>
            <w:tcBorders>
              <w:top w:val="single" w:sz="4" w:space="0" w:color="auto"/>
              <w:bottom w:val="single" w:sz="4" w:space="0" w:color="auto"/>
            </w:tcBorders>
          </w:tcPr>
          <w:p w14:paraId="53A2C817" w14:textId="77777777" w:rsidR="001979AE" w:rsidRDefault="001979AE" w:rsidP="00176550">
            <w:pPr>
              <w:rPr>
                <w:lang w:val="en-US"/>
              </w:rPr>
            </w:pPr>
            <w:r>
              <w:rPr>
                <w:lang w:val="en-US"/>
              </w:rPr>
              <w:t>CL20A</w:t>
            </w:r>
          </w:p>
          <w:p w14:paraId="26E2F240"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B743732" w14:textId="77777777" w:rsidR="001979AE" w:rsidRDefault="001979AE" w:rsidP="00176550">
            <w:pPr>
              <w:adjustRightInd w:val="0"/>
              <w:rPr>
                <w:rFonts w:ascii="Times New Roman CYR" w:hAnsi="Times New Roman CYR" w:cs="Times New Roman CYR"/>
                <w:sz w:val="16"/>
                <w:szCs w:val="16"/>
                <w:lang w:val="en-US"/>
              </w:rPr>
            </w:pPr>
            <w:r>
              <w:rPr>
                <w:lang w:val="en-US"/>
              </w:rPr>
              <w:t>Grile de ventilatie gata confectionate din PVC 200x300 mm</w:t>
            </w:r>
            <w:r>
              <w:rPr>
                <w:rFonts w:ascii="Times New Roman CYR" w:hAnsi="Times New Roman CYR" w:cs="Times New Roman CYR"/>
                <w:sz w:val="16"/>
                <w:szCs w:val="16"/>
                <w:lang w:val="en-US"/>
              </w:rPr>
              <w:t xml:space="preserve"> </w:t>
            </w:r>
          </w:p>
          <w:p w14:paraId="647670F9"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ED8EB62" w14:textId="77777777" w:rsidR="001979AE" w:rsidRDefault="001979AE" w:rsidP="00176550">
            <w:pPr>
              <w:jc w:val="center"/>
              <w:rPr>
                <w:lang w:val="en-US"/>
              </w:rPr>
            </w:pPr>
            <w:r>
              <w:rPr>
                <w:lang w:val="en-US"/>
              </w:rPr>
              <w:t>buc</w:t>
            </w:r>
          </w:p>
        </w:tc>
        <w:tc>
          <w:tcPr>
            <w:tcW w:w="1134" w:type="dxa"/>
            <w:tcBorders>
              <w:top w:val="single" w:sz="4" w:space="0" w:color="auto"/>
              <w:bottom w:val="single" w:sz="4" w:space="0" w:color="auto"/>
            </w:tcBorders>
            <w:vAlign w:val="center"/>
          </w:tcPr>
          <w:p w14:paraId="52CAC9CB"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2,00</w:t>
            </w:r>
          </w:p>
          <w:p w14:paraId="48AC5D9E"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17904D51"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5F2EAE1" w14:textId="77777777" w:rsidR="001979AE" w:rsidRDefault="001979AE" w:rsidP="00176550">
            <w:pPr>
              <w:jc w:val="center"/>
              <w:rPr>
                <w:lang w:val="en-US"/>
              </w:rPr>
            </w:pPr>
          </w:p>
        </w:tc>
      </w:tr>
      <w:tr w:rsidR="001979AE" w14:paraId="49638B9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553CE3" w14:textId="77777777" w:rsidR="001979AE" w:rsidRDefault="001979AE" w:rsidP="00176550">
            <w:pPr>
              <w:rPr>
                <w:lang w:val="en-US"/>
              </w:rPr>
            </w:pPr>
          </w:p>
        </w:tc>
        <w:tc>
          <w:tcPr>
            <w:tcW w:w="1276" w:type="dxa"/>
            <w:gridSpan w:val="2"/>
            <w:tcBorders>
              <w:top w:val="nil"/>
              <w:bottom w:val="single" w:sz="2" w:space="0" w:color="auto"/>
            </w:tcBorders>
            <w:vAlign w:val="center"/>
          </w:tcPr>
          <w:p w14:paraId="490D8C1C" w14:textId="77777777" w:rsidR="001979AE" w:rsidRDefault="001979AE" w:rsidP="00176550">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27C4D821" w14:textId="77777777" w:rsidR="001979AE" w:rsidRDefault="001979AE" w:rsidP="00176550">
            <w:pPr>
              <w:rPr>
                <w:lang w:val="en-US"/>
              </w:rPr>
            </w:pPr>
            <w:r>
              <w:rPr>
                <w:lang w:val="en-US"/>
              </w:rPr>
              <w:t>Zidar</w:t>
            </w:r>
          </w:p>
        </w:tc>
        <w:tc>
          <w:tcPr>
            <w:tcW w:w="1134" w:type="dxa"/>
            <w:tcBorders>
              <w:top w:val="nil"/>
              <w:bottom w:val="single" w:sz="2" w:space="0" w:color="auto"/>
            </w:tcBorders>
          </w:tcPr>
          <w:p w14:paraId="45A4282E"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5A63D69" w14:textId="77777777" w:rsidR="001979AE" w:rsidRDefault="001979AE" w:rsidP="00176550">
            <w:pPr>
              <w:rPr>
                <w:lang w:val="en-US"/>
              </w:rPr>
            </w:pPr>
            <w:r>
              <w:rPr>
                <w:lang w:val="en-US"/>
              </w:rPr>
              <w:t>0,94</w:t>
            </w:r>
          </w:p>
        </w:tc>
        <w:tc>
          <w:tcPr>
            <w:tcW w:w="1417" w:type="dxa"/>
            <w:tcBorders>
              <w:top w:val="nil"/>
              <w:bottom w:val="single" w:sz="2" w:space="0" w:color="auto"/>
            </w:tcBorders>
          </w:tcPr>
          <w:p w14:paraId="158EB0AD" w14:textId="77777777" w:rsidR="001979AE" w:rsidRDefault="001979AE" w:rsidP="00176550">
            <w:pPr>
              <w:rPr>
                <w:lang w:val="en-US"/>
              </w:rPr>
            </w:pPr>
          </w:p>
        </w:tc>
        <w:tc>
          <w:tcPr>
            <w:tcW w:w="1420" w:type="dxa"/>
            <w:tcBorders>
              <w:top w:val="nil"/>
              <w:bottom w:val="single" w:sz="2" w:space="0" w:color="auto"/>
            </w:tcBorders>
          </w:tcPr>
          <w:p w14:paraId="1E1C93EC" w14:textId="77777777" w:rsidR="001979AE" w:rsidRDefault="001979AE" w:rsidP="00176550">
            <w:pPr>
              <w:rPr>
                <w:lang w:val="en-US"/>
              </w:rPr>
            </w:pPr>
          </w:p>
        </w:tc>
      </w:tr>
      <w:tr w:rsidR="001979AE" w14:paraId="72A8765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EFFFCC" w14:textId="77777777" w:rsidR="001979AE" w:rsidRDefault="001979AE" w:rsidP="00176550">
            <w:pPr>
              <w:rPr>
                <w:lang w:val="en-US"/>
              </w:rPr>
            </w:pPr>
          </w:p>
        </w:tc>
        <w:tc>
          <w:tcPr>
            <w:tcW w:w="1276" w:type="dxa"/>
            <w:gridSpan w:val="2"/>
            <w:tcBorders>
              <w:top w:val="nil"/>
              <w:bottom w:val="single" w:sz="2" w:space="0" w:color="auto"/>
            </w:tcBorders>
            <w:vAlign w:val="center"/>
          </w:tcPr>
          <w:p w14:paraId="3434EEF4"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6DBFE92B"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7661115A"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4E397EB" w14:textId="77777777" w:rsidR="001979AE" w:rsidRDefault="001979AE" w:rsidP="00176550">
            <w:pPr>
              <w:rPr>
                <w:lang w:val="en-US"/>
              </w:rPr>
            </w:pPr>
            <w:r>
              <w:rPr>
                <w:lang w:val="en-US"/>
              </w:rPr>
              <w:t>0,06</w:t>
            </w:r>
          </w:p>
        </w:tc>
        <w:tc>
          <w:tcPr>
            <w:tcW w:w="1417" w:type="dxa"/>
            <w:tcBorders>
              <w:top w:val="nil"/>
              <w:bottom w:val="single" w:sz="2" w:space="0" w:color="auto"/>
            </w:tcBorders>
          </w:tcPr>
          <w:p w14:paraId="2A47CD57" w14:textId="77777777" w:rsidR="001979AE" w:rsidRDefault="001979AE" w:rsidP="00176550">
            <w:pPr>
              <w:rPr>
                <w:lang w:val="en-US"/>
              </w:rPr>
            </w:pPr>
          </w:p>
        </w:tc>
        <w:tc>
          <w:tcPr>
            <w:tcW w:w="1420" w:type="dxa"/>
            <w:tcBorders>
              <w:top w:val="nil"/>
              <w:bottom w:val="single" w:sz="2" w:space="0" w:color="auto"/>
            </w:tcBorders>
          </w:tcPr>
          <w:p w14:paraId="1F9D5A93" w14:textId="77777777" w:rsidR="001979AE" w:rsidRDefault="001979AE" w:rsidP="00176550">
            <w:pPr>
              <w:rPr>
                <w:lang w:val="en-US"/>
              </w:rPr>
            </w:pPr>
          </w:p>
        </w:tc>
      </w:tr>
      <w:tr w:rsidR="001979AE" w14:paraId="3CCA105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CFF51D" w14:textId="77777777" w:rsidR="001979AE" w:rsidRDefault="001979AE" w:rsidP="00176550">
            <w:pPr>
              <w:rPr>
                <w:lang w:val="en-US"/>
              </w:rPr>
            </w:pPr>
          </w:p>
        </w:tc>
        <w:tc>
          <w:tcPr>
            <w:tcW w:w="1276" w:type="dxa"/>
            <w:gridSpan w:val="2"/>
            <w:tcBorders>
              <w:top w:val="nil"/>
              <w:bottom w:val="single" w:sz="2" w:space="0" w:color="auto"/>
            </w:tcBorders>
            <w:vAlign w:val="center"/>
          </w:tcPr>
          <w:p w14:paraId="1BFB44C3" w14:textId="77777777" w:rsidR="001979AE" w:rsidRDefault="001979AE" w:rsidP="00176550">
            <w:pPr>
              <w:jc w:val="center"/>
              <w:rPr>
                <w:sz w:val="16"/>
                <w:szCs w:val="16"/>
                <w:lang w:val="en-US"/>
              </w:rPr>
            </w:pPr>
            <w:r>
              <w:rPr>
                <w:sz w:val="16"/>
                <w:szCs w:val="16"/>
                <w:lang w:val="en-US"/>
              </w:rPr>
              <w:t>22811236306200</w:t>
            </w:r>
          </w:p>
        </w:tc>
        <w:tc>
          <w:tcPr>
            <w:tcW w:w="3402" w:type="dxa"/>
            <w:gridSpan w:val="2"/>
            <w:tcBorders>
              <w:top w:val="nil"/>
              <w:bottom w:val="single" w:sz="2" w:space="0" w:color="auto"/>
            </w:tcBorders>
          </w:tcPr>
          <w:p w14:paraId="11899D8C" w14:textId="77777777" w:rsidR="001979AE" w:rsidRDefault="001979AE" w:rsidP="00176550">
            <w:pPr>
              <w:rPr>
                <w:lang w:val="en-US"/>
              </w:rPr>
            </w:pPr>
            <w:r>
              <w:rPr>
                <w:lang w:val="en-US"/>
              </w:rPr>
              <w:t>Grila ventilatie din PVC 200 x 300 mm</w:t>
            </w:r>
          </w:p>
        </w:tc>
        <w:tc>
          <w:tcPr>
            <w:tcW w:w="1134" w:type="dxa"/>
            <w:tcBorders>
              <w:top w:val="nil"/>
              <w:bottom w:val="single" w:sz="2" w:space="0" w:color="auto"/>
            </w:tcBorders>
          </w:tcPr>
          <w:p w14:paraId="676DB9E1" w14:textId="77777777" w:rsidR="001979AE" w:rsidRDefault="001979AE" w:rsidP="00176550">
            <w:pPr>
              <w:rPr>
                <w:lang w:val="en-US"/>
              </w:rPr>
            </w:pPr>
            <w:r>
              <w:rPr>
                <w:lang w:val="en-US"/>
              </w:rPr>
              <w:t>buc</w:t>
            </w:r>
          </w:p>
        </w:tc>
        <w:tc>
          <w:tcPr>
            <w:tcW w:w="1134" w:type="dxa"/>
            <w:tcBorders>
              <w:top w:val="nil"/>
              <w:bottom w:val="single" w:sz="2" w:space="0" w:color="auto"/>
            </w:tcBorders>
          </w:tcPr>
          <w:p w14:paraId="7780EB84" w14:textId="77777777" w:rsidR="001979AE" w:rsidRDefault="001979AE" w:rsidP="00176550">
            <w:pPr>
              <w:rPr>
                <w:lang w:val="en-US"/>
              </w:rPr>
            </w:pPr>
            <w:r>
              <w:rPr>
                <w:lang w:val="en-US"/>
              </w:rPr>
              <w:t>2,00</w:t>
            </w:r>
          </w:p>
        </w:tc>
        <w:tc>
          <w:tcPr>
            <w:tcW w:w="1417" w:type="dxa"/>
            <w:tcBorders>
              <w:top w:val="nil"/>
              <w:bottom w:val="single" w:sz="2" w:space="0" w:color="auto"/>
            </w:tcBorders>
          </w:tcPr>
          <w:p w14:paraId="27D80DAE" w14:textId="77777777" w:rsidR="001979AE" w:rsidRDefault="001979AE" w:rsidP="00176550">
            <w:pPr>
              <w:rPr>
                <w:lang w:val="en-US"/>
              </w:rPr>
            </w:pPr>
          </w:p>
        </w:tc>
        <w:tc>
          <w:tcPr>
            <w:tcW w:w="1420" w:type="dxa"/>
            <w:tcBorders>
              <w:top w:val="nil"/>
              <w:bottom w:val="single" w:sz="2" w:space="0" w:color="auto"/>
            </w:tcBorders>
          </w:tcPr>
          <w:p w14:paraId="2691A740" w14:textId="77777777" w:rsidR="001979AE" w:rsidRDefault="001979AE" w:rsidP="00176550">
            <w:pPr>
              <w:rPr>
                <w:lang w:val="en-US"/>
              </w:rPr>
            </w:pPr>
          </w:p>
        </w:tc>
      </w:tr>
      <w:tr w:rsidR="001979AE" w14:paraId="4CDFE8A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E12455" w14:textId="77777777" w:rsidR="001979AE" w:rsidRDefault="001979AE" w:rsidP="00176550">
            <w:pPr>
              <w:rPr>
                <w:lang w:val="en-US"/>
              </w:rPr>
            </w:pPr>
          </w:p>
        </w:tc>
        <w:tc>
          <w:tcPr>
            <w:tcW w:w="1276" w:type="dxa"/>
            <w:gridSpan w:val="2"/>
            <w:tcBorders>
              <w:top w:val="nil"/>
              <w:bottom w:val="single" w:sz="2" w:space="0" w:color="auto"/>
            </w:tcBorders>
            <w:vAlign w:val="center"/>
          </w:tcPr>
          <w:p w14:paraId="0E3BA51A"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21399038"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385E698B" w14:textId="77777777" w:rsidR="001979AE" w:rsidRDefault="001979AE" w:rsidP="00176550">
            <w:pPr>
              <w:rPr>
                <w:lang w:val="en-US"/>
              </w:rPr>
            </w:pPr>
            <w:r>
              <w:rPr>
                <w:lang w:val="en-US"/>
              </w:rPr>
              <w:t>kg</w:t>
            </w:r>
          </w:p>
        </w:tc>
        <w:tc>
          <w:tcPr>
            <w:tcW w:w="1134" w:type="dxa"/>
            <w:tcBorders>
              <w:top w:val="nil"/>
              <w:bottom w:val="single" w:sz="2" w:space="0" w:color="auto"/>
            </w:tcBorders>
          </w:tcPr>
          <w:p w14:paraId="1903D1FD" w14:textId="77777777" w:rsidR="001979AE" w:rsidRDefault="001979AE" w:rsidP="00176550">
            <w:pPr>
              <w:rPr>
                <w:lang w:val="en-US"/>
              </w:rPr>
            </w:pPr>
            <w:r>
              <w:rPr>
                <w:lang w:val="en-US"/>
              </w:rPr>
              <w:t>1,00</w:t>
            </w:r>
          </w:p>
        </w:tc>
        <w:tc>
          <w:tcPr>
            <w:tcW w:w="1417" w:type="dxa"/>
            <w:tcBorders>
              <w:top w:val="nil"/>
              <w:bottom w:val="single" w:sz="2" w:space="0" w:color="auto"/>
            </w:tcBorders>
          </w:tcPr>
          <w:p w14:paraId="429B9E3E" w14:textId="77777777" w:rsidR="001979AE" w:rsidRDefault="001979AE" w:rsidP="00176550">
            <w:pPr>
              <w:rPr>
                <w:lang w:val="en-US"/>
              </w:rPr>
            </w:pPr>
          </w:p>
        </w:tc>
        <w:tc>
          <w:tcPr>
            <w:tcW w:w="1420" w:type="dxa"/>
            <w:tcBorders>
              <w:top w:val="nil"/>
              <w:bottom w:val="single" w:sz="2" w:space="0" w:color="auto"/>
            </w:tcBorders>
          </w:tcPr>
          <w:p w14:paraId="6712875D" w14:textId="77777777" w:rsidR="001979AE" w:rsidRDefault="001979AE" w:rsidP="00176550">
            <w:pPr>
              <w:rPr>
                <w:lang w:val="en-US"/>
              </w:rPr>
            </w:pPr>
          </w:p>
        </w:tc>
      </w:tr>
      <w:tr w:rsidR="001979AE" w:rsidRPr="00EB582C" w14:paraId="56BA2912" w14:textId="77777777" w:rsidTr="00176550">
        <w:trPr>
          <w:trHeight w:val="340"/>
        </w:trPr>
        <w:tc>
          <w:tcPr>
            <w:tcW w:w="709" w:type="dxa"/>
            <w:tcBorders>
              <w:top w:val="nil"/>
              <w:left w:val="single" w:sz="6" w:space="0" w:color="auto"/>
              <w:bottom w:val="nil"/>
              <w:right w:val="nil"/>
            </w:tcBorders>
          </w:tcPr>
          <w:p w14:paraId="44EC4D44"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85D0F4F"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52108DD"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3F5DE4D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10211527"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035351C"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44358FF" w14:textId="77777777" w:rsidR="001979AE" w:rsidRPr="00EB582C" w:rsidRDefault="001979AE" w:rsidP="00176550">
            <w:pPr>
              <w:rPr>
                <w:lang w:val="en-US"/>
              </w:rPr>
            </w:pPr>
          </w:p>
        </w:tc>
      </w:tr>
      <w:tr w:rsidR="001979AE" w14:paraId="52301A2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C669E3" w14:textId="77777777" w:rsidR="001979AE" w:rsidRDefault="001979AE" w:rsidP="00176550">
            <w:pPr>
              <w:rPr>
                <w:lang w:val="en-US"/>
              </w:rPr>
            </w:pPr>
            <w:r>
              <w:rPr>
                <w:lang w:val="en-US"/>
              </w:rPr>
              <w:t>47</w:t>
            </w:r>
          </w:p>
        </w:tc>
        <w:tc>
          <w:tcPr>
            <w:tcW w:w="1276" w:type="dxa"/>
            <w:gridSpan w:val="2"/>
            <w:tcBorders>
              <w:top w:val="single" w:sz="4" w:space="0" w:color="auto"/>
              <w:bottom w:val="single" w:sz="4" w:space="0" w:color="auto"/>
            </w:tcBorders>
          </w:tcPr>
          <w:p w14:paraId="5CD8F4D7" w14:textId="77777777" w:rsidR="001979AE" w:rsidRDefault="001979AE" w:rsidP="00176550">
            <w:pPr>
              <w:rPr>
                <w:lang w:val="en-US"/>
              </w:rPr>
            </w:pPr>
            <w:r>
              <w:rPr>
                <w:lang w:val="en-US"/>
              </w:rPr>
              <w:t>RpIF12C</w:t>
            </w:r>
          </w:p>
          <w:p w14:paraId="0A35D1F9"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4DC4E638"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aparatelor metalice de instalatii  in 2 straturi, cu vopsele pe baza de ulei</w:t>
            </w:r>
            <w:r>
              <w:rPr>
                <w:rFonts w:ascii="Times New Roman CYR" w:hAnsi="Times New Roman CYR" w:cs="Times New Roman CYR"/>
                <w:sz w:val="16"/>
                <w:szCs w:val="16"/>
                <w:lang w:val="en-US"/>
              </w:rPr>
              <w:t xml:space="preserve"> </w:t>
            </w:r>
          </w:p>
          <w:p w14:paraId="15C0C4FE"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F52052A" w14:textId="77777777" w:rsidR="001979AE" w:rsidRDefault="001979AE" w:rsidP="00176550">
            <w:pPr>
              <w:jc w:val="center"/>
              <w:rPr>
                <w:lang w:val="en-US"/>
              </w:rPr>
            </w:pPr>
            <w:r>
              <w:rPr>
                <w:lang w:val="en-US"/>
              </w:rPr>
              <w:lastRenderedPageBreak/>
              <w:t>m2</w:t>
            </w:r>
          </w:p>
        </w:tc>
        <w:tc>
          <w:tcPr>
            <w:tcW w:w="1134" w:type="dxa"/>
            <w:tcBorders>
              <w:top w:val="single" w:sz="4" w:space="0" w:color="auto"/>
              <w:bottom w:val="single" w:sz="4" w:space="0" w:color="auto"/>
            </w:tcBorders>
            <w:vAlign w:val="center"/>
          </w:tcPr>
          <w:p w14:paraId="289CDB46"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4,65</w:t>
            </w:r>
          </w:p>
          <w:p w14:paraId="2494DD0E"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DF126A4"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7646980" w14:textId="77777777" w:rsidR="001979AE" w:rsidRDefault="001979AE" w:rsidP="00176550">
            <w:pPr>
              <w:jc w:val="center"/>
              <w:rPr>
                <w:lang w:val="en-US"/>
              </w:rPr>
            </w:pPr>
          </w:p>
        </w:tc>
      </w:tr>
      <w:tr w:rsidR="001979AE" w14:paraId="107EB7A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685563" w14:textId="77777777" w:rsidR="001979AE" w:rsidRDefault="001979AE" w:rsidP="00176550">
            <w:pPr>
              <w:rPr>
                <w:lang w:val="en-US"/>
              </w:rPr>
            </w:pPr>
          </w:p>
        </w:tc>
        <w:tc>
          <w:tcPr>
            <w:tcW w:w="1276" w:type="dxa"/>
            <w:gridSpan w:val="2"/>
            <w:tcBorders>
              <w:top w:val="nil"/>
              <w:bottom w:val="single" w:sz="2" w:space="0" w:color="auto"/>
            </w:tcBorders>
            <w:vAlign w:val="center"/>
          </w:tcPr>
          <w:p w14:paraId="2FA07D2D"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3AEEE264"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796FF54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720EA7F" w14:textId="77777777" w:rsidR="001979AE" w:rsidRDefault="001979AE" w:rsidP="00176550">
            <w:pPr>
              <w:rPr>
                <w:lang w:val="en-US"/>
              </w:rPr>
            </w:pPr>
            <w:r>
              <w:rPr>
                <w:lang w:val="en-US"/>
              </w:rPr>
              <w:t>5,58</w:t>
            </w:r>
          </w:p>
        </w:tc>
        <w:tc>
          <w:tcPr>
            <w:tcW w:w="1417" w:type="dxa"/>
            <w:tcBorders>
              <w:top w:val="nil"/>
              <w:bottom w:val="single" w:sz="2" w:space="0" w:color="auto"/>
            </w:tcBorders>
          </w:tcPr>
          <w:p w14:paraId="24D0FE5A" w14:textId="77777777" w:rsidR="001979AE" w:rsidRDefault="001979AE" w:rsidP="00176550">
            <w:pPr>
              <w:rPr>
                <w:lang w:val="en-US"/>
              </w:rPr>
            </w:pPr>
          </w:p>
        </w:tc>
        <w:tc>
          <w:tcPr>
            <w:tcW w:w="1420" w:type="dxa"/>
            <w:tcBorders>
              <w:top w:val="nil"/>
              <w:bottom w:val="single" w:sz="2" w:space="0" w:color="auto"/>
            </w:tcBorders>
          </w:tcPr>
          <w:p w14:paraId="00BA91F9" w14:textId="77777777" w:rsidR="001979AE" w:rsidRDefault="001979AE" w:rsidP="00176550">
            <w:pPr>
              <w:rPr>
                <w:lang w:val="en-US"/>
              </w:rPr>
            </w:pPr>
          </w:p>
        </w:tc>
      </w:tr>
      <w:tr w:rsidR="001979AE" w14:paraId="2C57F20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5946DB" w14:textId="77777777" w:rsidR="001979AE" w:rsidRDefault="001979AE" w:rsidP="00176550">
            <w:pPr>
              <w:rPr>
                <w:lang w:val="en-US"/>
              </w:rPr>
            </w:pPr>
          </w:p>
        </w:tc>
        <w:tc>
          <w:tcPr>
            <w:tcW w:w="1276" w:type="dxa"/>
            <w:gridSpan w:val="2"/>
            <w:tcBorders>
              <w:top w:val="nil"/>
              <w:bottom w:val="single" w:sz="2" w:space="0" w:color="auto"/>
            </w:tcBorders>
            <w:vAlign w:val="center"/>
          </w:tcPr>
          <w:p w14:paraId="44003130"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566BD6B4"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0218902F" w14:textId="77777777" w:rsidR="001979AE" w:rsidRDefault="001979AE" w:rsidP="00176550">
            <w:pPr>
              <w:rPr>
                <w:lang w:val="en-US"/>
              </w:rPr>
            </w:pPr>
            <w:r>
              <w:rPr>
                <w:lang w:val="en-US"/>
              </w:rPr>
              <w:t>kg</w:t>
            </w:r>
          </w:p>
        </w:tc>
        <w:tc>
          <w:tcPr>
            <w:tcW w:w="1134" w:type="dxa"/>
            <w:tcBorders>
              <w:top w:val="nil"/>
              <w:bottom w:val="single" w:sz="2" w:space="0" w:color="auto"/>
            </w:tcBorders>
          </w:tcPr>
          <w:p w14:paraId="036017EC" w14:textId="77777777" w:rsidR="001979AE" w:rsidRDefault="001979AE" w:rsidP="00176550">
            <w:pPr>
              <w:rPr>
                <w:lang w:val="en-US"/>
              </w:rPr>
            </w:pPr>
            <w:r>
              <w:rPr>
                <w:lang w:val="en-US"/>
              </w:rPr>
              <w:t>0,79</w:t>
            </w:r>
          </w:p>
        </w:tc>
        <w:tc>
          <w:tcPr>
            <w:tcW w:w="1417" w:type="dxa"/>
            <w:tcBorders>
              <w:top w:val="nil"/>
              <w:bottom w:val="single" w:sz="2" w:space="0" w:color="auto"/>
            </w:tcBorders>
          </w:tcPr>
          <w:p w14:paraId="188258BC" w14:textId="77777777" w:rsidR="001979AE" w:rsidRDefault="001979AE" w:rsidP="00176550">
            <w:pPr>
              <w:rPr>
                <w:lang w:val="en-US"/>
              </w:rPr>
            </w:pPr>
          </w:p>
        </w:tc>
        <w:tc>
          <w:tcPr>
            <w:tcW w:w="1420" w:type="dxa"/>
            <w:tcBorders>
              <w:top w:val="nil"/>
              <w:bottom w:val="single" w:sz="2" w:space="0" w:color="auto"/>
            </w:tcBorders>
          </w:tcPr>
          <w:p w14:paraId="5B92DDE8" w14:textId="77777777" w:rsidR="001979AE" w:rsidRDefault="001979AE" w:rsidP="00176550">
            <w:pPr>
              <w:rPr>
                <w:lang w:val="en-US"/>
              </w:rPr>
            </w:pPr>
          </w:p>
        </w:tc>
      </w:tr>
      <w:tr w:rsidR="001979AE" w14:paraId="5570B8F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EC9F27" w14:textId="77777777" w:rsidR="001979AE" w:rsidRDefault="001979AE" w:rsidP="00176550">
            <w:pPr>
              <w:rPr>
                <w:lang w:val="en-US"/>
              </w:rPr>
            </w:pPr>
          </w:p>
        </w:tc>
        <w:tc>
          <w:tcPr>
            <w:tcW w:w="1276" w:type="dxa"/>
            <w:gridSpan w:val="2"/>
            <w:tcBorders>
              <w:top w:val="nil"/>
              <w:bottom w:val="single" w:sz="2" w:space="0" w:color="auto"/>
            </w:tcBorders>
            <w:vAlign w:val="center"/>
          </w:tcPr>
          <w:p w14:paraId="44A2863E"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2A04C1A8"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1386084D" w14:textId="77777777" w:rsidR="001979AE" w:rsidRDefault="001979AE" w:rsidP="00176550">
            <w:pPr>
              <w:rPr>
                <w:lang w:val="en-US"/>
              </w:rPr>
            </w:pPr>
            <w:r>
              <w:rPr>
                <w:lang w:val="en-US"/>
              </w:rPr>
              <w:t>kg</w:t>
            </w:r>
          </w:p>
        </w:tc>
        <w:tc>
          <w:tcPr>
            <w:tcW w:w="1134" w:type="dxa"/>
            <w:tcBorders>
              <w:top w:val="nil"/>
              <w:bottom w:val="single" w:sz="2" w:space="0" w:color="auto"/>
            </w:tcBorders>
          </w:tcPr>
          <w:p w14:paraId="17F92347" w14:textId="77777777" w:rsidR="001979AE" w:rsidRDefault="001979AE" w:rsidP="00176550">
            <w:pPr>
              <w:rPr>
                <w:lang w:val="en-US"/>
              </w:rPr>
            </w:pPr>
            <w:r>
              <w:rPr>
                <w:lang w:val="en-US"/>
              </w:rPr>
              <w:t>0,79</w:t>
            </w:r>
          </w:p>
        </w:tc>
        <w:tc>
          <w:tcPr>
            <w:tcW w:w="1417" w:type="dxa"/>
            <w:tcBorders>
              <w:top w:val="nil"/>
              <w:bottom w:val="single" w:sz="2" w:space="0" w:color="auto"/>
            </w:tcBorders>
          </w:tcPr>
          <w:p w14:paraId="4BCB2233" w14:textId="77777777" w:rsidR="001979AE" w:rsidRDefault="001979AE" w:rsidP="00176550">
            <w:pPr>
              <w:rPr>
                <w:lang w:val="en-US"/>
              </w:rPr>
            </w:pPr>
          </w:p>
        </w:tc>
        <w:tc>
          <w:tcPr>
            <w:tcW w:w="1420" w:type="dxa"/>
            <w:tcBorders>
              <w:top w:val="nil"/>
              <w:bottom w:val="single" w:sz="2" w:space="0" w:color="auto"/>
            </w:tcBorders>
          </w:tcPr>
          <w:p w14:paraId="4AEBDC56" w14:textId="77777777" w:rsidR="001979AE" w:rsidRDefault="001979AE" w:rsidP="00176550">
            <w:pPr>
              <w:rPr>
                <w:lang w:val="en-US"/>
              </w:rPr>
            </w:pPr>
          </w:p>
        </w:tc>
      </w:tr>
      <w:tr w:rsidR="001979AE" w14:paraId="38CA1FC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74C0E2" w14:textId="77777777" w:rsidR="001979AE" w:rsidRDefault="001979AE" w:rsidP="00176550">
            <w:pPr>
              <w:rPr>
                <w:lang w:val="en-US"/>
              </w:rPr>
            </w:pPr>
          </w:p>
        </w:tc>
        <w:tc>
          <w:tcPr>
            <w:tcW w:w="1276" w:type="dxa"/>
            <w:gridSpan w:val="2"/>
            <w:tcBorders>
              <w:top w:val="nil"/>
              <w:bottom w:val="single" w:sz="2" w:space="0" w:color="auto"/>
            </w:tcBorders>
            <w:vAlign w:val="center"/>
          </w:tcPr>
          <w:p w14:paraId="7A18802E"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18FA5C00"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57A82611" w14:textId="77777777" w:rsidR="001979AE" w:rsidRDefault="001979AE" w:rsidP="00176550">
            <w:pPr>
              <w:rPr>
                <w:lang w:val="en-US"/>
              </w:rPr>
            </w:pPr>
            <w:r>
              <w:rPr>
                <w:lang w:val="en-US"/>
              </w:rPr>
              <w:t>l</w:t>
            </w:r>
          </w:p>
        </w:tc>
        <w:tc>
          <w:tcPr>
            <w:tcW w:w="1134" w:type="dxa"/>
            <w:tcBorders>
              <w:top w:val="nil"/>
              <w:bottom w:val="single" w:sz="2" w:space="0" w:color="auto"/>
            </w:tcBorders>
          </w:tcPr>
          <w:p w14:paraId="68C9519C" w14:textId="77777777" w:rsidR="001979AE" w:rsidRDefault="001979AE" w:rsidP="00176550">
            <w:pPr>
              <w:rPr>
                <w:lang w:val="en-US"/>
              </w:rPr>
            </w:pPr>
            <w:r>
              <w:rPr>
                <w:lang w:val="en-US"/>
              </w:rPr>
              <w:t>0,93</w:t>
            </w:r>
          </w:p>
        </w:tc>
        <w:tc>
          <w:tcPr>
            <w:tcW w:w="1417" w:type="dxa"/>
            <w:tcBorders>
              <w:top w:val="nil"/>
              <w:bottom w:val="single" w:sz="2" w:space="0" w:color="auto"/>
            </w:tcBorders>
          </w:tcPr>
          <w:p w14:paraId="0E4CBC0B" w14:textId="77777777" w:rsidR="001979AE" w:rsidRDefault="001979AE" w:rsidP="00176550">
            <w:pPr>
              <w:rPr>
                <w:lang w:val="en-US"/>
              </w:rPr>
            </w:pPr>
          </w:p>
        </w:tc>
        <w:tc>
          <w:tcPr>
            <w:tcW w:w="1420" w:type="dxa"/>
            <w:tcBorders>
              <w:top w:val="nil"/>
              <w:bottom w:val="single" w:sz="2" w:space="0" w:color="auto"/>
            </w:tcBorders>
          </w:tcPr>
          <w:p w14:paraId="30D6BAD4" w14:textId="77777777" w:rsidR="001979AE" w:rsidRDefault="001979AE" w:rsidP="00176550">
            <w:pPr>
              <w:rPr>
                <w:lang w:val="en-US"/>
              </w:rPr>
            </w:pPr>
          </w:p>
        </w:tc>
      </w:tr>
      <w:tr w:rsidR="001979AE" w14:paraId="289A121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31B0B8" w14:textId="77777777" w:rsidR="001979AE" w:rsidRDefault="001979AE" w:rsidP="00176550">
            <w:pPr>
              <w:rPr>
                <w:lang w:val="en-US"/>
              </w:rPr>
            </w:pPr>
          </w:p>
        </w:tc>
        <w:tc>
          <w:tcPr>
            <w:tcW w:w="1276" w:type="dxa"/>
            <w:gridSpan w:val="2"/>
            <w:tcBorders>
              <w:top w:val="nil"/>
              <w:bottom w:val="single" w:sz="2" w:space="0" w:color="auto"/>
            </w:tcBorders>
            <w:vAlign w:val="center"/>
          </w:tcPr>
          <w:p w14:paraId="365548C1"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00D4D9A7"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00AE7E5D" w14:textId="77777777" w:rsidR="001979AE" w:rsidRDefault="001979AE" w:rsidP="00176550">
            <w:pPr>
              <w:rPr>
                <w:lang w:val="en-US"/>
              </w:rPr>
            </w:pPr>
            <w:r>
              <w:rPr>
                <w:lang w:val="en-US"/>
              </w:rPr>
              <w:t>kg</w:t>
            </w:r>
          </w:p>
        </w:tc>
        <w:tc>
          <w:tcPr>
            <w:tcW w:w="1134" w:type="dxa"/>
            <w:tcBorders>
              <w:top w:val="nil"/>
              <w:bottom w:val="single" w:sz="2" w:space="0" w:color="auto"/>
            </w:tcBorders>
          </w:tcPr>
          <w:p w14:paraId="41326D15" w14:textId="77777777" w:rsidR="001979AE" w:rsidRDefault="001979AE" w:rsidP="00176550">
            <w:pPr>
              <w:rPr>
                <w:lang w:val="en-US"/>
              </w:rPr>
            </w:pPr>
            <w:r>
              <w:rPr>
                <w:lang w:val="en-US"/>
              </w:rPr>
              <w:t>0,46</w:t>
            </w:r>
          </w:p>
        </w:tc>
        <w:tc>
          <w:tcPr>
            <w:tcW w:w="1417" w:type="dxa"/>
            <w:tcBorders>
              <w:top w:val="nil"/>
              <w:bottom w:val="single" w:sz="2" w:space="0" w:color="auto"/>
            </w:tcBorders>
          </w:tcPr>
          <w:p w14:paraId="468FA5EA" w14:textId="77777777" w:rsidR="001979AE" w:rsidRDefault="001979AE" w:rsidP="00176550">
            <w:pPr>
              <w:rPr>
                <w:lang w:val="en-US"/>
              </w:rPr>
            </w:pPr>
          </w:p>
        </w:tc>
        <w:tc>
          <w:tcPr>
            <w:tcW w:w="1420" w:type="dxa"/>
            <w:tcBorders>
              <w:top w:val="nil"/>
              <w:bottom w:val="single" w:sz="2" w:space="0" w:color="auto"/>
            </w:tcBorders>
          </w:tcPr>
          <w:p w14:paraId="0FDCE717" w14:textId="77777777" w:rsidR="001979AE" w:rsidRDefault="001979AE" w:rsidP="00176550">
            <w:pPr>
              <w:rPr>
                <w:lang w:val="en-US"/>
              </w:rPr>
            </w:pPr>
          </w:p>
        </w:tc>
      </w:tr>
      <w:tr w:rsidR="001979AE" w14:paraId="3EFF0C2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B56ADA" w14:textId="77777777" w:rsidR="001979AE" w:rsidRDefault="001979AE" w:rsidP="00176550">
            <w:pPr>
              <w:rPr>
                <w:lang w:val="en-US"/>
              </w:rPr>
            </w:pPr>
          </w:p>
        </w:tc>
        <w:tc>
          <w:tcPr>
            <w:tcW w:w="1276" w:type="dxa"/>
            <w:gridSpan w:val="2"/>
            <w:tcBorders>
              <w:top w:val="nil"/>
              <w:bottom w:val="single" w:sz="2" w:space="0" w:color="auto"/>
            </w:tcBorders>
            <w:vAlign w:val="center"/>
          </w:tcPr>
          <w:p w14:paraId="7FD10D40"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11F64B36"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30B00CF1" w14:textId="77777777" w:rsidR="001979AE" w:rsidRDefault="001979AE" w:rsidP="00176550">
            <w:pPr>
              <w:rPr>
                <w:lang w:val="en-US"/>
              </w:rPr>
            </w:pPr>
            <w:r>
              <w:rPr>
                <w:lang w:val="en-US"/>
              </w:rPr>
              <w:t>kg</w:t>
            </w:r>
          </w:p>
        </w:tc>
        <w:tc>
          <w:tcPr>
            <w:tcW w:w="1134" w:type="dxa"/>
            <w:tcBorders>
              <w:top w:val="nil"/>
              <w:bottom w:val="single" w:sz="2" w:space="0" w:color="auto"/>
            </w:tcBorders>
          </w:tcPr>
          <w:p w14:paraId="6CED4779" w14:textId="77777777" w:rsidR="001979AE" w:rsidRDefault="001979AE" w:rsidP="00176550">
            <w:pPr>
              <w:rPr>
                <w:lang w:val="en-US"/>
              </w:rPr>
            </w:pPr>
            <w:r>
              <w:rPr>
                <w:lang w:val="en-US"/>
              </w:rPr>
              <w:t>0,79</w:t>
            </w:r>
          </w:p>
        </w:tc>
        <w:tc>
          <w:tcPr>
            <w:tcW w:w="1417" w:type="dxa"/>
            <w:tcBorders>
              <w:top w:val="nil"/>
              <w:bottom w:val="single" w:sz="2" w:space="0" w:color="auto"/>
            </w:tcBorders>
          </w:tcPr>
          <w:p w14:paraId="65DBE990" w14:textId="77777777" w:rsidR="001979AE" w:rsidRDefault="001979AE" w:rsidP="00176550">
            <w:pPr>
              <w:rPr>
                <w:lang w:val="en-US"/>
              </w:rPr>
            </w:pPr>
          </w:p>
        </w:tc>
        <w:tc>
          <w:tcPr>
            <w:tcW w:w="1420" w:type="dxa"/>
            <w:tcBorders>
              <w:top w:val="nil"/>
              <w:bottom w:val="single" w:sz="2" w:space="0" w:color="auto"/>
            </w:tcBorders>
          </w:tcPr>
          <w:p w14:paraId="409C15D9" w14:textId="77777777" w:rsidR="001979AE" w:rsidRDefault="001979AE" w:rsidP="00176550">
            <w:pPr>
              <w:rPr>
                <w:lang w:val="en-US"/>
              </w:rPr>
            </w:pPr>
          </w:p>
        </w:tc>
      </w:tr>
      <w:tr w:rsidR="001979AE" w14:paraId="4F8897D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83458F" w14:textId="77777777" w:rsidR="001979AE" w:rsidRDefault="001979AE" w:rsidP="00176550">
            <w:pPr>
              <w:rPr>
                <w:lang w:val="en-US"/>
              </w:rPr>
            </w:pPr>
          </w:p>
        </w:tc>
        <w:tc>
          <w:tcPr>
            <w:tcW w:w="1276" w:type="dxa"/>
            <w:gridSpan w:val="2"/>
            <w:tcBorders>
              <w:top w:val="nil"/>
              <w:bottom w:val="single" w:sz="2" w:space="0" w:color="auto"/>
            </w:tcBorders>
            <w:vAlign w:val="center"/>
          </w:tcPr>
          <w:p w14:paraId="1C105AAA"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3A72EBD2"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65CDBCBD" w14:textId="77777777" w:rsidR="001979AE" w:rsidRDefault="001979AE" w:rsidP="00176550">
            <w:pPr>
              <w:rPr>
                <w:lang w:val="en-US"/>
              </w:rPr>
            </w:pPr>
            <w:r>
              <w:rPr>
                <w:lang w:val="en-US"/>
              </w:rPr>
              <w:t>kg</w:t>
            </w:r>
          </w:p>
        </w:tc>
        <w:tc>
          <w:tcPr>
            <w:tcW w:w="1134" w:type="dxa"/>
            <w:tcBorders>
              <w:top w:val="nil"/>
              <w:bottom w:val="single" w:sz="2" w:space="0" w:color="auto"/>
            </w:tcBorders>
          </w:tcPr>
          <w:p w14:paraId="20CE9C9E" w14:textId="77777777" w:rsidR="001979AE" w:rsidRDefault="001979AE" w:rsidP="00176550">
            <w:pPr>
              <w:rPr>
                <w:lang w:val="en-US"/>
              </w:rPr>
            </w:pPr>
            <w:r>
              <w:rPr>
                <w:lang w:val="en-US"/>
              </w:rPr>
              <w:t>0,46</w:t>
            </w:r>
          </w:p>
        </w:tc>
        <w:tc>
          <w:tcPr>
            <w:tcW w:w="1417" w:type="dxa"/>
            <w:tcBorders>
              <w:top w:val="nil"/>
              <w:bottom w:val="single" w:sz="2" w:space="0" w:color="auto"/>
            </w:tcBorders>
          </w:tcPr>
          <w:p w14:paraId="315B19D7" w14:textId="77777777" w:rsidR="001979AE" w:rsidRDefault="001979AE" w:rsidP="00176550">
            <w:pPr>
              <w:rPr>
                <w:lang w:val="en-US"/>
              </w:rPr>
            </w:pPr>
          </w:p>
        </w:tc>
        <w:tc>
          <w:tcPr>
            <w:tcW w:w="1420" w:type="dxa"/>
            <w:tcBorders>
              <w:top w:val="nil"/>
              <w:bottom w:val="single" w:sz="2" w:space="0" w:color="auto"/>
            </w:tcBorders>
          </w:tcPr>
          <w:p w14:paraId="0EFB08AD" w14:textId="77777777" w:rsidR="001979AE" w:rsidRDefault="001979AE" w:rsidP="00176550">
            <w:pPr>
              <w:rPr>
                <w:lang w:val="en-US"/>
              </w:rPr>
            </w:pPr>
          </w:p>
        </w:tc>
      </w:tr>
      <w:tr w:rsidR="001979AE" w14:paraId="517FF92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35AF0E" w14:textId="77777777" w:rsidR="001979AE" w:rsidRDefault="001979AE" w:rsidP="00176550">
            <w:pPr>
              <w:rPr>
                <w:lang w:val="en-US"/>
              </w:rPr>
            </w:pPr>
          </w:p>
        </w:tc>
        <w:tc>
          <w:tcPr>
            <w:tcW w:w="1276" w:type="dxa"/>
            <w:gridSpan w:val="2"/>
            <w:tcBorders>
              <w:top w:val="nil"/>
              <w:bottom w:val="single" w:sz="2" w:space="0" w:color="auto"/>
            </w:tcBorders>
            <w:vAlign w:val="center"/>
          </w:tcPr>
          <w:p w14:paraId="14897C69"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79769731"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559324D7" w14:textId="77777777" w:rsidR="001979AE" w:rsidRDefault="001979AE" w:rsidP="00176550">
            <w:pPr>
              <w:rPr>
                <w:lang w:val="en-US"/>
              </w:rPr>
            </w:pPr>
            <w:r>
              <w:rPr>
                <w:lang w:val="en-US"/>
              </w:rPr>
              <w:t>buc</w:t>
            </w:r>
          </w:p>
        </w:tc>
        <w:tc>
          <w:tcPr>
            <w:tcW w:w="1134" w:type="dxa"/>
            <w:tcBorders>
              <w:top w:val="nil"/>
              <w:bottom w:val="single" w:sz="2" w:space="0" w:color="auto"/>
            </w:tcBorders>
          </w:tcPr>
          <w:p w14:paraId="08F937A2" w14:textId="77777777" w:rsidR="001979AE" w:rsidRDefault="001979AE" w:rsidP="00176550">
            <w:pPr>
              <w:rPr>
                <w:lang w:val="en-US"/>
              </w:rPr>
            </w:pPr>
            <w:r>
              <w:rPr>
                <w:lang w:val="en-US"/>
              </w:rPr>
              <w:t>0,70</w:t>
            </w:r>
          </w:p>
        </w:tc>
        <w:tc>
          <w:tcPr>
            <w:tcW w:w="1417" w:type="dxa"/>
            <w:tcBorders>
              <w:top w:val="nil"/>
              <w:bottom w:val="single" w:sz="2" w:space="0" w:color="auto"/>
            </w:tcBorders>
          </w:tcPr>
          <w:p w14:paraId="5BD7E810" w14:textId="77777777" w:rsidR="001979AE" w:rsidRDefault="001979AE" w:rsidP="00176550">
            <w:pPr>
              <w:rPr>
                <w:lang w:val="en-US"/>
              </w:rPr>
            </w:pPr>
          </w:p>
        </w:tc>
        <w:tc>
          <w:tcPr>
            <w:tcW w:w="1420" w:type="dxa"/>
            <w:tcBorders>
              <w:top w:val="nil"/>
              <w:bottom w:val="single" w:sz="2" w:space="0" w:color="auto"/>
            </w:tcBorders>
          </w:tcPr>
          <w:p w14:paraId="04EEA015" w14:textId="77777777" w:rsidR="001979AE" w:rsidRDefault="001979AE" w:rsidP="00176550">
            <w:pPr>
              <w:rPr>
                <w:lang w:val="en-US"/>
              </w:rPr>
            </w:pPr>
          </w:p>
        </w:tc>
      </w:tr>
      <w:tr w:rsidR="001979AE" w14:paraId="098A657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87325A" w14:textId="77777777" w:rsidR="001979AE" w:rsidRDefault="001979AE" w:rsidP="00176550">
            <w:pPr>
              <w:rPr>
                <w:lang w:val="en-US"/>
              </w:rPr>
            </w:pPr>
          </w:p>
        </w:tc>
        <w:tc>
          <w:tcPr>
            <w:tcW w:w="1276" w:type="dxa"/>
            <w:gridSpan w:val="2"/>
            <w:tcBorders>
              <w:top w:val="nil"/>
              <w:bottom w:val="single" w:sz="2" w:space="0" w:color="auto"/>
            </w:tcBorders>
            <w:vAlign w:val="center"/>
          </w:tcPr>
          <w:p w14:paraId="1EA37BF7" w14:textId="77777777" w:rsidR="001979AE" w:rsidRDefault="001979AE" w:rsidP="00176550">
            <w:pPr>
              <w:jc w:val="center"/>
              <w:rPr>
                <w:sz w:val="16"/>
                <w:szCs w:val="16"/>
                <w:lang w:val="en-US"/>
              </w:rPr>
            </w:pPr>
            <w:r>
              <w:rPr>
                <w:sz w:val="16"/>
                <w:szCs w:val="16"/>
                <w:lang w:val="en-US"/>
              </w:rPr>
              <w:t>2430226101337</w:t>
            </w:r>
          </w:p>
        </w:tc>
        <w:tc>
          <w:tcPr>
            <w:tcW w:w="3402" w:type="dxa"/>
            <w:gridSpan w:val="2"/>
            <w:tcBorders>
              <w:top w:val="nil"/>
              <w:bottom w:val="single" w:sz="2" w:space="0" w:color="auto"/>
            </w:tcBorders>
          </w:tcPr>
          <w:p w14:paraId="00D78156" w14:textId="77777777" w:rsidR="001979AE" w:rsidRDefault="001979AE" w:rsidP="00176550">
            <w:pPr>
              <w:rPr>
                <w:lang w:val="en-US"/>
              </w:rPr>
            </w:pPr>
            <w:r>
              <w:rPr>
                <w:lang w:val="en-US"/>
              </w:rPr>
              <w:t>Chit de cutit pe baza de ulei C 101-2</w:t>
            </w:r>
          </w:p>
        </w:tc>
        <w:tc>
          <w:tcPr>
            <w:tcW w:w="1134" w:type="dxa"/>
            <w:tcBorders>
              <w:top w:val="nil"/>
              <w:bottom w:val="single" w:sz="2" w:space="0" w:color="auto"/>
            </w:tcBorders>
          </w:tcPr>
          <w:p w14:paraId="6689621C" w14:textId="77777777" w:rsidR="001979AE" w:rsidRDefault="001979AE" w:rsidP="00176550">
            <w:pPr>
              <w:rPr>
                <w:lang w:val="en-US"/>
              </w:rPr>
            </w:pPr>
            <w:r>
              <w:rPr>
                <w:lang w:val="en-US"/>
              </w:rPr>
              <w:t>kg</w:t>
            </w:r>
          </w:p>
        </w:tc>
        <w:tc>
          <w:tcPr>
            <w:tcW w:w="1134" w:type="dxa"/>
            <w:tcBorders>
              <w:top w:val="nil"/>
              <w:bottom w:val="single" w:sz="2" w:space="0" w:color="auto"/>
            </w:tcBorders>
          </w:tcPr>
          <w:p w14:paraId="3F85A9E9" w14:textId="77777777" w:rsidR="001979AE" w:rsidRDefault="001979AE" w:rsidP="00176550">
            <w:pPr>
              <w:rPr>
                <w:lang w:val="en-US"/>
              </w:rPr>
            </w:pPr>
            <w:r>
              <w:rPr>
                <w:lang w:val="en-US"/>
              </w:rPr>
              <w:t>0,05</w:t>
            </w:r>
          </w:p>
        </w:tc>
        <w:tc>
          <w:tcPr>
            <w:tcW w:w="1417" w:type="dxa"/>
            <w:tcBorders>
              <w:top w:val="nil"/>
              <w:bottom w:val="single" w:sz="2" w:space="0" w:color="auto"/>
            </w:tcBorders>
          </w:tcPr>
          <w:p w14:paraId="05D41781" w14:textId="77777777" w:rsidR="001979AE" w:rsidRDefault="001979AE" w:rsidP="00176550">
            <w:pPr>
              <w:rPr>
                <w:lang w:val="en-US"/>
              </w:rPr>
            </w:pPr>
          </w:p>
        </w:tc>
        <w:tc>
          <w:tcPr>
            <w:tcW w:w="1420" w:type="dxa"/>
            <w:tcBorders>
              <w:top w:val="nil"/>
              <w:bottom w:val="single" w:sz="2" w:space="0" w:color="auto"/>
            </w:tcBorders>
          </w:tcPr>
          <w:p w14:paraId="34966AC2" w14:textId="77777777" w:rsidR="001979AE" w:rsidRDefault="001979AE" w:rsidP="00176550">
            <w:pPr>
              <w:rPr>
                <w:lang w:val="en-US"/>
              </w:rPr>
            </w:pPr>
          </w:p>
        </w:tc>
      </w:tr>
      <w:tr w:rsidR="001979AE" w14:paraId="2985913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63BA5C" w14:textId="77777777" w:rsidR="001979AE" w:rsidRDefault="001979AE" w:rsidP="00176550">
            <w:pPr>
              <w:rPr>
                <w:lang w:val="en-US"/>
              </w:rPr>
            </w:pPr>
          </w:p>
        </w:tc>
        <w:tc>
          <w:tcPr>
            <w:tcW w:w="1276" w:type="dxa"/>
            <w:gridSpan w:val="2"/>
            <w:tcBorders>
              <w:top w:val="nil"/>
              <w:bottom w:val="single" w:sz="2" w:space="0" w:color="auto"/>
            </w:tcBorders>
            <w:vAlign w:val="center"/>
          </w:tcPr>
          <w:p w14:paraId="15F12860"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5FA6B341"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1937B04A" w14:textId="77777777" w:rsidR="001979AE" w:rsidRDefault="001979AE" w:rsidP="00176550">
            <w:pPr>
              <w:rPr>
                <w:lang w:val="en-US"/>
              </w:rPr>
            </w:pPr>
            <w:r>
              <w:rPr>
                <w:lang w:val="en-US"/>
              </w:rPr>
              <w:t>h-ut</w:t>
            </w:r>
          </w:p>
        </w:tc>
        <w:tc>
          <w:tcPr>
            <w:tcW w:w="1134" w:type="dxa"/>
            <w:tcBorders>
              <w:top w:val="nil"/>
              <w:bottom w:val="single" w:sz="2" w:space="0" w:color="auto"/>
            </w:tcBorders>
          </w:tcPr>
          <w:p w14:paraId="0872BB09" w14:textId="77777777" w:rsidR="001979AE" w:rsidRDefault="001979AE" w:rsidP="00176550">
            <w:pPr>
              <w:rPr>
                <w:lang w:val="en-US"/>
              </w:rPr>
            </w:pPr>
            <w:r>
              <w:rPr>
                <w:lang w:val="en-US"/>
              </w:rPr>
              <w:t>0,06</w:t>
            </w:r>
          </w:p>
        </w:tc>
        <w:tc>
          <w:tcPr>
            <w:tcW w:w="1417" w:type="dxa"/>
            <w:tcBorders>
              <w:top w:val="nil"/>
              <w:bottom w:val="single" w:sz="2" w:space="0" w:color="auto"/>
            </w:tcBorders>
          </w:tcPr>
          <w:p w14:paraId="347E0BEE" w14:textId="77777777" w:rsidR="001979AE" w:rsidRDefault="001979AE" w:rsidP="00176550">
            <w:pPr>
              <w:rPr>
                <w:lang w:val="en-US"/>
              </w:rPr>
            </w:pPr>
          </w:p>
        </w:tc>
        <w:tc>
          <w:tcPr>
            <w:tcW w:w="1418" w:type="dxa"/>
            <w:tcBorders>
              <w:top w:val="nil"/>
              <w:bottom w:val="single" w:sz="2" w:space="0" w:color="auto"/>
            </w:tcBorders>
          </w:tcPr>
          <w:p w14:paraId="629C841F" w14:textId="77777777" w:rsidR="001979AE" w:rsidRDefault="001979AE" w:rsidP="00176550">
            <w:pPr>
              <w:rPr>
                <w:lang w:val="en-US"/>
              </w:rPr>
            </w:pPr>
          </w:p>
        </w:tc>
      </w:tr>
      <w:tr w:rsidR="001979AE" w:rsidRPr="00EB582C" w14:paraId="06AD0800" w14:textId="77777777" w:rsidTr="00176550">
        <w:trPr>
          <w:trHeight w:val="340"/>
        </w:trPr>
        <w:tc>
          <w:tcPr>
            <w:tcW w:w="709" w:type="dxa"/>
            <w:tcBorders>
              <w:top w:val="nil"/>
              <w:left w:val="single" w:sz="6" w:space="0" w:color="auto"/>
              <w:bottom w:val="nil"/>
              <w:right w:val="nil"/>
            </w:tcBorders>
          </w:tcPr>
          <w:p w14:paraId="04210A22"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28E6657"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BF8BC9F"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068EF44"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54AFC377"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5EA9C2C"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4763A72" w14:textId="77777777" w:rsidR="001979AE" w:rsidRPr="00EB582C" w:rsidRDefault="001979AE" w:rsidP="00176550">
            <w:pPr>
              <w:rPr>
                <w:lang w:val="en-US"/>
              </w:rPr>
            </w:pPr>
          </w:p>
        </w:tc>
      </w:tr>
      <w:tr w:rsidR="001979AE" w14:paraId="6896DB4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18A0A6" w14:textId="77777777" w:rsidR="001979AE" w:rsidRDefault="001979AE" w:rsidP="00176550">
            <w:pPr>
              <w:rPr>
                <w:lang w:val="en-US"/>
              </w:rPr>
            </w:pPr>
            <w:r>
              <w:rPr>
                <w:lang w:val="en-US"/>
              </w:rPr>
              <w:t>48</w:t>
            </w:r>
          </w:p>
        </w:tc>
        <w:tc>
          <w:tcPr>
            <w:tcW w:w="1276" w:type="dxa"/>
            <w:gridSpan w:val="2"/>
            <w:tcBorders>
              <w:top w:val="single" w:sz="4" w:space="0" w:color="auto"/>
              <w:bottom w:val="single" w:sz="4" w:space="0" w:color="auto"/>
            </w:tcBorders>
          </w:tcPr>
          <w:p w14:paraId="46D7C012" w14:textId="77777777" w:rsidR="001979AE" w:rsidRDefault="001979AE" w:rsidP="00176550">
            <w:pPr>
              <w:rPr>
                <w:lang w:val="en-US"/>
              </w:rPr>
            </w:pPr>
            <w:r>
              <w:rPr>
                <w:lang w:val="en-US"/>
              </w:rPr>
              <w:t>RpIF12A</w:t>
            </w:r>
          </w:p>
          <w:p w14:paraId="5DF03C1E"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43F32F9"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conductelor de instalatii cu diametru exterior pina la 60 mm, in 2 straturi, cu vopsele pe baza de ulei</w:t>
            </w:r>
            <w:r>
              <w:rPr>
                <w:rFonts w:ascii="Times New Roman CYR" w:hAnsi="Times New Roman CYR" w:cs="Times New Roman CYR"/>
                <w:sz w:val="16"/>
                <w:szCs w:val="16"/>
                <w:lang w:val="en-US"/>
              </w:rPr>
              <w:t xml:space="preserve"> </w:t>
            </w:r>
          </w:p>
          <w:p w14:paraId="67935FC2"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BCD857F"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368721D1"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22,31</w:t>
            </w:r>
          </w:p>
          <w:p w14:paraId="7929301B"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C276C34"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F6ECC0C" w14:textId="77777777" w:rsidR="001979AE" w:rsidRDefault="001979AE" w:rsidP="00176550">
            <w:pPr>
              <w:jc w:val="center"/>
              <w:rPr>
                <w:lang w:val="en-US"/>
              </w:rPr>
            </w:pPr>
          </w:p>
        </w:tc>
      </w:tr>
      <w:tr w:rsidR="001979AE" w14:paraId="7335363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67E4DF" w14:textId="77777777" w:rsidR="001979AE" w:rsidRDefault="001979AE" w:rsidP="00176550">
            <w:pPr>
              <w:rPr>
                <w:lang w:val="en-US"/>
              </w:rPr>
            </w:pPr>
          </w:p>
        </w:tc>
        <w:tc>
          <w:tcPr>
            <w:tcW w:w="1276" w:type="dxa"/>
            <w:gridSpan w:val="2"/>
            <w:tcBorders>
              <w:top w:val="nil"/>
              <w:bottom w:val="single" w:sz="2" w:space="0" w:color="auto"/>
            </w:tcBorders>
            <w:vAlign w:val="center"/>
          </w:tcPr>
          <w:p w14:paraId="72C43F49"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6DBCD285"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7FE5340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7099FD3" w14:textId="77777777" w:rsidR="001979AE" w:rsidRDefault="001979AE" w:rsidP="00176550">
            <w:pPr>
              <w:rPr>
                <w:lang w:val="en-US"/>
              </w:rPr>
            </w:pPr>
            <w:r>
              <w:rPr>
                <w:lang w:val="en-US"/>
              </w:rPr>
              <w:t>3,35</w:t>
            </w:r>
          </w:p>
        </w:tc>
        <w:tc>
          <w:tcPr>
            <w:tcW w:w="1417" w:type="dxa"/>
            <w:tcBorders>
              <w:top w:val="nil"/>
              <w:bottom w:val="single" w:sz="2" w:space="0" w:color="auto"/>
            </w:tcBorders>
          </w:tcPr>
          <w:p w14:paraId="67452CCE" w14:textId="77777777" w:rsidR="001979AE" w:rsidRDefault="001979AE" w:rsidP="00176550">
            <w:pPr>
              <w:rPr>
                <w:lang w:val="en-US"/>
              </w:rPr>
            </w:pPr>
          </w:p>
        </w:tc>
        <w:tc>
          <w:tcPr>
            <w:tcW w:w="1420" w:type="dxa"/>
            <w:tcBorders>
              <w:top w:val="nil"/>
              <w:bottom w:val="single" w:sz="2" w:space="0" w:color="auto"/>
            </w:tcBorders>
          </w:tcPr>
          <w:p w14:paraId="63D4BBCB" w14:textId="77777777" w:rsidR="001979AE" w:rsidRDefault="001979AE" w:rsidP="00176550">
            <w:pPr>
              <w:rPr>
                <w:lang w:val="en-US"/>
              </w:rPr>
            </w:pPr>
          </w:p>
        </w:tc>
      </w:tr>
      <w:tr w:rsidR="001979AE" w14:paraId="5101265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6E6D51" w14:textId="77777777" w:rsidR="001979AE" w:rsidRDefault="001979AE" w:rsidP="00176550">
            <w:pPr>
              <w:rPr>
                <w:lang w:val="en-US"/>
              </w:rPr>
            </w:pPr>
          </w:p>
        </w:tc>
        <w:tc>
          <w:tcPr>
            <w:tcW w:w="1276" w:type="dxa"/>
            <w:gridSpan w:val="2"/>
            <w:tcBorders>
              <w:top w:val="nil"/>
              <w:bottom w:val="single" w:sz="2" w:space="0" w:color="auto"/>
            </w:tcBorders>
            <w:vAlign w:val="center"/>
          </w:tcPr>
          <w:p w14:paraId="3664AE3E"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4F7D56FD"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167F1948" w14:textId="77777777" w:rsidR="001979AE" w:rsidRDefault="001979AE" w:rsidP="00176550">
            <w:pPr>
              <w:rPr>
                <w:lang w:val="en-US"/>
              </w:rPr>
            </w:pPr>
            <w:r>
              <w:rPr>
                <w:lang w:val="en-US"/>
              </w:rPr>
              <w:t>kg</w:t>
            </w:r>
          </w:p>
        </w:tc>
        <w:tc>
          <w:tcPr>
            <w:tcW w:w="1134" w:type="dxa"/>
            <w:tcBorders>
              <w:top w:val="nil"/>
              <w:bottom w:val="single" w:sz="2" w:space="0" w:color="auto"/>
            </w:tcBorders>
          </w:tcPr>
          <w:p w14:paraId="24F98BD1" w14:textId="77777777" w:rsidR="001979AE" w:rsidRDefault="001979AE" w:rsidP="00176550">
            <w:pPr>
              <w:rPr>
                <w:lang w:val="en-US"/>
              </w:rPr>
            </w:pPr>
            <w:r>
              <w:rPr>
                <w:lang w:val="en-US"/>
              </w:rPr>
              <w:t>0,33</w:t>
            </w:r>
          </w:p>
        </w:tc>
        <w:tc>
          <w:tcPr>
            <w:tcW w:w="1417" w:type="dxa"/>
            <w:tcBorders>
              <w:top w:val="nil"/>
              <w:bottom w:val="single" w:sz="2" w:space="0" w:color="auto"/>
            </w:tcBorders>
          </w:tcPr>
          <w:p w14:paraId="14758E4C" w14:textId="77777777" w:rsidR="001979AE" w:rsidRDefault="001979AE" w:rsidP="00176550">
            <w:pPr>
              <w:rPr>
                <w:lang w:val="en-US"/>
              </w:rPr>
            </w:pPr>
          </w:p>
        </w:tc>
        <w:tc>
          <w:tcPr>
            <w:tcW w:w="1420" w:type="dxa"/>
            <w:tcBorders>
              <w:top w:val="nil"/>
              <w:bottom w:val="single" w:sz="2" w:space="0" w:color="auto"/>
            </w:tcBorders>
          </w:tcPr>
          <w:p w14:paraId="7CE0A404" w14:textId="77777777" w:rsidR="001979AE" w:rsidRDefault="001979AE" w:rsidP="00176550">
            <w:pPr>
              <w:rPr>
                <w:lang w:val="en-US"/>
              </w:rPr>
            </w:pPr>
          </w:p>
        </w:tc>
      </w:tr>
      <w:tr w:rsidR="001979AE" w14:paraId="70639AF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27A474" w14:textId="77777777" w:rsidR="001979AE" w:rsidRDefault="001979AE" w:rsidP="00176550">
            <w:pPr>
              <w:rPr>
                <w:lang w:val="en-US"/>
              </w:rPr>
            </w:pPr>
          </w:p>
        </w:tc>
        <w:tc>
          <w:tcPr>
            <w:tcW w:w="1276" w:type="dxa"/>
            <w:gridSpan w:val="2"/>
            <w:tcBorders>
              <w:top w:val="nil"/>
              <w:bottom w:val="single" w:sz="2" w:space="0" w:color="auto"/>
            </w:tcBorders>
            <w:vAlign w:val="center"/>
          </w:tcPr>
          <w:p w14:paraId="6FDCC45D"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036615E8"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7E630AF7" w14:textId="77777777" w:rsidR="001979AE" w:rsidRDefault="001979AE" w:rsidP="00176550">
            <w:pPr>
              <w:rPr>
                <w:lang w:val="en-US"/>
              </w:rPr>
            </w:pPr>
            <w:r>
              <w:rPr>
                <w:lang w:val="en-US"/>
              </w:rPr>
              <w:t>kg</w:t>
            </w:r>
          </w:p>
        </w:tc>
        <w:tc>
          <w:tcPr>
            <w:tcW w:w="1134" w:type="dxa"/>
            <w:tcBorders>
              <w:top w:val="nil"/>
              <w:bottom w:val="single" w:sz="2" w:space="0" w:color="auto"/>
            </w:tcBorders>
          </w:tcPr>
          <w:p w14:paraId="38A8B3F2" w14:textId="77777777" w:rsidR="001979AE" w:rsidRDefault="001979AE" w:rsidP="00176550">
            <w:pPr>
              <w:rPr>
                <w:lang w:val="en-US"/>
              </w:rPr>
            </w:pPr>
            <w:r>
              <w:rPr>
                <w:lang w:val="en-US"/>
              </w:rPr>
              <w:t>0,67</w:t>
            </w:r>
          </w:p>
        </w:tc>
        <w:tc>
          <w:tcPr>
            <w:tcW w:w="1417" w:type="dxa"/>
            <w:tcBorders>
              <w:top w:val="nil"/>
              <w:bottom w:val="single" w:sz="2" w:space="0" w:color="auto"/>
            </w:tcBorders>
          </w:tcPr>
          <w:p w14:paraId="3B0C1B76" w14:textId="77777777" w:rsidR="001979AE" w:rsidRDefault="001979AE" w:rsidP="00176550">
            <w:pPr>
              <w:rPr>
                <w:lang w:val="en-US"/>
              </w:rPr>
            </w:pPr>
          </w:p>
        </w:tc>
        <w:tc>
          <w:tcPr>
            <w:tcW w:w="1420" w:type="dxa"/>
            <w:tcBorders>
              <w:top w:val="nil"/>
              <w:bottom w:val="single" w:sz="2" w:space="0" w:color="auto"/>
            </w:tcBorders>
          </w:tcPr>
          <w:p w14:paraId="5A8661D2" w14:textId="77777777" w:rsidR="001979AE" w:rsidRDefault="001979AE" w:rsidP="00176550">
            <w:pPr>
              <w:rPr>
                <w:lang w:val="en-US"/>
              </w:rPr>
            </w:pPr>
          </w:p>
        </w:tc>
      </w:tr>
      <w:tr w:rsidR="001979AE" w14:paraId="683A743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3CE23A" w14:textId="77777777" w:rsidR="001979AE" w:rsidRDefault="001979AE" w:rsidP="00176550">
            <w:pPr>
              <w:rPr>
                <w:lang w:val="en-US"/>
              </w:rPr>
            </w:pPr>
          </w:p>
        </w:tc>
        <w:tc>
          <w:tcPr>
            <w:tcW w:w="1276" w:type="dxa"/>
            <w:gridSpan w:val="2"/>
            <w:tcBorders>
              <w:top w:val="nil"/>
              <w:bottom w:val="single" w:sz="2" w:space="0" w:color="auto"/>
            </w:tcBorders>
            <w:vAlign w:val="center"/>
          </w:tcPr>
          <w:p w14:paraId="12BFA583"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5D3D4F48"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14175BF2" w14:textId="77777777" w:rsidR="001979AE" w:rsidRDefault="001979AE" w:rsidP="00176550">
            <w:pPr>
              <w:rPr>
                <w:lang w:val="en-US"/>
              </w:rPr>
            </w:pPr>
            <w:r>
              <w:rPr>
                <w:lang w:val="en-US"/>
              </w:rPr>
              <w:t>l</w:t>
            </w:r>
          </w:p>
        </w:tc>
        <w:tc>
          <w:tcPr>
            <w:tcW w:w="1134" w:type="dxa"/>
            <w:tcBorders>
              <w:top w:val="nil"/>
              <w:bottom w:val="single" w:sz="2" w:space="0" w:color="auto"/>
            </w:tcBorders>
          </w:tcPr>
          <w:p w14:paraId="5F2EFDC5" w14:textId="77777777" w:rsidR="001979AE" w:rsidRDefault="001979AE" w:rsidP="00176550">
            <w:pPr>
              <w:rPr>
                <w:lang w:val="en-US"/>
              </w:rPr>
            </w:pPr>
            <w:r>
              <w:rPr>
                <w:lang w:val="en-US"/>
              </w:rPr>
              <w:t>0,22</w:t>
            </w:r>
          </w:p>
        </w:tc>
        <w:tc>
          <w:tcPr>
            <w:tcW w:w="1417" w:type="dxa"/>
            <w:tcBorders>
              <w:top w:val="nil"/>
              <w:bottom w:val="single" w:sz="2" w:space="0" w:color="auto"/>
            </w:tcBorders>
          </w:tcPr>
          <w:p w14:paraId="28CA6AE0" w14:textId="77777777" w:rsidR="001979AE" w:rsidRDefault="001979AE" w:rsidP="00176550">
            <w:pPr>
              <w:rPr>
                <w:lang w:val="en-US"/>
              </w:rPr>
            </w:pPr>
          </w:p>
        </w:tc>
        <w:tc>
          <w:tcPr>
            <w:tcW w:w="1420" w:type="dxa"/>
            <w:tcBorders>
              <w:top w:val="nil"/>
              <w:bottom w:val="single" w:sz="2" w:space="0" w:color="auto"/>
            </w:tcBorders>
          </w:tcPr>
          <w:p w14:paraId="7872D3F6" w14:textId="77777777" w:rsidR="001979AE" w:rsidRDefault="001979AE" w:rsidP="00176550">
            <w:pPr>
              <w:rPr>
                <w:lang w:val="en-US"/>
              </w:rPr>
            </w:pPr>
          </w:p>
        </w:tc>
      </w:tr>
      <w:tr w:rsidR="001979AE" w14:paraId="2B69513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8A02FB" w14:textId="77777777" w:rsidR="001979AE" w:rsidRDefault="001979AE" w:rsidP="00176550">
            <w:pPr>
              <w:rPr>
                <w:lang w:val="en-US"/>
              </w:rPr>
            </w:pPr>
          </w:p>
        </w:tc>
        <w:tc>
          <w:tcPr>
            <w:tcW w:w="1276" w:type="dxa"/>
            <w:gridSpan w:val="2"/>
            <w:tcBorders>
              <w:top w:val="nil"/>
              <w:bottom w:val="single" w:sz="2" w:space="0" w:color="auto"/>
            </w:tcBorders>
            <w:vAlign w:val="center"/>
          </w:tcPr>
          <w:p w14:paraId="3AA12137"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52840023"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2D0631A8" w14:textId="77777777" w:rsidR="001979AE" w:rsidRDefault="001979AE" w:rsidP="00176550">
            <w:pPr>
              <w:rPr>
                <w:lang w:val="en-US"/>
              </w:rPr>
            </w:pPr>
            <w:r>
              <w:rPr>
                <w:lang w:val="en-US"/>
              </w:rPr>
              <w:t>kg</w:t>
            </w:r>
          </w:p>
        </w:tc>
        <w:tc>
          <w:tcPr>
            <w:tcW w:w="1134" w:type="dxa"/>
            <w:tcBorders>
              <w:top w:val="nil"/>
              <w:bottom w:val="single" w:sz="2" w:space="0" w:color="auto"/>
            </w:tcBorders>
          </w:tcPr>
          <w:p w14:paraId="61ABC5EF" w14:textId="77777777" w:rsidR="001979AE" w:rsidRDefault="001979AE" w:rsidP="00176550">
            <w:pPr>
              <w:rPr>
                <w:lang w:val="en-US"/>
              </w:rPr>
            </w:pPr>
            <w:r>
              <w:rPr>
                <w:lang w:val="en-US"/>
              </w:rPr>
              <w:t>0,33</w:t>
            </w:r>
          </w:p>
        </w:tc>
        <w:tc>
          <w:tcPr>
            <w:tcW w:w="1417" w:type="dxa"/>
            <w:tcBorders>
              <w:top w:val="nil"/>
              <w:bottom w:val="single" w:sz="2" w:space="0" w:color="auto"/>
            </w:tcBorders>
          </w:tcPr>
          <w:p w14:paraId="15D53BBE" w14:textId="77777777" w:rsidR="001979AE" w:rsidRDefault="001979AE" w:rsidP="00176550">
            <w:pPr>
              <w:rPr>
                <w:lang w:val="en-US"/>
              </w:rPr>
            </w:pPr>
          </w:p>
        </w:tc>
        <w:tc>
          <w:tcPr>
            <w:tcW w:w="1420" w:type="dxa"/>
            <w:tcBorders>
              <w:top w:val="nil"/>
              <w:bottom w:val="single" w:sz="2" w:space="0" w:color="auto"/>
            </w:tcBorders>
          </w:tcPr>
          <w:p w14:paraId="30619A4D" w14:textId="77777777" w:rsidR="001979AE" w:rsidRDefault="001979AE" w:rsidP="00176550">
            <w:pPr>
              <w:rPr>
                <w:lang w:val="en-US"/>
              </w:rPr>
            </w:pPr>
          </w:p>
        </w:tc>
      </w:tr>
      <w:tr w:rsidR="001979AE" w14:paraId="47788D1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5E8621" w14:textId="77777777" w:rsidR="001979AE" w:rsidRDefault="001979AE" w:rsidP="00176550">
            <w:pPr>
              <w:rPr>
                <w:lang w:val="en-US"/>
              </w:rPr>
            </w:pPr>
          </w:p>
        </w:tc>
        <w:tc>
          <w:tcPr>
            <w:tcW w:w="1276" w:type="dxa"/>
            <w:gridSpan w:val="2"/>
            <w:tcBorders>
              <w:top w:val="nil"/>
              <w:bottom w:val="single" w:sz="2" w:space="0" w:color="auto"/>
            </w:tcBorders>
            <w:vAlign w:val="center"/>
          </w:tcPr>
          <w:p w14:paraId="7F4C41DA"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2B874C4C"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0086D302" w14:textId="77777777" w:rsidR="001979AE" w:rsidRDefault="001979AE" w:rsidP="00176550">
            <w:pPr>
              <w:rPr>
                <w:lang w:val="en-US"/>
              </w:rPr>
            </w:pPr>
            <w:r>
              <w:rPr>
                <w:lang w:val="en-US"/>
              </w:rPr>
              <w:t>kg</w:t>
            </w:r>
          </w:p>
        </w:tc>
        <w:tc>
          <w:tcPr>
            <w:tcW w:w="1134" w:type="dxa"/>
            <w:tcBorders>
              <w:top w:val="nil"/>
              <w:bottom w:val="single" w:sz="2" w:space="0" w:color="auto"/>
            </w:tcBorders>
          </w:tcPr>
          <w:p w14:paraId="4F59AD92" w14:textId="77777777" w:rsidR="001979AE" w:rsidRDefault="001979AE" w:rsidP="00176550">
            <w:pPr>
              <w:rPr>
                <w:lang w:val="en-US"/>
              </w:rPr>
            </w:pPr>
            <w:r>
              <w:rPr>
                <w:lang w:val="en-US"/>
              </w:rPr>
              <w:t>1,12</w:t>
            </w:r>
          </w:p>
        </w:tc>
        <w:tc>
          <w:tcPr>
            <w:tcW w:w="1417" w:type="dxa"/>
            <w:tcBorders>
              <w:top w:val="nil"/>
              <w:bottom w:val="single" w:sz="2" w:space="0" w:color="auto"/>
            </w:tcBorders>
          </w:tcPr>
          <w:p w14:paraId="3E649C92" w14:textId="77777777" w:rsidR="001979AE" w:rsidRDefault="001979AE" w:rsidP="00176550">
            <w:pPr>
              <w:rPr>
                <w:lang w:val="en-US"/>
              </w:rPr>
            </w:pPr>
          </w:p>
        </w:tc>
        <w:tc>
          <w:tcPr>
            <w:tcW w:w="1420" w:type="dxa"/>
            <w:tcBorders>
              <w:top w:val="nil"/>
              <w:bottom w:val="single" w:sz="2" w:space="0" w:color="auto"/>
            </w:tcBorders>
          </w:tcPr>
          <w:p w14:paraId="34D76CE0" w14:textId="77777777" w:rsidR="001979AE" w:rsidRDefault="001979AE" w:rsidP="00176550">
            <w:pPr>
              <w:rPr>
                <w:lang w:val="en-US"/>
              </w:rPr>
            </w:pPr>
          </w:p>
        </w:tc>
      </w:tr>
      <w:tr w:rsidR="001979AE" w14:paraId="427C0E9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C887C9" w14:textId="77777777" w:rsidR="001979AE" w:rsidRDefault="001979AE" w:rsidP="00176550">
            <w:pPr>
              <w:rPr>
                <w:lang w:val="en-US"/>
              </w:rPr>
            </w:pPr>
          </w:p>
        </w:tc>
        <w:tc>
          <w:tcPr>
            <w:tcW w:w="1276" w:type="dxa"/>
            <w:gridSpan w:val="2"/>
            <w:tcBorders>
              <w:top w:val="nil"/>
              <w:bottom w:val="single" w:sz="2" w:space="0" w:color="auto"/>
            </w:tcBorders>
            <w:vAlign w:val="center"/>
          </w:tcPr>
          <w:p w14:paraId="060E1638"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657720E8"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263657D3" w14:textId="77777777" w:rsidR="001979AE" w:rsidRDefault="001979AE" w:rsidP="00176550">
            <w:pPr>
              <w:rPr>
                <w:lang w:val="en-US"/>
              </w:rPr>
            </w:pPr>
            <w:r>
              <w:rPr>
                <w:lang w:val="en-US"/>
              </w:rPr>
              <w:t>kg</w:t>
            </w:r>
          </w:p>
        </w:tc>
        <w:tc>
          <w:tcPr>
            <w:tcW w:w="1134" w:type="dxa"/>
            <w:tcBorders>
              <w:top w:val="nil"/>
              <w:bottom w:val="single" w:sz="2" w:space="0" w:color="auto"/>
            </w:tcBorders>
          </w:tcPr>
          <w:p w14:paraId="0DD3F094" w14:textId="77777777" w:rsidR="001979AE" w:rsidRDefault="001979AE" w:rsidP="00176550">
            <w:pPr>
              <w:rPr>
                <w:lang w:val="en-US"/>
              </w:rPr>
            </w:pPr>
            <w:r>
              <w:rPr>
                <w:lang w:val="en-US"/>
              </w:rPr>
              <w:t>1,12</w:t>
            </w:r>
          </w:p>
        </w:tc>
        <w:tc>
          <w:tcPr>
            <w:tcW w:w="1417" w:type="dxa"/>
            <w:tcBorders>
              <w:top w:val="nil"/>
              <w:bottom w:val="single" w:sz="2" w:space="0" w:color="auto"/>
            </w:tcBorders>
          </w:tcPr>
          <w:p w14:paraId="16C116B7" w14:textId="77777777" w:rsidR="001979AE" w:rsidRDefault="001979AE" w:rsidP="00176550">
            <w:pPr>
              <w:rPr>
                <w:lang w:val="en-US"/>
              </w:rPr>
            </w:pPr>
          </w:p>
        </w:tc>
        <w:tc>
          <w:tcPr>
            <w:tcW w:w="1420" w:type="dxa"/>
            <w:tcBorders>
              <w:top w:val="nil"/>
              <w:bottom w:val="single" w:sz="2" w:space="0" w:color="auto"/>
            </w:tcBorders>
          </w:tcPr>
          <w:p w14:paraId="08911FC2" w14:textId="77777777" w:rsidR="001979AE" w:rsidRDefault="001979AE" w:rsidP="00176550">
            <w:pPr>
              <w:rPr>
                <w:lang w:val="en-US"/>
              </w:rPr>
            </w:pPr>
          </w:p>
        </w:tc>
      </w:tr>
      <w:tr w:rsidR="001979AE" w14:paraId="31A598B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47E09D" w14:textId="77777777" w:rsidR="001979AE" w:rsidRDefault="001979AE" w:rsidP="00176550">
            <w:pPr>
              <w:rPr>
                <w:lang w:val="en-US"/>
              </w:rPr>
            </w:pPr>
          </w:p>
        </w:tc>
        <w:tc>
          <w:tcPr>
            <w:tcW w:w="1276" w:type="dxa"/>
            <w:gridSpan w:val="2"/>
            <w:tcBorders>
              <w:top w:val="nil"/>
              <w:bottom w:val="single" w:sz="2" w:space="0" w:color="auto"/>
            </w:tcBorders>
            <w:vAlign w:val="center"/>
          </w:tcPr>
          <w:p w14:paraId="5C80BE40"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520F8793"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38D0E294" w14:textId="77777777" w:rsidR="001979AE" w:rsidRDefault="001979AE" w:rsidP="00176550">
            <w:pPr>
              <w:rPr>
                <w:lang w:val="en-US"/>
              </w:rPr>
            </w:pPr>
            <w:r>
              <w:rPr>
                <w:lang w:val="en-US"/>
              </w:rPr>
              <w:t>buc</w:t>
            </w:r>
          </w:p>
        </w:tc>
        <w:tc>
          <w:tcPr>
            <w:tcW w:w="1134" w:type="dxa"/>
            <w:tcBorders>
              <w:top w:val="nil"/>
              <w:bottom w:val="single" w:sz="2" w:space="0" w:color="auto"/>
            </w:tcBorders>
          </w:tcPr>
          <w:p w14:paraId="409108E1" w14:textId="77777777" w:rsidR="001979AE" w:rsidRDefault="001979AE" w:rsidP="00176550">
            <w:pPr>
              <w:rPr>
                <w:lang w:val="en-US"/>
              </w:rPr>
            </w:pPr>
            <w:r>
              <w:rPr>
                <w:lang w:val="en-US"/>
              </w:rPr>
              <w:t>1,12</w:t>
            </w:r>
          </w:p>
        </w:tc>
        <w:tc>
          <w:tcPr>
            <w:tcW w:w="1417" w:type="dxa"/>
            <w:tcBorders>
              <w:top w:val="nil"/>
              <w:bottom w:val="single" w:sz="2" w:space="0" w:color="auto"/>
            </w:tcBorders>
          </w:tcPr>
          <w:p w14:paraId="170E73A9" w14:textId="77777777" w:rsidR="001979AE" w:rsidRDefault="001979AE" w:rsidP="00176550">
            <w:pPr>
              <w:rPr>
                <w:lang w:val="en-US"/>
              </w:rPr>
            </w:pPr>
          </w:p>
        </w:tc>
        <w:tc>
          <w:tcPr>
            <w:tcW w:w="1420" w:type="dxa"/>
            <w:tcBorders>
              <w:top w:val="nil"/>
              <w:bottom w:val="single" w:sz="2" w:space="0" w:color="auto"/>
            </w:tcBorders>
          </w:tcPr>
          <w:p w14:paraId="2077DEA8" w14:textId="77777777" w:rsidR="001979AE" w:rsidRDefault="001979AE" w:rsidP="00176550">
            <w:pPr>
              <w:rPr>
                <w:lang w:val="en-US"/>
              </w:rPr>
            </w:pPr>
          </w:p>
        </w:tc>
      </w:tr>
      <w:tr w:rsidR="001979AE" w14:paraId="72022D0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E07B79" w14:textId="77777777" w:rsidR="001979AE" w:rsidRDefault="001979AE" w:rsidP="00176550">
            <w:pPr>
              <w:rPr>
                <w:lang w:val="en-US"/>
              </w:rPr>
            </w:pPr>
          </w:p>
        </w:tc>
        <w:tc>
          <w:tcPr>
            <w:tcW w:w="1276" w:type="dxa"/>
            <w:gridSpan w:val="2"/>
            <w:tcBorders>
              <w:top w:val="nil"/>
              <w:bottom w:val="single" w:sz="2" w:space="0" w:color="auto"/>
            </w:tcBorders>
            <w:vAlign w:val="center"/>
          </w:tcPr>
          <w:p w14:paraId="16EDA661"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36148D6A"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4D81DB7F" w14:textId="77777777" w:rsidR="001979AE" w:rsidRDefault="001979AE" w:rsidP="00176550">
            <w:pPr>
              <w:rPr>
                <w:lang w:val="en-US"/>
              </w:rPr>
            </w:pPr>
            <w:r>
              <w:rPr>
                <w:lang w:val="en-US"/>
              </w:rPr>
              <w:t>h-ut</w:t>
            </w:r>
          </w:p>
        </w:tc>
        <w:tc>
          <w:tcPr>
            <w:tcW w:w="1134" w:type="dxa"/>
            <w:tcBorders>
              <w:top w:val="nil"/>
              <w:bottom w:val="single" w:sz="2" w:space="0" w:color="auto"/>
            </w:tcBorders>
          </w:tcPr>
          <w:p w14:paraId="09CE75A0" w14:textId="77777777" w:rsidR="001979AE" w:rsidRDefault="001979AE" w:rsidP="00176550">
            <w:pPr>
              <w:rPr>
                <w:lang w:val="en-US"/>
              </w:rPr>
            </w:pPr>
            <w:r>
              <w:rPr>
                <w:lang w:val="en-US"/>
              </w:rPr>
              <w:t>0,04</w:t>
            </w:r>
          </w:p>
        </w:tc>
        <w:tc>
          <w:tcPr>
            <w:tcW w:w="1417" w:type="dxa"/>
            <w:tcBorders>
              <w:top w:val="nil"/>
              <w:bottom w:val="single" w:sz="2" w:space="0" w:color="auto"/>
            </w:tcBorders>
          </w:tcPr>
          <w:p w14:paraId="50833079" w14:textId="77777777" w:rsidR="001979AE" w:rsidRDefault="001979AE" w:rsidP="00176550">
            <w:pPr>
              <w:rPr>
                <w:lang w:val="en-US"/>
              </w:rPr>
            </w:pPr>
          </w:p>
        </w:tc>
        <w:tc>
          <w:tcPr>
            <w:tcW w:w="1418" w:type="dxa"/>
            <w:tcBorders>
              <w:top w:val="nil"/>
              <w:bottom w:val="single" w:sz="2" w:space="0" w:color="auto"/>
            </w:tcBorders>
          </w:tcPr>
          <w:p w14:paraId="53E77862" w14:textId="77777777" w:rsidR="001979AE" w:rsidRDefault="001979AE" w:rsidP="00176550">
            <w:pPr>
              <w:rPr>
                <w:lang w:val="en-US"/>
              </w:rPr>
            </w:pPr>
          </w:p>
        </w:tc>
      </w:tr>
      <w:tr w:rsidR="001979AE" w:rsidRPr="00EB582C" w14:paraId="54C2DB17" w14:textId="77777777" w:rsidTr="00176550">
        <w:trPr>
          <w:trHeight w:val="340"/>
        </w:trPr>
        <w:tc>
          <w:tcPr>
            <w:tcW w:w="709" w:type="dxa"/>
            <w:tcBorders>
              <w:top w:val="nil"/>
              <w:left w:val="single" w:sz="6" w:space="0" w:color="auto"/>
              <w:bottom w:val="nil"/>
              <w:right w:val="nil"/>
            </w:tcBorders>
          </w:tcPr>
          <w:p w14:paraId="588749AD"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92258B9"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5B29A1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FCEE30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EE8B952"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11A4BBF"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8D88067" w14:textId="77777777" w:rsidR="001979AE" w:rsidRPr="00EB582C" w:rsidRDefault="001979AE" w:rsidP="00176550">
            <w:pPr>
              <w:rPr>
                <w:lang w:val="en-US"/>
              </w:rPr>
            </w:pPr>
          </w:p>
        </w:tc>
      </w:tr>
      <w:tr w:rsidR="001979AE" w14:paraId="641BCF1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5BE755" w14:textId="77777777" w:rsidR="001979AE" w:rsidRDefault="001979AE" w:rsidP="00176550">
            <w:pPr>
              <w:rPr>
                <w:lang w:val="en-US"/>
              </w:rPr>
            </w:pPr>
            <w:r>
              <w:rPr>
                <w:lang w:val="en-US"/>
              </w:rPr>
              <w:t>49</w:t>
            </w:r>
          </w:p>
        </w:tc>
        <w:tc>
          <w:tcPr>
            <w:tcW w:w="1276" w:type="dxa"/>
            <w:gridSpan w:val="2"/>
            <w:tcBorders>
              <w:top w:val="single" w:sz="4" w:space="0" w:color="auto"/>
              <w:bottom w:val="single" w:sz="4" w:space="0" w:color="auto"/>
            </w:tcBorders>
          </w:tcPr>
          <w:p w14:paraId="2AC689E3" w14:textId="77777777" w:rsidR="001979AE" w:rsidRDefault="001979AE" w:rsidP="00176550">
            <w:pPr>
              <w:rPr>
                <w:lang w:val="en-US"/>
              </w:rPr>
            </w:pPr>
            <w:r>
              <w:rPr>
                <w:lang w:val="en-US"/>
              </w:rPr>
              <w:t>RpCK41A</w:t>
            </w:r>
          </w:p>
          <w:p w14:paraId="1DA4936C"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4DB8546D" w14:textId="77777777" w:rsidR="001979AE" w:rsidRDefault="001979AE" w:rsidP="00176550">
            <w:pPr>
              <w:adjustRightInd w:val="0"/>
              <w:rPr>
                <w:rFonts w:ascii="Times New Roman CYR" w:hAnsi="Times New Roman CYR" w:cs="Times New Roman CYR"/>
                <w:sz w:val="16"/>
                <w:szCs w:val="16"/>
                <w:lang w:val="en-US"/>
              </w:rPr>
            </w:pPr>
            <w:r>
              <w:rPr>
                <w:lang w:val="en-US"/>
              </w:rPr>
              <w:t>Desfacerea pardoselilor din dusumele din scindura, dulapi, etc</w:t>
            </w:r>
            <w:r>
              <w:rPr>
                <w:rFonts w:ascii="Times New Roman CYR" w:hAnsi="Times New Roman CYR" w:cs="Times New Roman CYR"/>
                <w:sz w:val="16"/>
                <w:szCs w:val="16"/>
                <w:lang w:val="en-US"/>
              </w:rPr>
              <w:t xml:space="preserve"> </w:t>
            </w:r>
          </w:p>
          <w:p w14:paraId="338BAA4C"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010F124"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74FFA926"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31,10</w:t>
            </w:r>
          </w:p>
          <w:p w14:paraId="0F09040E"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7ED3A44"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2E130DA" w14:textId="77777777" w:rsidR="001979AE" w:rsidRDefault="001979AE" w:rsidP="00176550">
            <w:pPr>
              <w:jc w:val="center"/>
              <w:rPr>
                <w:lang w:val="en-US"/>
              </w:rPr>
            </w:pPr>
          </w:p>
        </w:tc>
      </w:tr>
      <w:tr w:rsidR="001979AE" w14:paraId="0B74FB7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E5AD62" w14:textId="77777777" w:rsidR="001979AE" w:rsidRDefault="001979AE" w:rsidP="00176550">
            <w:pPr>
              <w:rPr>
                <w:lang w:val="en-US"/>
              </w:rPr>
            </w:pPr>
          </w:p>
        </w:tc>
        <w:tc>
          <w:tcPr>
            <w:tcW w:w="1276" w:type="dxa"/>
            <w:gridSpan w:val="2"/>
            <w:tcBorders>
              <w:top w:val="nil"/>
              <w:bottom w:val="single" w:sz="2" w:space="0" w:color="auto"/>
            </w:tcBorders>
            <w:vAlign w:val="center"/>
          </w:tcPr>
          <w:p w14:paraId="1B394944" w14:textId="77777777" w:rsidR="001979AE" w:rsidRDefault="001979AE" w:rsidP="00176550">
            <w:pPr>
              <w:jc w:val="center"/>
              <w:rPr>
                <w:sz w:val="16"/>
                <w:szCs w:val="16"/>
                <w:lang w:val="en-US"/>
              </w:rPr>
            </w:pPr>
            <w:r>
              <w:rPr>
                <w:sz w:val="16"/>
                <w:szCs w:val="16"/>
                <w:lang w:val="en-US"/>
              </w:rPr>
              <w:t>7132040012700</w:t>
            </w:r>
          </w:p>
        </w:tc>
        <w:tc>
          <w:tcPr>
            <w:tcW w:w="3402" w:type="dxa"/>
            <w:gridSpan w:val="2"/>
            <w:tcBorders>
              <w:top w:val="nil"/>
              <w:bottom w:val="single" w:sz="2" w:space="0" w:color="auto"/>
            </w:tcBorders>
          </w:tcPr>
          <w:p w14:paraId="7FBC862C" w14:textId="77777777" w:rsidR="001979AE" w:rsidRDefault="001979AE" w:rsidP="00176550">
            <w:pPr>
              <w:rPr>
                <w:lang w:val="en-US"/>
              </w:rPr>
            </w:pPr>
            <w:r>
              <w:rPr>
                <w:lang w:val="en-US"/>
              </w:rPr>
              <w:t>Parchetar</w:t>
            </w:r>
          </w:p>
        </w:tc>
        <w:tc>
          <w:tcPr>
            <w:tcW w:w="1134" w:type="dxa"/>
            <w:tcBorders>
              <w:top w:val="nil"/>
              <w:bottom w:val="single" w:sz="2" w:space="0" w:color="auto"/>
            </w:tcBorders>
          </w:tcPr>
          <w:p w14:paraId="7E74495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E2E2BC1" w14:textId="77777777" w:rsidR="001979AE" w:rsidRDefault="001979AE" w:rsidP="00176550">
            <w:pPr>
              <w:rPr>
                <w:lang w:val="en-US"/>
              </w:rPr>
            </w:pPr>
            <w:r>
              <w:rPr>
                <w:lang w:val="en-US"/>
              </w:rPr>
              <w:t>3,42</w:t>
            </w:r>
          </w:p>
        </w:tc>
        <w:tc>
          <w:tcPr>
            <w:tcW w:w="1417" w:type="dxa"/>
            <w:tcBorders>
              <w:top w:val="nil"/>
              <w:bottom w:val="single" w:sz="2" w:space="0" w:color="auto"/>
            </w:tcBorders>
          </w:tcPr>
          <w:p w14:paraId="5C5157EA" w14:textId="77777777" w:rsidR="001979AE" w:rsidRDefault="001979AE" w:rsidP="00176550">
            <w:pPr>
              <w:rPr>
                <w:lang w:val="en-US"/>
              </w:rPr>
            </w:pPr>
          </w:p>
        </w:tc>
        <w:tc>
          <w:tcPr>
            <w:tcW w:w="1420" w:type="dxa"/>
            <w:tcBorders>
              <w:top w:val="nil"/>
              <w:bottom w:val="single" w:sz="2" w:space="0" w:color="auto"/>
            </w:tcBorders>
          </w:tcPr>
          <w:p w14:paraId="37A68CD1" w14:textId="77777777" w:rsidR="001979AE" w:rsidRDefault="001979AE" w:rsidP="00176550">
            <w:pPr>
              <w:rPr>
                <w:lang w:val="en-US"/>
              </w:rPr>
            </w:pPr>
          </w:p>
        </w:tc>
      </w:tr>
      <w:tr w:rsidR="001979AE" w14:paraId="381F200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E05116" w14:textId="77777777" w:rsidR="001979AE" w:rsidRDefault="001979AE" w:rsidP="00176550">
            <w:pPr>
              <w:rPr>
                <w:lang w:val="en-US"/>
              </w:rPr>
            </w:pPr>
          </w:p>
        </w:tc>
        <w:tc>
          <w:tcPr>
            <w:tcW w:w="1276" w:type="dxa"/>
            <w:gridSpan w:val="2"/>
            <w:tcBorders>
              <w:top w:val="nil"/>
              <w:bottom w:val="single" w:sz="2" w:space="0" w:color="auto"/>
            </w:tcBorders>
            <w:vAlign w:val="center"/>
          </w:tcPr>
          <w:p w14:paraId="359383B2"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7730212C"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0C758934"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41D38E1" w14:textId="77777777" w:rsidR="001979AE" w:rsidRDefault="001979AE" w:rsidP="00176550">
            <w:pPr>
              <w:rPr>
                <w:lang w:val="en-US"/>
              </w:rPr>
            </w:pPr>
            <w:r>
              <w:rPr>
                <w:lang w:val="en-US"/>
              </w:rPr>
              <w:t>3,42</w:t>
            </w:r>
          </w:p>
        </w:tc>
        <w:tc>
          <w:tcPr>
            <w:tcW w:w="1417" w:type="dxa"/>
            <w:tcBorders>
              <w:top w:val="nil"/>
              <w:bottom w:val="single" w:sz="2" w:space="0" w:color="auto"/>
            </w:tcBorders>
          </w:tcPr>
          <w:p w14:paraId="401BD0ED" w14:textId="77777777" w:rsidR="001979AE" w:rsidRDefault="001979AE" w:rsidP="00176550">
            <w:pPr>
              <w:rPr>
                <w:lang w:val="en-US"/>
              </w:rPr>
            </w:pPr>
          </w:p>
        </w:tc>
        <w:tc>
          <w:tcPr>
            <w:tcW w:w="1420" w:type="dxa"/>
            <w:tcBorders>
              <w:top w:val="nil"/>
              <w:bottom w:val="single" w:sz="2" w:space="0" w:color="auto"/>
            </w:tcBorders>
          </w:tcPr>
          <w:p w14:paraId="062AEEFD" w14:textId="77777777" w:rsidR="001979AE" w:rsidRDefault="001979AE" w:rsidP="00176550">
            <w:pPr>
              <w:rPr>
                <w:lang w:val="en-US"/>
              </w:rPr>
            </w:pPr>
          </w:p>
        </w:tc>
      </w:tr>
      <w:tr w:rsidR="001979AE" w14:paraId="00212DF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1D58C8" w14:textId="77777777" w:rsidR="001979AE" w:rsidRDefault="001979AE" w:rsidP="00176550">
            <w:pPr>
              <w:rPr>
                <w:lang w:val="en-US"/>
              </w:rPr>
            </w:pPr>
          </w:p>
        </w:tc>
        <w:tc>
          <w:tcPr>
            <w:tcW w:w="1276" w:type="dxa"/>
            <w:gridSpan w:val="2"/>
            <w:tcBorders>
              <w:top w:val="nil"/>
              <w:bottom w:val="single" w:sz="2" w:space="0" w:color="auto"/>
            </w:tcBorders>
            <w:vAlign w:val="center"/>
          </w:tcPr>
          <w:p w14:paraId="09E3C421"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01E7E6CE"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388E24E2" w14:textId="77777777" w:rsidR="001979AE" w:rsidRDefault="001979AE" w:rsidP="00176550">
            <w:pPr>
              <w:rPr>
                <w:lang w:val="en-US"/>
              </w:rPr>
            </w:pPr>
            <w:r>
              <w:rPr>
                <w:lang w:val="en-US"/>
              </w:rPr>
              <w:t>m3</w:t>
            </w:r>
          </w:p>
        </w:tc>
        <w:tc>
          <w:tcPr>
            <w:tcW w:w="1134" w:type="dxa"/>
            <w:tcBorders>
              <w:top w:val="nil"/>
              <w:bottom w:val="single" w:sz="2" w:space="0" w:color="auto"/>
            </w:tcBorders>
          </w:tcPr>
          <w:p w14:paraId="4029C6D9" w14:textId="77777777" w:rsidR="001979AE" w:rsidRDefault="001979AE" w:rsidP="00176550">
            <w:pPr>
              <w:rPr>
                <w:lang w:val="en-US"/>
              </w:rPr>
            </w:pPr>
            <w:r>
              <w:rPr>
                <w:lang w:val="en-US"/>
              </w:rPr>
              <w:t>0,93</w:t>
            </w:r>
          </w:p>
        </w:tc>
        <w:tc>
          <w:tcPr>
            <w:tcW w:w="1417" w:type="dxa"/>
            <w:tcBorders>
              <w:top w:val="nil"/>
              <w:bottom w:val="single" w:sz="2" w:space="0" w:color="auto"/>
            </w:tcBorders>
          </w:tcPr>
          <w:p w14:paraId="1DBE4E06" w14:textId="77777777" w:rsidR="001979AE" w:rsidRDefault="001979AE" w:rsidP="00176550">
            <w:pPr>
              <w:rPr>
                <w:lang w:val="en-US"/>
              </w:rPr>
            </w:pPr>
          </w:p>
        </w:tc>
        <w:tc>
          <w:tcPr>
            <w:tcW w:w="1420" w:type="dxa"/>
            <w:tcBorders>
              <w:top w:val="nil"/>
              <w:bottom w:val="single" w:sz="2" w:space="0" w:color="auto"/>
            </w:tcBorders>
          </w:tcPr>
          <w:p w14:paraId="28C3F1D5" w14:textId="77777777" w:rsidR="001979AE" w:rsidRDefault="001979AE" w:rsidP="00176550">
            <w:pPr>
              <w:rPr>
                <w:lang w:val="en-US"/>
              </w:rPr>
            </w:pPr>
          </w:p>
        </w:tc>
      </w:tr>
      <w:tr w:rsidR="001979AE" w14:paraId="3115EE0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ECBE9D" w14:textId="77777777" w:rsidR="001979AE" w:rsidRDefault="001979AE" w:rsidP="00176550">
            <w:pPr>
              <w:rPr>
                <w:lang w:val="en-US"/>
              </w:rPr>
            </w:pPr>
          </w:p>
        </w:tc>
        <w:tc>
          <w:tcPr>
            <w:tcW w:w="1276" w:type="dxa"/>
            <w:gridSpan w:val="2"/>
            <w:tcBorders>
              <w:top w:val="nil"/>
              <w:bottom w:val="single" w:sz="2" w:space="0" w:color="auto"/>
            </w:tcBorders>
            <w:vAlign w:val="center"/>
          </w:tcPr>
          <w:p w14:paraId="7C593FC2" w14:textId="77777777" w:rsidR="001979AE" w:rsidRDefault="001979AE" w:rsidP="00176550">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06F002ED" w14:textId="77777777" w:rsidR="001979AE" w:rsidRDefault="001979AE" w:rsidP="00176550">
            <w:pPr>
              <w:rPr>
                <w:lang w:val="en-US"/>
              </w:rPr>
            </w:pPr>
            <w:r>
              <w:rPr>
                <w:lang w:val="en-US"/>
              </w:rPr>
              <w:t>Macara de fereastra</w:t>
            </w:r>
          </w:p>
        </w:tc>
        <w:tc>
          <w:tcPr>
            <w:tcW w:w="1134" w:type="dxa"/>
            <w:tcBorders>
              <w:top w:val="nil"/>
              <w:bottom w:val="single" w:sz="2" w:space="0" w:color="auto"/>
            </w:tcBorders>
          </w:tcPr>
          <w:p w14:paraId="40ACF71E" w14:textId="77777777" w:rsidR="001979AE" w:rsidRDefault="001979AE" w:rsidP="00176550">
            <w:pPr>
              <w:rPr>
                <w:lang w:val="en-US"/>
              </w:rPr>
            </w:pPr>
            <w:r>
              <w:rPr>
                <w:lang w:val="en-US"/>
              </w:rPr>
              <w:t>h-ut</w:t>
            </w:r>
          </w:p>
        </w:tc>
        <w:tc>
          <w:tcPr>
            <w:tcW w:w="1134" w:type="dxa"/>
            <w:tcBorders>
              <w:top w:val="nil"/>
              <w:bottom w:val="single" w:sz="2" w:space="0" w:color="auto"/>
            </w:tcBorders>
          </w:tcPr>
          <w:p w14:paraId="46911C81" w14:textId="77777777" w:rsidR="001979AE" w:rsidRDefault="001979AE" w:rsidP="00176550">
            <w:pPr>
              <w:rPr>
                <w:lang w:val="en-US"/>
              </w:rPr>
            </w:pPr>
            <w:r>
              <w:rPr>
                <w:lang w:val="en-US"/>
              </w:rPr>
              <w:t>0,93</w:t>
            </w:r>
          </w:p>
        </w:tc>
        <w:tc>
          <w:tcPr>
            <w:tcW w:w="1417" w:type="dxa"/>
            <w:tcBorders>
              <w:top w:val="nil"/>
              <w:bottom w:val="single" w:sz="2" w:space="0" w:color="auto"/>
            </w:tcBorders>
          </w:tcPr>
          <w:p w14:paraId="47FF5C33" w14:textId="77777777" w:rsidR="001979AE" w:rsidRDefault="001979AE" w:rsidP="00176550">
            <w:pPr>
              <w:rPr>
                <w:lang w:val="en-US"/>
              </w:rPr>
            </w:pPr>
          </w:p>
        </w:tc>
        <w:tc>
          <w:tcPr>
            <w:tcW w:w="1418" w:type="dxa"/>
            <w:tcBorders>
              <w:top w:val="nil"/>
              <w:bottom w:val="single" w:sz="2" w:space="0" w:color="auto"/>
            </w:tcBorders>
          </w:tcPr>
          <w:p w14:paraId="2A80FA7A" w14:textId="77777777" w:rsidR="001979AE" w:rsidRDefault="001979AE" w:rsidP="00176550">
            <w:pPr>
              <w:rPr>
                <w:lang w:val="en-US"/>
              </w:rPr>
            </w:pPr>
          </w:p>
        </w:tc>
      </w:tr>
      <w:tr w:rsidR="001979AE" w:rsidRPr="00EB582C" w14:paraId="5E5B4EC9" w14:textId="77777777" w:rsidTr="00176550">
        <w:trPr>
          <w:trHeight w:val="340"/>
        </w:trPr>
        <w:tc>
          <w:tcPr>
            <w:tcW w:w="709" w:type="dxa"/>
            <w:tcBorders>
              <w:top w:val="nil"/>
              <w:left w:val="single" w:sz="6" w:space="0" w:color="auto"/>
              <w:bottom w:val="nil"/>
              <w:right w:val="nil"/>
            </w:tcBorders>
          </w:tcPr>
          <w:p w14:paraId="3158E52C"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A5C9B08"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DB457C7"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A9826E9"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1A19ACA3"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600A395"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1907813" w14:textId="77777777" w:rsidR="001979AE" w:rsidRPr="00EB582C" w:rsidRDefault="001979AE" w:rsidP="00176550">
            <w:pPr>
              <w:rPr>
                <w:lang w:val="en-US"/>
              </w:rPr>
            </w:pPr>
          </w:p>
        </w:tc>
      </w:tr>
      <w:tr w:rsidR="001979AE" w14:paraId="728CFFE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EA65B6" w14:textId="77777777" w:rsidR="001979AE" w:rsidRDefault="001979AE" w:rsidP="00176550">
            <w:pPr>
              <w:rPr>
                <w:lang w:val="en-US"/>
              </w:rPr>
            </w:pPr>
            <w:r>
              <w:rPr>
                <w:lang w:val="en-US"/>
              </w:rPr>
              <w:t>50</w:t>
            </w:r>
          </w:p>
        </w:tc>
        <w:tc>
          <w:tcPr>
            <w:tcW w:w="1276" w:type="dxa"/>
            <w:gridSpan w:val="2"/>
            <w:tcBorders>
              <w:top w:val="single" w:sz="4" w:space="0" w:color="auto"/>
              <w:bottom w:val="single" w:sz="4" w:space="0" w:color="auto"/>
            </w:tcBorders>
          </w:tcPr>
          <w:p w14:paraId="0E4CD827" w14:textId="77777777" w:rsidR="001979AE" w:rsidRDefault="001979AE" w:rsidP="00176550">
            <w:pPr>
              <w:rPr>
                <w:lang w:val="en-US"/>
              </w:rPr>
            </w:pPr>
            <w:r>
              <w:rPr>
                <w:lang w:val="en-US"/>
              </w:rPr>
              <w:t>TsC54C</w:t>
            </w:r>
          </w:p>
          <w:p w14:paraId="350D0C56"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09F139C" w14:textId="77777777" w:rsidR="001979AE" w:rsidRDefault="001979AE" w:rsidP="00176550">
            <w:pPr>
              <w:adjustRightInd w:val="0"/>
              <w:rPr>
                <w:rFonts w:ascii="Times New Roman CYR" w:hAnsi="Times New Roman CYR" w:cs="Times New Roman CYR"/>
                <w:sz w:val="16"/>
                <w:szCs w:val="16"/>
                <w:lang w:val="en-US"/>
              </w:rPr>
            </w:pPr>
            <w:r>
              <w:rPr>
                <w:lang w:val="en-US"/>
              </w:rPr>
              <w:t>Strat de fundatie din pietris</w:t>
            </w:r>
            <w:r>
              <w:rPr>
                <w:rFonts w:ascii="Times New Roman CYR" w:hAnsi="Times New Roman CYR" w:cs="Times New Roman CYR"/>
                <w:sz w:val="16"/>
                <w:szCs w:val="16"/>
                <w:lang w:val="en-US"/>
              </w:rPr>
              <w:t xml:space="preserve"> </w:t>
            </w:r>
          </w:p>
          <w:p w14:paraId="01C035BF"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45DA8D58" w14:textId="77777777" w:rsidR="001979AE" w:rsidRDefault="001979AE" w:rsidP="00176550">
            <w:pPr>
              <w:jc w:val="center"/>
              <w:rPr>
                <w:lang w:val="en-US"/>
              </w:rPr>
            </w:pPr>
            <w:r>
              <w:rPr>
                <w:lang w:val="en-US"/>
              </w:rPr>
              <w:t>m3</w:t>
            </w:r>
          </w:p>
        </w:tc>
        <w:tc>
          <w:tcPr>
            <w:tcW w:w="1134" w:type="dxa"/>
            <w:tcBorders>
              <w:top w:val="single" w:sz="4" w:space="0" w:color="auto"/>
              <w:bottom w:val="single" w:sz="4" w:space="0" w:color="auto"/>
            </w:tcBorders>
            <w:vAlign w:val="center"/>
          </w:tcPr>
          <w:p w14:paraId="6C6D4235"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6,28</w:t>
            </w:r>
          </w:p>
          <w:p w14:paraId="3691E8E9"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16A0FDA7"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92F9C53" w14:textId="77777777" w:rsidR="001979AE" w:rsidRDefault="001979AE" w:rsidP="00176550">
            <w:pPr>
              <w:jc w:val="center"/>
              <w:rPr>
                <w:lang w:val="en-US"/>
              </w:rPr>
            </w:pPr>
          </w:p>
        </w:tc>
      </w:tr>
      <w:tr w:rsidR="001979AE" w14:paraId="35A0A6A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4151E0" w14:textId="77777777" w:rsidR="001979AE" w:rsidRDefault="001979AE" w:rsidP="00176550">
            <w:pPr>
              <w:rPr>
                <w:lang w:val="en-US"/>
              </w:rPr>
            </w:pPr>
          </w:p>
        </w:tc>
        <w:tc>
          <w:tcPr>
            <w:tcW w:w="1276" w:type="dxa"/>
            <w:gridSpan w:val="2"/>
            <w:tcBorders>
              <w:top w:val="nil"/>
              <w:bottom w:val="single" w:sz="2" w:space="0" w:color="auto"/>
            </w:tcBorders>
            <w:vAlign w:val="center"/>
          </w:tcPr>
          <w:p w14:paraId="32EED106" w14:textId="77777777" w:rsidR="001979AE" w:rsidRDefault="001979AE" w:rsidP="00176550">
            <w:pPr>
              <w:jc w:val="center"/>
              <w:rPr>
                <w:sz w:val="16"/>
                <w:szCs w:val="16"/>
                <w:lang w:val="en-US"/>
              </w:rPr>
            </w:pPr>
            <w:r>
              <w:rPr>
                <w:sz w:val="16"/>
                <w:szCs w:val="16"/>
                <w:lang w:val="en-US"/>
              </w:rPr>
              <w:t>9310060019900</w:t>
            </w:r>
          </w:p>
        </w:tc>
        <w:tc>
          <w:tcPr>
            <w:tcW w:w="3402" w:type="dxa"/>
            <w:gridSpan w:val="2"/>
            <w:tcBorders>
              <w:top w:val="nil"/>
              <w:bottom w:val="single" w:sz="2" w:space="0" w:color="auto"/>
            </w:tcBorders>
          </w:tcPr>
          <w:p w14:paraId="0ED59412" w14:textId="77777777" w:rsidR="001979AE" w:rsidRDefault="001979AE" w:rsidP="00176550">
            <w:pPr>
              <w:rPr>
                <w:lang w:val="en-US"/>
              </w:rPr>
            </w:pPr>
            <w:r>
              <w:rPr>
                <w:lang w:val="en-US"/>
              </w:rPr>
              <w:t>Muncitor necalificat</w:t>
            </w:r>
          </w:p>
        </w:tc>
        <w:tc>
          <w:tcPr>
            <w:tcW w:w="1134" w:type="dxa"/>
            <w:tcBorders>
              <w:top w:val="nil"/>
              <w:bottom w:val="single" w:sz="2" w:space="0" w:color="auto"/>
            </w:tcBorders>
          </w:tcPr>
          <w:p w14:paraId="329E358E"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A795935" w14:textId="77777777" w:rsidR="001979AE" w:rsidRDefault="001979AE" w:rsidP="00176550">
            <w:pPr>
              <w:rPr>
                <w:lang w:val="en-US"/>
              </w:rPr>
            </w:pPr>
            <w:r>
              <w:rPr>
                <w:lang w:val="en-US"/>
              </w:rPr>
              <w:t>6,22</w:t>
            </w:r>
          </w:p>
        </w:tc>
        <w:tc>
          <w:tcPr>
            <w:tcW w:w="1417" w:type="dxa"/>
            <w:tcBorders>
              <w:top w:val="nil"/>
              <w:bottom w:val="single" w:sz="2" w:space="0" w:color="auto"/>
            </w:tcBorders>
          </w:tcPr>
          <w:p w14:paraId="1C60312E" w14:textId="77777777" w:rsidR="001979AE" w:rsidRDefault="001979AE" w:rsidP="00176550">
            <w:pPr>
              <w:rPr>
                <w:lang w:val="en-US"/>
              </w:rPr>
            </w:pPr>
          </w:p>
        </w:tc>
        <w:tc>
          <w:tcPr>
            <w:tcW w:w="1420" w:type="dxa"/>
            <w:tcBorders>
              <w:top w:val="nil"/>
              <w:bottom w:val="single" w:sz="2" w:space="0" w:color="auto"/>
            </w:tcBorders>
          </w:tcPr>
          <w:p w14:paraId="314B6CFB" w14:textId="77777777" w:rsidR="001979AE" w:rsidRDefault="001979AE" w:rsidP="00176550">
            <w:pPr>
              <w:rPr>
                <w:lang w:val="en-US"/>
              </w:rPr>
            </w:pPr>
          </w:p>
        </w:tc>
      </w:tr>
      <w:tr w:rsidR="001979AE" w14:paraId="025E4EA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267430" w14:textId="77777777" w:rsidR="001979AE" w:rsidRDefault="001979AE" w:rsidP="00176550">
            <w:pPr>
              <w:rPr>
                <w:lang w:val="en-US"/>
              </w:rPr>
            </w:pPr>
          </w:p>
        </w:tc>
        <w:tc>
          <w:tcPr>
            <w:tcW w:w="1276" w:type="dxa"/>
            <w:gridSpan w:val="2"/>
            <w:tcBorders>
              <w:top w:val="nil"/>
              <w:bottom w:val="single" w:sz="2" w:space="0" w:color="auto"/>
            </w:tcBorders>
            <w:vAlign w:val="center"/>
          </w:tcPr>
          <w:p w14:paraId="31444AA0" w14:textId="77777777" w:rsidR="001979AE" w:rsidRDefault="001979AE" w:rsidP="00176550">
            <w:pPr>
              <w:jc w:val="center"/>
              <w:rPr>
                <w:sz w:val="16"/>
                <w:szCs w:val="16"/>
                <w:lang w:val="en-US"/>
              </w:rPr>
            </w:pPr>
            <w:r>
              <w:rPr>
                <w:sz w:val="16"/>
                <w:szCs w:val="16"/>
                <w:lang w:val="en-US"/>
              </w:rPr>
              <w:t>1421102200068</w:t>
            </w:r>
          </w:p>
        </w:tc>
        <w:tc>
          <w:tcPr>
            <w:tcW w:w="3402" w:type="dxa"/>
            <w:gridSpan w:val="2"/>
            <w:tcBorders>
              <w:top w:val="nil"/>
              <w:bottom w:val="single" w:sz="2" w:space="0" w:color="auto"/>
            </w:tcBorders>
          </w:tcPr>
          <w:p w14:paraId="23EFB943" w14:textId="77777777" w:rsidR="001979AE" w:rsidRDefault="001979AE" w:rsidP="00176550">
            <w:pPr>
              <w:rPr>
                <w:lang w:val="en-US"/>
              </w:rPr>
            </w:pPr>
            <w:r>
              <w:rPr>
                <w:lang w:val="en-US"/>
              </w:rPr>
              <w:t>Pietris ciuruit nespalat de riu 7-15mm</w:t>
            </w:r>
          </w:p>
        </w:tc>
        <w:tc>
          <w:tcPr>
            <w:tcW w:w="1134" w:type="dxa"/>
            <w:tcBorders>
              <w:top w:val="nil"/>
              <w:bottom w:val="single" w:sz="2" w:space="0" w:color="auto"/>
            </w:tcBorders>
          </w:tcPr>
          <w:p w14:paraId="3EA310B6" w14:textId="77777777" w:rsidR="001979AE" w:rsidRDefault="001979AE" w:rsidP="00176550">
            <w:pPr>
              <w:rPr>
                <w:lang w:val="en-US"/>
              </w:rPr>
            </w:pPr>
            <w:r>
              <w:rPr>
                <w:lang w:val="en-US"/>
              </w:rPr>
              <w:t>m3</w:t>
            </w:r>
          </w:p>
        </w:tc>
        <w:tc>
          <w:tcPr>
            <w:tcW w:w="1134" w:type="dxa"/>
            <w:tcBorders>
              <w:top w:val="nil"/>
              <w:bottom w:val="single" w:sz="2" w:space="0" w:color="auto"/>
            </w:tcBorders>
          </w:tcPr>
          <w:p w14:paraId="10C4FA00" w14:textId="77777777" w:rsidR="001979AE" w:rsidRDefault="001979AE" w:rsidP="00176550">
            <w:pPr>
              <w:rPr>
                <w:lang w:val="en-US"/>
              </w:rPr>
            </w:pPr>
            <w:r>
              <w:rPr>
                <w:lang w:val="en-US"/>
              </w:rPr>
              <w:t>7,22</w:t>
            </w:r>
          </w:p>
        </w:tc>
        <w:tc>
          <w:tcPr>
            <w:tcW w:w="1417" w:type="dxa"/>
            <w:tcBorders>
              <w:top w:val="nil"/>
              <w:bottom w:val="single" w:sz="2" w:space="0" w:color="auto"/>
            </w:tcBorders>
          </w:tcPr>
          <w:p w14:paraId="6FB78A58" w14:textId="77777777" w:rsidR="001979AE" w:rsidRDefault="001979AE" w:rsidP="00176550">
            <w:pPr>
              <w:rPr>
                <w:lang w:val="en-US"/>
              </w:rPr>
            </w:pPr>
          </w:p>
        </w:tc>
        <w:tc>
          <w:tcPr>
            <w:tcW w:w="1420" w:type="dxa"/>
            <w:tcBorders>
              <w:top w:val="nil"/>
              <w:bottom w:val="single" w:sz="2" w:space="0" w:color="auto"/>
            </w:tcBorders>
          </w:tcPr>
          <w:p w14:paraId="6F434295" w14:textId="77777777" w:rsidR="001979AE" w:rsidRDefault="001979AE" w:rsidP="00176550">
            <w:pPr>
              <w:rPr>
                <w:lang w:val="en-US"/>
              </w:rPr>
            </w:pPr>
          </w:p>
        </w:tc>
      </w:tr>
      <w:tr w:rsidR="001979AE" w14:paraId="4B9042E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FB641B" w14:textId="77777777" w:rsidR="001979AE" w:rsidRDefault="001979AE" w:rsidP="00176550">
            <w:pPr>
              <w:rPr>
                <w:lang w:val="en-US"/>
              </w:rPr>
            </w:pPr>
          </w:p>
        </w:tc>
        <w:tc>
          <w:tcPr>
            <w:tcW w:w="1276" w:type="dxa"/>
            <w:gridSpan w:val="2"/>
            <w:tcBorders>
              <w:top w:val="nil"/>
              <w:bottom w:val="single" w:sz="2" w:space="0" w:color="auto"/>
            </w:tcBorders>
            <w:vAlign w:val="center"/>
          </w:tcPr>
          <w:p w14:paraId="253C560D"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16BDED0B"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0F3B7AF1" w14:textId="77777777" w:rsidR="001979AE" w:rsidRDefault="001979AE" w:rsidP="00176550">
            <w:pPr>
              <w:rPr>
                <w:lang w:val="en-US"/>
              </w:rPr>
            </w:pPr>
            <w:r>
              <w:rPr>
                <w:lang w:val="en-US"/>
              </w:rPr>
              <w:t>m3</w:t>
            </w:r>
          </w:p>
        </w:tc>
        <w:tc>
          <w:tcPr>
            <w:tcW w:w="1134" w:type="dxa"/>
            <w:tcBorders>
              <w:top w:val="nil"/>
              <w:bottom w:val="single" w:sz="2" w:space="0" w:color="auto"/>
            </w:tcBorders>
          </w:tcPr>
          <w:p w14:paraId="77E82F03" w14:textId="77777777" w:rsidR="001979AE" w:rsidRDefault="001979AE" w:rsidP="00176550">
            <w:pPr>
              <w:rPr>
                <w:lang w:val="en-US"/>
              </w:rPr>
            </w:pPr>
            <w:r>
              <w:rPr>
                <w:lang w:val="en-US"/>
              </w:rPr>
              <w:t>0,63</w:t>
            </w:r>
          </w:p>
        </w:tc>
        <w:tc>
          <w:tcPr>
            <w:tcW w:w="1417" w:type="dxa"/>
            <w:tcBorders>
              <w:top w:val="nil"/>
              <w:bottom w:val="single" w:sz="2" w:space="0" w:color="auto"/>
            </w:tcBorders>
          </w:tcPr>
          <w:p w14:paraId="21608086" w14:textId="77777777" w:rsidR="001979AE" w:rsidRDefault="001979AE" w:rsidP="00176550">
            <w:pPr>
              <w:rPr>
                <w:lang w:val="en-US"/>
              </w:rPr>
            </w:pPr>
          </w:p>
        </w:tc>
        <w:tc>
          <w:tcPr>
            <w:tcW w:w="1420" w:type="dxa"/>
            <w:tcBorders>
              <w:top w:val="nil"/>
              <w:bottom w:val="single" w:sz="2" w:space="0" w:color="auto"/>
            </w:tcBorders>
          </w:tcPr>
          <w:p w14:paraId="0E2F6707" w14:textId="77777777" w:rsidR="001979AE" w:rsidRDefault="001979AE" w:rsidP="00176550">
            <w:pPr>
              <w:rPr>
                <w:lang w:val="en-US"/>
              </w:rPr>
            </w:pPr>
          </w:p>
        </w:tc>
      </w:tr>
      <w:tr w:rsidR="001979AE" w14:paraId="71CAADD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64273B" w14:textId="77777777" w:rsidR="001979AE" w:rsidRDefault="001979AE" w:rsidP="00176550">
            <w:pPr>
              <w:rPr>
                <w:lang w:val="en-US"/>
              </w:rPr>
            </w:pPr>
          </w:p>
        </w:tc>
        <w:tc>
          <w:tcPr>
            <w:tcW w:w="1276" w:type="dxa"/>
            <w:gridSpan w:val="2"/>
            <w:tcBorders>
              <w:top w:val="nil"/>
              <w:bottom w:val="single" w:sz="2" w:space="0" w:color="auto"/>
            </w:tcBorders>
            <w:vAlign w:val="center"/>
          </w:tcPr>
          <w:p w14:paraId="3541F7EC" w14:textId="77777777" w:rsidR="001979AE" w:rsidRDefault="001979AE" w:rsidP="00176550">
            <w:pPr>
              <w:jc w:val="center"/>
              <w:rPr>
                <w:sz w:val="16"/>
                <w:szCs w:val="16"/>
                <w:lang w:val="en-US"/>
              </w:rPr>
            </w:pPr>
            <w:r>
              <w:rPr>
                <w:sz w:val="16"/>
                <w:szCs w:val="16"/>
                <w:lang w:val="en-US"/>
              </w:rPr>
              <w:t>2912340002506</w:t>
            </w:r>
          </w:p>
        </w:tc>
        <w:tc>
          <w:tcPr>
            <w:tcW w:w="3402" w:type="dxa"/>
            <w:gridSpan w:val="2"/>
            <w:tcBorders>
              <w:top w:val="nil"/>
              <w:bottom w:val="single" w:sz="2" w:space="0" w:color="auto"/>
            </w:tcBorders>
          </w:tcPr>
          <w:p w14:paraId="3ED0EB61" w14:textId="77777777" w:rsidR="001979AE" w:rsidRDefault="001979AE" w:rsidP="00176550">
            <w:pPr>
              <w:rPr>
                <w:lang w:val="en-US"/>
              </w:rPr>
            </w:pPr>
            <w:r>
              <w:rPr>
                <w:lang w:val="en-US"/>
              </w:rPr>
              <w:t>Compresor mobil motor ardere interna, presiunea pina la 686 kPa (7atm), 2,2 m3/min</w:t>
            </w:r>
          </w:p>
        </w:tc>
        <w:tc>
          <w:tcPr>
            <w:tcW w:w="1134" w:type="dxa"/>
            <w:tcBorders>
              <w:top w:val="nil"/>
              <w:bottom w:val="single" w:sz="2" w:space="0" w:color="auto"/>
            </w:tcBorders>
          </w:tcPr>
          <w:p w14:paraId="6FE2CF7D" w14:textId="77777777" w:rsidR="001979AE" w:rsidRDefault="001979AE" w:rsidP="00176550">
            <w:pPr>
              <w:rPr>
                <w:lang w:val="en-US"/>
              </w:rPr>
            </w:pPr>
            <w:r>
              <w:rPr>
                <w:lang w:val="en-US"/>
              </w:rPr>
              <w:t>h-ut</w:t>
            </w:r>
          </w:p>
        </w:tc>
        <w:tc>
          <w:tcPr>
            <w:tcW w:w="1134" w:type="dxa"/>
            <w:tcBorders>
              <w:top w:val="nil"/>
              <w:bottom w:val="single" w:sz="2" w:space="0" w:color="auto"/>
            </w:tcBorders>
          </w:tcPr>
          <w:p w14:paraId="6B3ED3C9" w14:textId="77777777" w:rsidR="001979AE" w:rsidRDefault="001979AE" w:rsidP="00176550">
            <w:pPr>
              <w:rPr>
                <w:lang w:val="en-US"/>
              </w:rPr>
            </w:pPr>
            <w:r>
              <w:rPr>
                <w:lang w:val="en-US"/>
              </w:rPr>
              <w:t>1,32</w:t>
            </w:r>
          </w:p>
        </w:tc>
        <w:tc>
          <w:tcPr>
            <w:tcW w:w="1417" w:type="dxa"/>
            <w:tcBorders>
              <w:top w:val="nil"/>
              <w:bottom w:val="single" w:sz="2" w:space="0" w:color="auto"/>
            </w:tcBorders>
          </w:tcPr>
          <w:p w14:paraId="644FBD14" w14:textId="77777777" w:rsidR="001979AE" w:rsidRDefault="001979AE" w:rsidP="00176550">
            <w:pPr>
              <w:rPr>
                <w:lang w:val="en-US"/>
              </w:rPr>
            </w:pPr>
          </w:p>
        </w:tc>
        <w:tc>
          <w:tcPr>
            <w:tcW w:w="1418" w:type="dxa"/>
            <w:tcBorders>
              <w:top w:val="nil"/>
              <w:bottom w:val="single" w:sz="2" w:space="0" w:color="auto"/>
            </w:tcBorders>
          </w:tcPr>
          <w:p w14:paraId="62159A3B" w14:textId="77777777" w:rsidR="001979AE" w:rsidRDefault="001979AE" w:rsidP="00176550">
            <w:pPr>
              <w:rPr>
                <w:lang w:val="en-US"/>
              </w:rPr>
            </w:pPr>
          </w:p>
        </w:tc>
      </w:tr>
      <w:tr w:rsidR="001979AE" w14:paraId="1BD3D51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7BD3DF" w14:textId="77777777" w:rsidR="001979AE" w:rsidRDefault="001979AE" w:rsidP="00176550">
            <w:pPr>
              <w:rPr>
                <w:lang w:val="en-US"/>
              </w:rPr>
            </w:pPr>
          </w:p>
        </w:tc>
        <w:tc>
          <w:tcPr>
            <w:tcW w:w="1276" w:type="dxa"/>
            <w:gridSpan w:val="2"/>
            <w:tcBorders>
              <w:top w:val="nil"/>
              <w:bottom w:val="single" w:sz="2" w:space="0" w:color="auto"/>
            </w:tcBorders>
            <w:vAlign w:val="center"/>
          </w:tcPr>
          <w:p w14:paraId="347BBF7F" w14:textId="77777777" w:rsidR="001979AE" w:rsidRDefault="001979AE" w:rsidP="00176550">
            <w:pPr>
              <w:jc w:val="center"/>
              <w:rPr>
                <w:sz w:val="16"/>
                <w:szCs w:val="16"/>
                <w:lang w:val="en-US"/>
              </w:rPr>
            </w:pPr>
            <w:r>
              <w:rPr>
                <w:sz w:val="16"/>
                <w:szCs w:val="16"/>
                <w:lang w:val="en-US"/>
              </w:rPr>
              <w:t>2592270004021</w:t>
            </w:r>
          </w:p>
        </w:tc>
        <w:tc>
          <w:tcPr>
            <w:tcW w:w="3402" w:type="dxa"/>
            <w:gridSpan w:val="2"/>
            <w:tcBorders>
              <w:top w:val="nil"/>
              <w:bottom w:val="single" w:sz="2" w:space="0" w:color="auto"/>
            </w:tcBorders>
          </w:tcPr>
          <w:p w14:paraId="0A6E286F" w14:textId="77777777" w:rsidR="001979AE" w:rsidRDefault="001979AE" w:rsidP="00176550">
            <w:pPr>
              <w:rPr>
                <w:lang w:val="en-US"/>
              </w:rPr>
            </w:pPr>
            <w:r>
              <w:rPr>
                <w:lang w:val="en-US"/>
              </w:rPr>
              <w:t>Compactor pe pneuri sau mecanic 150 - 200 kg</w:t>
            </w:r>
          </w:p>
        </w:tc>
        <w:tc>
          <w:tcPr>
            <w:tcW w:w="1134" w:type="dxa"/>
            <w:tcBorders>
              <w:top w:val="nil"/>
              <w:bottom w:val="single" w:sz="2" w:space="0" w:color="auto"/>
            </w:tcBorders>
          </w:tcPr>
          <w:p w14:paraId="3F11CDC4"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90FAED2" w14:textId="77777777" w:rsidR="001979AE" w:rsidRDefault="001979AE" w:rsidP="00176550">
            <w:pPr>
              <w:rPr>
                <w:lang w:val="en-US"/>
              </w:rPr>
            </w:pPr>
            <w:r>
              <w:rPr>
                <w:lang w:val="en-US"/>
              </w:rPr>
              <w:t>2,64</w:t>
            </w:r>
          </w:p>
        </w:tc>
        <w:tc>
          <w:tcPr>
            <w:tcW w:w="1417" w:type="dxa"/>
            <w:tcBorders>
              <w:top w:val="nil"/>
              <w:bottom w:val="single" w:sz="2" w:space="0" w:color="auto"/>
            </w:tcBorders>
          </w:tcPr>
          <w:p w14:paraId="59B2873A" w14:textId="77777777" w:rsidR="001979AE" w:rsidRDefault="001979AE" w:rsidP="00176550">
            <w:pPr>
              <w:rPr>
                <w:lang w:val="en-US"/>
              </w:rPr>
            </w:pPr>
          </w:p>
        </w:tc>
        <w:tc>
          <w:tcPr>
            <w:tcW w:w="1418" w:type="dxa"/>
            <w:tcBorders>
              <w:top w:val="nil"/>
              <w:bottom w:val="single" w:sz="2" w:space="0" w:color="auto"/>
            </w:tcBorders>
          </w:tcPr>
          <w:p w14:paraId="30FAAD37" w14:textId="77777777" w:rsidR="001979AE" w:rsidRDefault="001979AE" w:rsidP="00176550">
            <w:pPr>
              <w:rPr>
                <w:lang w:val="en-US"/>
              </w:rPr>
            </w:pPr>
          </w:p>
        </w:tc>
      </w:tr>
      <w:tr w:rsidR="001979AE" w:rsidRPr="00EB582C" w14:paraId="3244474D" w14:textId="77777777" w:rsidTr="00176550">
        <w:trPr>
          <w:trHeight w:val="340"/>
        </w:trPr>
        <w:tc>
          <w:tcPr>
            <w:tcW w:w="709" w:type="dxa"/>
            <w:tcBorders>
              <w:top w:val="nil"/>
              <w:left w:val="single" w:sz="6" w:space="0" w:color="auto"/>
              <w:bottom w:val="nil"/>
              <w:right w:val="nil"/>
            </w:tcBorders>
          </w:tcPr>
          <w:p w14:paraId="28A2E9D0"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CF0A037"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63F14AF"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3D09219E"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25B6C0A"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84C739B"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7FBCF16" w14:textId="77777777" w:rsidR="001979AE" w:rsidRPr="00EB582C" w:rsidRDefault="001979AE" w:rsidP="00176550">
            <w:pPr>
              <w:rPr>
                <w:lang w:val="en-US"/>
              </w:rPr>
            </w:pPr>
          </w:p>
        </w:tc>
      </w:tr>
      <w:tr w:rsidR="001979AE" w14:paraId="08E481E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701351" w14:textId="77777777" w:rsidR="001979AE" w:rsidRDefault="001979AE" w:rsidP="00176550">
            <w:pPr>
              <w:rPr>
                <w:lang w:val="en-US"/>
              </w:rPr>
            </w:pPr>
            <w:r>
              <w:rPr>
                <w:lang w:val="en-US"/>
              </w:rPr>
              <w:t>51</w:t>
            </w:r>
          </w:p>
        </w:tc>
        <w:tc>
          <w:tcPr>
            <w:tcW w:w="1276" w:type="dxa"/>
            <w:gridSpan w:val="2"/>
            <w:tcBorders>
              <w:top w:val="single" w:sz="4" w:space="0" w:color="auto"/>
              <w:bottom w:val="single" w:sz="4" w:space="0" w:color="auto"/>
            </w:tcBorders>
          </w:tcPr>
          <w:p w14:paraId="66A1C2B2" w14:textId="77777777" w:rsidR="001979AE" w:rsidRDefault="001979AE" w:rsidP="00176550">
            <w:pPr>
              <w:rPr>
                <w:lang w:val="en-US"/>
              </w:rPr>
            </w:pPr>
            <w:r>
              <w:rPr>
                <w:lang w:val="en-US"/>
              </w:rPr>
              <w:t>CC03A</w:t>
            </w:r>
          </w:p>
          <w:p w14:paraId="66B71050"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7F9B6B7" w14:textId="77777777" w:rsidR="001979AE" w:rsidRDefault="001979AE" w:rsidP="00176550">
            <w:pPr>
              <w:adjustRightInd w:val="0"/>
              <w:rPr>
                <w:rFonts w:ascii="Times New Roman CYR" w:hAnsi="Times New Roman CYR" w:cs="Times New Roman CYR"/>
                <w:sz w:val="16"/>
                <w:szCs w:val="16"/>
                <w:lang w:val="en-US"/>
              </w:rPr>
            </w:pPr>
            <w:r>
              <w:rPr>
                <w:lang w:val="en-US"/>
              </w:rPr>
              <w:t>Montare plase sudate la inaltimi mai mici sau egale cu 35 m, la pereti si diafragme, cu greutatea plaselor pina la 3 kg/mp</w:t>
            </w:r>
            <w:r>
              <w:rPr>
                <w:rFonts w:ascii="Times New Roman CYR" w:hAnsi="Times New Roman CYR" w:cs="Times New Roman CYR"/>
                <w:sz w:val="16"/>
                <w:szCs w:val="16"/>
                <w:lang w:val="en-US"/>
              </w:rPr>
              <w:t xml:space="preserve"> </w:t>
            </w:r>
          </w:p>
          <w:p w14:paraId="61E3424D"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66736A2C" w14:textId="77777777" w:rsidR="001979AE" w:rsidRDefault="001979AE" w:rsidP="00176550">
            <w:pPr>
              <w:jc w:val="center"/>
              <w:rPr>
                <w:lang w:val="en-US"/>
              </w:rPr>
            </w:pPr>
            <w:r>
              <w:rPr>
                <w:lang w:val="en-US"/>
              </w:rPr>
              <w:t>kg</w:t>
            </w:r>
          </w:p>
        </w:tc>
        <w:tc>
          <w:tcPr>
            <w:tcW w:w="1134" w:type="dxa"/>
            <w:tcBorders>
              <w:top w:val="single" w:sz="4" w:space="0" w:color="auto"/>
              <w:bottom w:val="single" w:sz="4" w:space="0" w:color="auto"/>
            </w:tcBorders>
            <w:vAlign w:val="center"/>
          </w:tcPr>
          <w:p w14:paraId="74BD10E5"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93,24</w:t>
            </w:r>
          </w:p>
          <w:p w14:paraId="143E0526"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A584245"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6F32524" w14:textId="77777777" w:rsidR="001979AE" w:rsidRDefault="001979AE" w:rsidP="00176550">
            <w:pPr>
              <w:jc w:val="center"/>
              <w:rPr>
                <w:lang w:val="en-US"/>
              </w:rPr>
            </w:pPr>
          </w:p>
        </w:tc>
      </w:tr>
      <w:tr w:rsidR="001979AE" w14:paraId="0BFA1F7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58AB73" w14:textId="77777777" w:rsidR="001979AE" w:rsidRDefault="001979AE" w:rsidP="00176550">
            <w:pPr>
              <w:rPr>
                <w:lang w:val="en-US"/>
              </w:rPr>
            </w:pPr>
          </w:p>
        </w:tc>
        <w:tc>
          <w:tcPr>
            <w:tcW w:w="1276" w:type="dxa"/>
            <w:gridSpan w:val="2"/>
            <w:tcBorders>
              <w:top w:val="nil"/>
              <w:bottom w:val="single" w:sz="2" w:space="0" w:color="auto"/>
            </w:tcBorders>
            <w:vAlign w:val="center"/>
          </w:tcPr>
          <w:p w14:paraId="01B63286" w14:textId="77777777" w:rsidR="001979AE" w:rsidRDefault="001979AE" w:rsidP="00176550">
            <w:pPr>
              <w:jc w:val="center"/>
              <w:rPr>
                <w:sz w:val="16"/>
                <w:szCs w:val="16"/>
                <w:lang w:val="en-US"/>
              </w:rPr>
            </w:pPr>
            <w:r>
              <w:rPr>
                <w:sz w:val="16"/>
                <w:szCs w:val="16"/>
                <w:lang w:val="en-US"/>
              </w:rPr>
              <w:t>7123020011140</w:t>
            </w:r>
          </w:p>
        </w:tc>
        <w:tc>
          <w:tcPr>
            <w:tcW w:w="3402" w:type="dxa"/>
            <w:gridSpan w:val="2"/>
            <w:tcBorders>
              <w:top w:val="nil"/>
              <w:bottom w:val="single" w:sz="2" w:space="0" w:color="auto"/>
            </w:tcBorders>
          </w:tcPr>
          <w:p w14:paraId="45BCE6B1" w14:textId="77777777" w:rsidR="001979AE" w:rsidRDefault="001979AE" w:rsidP="00176550">
            <w:pPr>
              <w:rPr>
                <w:lang w:val="en-US"/>
              </w:rPr>
            </w:pPr>
            <w:r>
              <w:rPr>
                <w:lang w:val="en-US"/>
              </w:rPr>
              <w:t>Fierar beton</w:t>
            </w:r>
          </w:p>
        </w:tc>
        <w:tc>
          <w:tcPr>
            <w:tcW w:w="1134" w:type="dxa"/>
            <w:tcBorders>
              <w:top w:val="nil"/>
              <w:bottom w:val="single" w:sz="2" w:space="0" w:color="auto"/>
            </w:tcBorders>
          </w:tcPr>
          <w:p w14:paraId="7AEAEDFD"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1B90404" w14:textId="77777777" w:rsidR="001979AE" w:rsidRDefault="001979AE" w:rsidP="00176550">
            <w:pPr>
              <w:rPr>
                <w:lang w:val="en-US"/>
              </w:rPr>
            </w:pPr>
            <w:r>
              <w:rPr>
                <w:lang w:val="en-US"/>
              </w:rPr>
              <w:t>3,73</w:t>
            </w:r>
          </w:p>
        </w:tc>
        <w:tc>
          <w:tcPr>
            <w:tcW w:w="1417" w:type="dxa"/>
            <w:tcBorders>
              <w:top w:val="nil"/>
              <w:bottom w:val="single" w:sz="2" w:space="0" w:color="auto"/>
            </w:tcBorders>
          </w:tcPr>
          <w:p w14:paraId="51DBBFBB" w14:textId="77777777" w:rsidR="001979AE" w:rsidRDefault="001979AE" w:rsidP="00176550">
            <w:pPr>
              <w:rPr>
                <w:lang w:val="en-US"/>
              </w:rPr>
            </w:pPr>
          </w:p>
        </w:tc>
        <w:tc>
          <w:tcPr>
            <w:tcW w:w="1420" w:type="dxa"/>
            <w:tcBorders>
              <w:top w:val="nil"/>
              <w:bottom w:val="single" w:sz="2" w:space="0" w:color="auto"/>
            </w:tcBorders>
          </w:tcPr>
          <w:p w14:paraId="76573E33" w14:textId="77777777" w:rsidR="001979AE" w:rsidRDefault="001979AE" w:rsidP="00176550">
            <w:pPr>
              <w:rPr>
                <w:lang w:val="en-US"/>
              </w:rPr>
            </w:pPr>
          </w:p>
        </w:tc>
      </w:tr>
      <w:tr w:rsidR="001979AE" w14:paraId="03F07DB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96ED15" w14:textId="77777777" w:rsidR="001979AE" w:rsidRDefault="001979AE" w:rsidP="00176550">
            <w:pPr>
              <w:rPr>
                <w:lang w:val="en-US"/>
              </w:rPr>
            </w:pPr>
          </w:p>
        </w:tc>
        <w:tc>
          <w:tcPr>
            <w:tcW w:w="1276" w:type="dxa"/>
            <w:gridSpan w:val="2"/>
            <w:tcBorders>
              <w:top w:val="nil"/>
              <w:bottom w:val="single" w:sz="2" w:space="0" w:color="auto"/>
            </w:tcBorders>
            <w:vAlign w:val="center"/>
          </w:tcPr>
          <w:p w14:paraId="5A11FCF8"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7F2294BA"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6CB08D38"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C267BAE" w14:textId="77777777" w:rsidR="001979AE" w:rsidRDefault="001979AE" w:rsidP="00176550">
            <w:pPr>
              <w:rPr>
                <w:lang w:val="en-US"/>
              </w:rPr>
            </w:pPr>
            <w:r>
              <w:rPr>
                <w:lang w:val="en-US"/>
              </w:rPr>
              <w:t>0,47</w:t>
            </w:r>
          </w:p>
        </w:tc>
        <w:tc>
          <w:tcPr>
            <w:tcW w:w="1417" w:type="dxa"/>
            <w:tcBorders>
              <w:top w:val="nil"/>
              <w:bottom w:val="single" w:sz="2" w:space="0" w:color="auto"/>
            </w:tcBorders>
          </w:tcPr>
          <w:p w14:paraId="7B63900F" w14:textId="77777777" w:rsidR="001979AE" w:rsidRDefault="001979AE" w:rsidP="00176550">
            <w:pPr>
              <w:rPr>
                <w:lang w:val="en-US"/>
              </w:rPr>
            </w:pPr>
          </w:p>
        </w:tc>
        <w:tc>
          <w:tcPr>
            <w:tcW w:w="1420" w:type="dxa"/>
            <w:tcBorders>
              <w:top w:val="nil"/>
              <w:bottom w:val="single" w:sz="2" w:space="0" w:color="auto"/>
            </w:tcBorders>
          </w:tcPr>
          <w:p w14:paraId="359A8516" w14:textId="77777777" w:rsidR="001979AE" w:rsidRDefault="001979AE" w:rsidP="00176550">
            <w:pPr>
              <w:rPr>
                <w:lang w:val="en-US"/>
              </w:rPr>
            </w:pPr>
          </w:p>
        </w:tc>
      </w:tr>
      <w:tr w:rsidR="001979AE" w14:paraId="28FBADA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140F27" w14:textId="77777777" w:rsidR="001979AE" w:rsidRDefault="001979AE" w:rsidP="00176550">
            <w:pPr>
              <w:rPr>
                <w:lang w:val="en-US"/>
              </w:rPr>
            </w:pPr>
          </w:p>
        </w:tc>
        <w:tc>
          <w:tcPr>
            <w:tcW w:w="1276" w:type="dxa"/>
            <w:gridSpan w:val="2"/>
            <w:tcBorders>
              <w:top w:val="nil"/>
              <w:bottom w:val="single" w:sz="2" w:space="0" w:color="auto"/>
            </w:tcBorders>
            <w:vAlign w:val="center"/>
          </w:tcPr>
          <w:p w14:paraId="6896290D" w14:textId="77777777" w:rsidR="001979AE" w:rsidRDefault="001979AE" w:rsidP="00176550">
            <w:pPr>
              <w:jc w:val="center"/>
              <w:rPr>
                <w:sz w:val="16"/>
                <w:szCs w:val="16"/>
                <w:lang w:val="en-US"/>
              </w:rPr>
            </w:pPr>
            <w:r>
              <w:rPr>
                <w:sz w:val="16"/>
                <w:szCs w:val="16"/>
                <w:lang w:val="en-US"/>
              </w:rPr>
              <w:t>2873122004100</w:t>
            </w:r>
          </w:p>
        </w:tc>
        <w:tc>
          <w:tcPr>
            <w:tcW w:w="3402" w:type="dxa"/>
            <w:gridSpan w:val="2"/>
            <w:tcBorders>
              <w:top w:val="nil"/>
              <w:bottom w:val="single" w:sz="2" w:space="0" w:color="auto"/>
            </w:tcBorders>
          </w:tcPr>
          <w:p w14:paraId="63B1C86A" w14:textId="77777777" w:rsidR="001979AE" w:rsidRDefault="001979AE" w:rsidP="00176550">
            <w:pPr>
              <w:rPr>
                <w:lang w:val="en-US"/>
              </w:rPr>
            </w:pPr>
            <w:r>
              <w:rPr>
                <w:lang w:val="en-US"/>
              </w:rPr>
              <w:t xml:space="preserve">Plase sudate </w:t>
            </w:r>
          </w:p>
        </w:tc>
        <w:tc>
          <w:tcPr>
            <w:tcW w:w="1134" w:type="dxa"/>
            <w:tcBorders>
              <w:top w:val="nil"/>
              <w:bottom w:val="single" w:sz="2" w:space="0" w:color="auto"/>
            </w:tcBorders>
          </w:tcPr>
          <w:p w14:paraId="36626B8A" w14:textId="77777777" w:rsidR="001979AE" w:rsidRDefault="001979AE" w:rsidP="00176550">
            <w:pPr>
              <w:rPr>
                <w:lang w:val="en-US"/>
              </w:rPr>
            </w:pPr>
            <w:r>
              <w:rPr>
                <w:lang w:val="en-US"/>
              </w:rPr>
              <w:t>kg</w:t>
            </w:r>
          </w:p>
        </w:tc>
        <w:tc>
          <w:tcPr>
            <w:tcW w:w="1134" w:type="dxa"/>
            <w:tcBorders>
              <w:top w:val="nil"/>
              <w:bottom w:val="single" w:sz="2" w:space="0" w:color="auto"/>
            </w:tcBorders>
          </w:tcPr>
          <w:p w14:paraId="78C46F96" w14:textId="77777777" w:rsidR="001979AE" w:rsidRDefault="001979AE" w:rsidP="00176550">
            <w:pPr>
              <w:rPr>
                <w:lang w:val="en-US"/>
              </w:rPr>
            </w:pPr>
            <w:r>
              <w:rPr>
                <w:lang w:val="en-US"/>
              </w:rPr>
              <w:t>94,17</w:t>
            </w:r>
          </w:p>
        </w:tc>
        <w:tc>
          <w:tcPr>
            <w:tcW w:w="1417" w:type="dxa"/>
            <w:tcBorders>
              <w:top w:val="nil"/>
              <w:bottom w:val="single" w:sz="2" w:space="0" w:color="auto"/>
            </w:tcBorders>
          </w:tcPr>
          <w:p w14:paraId="22F9C142" w14:textId="77777777" w:rsidR="001979AE" w:rsidRDefault="001979AE" w:rsidP="00176550">
            <w:pPr>
              <w:rPr>
                <w:lang w:val="en-US"/>
              </w:rPr>
            </w:pPr>
          </w:p>
        </w:tc>
        <w:tc>
          <w:tcPr>
            <w:tcW w:w="1420" w:type="dxa"/>
            <w:tcBorders>
              <w:top w:val="nil"/>
              <w:bottom w:val="single" w:sz="2" w:space="0" w:color="auto"/>
            </w:tcBorders>
          </w:tcPr>
          <w:p w14:paraId="6277CCE1" w14:textId="77777777" w:rsidR="001979AE" w:rsidRDefault="001979AE" w:rsidP="00176550">
            <w:pPr>
              <w:rPr>
                <w:lang w:val="en-US"/>
              </w:rPr>
            </w:pPr>
          </w:p>
        </w:tc>
      </w:tr>
      <w:tr w:rsidR="001979AE" w14:paraId="6B9E740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41B84F" w14:textId="77777777" w:rsidR="001979AE" w:rsidRDefault="001979AE" w:rsidP="00176550">
            <w:pPr>
              <w:rPr>
                <w:lang w:val="en-US"/>
              </w:rPr>
            </w:pPr>
          </w:p>
        </w:tc>
        <w:tc>
          <w:tcPr>
            <w:tcW w:w="1276" w:type="dxa"/>
            <w:gridSpan w:val="2"/>
            <w:tcBorders>
              <w:top w:val="nil"/>
              <w:bottom w:val="single" w:sz="2" w:space="0" w:color="auto"/>
            </w:tcBorders>
            <w:vAlign w:val="center"/>
          </w:tcPr>
          <w:p w14:paraId="264883F8" w14:textId="77777777" w:rsidR="001979AE" w:rsidRDefault="001979AE" w:rsidP="00176550">
            <w:pPr>
              <w:jc w:val="center"/>
              <w:rPr>
                <w:sz w:val="16"/>
                <w:szCs w:val="16"/>
                <w:lang w:val="en-US"/>
              </w:rPr>
            </w:pPr>
            <w:r>
              <w:rPr>
                <w:sz w:val="16"/>
                <w:szCs w:val="16"/>
                <w:lang w:val="en-US"/>
              </w:rPr>
              <w:t>2710602100000</w:t>
            </w:r>
          </w:p>
        </w:tc>
        <w:tc>
          <w:tcPr>
            <w:tcW w:w="3402" w:type="dxa"/>
            <w:gridSpan w:val="2"/>
            <w:tcBorders>
              <w:top w:val="nil"/>
              <w:bottom w:val="single" w:sz="2" w:space="0" w:color="auto"/>
            </w:tcBorders>
          </w:tcPr>
          <w:p w14:paraId="46FB8FB2" w14:textId="77777777" w:rsidR="001979AE" w:rsidRDefault="001979AE" w:rsidP="00176550">
            <w:pPr>
              <w:rPr>
                <w:lang w:val="en-US"/>
              </w:rPr>
            </w:pPr>
            <w:r>
              <w:rPr>
                <w:lang w:val="en-US"/>
              </w:rPr>
              <w:t>Otel beton OB 37 diam. mai mic sau egal de 8 mm</w:t>
            </w:r>
          </w:p>
        </w:tc>
        <w:tc>
          <w:tcPr>
            <w:tcW w:w="1134" w:type="dxa"/>
            <w:tcBorders>
              <w:top w:val="nil"/>
              <w:bottom w:val="single" w:sz="2" w:space="0" w:color="auto"/>
            </w:tcBorders>
          </w:tcPr>
          <w:p w14:paraId="3BC467E5" w14:textId="77777777" w:rsidR="001979AE" w:rsidRDefault="001979AE" w:rsidP="00176550">
            <w:pPr>
              <w:rPr>
                <w:lang w:val="en-US"/>
              </w:rPr>
            </w:pPr>
            <w:r>
              <w:rPr>
                <w:lang w:val="en-US"/>
              </w:rPr>
              <w:t>kg</w:t>
            </w:r>
          </w:p>
        </w:tc>
        <w:tc>
          <w:tcPr>
            <w:tcW w:w="1134" w:type="dxa"/>
            <w:tcBorders>
              <w:top w:val="nil"/>
              <w:bottom w:val="single" w:sz="2" w:space="0" w:color="auto"/>
            </w:tcBorders>
          </w:tcPr>
          <w:p w14:paraId="78D299EC" w14:textId="77777777" w:rsidR="001979AE" w:rsidRDefault="001979AE" w:rsidP="00176550">
            <w:pPr>
              <w:rPr>
                <w:lang w:val="en-US"/>
              </w:rPr>
            </w:pPr>
            <w:r>
              <w:rPr>
                <w:lang w:val="en-US"/>
              </w:rPr>
              <w:t>0,47</w:t>
            </w:r>
          </w:p>
        </w:tc>
        <w:tc>
          <w:tcPr>
            <w:tcW w:w="1417" w:type="dxa"/>
            <w:tcBorders>
              <w:top w:val="nil"/>
              <w:bottom w:val="single" w:sz="2" w:space="0" w:color="auto"/>
            </w:tcBorders>
          </w:tcPr>
          <w:p w14:paraId="4267FBDA" w14:textId="77777777" w:rsidR="001979AE" w:rsidRDefault="001979AE" w:rsidP="00176550">
            <w:pPr>
              <w:rPr>
                <w:lang w:val="en-US"/>
              </w:rPr>
            </w:pPr>
          </w:p>
        </w:tc>
        <w:tc>
          <w:tcPr>
            <w:tcW w:w="1420" w:type="dxa"/>
            <w:tcBorders>
              <w:top w:val="nil"/>
              <w:bottom w:val="single" w:sz="2" w:space="0" w:color="auto"/>
            </w:tcBorders>
          </w:tcPr>
          <w:p w14:paraId="2A35C39F" w14:textId="77777777" w:rsidR="001979AE" w:rsidRDefault="001979AE" w:rsidP="00176550">
            <w:pPr>
              <w:rPr>
                <w:lang w:val="en-US"/>
              </w:rPr>
            </w:pPr>
          </w:p>
        </w:tc>
      </w:tr>
      <w:tr w:rsidR="001979AE" w14:paraId="1256C85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D69633" w14:textId="77777777" w:rsidR="001979AE" w:rsidRDefault="001979AE" w:rsidP="00176550">
            <w:pPr>
              <w:rPr>
                <w:lang w:val="en-US"/>
              </w:rPr>
            </w:pPr>
          </w:p>
        </w:tc>
        <w:tc>
          <w:tcPr>
            <w:tcW w:w="1276" w:type="dxa"/>
            <w:gridSpan w:val="2"/>
            <w:tcBorders>
              <w:top w:val="nil"/>
              <w:bottom w:val="single" w:sz="2" w:space="0" w:color="auto"/>
            </w:tcBorders>
            <w:vAlign w:val="center"/>
          </w:tcPr>
          <w:p w14:paraId="1B4CF207" w14:textId="77777777" w:rsidR="001979AE" w:rsidRDefault="001979AE" w:rsidP="00176550">
            <w:pPr>
              <w:jc w:val="center"/>
              <w:rPr>
                <w:sz w:val="16"/>
                <w:szCs w:val="16"/>
                <w:lang w:val="en-US"/>
              </w:rPr>
            </w:pPr>
            <w:r>
              <w:rPr>
                <w:sz w:val="16"/>
                <w:szCs w:val="16"/>
                <w:lang w:val="en-US"/>
              </w:rPr>
              <w:t>2734113803881</w:t>
            </w:r>
          </w:p>
        </w:tc>
        <w:tc>
          <w:tcPr>
            <w:tcW w:w="3402" w:type="dxa"/>
            <w:gridSpan w:val="2"/>
            <w:tcBorders>
              <w:top w:val="nil"/>
              <w:bottom w:val="single" w:sz="2" w:space="0" w:color="auto"/>
            </w:tcBorders>
          </w:tcPr>
          <w:p w14:paraId="71EDC5AA" w14:textId="77777777" w:rsidR="001979AE" w:rsidRDefault="001979AE" w:rsidP="00176550">
            <w:pPr>
              <w:rPr>
                <w:lang w:val="en-US"/>
              </w:rPr>
            </w:pPr>
            <w:r>
              <w:rPr>
                <w:lang w:val="en-US"/>
              </w:rPr>
              <w:t>Sirma din otel moale, neagra, D=1 mm</w:t>
            </w:r>
          </w:p>
        </w:tc>
        <w:tc>
          <w:tcPr>
            <w:tcW w:w="1134" w:type="dxa"/>
            <w:tcBorders>
              <w:top w:val="nil"/>
              <w:bottom w:val="single" w:sz="2" w:space="0" w:color="auto"/>
            </w:tcBorders>
          </w:tcPr>
          <w:p w14:paraId="49C503C4" w14:textId="77777777" w:rsidR="001979AE" w:rsidRDefault="001979AE" w:rsidP="00176550">
            <w:pPr>
              <w:rPr>
                <w:lang w:val="en-US"/>
              </w:rPr>
            </w:pPr>
            <w:r>
              <w:rPr>
                <w:lang w:val="en-US"/>
              </w:rPr>
              <w:t>kg</w:t>
            </w:r>
          </w:p>
        </w:tc>
        <w:tc>
          <w:tcPr>
            <w:tcW w:w="1134" w:type="dxa"/>
            <w:tcBorders>
              <w:top w:val="nil"/>
              <w:bottom w:val="single" w:sz="2" w:space="0" w:color="auto"/>
            </w:tcBorders>
          </w:tcPr>
          <w:p w14:paraId="262E5D88" w14:textId="77777777" w:rsidR="001979AE" w:rsidRDefault="001979AE" w:rsidP="00176550">
            <w:pPr>
              <w:rPr>
                <w:lang w:val="en-US"/>
              </w:rPr>
            </w:pPr>
            <w:r>
              <w:rPr>
                <w:lang w:val="en-US"/>
              </w:rPr>
              <w:t>0,93</w:t>
            </w:r>
          </w:p>
        </w:tc>
        <w:tc>
          <w:tcPr>
            <w:tcW w:w="1417" w:type="dxa"/>
            <w:tcBorders>
              <w:top w:val="nil"/>
              <w:bottom w:val="single" w:sz="2" w:space="0" w:color="auto"/>
            </w:tcBorders>
          </w:tcPr>
          <w:p w14:paraId="5BC6F063" w14:textId="77777777" w:rsidR="001979AE" w:rsidRDefault="001979AE" w:rsidP="00176550">
            <w:pPr>
              <w:rPr>
                <w:lang w:val="en-US"/>
              </w:rPr>
            </w:pPr>
          </w:p>
        </w:tc>
        <w:tc>
          <w:tcPr>
            <w:tcW w:w="1420" w:type="dxa"/>
            <w:tcBorders>
              <w:top w:val="nil"/>
              <w:bottom w:val="single" w:sz="2" w:space="0" w:color="auto"/>
            </w:tcBorders>
          </w:tcPr>
          <w:p w14:paraId="7A00F8D4" w14:textId="77777777" w:rsidR="001979AE" w:rsidRDefault="001979AE" w:rsidP="00176550">
            <w:pPr>
              <w:rPr>
                <w:lang w:val="en-US"/>
              </w:rPr>
            </w:pPr>
          </w:p>
        </w:tc>
      </w:tr>
      <w:tr w:rsidR="001979AE" w14:paraId="648CB31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4F8319" w14:textId="77777777" w:rsidR="001979AE" w:rsidRDefault="001979AE" w:rsidP="00176550">
            <w:pPr>
              <w:rPr>
                <w:lang w:val="en-US"/>
              </w:rPr>
            </w:pPr>
          </w:p>
        </w:tc>
        <w:tc>
          <w:tcPr>
            <w:tcW w:w="1276" w:type="dxa"/>
            <w:gridSpan w:val="2"/>
            <w:tcBorders>
              <w:top w:val="nil"/>
              <w:bottom w:val="single" w:sz="2" w:space="0" w:color="auto"/>
            </w:tcBorders>
            <w:vAlign w:val="center"/>
          </w:tcPr>
          <w:p w14:paraId="53652E59" w14:textId="77777777" w:rsidR="001979AE" w:rsidRDefault="001979AE" w:rsidP="00176550">
            <w:pPr>
              <w:jc w:val="center"/>
              <w:rPr>
                <w:sz w:val="16"/>
                <w:szCs w:val="16"/>
                <w:lang w:val="en-US"/>
              </w:rPr>
            </w:pPr>
            <w:r>
              <w:rPr>
                <w:sz w:val="16"/>
                <w:szCs w:val="16"/>
                <w:lang w:val="en-US"/>
              </w:rPr>
              <w:t>2010237318750</w:t>
            </w:r>
          </w:p>
        </w:tc>
        <w:tc>
          <w:tcPr>
            <w:tcW w:w="3402" w:type="dxa"/>
            <w:gridSpan w:val="2"/>
            <w:tcBorders>
              <w:top w:val="nil"/>
              <w:bottom w:val="single" w:sz="2" w:space="0" w:color="auto"/>
            </w:tcBorders>
          </w:tcPr>
          <w:p w14:paraId="6BAFE51F" w14:textId="77777777" w:rsidR="001979AE" w:rsidRDefault="001979AE" w:rsidP="00176550">
            <w:pPr>
              <w:rPr>
                <w:lang w:val="en-US"/>
              </w:rPr>
            </w:pPr>
            <w:r>
              <w:rPr>
                <w:lang w:val="en-US"/>
              </w:rPr>
              <w:t xml:space="preserve">Distantieri </w:t>
            </w:r>
          </w:p>
        </w:tc>
        <w:tc>
          <w:tcPr>
            <w:tcW w:w="1134" w:type="dxa"/>
            <w:tcBorders>
              <w:top w:val="nil"/>
              <w:bottom w:val="single" w:sz="2" w:space="0" w:color="auto"/>
            </w:tcBorders>
          </w:tcPr>
          <w:p w14:paraId="55F5B977" w14:textId="77777777" w:rsidR="001979AE" w:rsidRDefault="001979AE" w:rsidP="00176550">
            <w:pPr>
              <w:rPr>
                <w:lang w:val="en-US"/>
              </w:rPr>
            </w:pPr>
            <w:r>
              <w:rPr>
                <w:lang w:val="en-US"/>
              </w:rPr>
              <w:t>buc</w:t>
            </w:r>
          </w:p>
        </w:tc>
        <w:tc>
          <w:tcPr>
            <w:tcW w:w="1134" w:type="dxa"/>
            <w:tcBorders>
              <w:top w:val="nil"/>
              <w:bottom w:val="single" w:sz="2" w:space="0" w:color="auto"/>
            </w:tcBorders>
          </w:tcPr>
          <w:p w14:paraId="4ED8F6F3" w14:textId="77777777" w:rsidR="001979AE" w:rsidRDefault="001979AE" w:rsidP="00176550">
            <w:pPr>
              <w:rPr>
                <w:lang w:val="en-US"/>
              </w:rPr>
            </w:pPr>
            <w:r>
              <w:rPr>
                <w:lang w:val="en-US"/>
              </w:rPr>
              <w:t>27,97</w:t>
            </w:r>
          </w:p>
        </w:tc>
        <w:tc>
          <w:tcPr>
            <w:tcW w:w="1417" w:type="dxa"/>
            <w:tcBorders>
              <w:top w:val="nil"/>
              <w:bottom w:val="single" w:sz="2" w:space="0" w:color="auto"/>
            </w:tcBorders>
          </w:tcPr>
          <w:p w14:paraId="7486B79E" w14:textId="77777777" w:rsidR="001979AE" w:rsidRDefault="001979AE" w:rsidP="00176550">
            <w:pPr>
              <w:rPr>
                <w:lang w:val="en-US"/>
              </w:rPr>
            </w:pPr>
          </w:p>
        </w:tc>
        <w:tc>
          <w:tcPr>
            <w:tcW w:w="1420" w:type="dxa"/>
            <w:tcBorders>
              <w:top w:val="nil"/>
              <w:bottom w:val="single" w:sz="2" w:space="0" w:color="auto"/>
            </w:tcBorders>
          </w:tcPr>
          <w:p w14:paraId="6F3F2574" w14:textId="77777777" w:rsidR="001979AE" w:rsidRDefault="001979AE" w:rsidP="00176550">
            <w:pPr>
              <w:rPr>
                <w:lang w:val="en-US"/>
              </w:rPr>
            </w:pPr>
          </w:p>
        </w:tc>
      </w:tr>
      <w:tr w:rsidR="001979AE" w14:paraId="042C75F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C0A054" w14:textId="77777777" w:rsidR="001979AE" w:rsidRDefault="001979AE" w:rsidP="00176550">
            <w:pPr>
              <w:rPr>
                <w:lang w:val="en-US"/>
              </w:rPr>
            </w:pPr>
          </w:p>
        </w:tc>
        <w:tc>
          <w:tcPr>
            <w:tcW w:w="1276" w:type="dxa"/>
            <w:gridSpan w:val="2"/>
            <w:tcBorders>
              <w:top w:val="nil"/>
              <w:bottom w:val="single" w:sz="2" w:space="0" w:color="auto"/>
            </w:tcBorders>
            <w:vAlign w:val="center"/>
          </w:tcPr>
          <w:p w14:paraId="6CD377DA" w14:textId="77777777" w:rsidR="001979AE" w:rsidRDefault="001979AE" w:rsidP="00176550">
            <w:pPr>
              <w:jc w:val="center"/>
              <w:rPr>
                <w:sz w:val="16"/>
                <w:szCs w:val="16"/>
                <w:lang w:val="en-US"/>
              </w:rPr>
            </w:pPr>
            <w:r>
              <w:rPr>
                <w:sz w:val="16"/>
                <w:szCs w:val="16"/>
                <w:lang w:val="en-US"/>
              </w:rPr>
              <w:t>2922140007000</w:t>
            </w:r>
          </w:p>
        </w:tc>
        <w:tc>
          <w:tcPr>
            <w:tcW w:w="3402" w:type="dxa"/>
            <w:gridSpan w:val="2"/>
            <w:tcBorders>
              <w:top w:val="nil"/>
              <w:bottom w:val="single" w:sz="2" w:space="0" w:color="auto"/>
            </w:tcBorders>
          </w:tcPr>
          <w:p w14:paraId="07A9CF06" w14:textId="77777777" w:rsidR="001979AE" w:rsidRDefault="001979AE" w:rsidP="00176550">
            <w:pPr>
              <w:rPr>
                <w:lang w:val="en-US"/>
              </w:rPr>
            </w:pPr>
            <w:r>
              <w:rPr>
                <w:lang w:val="en-US"/>
              </w:rPr>
              <w:t xml:space="preserve">Macara </w:t>
            </w:r>
          </w:p>
        </w:tc>
        <w:tc>
          <w:tcPr>
            <w:tcW w:w="1134" w:type="dxa"/>
            <w:tcBorders>
              <w:top w:val="nil"/>
              <w:bottom w:val="single" w:sz="2" w:space="0" w:color="auto"/>
            </w:tcBorders>
          </w:tcPr>
          <w:p w14:paraId="1877D127" w14:textId="77777777" w:rsidR="001979AE" w:rsidRDefault="001979AE" w:rsidP="00176550">
            <w:pPr>
              <w:rPr>
                <w:lang w:val="en-US"/>
              </w:rPr>
            </w:pPr>
            <w:r>
              <w:rPr>
                <w:lang w:val="en-US"/>
              </w:rPr>
              <w:t>h-ut</w:t>
            </w:r>
          </w:p>
        </w:tc>
        <w:tc>
          <w:tcPr>
            <w:tcW w:w="1134" w:type="dxa"/>
            <w:tcBorders>
              <w:top w:val="nil"/>
              <w:bottom w:val="single" w:sz="2" w:space="0" w:color="auto"/>
            </w:tcBorders>
          </w:tcPr>
          <w:p w14:paraId="479F92F2" w14:textId="77777777" w:rsidR="001979AE" w:rsidRDefault="001979AE" w:rsidP="00176550">
            <w:pPr>
              <w:rPr>
                <w:lang w:val="en-US"/>
              </w:rPr>
            </w:pPr>
            <w:r>
              <w:rPr>
                <w:lang w:val="en-US"/>
              </w:rPr>
              <w:t>0,06</w:t>
            </w:r>
          </w:p>
        </w:tc>
        <w:tc>
          <w:tcPr>
            <w:tcW w:w="1417" w:type="dxa"/>
            <w:tcBorders>
              <w:top w:val="nil"/>
              <w:bottom w:val="single" w:sz="2" w:space="0" w:color="auto"/>
            </w:tcBorders>
          </w:tcPr>
          <w:p w14:paraId="4FD51638" w14:textId="77777777" w:rsidR="001979AE" w:rsidRDefault="001979AE" w:rsidP="00176550">
            <w:pPr>
              <w:rPr>
                <w:lang w:val="en-US"/>
              </w:rPr>
            </w:pPr>
          </w:p>
        </w:tc>
        <w:tc>
          <w:tcPr>
            <w:tcW w:w="1418" w:type="dxa"/>
            <w:tcBorders>
              <w:top w:val="nil"/>
              <w:bottom w:val="single" w:sz="2" w:space="0" w:color="auto"/>
            </w:tcBorders>
          </w:tcPr>
          <w:p w14:paraId="3CC2470C" w14:textId="77777777" w:rsidR="001979AE" w:rsidRDefault="001979AE" w:rsidP="00176550">
            <w:pPr>
              <w:rPr>
                <w:lang w:val="en-US"/>
              </w:rPr>
            </w:pPr>
          </w:p>
        </w:tc>
      </w:tr>
      <w:tr w:rsidR="001979AE" w:rsidRPr="00EB582C" w14:paraId="2C757090" w14:textId="77777777" w:rsidTr="00176550">
        <w:trPr>
          <w:trHeight w:val="340"/>
        </w:trPr>
        <w:tc>
          <w:tcPr>
            <w:tcW w:w="709" w:type="dxa"/>
            <w:tcBorders>
              <w:top w:val="nil"/>
              <w:left w:val="single" w:sz="6" w:space="0" w:color="auto"/>
              <w:bottom w:val="nil"/>
              <w:right w:val="nil"/>
            </w:tcBorders>
          </w:tcPr>
          <w:p w14:paraId="38B77AEC"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1F38DEB"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7985693"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A3E15F4"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5ADCEF3B"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8D2901C"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0EF6EAA" w14:textId="77777777" w:rsidR="001979AE" w:rsidRPr="00EB582C" w:rsidRDefault="001979AE" w:rsidP="00176550">
            <w:pPr>
              <w:rPr>
                <w:lang w:val="en-US"/>
              </w:rPr>
            </w:pPr>
          </w:p>
        </w:tc>
      </w:tr>
      <w:tr w:rsidR="001979AE" w14:paraId="6E9C743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6C0115" w14:textId="77777777" w:rsidR="001979AE" w:rsidRDefault="001979AE" w:rsidP="00176550">
            <w:pPr>
              <w:rPr>
                <w:lang w:val="en-US"/>
              </w:rPr>
            </w:pPr>
            <w:r>
              <w:rPr>
                <w:lang w:val="en-US"/>
              </w:rPr>
              <w:t>52</w:t>
            </w:r>
          </w:p>
        </w:tc>
        <w:tc>
          <w:tcPr>
            <w:tcW w:w="1276" w:type="dxa"/>
            <w:gridSpan w:val="2"/>
            <w:tcBorders>
              <w:top w:val="single" w:sz="4" w:space="0" w:color="auto"/>
              <w:bottom w:val="single" w:sz="4" w:space="0" w:color="auto"/>
            </w:tcBorders>
          </w:tcPr>
          <w:p w14:paraId="3A724205" w14:textId="77777777" w:rsidR="001979AE" w:rsidRDefault="001979AE" w:rsidP="00176550">
            <w:pPr>
              <w:rPr>
                <w:lang w:val="en-US"/>
              </w:rPr>
            </w:pPr>
            <w:r>
              <w:rPr>
                <w:lang w:val="en-US"/>
              </w:rPr>
              <w:t>CG01A</w:t>
            </w:r>
          </w:p>
          <w:p w14:paraId="4C5B86EB"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E53BBB0" w14:textId="77777777" w:rsidR="001979AE" w:rsidRDefault="001979AE" w:rsidP="00176550">
            <w:pPr>
              <w:adjustRightInd w:val="0"/>
              <w:rPr>
                <w:rFonts w:ascii="Times New Roman CYR" w:hAnsi="Times New Roman CYR" w:cs="Times New Roman CYR"/>
                <w:sz w:val="16"/>
                <w:szCs w:val="16"/>
                <w:lang w:val="en-US"/>
              </w:rPr>
            </w:pPr>
            <w:r>
              <w:rPr>
                <w:lang w:val="en-US"/>
              </w:rPr>
              <w:t>Strat suport pentru pardoseli executat din mortar din ciment M 100-T de 3 cm grosime cu fata driscuita fin</w:t>
            </w:r>
            <w:r>
              <w:rPr>
                <w:rFonts w:ascii="Times New Roman CYR" w:hAnsi="Times New Roman CYR" w:cs="Times New Roman CYR"/>
                <w:sz w:val="16"/>
                <w:szCs w:val="16"/>
                <w:lang w:val="en-US"/>
              </w:rPr>
              <w:t xml:space="preserve"> </w:t>
            </w:r>
          </w:p>
          <w:p w14:paraId="1D54325F"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421D1B7C"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71B44DFE"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31,10</w:t>
            </w:r>
          </w:p>
          <w:p w14:paraId="2D210355"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689A9AB"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A3F0480" w14:textId="77777777" w:rsidR="001979AE" w:rsidRDefault="001979AE" w:rsidP="00176550">
            <w:pPr>
              <w:jc w:val="center"/>
              <w:rPr>
                <w:lang w:val="en-US"/>
              </w:rPr>
            </w:pPr>
          </w:p>
        </w:tc>
      </w:tr>
      <w:tr w:rsidR="001979AE" w14:paraId="6C78339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247540" w14:textId="77777777" w:rsidR="001979AE" w:rsidRDefault="001979AE" w:rsidP="00176550">
            <w:pPr>
              <w:rPr>
                <w:lang w:val="en-US"/>
              </w:rPr>
            </w:pPr>
          </w:p>
        </w:tc>
        <w:tc>
          <w:tcPr>
            <w:tcW w:w="1276" w:type="dxa"/>
            <w:gridSpan w:val="2"/>
            <w:tcBorders>
              <w:top w:val="nil"/>
              <w:bottom w:val="single" w:sz="2" w:space="0" w:color="auto"/>
            </w:tcBorders>
            <w:vAlign w:val="center"/>
          </w:tcPr>
          <w:p w14:paraId="28B2BC24" w14:textId="77777777" w:rsidR="001979AE" w:rsidRDefault="001979AE" w:rsidP="00176550">
            <w:pPr>
              <w:jc w:val="center"/>
              <w:rPr>
                <w:sz w:val="16"/>
                <w:szCs w:val="16"/>
                <w:lang w:val="en-US"/>
              </w:rPr>
            </w:pPr>
            <w:r>
              <w:rPr>
                <w:sz w:val="16"/>
                <w:szCs w:val="16"/>
                <w:lang w:val="en-US"/>
              </w:rPr>
              <w:t>7132030012600</w:t>
            </w:r>
          </w:p>
        </w:tc>
        <w:tc>
          <w:tcPr>
            <w:tcW w:w="3402" w:type="dxa"/>
            <w:gridSpan w:val="2"/>
            <w:tcBorders>
              <w:top w:val="nil"/>
              <w:bottom w:val="single" w:sz="2" w:space="0" w:color="auto"/>
            </w:tcBorders>
          </w:tcPr>
          <w:p w14:paraId="6BE88B24" w14:textId="77777777" w:rsidR="001979AE" w:rsidRDefault="001979AE" w:rsidP="00176550">
            <w:pPr>
              <w:rPr>
                <w:lang w:val="en-US"/>
              </w:rPr>
            </w:pPr>
            <w:r>
              <w:rPr>
                <w:lang w:val="en-US"/>
              </w:rPr>
              <w:t>Mozaicar</w:t>
            </w:r>
          </w:p>
        </w:tc>
        <w:tc>
          <w:tcPr>
            <w:tcW w:w="1134" w:type="dxa"/>
            <w:tcBorders>
              <w:top w:val="nil"/>
              <w:bottom w:val="single" w:sz="2" w:space="0" w:color="auto"/>
            </w:tcBorders>
          </w:tcPr>
          <w:p w14:paraId="532EE1A8"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893D45B" w14:textId="77777777" w:rsidR="001979AE" w:rsidRDefault="001979AE" w:rsidP="00176550">
            <w:pPr>
              <w:rPr>
                <w:lang w:val="en-US"/>
              </w:rPr>
            </w:pPr>
            <w:r>
              <w:rPr>
                <w:lang w:val="en-US"/>
              </w:rPr>
              <w:t>18,66</w:t>
            </w:r>
          </w:p>
        </w:tc>
        <w:tc>
          <w:tcPr>
            <w:tcW w:w="1417" w:type="dxa"/>
            <w:tcBorders>
              <w:top w:val="nil"/>
              <w:bottom w:val="single" w:sz="2" w:space="0" w:color="auto"/>
            </w:tcBorders>
          </w:tcPr>
          <w:p w14:paraId="6A46773B" w14:textId="77777777" w:rsidR="001979AE" w:rsidRDefault="001979AE" w:rsidP="00176550">
            <w:pPr>
              <w:rPr>
                <w:lang w:val="en-US"/>
              </w:rPr>
            </w:pPr>
          </w:p>
        </w:tc>
        <w:tc>
          <w:tcPr>
            <w:tcW w:w="1420" w:type="dxa"/>
            <w:tcBorders>
              <w:top w:val="nil"/>
              <w:bottom w:val="single" w:sz="2" w:space="0" w:color="auto"/>
            </w:tcBorders>
          </w:tcPr>
          <w:p w14:paraId="2C58F9E9" w14:textId="77777777" w:rsidR="001979AE" w:rsidRDefault="001979AE" w:rsidP="00176550">
            <w:pPr>
              <w:rPr>
                <w:lang w:val="en-US"/>
              </w:rPr>
            </w:pPr>
          </w:p>
        </w:tc>
      </w:tr>
      <w:tr w:rsidR="001979AE" w14:paraId="0CAD618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5F05EF" w14:textId="77777777" w:rsidR="001979AE" w:rsidRDefault="001979AE" w:rsidP="00176550">
            <w:pPr>
              <w:rPr>
                <w:lang w:val="en-US"/>
              </w:rPr>
            </w:pPr>
          </w:p>
        </w:tc>
        <w:tc>
          <w:tcPr>
            <w:tcW w:w="1276" w:type="dxa"/>
            <w:gridSpan w:val="2"/>
            <w:tcBorders>
              <w:top w:val="nil"/>
              <w:bottom w:val="single" w:sz="2" w:space="0" w:color="auto"/>
            </w:tcBorders>
            <w:vAlign w:val="center"/>
          </w:tcPr>
          <w:p w14:paraId="0A738DF3"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0E195AE1"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7DC014AB"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CE5E765" w14:textId="77777777" w:rsidR="001979AE" w:rsidRDefault="001979AE" w:rsidP="00176550">
            <w:pPr>
              <w:rPr>
                <w:lang w:val="en-US"/>
              </w:rPr>
            </w:pPr>
            <w:r>
              <w:rPr>
                <w:lang w:val="en-US"/>
              </w:rPr>
              <w:t>3,11</w:t>
            </w:r>
          </w:p>
        </w:tc>
        <w:tc>
          <w:tcPr>
            <w:tcW w:w="1417" w:type="dxa"/>
            <w:tcBorders>
              <w:top w:val="nil"/>
              <w:bottom w:val="single" w:sz="2" w:space="0" w:color="auto"/>
            </w:tcBorders>
          </w:tcPr>
          <w:p w14:paraId="2AEAF086" w14:textId="77777777" w:rsidR="001979AE" w:rsidRDefault="001979AE" w:rsidP="00176550">
            <w:pPr>
              <w:rPr>
                <w:lang w:val="en-US"/>
              </w:rPr>
            </w:pPr>
          </w:p>
        </w:tc>
        <w:tc>
          <w:tcPr>
            <w:tcW w:w="1420" w:type="dxa"/>
            <w:tcBorders>
              <w:top w:val="nil"/>
              <w:bottom w:val="single" w:sz="2" w:space="0" w:color="auto"/>
            </w:tcBorders>
          </w:tcPr>
          <w:p w14:paraId="121A0E90" w14:textId="77777777" w:rsidR="001979AE" w:rsidRDefault="001979AE" w:rsidP="00176550">
            <w:pPr>
              <w:rPr>
                <w:lang w:val="en-US"/>
              </w:rPr>
            </w:pPr>
          </w:p>
        </w:tc>
      </w:tr>
      <w:tr w:rsidR="001979AE" w14:paraId="5092F5A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839996" w14:textId="77777777" w:rsidR="001979AE" w:rsidRDefault="001979AE" w:rsidP="00176550">
            <w:pPr>
              <w:rPr>
                <w:lang w:val="en-US"/>
              </w:rPr>
            </w:pPr>
          </w:p>
        </w:tc>
        <w:tc>
          <w:tcPr>
            <w:tcW w:w="1276" w:type="dxa"/>
            <w:gridSpan w:val="2"/>
            <w:tcBorders>
              <w:top w:val="nil"/>
              <w:bottom w:val="single" w:sz="2" w:space="0" w:color="auto"/>
            </w:tcBorders>
            <w:vAlign w:val="center"/>
          </w:tcPr>
          <w:p w14:paraId="3DA80102"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713B8AC2"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144716EF" w14:textId="77777777" w:rsidR="001979AE" w:rsidRDefault="001979AE" w:rsidP="00176550">
            <w:pPr>
              <w:rPr>
                <w:lang w:val="en-US"/>
              </w:rPr>
            </w:pPr>
            <w:r>
              <w:rPr>
                <w:lang w:val="en-US"/>
              </w:rPr>
              <w:t>kg</w:t>
            </w:r>
          </w:p>
        </w:tc>
        <w:tc>
          <w:tcPr>
            <w:tcW w:w="1134" w:type="dxa"/>
            <w:tcBorders>
              <w:top w:val="nil"/>
              <w:bottom w:val="single" w:sz="2" w:space="0" w:color="auto"/>
            </w:tcBorders>
          </w:tcPr>
          <w:p w14:paraId="06479C61" w14:textId="77777777" w:rsidR="001979AE" w:rsidRDefault="001979AE" w:rsidP="00176550">
            <w:pPr>
              <w:rPr>
                <w:lang w:val="en-US"/>
              </w:rPr>
            </w:pPr>
            <w:r>
              <w:rPr>
                <w:lang w:val="en-US"/>
              </w:rPr>
              <w:t>404,30</w:t>
            </w:r>
          </w:p>
        </w:tc>
        <w:tc>
          <w:tcPr>
            <w:tcW w:w="1417" w:type="dxa"/>
            <w:tcBorders>
              <w:top w:val="nil"/>
              <w:bottom w:val="single" w:sz="2" w:space="0" w:color="auto"/>
            </w:tcBorders>
          </w:tcPr>
          <w:p w14:paraId="0446E8A5" w14:textId="77777777" w:rsidR="001979AE" w:rsidRDefault="001979AE" w:rsidP="00176550">
            <w:pPr>
              <w:rPr>
                <w:lang w:val="en-US"/>
              </w:rPr>
            </w:pPr>
          </w:p>
        </w:tc>
        <w:tc>
          <w:tcPr>
            <w:tcW w:w="1420" w:type="dxa"/>
            <w:tcBorders>
              <w:top w:val="nil"/>
              <w:bottom w:val="single" w:sz="2" w:space="0" w:color="auto"/>
            </w:tcBorders>
          </w:tcPr>
          <w:p w14:paraId="2F57A648" w14:textId="77777777" w:rsidR="001979AE" w:rsidRDefault="001979AE" w:rsidP="00176550">
            <w:pPr>
              <w:rPr>
                <w:lang w:val="en-US"/>
              </w:rPr>
            </w:pPr>
          </w:p>
        </w:tc>
      </w:tr>
      <w:tr w:rsidR="001979AE" w14:paraId="315C63B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E76EF9" w14:textId="77777777" w:rsidR="001979AE" w:rsidRDefault="001979AE" w:rsidP="00176550">
            <w:pPr>
              <w:rPr>
                <w:lang w:val="en-US"/>
              </w:rPr>
            </w:pPr>
          </w:p>
        </w:tc>
        <w:tc>
          <w:tcPr>
            <w:tcW w:w="1276" w:type="dxa"/>
            <w:gridSpan w:val="2"/>
            <w:tcBorders>
              <w:top w:val="nil"/>
              <w:bottom w:val="single" w:sz="2" w:space="0" w:color="auto"/>
            </w:tcBorders>
            <w:vAlign w:val="center"/>
          </w:tcPr>
          <w:p w14:paraId="399915BB" w14:textId="77777777" w:rsidR="001979AE" w:rsidRDefault="001979AE" w:rsidP="00176550">
            <w:pPr>
              <w:jc w:val="center"/>
              <w:rPr>
                <w:sz w:val="16"/>
                <w:szCs w:val="16"/>
                <w:lang w:val="en-US"/>
              </w:rPr>
            </w:pPr>
            <w:r>
              <w:rPr>
                <w:sz w:val="16"/>
                <w:szCs w:val="16"/>
                <w:lang w:val="en-US"/>
              </w:rPr>
              <w:t>1421102200513</w:t>
            </w:r>
          </w:p>
        </w:tc>
        <w:tc>
          <w:tcPr>
            <w:tcW w:w="3402" w:type="dxa"/>
            <w:gridSpan w:val="2"/>
            <w:tcBorders>
              <w:top w:val="nil"/>
              <w:bottom w:val="single" w:sz="2" w:space="0" w:color="auto"/>
            </w:tcBorders>
          </w:tcPr>
          <w:p w14:paraId="40E38784" w14:textId="77777777" w:rsidR="001979AE" w:rsidRDefault="001979AE" w:rsidP="00176550">
            <w:pPr>
              <w:rPr>
                <w:lang w:val="en-US"/>
              </w:rPr>
            </w:pPr>
            <w:r>
              <w:rPr>
                <w:lang w:val="en-US"/>
              </w:rPr>
              <w:t>Nisip sortat nespalat de riu si lacuri 0,0-3,0 mm</w:t>
            </w:r>
          </w:p>
        </w:tc>
        <w:tc>
          <w:tcPr>
            <w:tcW w:w="1134" w:type="dxa"/>
            <w:tcBorders>
              <w:top w:val="nil"/>
              <w:bottom w:val="single" w:sz="2" w:space="0" w:color="auto"/>
            </w:tcBorders>
          </w:tcPr>
          <w:p w14:paraId="73D2B1F6" w14:textId="77777777" w:rsidR="001979AE" w:rsidRDefault="001979AE" w:rsidP="00176550">
            <w:pPr>
              <w:rPr>
                <w:lang w:val="en-US"/>
              </w:rPr>
            </w:pPr>
            <w:r>
              <w:rPr>
                <w:lang w:val="en-US"/>
              </w:rPr>
              <w:t>m3</w:t>
            </w:r>
          </w:p>
        </w:tc>
        <w:tc>
          <w:tcPr>
            <w:tcW w:w="1134" w:type="dxa"/>
            <w:tcBorders>
              <w:top w:val="nil"/>
              <w:bottom w:val="single" w:sz="2" w:space="0" w:color="auto"/>
            </w:tcBorders>
          </w:tcPr>
          <w:p w14:paraId="7502107E" w14:textId="77777777" w:rsidR="001979AE" w:rsidRDefault="001979AE" w:rsidP="00176550">
            <w:pPr>
              <w:rPr>
                <w:lang w:val="en-US"/>
              </w:rPr>
            </w:pPr>
            <w:r>
              <w:rPr>
                <w:lang w:val="en-US"/>
              </w:rPr>
              <w:t>1,31</w:t>
            </w:r>
          </w:p>
        </w:tc>
        <w:tc>
          <w:tcPr>
            <w:tcW w:w="1417" w:type="dxa"/>
            <w:tcBorders>
              <w:top w:val="nil"/>
              <w:bottom w:val="single" w:sz="2" w:space="0" w:color="auto"/>
            </w:tcBorders>
          </w:tcPr>
          <w:p w14:paraId="6B3FA1CA" w14:textId="77777777" w:rsidR="001979AE" w:rsidRDefault="001979AE" w:rsidP="00176550">
            <w:pPr>
              <w:rPr>
                <w:lang w:val="en-US"/>
              </w:rPr>
            </w:pPr>
          </w:p>
        </w:tc>
        <w:tc>
          <w:tcPr>
            <w:tcW w:w="1420" w:type="dxa"/>
            <w:tcBorders>
              <w:top w:val="nil"/>
              <w:bottom w:val="single" w:sz="2" w:space="0" w:color="auto"/>
            </w:tcBorders>
          </w:tcPr>
          <w:p w14:paraId="032EB181" w14:textId="77777777" w:rsidR="001979AE" w:rsidRDefault="001979AE" w:rsidP="00176550">
            <w:pPr>
              <w:rPr>
                <w:lang w:val="en-US"/>
              </w:rPr>
            </w:pPr>
          </w:p>
        </w:tc>
      </w:tr>
      <w:tr w:rsidR="001979AE" w14:paraId="74EBA0D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6AA373" w14:textId="77777777" w:rsidR="001979AE" w:rsidRDefault="001979AE" w:rsidP="00176550">
            <w:pPr>
              <w:rPr>
                <w:lang w:val="en-US"/>
              </w:rPr>
            </w:pPr>
          </w:p>
        </w:tc>
        <w:tc>
          <w:tcPr>
            <w:tcW w:w="1276" w:type="dxa"/>
            <w:gridSpan w:val="2"/>
            <w:tcBorders>
              <w:top w:val="nil"/>
              <w:bottom w:val="single" w:sz="2" w:space="0" w:color="auto"/>
            </w:tcBorders>
            <w:vAlign w:val="center"/>
          </w:tcPr>
          <w:p w14:paraId="560D4B31"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570A7D87"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487E7F01" w14:textId="77777777" w:rsidR="001979AE" w:rsidRDefault="001979AE" w:rsidP="00176550">
            <w:pPr>
              <w:rPr>
                <w:lang w:val="en-US"/>
              </w:rPr>
            </w:pPr>
            <w:r>
              <w:rPr>
                <w:lang w:val="en-US"/>
              </w:rPr>
              <w:t>m3</w:t>
            </w:r>
          </w:p>
        </w:tc>
        <w:tc>
          <w:tcPr>
            <w:tcW w:w="1134" w:type="dxa"/>
            <w:tcBorders>
              <w:top w:val="nil"/>
              <w:bottom w:val="single" w:sz="2" w:space="0" w:color="auto"/>
            </w:tcBorders>
          </w:tcPr>
          <w:p w14:paraId="37DB36D6" w14:textId="77777777" w:rsidR="001979AE" w:rsidRDefault="001979AE" w:rsidP="00176550">
            <w:pPr>
              <w:rPr>
                <w:lang w:val="en-US"/>
              </w:rPr>
            </w:pPr>
            <w:r>
              <w:rPr>
                <w:lang w:val="en-US"/>
              </w:rPr>
              <w:t>0,31</w:t>
            </w:r>
          </w:p>
        </w:tc>
        <w:tc>
          <w:tcPr>
            <w:tcW w:w="1417" w:type="dxa"/>
            <w:tcBorders>
              <w:top w:val="nil"/>
              <w:bottom w:val="single" w:sz="2" w:space="0" w:color="auto"/>
            </w:tcBorders>
          </w:tcPr>
          <w:p w14:paraId="6FD371AD" w14:textId="77777777" w:rsidR="001979AE" w:rsidRDefault="001979AE" w:rsidP="00176550">
            <w:pPr>
              <w:rPr>
                <w:lang w:val="en-US"/>
              </w:rPr>
            </w:pPr>
          </w:p>
        </w:tc>
        <w:tc>
          <w:tcPr>
            <w:tcW w:w="1420" w:type="dxa"/>
            <w:tcBorders>
              <w:top w:val="nil"/>
              <w:bottom w:val="single" w:sz="2" w:space="0" w:color="auto"/>
            </w:tcBorders>
          </w:tcPr>
          <w:p w14:paraId="1DBCF40F" w14:textId="77777777" w:rsidR="001979AE" w:rsidRDefault="001979AE" w:rsidP="00176550">
            <w:pPr>
              <w:rPr>
                <w:lang w:val="en-US"/>
              </w:rPr>
            </w:pPr>
          </w:p>
        </w:tc>
      </w:tr>
      <w:tr w:rsidR="001979AE" w14:paraId="6F01A51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8542B4" w14:textId="77777777" w:rsidR="001979AE" w:rsidRDefault="001979AE" w:rsidP="00176550">
            <w:pPr>
              <w:rPr>
                <w:lang w:val="en-US"/>
              </w:rPr>
            </w:pPr>
          </w:p>
        </w:tc>
        <w:tc>
          <w:tcPr>
            <w:tcW w:w="1276" w:type="dxa"/>
            <w:gridSpan w:val="2"/>
            <w:tcBorders>
              <w:top w:val="nil"/>
              <w:bottom w:val="single" w:sz="2" w:space="0" w:color="auto"/>
            </w:tcBorders>
            <w:vAlign w:val="center"/>
          </w:tcPr>
          <w:p w14:paraId="295C9FAD"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616670BC"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31FFC1AD" w14:textId="77777777" w:rsidR="001979AE" w:rsidRDefault="001979AE" w:rsidP="00176550">
            <w:pPr>
              <w:rPr>
                <w:lang w:val="en-US"/>
              </w:rPr>
            </w:pPr>
            <w:r>
              <w:rPr>
                <w:lang w:val="en-US"/>
              </w:rPr>
              <w:t>h-ut</w:t>
            </w:r>
          </w:p>
        </w:tc>
        <w:tc>
          <w:tcPr>
            <w:tcW w:w="1134" w:type="dxa"/>
            <w:tcBorders>
              <w:top w:val="nil"/>
              <w:bottom w:val="single" w:sz="2" w:space="0" w:color="auto"/>
            </w:tcBorders>
          </w:tcPr>
          <w:p w14:paraId="3BB5DA79" w14:textId="77777777" w:rsidR="001979AE" w:rsidRDefault="001979AE" w:rsidP="00176550">
            <w:pPr>
              <w:rPr>
                <w:lang w:val="en-US"/>
              </w:rPr>
            </w:pPr>
            <w:r>
              <w:rPr>
                <w:lang w:val="en-US"/>
              </w:rPr>
              <w:t>0,93</w:t>
            </w:r>
          </w:p>
        </w:tc>
        <w:tc>
          <w:tcPr>
            <w:tcW w:w="1417" w:type="dxa"/>
            <w:tcBorders>
              <w:top w:val="nil"/>
              <w:bottom w:val="single" w:sz="2" w:space="0" w:color="auto"/>
            </w:tcBorders>
          </w:tcPr>
          <w:p w14:paraId="4A8B1884" w14:textId="77777777" w:rsidR="001979AE" w:rsidRDefault="001979AE" w:rsidP="00176550">
            <w:pPr>
              <w:rPr>
                <w:lang w:val="en-US"/>
              </w:rPr>
            </w:pPr>
          </w:p>
        </w:tc>
        <w:tc>
          <w:tcPr>
            <w:tcW w:w="1418" w:type="dxa"/>
            <w:tcBorders>
              <w:top w:val="nil"/>
              <w:bottom w:val="single" w:sz="2" w:space="0" w:color="auto"/>
            </w:tcBorders>
          </w:tcPr>
          <w:p w14:paraId="55386182" w14:textId="77777777" w:rsidR="001979AE" w:rsidRDefault="001979AE" w:rsidP="00176550">
            <w:pPr>
              <w:rPr>
                <w:lang w:val="en-US"/>
              </w:rPr>
            </w:pPr>
          </w:p>
        </w:tc>
      </w:tr>
      <w:tr w:rsidR="001979AE" w14:paraId="145AF9C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278700" w14:textId="77777777" w:rsidR="001979AE" w:rsidRDefault="001979AE" w:rsidP="00176550">
            <w:pPr>
              <w:rPr>
                <w:lang w:val="en-US"/>
              </w:rPr>
            </w:pPr>
          </w:p>
        </w:tc>
        <w:tc>
          <w:tcPr>
            <w:tcW w:w="1276" w:type="dxa"/>
            <w:gridSpan w:val="2"/>
            <w:tcBorders>
              <w:top w:val="nil"/>
              <w:bottom w:val="single" w:sz="2" w:space="0" w:color="auto"/>
            </w:tcBorders>
            <w:vAlign w:val="center"/>
          </w:tcPr>
          <w:p w14:paraId="6072D973" w14:textId="77777777" w:rsidR="001979AE" w:rsidRDefault="001979AE" w:rsidP="00176550">
            <w:pPr>
              <w:jc w:val="center"/>
              <w:rPr>
                <w:sz w:val="16"/>
                <w:szCs w:val="16"/>
                <w:lang w:val="en-US"/>
              </w:rPr>
            </w:pPr>
            <w:r>
              <w:rPr>
                <w:sz w:val="16"/>
                <w:szCs w:val="16"/>
                <w:lang w:val="en-US"/>
              </w:rPr>
              <w:t>2952270003817</w:t>
            </w:r>
          </w:p>
        </w:tc>
        <w:tc>
          <w:tcPr>
            <w:tcW w:w="3402" w:type="dxa"/>
            <w:gridSpan w:val="2"/>
            <w:tcBorders>
              <w:top w:val="nil"/>
              <w:bottom w:val="single" w:sz="2" w:space="0" w:color="auto"/>
            </w:tcBorders>
          </w:tcPr>
          <w:p w14:paraId="310CF170" w14:textId="77777777" w:rsidR="001979AE" w:rsidRDefault="001979AE" w:rsidP="00176550">
            <w:pPr>
              <w:rPr>
                <w:lang w:val="en-US"/>
              </w:rPr>
            </w:pPr>
            <w:r>
              <w:rPr>
                <w:lang w:val="en-US"/>
              </w:rPr>
              <w:t>Malaxor  pentru mortar de 200 L actionat electric</w:t>
            </w:r>
          </w:p>
        </w:tc>
        <w:tc>
          <w:tcPr>
            <w:tcW w:w="1134" w:type="dxa"/>
            <w:tcBorders>
              <w:top w:val="nil"/>
              <w:bottom w:val="single" w:sz="2" w:space="0" w:color="auto"/>
            </w:tcBorders>
          </w:tcPr>
          <w:p w14:paraId="5897154D" w14:textId="77777777" w:rsidR="001979AE" w:rsidRDefault="001979AE" w:rsidP="00176550">
            <w:pPr>
              <w:rPr>
                <w:lang w:val="en-US"/>
              </w:rPr>
            </w:pPr>
            <w:r>
              <w:rPr>
                <w:lang w:val="en-US"/>
              </w:rPr>
              <w:t>h-ut</w:t>
            </w:r>
          </w:p>
        </w:tc>
        <w:tc>
          <w:tcPr>
            <w:tcW w:w="1134" w:type="dxa"/>
            <w:tcBorders>
              <w:top w:val="nil"/>
              <w:bottom w:val="single" w:sz="2" w:space="0" w:color="auto"/>
            </w:tcBorders>
          </w:tcPr>
          <w:p w14:paraId="37190CFB" w14:textId="77777777" w:rsidR="001979AE" w:rsidRDefault="001979AE" w:rsidP="00176550">
            <w:pPr>
              <w:rPr>
                <w:lang w:val="en-US"/>
              </w:rPr>
            </w:pPr>
            <w:r>
              <w:rPr>
                <w:lang w:val="en-US"/>
              </w:rPr>
              <w:t>0,37</w:t>
            </w:r>
          </w:p>
        </w:tc>
        <w:tc>
          <w:tcPr>
            <w:tcW w:w="1417" w:type="dxa"/>
            <w:tcBorders>
              <w:top w:val="nil"/>
              <w:bottom w:val="single" w:sz="2" w:space="0" w:color="auto"/>
            </w:tcBorders>
          </w:tcPr>
          <w:p w14:paraId="5713C323" w14:textId="77777777" w:rsidR="001979AE" w:rsidRDefault="001979AE" w:rsidP="00176550">
            <w:pPr>
              <w:rPr>
                <w:lang w:val="en-US"/>
              </w:rPr>
            </w:pPr>
          </w:p>
        </w:tc>
        <w:tc>
          <w:tcPr>
            <w:tcW w:w="1418" w:type="dxa"/>
            <w:tcBorders>
              <w:top w:val="nil"/>
              <w:bottom w:val="single" w:sz="2" w:space="0" w:color="auto"/>
            </w:tcBorders>
          </w:tcPr>
          <w:p w14:paraId="2C31FA45" w14:textId="77777777" w:rsidR="001979AE" w:rsidRDefault="001979AE" w:rsidP="00176550">
            <w:pPr>
              <w:rPr>
                <w:lang w:val="en-US"/>
              </w:rPr>
            </w:pPr>
          </w:p>
        </w:tc>
      </w:tr>
      <w:tr w:rsidR="001979AE" w:rsidRPr="00EB582C" w14:paraId="466BC344" w14:textId="77777777" w:rsidTr="00176550">
        <w:trPr>
          <w:trHeight w:val="340"/>
        </w:trPr>
        <w:tc>
          <w:tcPr>
            <w:tcW w:w="709" w:type="dxa"/>
            <w:tcBorders>
              <w:top w:val="nil"/>
              <w:left w:val="single" w:sz="6" w:space="0" w:color="auto"/>
              <w:bottom w:val="nil"/>
              <w:right w:val="nil"/>
            </w:tcBorders>
          </w:tcPr>
          <w:p w14:paraId="012C9FBC"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7F8A65F"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9135166"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5266E97"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6E6D5F59"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4EFBC3C"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C154102" w14:textId="77777777" w:rsidR="001979AE" w:rsidRPr="00EB582C" w:rsidRDefault="001979AE" w:rsidP="00176550">
            <w:pPr>
              <w:rPr>
                <w:lang w:val="en-US"/>
              </w:rPr>
            </w:pPr>
          </w:p>
        </w:tc>
      </w:tr>
      <w:tr w:rsidR="001979AE" w14:paraId="0675910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2EE3DE" w14:textId="77777777" w:rsidR="001979AE" w:rsidRDefault="001979AE" w:rsidP="00176550">
            <w:pPr>
              <w:rPr>
                <w:lang w:val="en-US"/>
              </w:rPr>
            </w:pPr>
            <w:r>
              <w:rPr>
                <w:lang w:val="en-US"/>
              </w:rPr>
              <w:t>53</w:t>
            </w:r>
          </w:p>
        </w:tc>
        <w:tc>
          <w:tcPr>
            <w:tcW w:w="1276" w:type="dxa"/>
            <w:gridSpan w:val="2"/>
            <w:tcBorders>
              <w:top w:val="single" w:sz="4" w:space="0" w:color="auto"/>
              <w:bottom w:val="single" w:sz="4" w:space="0" w:color="auto"/>
            </w:tcBorders>
          </w:tcPr>
          <w:p w14:paraId="34E87F29" w14:textId="77777777" w:rsidR="001979AE" w:rsidRDefault="001979AE" w:rsidP="00176550">
            <w:pPr>
              <w:rPr>
                <w:lang w:val="en-US"/>
              </w:rPr>
            </w:pPr>
            <w:r>
              <w:rPr>
                <w:lang w:val="en-US"/>
              </w:rPr>
              <w:t>CG01A1   k=4</w:t>
            </w:r>
          </w:p>
          <w:p w14:paraId="5663149F"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321AF19A" w14:textId="77777777" w:rsidR="001979AE" w:rsidRDefault="001979AE" w:rsidP="00176550">
            <w:pPr>
              <w:adjustRightInd w:val="0"/>
              <w:rPr>
                <w:rFonts w:ascii="Times New Roman CYR" w:hAnsi="Times New Roman CYR" w:cs="Times New Roman CYR"/>
                <w:sz w:val="16"/>
                <w:szCs w:val="16"/>
                <w:lang w:val="en-US"/>
              </w:rPr>
            </w:pPr>
            <w:r>
              <w:rPr>
                <w:lang w:val="en-US"/>
              </w:rPr>
              <w:t>Strat suport pentru pardoseli executat din mortar din ciment M 100-T de 3 cm grosime cu fata driscuita fin.Diferenta in plus sau in minus pentru fiecare 0,5 cm de strat suport din mortar M 100-T,  se adauga sau se scade</w:t>
            </w:r>
            <w:r>
              <w:rPr>
                <w:rFonts w:ascii="Times New Roman CYR" w:hAnsi="Times New Roman CYR" w:cs="Times New Roman CYR"/>
                <w:sz w:val="16"/>
                <w:szCs w:val="16"/>
                <w:lang w:val="en-US"/>
              </w:rPr>
              <w:t xml:space="preserve"> </w:t>
            </w:r>
          </w:p>
          <w:p w14:paraId="4EB3729E" w14:textId="77777777" w:rsidR="001979AE" w:rsidRPr="00A74F9C" w:rsidRDefault="001979AE" w:rsidP="00176550">
            <w:pPr>
              <w:adjustRightInd w:val="0"/>
              <w:rPr>
                <w:rFonts w:ascii="Times New Roman CYR" w:hAnsi="Times New Roman CYR" w:cs="Times New Roman CYR"/>
                <w:sz w:val="16"/>
                <w:szCs w:val="16"/>
                <w:lang w:val="ru-MD"/>
              </w:rPr>
            </w:pPr>
            <w:r w:rsidRPr="00A74F9C">
              <w:rPr>
                <w:rFonts w:ascii="Times New Roman CYR" w:hAnsi="Times New Roman CYR" w:cs="Times New Roman CYR"/>
                <w:sz w:val="16"/>
                <w:szCs w:val="16"/>
                <w:lang w:val="ru-MD"/>
              </w:rPr>
              <w:t>Коэффициент к трудозатратам=4,00</w:t>
            </w:r>
          </w:p>
          <w:p w14:paraId="5540F0C9" w14:textId="77777777" w:rsidR="001979AE" w:rsidRPr="00A74F9C" w:rsidRDefault="001979AE" w:rsidP="00176550">
            <w:pPr>
              <w:adjustRightInd w:val="0"/>
              <w:rPr>
                <w:rFonts w:ascii="Times New Roman CYR" w:hAnsi="Times New Roman CYR" w:cs="Times New Roman CYR"/>
                <w:sz w:val="16"/>
                <w:szCs w:val="16"/>
                <w:lang w:val="ru-MD"/>
              </w:rPr>
            </w:pPr>
            <w:r w:rsidRPr="00A74F9C">
              <w:rPr>
                <w:rFonts w:ascii="Times New Roman CYR" w:hAnsi="Times New Roman CYR" w:cs="Times New Roman CYR"/>
                <w:sz w:val="16"/>
                <w:szCs w:val="16"/>
                <w:lang w:val="ru-MD"/>
              </w:rPr>
              <w:t>Коэффициент к материалам=4,00</w:t>
            </w:r>
          </w:p>
          <w:p w14:paraId="3762439C" w14:textId="77777777" w:rsidR="001979AE" w:rsidRDefault="001979AE" w:rsidP="00176550">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машинам=4,00</w:t>
            </w:r>
          </w:p>
          <w:p w14:paraId="4FC8836C"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A66B893"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1C3C049"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31,10</w:t>
            </w:r>
          </w:p>
          <w:p w14:paraId="3DB4850A"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160A646"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3D7BCE0" w14:textId="77777777" w:rsidR="001979AE" w:rsidRDefault="001979AE" w:rsidP="00176550">
            <w:pPr>
              <w:jc w:val="center"/>
              <w:rPr>
                <w:lang w:val="en-US"/>
              </w:rPr>
            </w:pPr>
          </w:p>
        </w:tc>
      </w:tr>
      <w:tr w:rsidR="001979AE" w14:paraId="2602E95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488C9B" w14:textId="77777777" w:rsidR="001979AE" w:rsidRDefault="001979AE" w:rsidP="00176550">
            <w:pPr>
              <w:rPr>
                <w:lang w:val="en-US"/>
              </w:rPr>
            </w:pPr>
          </w:p>
        </w:tc>
        <w:tc>
          <w:tcPr>
            <w:tcW w:w="1276" w:type="dxa"/>
            <w:gridSpan w:val="2"/>
            <w:tcBorders>
              <w:top w:val="nil"/>
              <w:bottom w:val="single" w:sz="2" w:space="0" w:color="auto"/>
            </w:tcBorders>
            <w:vAlign w:val="center"/>
          </w:tcPr>
          <w:p w14:paraId="65470DD1" w14:textId="77777777" w:rsidR="001979AE" w:rsidRDefault="001979AE" w:rsidP="00176550">
            <w:pPr>
              <w:jc w:val="center"/>
              <w:rPr>
                <w:sz w:val="16"/>
                <w:szCs w:val="16"/>
                <w:lang w:val="en-US"/>
              </w:rPr>
            </w:pPr>
            <w:r>
              <w:rPr>
                <w:sz w:val="16"/>
                <w:szCs w:val="16"/>
                <w:lang w:val="en-US"/>
              </w:rPr>
              <w:t>7132030012600</w:t>
            </w:r>
          </w:p>
        </w:tc>
        <w:tc>
          <w:tcPr>
            <w:tcW w:w="3402" w:type="dxa"/>
            <w:gridSpan w:val="2"/>
            <w:tcBorders>
              <w:top w:val="nil"/>
              <w:bottom w:val="single" w:sz="2" w:space="0" w:color="auto"/>
            </w:tcBorders>
          </w:tcPr>
          <w:p w14:paraId="71EA0043" w14:textId="77777777" w:rsidR="001979AE" w:rsidRDefault="001979AE" w:rsidP="00176550">
            <w:pPr>
              <w:rPr>
                <w:lang w:val="en-US"/>
              </w:rPr>
            </w:pPr>
            <w:r>
              <w:rPr>
                <w:lang w:val="en-US"/>
              </w:rPr>
              <w:t>Mozaicar</w:t>
            </w:r>
          </w:p>
        </w:tc>
        <w:tc>
          <w:tcPr>
            <w:tcW w:w="1134" w:type="dxa"/>
            <w:tcBorders>
              <w:top w:val="nil"/>
              <w:bottom w:val="single" w:sz="2" w:space="0" w:color="auto"/>
            </w:tcBorders>
          </w:tcPr>
          <w:p w14:paraId="3918F56A"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D8BACB7" w14:textId="77777777" w:rsidR="001979AE" w:rsidRDefault="001979AE" w:rsidP="00176550">
            <w:pPr>
              <w:rPr>
                <w:lang w:val="en-US"/>
              </w:rPr>
            </w:pPr>
            <w:r>
              <w:rPr>
                <w:lang w:val="en-US"/>
              </w:rPr>
              <w:t>12,44</w:t>
            </w:r>
          </w:p>
        </w:tc>
        <w:tc>
          <w:tcPr>
            <w:tcW w:w="1417" w:type="dxa"/>
            <w:tcBorders>
              <w:top w:val="nil"/>
              <w:bottom w:val="single" w:sz="2" w:space="0" w:color="auto"/>
            </w:tcBorders>
          </w:tcPr>
          <w:p w14:paraId="426DADB7" w14:textId="77777777" w:rsidR="001979AE" w:rsidRDefault="001979AE" w:rsidP="00176550">
            <w:pPr>
              <w:rPr>
                <w:lang w:val="en-US"/>
              </w:rPr>
            </w:pPr>
          </w:p>
        </w:tc>
        <w:tc>
          <w:tcPr>
            <w:tcW w:w="1420" w:type="dxa"/>
            <w:tcBorders>
              <w:top w:val="nil"/>
              <w:bottom w:val="single" w:sz="2" w:space="0" w:color="auto"/>
            </w:tcBorders>
          </w:tcPr>
          <w:p w14:paraId="04AE1908" w14:textId="77777777" w:rsidR="001979AE" w:rsidRDefault="001979AE" w:rsidP="00176550">
            <w:pPr>
              <w:rPr>
                <w:lang w:val="en-US"/>
              </w:rPr>
            </w:pPr>
          </w:p>
        </w:tc>
      </w:tr>
      <w:tr w:rsidR="001979AE" w14:paraId="1BE9A1A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BDEF71" w14:textId="77777777" w:rsidR="001979AE" w:rsidRDefault="001979AE" w:rsidP="00176550">
            <w:pPr>
              <w:rPr>
                <w:lang w:val="en-US"/>
              </w:rPr>
            </w:pPr>
          </w:p>
        </w:tc>
        <w:tc>
          <w:tcPr>
            <w:tcW w:w="1276" w:type="dxa"/>
            <w:gridSpan w:val="2"/>
            <w:tcBorders>
              <w:top w:val="nil"/>
              <w:bottom w:val="single" w:sz="2" w:space="0" w:color="auto"/>
            </w:tcBorders>
            <w:vAlign w:val="center"/>
          </w:tcPr>
          <w:p w14:paraId="0997972C"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78F33A6"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6BBD37C6"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511AA47" w14:textId="77777777" w:rsidR="001979AE" w:rsidRDefault="001979AE" w:rsidP="00176550">
            <w:pPr>
              <w:rPr>
                <w:lang w:val="en-US"/>
              </w:rPr>
            </w:pPr>
            <w:r>
              <w:rPr>
                <w:lang w:val="en-US"/>
              </w:rPr>
              <w:t>2,49</w:t>
            </w:r>
          </w:p>
        </w:tc>
        <w:tc>
          <w:tcPr>
            <w:tcW w:w="1417" w:type="dxa"/>
            <w:tcBorders>
              <w:top w:val="nil"/>
              <w:bottom w:val="single" w:sz="2" w:space="0" w:color="auto"/>
            </w:tcBorders>
          </w:tcPr>
          <w:p w14:paraId="21BE4FAB" w14:textId="77777777" w:rsidR="001979AE" w:rsidRDefault="001979AE" w:rsidP="00176550">
            <w:pPr>
              <w:rPr>
                <w:lang w:val="en-US"/>
              </w:rPr>
            </w:pPr>
          </w:p>
        </w:tc>
        <w:tc>
          <w:tcPr>
            <w:tcW w:w="1420" w:type="dxa"/>
            <w:tcBorders>
              <w:top w:val="nil"/>
              <w:bottom w:val="single" w:sz="2" w:space="0" w:color="auto"/>
            </w:tcBorders>
          </w:tcPr>
          <w:p w14:paraId="1D031FDA" w14:textId="77777777" w:rsidR="001979AE" w:rsidRDefault="001979AE" w:rsidP="00176550">
            <w:pPr>
              <w:rPr>
                <w:lang w:val="en-US"/>
              </w:rPr>
            </w:pPr>
          </w:p>
        </w:tc>
      </w:tr>
      <w:tr w:rsidR="001979AE" w14:paraId="6D94D48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EC1527" w14:textId="77777777" w:rsidR="001979AE" w:rsidRDefault="001979AE" w:rsidP="00176550">
            <w:pPr>
              <w:rPr>
                <w:lang w:val="en-US"/>
              </w:rPr>
            </w:pPr>
          </w:p>
        </w:tc>
        <w:tc>
          <w:tcPr>
            <w:tcW w:w="1276" w:type="dxa"/>
            <w:gridSpan w:val="2"/>
            <w:tcBorders>
              <w:top w:val="nil"/>
              <w:bottom w:val="single" w:sz="2" w:space="0" w:color="auto"/>
            </w:tcBorders>
            <w:vAlign w:val="center"/>
          </w:tcPr>
          <w:p w14:paraId="37F478EC"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38CFC409"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15A05FFE" w14:textId="77777777" w:rsidR="001979AE" w:rsidRDefault="001979AE" w:rsidP="00176550">
            <w:pPr>
              <w:rPr>
                <w:lang w:val="en-US"/>
              </w:rPr>
            </w:pPr>
            <w:r>
              <w:rPr>
                <w:lang w:val="en-US"/>
              </w:rPr>
              <w:t>kg</w:t>
            </w:r>
          </w:p>
        </w:tc>
        <w:tc>
          <w:tcPr>
            <w:tcW w:w="1134" w:type="dxa"/>
            <w:tcBorders>
              <w:top w:val="nil"/>
              <w:bottom w:val="single" w:sz="2" w:space="0" w:color="auto"/>
            </w:tcBorders>
          </w:tcPr>
          <w:p w14:paraId="448F5B21" w14:textId="77777777" w:rsidR="001979AE" w:rsidRDefault="001979AE" w:rsidP="00176550">
            <w:pPr>
              <w:rPr>
                <w:lang w:val="en-US"/>
              </w:rPr>
            </w:pPr>
            <w:r>
              <w:rPr>
                <w:lang w:val="en-US"/>
              </w:rPr>
              <w:t>267,46</w:t>
            </w:r>
          </w:p>
        </w:tc>
        <w:tc>
          <w:tcPr>
            <w:tcW w:w="1417" w:type="dxa"/>
            <w:tcBorders>
              <w:top w:val="nil"/>
              <w:bottom w:val="single" w:sz="2" w:space="0" w:color="auto"/>
            </w:tcBorders>
          </w:tcPr>
          <w:p w14:paraId="4AA7E23F" w14:textId="77777777" w:rsidR="001979AE" w:rsidRDefault="001979AE" w:rsidP="00176550">
            <w:pPr>
              <w:rPr>
                <w:lang w:val="en-US"/>
              </w:rPr>
            </w:pPr>
          </w:p>
        </w:tc>
        <w:tc>
          <w:tcPr>
            <w:tcW w:w="1420" w:type="dxa"/>
            <w:tcBorders>
              <w:top w:val="nil"/>
              <w:bottom w:val="single" w:sz="2" w:space="0" w:color="auto"/>
            </w:tcBorders>
          </w:tcPr>
          <w:p w14:paraId="259F5BE3" w14:textId="77777777" w:rsidR="001979AE" w:rsidRDefault="001979AE" w:rsidP="00176550">
            <w:pPr>
              <w:rPr>
                <w:lang w:val="en-US"/>
              </w:rPr>
            </w:pPr>
          </w:p>
        </w:tc>
      </w:tr>
      <w:tr w:rsidR="001979AE" w14:paraId="526A94E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A925D2" w14:textId="77777777" w:rsidR="001979AE" w:rsidRDefault="001979AE" w:rsidP="00176550">
            <w:pPr>
              <w:rPr>
                <w:lang w:val="en-US"/>
              </w:rPr>
            </w:pPr>
          </w:p>
        </w:tc>
        <w:tc>
          <w:tcPr>
            <w:tcW w:w="1276" w:type="dxa"/>
            <w:gridSpan w:val="2"/>
            <w:tcBorders>
              <w:top w:val="nil"/>
              <w:bottom w:val="single" w:sz="2" w:space="0" w:color="auto"/>
            </w:tcBorders>
            <w:vAlign w:val="center"/>
          </w:tcPr>
          <w:p w14:paraId="511C8B61" w14:textId="77777777" w:rsidR="001979AE" w:rsidRDefault="001979AE" w:rsidP="00176550">
            <w:pPr>
              <w:jc w:val="center"/>
              <w:rPr>
                <w:sz w:val="16"/>
                <w:szCs w:val="16"/>
                <w:lang w:val="en-US"/>
              </w:rPr>
            </w:pPr>
            <w:r>
              <w:rPr>
                <w:sz w:val="16"/>
                <w:szCs w:val="16"/>
                <w:lang w:val="en-US"/>
              </w:rPr>
              <w:t>1421102200513</w:t>
            </w:r>
          </w:p>
        </w:tc>
        <w:tc>
          <w:tcPr>
            <w:tcW w:w="3402" w:type="dxa"/>
            <w:gridSpan w:val="2"/>
            <w:tcBorders>
              <w:top w:val="nil"/>
              <w:bottom w:val="single" w:sz="2" w:space="0" w:color="auto"/>
            </w:tcBorders>
          </w:tcPr>
          <w:p w14:paraId="4F1BFAE1" w14:textId="77777777" w:rsidR="001979AE" w:rsidRDefault="001979AE" w:rsidP="00176550">
            <w:pPr>
              <w:rPr>
                <w:lang w:val="en-US"/>
              </w:rPr>
            </w:pPr>
            <w:r>
              <w:rPr>
                <w:lang w:val="en-US"/>
              </w:rPr>
              <w:t>Nisip sortat nespalat de riu si lacuri 0,0-3,0 mm</w:t>
            </w:r>
          </w:p>
        </w:tc>
        <w:tc>
          <w:tcPr>
            <w:tcW w:w="1134" w:type="dxa"/>
            <w:tcBorders>
              <w:top w:val="nil"/>
              <w:bottom w:val="single" w:sz="2" w:space="0" w:color="auto"/>
            </w:tcBorders>
          </w:tcPr>
          <w:p w14:paraId="7F746B97" w14:textId="77777777" w:rsidR="001979AE" w:rsidRDefault="001979AE" w:rsidP="00176550">
            <w:pPr>
              <w:rPr>
                <w:lang w:val="en-US"/>
              </w:rPr>
            </w:pPr>
            <w:r>
              <w:rPr>
                <w:lang w:val="en-US"/>
              </w:rPr>
              <w:t>m3</w:t>
            </w:r>
          </w:p>
        </w:tc>
        <w:tc>
          <w:tcPr>
            <w:tcW w:w="1134" w:type="dxa"/>
            <w:tcBorders>
              <w:top w:val="nil"/>
              <w:bottom w:val="single" w:sz="2" w:space="0" w:color="auto"/>
            </w:tcBorders>
          </w:tcPr>
          <w:p w14:paraId="3050889A" w14:textId="77777777" w:rsidR="001979AE" w:rsidRDefault="001979AE" w:rsidP="00176550">
            <w:pPr>
              <w:rPr>
                <w:lang w:val="en-US"/>
              </w:rPr>
            </w:pPr>
            <w:r>
              <w:rPr>
                <w:lang w:val="en-US"/>
              </w:rPr>
              <w:t>0,87</w:t>
            </w:r>
          </w:p>
        </w:tc>
        <w:tc>
          <w:tcPr>
            <w:tcW w:w="1417" w:type="dxa"/>
            <w:tcBorders>
              <w:top w:val="nil"/>
              <w:bottom w:val="single" w:sz="2" w:space="0" w:color="auto"/>
            </w:tcBorders>
          </w:tcPr>
          <w:p w14:paraId="1C954275" w14:textId="77777777" w:rsidR="001979AE" w:rsidRDefault="001979AE" w:rsidP="00176550">
            <w:pPr>
              <w:rPr>
                <w:lang w:val="en-US"/>
              </w:rPr>
            </w:pPr>
          </w:p>
        </w:tc>
        <w:tc>
          <w:tcPr>
            <w:tcW w:w="1420" w:type="dxa"/>
            <w:tcBorders>
              <w:top w:val="nil"/>
              <w:bottom w:val="single" w:sz="2" w:space="0" w:color="auto"/>
            </w:tcBorders>
          </w:tcPr>
          <w:p w14:paraId="2523330F" w14:textId="77777777" w:rsidR="001979AE" w:rsidRDefault="001979AE" w:rsidP="00176550">
            <w:pPr>
              <w:rPr>
                <w:lang w:val="en-US"/>
              </w:rPr>
            </w:pPr>
          </w:p>
        </w:tc>
      </w:tr>
      <w:tr w:rsidR="001979AE" w14:paraId="4F76657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DF1C36" w14:textId="77777777" w:rsidR="001979AE" w:rsidRDefault="001979AE" w:rsidP="00176550">
            <w:pPr>
              <w:rPr>
                <w:lang w:val="en-US"/>
              </w:rPr>
            </w:pPr>
          </w:p>
        </w:tc>
        <w:tc>
          <w:tcPr>
            <w:tcW w:w="1276" w:type="dxa"/>
            <w:gridSpan w:val="2"/>
            <w:tcBorders>
              <w:top w:val="nil"/>
              <w:bottom w:val="single" w:sz="2" w:space="0" w:color="auto"/>
            </w:tcBorders>
            <w:vAlign w:val="center"/>
          </w:tcPr>
          <w:p w14:paraId="534A2998"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5F2A8E39"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7E9F1105" w14:textId="77777777" w:rsidR="001979AE" w:rsidRDefault="001979AE" w:rsidP="00176550">
            <w:pPr>
              <w:rPr>
                <w:lang w:val="en-US"/>
              </w:rPr>
            </w:pPr>
            <w:r>
              <w:rPr>
                <w:lang w:val="en-US"/>
              </w:rPr>
              <w:t>m3</w:t>
            </w:r>
          </w:p>
        </w:tc>
        <w:tc>
          <w:tcPr>
            <w:tcW w:w="1134" w:type="dxa"/>
            <w:tcBorders>
              <w:top w:val="nil"/>
              <w:bottom w:val="single" w:sz="2" w:space="0" w:color="auto"/>
            </w:tcBorders>
          </w:tcPr>
          <w:p w14:paraId="375CF7BC" w14:textId="77777777" w:rsidR="001979AE" w:rsidRDefault="001979AE" w:rsidP="00176550">
            <w:pPr>
              <w:rPr>
                <w:lang w:val="en-US"/>
              </w:rPr>
            </w:pPr>
            <w:r>
              <w:rPr>
                <w:lang w:val="en-US"/>
              </w:rPr>
              <w:t>0,25</w:t>
            </w:r>
          </w:p>
        </w:tc>
        <w:tc>
          <w:tcPr>
            <w:tcW w:w="1417" w:type="dxa"/>
            <w:tcBorders>
              <w:top w:val="nil"/>
              <w:bottom w:val="single" w:sz="2" w:space="0" w:color="auto"/>
            </w:tcBorders>
          </w:tcPr>
          <w:p w14:paraId="0498B826" w14:textId="77777777" w:rsidR="001979AE" w:rsidRDefault="001979AE" w:rsidP="00176550">
            <w:pPr>
              <w:rPr>
                <w:lang w:val="en-US"/>
              </w:rPr>
            </w:pPr>
          </w:p>
        </w:tc>
        <w:tc>
          <w:tcPr>
            <w:tcW w:w="1420" w:type="dxa"/>
            <w:tcBorders>
              <w:top w:val="nil"/>
              <w:bottom w:val="single" w:sz="2" w:space="0" w:color="auto"/>
            </w:tcBorders>
          </w:tcPr>
          <w:p w14:paraId="71DD3CE7" w14:textId="77777777" w:rsidR="001979AE" w:rsidRDefault="001979AE" w:rsidP="00176550">
            <w:pPr>
              <w:rPr>
                <w:lang w:val="en-US"/>
              </w:rPr>
            </w:pPr>
          </w:p>
        </w:tc>
      </w:tr>
      <w:tr w:rsidR="001979AE" w14:paraId="61FD4FD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1FC108" w14:textId="77777777" w:rsidR="001979AE" w:rsidRDefault="001979AE" w:rsidP="00176550">
            <w:pPr>
              <w:rPr>
                <w:lang w:val="en-US"/>
              </w:rPr>
            </w:pPr>
          </w:p>
        </w:tc>
        <w:tc>
          <w:tcPr>
            <w:tcW w:w="1276" w:type="dxa"/>
            <w:gridSpan w:val="2"/>
            <w:tcBorders>
              <w:top w:val="nil"/>
              <w:bottom w:val="single" w:sz="2" w:space="0" w:color="auto"/>
            </w:tcBorders>
            <w:vAlign w:val="center"/>
          </w:tcPr>
          <w:p w14:paraId="393CFCDD"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73BD8386"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486B9255" w14:textId="77777777" w:rsidR="001979AE" w:rsidRDefault="001979AE" w:rsidP="00176550">
            <w:pPr>
              <w:rPr>
                <w:lang w:val="en-US"/>
              </w:rPr>
            </w:pPr>
            <w:r>
              <w:rPr>
                <w:lang w:val="en-US"/>
              </w:rPr>
              <w:t>h-ut</w:t>
            </w:r>
          </w:p>
        </w:tc>
        <w:tc>
          <w:tcPr>
            <w:tcW w:w="1134" w:type="dxa"/>
            <w:tcBorders>
              <w:top w:val="nil"/>
              <w:bottom w:val="single" w:sz="2" w:space="0" w:color="auto"/>
            </w:tcBorders>
          </w:tcPr>
          <w:p w14:paraId="61D99B06" w14:textId="77777777" w:rsidR="001979AE" w:rsidRDefault="001979AE" w:rsidP="00176550">
            <w:pPr>
              <w:rPr>
                <w:lang w:val="en-US"/>
              </w:rPr>
            </w:pPr>
            <w:r>
              <w:rPr>
                <w:lang w:val="en-US"/>
              </w:rPr>
              <w:t>0,37</w:t>
            </w:r>
          </w:p>
        </w:tc>
        <w:tc>
          <w:tcPr>
            <w:tcW w:w="1417" w:type="dxa"/>
            <w:tcBorders>
              <w:top w:val="nil"/>
              <w:bottom w:val="single" w:sz="2" w:space="0" w:color="auto"/>
            </w:tcBorders>
          </w:tcPr>
          <w:p w14:paraId="741D0E57" w14:textId="77777777" w:rsidR="001979AE" w:rsidRDefault="001979AE" w:rsidP="00176550">
            <w:pPr>
              <w:rPr>
                <w:lang w:val="en-US"/>
              </w:rPr>
            </w:pPr>
          </w:p>
        </w:tc>
        <w:tc>
          <w:tcPr>
            <w:tcW w:w="1418" w:type="dxa"/>
            <w:tcBorders>
              <w:top w:val="nil"/>
              <w:bottom w:val="single" w:sz="2" w:space="0" w:color="auto"/>
            </w:tcBorders>
          </w:tcPr>
          <w:p w14:paraId="19BC25A8" w14:textId="77777777" w:rsidR="001979AE" w:rsidRDefault="001979AE" w:rsidP="00176550">
            <w:pPr>
              <w:rPr>
                <w:lang w:val="en-US"/>
              </w:rPr>
            </w:pPr>
          </w:p>
        </w:tc>
      </w:tr>
      <w:tr w:rsidR="001979AE" w14:paraId="4756F7C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ED7CBE" w14:textId="77777777" w:rsidR="001979AE" w:rsidRDefault="001979AE" w:rsidP="00176550">
            <w:pPr>
              <w:rPr>
                <w:lang w:val="en-US"/>
              </w:rPr>
            </w:pPr>
          </w:p>
        </w:tc>
        <w:tc>
          <w:tcPr>
            <w:tcW w:w="1276" w:type="dxa"/>
            <w:gridSpan w:val="2"/>
            <w:tcBorders>
              <w:top w:val="nil"/>
              <w:bottom w:val="single" w:sz="2" w:space="0" w:color="auto"/>
            </w:tcBorders>
            <w:vAlign w:val="center"/>
          </w:tcPr>
          <w:p w14:paraId="2AD76C5A" w14:textId="77777777" w:rsidR="001979AE" w:rsidRDefault="001979AE" w:rsidP="00176550">
            <w:pPr>
              <w:jc w:val="center"/>
              <w:rPr>
                <w:sz w:val="16"/>
                <w:szCs w:val="16"/>
                <w:lang w:val="en-US"/>
              </w:rPr>
            </w:pPr>
            <w:r>
              <w:rPr>
                <w:sz w:val="16"/>
                <w:szCs w:val="16"/>
                <w:lang w:val="en-US"/>
              </w:rPr>
              <w:t>2952270003817</w:t>
            </w:r>
          </w:p>
        </w:tc>
        <w:tc>
          <w:tcPr>
            <w:tcW w:w="3402" w:type="dxa"/>
            <w:gridSpan w:val="2"/>
            <w:tcBorders>
              <w:top w:val="nil"/>
              <w:bottom w:val="single" w:sz="2" w:space="0" w:color="auto"/>
            </w:tcBorders>
          </w:tcPr>
          <w:p w14:paraId="25647EAE" w14:textId="77777777" w:rsidR="001979AE" w:rsidRDefault="001979AE" w:rsidP="00176550">
            <w:pPr>
              <w:rPr>
                <w:lang w:val="en-US"/>
              </w:rPr>
            </w:pPr>
            <w:r>
              <w:rPr>
                <w:lang w:val="en-US"/>
              </w:rPr>
              <w:t>Malaxor  pentru mortar de 200 L actionat electric</w:t>
            </w:r>
          </w:p>
        </w:tc>
        <w:tc>
          <w:tcPr>
            <w:tcW w:w="1134" w:type="dxa"/>
            <w:tcBorders>
              <w:top w:val="nil"/>
              <w:bottom w:val="single" w:sz="2" w:space="0" w:color="auto"/>
            </w:tcBorders>
          </w:tcPr>
          <w:p w14:paraId="1B5CA5B7" w14:textId="77777777" w:rsidR="001979AE" w:rsidRDefault="001979AE" w:rsidP="00176550">
            <w:pPr>
              <w:rPr>
                <w:lang w:val="en-US"/>
              </w:rPr>
            </w:pPr>
            <w:r>
              <w:rPr>
                <w:lang w:val="en-US"/>
              </w:rPr>
              <w:t>h-ut</w:t>
            </w:r>
          </w:p>
        </w:tc>
        <w:tc>
          <w:tcPr>
            <w:tcW w:w="1134" w:type="dxa"/>
            <w:tcBorders>
              <w:top w:val="nil"/>
              <w:bottom w:val="single" w:sz="2" w:space="0" w:color="auto"/>
            </w:tcBorders>
          </w:tcPr>
          <w:p w14:paraId="4C4E226A" w14:textId="77777777" w:rsidR="001979AE" w:rsidRDefault="001979AE" w:rsidP="00176550">
            <w:pPr>
              <w:rPr>
                <w:lang w:val="en-US"/>
              </w:rPr>
            </w:pPr>
            <w:r>
              <w:rPr>
                <w:lang w:val="en-US"/>
              </w:rPr>
              <w:t>0,19</w:t>
            </w:r>
          </w:p>
        </w:tc>
        <w:tc>
          <w:tcPr>
            <w:tcW w:w="1417" w:type="dxa"/>
            <w:tcBorders>
              <w:top w:val="nil"/>
              <w:bottom w:val="single" w:sz="2" w:space="0" w:color="auto"/>
            </w:tcBorders>
          </w:tcPr>
          <w:p w14:paraId="6C8B1A8A" w14:textId="77777777" w:rsidR="001979AE" w:rsidRDefault="001979AE" w:rsidP="00176550">
            <w:pPr>
              <w:rPr>
                <w:lang w:val="en-US"/>
              </w:rPr>
            </w:pPr>
          </w:p>
        </w:tc>
        <w:tc>
          <w:tcPr>
            <w:tcW w:w="1418" w:type="dxa"/>
            <w:tcBorders>
              <w:top w:val="nil"/>
              <w:bottom w:val="single" w:sz="2" w:space="0" w:color="auto"/>
            </w:tcBorders>
          </w:tcPr>
          <w:p w14:paraId="2F861EC3" w14:textId="77777777" w:rsidR="001979AE" w:rsidRDefault="001979AE" w:rsidP="00176550">
            <w:pPr>
              <w:rPr>
                <w:lang w:val="en-US"/>
              </w:rPr>
            </w:pPr>
          </w:p>
        </w:tc>
      </w:tr>
      <w:tr w:rsidR="001979AE" w:rsidRPr="00EB582C" w14:paraId="5819772F" w14:textId="77777777" w:rsidTr="00176550">
        <w:trPr>
          <w:trHeight w:val="340"/>
        </w:trPr>
        <w:tc>
          <w:tcPr>
            <w:tcW w:w="709" w:type="dxa"/>
            <w:tcBorders>
              <w:top w:val="nil"/>
              <w:left w:val="single" w:sz="6" w:space="0" w:color="auto"/>
              <w:bottom w:val="nil"/>
              <w:right w:val="nil"/>
            </w:tcBorders>
          </w:tcPr>
          <w:p w14:paraId="6E6C7E6F"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33B4CCD"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4FE44A4"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99C1E32"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53F3D1C"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617FF96"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1B501F9" w14:textId="77777777" w:rsidR="001979AE" w:rsidRPr="00EB582C" w:rsidRDefault="001979AE" w:rsidP="00176550">
            <w:pPr>
              <w:rPr>
                <w:lang w:val="en-US"/>
              </w:rPr>
            </w:pPr>
          </w:p>
        </w:tc>
      </w:tr>
      <w:tr w:rsidR="001979AE" w14:paraId="340A646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FE3C16" w14:textId="77777777" w:rsidR="001979AE" w:rsidRDefault="001979AE" w:rsidP="00176550">
            <w:pPr>
              <w:rPr>
                <w:lang w:val="en-US"/>
              </w:rPr>
            </w:pPr>
            <w:r>
              <w:rPr>
                <w:lang w:val="en-US"/>
              </w:rPr>
              <w:t>54</w:t>
            </w:r>
          </w:p>
        </w:tc>
        <w:tc>
          <w:tcPr>
            <w:tcW w:w="1276" w:type="dxa"/>
            <w:gridSpan w:val="2"/>
            <w:tcBorders>
              <w:top w:val="single" w:sz="4" w:space="0" w:color="auto"/>
              <w:bottom w:val="single" w:sz="4" w:space="0" w:color="auto"/>
            </w:tcBorders>
          </w:tcPr>
          <w:p w14:paraId="2B53F50E" w14:textId="77777777" w:rsidR="001979AE" w:rsidRDefault="001979AE" w:rsidP="00176550">
            <w:pPr>
              <w:rPr>
                <w:lang w:val="en-US"/>
              </w:rPr>
            </w:pPr>
            <w:r>
              <w:rPr>
                <w:lang w:val="en-US"/>
              </w:rPr>
              <w:t>CG08A</w:t>
            </w:r>
          </w:p>
          <w:p w14:paraId="4EECE47D"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1067768" w14:textId="77777777" w:rsidR="001979AE" w:rsidRDefault="001979AE" w:rsidP="00176550">
            <w:pPr>
              <w:adjustRightInd w:val="0"/>
              <w:rPr>
                <w:rFonts w:ascii="Times New Roman CYR" w:hAnsi="Times New Roman CYR" w:cs="Times New Roman CYR"/>
                <w:sz w:val="16"/>
                <w:szCs w:val="16"/>
                <w:lang w:val="en-US"/>
              </w:rPr>
            </w:pPr>
            <w:r>
              <w:rPr>
                <w:lang w:val="en-US"/>
              </w:rPr>
              <w:t>Pardoseli din materiale plastice montate pe suport existent, curatate, inclusiv pervazurile din PVC, in incaperi cu suprafete mai mari de 16 mp, cu covor PVC lipit cu prenadez</w:t>
            </w:r>
            <w:r>
              <w:rPr>
                <w:rFonts w:ascii="Times New Roman CYR" w:hAnsi="Times New Roman CYR" w:cs="Times New Roman CYR"/>
                <w:sz w:val="16"/>
                <w:szCs w:val="16"/>
                <w:lang w:val="en-US"/>
              </w:rPr>
              <w:t xml:space="preserve"> </w:t>
            </w:r>
          </w:p>
          <w:p w14:paraId="201FD57B" w14:textId="77777777" w:rsidR="001979AE" w:rsidRDefault="001979AE" w:rsidP="00176550">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(cuie, ticling,capace)=1,01</w:t>
            </w:r>
          </w:p>
          <w:p w14:paraId="004D9D8A"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CA1600B"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15EE6695"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31,10</w:t>
            </w:r>
          </w:p>
          <w:p w14:paraId="75E22928"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051EB3B"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1B9E81C" w14:textId="77777777" w:rsidR="001979AE" w:rsidRDefault="001979AE" w:rsidP="00176550">
            <w:pPr>
              <w:jc w:val="center"/>
              <w:rPr>
                <w:lang w:val="en-US"/>
              </w:rPr>
            </w:pPr>
          </w:p>
        </w:tc>
      </w:tr>
      <w:tr w:rsidR="001979AE" w14:paraId="14B1694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BB5AD4" w14:textId="77777777" w:rsidR="001979AE" w:rsidRDefault="001979AE" w:rsidP="00176550">
            <w:pPr>
              <w:rPr>
                <w:lang w:val="en-US"/>
              </w:rPr>
            </w:pPr>
          </w:p>
        </w:tc>
        <w:tc>
          <w:tcPr>
            <w:tcW w:w="1276" w:type="dxa"/>
            <w:gridSpan w:val="2"/>
            <w:tcBorders>
              <w:top w:val="nil"/>
              <w:bottom w:val="single" w:sz="2" w:space="0" w:color="auto"/>
            </w:tcBorders>
            <w:vAlign w:val="center"/>
          </w:tcPr>
          <w:p w14:paraId="67983774"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55943F12"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33447EE4"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5C4B323" w14:textId="77777777" w:rsidR="001979AE" w:rsidRDefault="001979AE" w:rsidP="00176550">
            <w:pPr>
              <w:rPr>
                <w:lang w:val="en-US"/>
              </w:rPr>
            </w:pPr>
            <w:r>
              <w:rPr>
                <w:lang w:val="en-US"/>
              </w:rPr>
              <w:t>3,11</w:t>
            </w:r>
          </w:p>
        </w:tc>
        <w:tc>
          <w:tcPr>
            <w:tcW w:w="1417" w:type="dxa"/>
            <w:tcBorders>
              <w:top w:val="nil"/>
              <w:bottom w:val="single" w:sz="2" w:space="0" w:color="auto"/>
            </w:tcBorders>
          </w:tcPr>
          <w:p w14:paraId="46193C67" w14:textId="77777777" w:rsidR="001979AE" w:rsidRDefault="001979AE" w:rsidP="00176550">
            <w:pPr>
              <w:rPr>
                <w:lang w:val="en-US"/>
              </w:rPr>
            </w:pPr>
          </w:p>
        </w:tc>
        <w:tc>
          <w:tcPr>
            <w:tcW w:w="1420" w:type="dxa"/>
            <w:tcBorders>
              <w:top w:val="nil"/>
              <w:bottom w:val="single" w:sz="2" w:space="0" w:color="auto"/>
            </w:tcBorders>
          </w:tcPr>
          <w:p w14:paraId="512F0A77" w14:textId="77777777" w:rsidR="001979AE" w:rsidRDefault="001979AE" w:rsidP="00176550">
            <w:pPr>
              <w:rPr>
                <w:lang w:val="en-US"/>
              </w:rPr>
            </w:pPr>
          </w:p>
        </w:tc>
      </w:tr>
      <w:tr w:rsidR="001979AE" w14:paraId="2F0EB8D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206770" w14:textId="77777777" w:rsidR="001979AE" w:rsidRDefault="001979AE" w:rsidP="00176550">
            <w:pPr>
              <w:rPr>
                <w:lang w:val="en-US"/>
              </w:rPr>
            </w:pPr>
          </w:p>
        </w:tc>
        <w:tc>
          <w:tcPr>
            <w:tcW w:w="1276" w:type="dxa"/>
            <w:gridSpan w:val="2"/>
            <w:tcBorders>
              <w:top w:val="nil"/>
              <w:bottom w:val="single" w:sz="2" w:space="0" w:color="auto"/>
            </w:tcBorders>
            <w:vAlign w:val="center"/>
          </w:tcPr>
          <w:p w14:paraId="772D18B0" w14:textId="77777777" w:rsidR="001979AE" w:rsidRDefault="001979AE" w:rsidP="00176550">
            <w:pPr>
              <w:jc w:val="center"/>
              <w:rPr>
                <w:sz w:val="16"/>
                <w:szCs w:val="16"/>
                <w:lang w:val="en-US"/>
              </w:rPr>
            </w:pPr>
            <w:r>
              <w:rPr>
                <w:sz w:val="16"/>
                <w:szCs w:val="16"/>
                <w:lang w:val="en-US"/>
              </w:rPr>
              <w:t>7129200011200</w:t>
            </w:r>
          </w:p>
        </w:tc>
        <w:tc>
          <w:tcPr>
            <w:tcW w:w="3402" w:type="dxa"/>
            <w:gridSpan w:val="2"/>
            <w:tcBorders>
              <w:top w:val="nil"/>
              <w:bottom w:val="single" w:sz="2" w:space="0" w:color="auto"/>
            </w:tcBorders>
          </w:tcPr>
          <w:p w14:paraId="18191273" w14:textId="77777777" w:rsidR="001979AE" w:rsidRDefault="001979AE" w:rsidP="00176550">
            <w:pPr>
              <w:rPr>
                <w:lang w:val="en-US"/>
              </w:rPr>
            </w:pPr>
            <w:r>
              <w:rPr>
                <w:lang w:val="en-US"/>
              </w:rPr>
              <w:t>Finisor MP</w:t>
            </w:r>
          </w:p>
        </w:tc>
        <w:tc>
          <w:tcPr>
            <w:tcW w:w="1134" w:type="dxa"/>
            <w:tcBorders>
              <w:top w:val="nil"/>
              <w:bottom w:val="single" w:sz="2" w:space="0" w:color="auto"/>
            </w:tcBorders>
          </w:tcPr>
          <w:p w14:paraId="14E578A8"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2528552" w14:textId="77777777" w:rsidR="001979AE" w:rsidRDefault="001979AE" w:rsidP="00176550">
            <w:pPr>
              <w:rPr>
                <w:lang w:val="en-US"/>
              </w:rPr>
            </w:pPr>
            <w:r>
              <w:rPr>
                <w:lang w:val="en-US"/>
              </w:rPr>
              <w:t>31,10</w:t>
            </w:r>
          </w:p>
        </w:tc>
        <w:tc>
          <w:tcPr>
            <w:tcW w:w="1417" w:type="dxa"/>
            <w:tcBorders>
              <w:top w:val="nil"/>
              <w:bottom w:val="single" w:sz="2" w:space="0" w:color="auto"/>
            </w:tcBorders>
          </w:tcPr>
          <w:p w14:paraId="72D16EC8" w14:textId="77777777" w:rsidR="001979AE" w:rsidRDefault="001979AE" w:rsidP="00176550">
            <w:pPr>
              <w:rPr>
                <w:lang w:val="en-US"/>
              </w:rPr>
            </w:pPr>
          </w:p>
        </w:tc>
        <w:tc>
          <w:tcPr>
            <w:tcW w:w="1420" w:type="dxa"/>
            <w:tcBorders>
              <w:top w:val="nil"/>
              <w:bottom w:val="single" w:sz="2" w:space="0" w:color="auto"/>
            </w:tcBorders>
          </w:tcPr>
          <w:p w14:paraId="6793E03F" w14:textId="77777777" w:rsidR="001979AE" w:rsidRDefault="001979AE" w:rsidP="00176550">
            <w:pPr>
              <w:rPr>
                <w:lang w:val="en-US"/>
              </w:rPr>
            </w:pPr>
          </w:p>
        </w:tc>
      </w:tr>
      <w:tr w:rsidR="001979AE" w14:paraId="07C0A95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D4DAED" w14:textId="77777777" w:rsidR="001979AE" w:rsidRDefault="001979AE" w:rsidP="00176550">
            <w:pPr>
              <w:rPr>
                <w:lang w:val="en-US"/>
              </w:rPr>
            </w:pPr>
          </w:p>
        </w:tc>
        <w:tc>
          <w:tcPr>
            <w:tcW w:w="1276" w:type="dxa"/>
            <w:gridSpan w:val="2"/>
            <w:tcBorders>
              <w:top w:val="nil"/>
              <w:bottom w:val="single" w:sz="2" w:space="0" w:color="auto"/>
            </w:tcBorders>
            <w:vAlign w:val="center"/>
          </w:tcPr>
          <w:p w14:paraId="1ADFAE5C" w14:textId="77777777" w:rsidR="001979AE" w:rsidRDefault="001979AE" w:rsidP="00176550">
            <w:pPr>
              <w:jc w:val="center"/>
              <w:rPr>
                <w:sz w:val="16"/>
                <w:szCs w:val="16"/>
                <w:lang w:val="en-US"/>
              </w:rPr>
            </w:pPr>
            <w:r>
              <w:rPr>
                <w:sz w:val="16"/>
                <w:szCs w:val="16"/>
                <w:lang w:val="en-US"/>
              </w:rPr>
              <w:t>2523116716345</w:t>
            </w:r>
          </w:p>
        </w:tc>
        <w:tc>
          <w:tcPr>
            <w:tcW w:w="3402" w:type="dxa"/>
            <w:gridSpan w:val="2"/>
            <w:tcBorders>
              <w:top w:val="nil"/>
              <w:bottom w:val="single" w:sz="2" w:space="0" w:color="auto"/>
            </w:tcBorders>
          </w:tcPr>
          <w:p w14:paraId="1230C75B" w14:textId="77777777" w:rsidR="001979AE" w:rsidRDefault="001979AE" w:rsidP="00176550">
            <w:pPr>
              <w:rPr>
                <w:lang w:val="en-US"/>
              </w:rPr>
            </w:pPr>
            <w:r>
              <w:rPr>
                <w:lang w:val="en-US"/>
              </w:rPr>
              <w:t>Covor PVC</w:t>
            </w:r>
          </w:p>
        </w:tc>
        <w:tc>
          <w:tcPr>
            <w:tcW w:w="1134" w:type="dxa"/>
            <w:tcBorders>
              <w:top w:val="nil"/>
              <w:bottom w:val="single" w:sz="2" w:space="0" w:color="auto"/>
            </w:tcBorders>
          </w:tcPr>
          <w:p w14:paraId="745CAFEB" w14:textId="77777777" w:rsidR="001979AE" w:rsidRDefault="001979AE" w:rsidP="00176550">
            <w:pPr>
              <w:rPr>
                <w:lang w:val="en-US"/>
              </w:rPr>
            </w:pPr>
            <w:r>
              <w:rPr>
                <w:lang w:val="en-US"/>
              </w:rPr>
              <w:t>m2</w:t>
            </w:r>
          </w:p>
        </w:tc>
        <w:tc>
          <w:tcPr>
            <w:tcW w:w="1134" w:type="dxa"/>
            <w:tcBorders>
              <w:top w:val="nil"/>
              <w:bottom w:val="single" w:sz="2" w:space="0" w:color="auto"/>
            </w:tcBorders>
          </w:tcPr>
          <w:p w14:paraId="22D5BD9D" w14:textId="77777777" w:rsidR="001979AE" w:rsidRDefault="001979AE" w:rsidP="00176550">
            <w:pPr>
              <w:rPr>
                <w:lang w:val="en-US"/>
              </w:rPr>
            </w:pPr>
            <w:r>
              <w:rPr>
                <w:lang w:val="en-US"/>
              </w:rPr>
              <w:t>32,98</w:t>
            </w:r>
          </w:p>
        </w:tc>
        <w:tc>
          <w:tcPr>
            <w:tcW w:w="1417" w:type="dxa"/>
            <w:tcBorders>
              <w:top w:val="nil"/>
              <w:bottom w:val="single" w:sz="2" w:space="0" w:color="auto"/>
            </w:tcBorders>
          </w:tcPr>
          <w:p w14:paraId="7CD7F198" w14:textId="77777777" w:rsidR="001979AE" w:rsidRDefault="001979AE" w:rsidP="00176550">
            <w:pPr>
              <w:rPr>
                <w:lang w:val="en-US"/>
              </w:rPr>
            </w:pPr>
          </w:p>
        </w:tc>
        <w:tc>
          <w:tcPr>
            <w:tcW w:w="1420" w:type="dxa"/>
            <w:tcBorders>
              <w:top w:val="nil"/>
              <w:bottom w:val="single" w:sz="2" w:space="0" w:color="auto"/>
            </w:tcBorders>
          </w:tcPr>
          <w:p w14:paraId="035C51F4" w14:textId="77777777" w:rsidR="001979AE" w:rsidRDefault="001979AE" w:rsidP="00176550">
            <w:pPr>
              <w:rPr>
                <w:lang w:val="en-US"/>
              </w:rPr>
            </w:pPr>
          </w:p>
        </w:tc>
      </w:tr>
      <w:tr w:rsidR="001979AE" w14:paraId="335C1D5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2CAB06" w14:textId="77777777" w:rsidR="001979AE" w:rsidRDefault="001979AE" w:rsidP="00176550">
            <w:pPr>
              <w:rPr>
                <w:lang w:val="en-US"/>
              </w:rPr>
            </w:pPr>
          </w:p>
        </w:tc>
        <w:tc>
          <w:tcPr>
            <w:tcW w:w="1276" w:type="dxa"/>
            <w:gridSpan w:val="2"/>
            <w:tcBorders>
              <w:top w:val="nil"/>
              <w:bottom w:val="single" w:sz="2" w:space="0" w:color="auto"/>
            </w:tcBorders>
            <w:vAlign w:val="center"/>
          </w:tcPr>
          <w:p w14:paraId="1DA9BECD" w14:textId="77777777" w:rsidR="001979AE" w:rsidRDefault="001979AE" w:rsidP="00176550">
            <w:pPr>
              <w:jc w:val="center"/>
              <w:rPr>
                <w:sz w:val="16"/>
                <w:szCs w:val="16"/>
                <w:lang w:val="en-US"/>
              </w:rPr>
            </w:pPr>
            <w:r>
              <w:rPr>
                <w:sz w:val="16"/>
                <w:szCs w:val="16"/>
                <w:lang w:val="en-US"/>
              </w:rPr>
              <w:t>2430226101234</w:t>
            </w:r>
          </w:p>
        </w:tc>
        <w:tc>
          <w:tcPr>
            <w:tcW w:w="3402" w:type="dxa"/>
            <w:gridSpan w:val="2"/>
            <w:tcBorders>
              <w:top w:val="nil"/>
              <w:bottom w:val="single" w:sz="2" w:space="0" w:color="auto"/>
            </w:tcBorders>
          </w:tcPr>
          <w:p w14:paraId="14098C1A" w14:textId="77777777" w:rsidR="001979AE" w:rsidRDefault="001979AE" w:rsidP="00176550">
            <w:pPr>
              <w:rPr>
                <w:lang w:val="en-US"/>
              </w:rPr>
            </w:pPr>
            <w:r>
              <w:rPr>
                <w:lang w:val="en-US"/>
              </w:rPr>
              <w:t>Grund prenadez tip M</w:t>
            </w:r>
          </w:p>
        </w:tc>
        <w:tc>
          <w:tcPr>
            <w:tcW w:w="1134" w:type="dxa"/>
            <w:tcBorders>
              <w:top w:val="nil"/>
              <w:bottom w:val="single" w:sz="2" w:space="0" w:color="auto"/>
            </w:tcBorders>
          </w:tcPr>
          <w:p w14:paraId="4D507BD0" w14:textId="77777777" w:rsidR="001979AE" w:rsidRDefault="001979AE" w:rsidP="00176550">
            <w:pPr>
              <w:rPr>
                <w:lang w:val="en-US"/>
              </w:rPr>
            </w:pPr>
            <w:r>
              <w:rPr>
                <w:lang w:val="en-US"/>
              </w:rPr>
              <w:t>kg</w:t>
            </w:r>
          </w:p>
        </w:tc>
        <w:tc>
          <w:tcPr>
            <w:tcW w:w="1134" w:type="dxa"/>
            <w:tcBorders>
              <w:top w:val="nil"/>
              <w:bottom w:val="single" w:sz="2" w:space="0" w:color="auto"/>
            </w:tcBorders>
          </w:tcPr>
          <w:p w14:paraId="23AAC783" w14:textId="77777777" w:rsidR="001979AE" w:rsidRDefault="001979AE" w:rsidP="00176550">
            <w:pPr>
              <w:rPr>
                <w:lang w:val="en-US"/>
              </w:rPr>
            </w:pPr>
            <w:r>
              <w:rPr>
                <w:lang w:val="en-US"/>
              </w:rPr>
              <w:t>0,94</w:t>
            </w:r>
          </w:p>
        </w:tc>
        <w:tc>
          <w:tcPr>
            <w:tcW w:w="1417" w:type="dxa"/>
            <w:tcBorders>
              <w:top w:val="nil"/>
              <w:bottom w:val="single" w:sz="2" w:space="0" w:color="auto"/>
            </w:tcBorders>
          </w:tcPr>
          <w:p w14:paraId="69B4A41C" w14:textId="77777777" w:rsidR="001979AE" w:rsidRDefault="001979AE" w:rsidP="00176550">
            <w:pPr>
              <w:rPr>
                <w:lang w:val="en-US"/>
              </w:rPr>
            </w:pPr>
          </w:p>
        </w:tc>
        <w:tc>
          <w:tcPr>
            <w:tcW w:w="1420" w:type="dxa"/>
            <w:tcBorders>
              <w:top w:val="nil"/>
              <w:bottom w:val="single" w:sz="2" w:space="0" w:color="auto"/>
            </w:tcBorders>
          </w:tcPr>
          <w:p w14:paraId="5208B6DD" w14:textId="77777777" w:rsidR="001979AE" w:rsidRDefault="001979AE" w:rsidP="00176550">
            <w:pPr>
              <w:rPr>
                <w:lang w:val="en-US"/>
              </w:rPr>
            </w:pPr>
          </w:p>
        </w:tc>
      </w:tr>
      <w:tr w:rsidR="001979AE" w14:paraId="584287F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DD8EE1" w14:textId="77777777" w:rsidR="001979AE" w:rsidRDefault="001979AE" w:rsidP="00176550">
            <w:pPr>
              <w:rPr>
                <w:lang w:val="en-US"/>
              </w:rPr>
            </w:pPr>
          </w:p>
        </w:tc>
        <w:tc>
          <w:tcPr>
            <w:tcW w:w="1276" w:type="dxa"/>
            <w:gridSpan w:val="2"/>
            <w:tcBorders>
              <w:top w:val="nil"/>
              <w:bottom w:val="single" w:sz="2" w:space="0" w:color="auto"/>
            </w:tcBorders>
            <w:vAlign w:val="center"/>
          </w:tcPr>
          <w:p w14:paraId="21BF4181" w14:textId="77777777" w:rsidR="001979AE" w:rsidRDefault="001979AE" w:rsidP="00176550">
            <w:pPr>
              <w:jc w:val="center"/>
              <w:rPr>
                <w:sz w:val="16"/>
                <w:szCs w:val="16"/>
                <w:lang w:val="en-US"/>
              </w:rPr>
            </w:pPr>
            <w:r>
              <w:rPr>
                <w:sz w:val="16"/>
                <w:szCs w:val="16"/>
                <w:lang w:val="en-US"/>
              </w:rPr>
              <w:t>2462106110431</w:t>
            </w:r>
          </w:p>
        </w:tc>
        <w:tc>
          <w:tcPr>
            <w:tcW w:w="3402" w:type="dxa"/>
            <w:gridSpan w:val="2"/>
            <w:tcBorders>
              <w:top w:val="nil"/>
              <w:bottom w:val="single" w:sz="2" w:space="0" w:color="auto"/>
            </w:tcBorders>
          </w:tcPr>
          <w:p w14:paraId="4140BDC4" w14:textId="77777777" w:rsidR="001979AE" w:rsidRDefault="001979AE" w:rsidP="00176550">
            <w:pPr>
              <w:rPr>
                <w:lang w:val="en-US"/>
              </w:rPr>
            </w:pPr>
            <w:r>
              <w:rPr>
                <w:lang w:val="en-US"/>
              </w:rPr>
              <w:t>Prenadez 300 NII 2829-74</w:t>
            </w:r>
          </w:p>
        </w:tc>
        <w:tc>
          <w:tcPr>
            <w:tcW w:w="1134" w:type="dxa"/>
            <w:tcBorders>
              <w:top w:val="nil"/>
              <w:bottom w:val="single" w:sz="2" w:space="0" w:color="auto"/>
            </w:tcBorders>
          </w:tcPr>
          <w:p w14:paraId="6BBCE21D" w14:textId="77777777" w:rsidR="001979AE" w:rsidRDefault="001979AE" w:rsidP="00176550">
            <w:pPr>
              <w:rPr>
                <w:lang w:val="en-US"/>
              </w:rPr>
            </w:pPr>
            <w:r>
              <w:rPr>
                <w:lang w:val="en-US"/>
              </w:rPr>
              <w:t>kg</w:t>
            </w:r>
          </w:p>
        </w:tc>
        <w:tc>
          <w:tcPr>
            <w:tcW w:w="1134" w:type="dxa"/>
            <w:tcBorders>
              <w:top w:val="nil"/>
              <w:bottom w:val="single" w:sz="2" w:space="0" w:color="auto"/>
            </w:tcBorders>
          </w:tcPr>
          <w:p w14:paraId="483B718A" w14:textId="77777777" w:rsidR="001979AE" w:rsidRDefault="001979AE" w:rsidP="00176550">
            <w:pPr>
              <w:rPr>
                <w:lang w:val="en-US"/>
              </w:rPr>
            </w:pPr>
            <w:r>
              <w:rPr>
                <w:lang w:val="en-US"/>
              </w:rPr>
              <w:t>18,85</w:t>
            </w:r>
          </w:p>
        </w:tc>
        <w:tc>
          <w:tcPr>
            <w:tcW w:w="1417" w:type="dxa"/>
            <w:tcBorders>
              <w:top w:val="nil"/>
              <w:bottom w:val="single" w:sz="2" w:space="0" w:color="auto"/>
            </w:tcBorders>
          </w:tcPr>
          <w:p w14:paraId="2B7F907A" w14:textId="77777777" w:rsidR="001979AE" w:rsidRDefault="001979AE" w:rsidP="00176550">
            <w:pPr>
              <w:rPr>
                <w:lang w:val="en-US"/>
              </w:rPr>
            </w:pPr>
          </w:p>
        </w:tc>
        <w:tc>
          <w:tcPr>
            <w:tcW w:w="1420" w:type="dxa"/>
            <w:tcBorders>
              <w:top w:val="nil"/>
              <w:bottom w:val="single" w:sz="2" w:space="0" w:color="auto"/>
            </w:tcBorders>
          </w:tcPr>
          <w:p w14:paraId="57D66DE3" w14:textId="77777777" w:rsidR="001979AE" w:rsidRDefault="001979AE" w:rsidP="00176550">
            <w:pPr>
              <w:rPr>
                <w:lang w:val="en-US"/>
              </w:rPr>
            </w:pPr>
          </w:p>
        </w:tc>
      </w:tr>
      <w:tr w:rsidR="001979AE" w14:paraId="112EE39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65E04D" w14:textId="77777777" w:rsidR="001979AE" w:rsidRDefault="001979AE" w:rsidP="00176550">
            <w:pPr>
              <w:rPr>
                <w:lang w:val="en-US"/>
              </w:rPr>
            </w:pPr>
          </w:p>
        </w:tc>
        <w:tc>
          <w:tcPr>
            <w:tcW w:w="1276" w:type="dxa"/>
            <w:gridSpan w:val="2"/>
            <w:tcBorders>
              <w:top w:val="nil"/>
              <w:bottom w:val="single" w:sz="2" w:space="0" w:color="auto"/>
            </w:tcBorders>
            <w:vAlign w:val="center"/>
          </w:tcPr>
          <w:p w14:paraId="5E5AA2D7" w14:textId="77777777" w:rsidR="001979AE" w:rsidRDefault="001979AE" w:rsidP="00176550">
            <w:pPr>
              <w:jc w:val="center"/>
              <w:rPr>
                <w:sz w:val="16"/>
                <w:szCs w:val="16"/>
                <w:lang w:val="en-US"/>
              </w:rPr>
            </w:pPr>
            <w:r>
              <w:rPr>
                <w:sz w:val="16"/>
                <w:szCs w:val="16"/>
                <w:lang w:val="en-US"/>
              </w:rPr>
              <w:t>2430226109080</w:t>
            </w:r>
          </w:p>
        </w:tc>
        <w:tc>
          <w:tcPr>
            <w:tcW w:w="3402" w:type="dxa"/>
            <w:gridSpan w:val="2"/>
            <w:tcBorders>
              <w:top w:val="nil"/>
              <w:bottom w:val="single" w:sz="2" w:space="0" w:color="auto"/>
            </w:tcBorders>
          </w:tcPr>
          <w:p w14:paraId="56260D23" w14:textId="77777777" w:rsidR="001979AE" w:rsidRDefault="001979AE" w:rsidP="00176550">
            <w:pPr>
              <w:rPr>
                <w:lang w:val="en-US"/>
              </w:rPr>
            </w:pPr>
            <w:r>
              <w:rPr>
                <w:lang w:val="en-US"/>
              </w:rPr>
              <w:t>Diluant prenadez</w:t>
            </w:r>
          </w:p>
        </w:tc>
        <w:tc>
          <w:tcPr>
            <w:tcW w:w="1134" w:type="dxa"/>
            <w:tcBorders>
              <w:top w:val="nil"/>
              <w:bottom w:val="single" w:sz="2" w:space="0" w:color="auto"/>
            </w:tcBorders>
          </w:tcPr>
          <w:p w14:paraId="0CD2DB4C" w14:textId="77777777" w:rsidR="001979AE" w:rsidRDefault="001979AE" w:rsidP="00176550">
            <w:pPr>
              <w:rPr>
                <w:lang w:val="en-US"/>
              </w:rPr>
            </w:pPr>
            <w:r>
              <w:rPr>
                <w:lang w:val="en-US"/>
              </w:rPr>
              <w:t>kg</w:t>
            </w:r>
          </w:p>
        </w:tc>
        <w:tc>
          <w:tcPr>
            <w:tcW w:w="1134" w:type="dxa"/>
            <w:tcBorders>
              <w:top w:val="nil"/>
              <w:bottom w:val="single" w:sz="2" w:space="0" w:color="auto"/>
            </w:tcBorders>
          </w:tcPr>
          <w:p w14:paraId="1033B573" w14:textId="77777777" w:rsidR="001979AE" w:rsidRDefault="001979AE" w:rsidP="00176550">
            <w:pPr>
              <w:rPr>
                <w:lang w:val="en-US"/>
              </w:rPr>
            </w:pPr>
            <w:r>
              <w:rPr>
                <w:lang w:val="en-US"/>
              </w:rPr>
              <w:t>2,51</w:t>
            </w:r>
          </w:p>
        </w:tc>
        <w:tc>
          <w:tcPr>
            <w:tcW w:w="1417" w:type="dxa"/>
            <w:tcBorders>
              <w:top w:val="nil"/>
              <w:bottom w:val="single" w:sz="2" w:space="0" w:color="auto"/>
            </w:tcBorders>
          </w:tcPr>
          <w:p w14:paraId="2AC4B127" w14:textId="77777777" w:rsidR="001979AE" w:rsidRDefault="001979AE" w:rsidP="00176550">
            <w:pPr>
              <w:rPr>
                <w:lang w:val="en-US"/>
              </w:rPr>
            </w:pPr>
          </w:p>
        </w:tc>
        <w:tc>
          <w:tcPr>
            <w:tcW w:w="1420" w:type="dxa"/>
            <w:tcBorders>
              <w:top w:val="nil"/>
              <w:bottom w:val="single" w:sz="2" w:space="0" w:color="auto"/>
            </w:tcBorders>
          </w:tcPr>
          <w:p w14:paraId="56CCFDBB" w14:textId="77777777" w:rsidR="001979AE" w:rsidRDefault="001979AE" w:rsidP="00176550">
            <w:pPr>
              <w:rPr>
                <w:lang w:val="en-US"/>
              </w:rPr>
            </w:pPr>
          </w:p>
        </w:tc>
      </w:tr>
      <w:tr w:rsidR="001979AE" w14:paraId="0E9D749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DE374D" w14:textId="77777777" w:rsidR="001979AE" w:rsidRDefault="001979AE" w:rsidP="00176550">
            <w:pPr>
              <w:rPr>
                <w:lang w:val="en-US"/>
              </w:rPr>
            </w:pPr>
          </w:p>
        </w:tc>
        <w:tc>
          <w:tcPr>
            <w:tcW w:w="1276" w:type="dxa"/>
            <w:gridSpan w:val="2"/>
            <w:tcBorders>
              <w:top w:val="nil"/>
              <w:bottom w:val="single" w:sz="2" w:space="0" w:color="auto"/>
            </w:tcBorders>
            <w:vAlign w:val="center"/>
          </w:tcPr>
          <w:p w14:paraId="3DFC7331"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18DC000F"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4AFB1072" w14:textId="77777777" w:rsidR="001979AE" w:rsidRDefault="001979AE" w:rsidP="00176550">
            <w:pPr>
              <w:rPr>
                <w:lang w:val="en-US"/>
              </w:rPr>
            </w:pPr>
            <w:r>
              <w:rPr>
                <w:lang w:val="en-US"/>
              </w:rPr>
              <w:t>kg</w:t>
            </w:r>
          </w:p>
        </w:tc>
        <w:tc>
          <w:tcPr>
            <w:tcW w:w="1134" w:type="dxa"/>
            <w:tcBorders>
              <w:top w:val="nil"/>
              <w:bottom w:val="single" w:sz="2" w:space="0" w:color="auto"/>
            </w:tcBorders>
          </w:tcPr>
          <w:p w14:paraId="1CB2CCD1" w14:textId="77777777" w:rsidR="001979AE" w:rsidRDefault="001979AE" w:rsidP="00176550">
            <w:pPr>
              <w:rPr>
                <w:lang w:val="en-US"/>
              </w:rPr>
            </w:pPr>
            <w:r>
              <w:rPr>
                <w:lang w:val="en-US"/>
              </w:rPr>
              <w:t>15,71</w:t>
            </w:r>
          </w:p>
        </w:tc>
        <w:tc>
          <w:tcPr>
            <w:tcW w:w="1417" w:type="dxa"/>
            <w:tcBorders>
              <w:top w:val="nil"/>
              <w:bottom w:val="single" w:sz="2" w:space="0" w:color="auto"/>
            </w:tcBorders>
          </w:tcPr>
          <w:p w14:paraId="12683AE1" w14:textId="77777777" w:rsidR="001979AE" w:rsidRDefault="001979AE" w:rsidP="00176550">
            <w:pPr>
              <w:rPr>
                <w:lang w:val="en-US"/>
              </w:rPr>
            </w:pPr>
          </w:p>
        </w:tc>
        <w:tc>
          <w:tcPr>
            <w:tcW w:w="1420" w:type="dxa"/>
            <w:tcBorders>
              <w:top w:val="nil"/>
              <w:bottom w:val="single" w:sz="2" w:space="0" w:color="auto"/>
            </w:tcBorders>
          </w:tcPr>
          <w:p w14:paraId="43A7921E" w14:textId="77777777" w:rsidR="001979AE" w:rsidRDefault="001979AE" w:rsidP="00176550">
            <w:pPr>
              <w:rPr>
                <w:lang w:val="en-US"/>
              </w:rPr>
            </w:pPr>
          </w:p>
        </w:tc>
      </w:tr>
      <w:tr w:rsidR="001979AE" w14:paraId="4767F92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8DDF8D" w14:textId="77777777" w:rsidR="001979AE" w:rsidRDefault="001979AE" w:rsidP="00176550">
            <w:pPr>
              <w:rPr>
                <w:lang w:val="en-US"/>
              </w:rPr>
            </w:pPr>
          </w:p>
        </w:tc>
        <w:tc>
          <w:tcPr>
            <w:tcW w:w="1276" w:type="dxa"/>
            <w:gridSpan w:val="2"/>
            <w:tcBorders>
              <w:top w:val="nil"/>
              <w:bottom w:val="single" w:sz="2" w:space="0" w:color="auto"/>
            </w:tcBorders>
            <w:vAlign w:val="center"/>
          </w:tcPr>
          <w:p w14:paraId="62C60E3F"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631D618C"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79342FD1" w14:textId="77777777" w:rsidR="001979AE" w:rsidRDefault="001979AE" w:rsidP="00176550">
            <w:pPr>
              <w:rPr>
                <w:lang w:val="en-US"/>
              </w:rPr>
            </w:pPr>
            <w:r>
              <w:rPr>
                <w:lang w:val="en-US"/>
              </w:rPr>
              <w:t>m3</w:t>
            </w:r>
          </w:p>
        </w:tc>
        <w:tc>
          <w:tcPr>
            <w:tcW w:w="1134" w:type="dxa"/>
            <w:tcBorders>
              <w:top w:val="nil"/>
              <w:bottom w:val="single" w:sz="2" w:space="0" w:color="auto"/>
            </w:tcBorders>
          </w:tcPr>
          <w:p w14:paraId="621B5DB5" w14:textId="77777777" w:rsidR="001979AE" w:rsidRDefault="001979AE" w:rsidP="00176550">
            <w:pPr>
              <w:rPr>
                <w:lang w:val="en-US"/>
              </w:rPr>
            </w:pPr>
            <w:r>
              <w:rPr>
                <w:lang w:val="en-US"/>
              </w:rPr>
              <w:t>0,05</w:t>
            </w:r>
          </w:p>
        </w:tc>
        <w:tc>
          <w:tcPr>
            <w:tcW w:w="1417" w:type="dxa"/>
            <w:tcBorders>
              <w:top w:val="nil"/>
              <w:bottom w:val="single" w:sz="2" w:space="0" w:color="auto"/>
            </w:tcBorders>
          </w:tcPr>
          <w:p w14:paraId="4EE6E176" w14:textId="77777777" w:rsidR="001979AE" w:rsidRDefault="001979AE" w:rsidP="00176550">
            <w:pPr>
              <w:rPr>
                <w:lang w:val="en-US"/>
              </w:rPr>
            </w:pPr>
          </w:p>
        </w:tc>
        <w:tc>
          <w:tcPr>
            <w:tcW w:w="1420" w:type="dxa"/>
            <w:tcBorders>
              <w:top w:val="nil"/>
              <w:bottom w:val="single" w:sz="2" w:space="0" w:color="auto"/>
            </w:tcBorders>
          </w:tcPr>
          <w:p w14:paraId="0A645D9D" w14:textId="77777777" w:rsidR="001979AE" w:rsidRDefault="001979AE" w:rsidP="00176550">
            <w:pPr>
              <w:rPr>
                <w:lang w:val="en-US"/>
              </w:rPr>
            </w:pPr>
          </w:p>
        </w:tc>
      </w:tr>
      <w:tr w:rsidR="001979AE" w14:paraId="5BE9BBF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CEDC1B" w14:textId="77777777" w:rsidR="001979AE" w:rsidRDefault="001979AE" w:rsidP="00176550">
            <w:pPr>
              <w:rPr>
                <w:lang w:val="en-US"/>
              </w:rPr>
            </w:pPr>
          </w:p>
        </w:tc>
        <w:tc>
          <w:tcPr>
            <w:tcW w:w="1276" w:type="dxa"/>
            <w:gridSpan w:val="2"/>
            <w:tcBorders>
              <w:top w:val="nil"/>
              <w:bottom w:val="single" w:sz="2" w:space="0" w:color="auto"/>
            </w:tcBorders>
            <w:vAlign w:val="center"/>
          </w:tcPr>
          <w:p w14:paraId="6CDEF0D1" w14:textId="77777777" w:rsidR="001979AE" w:rsidRDefault="001979AE" w:rsidP="00176550">
            <w:pPr>
              <w:jc w:val="center"/>
              <w:rPr>
                <w:sz w:val="16"/>
                <w:szCs w:val="16"/>
                <w:lang w:val="en-US"/>
              </w:rPr>
            </w:pPr>
            <w:r>
              <w:rPr>
                <w:sz w:val="16"/>
                <w:szCs w:val="16"/>
                <w:lang w:val="en-US"/>
              </w:rPr>
              <w:t>2462106109925</w:t>
            </w:r>
          </w:p>
        </w:tc>
        <w:tc>
          <w:tcPr>
            <w:tcW w:w="3402" w:type="dxa"/>
            <w:gridSpan w:val="2"/>
            <w:tcBorders>
              <w:top w:val="nil"/>
              <w:bottom w:val="single" w:sz="2" w:space="0" w:color="auto"/>
            </w:tcBorders>
          </w:tcPr>
          <w:p w14:paraId="3FC96941" w14:textId="77777777" w:rsidR="001979AE" w:rsidRDefault="001979AE" w:rsidP="00176550">
            <w:pPr>
              <w:rPr>
                <w:lang w:val="en-US"/>
              </w:rPr>
            </w:pPr>
            <w:r>
              <w:rPr>
                <w:lang w:val="en-US"/>
              </w:rPr>
              <w:t>Aracet dp 50 mich NI 1345-64</w:t>
            </w:r>
          </w:p>
        </w:tc>
        <w:tc>
          <w:tcPr>
            <w:tcW w:w="1134" w:type="dxa"/>
            <w:tcBorders>
              <w:top w:val="nil"/>
              <w:bottom w:val="single" w:sz="2" w:space="0" w:color="auto"/>
            </w:tcBorders>
          </w:tcPr>
          <w:p w14:paraId="2CD7A8AC" w14:textId="77777777" w:rsidR="001979AE" w:rsidRDefault="001979AE" w:rsidP="00176550">
            <w:pPr>
              <w:rPr>
                <w:lang w:val="en-US"/>
              </w:rPr>
            </w:pPr>
            <w:r>
              <w:rPr>
                <w:lang w:val="en-US"/>
              </w:rPr>
              <w:t>kg</w:t>
            </w:r>
          </w:p>
        </w:tc>
        <w:tc>
          <w:tcPr>
            <w:tcW w:w="1134" w:type="dxa"/>
            <w:tcBorders>
              <w:top w:val="nil"/>
              <w:bottom w:val="single" w:sz="2" w:space="0" w:color="auto"/>
            </w:tcBorders>
          </w:tcPr>
          <w:p w14:paraId="686EA1F4" w14:textId="77777777" w:rsidR="001979AE" w:rsidRDefault="001979AE" w:rsidP="00176550">
            <w:pPr>
              <w:rPr>
                <w:lang w:val="en-US"/>
              </w:rPr>
            </w:pPr>
            <w:r>
              <w:rPr>
                <w:lang w:val="en-US"/>
              </w:rPr>
              <w:t>6,28</w:t>
            </w:r>
          </w:p>
        </w:tc>
        <w:tc>
          <w:tcPr>
            <w:tcW w:w="1417" w:type="dxa"/>
            <w:tcBorders>
              <w:top w:val="nil"/>
              <w:bottom w:val="single" w:sz="2" w:space="0" w:color="auto"/>
            </w:tcBorders>
          </w:tcPr>
          <w:p w14:paraId="7747F4D0" w14:textId="77777777" w:rsidR="001979AE" w:rsidRDefault="001979AE" w:rsidP="00176550">
            <w:pPr>
              <w:rPr>
                <w:lang w:val="en-US"/>
              </w:rPr>
            </w:pPr>
          </w:p>
        </w:tc>
        <w:tc>
          <w:tcPr>
            <w:tcW w:w="1420" w:type="dxa"/>
            <w:tcBorders>
              <w:top w:val="nil"/>
              <w:bottom w:val="single" w:sz="2" w:space="0" w:color="auto"/>
            </w:tcBorders>
          </w:tcPr>
          <w:p w14:paraId="1E87D456" w14:textId="77777777" w:rsidR="001979AE" w:rsidRDefault="001979AE" w:rsidP="00176550">
            <w:pPr>
              <w:rPr>
                <w:lang w:val="en-US"/>
              </w:rPr>
            </w:pPr>
          </w:p>
        </w:tc>
      </w:tr>
      <w:tr w:rsidR="001979AE" w14:paraId="48D3AE7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DD9D19" w14:textId="77777777" w:rsidR="001979AE" w:rsidRDefault="001979AE" w:rsidP="00176550">
            <w:pPr>
              <w:rPr>
                <w:lang w:val="en-US"/>
              </w:rPr>
            </w:pPr>
          </w:p>
        </w:tc>
        <w:tc>
          <w:tcPr>
            <w:tcW w:w="1276" w:type="dxa"/>
            <w:gridSpan w:val="2"/>
            <w:tcBorders>
              <w:top w:val="nil"/>
              <w:bottom w:val="single" w:sz="2" w:space="0" w:color="auto"/>
            </w:tcBorders>
            <w:vAlign w:val="center"/>
          </w:tcPr>
          <w:p w14:paraId="40E086CC" w14:textId="77777777" w:rsidR="001979AE" w:rsidRDefault="001979AE" w:rsidP="00176550">
            <w:pPr>
              <w:jc w:val="center"/>
              <w:rPr>
                <w:sz w:val="16"/>
                <w:szCs w:val="16"/>
                <w:lang w:val="en-US"/>
              </w:rPr>
            </w:pPr>
            <w:r>
              <w:rPr>
                <w:sz w:val="16"/>
                <w:szCs w:val="16"/>
                <w:lang w:val="en-US"/>
              </w:rPr>
              <w:t>2681116001317</w:t>
            </w:r>
          </w:p>
        </w:tc>
        <w:tc>
          <w:tcPr>
            <w:tcW w:w="3402" w:type="dxa"/>
            <w:gridSpan w:val="2"/>
            <w:tcBorders>
              <w:top w:val="nil"/>
              <w:bottom w:val="single" w:sz="2" w:space="0" w:color="auto"/>
            </w:tcBorders>
          </w:tcPr>
          <w:p w14:paraId="00A01B3A" w14:textId="77777777" w:rsidR="001979AE" w:rsidRDefault="001979AE" w:rsidP="00176550">
            <w:pPr>
              <w:rPr>
                <w:lang w:val="en-US"/>
              </w:rPr>
            </w:pPr>
            <w:r>
              <w:rPr>
                <w:lang w:val="en-US"/>
              </w:rPr>
              <w:t>Piatra de frecat</w:t>
            </w:r>
          </w:p>
        </w:tc>
        <w:tc>
          <w:tcPr>
            <w:tcW w:w="1134" w:type="dxa"/>
            <w:tcBorders>
              <w:top w:val="nil"/>
              <w:bottom w:val="single" w:sz="2" w:space="0" w:color="auto"/>
            </w:tcBorders>
          </w:tcPr>
          <w:p w14:paraId="19412EC1" w14:textId="77777777" w:rsidR="001979AE" w:rsidRDefault="001979AE" w:rsidP="00176550">
            <w:pPr>
              <w:rPr>
                <w:lang w:val="en-US"/>
              </w:rPr>
            </w:pPr>
            <w:r>
              <w:rPr>
                <w:lang w:val="en-US"/>
              </w:rPr>
              <w:t>kg</w:t>
            </w:r>
          </w:p>
        </w:tc>
        <w:tc>
          <w:tcPr>
            <w:tcW w:w="1134" w:type="dxa"/>
            <w:tcBorders>
              <w:top w:val="nil"/>
              <w:bottom w:val="single" w:sz="2" w:space="0" w:color="auto"/>
            </w:tcBorders>
          </w:tcPr>
          <w:p w14:paraId="74AB5BCE" w14:textId="77777777" w:rsidR="001979AE" w:rsidRDefault="001979AE" w:rsidP="00176550">
            <w:pPr>
              <w:rPr>
                <w:lang w:val="en-US"/>
              </w:rPr>
            </w:pPr>
            <w:r>
              <w:rPr>
                <w:lang w:val="en-US"/>
              </w:rPr>
              <w:t>0,75</w:t>
            </w:r>
          </w:p>
        </w:tc>
        <w:tc>
          <w:tcPr>
            <w:tcW w:w="1417" w:type="dxa"/>
            <w:tcBorders>
              <w:top w:val="nil"/>
              <w:bottom w:val="single" w:sz="2" w:space="0" w:color="auto"/>
            </w:tcBorders>
          </w:tcPr>
          <w:p w14:paraId="6CEDF44B" w14:textId="77777777" w:rsidR="001979AE" w:rsidRDefault="001979AE" w:rsidP="00176550">
            <w:pPr>
              <w:rPr>
                <w:lang w:val="en-US"/>
              </w:rPr>
            </w:pPr>
          </w:p>
        </w:tc>
        <w:tc>
          <w:tcPr>
            <w:tcW w:w="1420" w:type="dxa"/>
            <w:tcBorders>
              <w:top w:val="nil"/>
              <w:bottom w:val="single" w:sz="2" w:space="0" w:color="auto"/>
            </w:tcBorders>
          </w:tcPr>
          <w:p w14:paraId="7FC1CC9D" w14:textId="77777777" w:rsidR="001979AE" w:rsidRDefault="001979AE" w:rsidP="00176550">
            <w:pPr>
              <w:rPr>
                <w:lang w:val="en-US"/>
              </w:rPr>
            </w:pPr>
          </w:p>
        </w:tc>
      </w:tr>
      <w:tr w:rsidR="001979AE" w14:paraId="0193386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D95981" w14:textId="77777777" w:rsidR="001979AE" w:rsidRDefault="001979AE" w:rsidP="00176550">
            <w:pPr>
              <w:rPr>
                <w:lang w:val="en-US"/>
              </w:rPr>
            </w:pPr>
          </w:p>
        </w:tc>
        <w:tc>
          <w:tcPr>
            <w:tcW w:w="1276" w:type="dxa"/>
            <w:gridSpan w:val="2"/>
            <w:tcBorders>
              <w:top w:val="nil"/>
              <w:bottom w:val="single" w:sz="2" w:space="0" w:color="auto"/>
            </w:tcBorders>
            <w:vAlign w:val="center"/>
          </w:tcPr>
          <w:p w14:paraId="5C4BAC3D" w14:textId="77777777" w:rsidR="001979AE" w:rsidRDefault="001979AE" w:rsidP="00176550">
            <w:pPr>
              <w:jc w:val="center"/>
              <w:rPr>
                <w:sz w:val="16"/>
                <w:szCs w:val="16"/>
                <w:lang w:val="en-US"/>
              </w:rPr>
            </w:pPr>
            <w:r>
              <w:rPr>
                <w:sz w:val="16"/>
                <w:szCs w:val="16"/>
                <w:lang w:val="en-US"/>
              </w:rPr>
              <w:t>1421102200496</w:t>
            </w:r>
          </w:p>
        </w:tc>
        <w:tc>
          <w:tcPr>
            <w:tcW w:w="3402" w:type="dxa"/>
            <w:gridSpan w:val="2"/>
            <w:tcBorders>
              <w:top w:val="nil"/>
              <w:bottom w:val="single" w:sz="2" w:space="0" w:color="auto"/>
            </w:tcBorders>
          </w:tcPr>
          <w:p w14:paraId="5E1B7C18" w14:textId="77777777" w:rsidR="001979AE" w:rsidRDefault="001979AE" w:rsidP="00176550">
            <w:pPr>
              <w:rPr>
                <w:lang w:val="en-US"/>
              </w:rPr>
            </w:pPr>
            <w:r>
              <w:rPr>
                <w:lang w:val="en-US"/>
              </w:rPr>
              <w:t>Nisip sortat nespalat de riu si lacuri 0,0-1,0 mm</w:t>
            </w:r>
          </w:p>
        </w:tc>
        <w:tc>
          <w:tcPr>
            <w:tcW w:w="1134" w:type="dxa"/>
            <w:tcBorders>
              <w:top w:val="nil"/>
              <w:bottom w:val="single" w:sz="2" w:space="0" w:color="auto"/>
            </w:tcBorders>
          </w:tcPr>
          <w:p w14:paraId="5F74A00D" w14:textId="77777777" w:rsidR="001979AE" w:rsidRDefault="001979AE" w:rsidP="00176550">
            <w:pPr>
              <w:rPr>
                <w:lang w:val="en-US"/>
              </w:rPr>
            </w:pPr>
            <w:r>
              <w:rPr>
                <w:lang w:val="en-US"/>
              </w:rPr>
              <w:t>m3</w:t>
            </w:r>
          </w:p>
        </w:tc>
        <w:tc>
          <w:tcPr>
            <w:tcW w:w="1134" w:type="dxa"/>
            <w:tcBorders>
              <w:top w:val="nil"/>
              <w:bottom w:val="single" w:sz="2" w:space="0" w:color="auto"/>
            </w:tcBorders>
          </w:tcPr>
          <w:p w14:paraId="182CEBD1" w14:textId="77777777" w:rsidR="001979AE" w:rsidRDefault="001979AE" w:rsidP="00176550">
            <w:pPr>
              <w:rPr>
                <w:lang w:val="en-US"/>
              </w:rPr>
            </w:pPr>
            <w:r>
              <w:rPr>
                <w:lang w:val="en-US"/>
              </w:rPr>
              <w:t>0,02</w:t>
            </w:r>
          </w:p>
        </w:tc>
        <w:tc>
          <w:tcPr>
            <w:tcW w:w="1417" w:type="dxa"/>
            <w:tcBorders>
              <w:top w:val="nil"/>
              <w:bottom w:val="single" w:sz="2" w:space="0" w:color="auto"/>
            </w:tcBorders>
          </w:tcPr>
          <w:p w14:paraId="0E5F6348" w14:textId="77777777" w:rsidR="001979AE" w:rsidRDefault="001979AE" w:rsidP="00176550">
            <w:pPr>
              <w:rPr>
                <w:lang w:val="en-US"/>
              </w:rPr>
            </w:pPr>
          </w:p>
        </w:tc>
        <w:tc>
          <w:tcPr>
            <w:tcW w:w="1420" w:type="dxa"/>
            <w:tcBorders>
              <w:top w:val="nil"/>
              <w:bottom w:val="single" w:sz="2" w:space="0" w:color="auto"/>
            </w:tcBorders>
          </w:tcPr>
          <w:p w14:paraId="7C707707" w14:textId="77777777" w:rsidR="001979AE" w:rsidRDefault="001979AE" w:rsidP="00176550">
            <w:pPr>
              <w:rPr>
                <w:lang w:val="en-US"/>
              </w:rPr>
            </w:pPr>
          </w:p>
        </w:tc>
      </w:tr>
      <w:tr w:rsidR="001979AE" w14:paraId="42FDAA6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E6F6B9" w14:textId="77777777" w:rsidR="001979AE" w:rsidRDefault="001979AE" w:rsidP="00176550">
            <w:pPr>
              <w:rPr>
                <w:lang w:val="en-US"/>
              </w:rPr>
            </w:pPr>
          </w:p>
        </w:tc>
        <w:tc>
          <w:tcPr>
            <w:tcW w:w="1276" w:type="dxa"/>
            <w:gridSpan w:val="2"/>
            <w:tcBorders>
              <w:top w:val="nil"/>
              <w:bottom w:val="single" w:sz="2" w:space="0" w:color="auto"/>
            </w:tcBorders>
            <w:vAlign w:val="center"/>
          </w:tcPr>
          <w:p w14:paraId="4293D8FF" w14:textId="77777777" w:rsidR="001979AE" w:rsidRDefault="001979AE" w:rsidP="00176550">
            <w:pPr>
              <w:jc w:val="center"/>
              <w:rPr>
                <w:sz w:val="16"/>
                <w:szCs w:val="16"/>
                <w:lang w:val="en-US"/>
              </w:rPr>
            </w:pPr>
            <w:r>
              <w:rPr>
                <w:sz w:val="16"/>
                <w:szCs w:val="16"/>
                <w:lang w:val="en-US"/>
              </w:rPr>
              <w:t>2521106718386</w:t>
            </w:r>
          </w:p>
        </w:tc>
        <w:tc>
          <w:tcPr>
            <w:tcW w:w="3402" w:type="dxa"/>
            <w:gridSpan w:val="2"/>
            <w:tcBorders>
              <w:top w:val="nil"/>
              <w:bottom w:val="single" w:sz="2" w:space="0" w:color="auto"/>
            </w:tcBorders>
          </w:tcPr>
          <w:p w14:paraId="3CF8800C" w14:textId="77777777" w:rsidR="001979AE" w:rsidRDefault="001979AE" w:rsidP="00176550">
            <w:pPr>
              <w:rPr>
                <w:lang w:val="en-US"/>
              </w:rPr>
            </w:pPr>
            <w:r>
              <w:rPr>
                <w:lang w:val="en-US"/>
              </w:rPr>
              <w:t>Profil p.v.c., pervaz pardoseala</w:t>
            </w:r>
          </w:p>
        </w:tc>
        <w:tc>
          <w:tcPr>
            <w:tcW w:w="1134" w:type="dxa"/>
            <w:tcBorders>
              <w:top w:val="nil"/>
              <w:bottom w:val="single" w:sz="2" w:space="0" w:color="auto"/>
            </w:tcBorders>
          </w:tcPr>
          <w:p w14:paraId="24552095" w14:textId="77777777" w:rsidR="001979AE" w:rsidRDefault="001979AE" w:rsidP="00176550">
            <w:pPr>
              <w:rPr>
                <w:lang w:val="en-US"/>
              </w:rPr>
            </w:pPr>
            <w:r>
              <w:rPr>
                <w:lang w:val="en-US"/>
              </w:rPr>
              <w:t>m</w:t>
            </w:r>
          </w:p>
        </w:tc>
        <w:tc>
          <w:tcPr>
            <w:tcW w:w="1134" w:type="dxa"/>
            <w:tcBorders>
              <w:top w:val="nil"/>
              <w:bottom w:val="single" w:sz="2" w:space="0" w:color="auto"/>
            </w:tcBorders>
          </w:tcPr>
          <w:p w14:paraId="70CFADE5" w14:textId="77777777" w:rsidR="001979AE" w:rsidRDefault="001979AE" w:rsidP="00176550">
            <w:pPr>
              <w:rPr>
                <w:lang w:val="en-US"/>
              </w:rPr>
            </w:pPr>
            <w:r>
              <w:rPr>
                <w:lang w:val="en-US"/>
              </w:rPr>
              <w:t>31,41</w:t>
            </w:r>
          </w:p>
        </w:tc>
        <w:tc>
          <w:tcPr>
            <w:tcW w:w="1417" w:type="dxa"/>
            <w:tcBorders>
              <w:top w:val="nil"/>
              <w:bottom w:val="single" w:sz="2" w:space="0" w:color="auto"/>
            </w:tcBorders>
          </w:tcPr>
          <w:p w14:paraId="6A4F2C1D" w14:textId="77777777" w:rsidR="001979AE" w:rsidRDefault="001979AE" w:rsidP="00176550">
            <w:pPr>
              <w:rPr>
                <w:lang w:val="en-US"/>
              </w:rPr>
            </w:pPr>
          </w:p>
        </w:tc>
        <w:tc>
          <w:tcPr>
            <w:tcW w:w="1420" w:type="dxa"/>
            <w:tcBorders>
              <w:top w:val="nil"/>
              <w:bottom w:val="single" w:sz="2" w:space="0" w:color="auto"/>
            </w:tcBorders>
          </w:tcPr>
          <w:p w14:paraId="7A5C5389" w14:textId="77777777" w:rsidR="001979AE" w:rsidRDefault="001979AE" w:rsidP="00176550">
            <w:pPr>
              <w:rPr>
                <w:lang w:val="en-US"/>
              </w:rPr>
            </w:pPr>
          </w:p>
        </w:tc>
      </w:tr>
      <w:tr w:rsidR="001979AE" w14:paraId="5EC57F3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7F002C" w14:textId="77777777" w:rsidR="001979AE" w:rsidRDefault="001979AE" w:rsidP="00176550">
            <w:pPr>
              <w:rPr>
                <w:lang w:val="en-US"/>
              </w:rPr>
            </w:pPr>
          </w:p>
        </w:tc>
        <w:tc>
          <w:tcPr>
            <w:tcW w:w="1276" w:type="dxa"/>
            <w:gridSpan w:val="2"/>
            <w:tcBorders>
              <w:top w:val="nil"/>
              <w:bottom w:val="single" w:sz="2" w:space="0" w:color="auto"/>
            </w:tcBorders>
            <w:vAlign w:val="center"/>
          </w:tcPr>
          <w:p w14:paraId="5B3647CA"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4C6CE5E0"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08BBA5E2"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1D78AF9" w14:textId="77777777" w:rsidR="001979AE" w:rsidRDefault="001979AE" w:rsidP="00176550">
            <w:pPr>
              <w:rPr>
                <w:lang w:val="en-US"/>
              </w:rPr>
            </w:pPr>
            <w:r>
              <w:rPr>
                <w:lang w:val="en-US"/>
              </w:rPr>
              <w:t>0,93</w:t>
            </w:r>
          </w:p>
        </w:tc>
        <w:tc>
          <w:tcPr>
            <w:tcW w:w="1417" w:type="dxa"/>
            <w:tcBorders>
              <w:top w:val="nil"/>
              <w:bottom w:val="single" w:sz="2" w:space="0" w:color="auto"/>
            </w:tcBorders>
          </w:tcPr>
          <w:p w14:paraId="64FB2AF3" w14:textId="77777777" w:rsidR="001979AE" w:rsidRDefault="001979AE" w:rsidP="00176550">
            <w:pPr>
              <w:rPr>
                <w:lang w:val="en-US"/>
              </w:rPr>
            </w:pPr>
          </w:p>
        </w:tc>
        <w:tc>
          <w:tcPr>
            <w:tcW w:w="1418" w:type="dxa"/>
            <w:tcBorders>
              <w:top w:val="nil"/>
              <w:bottom w:val="single" w:sz="2" w:space="0" w:color="auto"/>
            </w:tcBorders>
          </w:tcPr>
          <w:p w14:paraId="12ABAAD6" w14:textId="77777777" w:rsidR="001979AE" w:rsidRDefault="001979AE" w:rsidP="00176550">
            <w:pPr>
              <w:rPr>
                <w:lang w:val="en-US"/>
              </w:rPr>
            </w:pPr>
          </w:p>
        </w:tc>
      </w:tr>
      <w:tr w:rsidR="001979AE" w:rsidRPr="00EB582C" w14:paraId="54A0D9A5" w14:textId="77777777" w:rsidTr="00176550">
        <w:trPr>
          <w:trHeight w:val="340"/>
        </w:trPr>
        <w:tc>
          <w:tcPr>
            <w:tcW w:w="709" w:type="dxa"/>
            <w:tcBorders>
              <w:top w:val="nil"/>
              <w:left w:val="single" w:sz="6" w:space="0" w:color="auto"/>
              <w:bottom w:val="nil"/>
              <w:right w:val="nil"/>
            </w:tcBorders>
          </w:tcPr>
          <w:p w14:paraId="59ADAEDA"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719CD8A"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3EF1A00"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6C53702"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6DC2CBC"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7ACD614"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C9D966E" w14:textId="77777777" w:rsidR="001979AE" w:rsidRPr="00EB582C" w:rsidRDefault="001979AE" w:rsidP="00176550">
            <w:pPr>
              <w:rPr>
                <w:lang w:val="en-US"/>
              </w:rPr>
            </w:pPr>
          </w:p>
        </w:tc>
      </w:tr>
      <w:tr w:rsidR="001979AE" w14:paraId="7A782C0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CA670F" w14:textId="77777777" w:rsidR="001979AE" w:rsidRDefault="001979AE" w:rsidP="00176550">
            <w:pPr>
              <w:rPr>
                <w:lang w:val="en-US"/>
              </w:rPr>
            </w:pPr>
            <w:r>
              <w:rPr>
                <w:lang w:val="en-US"/>
              </w:rPr>
              <w:t>55</w:t>
            </w:r>
          </w:p>
        </w:tc>
        <w:tc>
          <w:tcPr>
            <w:tcW w:w="1276" w:type="dxa"/>
            <w:gridSpan w:val="2"/>
            <w:tcBorders>
              <w:top w:val="single" w:sz="4" w:space="0" w:color="auto"/>
              <w:bottom w:val="single" w:sz="4" w:space="0" w:color="auto"/>
            </w:tcBorders>
          </w:tcPr>
          <w:p w14:paraId="24E0754E" w14:textId="77777777" w:rsidR="001979AE" w:rsidRDefault="001979AE" w:rsidP="00176550">
            <w:pPr>
              <w:rPr>
                <w:lang w:val="en-US"/>
              </w:rPr>
            </w:pPr>
            <w:r>
              <w:rPr>
                <w:lang w:val="en-US"/>
              </w:rPr>
              <w:t>CK26D</w:t>
            </w:r>
          </w:p>
          <w:p w14:paraId="5200F66B"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9FA52D9" w14:textId="77777777" w:rsidR="001979AE" w:rsidRDefault="001979AE" w:rsidP="00176550">
            <w:pPr>
              <w:adjustRightInd w:val="0"/>
              <w:rPr>
                <w:rFonts w:ascii="Times New Roman CYR" w:hAnsi="Times New Roman CYR" w:cs="Times New Roman CYR"/>
                <w:sz w:val="16"/>
                <w:szCs w:val="16"/>
                <w:lang w:val="en-US"/>
              </w:rPr>
            </w:pPr>
            <w:r>
              <w:rPr>
                <w:lang w:val="en-US"/>
              </w:rPr>
              <w:t>Prag din aluminiu montat la usa pe pardosea</w:t>
            </w:r>
            <w:r>
              <w:rPr>
                <w:rFonts w:ascii="Times New Roman CYR" w:hAnsi="Times New Roman CYR" w:cs="Times New Roman CYR"/>
                <w:sz w:val="16"/>
                <w:szCs w:val="16"/>
                <w:lang w:val="en-US"/>
              </w:rPr>
              <w:t xml:space="preserve"> </w:t>
            </w:r>
          </w:p>
          <w:p w14:paraId="6348F87E"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171D351"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06C4803A"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1,20</w:t>
            </w:r>
          </w:p>
          <w:p w14:paraId="3B77F495"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3EED05C"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BBC1B81" w14:textId="77777777" w:rsidR="001979AE" w:rsidRDefault="001979AE" w:rsidP="00176550">
            <w:pPr>
              <w:jc w:val="center"/>
              <w:rPr>
                <w:lang w:val="en-US"/>
              </w:rPr>
            </w:pPr>
          </w:p>
        </w:tc>
      </w:tr>
      <w:tr w:rsidR="001979AE" w14:paraId="0FF2A1A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3D2436" w14:textId="77777777" w:rsidR="001979AE" w:rsidRDefault="001979AE" w:rsidP="00176550">
            <w:pPr>
              <w:rPr>
                <w:lang w:val="en-US"/>
              </w:rPr>
            </w:pPr>
          </w:p>
        </w:tc>
        <w:tc>
          <w:tcPr>
            <w:tcW w:w="1276" w:type="dxa"/>
            <w:gridSpan w:val="2"/>
            <w:tcBorders>
              <w:top w:val="nil"/>
              <w:bottom w:val="single" w:sz="2" w:space="0" w:color="auto"/>
            </w:tcBorders>
            <w:vAlign w:val="center"/>
          </w:tcPr>
          <w:p w14:paraId="17A32395" w14:textId="77777777" w:rsidR="001979AE" w:rsidRDefault="001979AE" w:rsidP="00176550">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6898B742" w14:textId="77777777" w:rsidR="001979AE" w:rsidRDefault="001979AE" w:rsidP="00176550">
            <w:pPr>
              <w:rPr>
                <w:lang w:val="en-US"/>
              </w:rPr>
            </w:pPr>
            <w:r>
              <w:rPr>
                <w:lang w:val="en-US"/>
              </w:rPr>
              <w:t>Timplar</w:t>
            </w:r>
          </w:p>
        </w:tc>
        <w:tc>
          <w:tcPr>
            <w:tcW w:w="1134" w:type="dxa"/>
            <w:tcBorders>
              <w:top w:val="nil"/>
              <w:bottom w:val="single" w:sz="2" w:space="0" w:color="auto"/>
            </w:tcBorders>
          </w:tcPr>
          <w:p w14:paraId="45BB5EA8"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02B1A4A" w14:textId="77777777" w:rsidR="001979AE" w:rsidRDefault="001979AE" w:rsidP="00176550">
            <w:pPr>
              <w:rPr>
                <w:lang w:val="en-US"/>
              </w:rPr>
            </w:pPr>
            <w:r>
              <w:rPr>
                <w:lang w:val="en-US"/>
              </w:rPr>
              <w:t>0,11</w:t>
            </w:r>
          </w:p>
        </w:tc>
        <w:tc>
          <w:tcPr>
            <w:tcW w:w="1417" w:type="dxa"/>
            <w:tcBorders>
              <w:top w:val="nil"/>
              <w:bottom w:val="single" w:sz="2" w:space="0" w:color="auto"/>
            </w:tcBorders>
          </w:tcPr>
          <w:p w14:paraId="509C58C1" w14:textId="77777777" w:rsidR="001979AE" w:rsidRDefault="001979AE" w:rsidP="00176550">
            <w:pPr>
              <w:rPr>
                <w:lang w:val="en-US"/>
              </w:rPr>
            </w:pPr>
          </w:p>
        </w:tc>
        <w:tc>
          <w:tcPr>
            <w:tcW w:w="1420" w:type="dxa"/>
            <w:tcBorders>
              <w:top w:val="nil"/>
              <w:bottom w:val="single" w:sz="2" w:space="0" w:color="auto"/>
            </w:tcBorders>
          </w:tcPr>
          <w:p w14:paraId="1905D615" w14:textId="77777777" w:rsidR="001979AE" w:rsidRDefault="001979AE" w:rsidP="00176550">
            <w:pPr>
              <w:rPr>
                <w:lang w:val="en-US"/>
              </w:rPr>
            </w:pPr>
          </w:p>
        </w:tc>
      </w:tr>
      <w:tr w:rsidR="001979AE" w14:paraId="6448FD4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31063E" w14:textId="77777777" w:rsidR="001979AE" w:rsidRDefault="001979AE" w:rsidP="00176550">
            <w:pPr>
              <w:rPr>
                <w:lang w:val="en-US"/>
              </w:rPr>
            </w:pPr>
          </w:p>
        </w:tc>
        <w:tc>
          <w:tcPr>
            <w:tcW w:w="1276" w:type="dxa"/>
            <w:gridSpan w:val="2"/>
            <w:tcBorders>
              <w:top w:val="nil"/>
              <w:bottom w:val="single" w:sz="2" w:space="0" w:color="auto"/>
            </w:tcBorders>
            <w:vAlign w:val="center"/>
          </w:tcPr>
          <w:p w14:paraId="75C972A7"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4C4073B8"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5FA427D8"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79966AE" w14:textId="77777777" w:rsidR="001979AE" w:rsidRDefault="001979AE" w:rsidP="00176550">
            <w:pPr>
              <w:rPr>
                <w:lang w:val="en-US"/>
              </w:rPr>
            </w:pPr>
            <w:r>
              <w:rPr>
                <w:lang w:val="en-US"/>
              </w:rPr>
              <w:t>0,01</w:t>
            </w:r>
          </w:p>
        </w:tc>
        <w:tc>
          <w:tcPr>
            <w:tcW w:w="1417" w:type="dxa"/>
            <w:tcBorders>
              <w:top w:val="nil"/>
              <w:bottom w:val="single" w:sz="2" w:space="0" w:color="auto"/>
            </w:tcBorders>
          </w:tcPr>
          <w:p w14:paraId="1304F98E" w14:textId="77777777" w:rsidR="001979AE" w:rsidRDefault="001979AE" w:rsidP="00176550">
            <w:pPr>
              <w:rPr>
                <w:lang w:val="en-US"/>
              </w:rPr>
            </w:pPr>
          </w:p>
        </w:tc>
        <w:tc>
          <w:tcPr>
            <w:tcW w:w="1420" w:type="dxa"/>
            <w:tcBorders>
              <w:top w:val="nil"/>
              <w:bottom w:val="single" w:sz="2" w:space="0" w:color="auto"/>
            </w:tcBorders>
          </w:tcPr>
          <w:p w14:paraId="40E675FB" w14:textId="77777777" w:rsidR="001979AE" w:rsidRDefault="001979AE" w:rsidP="00176550">
            <w:pPr>
              <w:rPr>
                <w:lang w:val="en-US"/>
              </w:rPr>
            </w:pPr>
          </w:p>
        </w:tc>
      </w:tr>
      <w:tr w:rsidR="001979AE" w14:paraId="2EB0A60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2906CC" w14:textId="77777777" w:rsidR="001979AE" w:rsidRDefault="001979AE" w:rsidP="00176550">
            <w:pPr>
              <w:rPr>
                <w:lang w:val="en-US"/>
              </w:rPr>
            </w:pPr>
          </w:p>
        </w:tc>
        <w:tc>
          <w:tcPr>
            <w:tcW w:w="1276" w:type="dxa"/>
            <w:gridSpan w:val="2"/>
            <w:tcBorders>
              <w:top w:val="nil"/>
              <w:bottom w:val="single" w:sz="2" w:space="0" w:color="auto"/>
            </w:tcBorders>
            <w:vAlign w:val="center"/>
          </w:tcPr>
          <w:p w14:paraId="43F6ABEE" w14:textId="77777777" w:rsidR="001979AE" w:rsidRDefault="001979AE" w:rsidP="00176550">
            <w:pPr>
              <w:jc w:val="center"/>
              <w:rPr>
                <w:sz w:val="16"/>
                <w:szCs w:val="16"/>
                <w:lang w:val="en-US"/>
              </w:rPr>
            </w:pPr>
            <w:r>
              <w:rPr>
                <w:sz w:val="16"/>
                <w:szCs w:val="16"/>
                <w:lang w:val="en-US"/>
              </w:rPr>
              <w:t>12743123549027</w:t>
            </w:r>
          </w:p>
        </w:tc>
        <w:tc>
          <w:tcPr>
            <w:tcW w:w="3402" w:type="dxa"/>
            <w:gridSpan w:val="2"/>
            <w:tcBorders>
              <w:top w:val="nil"/>
              <w:bottom w:val="single" w:sz="2" w:space="0" w:color="auto"/>
            </w:tcBorders>
          </w:tcPr>
          <w:p w14:paraId="692EB1E9" w14:textId="77777777" w:rsidR="001979AE" w:rsidRDefault="001979AE" w:rsidP="00176550">
            <w:pPr>
              <w:rPr>
                <w:lang w:val="en-US"/>
              </w:rPr>
            </w:pPr>
            <w:r>
              <w:rPr>
                <w:lang w:val="en-US"/>
              </w:rPr>
              <w:t>Prag din aluminiu la usa</w:t>
            </w:r>
          </w:p>
        </w:tc>
        <w:tc>
          <w:tcPr>
            <w:tcW w:w="1134" w:type="dxa"/>
            <w:tcBorders>
              <w:top w:val="nil"/>
              <w:bottom w:val="single" w:sz="2" w:space="0" w:color="auto"/>
            </w:tcBorders>
          </w:tcPr>
          <w:p w14:paraId="3F6C196D" w14:textId="77777777" w:rsidR="001979AE" w:rsidRDefault="001979AE" w:rsidP="00176550">
            <w:pPr>
              <w:rPr>
                <w:lang w:val="en-US"/>
              </w:rPr>
            </w:pPr>
            <w:r>
              <w:rPr>
                <w:lang w:val="en-US"/>
              </w:rPr>
              <w:t>m</w:t>
            </w:r>
          </w:p>
        </w:tc>
        <w:tc>
          <w:tcPr>
            <w:tcW w:w="1134" w:type="dxa"/>
            <w:tcBorders>
              <w:top w:val="nil"/>
              <w:bottom w:val="single" w:sz="2" w:space="0" w:color="auto"/>
            </w:tcBorders>
          </w:tcPr>
          <w:p w14:paraId="31184603" w14:textId="77777777" w:rsidR="001979AE" w:rsidRDefault="001979AE" w:rsidP="00176550">
            <w:pPr>
              <w:rPr>
                <w:lang w:val="en-US"/>
              </w:rPr>
            </w:pPr>
            <w:r>
              <w:rPr>
                <w:lang w:val="en-US"/>
              </w:rPr>
              <w:t>1,20</w:t>
            </w:r>
          </w:p>
        </w:tc>
        <w:tc>
          <w:tcPr>
            <w:tcW w:w="1417" w:type="dxa"/>
            <w:tcBorders>
              <w:top w:val="nil"/>
              <w:bottom w:val="single" w:sz="2" w:space="0" w:color="auto"/>
            </w:tcBorders>
          </w:tcPr>
          <w:p w14:paraId="0B42ABA6" w14:textId="77777777" w:rsidR="001979AE" w:rsidRDefault="001979AE" w:rsidP="00176550">
            <w:pPr>
              <w:rPr>
                <w:lang w:val="en-US"/>
              </w:rPr>
            </w:pPr>
          </w:p>
        </w:tc>
        <w:tc>
          <w:tcPr>
            <w:tcW w:w="1420" w:type="dxa"/>
            <w:tcBorders>
              <w:top w:val="nil"/>
              <w:bottom w:val="single" w:sz="2" w:space="0" w:color="auto"/>
            </w:tcBorders>
          </w:tcPr>
          <w:p w14:paraId="17BFA885" w14:textId="77777777" w:rsidR="001979AE" w:rsidRDefault="001979AE" w:rsidP="00176550">
            <w:pPr>
              <w:rPr>
                <w:lang w:val="en-US"/>
              </w:rPr>
            </w:pPr>
          </w:p>
        </w:tc>
      </w:tr>
      <w:tr w:rsidR="001979AE" w14:paraId="34D6F33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DEE8E2" w14:textId="77777777" w:rsidR="001979AE" w:rsidRDefault="001979AE" w:rsidP="00176550">
            <w:pPr>
              <w:rPr>
                <w:lang w:val="en-US"/>
              </w:rPr>
            </w:pPr>
          </w:p>
        </w:tc>
        <w:tc>
          <w:tcPr>
            <w:tcW w:w="1276" w:type="dxa"/>
            <w:gridSpan w:val="2"/>
            <w:tcBorders>
              <w:top w:val="nil"/>
              <w:bottom w:val="single" w:sz="2" w:space="0" w:color="auto"/>
            </w:tcBorders>
            <w:vAlign w:val="center"/>
          </w:tcPr>
          <w:p w14:paraId="07990DBB" w14:textId="77777777" w:rsidR="001979AE" w:rsidRDefault="001979AE" w:rsidP="00176550">
            <w:pPr>
              <w:jc w:val="center"/>
              <w:rPr>
                <w:sz w:val="16"/>
                <w:szCs w:val="16"/>
                <w:lang w:val="en-US"/>
              </w:rPr>
            </w:pPr>
            <w:r>
              <w:rPr>
                <w:sz w:val="16"/>
                <w:szCs w:val="16"/>
                <w:lang w:val="en-US"/>
              </w:rPr>
              <w:t>2874115829126</w:t>
            </w:r>
          </w:p>
        </w:tc>
        <w:tc>
          <w:tcPr>
            <w:tcW w:w="3402" w:type="dxa"/>
            <w:gridSpan w:val="2"/>
            <w:tcBorders>
              <w:top w:val="nil"/>
              <w:bottom w:val="single" w:sz="2" w:space="0" w:color="auto"/>
            </w:tcBorders>
          </w:tcPr>
          <w:p w14:paraId="15B07A6E" w14:textId="77777777" w:rsidR="001979AE" w:rsidRDefault="001979AE" w:rsidP="00176550">
            <w:pPr>
              <w:rPr>
                <w:lang w:val="en-US"/>
              </w:rPr>
            </w:pPr>
            <w:r>
              <w:rPr>
                <w:lang w:val="en-US"/>
              </w:rPr>
              <w:t>Suruburi cu cap inecat crestat 6 x 30 mm</w:t>
            </w:r>
          </w:p>
        </w:tc>
        <w:tc>
          <w:tcPr>
            <w:tcW w:w="1134" w:type="dxa"/>
            <w:tcBorders>
              <w:top w:val="nil"/>
              <w:bottom w:val="single" w:sz="2" w:space="0" w:color="auto"/>
            </w:tcBorders>
          </w:tcPr>
          <w:p w14:paraId="2E5589FB" w14:textId="77777777" w:rsidR="001979AE" w:rsidRDefault="001979AE" w:rsidP="00176550">
            <w:pPr>
              <w:rPr>
                <w:lang w:val="en-US"/>
              </w:rPr>
            </w:pPr>
            <w:r>
              <w:rPr>
                <w:lang w:val="en-US"/>
              </w:rPr>
              <w:t>buc</w:t>
            </w:r>
          </w:p>
        </w:tc>
        <w:tc>
          <w:tcPr>
            <w:tcW w:w="1134" w:type="dxa"/>
            <w:tcBorders>
              <w:top w:val="nil"/>
              <w:bottom w:val="single" w:sz="2" w:space="0" w:color="auto"/>
            </w:tcBorders>
          </w:tcPr>
          <w:p w14:paraId="229B289E" w14:textId="77777777" w:rsidR="001979AE" w:rsidRDefault="001979AE" w:rsidP="00176550">
            <w:pPr>
              <w:rPr>
                <w:lang w:val="en-US"/>
              </w:rPr>
            </w:pPr>
            <w:r>
              <w:rPr>
                <w:lang w:val="en-US"/>
              </w:rPr>
              <w:t>7,20</w:t>
            </w:r>
          </w:p>
        </w:tc>
        <w:tc>
          <w:tcPr>
            <w:tcW w:w="1417" w:type="dxa"/>
            <w:tcBorders>
              <w:top w:val="nil"/>
              <w:bottom w:val="single" w:sz="2" w:space="0" w:color="auto"/>
            </w:tcBorders>
          </w:tcPr>
          <w:p w14:paraId="35720559" w14:textId="77777777" w:rsidR="001979AE" w:rsidRDefault="001979AE" w:rsidP="00176550">
            <w:pPr>
              <w:rPr>
                <w:lang w:val="en-US"/>
              </w:rPr>
            </w:pPr>
          </w:p>
        </w:tc>
        <w:tc>
          <w:tcPr>
            <w:tcW w:w="1420" w:type="dxa"/>
            <w:tcBorders>
              <w:top w:val="nil"/>
              <w:bottom w:val="single" w:sz="2" w:space="0" w:color="auto"/>
            </w:tcBorders>
          </w:tcPr>
          <w:p w14:paraId="7243F9E6" w14:textId="77777777" w:rsidR="001979AE" w:rsidRDefault="001979AE" w:rsidP="00176550">
            <w:pPr>
              <w:rPr>
                <w:lang w:val="en-US"/>
              </w:rPr>
            </w:pPr>
          </w:p>
        </w:tc>
      </w:tr>
      <w:tr w:rsidR="001979AE" w14:paraId="4F51115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3CD51A" w14:textId="77777777" w:rsidR="001979AE" w:rsidRDefault="001979AE" w:rsidP="00176550">
            <w:pPr>
              <w:rPr>
                <w:lang w:val="en-US"/>
              </w:rPr>
            </w:pPr>
          </w:p>
        </w:tc>
        <w:tc>
          <w:tcPr>
            <w:tcW w:w="1276" w:type="dxa"/>
            <w:gridSpan w:val="2"/>
            <w:tcBorders>
              <w:top w:val="nil"/>
              <w:bottom w:val="single" w:sz="2" w:space="0" w:color="auto"/>
            </w:tcBorders>
            <w:vAlign w:val="center"/>
          </w:tcPr>
          <w:p w14:paraId="79C81DA9"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0D26C6B9"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23A25118"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50DCDCD" w14:textId="77777777" w:rsidR="001979AE" w:rsidRDefault="001979AE" w:rsidP="00176550">
            <w:pPr>
              <w:rPr>
                <w:lang w:val="en-US"/>
              </w:rPr>
            </w:pPr>
            <w:r>
              <w:rPr>
                <w:lang w:val="en-US"/>
              </w:rPr>
              <w:t>0,01</w:t>
            </w:r>
          </w:p>
        </w:tc>
        <w:tc>
          <w:tcPr>
            <w:tcW w:w="1417" w:type="dxa"/>
            <w:tcBorders>
              <w:top w:val="nil"/>
              <w:bottom w:val="single" w:sz="2" w:space="0" w:color="auto"/>
            </w:tcBorders>
          </w:tcPr>
          <w:p w14:paraId="1D9D0146" w14:textId="77777777" w:rsidR="001979AE" w:rsidRDefault="001979AE" w:rsidP="00176550">
            <w:pPr>
              <w:rPr>
                <w:lang w:val="en-US"/>
              </w:rPr>
            </w:pPr>
          </w:p>
        </w:tc>
        <w:tc>
          <w:tcPr>
            <w:tcW w:w="1418" w:type="dxa"/>
            <w:tcBorders>
              <w:top w:val="nil"/>
              <w:bottom w:val="single" w:sz="2" w:space="0" w:color="auto"/>
            </w:tcBorders>
          </w:tcPr>
          <w:p w14:paraId="2B469F11" w14:textId="77777777" w:rsidR="001979AE" w:rsidRDefault="001979AE" w:rsidP="00176550">
            <w:pPr>
              <w:rPr>
                <w:lang w:val="en-US"/>
              </w:rPr>
            </w:pPr>
          </w:p>
        </w:tc>
      </w:tr>
      <w:tr w:rsidR="001979AE" w:rsidRPr="00EB582C" w14:paraId="3ECF8ACF" w14:textId="77777777" w:rsidTr="00176550">
        <w:trPr>
          <w:trHeight w:val="340"/>
        </w:trPr>
        <w:tc>
          <w:tcPr>
            <w:tcW w:w="709" w:type="dxa"/>
            <w:tcBorders>
              <w:top w:val="nil"/>
              <w:left w:val="single" w:sz="6" w:space="0" w:color="auto"/>
              <w:bottom w:val="nil"/>
              <w:right w:val="nil"/>
            </w:tcBorders>
          </w:tcPr>
          <w:p w14:paraId="7412F8FD"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16E6FF91"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6E728AE"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D106E3B"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5A61B129"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0D66907"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C882A66" w14:textId="77777777" w:rsidR="001979AE" w:rsidRPr="00EB582C" w:rsidRDefault="001979AE" w:rsidP="00176550">
            <w:pPr>
              <w:rPr>
                <w:lang w:val="en-US"/>
              </w:rPr>
            </w:pPr>
          </w:p>
        </w:tc>
      </w:tr>
      <w:tr w:rsidR="001979AE" w14:paraId="00E69FC8"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3B0CF580" w14:textId="77777777" w:rsidR="001979AE" w:rsidRDefault="001979AE" w:rsidP="00176550">
            <w:pPr>
              <w:rPr>
                <w:sz w:val="8"/>
                <w:szCs w:val="8"/>
                <w:lang w:val="en-US"/>
              </w:rPr>
            </w:pPr>
          </w:p>
        </w:tc>
        <w:tc>
          <w:tcPr>
            <w:tcW w:w="1276" w:type="dxa"/>
            <w:gridSpan w:val="2"/>
            <w:tcBorders>
              <w:left w:val="nil"/>
              <w:bottom w:val="nil"/>
              <w:right w:val="nil"/>
            </w:tcBorders>
          </w:tcPr>
          <w:p w14:paraId="7B330238" w14:textId="77777777" w:rsidR="001979AE" w:rsidRDefault="001979AE" w:rsidP="00176550">
            <w:pPr>
              <w:rPr>
                <w:sz w:val="8"/>
                <w:szCs w:val="8"/>
                <w:lang w:val="en-US"/>
              </w:rPr>
            </w:pPr>
          </w:p>
        </w:tc>
        <w:tc>
          <w:tcPr>
            <w:tcW w:w="3402" w:type="dxa"/>
            <w:gridSpan w:val="2"/>
            <w:tcBorders>
              <w:left w:val="nil"/>
              <w:bottom w:val="nil"/>
              <w:right w:val="nil"/>
            </w:tcBorders>
          </w:tcPr>
          <w:p w14:paraId="6EE90C90" w14:textId="77777777" w:rsidR="001979AE" w:rsidRDefault="001979AE" w:rsidP="00176550">
            <w:pPr>
              <w:rPr>
                <w:sz w:val="8"/>
                <w:szCs w:val="8"/>
                <w:lang w:val="en-US"/>
              </w:rPr>
            </w:pPr>
          </w:p>
          <w:p w14:paraId="7D93D1A4" w14:textId="77777777" w:rsidR="001979AE" w:rsidRDefault="001979AE" w:rsidP="00176550">
            <w:pPr>
              <w:rPr>
                <w:sz w:val="8"/>
                <w:szCs w:val="8"/>
                <w:lang w:val="en-US"/>
              </w:rPr>
            </w:pPr>
          </w:p>
          <w:p w14:paraId="2ADE7EFC" w14:textId="77777777" w:rsidR="001979AE" w:rsidRDefault="001979AE" w:rsidP="00176550">
            <w:pPr>
              <w:rPr>
                <w:sz w:val="8"/>
                <w:szCs w:val="8"/>
                <w:lang w:val="en-US"/>
              </w:rPr>
            </w:pPr>
          </w:p>
        </w:tc>
        <w:tc>
          <w:tcPr>
            <w:tcW w:w="1134" w:type="dxa"/>
            <w:tcBorders>
              <w:left w:val="nil"/>
              <w:bottom w:val="nil"/>
              <w:right w:val="nil"/>
            </w:tcBorders>
          </w:tcPr>
          <w:p w14:paraId="34BA4D82" w14:textId="77777777" w:rsidR="001979AE" w:rsidRDefault="001979AE" w:rsidP="00176550">
            <w:pPr>
              <w:rPr>
                <w:sz w:val="8"/>
                <w:szCs w:val="8"/>
                <w:lang w:val="en-US"/>
              </w:rPr>
            </w:pPr>
          </w:p>
        </w:tc>
        <w:tc>
          <w:tcPr>
            <w:tcW w:w="1134" w:type="dxa"/>
            <w:tcBorders>
              <w:left w:val="nil"/>
              <w:bottom w:val="nil"/>
              <w:right w:val="nil"/>
            </w:tcBorders>
          </w:tcPr>
          <w:p w14:paraId="6A3C4466" w14:textId="77777777" w:rsidR="001979AE" w:rsidRDefault="001979AE" w:rsidP="00176550">
            <w:pPr>
              <w:rPr>
                <w:sz w:val="8"/>
                <w:szCs w:val="8"/>
                <w:lang w:val="en-US"/>
              </w:rPr>
            </w:pPr>
          </w:p>
        </w:tc>
        <w:tc>
          <w:tcPr>
            <w:tcW w:w="1417" w:type="dxa"/>
            <w:tcBorders>
              <w:left w:val="nil"/>
              <w:bottom w:val="nil"/>
              <w:right w:val="nil"/>
            </w:tcBorders>
          </w:tcPr>
          <w:p w14:paraId="2518E488" w14:textId="77777777" w:rsidR="001979AE" w:rsidRDefault="001979AE" w:rsidP="00176550">
            <w:pPr>
              <w:rPr>
                <w:sz w:val="8"/>
                <w:szCs w:val="8"/>
                <w:lang w:val="en-US"/>
              </w:rPr>
            </w:pPr>
          </w:p>
        </w:tc>
        <w:tc>
          <w:tcPr>
            <w:tcW w:w="1418" w:type="dxa"/>
            <w:tcBorders>
              <w:left w:val="nil"/>
              <w:bottom w:val="nil"/>
            </w:tcBorders>
          </w:tcPr>
          <w:p w14:paraId="47040953" w14:textId="77777777" w:rsidR="001979AE" w:rsidRDefault="001979AE" w:rsidP="00176550">
            <w:pPr>
              <w:rPr>
                <w:sz w:val="8"/>
                <w:szCs w:val="8"/>
                <w:lang w:val="en-US"/>
              </w:rPr>
            </w:pPr>
          </w:p>
        </w:tc>
      </w:tr>
      <w:tr w:rsidR="001979AE" w:rsidRPr="00EB582C" w14:paraId="3748C769"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A8C5AFA"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58AFFD0"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2084AF7C"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1D4CECD5"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2B26777B"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7DC263D3"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257C940F" w14:textId="77777777" w:rsidR="001979AE" w:rsidRPr="00EB582C" w:rsidRDefault="001979AE" w:rsidP="00176550">
            <w:pPr>
              <w:rPr>
                <w:lang w:val="en-US"/>
              </w:rPr>
            </w:pPr>
          </w:p>
        </w:tc>
      </w:tr>
      <w:tr w:rsidR="001979AE" w14:paraId="7823D724"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E16D750"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4D4F25E7"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706DE2E9"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42A6F63C" w14:textId="77777777" w:rsidR="001979AE" w:rsidRDefault="001979AE" w:rsidP="00176550">
            <w:pPr>
              <w:rPr>
                <w:sz w:val="8"/>
                <w:szCs w:val="8"/>
                <w:lang w:val="en-US"/>
              </w:rPr>
            </w:pPr>
            <w:r>
              <w:rPr>
                <w:b/>
                <w:bCs/>
                <w:lang w:val="en-US"/>
              </w:rPr>
              <w:t xml:space="preserve">Total </w:t>
            </w:r>
            <w:r>
              <w:rPr>
                <w:b/>
                <w:bCs/>
                <w:sz w:val="22"/>
                <w:szCs w:val="22"/>
                <w:lang w:val="en-US"/>
              </w:rPr>
              <w:t>Cabinet 21</w:t>
            </w:r>
          </w:p>
        </w:tc>
        <w:tc>
          <w:tcPr>
            <w:tcW w:w="1134" w:type="dxa"/>
            <w:tcBorders>
              <w:top w:val="single" w:sz="4" w:space="0" w:color="auto"/>
              <w:left w:val="nil"/>
              <w:bottom w:val="single" w:sz="4" w:space="0" w:color="auto"/>
              <w:right w:val="nil"/>
            </w:tcBorders>
          </w:tcPr>
          <w:p w14:paraId="1A4143BA"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54CFE793"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46F3C44D"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10BE85E8" w14:textId="77777777" w:rsidR="001979AE" w:rsidRDefault="001979AE" w:rsidP="00176550">
            <w:pPr>
              <w:rPr>
                <w:b/>
                <w:bCs/>
                <w:lang w:val="en-US"/>
              </w:rPr>
            </w:pPr>
          </w:p>
        </w:tc>
      </w:tr>
      <w:tr w:rsidR="001979AE" w14:paraId="75994086" w14:textId="77777777" w:rsidTr="00176550">
        <w:tc>
          <w:tcPr>
            <w:tcW w:w="709" w:type="dxa"/>
            <w:tcBorders>
              <w:top w:val="nil"/>
              <w:left w:val="single" w:sz="6" w:space="0" w:color="auto"/>
              <w:bottom w:val="nil"/>
              <w:right w:val="nil"/>
            </w:tcBorders>
          </w:tcPr>
          <w:p w14:paraId="12017352"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5CB1D25A"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2CDF9E10" w14:textId="77777777" w:rsidR="001979AE" w:rsidRPr="007F2714" w:rsidRDefault="001979AE" w:rsidP="00176550">
            <w:pPr>
              <w:rPr>
                <w:b/>
                <w:bCs/>
                <w:sz w:val="22"/>
                <w:szCs w:val="22"/>
                <w:lang w:val="en-US"/>
              </w:rPr>
            </w:pPr>
            <w:r w:rsidRPr="00B40365">
              <w:rPr>
                <w:b/>
                <w:bCs/>
                <w:sz w:val="22"/>
                <w:szCs w:val="22"/>
                <w:lang w:val="en-US"/>
              </w:rPr>
              <w:t>1.1.5. Cabinet 22</w:t>
            </w:r>
          </w:p>
          <w:p w14:paraId="19BF9DB6"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6712170C"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3C0B0F96" w14:textId="77777777" w:rsidR="001979AE" w:rsidRDefault="001979AE" w:rsidP="00176550">
            <w:pPr>
              <w:rPr>
                <w:lang w:val="en-US"/>
              </w:rPr>
            </w:pPr>
          </w:p>
        </w:tc>
        <w:tc>
          <w:tcPr>
            <w:tcW w:w="1417" w:type="dxa"/>
            <w:tcBorders>
              <w:top w:val="nil"/>
              <w:left w:val="single" w:sz="6" w:space="0" w:color="auto"/>
              <w:bottom w:val="nil"/>
              <w:right w:val="nil"/>
            </w:tcBorders>
          </w:tcPr>
          <w:p w14:paraId="0F61BA5F"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33378FED" w14:textId="77777777" w:rsidR="001979AE" w:rsidRDefault="001979AE" w:rsidP="00176550">
            <w:pPr>
              <w:rPr>
                <w:lang w:val="en-US"/>
              </w:rPr>
            </w:pPr>
          </w:p>
        </w:tc>
      </w:tr>
      <w:tr w:rsidR="001979AE" w14:paraId="63C6D20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4D552F" w14:textId="77777777" w:rsidR="001979AE" w:rsidRDefault="001979AE" w:rsidP="00176550">
            <w:pPr>
              <w:rPr>
                <w:lang w:val="en-US"/>
              </w:rPr>
            </w:pPr>
            <w:r>
              <w:rPr>
                <w:lang w:val="en-US"/>
              </w:rPr>
              <w:t>56</w:t>
            </w:r>
          </w:p>
        </w:tc>
        <w:tc>
          <w:tcPr>
            <w:tcW w:w="1276" w:type="dxa"/>
            <w:gridSpan w:val="2"/>
            <w:tcBorders>
              <w:top w:val="single" w:sz="4" w:space="0" w:color="auto"/>
              <w:bottom w:val="single" w:sz="4" w:space="0" w:color="auto"/>
            </w:tcBorders>
          </w:tcPr>
          <w:p w14:paraId="18C9B355" w14:textId="77777777" w:rsidR="001979AE" w:rsidRDefault="001979AE" w:rsidP="00176550">
            <w:pPr>
              <w:rPr>
                <w:lang w:val="en-US"/>
              </w:rPr>
            </w:pPr>
            <w:r>
              <w:rPr>
                <w:lang w:val="en-US"/>
              </w:rPr>
              <w:t>RpCP45D</w:t>
            </w:r>
          </w:p>
          <w:p w14:paraId="0CF193C2"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ABE1EB8" w14:textId="77777777" w:rsidR="001979AE" w:rsidRDefault="001979AE" w:rsidP="00176550">
            <w:pPr>
              <w:adjustRightInd w:val="0"/>
              <w:rPr>
                <w:rFonts w:ascii="Times New Roman CYR" w:hAnsi="Times New Roman CYR" w:cs="Times New Roman CYR"/>
                <w:sz w:val="16"/>
                <w:szCs w:val="16"/>
                <w:lang w:val="en-US"/>
              </w:rPr>
            </w:pPr>
            <w:r>
              <w:rPr>
                <w:lang w:val="en-US"/>
              </w:rPr>
              <w:t>Demontarea balustradelor, grilelor, parapetilor si imprejmuirilor metalice etc</w:t>
            </w:r>
            <w:r>
              <w:rPr>
                <w:rFonts w:ascii="Times New Roman CYR" w:hAnsi="Times New Roman CYR" w:cs="Times New Roman CYR"/>
                <w:sz w:val="16"/>
                <w:szCs w:val="16"/>
                <w:lang w:val="en-US"/>
              </w:rPr>
              <w:t xml:space="preserve"> </w:t>
            </w:r>
          </w:p>
          <w:p w14:paraId="5AAD36E2"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421F653A" w14:textId="77777777" w:rsidR="001979AE" w:rsidRDefault="001979AE" w:rsidP="00176550">
            <w:pPr>
              <w:jc w:val="center"/>
              <w:rPr>
                <w:lang w:val="en-US"/>
              </w:rPr>
            </w:pPr>
            <w:r>
              <w:rPr>
                <w:lang w:val="en-US"/>
              </w:rPr>
              <w:t>kg</w:t>
            </w:r>
          </w:p>
        </w:tc>
        <w:tc>
          <w:tcPr>
            <w:tcW w:w="1134" w:type="dxa"/>
            <w:tcBorders>
              <w:top w:val="single" w:sz="4" w:space="0" w:color="auto"/>
              <w:bottom w:val="single" w:sz="4" w:space="0" w:color="auto"/>
            </w:tcBorders>
            <w:vAlign w:val="center"/>
          </w:tcPr>
          <w:p w14:paraId="497B35D7"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63,45</w:t>
            </w:r>
          </w:p>
          <w:p w14:paraId="16CD55CB"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E611AAC"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E490EBA" w14:textId="77777777" w:rsidR="001979AE" w:rsidRDefault="001979AE" w:rsidP="00176550">
            <w:pPr>
              <w:jc w:val="center"/>
              <w:rPr>
                <w:lang w:val="en-US"/>
              </w:rPr>
            </w:pPr>
          </w:p>
        </w:tc>
      </w:tr>
      <w:tr w:rsidR="001979AE" w14:paraId="092742A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745C4A" w14:textId="77777777" w:rsidR="001979AE" w:rsidRDefault="001979AE" w:rsidP="00176550">
            <w:pPr>
              <w:rPr>
                <w:lang w:val="en-US"/>
              </w:rPr>
            </w:pPr>
          </w:p>
        </w:tc>
        <w:tc>
          <w:tcPr>
            <w:tcW w:w="1276" w:type="dxa"/>
            <w:gridSpan w:val="2"/>
            <w:tcBorders>
              <w:top w:val="nil"/>
              <w:bottom w:val="single" w:sz="2" w:space="0" w:color="auto"/>
            </w:tcBorders>
            <w:vAlign w:val="center"/>
          </w:tcPr>
          <w:p w14:paraId="5405657D" w14:textId="77777777" w:rsidR="001979AE" w:rsidRDefault="001979AE" w:rsidP="00176550">
            <w:pPr>
              <w:jc w:val="center"/>
              <w:rPr>
                <w:sz w:val="16"/>
                <w:szCs w:val="16"/>
                <w:lang w:val="en-US"/>
              </w:rPr>
            </w:pPr>
            <w:r>
              <w:rPr>
                <w:sz w:val="16"/>
                <w:szCs w:val="16"/>
                <w:lang w:val="en-US"/>
              </w:rPr>
              <w:t>7214240021800</w:t>
            </w:r>
          </w:p>
        </w:tc>
        <w:tc>
          <w:tcPr>
            <w:tcW w:w="3402" w:type="dxa"/>
            <w:gridSpan w:val="2"/>
            <w:tcBorders>
              <w:top w:val="nil"/>
              <w:bottom w:val="single" w:sz="2" w:space="0" w:color="auto"/>
            </w:tcBorders>
          </w:tcPr>
          <w:p w14:paraId="6E1347BF" w14:textId="77777777" w:rsidR="001979AE" w:rsidRDefault="001979AE" w:rsidP="00176550">
            <w:pPr>
              <w:rPr>
                <w:lang w:val="en-US"/>
              </w:rPr>
            </w:pPr>
            <w:r>
              <w:rPr>
                <w:lang w:val="en-US"/>
              </w:rPr>
              <w:t>Lacatus mecanic</w:t>
            </w:r>
          </w:p>
        </w:tc>
        <w:tc>
          <w:tcPr>
            <w:tcW w:w="1134" w:type="dxa"/>
            <w:tcBorders>
              <w:top w:val="nil"/>
              <w:bottom w:val="single" w:sz="2" w:space="0" w:color="auto"/>
            </w:tcBorders>
          </w:tcPr>
          <w:p w14:paraId="74B4545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5143B16" w14:textId="77777777" w:rsidR="001979AE" w:rsidRDefault="001979AE" w:rsidP="00176550">
            <w:pPr>
              <w:rPr>
                <w:lang w:val="en-US"/>
              </w:rPr>
            </w:pPr>
            <w:r>
              <w:rPr>
                <w:lang w:val="en-US"/>
              </w:rPr>
              <w:t>1,27</w:t>
            </w:r>
          </w:p>
        </w:tc>
        <w:tc>
          <w:tcPr>
            <w:tcW w:w="1417" w:type="dxa"/>
            <w:tcBorders>
              <w:top w:val="nil"/>
              <w:bottom w:val="single" w:sz="2" w:space="0" w:color="auto"/>
            </w:tcBorders>
          </w:tcPr>
          <w:p w14:paraId="342B9EB9" w14:textId="77777777" w:rsidR="001979AE" w:rsidRDefault="001979AE" w:rsidP="00176550">
            <w:pPr>
              <w:rPr>
                <w:lang w:val="en-US"/>
              </w:rPr>
            </w:pPr>
          </w:p>
        </w:tc>
        <w:tc>
          <w:tcPr>
            <w:tcW w:w="1420" w:type="dxa"/>
            <w:tcBorders>
              <w:top w:val="nil"/>
              <w:bottom w:val="single" w:sz="2" w:space="0" w:color="auto"/>
            </w:tcBorders>
          </w:tcPr>
          <w:p w14:paraId="0874EFFC" w14:textId="77777777" w:rsidR="001979AE" w:rsidRDefault="001979AE" w:rsidP="00176550">
            <w:pPr>
              <w:rPr>
                <w:lang w:val="en-US"/>
              </w:rPr>
            </w:pPr>
          </w:p>
        </w:tc>
      </w:tr>
      <w:tr w:rsidR="001979AE" w14:paraId="78BB6A0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35E687" w14:textId="77777777" w:rsidR="001979AE" w:rsidRDefault="001979AE" w:rsidP="00176550">
            <w:pPr>
              <w:rPr>
                <w:lang w:val="en-US"/>
              </w:rPr>
            </w:pPr>
          </w:p>
        </w:tc>
        <w:tc>
          <w:tcPr>
            <w:tcW w:w="1276" w:type="dxa"/>
            <w:gridSpan w:val="2"/>
            <w:tcBorders>
              <w:top w:val="nil"/>
              <w:bottom w:val="single" w:sz="2" w:space="0" w:color="auto"/>
            </w:tcBorders>
            <w:vAlign w:val="center"/>
          </w:tcPr>
          <w:p w14:paraId="28D9904D" w14:textId="77777777" w:rsidR="001979AE" w:rsidRDefault="001979AE" w:rsidP="00176550">
            <w:pPr>
              <w:jc w:val="center"/>
              <w:rPr>
                <w:sz w:val="16"/>
                <w:szCs w:val="16"/>
                <w:lang w:val="en-US"/>
              </w:rPr>
            </w:pPr>
            <w:r>
              <w:rPr>
                <w:sz w:val="16"/>
                <w:szCs w:val="16"/>
                <w:lang w:val="en-US"/>
              </w:rPr>
              <w:t>9310060019922</w:t>
            </w:r>
          </w:p>
        </w:tc>
        <w:tc>
          <w:tcPr>
            <w:tcW w:w="3402" w:type="dxa"/>
            <w:gridSpan w:val="2"/>
            <w:tcBorders>
              <w:top w:val="nil"/>
              <w:bottom w:val="single" w:sz="2" w:space="0" w:color="auto"/>
            </w:tcBorders>
          </w:tcPr>
          <w:p w14:paraId="3D81A9D9" w14:textId="77777777" w:rsidR="001979AE" w:rsidRDefault="001979AE" w:rsidP="00176550">
            <w:pPr>
              <w:rPr>
                <w:lang w:val="en-US"/>
              </w:rPr>
            </w:pPr>
            <w:r>
              <w:rPr>
                <w:lang w:val="en-US"/>
              </w:rPr>
              <w:t xml:space="preserve">Muncitor deservire </w:t>
            </w:r>
          </w:p>
        </w:tc>
        <w:tc>
          <w:tcPr>
            <w:tcW w:w="1134" w:type="dxa"/>
            <w:tcBorders>
              <w:top w:val="nil"/>
              <w:bottom w:val="single" w:sz="2" w:space="0" w:color="auto"/>
            </w:tcBorders>
          </w:tcPr>
          <w:p w14:paraId="325DB57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00647BA" w14:textId="77777777" w:rsidR="001979AE" w:rsidRDefault="001979AE" w:rsidP="00176550">
            <w:pPr>
              <w:rPr>
                <w:lang w:val="en-US"/>
              </w:rPr>
            </w:pPr>
            <w:r>
              <w:rPr>
                <w:lang w:val="en-US"/>
              </w:rPr>
              <w:t>1,27</w:t>
            </w:r>
          </w:p>
        </w:tc>
        <w:tc>
          <w:tcPr>
            <w:tcW w:w="1417" w:type="dxa"/>
            <w:tcBorders>
              <w:top w:val="nil"/>
              <w:bottom w:val="single" w:sz="2" w:space="0" w:color="auto"/>
            </w:tcBorders>
          </w:tcPr>
          <w:p w14:paraId="1BFA93B2" w14:textId="77777777" w:rsidR="001979AE" w:rsidRDefault="001979AE" w:rsidP="00176550">
            <w:pPr>
              <w:rPr>
                <w:lang w:val="en-US"/>
              </w:rPr>
            </w:pPr>
          </w:p>
        </w:tc>
        <w:tc>
          <w:tcPr>
            <w:tcW w:w="1420" w:type="dxa"/>
            <w:tcBorders>
              <w:top w:val="nil"/>
              <w:bottom w:val="single" w:sz="2" w:space="0" w:color="auto"/>
            </w:tcBorders>
          </w:tcPr>
          <w:p w14:paraId="7700E76E" w14:textId="77777777" w:rsidR="001979AE" w:rsidRDefault="001979AE" w:rsidP="00176550">
            <w:pPr>
              <w:rPr>
                <w:lang w:val="en-US"/>
              </w:rPr>
            </w:pPr>
          </w:p>
        </w:tc>
      </w:tr>
      <w:tr w:rsidR="001979AE" w14:paraId="2F07730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DEC317" w14:textId="77777777" w:rsidR="001979AE" w:rsidRDefault="001979AE" w:rsidP="00176550">
            <w:pPr>
              <w:rPr>
                <w:lang w:val="en-US"/>
              </w:rPr>
            </w:pPr>
          </w:p>
        </w:tc>
        <w:tc>
          <w:tcPr>
            <w:tcW w:w="1276" w:type="dxa"/>
            <w:gridSpan w:val="2"/>
            <w:tcBorders>
              <w:top w:val="nil"/>
              <w:bottom w:val="single" w:sz="2" w:space="0" w:color="auto"/>
            </w:tcBorders>
            <w:vAlign w:val="center"/>
          </w:tcPr>
          <w:p w14:paraId="24EF26A5" w14:textId="77777777" w:rsidR="001979AE" w:rsidRDefault="001979AE" w:rsidP="00176550">
            <w:pPr>
              <w:jc w:val="center"/>
              <w:rPr>
                <w:sz w:val="16"/>
                <w:szCs w:val="16"/>
                <w:lang w:val="en-US"/>
              </w:rPr>
            </w:pPr>
            <w:r>
              <w:rPr>
                <w:sz w:val="16"/>
                <w:szCs w:val="16"/>
                <w:lang w:val="en-US"/>
              </w:rPr>
              <w:t>2413547308164</w:t>
            </w:r>
          </w:p>
        </w:tc>
        <w:tc>
          <w:tcPr>
            <w:tcW w:w="3402" w:type="dxa"/>
            <w:gridSpan w:val="2"/>
            <w:tcBorders>
              <w:top w:val="nil"/>
              <w:bottom w:val="single" w:sz="2" w:space="0" w:color="auto"/>
            </w:tcBorders>
          </w:tcPr>
          <w:p w14:paraId="05AA40E4" w14:textId="77777777" w:rsidR="001979AE" w:rsidRDefault="001979AE" w:rsidP="00176550">
            <w:pPr>
              <w:rPr>
                <w:lang w:val="en-US"/>
              </w:rPr>
            </w:pPr>
            <w:r>
              <w:rPr>
                <w:lang w:val="en-US"/>
              </w:rPr>
              <w:t>Carbura de calciu tehnica (carbid) S102</w:t>
            </w:r>
          </w:p>
        </w:tc>
        <w:tc>
          <w:tcPr>
            <w:tcW w:w="1134" w:type="dxa"/>
            <w:tcBorders>
              <w:top w:val="nil"/>
              <w:bottom w:val="single" w:sz="2" w:space="0" w:color="auto"/>
            </w:tcBorders>
          </w:tcPr>
          <w:p w14:paraId="6F882019" w14:textId="77777777" w:rsidR="001979AE" w:rsidRDefault="001979AE" w:rsidP="00176550">
            <w:pPr>
              <w:rPr>
                <w:lang w:val="en-US"/>
              </w:rPr>
            </w:pPr>
            <w:r>
              <w:rPr>
                <w:lang w:val="en-US"/>
              </w:rPr>
              <w:t>kg</w:t>
            </w:r>
          </w:p>
        </w:tc>
        <w:tc>
          <w:tcPr>
            <w:tcW w:w="1134" w:type="dxa"/>
            <w:tcBorders>
              <w:top w:val="nil"/>
              <w:bottom w:val="single" w:sz="2" w:space="0" w:color="auto"/>
            </w:tcBorders>
          </w:tcPr>
          <w:p w14:paraId="544464E7" w14:textId="77777777" w:rsidR="001979AE" w:rsidRDefault="001979AE" w:rsidP="00176550">
            <w:pPr>
              <w:rPr>
                <w:lang w:val="en-US"/>
              </w:rPr>
            </w:pPr>
            <w:r>
              <w:rPr>
                <w:lang w:val="en-US"/>
              </w:rPr>
              <w:t>0,05</w:t>
            </w:r>
          </w:p>
        </w:tc>
        <w:tc>
          <w:tcPr>
            <w:tcW w:w="1417" w:type="dxa"/>
            <w:tcBorders>
              <w:top w:val="nil"/>
              <w:bottom w:val="single" w:sz="2" w:space="0" w:color="auto"/>
            </w:tcBorders>
          </w:tcPr>
          <w:p w14:paraId="5EDFDBA4" w14:textId="77777777" w:rsidR="001979AE" w:rsidRDefault="001979AE" w:rsidP="00176550">
            <w:pPr>
              <w:rPr>
                <w:lang w:val="en-US"/>
              </w:rPr>
            </w:pPr>
          </w:p>
        </w:tc>
        <w:tc>
          <w:tcPr>
            <w:tcW w:w="1420" w:type="dxa"/>
            <w:tcBorders>
              <w:top w:val="nil"/>
              <w:bottom w:val="single" w:sz="2" w:space="0" w:color="auto"/>
            </w:tcBorders>
          </w:tcPr>
          <w:p w14:paraId="4CFA07BB" w14:textId="77777777" w:rsidR="001979AE" w:rsidRDefault="001979AE" w:rsidP="00176550">
            <w:pPr>
              <w:rPr>
                <w:lang w:val="en-US"/>
              </w:rPr>
            </w:pPr>
          </w:p>
        </w:tc>
      </w:tr>
      <w:tr w:rsidR="001979AE" w14:paraId="548CB8D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D43160" w14:textId="77777777" w:rsidR="001979AE" w:rsidRDefault="001979AE" w:rsidP="00176550">
            <w:pPr>
              <w:rPr>
                <w:lang w:val="en-US"/>
              </w:rPr>
            </w:pPr>
          </w:p>
        </w:tc>
        <w:tc>
          <w:tcPr>
            <w:tcW w:w="1276" w:type="dxa"/>
            <w:gridSpan w:val="2"/>
            <w:tcBorders>
              <w:top w:val="nil"/>
              <w:bottom w:val="single" w:sz="2" w:space="0" w:color="auto"/>
            </w:tcBorders>
            <w:vAlign w:val="center"/>
          </w:tcPr>
          <w:p w14:paraId="2677104F" w14:textId="77777777" w:rsidR="001979AE" w:rsidRDefault="001979AE" w:rsidP="00176550">
            <w:pPr>
              <w:jc w:val="center"/>
              <w:rPr>
                <w:sz w:val="16"/>
                <w:szCs w:val="16"/>
                <w:lang w:val="en-US"/>
              </w:rPr>
            </w:pPr>
            <w:r>
              <w:rPr>
                <w:sz w:val="16"/>
                <w:szCs w:val="16"/>
                <w:lang w:val="en-US"/>
              </w:rPr>
              <w:t>2411115904512</w:t>
            </w:r>
          </w:p>
        </w:tc>
        <w:tc>
          <w:tcPr>
            <w:tcW w:w="3402" w:type="dxa"/>
            <w:gridSpan w:val="2"/>
            <w:tcBorders>
              <w:top w:val="nil"/>
              <w:bottom w:val="single" w:sz="2" w:space="0" w:color="auto"/>
            </w:tcBorders>
          </w:tcPr>
          <w:p w14:paraId="40B977C6" w14:textId="77777777" w:rsidR="001979AE" w:rsidRDefault="001979AE" w:rsidP="00176550">
            <w:pPr>
              <w:rPr>
                <w:lang w:val="en-US"/>
              </w:rPr>
            </w:pPr>
            <w:r>
              <w:rPr>
                <w:lang w:val="en-US"/>
              </w:rPr>
              <w:t>Oxigen tehnic gazos S2031</w:t>
            </w:r>
          </w:p>
        </w:tc>
        <w:tc>
          <w:tcPr>
            <w:tcW w:w="1134" w:type="dxa"/>
            <w:tcBorders>
              <w:top w:val="nil"/>
              <w:bottom w:val="single" w:sz="2" w:space="0" w:color="auto"/>
            </w:tcBorders>
          </w:tcPr>
          <w:p w14:paraId="2634AEF0" w14:textId="77777777" w:rsidR="001979AE" w:rsidRDefault="001979AE" w:rsidP="00176550">
            <w:pPr>
              <w:rPr>
                <w:lang w:val="en-US"/>
              </w:rPr>
            </w:pPr>
            <w:r>
              <w:rPr>
                <w:lang w:val="en-US"/>
              </w:rPr>
              <w:t>m3</w:t>
            </w:r>
          </w:p>
        </w:tc>
        <w:tc>
          <w:tcPr>
            <w:tcW w:w="1134" w:type="dxa"/>
            <w:tcBorders>
              <w:top w:val="nil"/>
              <w:bottom w:val="single" w:sz="2" w:space="0" w:color="auto"/>
            </w:tcBorders>
          </w:tcPr>
          <w:p w14:paraId="4E27F604" w14:textId="77777777" w:rsidR="001979AE" w:rsidRDefault="001979AE" w:rsidP="00176550">
            <w:pPr>
              <w:rPr>
                <w:lang w:val="en-US"/>
              </w:rPr>
            </w:pPr>
            <w:r>
              <w:rPr>
                <w:lang w:val="en-US"/>
              </w:rPr>
              <w:t>0,06</w:t>
            </w:r>
          </w:p>
        </w:tc>
        <w:tc>
          <w:tcPr>
            <w:tcW w:w="1417" w:type="dxa"/>
            <w:tcBorders>
              <w:top w:val="nil"/>
              <w:bottom w:val="single" w:sz="2" w:space="0" w:color="auto"/>
            </w:tcBorders>
          </w:tcPr>
          <w:p w14:paraId="6E15E692" w14:textId="77777777" w:rsidR="001979AE" w:rsidRDefault="001979AE" w:rsidP="00176550">
            <w:pPr>
              <w:rPr>
                <w:lang w:val="en-US"/>
              </w:rPr>
            </w:pPr>
          </w:p>
        </w:tc>
        <w:tc>
          <w:tcPr>
            <w:tcW w:w="1420" w:type="dxa"/>
            <w:tcBorders>
              <w:top w:val="nil"/>
              <w:bottom w:val="single" w:sz="2" w:space="0" w:color="auto"/>
            </w:tcBorders>
          </w:tcPr>
          <w:p w14:paraId="593B5730" w14:textId="77777777" w:rsidR="001979AE" w:rsidRDefault="001979AE" w:rsidP="00176550">
            <w:pPr>
              <w:rPr>
                <w:lang w:val="en-US"/>
              </w:rPr>
            </w:pPr>
          </w:p>
        </w:tc>
      </w:tr>
      <w:tr w:rsidR="001979AE" w14:paraId="4BC52D2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9CA365" w14:textId="77777777" w:rsidR="001979AE" w:rsidRDefault="001979AE" w:rsidP="00176550">
            <w:pPr>
              <w:rPr>
                <w:lang w:val="en-US"/>
              </w:rPr>
            </w:pPr>
          </w:p>
        </w:tc>
        <w:tc>
          <w:tcPr>
            <w:tcW w:w="1276" w:type="dxa"/>
            <w:gridSpan w:val="2"/>
            <w:tcBorders>
              <w:top w:val="nil"/>
              <w:bottom w:val="single" w:sz="2" w:space="0" w:color="auto"/>
            </w:tcBorders>
            <w:vAlign w:val="center"/>
          </w:tcPr>
          <w:p w14:paraId="55351A81" w14:textId="77777777" w:rsidR="001979AE" w:rsidRDefault="001979AE" w:rsidP="00176550">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7146A545" w14:textId="77777777" w:rsidR="001979AE" w:rsidRDefault="001979AE" w:rsidP="00176550">
            <w:pPr>
              <w:rPr>
                <w:lang w:val="en-US"/>
              </w:rPr>
            </w:pPr>
            <w:r>
              <w:rPr>
                <w:lang w:val="en-US"/>
              </w:rPr>
              <w:t>Macara de fereastra</w:t>
            </w:r>
          </w:p>
        </w:tc>
        <w:tc>
          <w:tcPr>
            <w:tcW w:w="1134" w:type="dxa"/>
            <w:tcBorders>
              <w:top w:val="nil"/>
              <w:bottom w:val="single" w:sz="2" w:space="0" w:color="auto"/>
            </w:tcBorders>
          </w:tcPr>
          <w:p w14:paraId="3E3F432D" w14:textId="77777777" w:rsidR="001979AE" w:rsidRDefault="001979AE" w:rsidP="00176550">
            <w:pPr>
              <w:rPr>
                <w:lang w:val="en-US"/>
              </w:rPr>
            </w:pPr>
            <w:r>
              <w:rPr>
                <w:lang w:val="en-US"/>
              </w:rPr>
              <w:t>h-ut</w:t>
            </w:r>
          </w:p>
        </w:tc>
        <w:tc>
          <w:tcPr>
            <w:tcW w:w="1134" w:type="dxa"/>
            <w:tcBorders>
              <w:top w:val="nil"/>
              <w:bottom w:val="single" w:sz="2" w:space="0" w:color="auto"/>
            </w:tcBorders>
          </w:tcPr>
          <w:p w14:paraId="1C00D99C" w14:textId="77777777" w:rsidR="001979AE" w:rsidRDefault="001979AE" w:rsidP="00176550">
            <w:pPr>
              <w:rPr>
                <w:lang w:val="en-US"/>
              </w:rPr>
            </w:pPr>
            <w:r>
              <w:rPr>
                <w:lang w:val="en-US"/>
              </w:rPr>
              <w:t>0,19</w:t>
            </w:r>
          </w:p>
        </w:tc>
        <w:tc>
          <w:tcPr>
            <w:tcW w:w="1417" w:type="dxa"/>
            <w:tcBorders>
              <w:top w:val="nil"/>
              <w:bottom w:val="single" w:sz="2" w:space="0" w:color="auto"/>
            </w:tcBorders>
          </w:tcPr>
          <w:p w14:paraId="67A8FB5A" w14:textId="77777777" w:rsidR="001979AE" w:rsidRDefault="001979AE" w:rsidP="00176550">
            <w:pPr>
              <w:rPr>
                <w:lang w:val="en-US"/>
              </w:rPr>
            </w:pPr>
          </w:p>
        </w:tc>
        <w:tc>
          <w:tcPr>
            <w:tcW w:w="1418" w:type="dxa"/>
            <w:tcBorders>
              <w:top w:val="nil"/>
              <w:bottom w:val="single" w:sz="2" w:space="0" w:color="auto"/>
            </w:tcBorders>
          </w:tcPr>
          <w:p w14:paraId="58BFA90D" w14:textId="77777777" w:rsidR="001979AE" w:rsidRDefault="001979AE" w:rsidP="00176550">
            <w:pPr>
              <w:rPr>
                <w:lang w:val="en-US"/>
              </w:rPr>
            </w:pPr>
          </w:p>
        </w:tc>
      </w:tr>
      <w:tr w:rsidR="001979AE" w14:paraId="048779F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619A9D" w14:textId="77777777" w:rsidR="001979AE" w:rsidRDefault="001979AE" w:rsidP="00176550">
            <w:pPr>
              <w:rPr>
                <w:lang w:val="en-US"/>
              </w:rPr>
            </w:pPr>
          </w:p>
        </w:tc>
        <w:tc>
          <w:tcPr>
            <w:tcW w:w="1276" w:type="dxa"/>
            <w:gridSpan w:val="2"/>
            <w:tcBorders>
              <w:top w:val="nil"/>
              <w:bottom w:val="single" w:sz="2" w:space="0" w:color="auto"/>
            </w:tcBorders>
            <w:vAlign w:val="center"/>
          </w:tcPr>
          <w:p w14:paraId="49755F63" w14:textId="77777777" w:rsidR="001979AE" w:rsidRDefault="001979AE" w:rsidP="00176550">
            <w:pPr>
              <w:jc w:val="center"/>
              <w:rPr>
                <w:sz w:val="16"/>
                <w:szCs w:val="16"/>
                <w:lang w:val="en-US"/>
              </w:rPr>
            </w:pPr>
            <w:r>
              <w:rPr>
                <w:sz w:val="16"/>
                <w:szCs w:val="16"/>
                <w:lang w:val="en-US"/>
              </w:rPr>
              <w:t>3110500002401</w:t>
            </w:r>
          </w:p>
        </w:tc>
        <w:tc>
          <w:tcPr>
            <w:tcW w:w="3402" w:type="dxa"/>
            <w:gridSpan w:val="2"/>
            <w:tcBorders>
              <w:top w:val="nil"/>
              <w:bottom w:val="single" w:sz="2" w:space="0" w:color="auto"/>
            </w:tcBorders>
          </w:tcPr>
          <w:p w14:paraId="36D93773" w14:textId="77777777" w:rsidR="001979AE" w:rsidRDefault="001979AE" w:rsidP="00176550">
            <w:pPr>
              <w:rPr>
                <w:lang w:val="en-US"/>
              </w:rPr>
            </w:pPr>
            <w:r>
              <w:rPr>
                <w:lang w:val="en-US"/>
              </w:rPr>
              <w:t>Aparat de sudura 28-35 Kw</w:t>
            </w:r>
          </w:p>
        </w:tc>
        <w:tc>
          <w:tcPr>
            <w:tcW w:w="1134" w:type="dxa"/>
            <w:tcBorders>
              <w:top w:val="nil"/>
              <w:bottom w:val="single" w:sz="2" w:space="0" w:color="auto"/>
            </w:tcBorders>
          </w:tcPr>
          <w:p w14:paraId="4631127D" w14:textId="77777777" w:rsidR="001979AE" w:rsidRDefault="001979AE" w:rsidP="00176550">
            <w:pPr>
              <w:rPr>
                <w:lang w:val="en-US"/>
              </w:rPr>
            </w:pPr>
            <w:r>
              <w:rPr>
                <w:lang w:val="en-US"/>
              </w:rPr>
              <w:t>h-ut</w:t>
            </w:r>
          </w:p>
        </w:tc>
        <w:tc>
          <w:tcPr>
            <w:tcW w:w="1134" w:type="dxa"/>
            <w:tcBorders>
              <w:top w:val="nil"/>
              <w:bottom w:val="single" w:sz="2" w:space="0" w:color="auto"/>
            </w:tcBorders>
          </w:tcPr>
          <w:p w14:paraId="639F2BD6" w14:textId="77777777" w:rsidR="001979AE" w:rsidRDefault="001979AE" w:rsidP="00176550">
            <w:pPr>
              <w:rPr>
                <w:lang w:val="en-US"/>
              </w:rPr>
            </w:pPr>
            <w:r>
              <w:rPr>
                <w:lang w:val="en-US"/>
              </w:rPr>
              <w:t>0,32</w:t>
            </w:r>
          </w:p>
        </w:tc>
        <w:tc>
          <w:tcPr>
            <w:tcW w:w="1417" w:type="dxa"/>
            <w:tcBorders>
              <w:top w:val="nil"/>
              <w:bottom w:val="single" w:sz="2" w:space="0" w:color="auto"/>
            </w:tcBorders>
          </w:tcPr>
          <w:p w14:paraId="6C619631" w14:textId="77777777" w:rsidR="001979AE" w:rsidRDefault="001979AE" w:rsidP="00176550">
            <w:pPr>
              <w:rPr>
                <w:lang w:val="en-US"/>
              </w:rPr>
            </w:pPr>
          </w:p>
        </w:tc>
        <w:tc>
          <w:tcPr>
            <w:tcW w:w="1418" w:type="dxa"/>
            <w:tcBorders>
              <w:top w:val="nil"/>
              <w:bottom w:val="single" w:sz="2" w:space="0" w:color="auto"/>
            </w:tcBorders>
          </w:tcPr>
          <w:p w14:paraId="76CBD3C1" w14:textId="77777777" w:rsidR="001979AE" w:rsidRDefault="001979AE" w:rsidP="00176550">
            <w:pPr>
              <w:rPr>
                <w:lang w:val="en-US"/>
              </w:rPr>
            </w:pPr>
          </w:p>
        </w:tc>
      </w:tr>
      <w:tr w:rsidR="001979AE" w:rsidRPr="00EB582C" w14:paraId="522C079F" w14:textId="77777777" w:rsidTr="00176550">
        <w:trPr>
          <w:trHeight w:val="340"/>
        </w:trPr>
        <w:tc>
          <w:tcPr>
            <w:tcW w:w="709" w:type="dxa"/>
            <w:tcBorders>
              <w:top w:val="nil"/>
              <w:left w:val="single" w:sz="6" w:space="0" w:color="auto"/>
              <w:bottom w:val="nil"/>
              <w:right w:val="nil"/>
            </w:tcBorders>
          </w:tcPr>
          <w:p w14:paraId="5C5FC7E2"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184154C"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331E98A"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CD9204F"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0B953FC"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0D7C9DC"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167B233" w14:textId="77777777" w:rsidR="001979AE" w:rsidRPr="00EB582C" w:rsidRDefault="001979AE" w:rsidP="00176550">
            <w:pPr>
              <w:rPr>
                <w:lang w:val="en-US"/>
              </w:rPr>
            </w:pPr>
          </w:p>
        </w:tc>
      </w:tr>
      <w:tr w:rsidR="001979AE" w14:paraId="59A2339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2D4855" w14:textId="77777777" w:rsidR="001979AE" w:rsidRDefault="001979AE" w:rsidP="00176550">
            <w:pPr>
              <w:rPr>
                <w:lang w:val="en-US"/>
              </w:rPr>
            </w:pPr>
            <w:r>
              <w:rPr>
                <w:lang w:val="en-US"/>
              </w:rPr>
              <w:t>57</w:t>
            </w:r>
          </w:p>
        </w:tc>
        <w:tc>
          <w:tcPr>
            <w:tcW w:w="1276" w:type="dxa"/>
            <w:gridSpan w:val="2"/>
            <w:tcBorders>
              <w:top w:val="single" w:sz="4" w:space="0" w:color="auto"/>
              <w:bottom w:val="single" w:sz="4" w:space="0" w:color="auto"/>
            </w:tcBorders>
          </w:tcPr>
          <w:p w14:paraId="2A3CE276" w14:textId="77777777" w:rsidR="001979AE" w:rsidRDefault="001979AE" w:rsidP="00176550">
            <w:pPr>
              <w:rPr>
                <w:lang w:val="en-US"/>
              </w:rPr>
            </w:pPr>
            <w:r>
              <w:rPr>
                <w:lang w:val="en-US"/>
              </w:rPr>
              <w:t>RpCO56C</w:t>
            </w:r>
          </w:p>
          <w:p w14:paraId="7CC88CD3"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34CF7131" w14:textId="77777777" w:rsidR="001979AE" w:rsidRDefault="001979AE" w:rsidP="00176550">
            <w:pPr>
              <w:adjustRightInd w:val="0"/>
              <w:rPr>
                <w:rFonts w:ascii="Times New Roman CYR" w:hAnsi="Times New Roman CYR" w:cs="Times New Roman CYR"/>
                <w:sz w:val="16"/>
                <w:szCs w:val="16"/>
                <w:lang w:val="en-US"/>
              </w:rPr>
            </w:pPr>
            <w:r>
              <w:rPr>
                <w:lang w:val="en-US"/>
              </w:rPr>
              <w:t>Demontari: captuseli din lemn, asbociment, PFL, PAS, tec. la pereti sau tavane suspendate, usi, etc.</w:t>
            </w:r>
            <w:r>
              <w:rPr>
                <w:rFonts w:ascii="Times New Roman CYR" w:hAnsi="Times New Roman CYR" w:cs="Times New Roman CYR"/>
                <w:sz w:val="16"/>
                <w:szCs w:val="16"/>
                <w:lang w:val="en-US"/>
              </w:rPr>
              <w:t xml:space="preserve"> </w:t>
            </w:r>
          </w:p>
          <w:p w14:paraId="15362611"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95F15AB"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2FCF2381"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35,66</w:t>
            </w:r>
          </w:p>
          <w:p w14:paraId="3891D24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D3D7D8F"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B06A985" w14:textId="77777777" w:rsidR="001979AE" w:rsidRDefault="001979AE" w:rsidP="00176550">
            <w:pPr>
              <w:jc w:val="center"/>
              <w:rPr>
                <w:lang w:val="en-US"/>
              </w:rPr>
            </w:pPr>
          </w:p>
        </w:tc>
      </w:tr>
      <w:tr w:rsidR="001979AE" w14:paraId="6DCE1C2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A25E15" w14:textId="77777777" w:rsidR="001979AE" w:rsidRDefault="001979AE" w:rsidP="00176550">
            <w:pPr>
              <w:rPr>
                <w:lang w:val="en-US"/>
              </w:rPr>
            </w:pPr>
          </w:p>
        </w:tc>
        <w:tc>
          <w:tcPr>
            <w:tcW w:w="1276" w:type="dxa"/>
            <w:gridSpan w:val="2"/>
            <w:tcBorders>
              <w:top w:val="nil"/>
              <w:bottom w:val="single" w:sz="2" w:space="0" w:color="auto"/>
            </w:tcBorders>
            <w:vAlign w:val="center"/>
          </w:tcPr>
          <w:p w14:paraId="76001BE0" w14:textId="77777777" w:rsidR="001979AE" w:rsidRDefault="001979AE" w:rsidP="00176550">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7D3A4ED1" w14:textId="77777777" w:rsidR="001979AE" w:rsidRDefault="001979AE" w:rsidP="00176550">
            <w:pPr>
              <w:rPr>
                <w:lang w:val="en-US"/>
              </w:rPr>
            </w:pPr>
            <w:r>
              <w:rPr>
                <w:lang w:val="en-US"/>
              </w:rPr>
              <w:t>Timplar</w:t>
            </w:r>
          </w:p>
        </w:tc>
        <w:tc>
          <w:tcPr>
            <w:tcW w:w="1134" w:type="dxa"/>
            <w:tcBorders>
              <w:top w:val="nil"/>
              <w:bottom w:val="single" w:sz="2" w:space="0" w:color="auto"/>
            </w:tcBorders>
          </w:tcPr>
          <w:p w14:paraId="40EE9E3D"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D395CCF" w14:textId="77777777" w:rsidR="001979AE" w:rsidRDefault="001979AE" w:rsidP="00176550">
            <w:pPr>
              <w:rPr>
                <w:lang w:val="en-US"/>
              </w:rPr>
            </w:pPr>
            <w:r>
              <w:rPr>
                <w:lang w:val="en-US"/>
              </w:rPr>
              <w:t>4,64</w:t>
            </w:r>
          </w:p>
        </w:tc>
        <w:tc>
          <w:tcPr>
            <w:tcW w:w="1417" w:type="dxa"/>
            <w:tcBorders>
              <w:top w:val="nil"/>
              <w:bottom w:val="single" w:sz="2" w:space="0" w:color="auto"/>
            </w:tcBorders>
          </w:tcPr>
          <w:p w14:paraId="3CAA3216" w14:textId="77777777" w:rsidR="001979AE" w:rsidRDefault="001979AE" w:rsidP="00176550">
            <w:pPr>
              <w:rPr>
                <w:lang w:val="en-US"/>
              </w:rPr>
            </w:pPr>
          </w:p>
        </w:tc>
        <w:tc>
          <w:tcPr>
            <w:tcW w:w="1420" w:type="dxa"/>
            <w:tcBorders>
              <w:top w:val="nil"/>
              <w:bottom w:val="single" w:sz="2" w:space="0" w:color="auto"/>
            </w:tcBorders>
          </w:tcPr>
          <w:p w14:paraId="68505B5E" w14:textId="77777777" w:rsidR="001979AE" w:rsidRDefault="001979AE" w:rsidP="00176550">
            <w:pPr>
              <w:rPr>
                <w:lang w:val="en-US"/>
              </w:rPr>
            </w:pPr>
          </w:p>
        </w:tc>
      </w:tr>
      <w:tr w:rsidR="001979AE" w14:paraId="183CD94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1A2F47" w14:textId="77777777" w:rsidR="001979AE" w:rsidRDefault="001979AE" w:rsidP="00176550">
            <w:pPr>
              <w:rPr>
                <w:lang w:val="en-US"/>
              </w:rPr>
            </w:pPr>
          </w:p>
        </w:tc>
        <w:tc>
          <w:tcPr>
            <w:tcW w:w="1276" w:type="dxa"/>
            <w:gridSpan w:val="2"/>
            <w:tcBorders>
              <w:top w:val="nil"/>
              <w:bottom w:val="single" w:sz="2" w:space="0" w:color="auto"/>
            </w:tcBorders>
            <w:vAlign w:val="center"/>
          </w:tcPr>
          <w:p w14:paraId="6294720F" w14:textId="77777777" w:rsidR="001979AE" w:rsidRDefault="001979AE" w:rsidP="00176550">
            <w:pPr>
              <w:jc w:val="center"/>
              <w:rPr>
                <w:sz w:val="16"/>
                <w:szCs w:val="16"/>
                <w:lang w:val="en-US"/>
              </w:rPr>
            </w:pPr>
            <w:r>
              <w:rPr>
                <w:sz w:val="16"/>
                <w:szCs w:val="16"/>
                <w:lang w:val="en-US"/>
              </w:rPr>
              <w:t>9310060019922</w:t>
            </w:r>
          </w:p>
        </w:tc>
        <w:tc>
          <w:tcPr>
            <w:tcW w:w="3402" w:type="dxa"/>
            <w:gridSpan w:val="2"/>
            <w:tcBorders>
              <w:top w:val="nil"/>
              <w:bottom w:val="single" w:sz="2" w:space="0" w:color="auto"/>
            </w:tcBorders>
          </w:tcPr>
          <w:p w14:paraId="73E89D49" w14:textId="77777777" w:rsidR="001979AE" w:rsidRDefault="001979AE" w:rsidP="00176550">
            <w:pPr>
              <w:rPr>
                <w:lang w:val="en-US"/>
              </w:rPr>
            </w:pPr>
            <w:r>
              <w:rPr>
                <w:lang w:val="en-US"/>
              </w:rPr>
              <w:t xml:space="preserve">Muncitor deservire </w:t>
            </w:r>
          </w:p>
        </w:tc>
        <w:tc>
          <w:tcPr>
            <w:tcW w:w="1134" w:type="dxa"/>
            <w:tcBorders>
              <w:top w:val="nil"/>
              <w:bottom w:val="single" w:sz="2" w:space="0" w:color="auto"/>
            </w:tcBorders>
          </w:tcPr>
          <w:p w14:paraId="3DE6F2AE"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FF8CC1C" w14:textId="77777777" w:rsidR="001979AE" w:rsidRDefault="001979AE" w:rsidP="00176550">
            <w:pPr>
              <w:rPr>
                <w:lang w:val="en-US"/>
              </w:rPr>
            </w:pPr>
            <w:r>
              <w:rPr>
                <w:lang w:val="en-US"/>
              </w:rPr>
              <w:t>4,28</w:t>
            </w:r>
          </w:p>
        </w:tc>
        <w:tc>
          <w:tcPr>
            <w:tcW w:w="1417" w:type="dxa"/>
            <w:tcBorders>
              <w:top w:val="nil"/>
              <w:bottom w:val="single" w:sz="2" w:space="0" w:color="auto"/>
            </w:tcBorders>
          </w:tcPr>
          <w:p w14:paraId="66BB3246" w14:textId="77777777" w:rsidR="001979AE" w:rsidRDefault="001979AE" w:rsidP="00176550">
            <w:pPr>
              <w:rPr>
                <w:lang w:val="en-US"/>
              </w:rPr>
            </w:pPr>
          </w:p>
        </w:tc>
        <w:tc>
          <w:tcPr>
            <w:tcW w:w="1420" w:type="dxa"/>
            <w:tcBorders>
              <w:top w:val="nil"/>
              <w:bottom w:val="single" w:sz="2" w:space="0" w:color="auto"/>
            </w:tcBorders>
          </w:tcPr>
          <w:p w14:paraId="36849B0C" w14:textId="77777777" w:rsidR="001979AE" w:rsidRDefault="001979AE" w:rsidP="00176550">
            <w:pPr>
              <w:rPr>
                <w:lang w:val="en-US"/>
              </w:rPr>
            </w:pPr>
          </w:p>
        </w:tc>
      </w:tr>
      <w:tr w:rsidR="001979AE" w:rsidRPr="00EB582C" w14:paraId="07A42EEA" w14:textId="77777777" w:rsidTr="00176550">
        <w:trPr>
          <w:trHeight w:val="340"/>
        </w:trPr>
        <w:tc>
          <w:tcPr>
            <w:tcW w:w="709" w:type="dxa"/>
            <w:tcBorders>
              <w:top w:val="nil"/>
              <w:left w:val="single" w:sz="6" w:space="0" w:color="auto"/>
              <w:bottom w:val="nil"/>
              <w:right w:val="nil"/>
            </w:tcBorders>
          </w:tcPr>
          <w:p w14:paraId="7167476F"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22C6FB4"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DC601F7"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04635B3"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086ED1E"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343709D"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D441346" w14:textId="77777777" w:rsidR="001979AE" w:rsidRPr="00EB582C" w:rsidRDefault="001979AE" w:rsidP="00176550">
            <w:pPr>
              <w:rPr>
                <w:lang w:val="en-US"/>
              </w:rPr>
            </w:pPr>
          </w:p>
        </w:tc>
      </w:tr>
      <w:tr w:rsidR="001979AE" w14:paraId="737F444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A86940" w14:textId="77777777" w:rsidR="001979AE" w:rsidRDefault="001979AE" w:rsidP="00176550">
            <w:pPr>
              <w:rPr>
                <w:lang w:val="en-US"/>
              </w:rPr>
            </w:pPr>
            <w:r>
              <w:rPr>
                <w:lang w:val="en-US"/>
              </w:rPr>
              <w:t>58</w:t>
            </w:r>
          </w:p>
        </w:tc>
        <w:tc>
          <w:tcPr>
            <w:tcW w:w="1276" w:type="dxa"/>
            <w:gridSpan w:val="2"/>
            <w:tcBorders>
              <w:top w:val="single" w:sz="4" w:space="0" w:color="auto"/>
              <w:bottom w:val="single" w:sz="4" w:space="0" w:color="auto"/>
            </w:tcBorders>
          </w:tcPr>
          <w:p w14:paraId="17DA9677" w14:textId="77777777" w:rsidR="001979AE" w:rsidRDefault="001979AE" w:rsidP="00176550">
            <w:pPr>
              <w:rPr>
                <w:lang w:val="en-US"/>
              </w:rPr>
            </w:pPr>
            <w:r>
              <w:rPr>
                <w:lang w:val="en-US"/>
              </w:rPr>
              <w:t>CN53A</w:t>
            </w:r>
          </w:p>
          <w:p w14:paraId="37CB2162"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6CC7164"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6C26B310"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3B04D52"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D931AD5"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65,88</w:t>
            </w:r>
          </w:p>
          <w:p w14:paraId="4F792143"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4FDF6E8"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DF60DE1" w14:textId="77777777" w:rsidR="001979AE" w:rsidRDefault="001979AE" w:rsidP="00176550">
            <w:pPr>
              <w:jc w:val="center"/>
              <w:rPr>
                <w:lang w:val="en-US"/>
              </w:rPr>
            </w:pPr>
          </w:p>
        </w:tc>
      </w:tr>
      <w:tr w:rsidR="001979AE" w14:paraId="118DE7B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6B6C4C" w14:textId="77777777" w:rsidR="001979AE" w:rsidRDefault="001979AE" w:rsidP="00176550">
            <w:pPr>
              <w:rPr>
                <w:lang w:val="en-US"/>
              </w:rPr>
            </w:pPr>
          </w:p>
        </w:tc>
        <w:tc>
          <w:tcPr>
            <w:tcW w:w="1276" w:type="dxa"/>
            <w:gridSpan w:val="2"/>
            <w:tcBorders>
              <w:top w:val="nil"/>
              <w:bottom w:val="single" w:sz="2" w:space="0" w:color="auto"/>
            </w:tcBorders>
            <w:vAlign w:val="center"/>
          </w:tcPr>
          <w:p w14:paraId="5826A069"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5CE4BF46"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4E8AC62F"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CE1C62D" w14:textId="77777777" w:rsidR="001979AE" w:rsidRDefault="001979AE" w:rsidP="00176550">
            <w:pPr>
              <w:rPr>
                <w:lang w:val="en-US"/>
              </w:rPr>
            </w:pPr>
            <w:r>
              <w:rPr>
                <w:lang w:val="en-US"/>
              </w:rPr>
              <w:t>1,98</w:t>
            </w:r>
          </w:p>
        </w:tc>
        <w:tc>
          <w:tcPr>
            <w:tcW w:w="1417" w:type="dxa"/>
            <w:tcBorders>
              <w:top w:val="nil"/>
              <w:bottom w:val="single" w:sz="2" w:space="0" w:color="auto"/>
            </w:tcBorders>
          </w:tcPr>
          <w:p w14:paraId="3C7C82AA" w14:textId="77777777" w:rsidR="001979AE" w:rsidRDefault="001979AE" w:rsidP="00176550">
            <w:pPr>
              <w:rPr>
                <w:lang w:val="en-US"/>
              </w:rPr>
            </w:pPr>
          </w:p>
        </w:tc>
        <w:tc>
          <w:tcPr>
            <w:tcW w:w="1420" w:type="dxa"/>
            <w:tcBorders>
              <w:top w:val="nil"/>
              <w:bottom w:val="single" w:sz="2" w:space="0" w:color="auto"/>
            </w:tcBorders>
          </w:tcPr>
          <w:p w14:paraId="0FAD9731" w14:textId="77777777" w:rsidR="001979AE" w:rsidRDefault="001979AE" w:rsidP="00176550">
            <w:pPr>
              <w:rPr>
                <w:lang w:val="en-US"/>
              </w:rPr>
            </w:pPr>
          </w:p>
        </w:tc>
      </w:tr>
      <w:tr w:rsidR="001979AE" w14:paraId="29288D3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FEA103" w14:textId="77777777" w:rsidR="001979AE" w:rsidRDefault="001979AE" w:rsidP="00176550">
            <w:pPr>
              <w:rPr>
                <w:lang w:val="en-US"/>
              </w:rPr>
            </w:pPr>
          </w:p>
        </w:tc>
        <w:tc>
          <w:tcPr>
            <w:tcW w:w="1276" w:type="dxa"/>
            <w:gridSpan w:val="2"/>
            <w:tcBorders>
              <w:top w:val="nil"/>
              <w:bottom w:val="single" w:sz="2" w:space="0" w:color="auto"/>
            </w:tcBorders>
            <w:vAlign w:val="center"/>
          </w:tcPr>
          <w:p w14:paraId="4273A18B"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690926D6"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1F23DBAD" w14:textId="77777777" w:rsidR="001979AE" w:rsidRDefault="001979AE" w:rsidP="00176550">
            <w:pPr>
              <w:rPr>
                <w:lang w:val="en-US"/>
              </w:rPr>
            </w:pPr>
            <w:r>
              <w:rPr>
                <w:lang w:val="en-US"/>
              </w:rPr>
              <w:t>kg</w:t>
            </w:r>
          </w:p>
        </w:tc>
        <w:tc>
          <w:tcPr>
            <w:tcW w:w="1134" w:type="dxa"/>
            <w:tcBorders>
              <w:top w:val="nil"/>
              <w:bottom w:val="single" w:sz="2" w:space="0" w:color="auto"/>
            </w:tcBorders>
          </w:tcPr>
          <w:p w14:paraId="3DAF3FF5" w14:textId="77777777" w:rsidR="001979AE" w:rsidRDefault="001979AE" w:rsidP="00176550">
            <w:pPr>
              <w:rPr>
                <w:lang w:val="en-US"/>
              </w:rPr>
            </w:pPr>
            <w:r>
              <w:rPr>
                <w:lang w:val="en-US"/>
              </w:rPr>
              <w:t>9,88</w:t>
            </w:r>
          </w:p>
        </w:tc>
        <w:tc>
          <w:tcPr>
            <w:tcW w:w="1417" w:type="dxa"/>
            <w:tcBorders>
              <w:top w:val="nil"/>
              <w:bottom w:val="single" w:sz="2" w:space="0" w:color="auto"/>
            </w:tcBorders>
          </w:tcPr>
          <w:p w14:paraId="0735781E" w14:textId="77777777" w:rsidR="001979AE" w:rsidRDefault="001979AE" w:rsidP="00176550">
            <w:pPr>
              <w:rPr>
                <w:lang w:val="en-US"/>
              </w:rPr>
            </w:pPr>
          </w:p>
        </w:tc>
        <w:tc>
          <w:tcPr>
            <w:tcW w:w="1420" w:type="dxa"/>
            <w:tcBorders>
              <w:top w:val="nil"/>
              <w:bottom w:val="single" w:sz="2" w:space="0" w:color="auto"/>
            </w:tcBorders>
          </w:tcPr>
          <w:p w14:paraId="294DCFC5" w14:textId="77777777" w:rsidR="001979AE" w:rsidRDefault="001979AE" w:rsidP="00176550">
            <w:pPr>
              <w:rPr>
                <w:lang w:val="en-US"/>
              </w:rPr>
            </w:pPr>
          </w:p>
        </w:tc>
      </w:tr>
      <w:tr w:rsidR="001979AE" w14:paraId="7FCD484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BF1A61" w14:textId="77777777" w:rsidR="001979AE" w:rsidRDefault="001979AE" w:rsidP="00176550">
            <w:pPr>
              <w:rPr>
                <w:lang w:val="en-US"/>
              </w:rPr>
            </w:pPr>
          </w:p>
        </w:tc>
        <w:tc>
          <w:tcPr>
            <w:tcW w:w="1276" w:type="dxa"/>
            <w:gridSpan w:val="2"/>
            <w:tcBorders>
              <w:top w:val="nil"/>
              <w:bottom w:val="single" w:sz="2" w:space="0" w:color="auto"/>
            </w:tcBorders>
            <w:vAlign w:val="center"/>
          </w:tcPr>
          <w:p w14:paraId="2563BE14"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7E7FB9A3"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0501A126" w14:textId="77777777" w:rsidR="001979AE" w:rsidRDefault="001979AE" w:rsidP="00176550">
            <w:pPr>
              <w:rPr>
                <w:lang w:val="en-US"/>
              </w:rPr>
            </w:pPr>
            <w:r>
              <w:rPr>
                <w:lang w:val="en-US"/>
              </w:rPr>
              <w:t>buc</w:t>
            </w:r>
          </w:p>
        </w:tc>
        <w:tc>
          <w:tcPr>
            <w:tcW w:w="1134" w:type="dxa"/>
            <w:tcBorders>
              <w:top w:val="nil"/>
              <w:bottom w:val="single" w:sz="2" w:space="0" w:color="auto"/>
            </w:tcBorders>
          </w:tcPr>
          <w:p w14:paraId="2A8FD6E5" w14:textId="77777777" w:rsidR="001979AE" w:rsidRDefault="001979AE" w:rsidP="00176550">
            <w:pPr>
              <w:rPr>
                <w:lang w:val="en-US"/>
              </w:rPr>
            </w:pPr>
            <w:r>
              <w:rPr>
                <w:lang w:val="en-US"/>
              </w:rPr>
              <w:t>3,29</w:t>
            </w:r>
          </w:p>
        </w:tc>
        <w:tc>
          <w:tcPr>
            <w:tcW w:w="1417" w:type="dxa"/>
            <w:tcBorders>
              <w:top w:val="nil"/>
              <w:bottom w:val="single" w:sz="2" w:space="0" w:color="auto"/>
            </w:tcBorders>
          </w:tcPr>
          <w:p w14:paraId="6B33C97C" w14:textId="77777777" w:rsidR="001979AE" w:rsidRDefault="001979AE" w:rsidP="00176550">
            <w:pPr>
              <w:rPr>
                <w:lang w:val="en-US"/>
              </w:rPr>
            </w:pPr>
          </w:p>
        </w:tc>
        <w:tc>
          <w:tcPr>
            <w:tcW w:w="1420" w:type="dxa"/>
            <w:tcBorders>
              <w:top w:val="nil"/>
              <w:bottom w:val="single" w:sz="2" w:space="0" w:color="auto"/>
            </w:tcBorders>
          </w:tcPr>
          <w:p w14:paraId="3CC58006" w14:textId="77777777" w:rsidR="001979AE" w:rsidRDefault="001979AE" w:rsidP="00176550">
            <w:pPr>
              <w:rPr>
                <w:lang w:val="en-US"/>
              </w:rPr>
            </w:pPr>
          </w:p>
        </w:tc>
      </w:tr>
      <w:tr w:rsidR="001979AE" w:rsidRPr="00EB582C" w14:paraId="4D8D8C28" w14:textId="77777777" w:rsidTr="00176550">
        <w:trPr>
          <w:trHeight w:val="340"/>
        </w:trPr>
        <w:tc>
          <w:tcPr>
            <w:tcW w:w="709" w:type="dxa"/>
            <w:tcBorders>
              <w:top w:val="nil"/>
              <w:left w:val="single" w:sz="6" w:space="0" w:color="auto"/>
              <w:bottom w:val="nil"/>
              <w:right w:val="nil"/>
            </w:tcBorders>
          </w:tcPr>
          <w:p w14:paraId="015A0344"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53C01C5"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A1CDA02"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FE42BE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F75516D"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2C19CE2"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38AC8596" w14:textId="77777777" w:rsidR="001979AE" w:rsidRPr="00EB582C" w:rsidRDefault="001979AE" w:rsidP="00176550">
            <w:pPr>
              <w:rPr>
                <w:lang w:val="en-US"/>
              </w:rPr>
            </w:pPr>
          </w:p>
        </w:tc>
      </w:tr>
      <w:tr w:rsidR="001979AE" w14:paraId="4C900D6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46AB01" w14:textId="77777777" w:rsidR="001979AE" w:rsidRDefault="001979AE" w:rsidP="00176550">
            <w:pPr>
              <w:rPr>
                <w:lang w:val="en-US"/>
              </w:rPr>
            </w:pPr>
            <w:r>
              <w:rPr>
                <w:lang w:val="en-US"/>
              </w:rPr>
              <w:t>59</w:t>
            </w:r>
          </w:p>
        </w:tc>
        <w:tc>
          <w:tcPr>
            <w:tcW w:w="1276" w:type="dxa"/>
            <w:gridSpan w:val="2"/>
            <w:tcBorders>
              <w:top w:val="single" w:sz="4" w:space="0" w:color="auto"/>
              <w:bottom w:val="single" w:sz="4" w:space="0" w:color="auto"/>
            </w:tcBorders>
          </w:tcPr>
          <w:p w14:paraId="141B225A" w14:textId="77777777" w:rsidR="001979AE" w:rsidRDefault="001979AE" w:rsidP="00176550">
            <w:pPr>
              <w:rPr>
                <w:lang w:val="en-US"/>
              </w:rPr>
            </w:pPr>
            <w:r>
              <w:rPr>
                <w:lang w:val="en-US"/>
              </w:rPr>
              <w:t>CF50B</w:t>
            </w:r>
          </w:p>
          <w:p w14:paraId="70019A21"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882D01D"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1D76A036"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6AECE984"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1DC76C1C"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65,88</w:t>
            </w:r>
          </w:p>
          <w:p w14:paraId="068B2B18"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400DEAF"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06BA46F" w14:textId="77777777" w:rsidR="001979AE" w:rsidRDefault="001979AE" w:rsidP="00176550">
            <w:pPr>
              <w:jc w:val="center"/>
              <w:rPr>
                <w:lang w:val="en-US"/>
              </w:rPr>
            </w:pPr>
          </w:p>
        </w:tc>
      </w:tr>
      <w:tr w:rsidR="001979AE" w14:paraId="5175285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5E91B7" w14:textId="77777777" w:rsidR="001979AE" w:rsidRDefault="001979AE" w:rsidP="00176550">
            <w:pPr>
              <w:rPr>
                <w:lang w:val="en-US"/>
              </w:rPr>
            </w:pPr>
          </w:p>
        </w:tc>
        <w:tc>
          <w:tcPr>
            <w:tcW w:w="1276" w:type="dxa"/>
            <w:gridSpan w:val="2"/>
            <w:tcBorders>
              <w:top w:val="nil"/>
              <w:bottom w:val="single" w:sz="2" w:space="0" w:color="auto"/>
            </w:tcBorders>
            <w:vAlign w:val="center"/>
          </w:tcPr>
          <w:p w14:paraId="4008F1E5"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3234C4EB"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2D734656"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A5E185A" w14:textId="77777777" w:rsidR="001979AE" w:rsidRDefault="001979AE" w:rsidP="00176550">
            <w:pPr>
              <w:rPr>
                <w:lang w:val="en-US"/>
              </w:rPr>
            </w:pPr>
            <w:r>
              <w:rPr>
                <w:lang w:val="en-US"/>
              </w:rPr>
              <w:t>80,37</w:t>
            </w:r>
          </w:p>
        </w:tc>
        <w:tc>
          <w:tcPr>
            <w:tcW w:w="1417" w:type="dxa"/>
            <w:tcBorders>
              <w:top w:val="nil"/>
              <w:bottom w:val="single" w:sz="2" w:space="0" w:color="auto"/>
            </w:tcBorders>
          </w:tcPr>
          <w:p w14:paraId="46D8F6A2" w14:textId="77777777" w:rsidR="001979AE" w:rsidRDefault="001979AE" w:rsidP="00176550">
            <w:pPr>
              <w:rPr>
                <w:lang w:val="en-US"/>
              </w:rPr>
            </w:pPr>
          </w:p>
        </w:tc>
        <w:tc>
          <w:tcPr>
            <w:tcW w:w="1420" w:type="dxa"/>
            <w:tcBorders>
              <w:top w:val="nil"/>
              <w:bottom w:val="single" w:sz="2" w:space="0" w:color="auto"/>
            </w:tcBorders>
          </w:tcPr>
          <w:p w14:paraId="0C7A78B3" w14:textId="77777777" w:rsidR="001979AE" w:rsidRDefault="001979AE" w:rsidP="00176550">
            <w:pPr>
              <w:rPr>
                <w:lang w:val="en-US"/>
              </w:rPr>
            </w:pPr>
          </w:p>
        </w:tc>
      </w:tr>
      <w:tr w:rsidR="001979AE" w14:paraId="32733A7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989B99" w14:textId="77777777" w:rsidR="001979AE" w:rsidRDefault="001979AE" w:rsidP="00176550">
            <w:pPr>
              <w:rPr>
                <w:lang w:val="en-US"/>
              </w:rPr>
            </w:pPr>
          </w:p>
        </w:tc>
        <w:tc>
          <w:tcPr>
            <w:tcW w:w="1276" w:type="dxa"/>
            <w:gridSpan w:val="2"/>
            <w:tcBorders>
              <w:top w:val="nil"/>
              <w:bottom w:val="single" w:sz="2" w:space="0" w:color="auto"/>
            </w:tcBorders>
            <w:vAlign w:val="center"/>
          </w:tcPr>
          <w:p w14:paraId="7795ECD5"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4DABA6AE"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4D26526D" w14:textId="77777777" w:rsidR="001979AE" w:rsidRDefault="001979AE" w:rsidP="00176550">
            <w:pPr>
              <w:rPr>
                <w:lang w:val="en-US"/>
              </w:rPr>
            </w:pPr>
            <w:r>
              <w:rPr>
                <w:lang w:val="en-US"/>
              </w:rPr>
              <w:t>kg</w:t>
            </w:r>
          </w:p>
        </w:tc>
        <w:tc>
          <w:tcPr>
            <w:tcW w:w="1134" w:type="dxa"/>
            <w:tcBorders>
              <w:top w:val="nil"/>
              <w:bottom w:val="single" w:sz="2" w:space="0" w:color="auto"/>
            </w:tcBorders>
          </w:tcPr>
          <w:p w14:paraId="52350B0B" w14:textId="77777777" w:rsidR="001979AE" w:rsidRDefault="001979AE" w:rsidP="00176550">
            <w:pPr>
              <w:rPr>
                <w:lang w:val="en-US"/>
              </w:rPr>
            </w:pPr>
            <w:r>
              <w:rPr>
                <w:lang w:val="en-US"/>
              </w:rPr>
              <w:t>470,38</w:t>
            </w:r>
          </w:p>
        </w:tc>
        <w:tc>
          <w:tcPr>
            <w:tcW w:w="1417" w:type="dxa"/>
            <w:tcBorders>
              <w:top w:val="nil"/>
              <w:bottom w:val="single" w:sz="2" w:space="0" w:color="auto"/>
            </w:tcBorders>
          </w:tcPr>
          <w:p w14:paraId="57F590F7" w14:textId="77777777" w:rsidR="001979AE" w:rsidRDefault="001979AE" w:rsidP="00176550">
            <w:pPr>
              <w:rPr>
                <w:lang w:val="en-US"/>
              </w:rPr>
            </w:pPr>
          </w:p>
        </w:tc>
        <w:tc>
          <w:tcPr>
            <w:tcW w:w="1420" w:type="dxa"/>
            <w:tcBorders>
              <w:top w:val="nil"/>
              <w:bottom w:val="single" w:sz="2" w:space="0" w:color="auto"/>
            </w:tcBorders>
          </w:tcPr>
          <w:p w14:paraId="02C74A1F" w14:textId="77777777" w:rsidR="001979AE" w:rsidRDefault="001979AE" w:rsidP="00176550">
            <w:pPr>
              <w:rPr>
                <w:lang w:val="en-US"/>
              </w:rPr>
            </w:pPr>
          </w:p>
        </w:tc>
      </w:tr>
      <w:tr w:rsidR="001979AE" w14:paraId="6936058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95B6DB" w14:textId="77777777" w:rsidR="001979AE" w:rsidRDefault="001979AE" w:rsidP="00176550">
            <w:pPr>
              <w:rPr>
                <w:lang w:val="en-US"/>
              </w:rPr>
            </w:pPr>
          </w:p>
        </w:tc>
        <w:tc>
          <w:tcPr>
            <w:tcW w:w="1276" w:type="dxa"/>
            <w:gridSpan w:val="2"/>
            <w:tcBorders>
              <w:top w:val="nil"/>
              <w:bottom w:val="single" w:sz="2" w:space="0" w:color="auto"/>
            </w:tcBorders>
            <w:vAlign w:val="center"/>
          </w:tcPr>
          <w:p w14:paraId="4F94A3B5"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145940C8"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3F16ECF5" w14:textId="77777777" w:rsidR="001979AE" w:rsidRDefault="001979AE" w:rsidP="00176550">
            <w:pPr>
              <w:rPr>
                <w:lang w:val="en-US"/>
              </w:rPr>
            </w:pPr>
            <w:r>
              <w:rPr>
                <w:lang w:val="en-US"/>
              </w:rPr>
              <w:t>h-ut</w:t>
            </w:r>
          </w:p>
        </w:tc>
        <w:tc>
          <w:tcPr>
            <w:tcW w:w="1134" w:type="dxa"/>
            <w:tcBorders>
              <w:top w:val="nil"/>
              <w:bottom w:val="single" w:sz="2" w:space="0" w:color="auto"/>
            </w:tcBorders>
          </w:tcPr>
          <w:p w14:paraId="6D8D4499" w14:textId="77777777" w:rsidR="001979AE" w:rsidRDefault="001979AE" w:rsidP="00176550">
            <w:pPr>
              <w:rPr>
                <w:lang w:val="en-US"/>
              </w:rPr>
            </w:pPr>
            <w:r>
              <w:rPr>
                <w:lang w:val="en-US"/>
              </w:rPr>
              <w:t>5,20</w:t>
            </w:r>
          </w:p>
        </w:tc>
        <w:tc>
          <w:tcPr>
            <w:tcW w:w="1417" w:type="dxa"/>
            <w:tcBorders>
              <w:top w:val="nil"/>
              <w:bottom w:val="single" w:sz="2" w:space="0" w:color="auto"/>
            </w:tcBorders>
          </w:tcPr>
          <w:p w14:paraId="5F8D9A5D" w14:textId="77777777" w:rsidR="001979AE" w:rsidRDefault="001979AE" w:rsidP="00176550">
            <w:pPr>
              <w:rPr>
                <w:lang w:val="en-US"/>
              </w:rPr>
            </w:pPr>
          </w:p>
        </w:tc>
        <w:tc>
          <w:tcPr>
            <w:tcW w:w="1418" w:type="dxa"/>
            <w:tcBorders>
              <w:top w:val="nil"/>
              <w:bottom w:val="single" w:sz="2" w:space="0" w:color="auto"/>
            </w:tcBorders>
          </w:tcPr>
          <w:p w14:paraId="5667DA7E" w14:textId="77777777" w:rsidR="001979AE" w:rsidRDefault="001979AE" w:rsidP="00176550">
            <w:pPr>
              <w:rPr>
                <w:lang w:val="en-US"/>
              </w:rPr>
            </w:pPr>
          </w:p>
        </w:tc>
      </w:tr>
      <w:tr w:rsidR="001979AE" w14:paraId="13C905A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7E6873" w14:textId="77777777" w:rsidR="001979AE" w:rsidRDefault="001979AE" w:rsidP="00176550">
            <w:pPr>
              <w:rPr>
                <w:lang w:val="en-US"/>
              </w:rPr>
            </w:pPr>
          </w:p>
        </w:tc>
        <w:tc>
          <w:tcPr>
            <w:tcW w:w="1276" w:type="dxa"/>
            <w:gridSpan w:val="2"/>
            <w:tcBorders>
              <w:top w:val="nil"/>
              <w:bottom w:val="single" w:sz="2" w:space="0" w:color="auto"/>
            </w:tcBorders>
            <w:vAlign w:val="center"/>
          </w:tcPr>
          <w:p w14:paraId="0479F945"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565C7859"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3481D596" w14:textId="77777777" w:rsidR="001979AE" w:rsidRDefault="001979AE" w:rsidP="00176550">
            <w:pPr>
              <w:rPr>
                <w:lang w:val="en-US"/>
              </w:rPr>
            </w:pPr>
            <w:r>
              <w:rPr>
                <w:lang w:val="en-US"/>
              </w:rPr>
              <w:t>h-ut</w:t>
            </w:r>
          </w:p>
        </w:tc>
        <w:tc>
          <w:tcPr>
            <w:tcW w:w="1134" w:type="dxa"/>
            <w:tcBorders>
              <w:top w:val="nil"/>
              <w:bottom w:val="single" w:sz="2" w:space="0" w:color="auto"/>
            </w:tcBorders>
          </w:tcPr>
          <w:p w14:paraId="73EB9A81" w14:textId="77777777" w:rsidR="001979AE" w:rsidRDefault="001979AE" w:rsidP="00176550">
            <w:pPr>
              <w:rPr>
                <w:lang w:val="en-US"/>
              </w:rPr>
            </w:pPr>
            <w:r>
              <w:rPr>
                <w:lang w:val="en-US"/>
              </w:rPr>
              <w:t>1,05</w:t>
            </w:r>
          </w:p>
        </w:tc>
        <w:tc>
          <w:tcPr>
            <w:tcW w:w="1417" w:type="dxa"/>
            <w:tcBorders>
              <w:top w:val="nil"/>
              <w:bottom w:val="single" w:sz="2" w:space="0" w:color="auto"/>
            </w:tcBorders>
          </w:tcPr>
          <w:p w14:paraId="30933DDA" w14:textId="77777777" w:rsidR="001979AE" w:rsidRDefault="001979AE" w:rsidP="00176550">
            <w:pPr>
              <w:rPr>
                <w:lang w:val="en-US"/>
              </w:rPr>
            </w:pPr>
          </w:p>
        </w:tc>
        <w:tc>
          <w:tcPr>
            <w:tcW w:w="1418" w:type="dxa"/>
            <w:tcBorders>
              <w:top w:val="nil"/>
              <w:bottom w:val="single" w:sz="2" w:space="0" w:color="auto"/>
            </w:tcBorders>
          </w:tcPr>
          <w:p w14:paraId="1BB898C2" w14:textId="77777777" w:rsidR="001979AE" w:rsidRDefault="001979AE" w:rsidP="00176550">
            <w:pPr>
              <w:rPr>
                <w:lang w:val="en-US"/>
              </w:rPr>
            </w:pPr>
          </w:p>
        </w:tc>
      </w:tr>
      <w:tr w:rsidR="001979AE" w:rsidRPr="00EB582C" w14:paraId="18ECD00E" w14:textId="77777777" w:rsidTr="00176550">
        <w:trPr>
          <w:trHeight w:val="340"/>
        </w:trPr>
        <w:tc>
          <w:tcPr>
            <w:tcW w:w="709" w:type="dxa"/>
            <w:tcBorders>
              <w:top w:val="nil"/>
              <w:left w:val="single" w:sz="6" w:space="0" w:color="auto"/>
              <w:bottom w:val="nil"/>
              <w:right w:val="nil"/>
            </w:tcBorders>
          </w:tcPr>
          <w:p w14:paraId="21EB5DFE"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D81B030"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53511640"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8CF75E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9EB2B4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DE764FB"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119E180" w14:textId="77777777" w:rsidR="001979AE" w:rsidRPr="00EB582C" w:rsidRDefault="001979AE" w:rsidP="00176550">
            <w:pPr>
              <w:rPr>
                <w:lang w:val="en-US"/>
              </w:rPr>
            </w:pPr>
          </w:p>
        </w:tc>
      </w:tr>
      <w:tr w:rsidR="001979AE" w14:paraId="6F4CA49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F679C8" w14:textId="77777777" w:rsidR="001979AE" w:rsidRDefault="001979AE" w:rsidP="00176550">
            <w:pPr>
              <w:rPr>
                <w:lang w:val="en-US"/>
              </w:rPr>
            </w:pPr>
            <w:r>
              <w:rPr>
                <w:lang w:val="en-US"/>
              </w:rPr>
              <w:t>60</w:t>
            </w:r>
          </w:p>
        </w:tc>
        <w:tc>
          <w:tcPr>
            <w:tcW w:w="1276" w:type="dxa"/>
            <w:gridSpan w:val="2"/>
            <w:tcBorders>
              <w:top w:val="single" w:sz="4" w:space="0" w:color="auto"/>
              <w:bottom w:val="single" w:sz="4" w:space="0" w:color="auto"/>
            </w:tcBorders>
          </w:tcPr>
          <w:p w14:paraId="3DAADF8C" w14:textId="77777777" w:rsidR="001979AE" w:rsidRDefault="001979AE" w:rsidP="00176550">
            <w:pPr>
              <w:rPr>
                <w:lang w:val="en-US"/>
              </w:rPr>
            </w:pPr>
            <w:r>
              <w:rPr>
                <w:lang w:val="en-US"/>
              </w:rPr>
              <w:t>CK18C</w:t>
            </w:r>
          </w:p>
          <w:p w14:paraId="5F4EDB4B"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F3FB97D" w14:textId="77777777" w:rsidR="001979AE" w:rsidRDefault="001979AE" w:rsidP="00176550">
            <w:pPr>
              <w:adjustRightInd w:val="0"/>
              <w:rPr>
                <w:rFonts w:ascii="Times New Roman CYR" w:hAnsi="Times New Roman CYR" w:cs="Times New Roman CYR"/>
                <w:sz w:val="16"/>
                <w:szCs w:val="16"/>
                <w:lang w:val="en-US"/>
              </w:rPr>
            </w:pPr>
            <w:r>
              <w:rPr>
                <w:lang w:val="en-US"/>
              </w:rPr>
              <w:t>Montarea coltarelor din aluminiu</w:t>
            </w:r>
            <w:r>
              <w:rPr>
                <w:rFonts w:ascii="Times New Roman CYR" w:hAnsi="Times New Roman CYR" w:cs="Times New Roman CYR"/>
                <w:sz w:val="16"/>
                <w:szCs w:val="16"/>
                <w:lang w:val="en-US"/>
              </w:rPr>
              <w:t xml:space="preserve"> </w:t>
            </w:r>
          </w:p>
          <w:p w14:paraId="7ABBEA2A"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61353E8"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7E86AE7D"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18,00</w:t>
            </w:r>
          </w:p>
          <w:p w14:paraId="0FE0EEFE"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33D4A3C"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155AFF9" w14:textId="77777777" w:rsidR="001979AE" w:rsidRDefault="001979AE" w:rsidP="00176550">
            <w:pPr>
              <w:jc w:val="center"/>
              <w:rPr>
                <w:lang w:val="en-US"/>
              </w:rPr>
            </w:pPr>
          </w:p>
        </w:tc>
      </w:tr>
      <w:tr w:rsidR="001979AE" w14:paraId="55F366A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5248F5" w14:textId="77777777" w:rsidR="001979AE" w:rsidRDefault="001979AE" w:rsidP="00176550">
            <w:pPr>
              <w:rPr>
                <w:lang w:val="en-US"/>
              </w:rPr>
            </w:pPr>
          </w:p>
        </w:tc>
        <w:tc>
          <w:tcPr>
            <w:tcW w:w="1276" w:type="dxa"/>
            <w:gridSpan w:val="2"/>
            <w:tcBorders>
              <w:top w:val="nil"/>
              <w:bottom w:val="single" w:sz="2" w:space="0" w:color="auto"/>
            </w:tcBorders>
            <w:vAlign w:val="center"/>
          </w:tcPr>
          <w:p w14:paraId="71C5C9A0" w14:textId="77777777" w:rsidR="001979AE" w:rsidRDefault="001979AE" w:rsidP="00176550">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4BD4EB2C" w14:textId="77777777" w:rsidR="001979AE" w:rsidRDefault="001979AE" w:rsidP="00176550">
            <w:pPr>
              <w:rPr>
                <w:lang w:val="en-US"/>
              </w:rPr>
            </w:pPr>
            <w:r>
              <w:rPr>
                <w:lang w:val="en-US"/>
              </w:rPr>
              <w:t>Timplar</w:t>
            </w:r>
          </w:p>
        </w:tc>
        <w:tc>
          <w:tcPr>
            <w:tcW w:w="1134" w:type="dxa"/>
            <w:tcBorders>
              <w:top w:val="nil"/>
              <w:bottom w:val="single" w:sz="2" w:space="0" w:color="auto"/>
            </w:tcBorders>
          </w:tcPr>
          <w:p w14:paraId="424ECE2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44684FA" w14:textId="77777777" w:rsidR="001979AE" w:rsidRDefault="001979AE" w:rsidP="00176550">
            <w:pPr>
              <w:rPr>
                <w:lang w:val="en-US"/>
              </w:rPr>
            </w:pPr>
            <w:r>
              <w:rPr>
                <w:lang w:val="en-US"/>
              </w:rPr>
              <w:t>4,68</w:t>
            </w:r>
          </w:p>
        </w:tc>
        <w:tc>
          <w:tcPr>
            <w:tcW w:w="1417" w:type="dxa"/>
            <w:tcBorders>
              <w:top w:val="nil"/>
              <w:bottom w:val="single" w:sz="2" w:space="0" w:color="auto"/>
            </w:tcBorders>
          </w:tcPr>
          <w:p w14:paraId="0068657B" w14:textId="77777777" w:rsidR="001979AE" w:rsidRDefault="001979AE" w:rsidP="00176550">
            <w:pPr>
              <w:rPr>
                <w:lang w:val="en-US"/>
              </w:rPr>
            </w:pPr>
          </w:p>
        </w:tc>
        <w:tc>
          <w:tcPr>
            <w:tcW w:w="1420" w:type="dxa"/>
            <w:tcBorders>
              <w:top w:val="nil"/>
              <w:bottom w:val="single" w:sz="2" w:space="0" w:color="auto"/>
            </w:tcBorders>
          </w:tcPr>
          <w:p w14:paraId="4009E06C" w14:textId="77777777" w:rsidR="001979AE" w:rsidRDefault="001979AE" w:rsidP="00176550">
            <w:pPr>
              <w:rPr>
                <w:lang w:val="en-US"/>
              </w:rPr>
            </w:pPr>
          </w:p>
        </w:tc>
      </w:tr>
      <w:tr w:rsidR="001979AE" w14:paraId="39EE1C1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B6E219" w14:textId="77777777" w:rsidR="001979AE" w:rsidRDefault="001979AE" w:rsidP="00176550">
            <w:pPr>
              <w:rPr>
                <w:lang w:val="en-US"/>
              </w:rPr>
            </w:pPr>
          </w:p>
        </w:tc>
        <w:tc>
          <w:tcPr>
            <w:tcW w:w="1276" w:type="dxa"/>
            <w:gridSpan w:val="2"/>
            <w:tcBorders>
              <w:top w:val="nil"/>
              <w:bottom w:val="single" w:sz="2" w:space="0" w:color="auto"/>
            </w:tcBorders>
            <w:vAlign w:val="center"/>
          </w:tcPr>
          <w:p w14:paraId="040CBE77" w14:textId="77777777" w:rsidR="001979AE" w:rsidRDefault="001979AE" w:rsidP="00176550">
            <w:pPr>
              <w:jc w:val="center"/>
              <w:rPr>
                <w:sz w:val="16"/>
                <w:szCs w:val="16"/>
                <w:lang w:val="en-US"/>
              </w:rPr>
            </w:pPr>
            <w:r>
              <w:rPr>
                <w:sz w:val="16"/>
                <w:szCs w:val="16"/>
                <w:lang w:val="en-US"/>
              </w:rPr>
              <w:t>12743123549025</w:t>
            </w:r>
          </w:p>
        </w:tc>
        <w:tc>
          <w:tcPr>
            <w:tcW w:w="3402" w:type="dxa"/>
            <w:gridSpan w:val="2"/>
            <w:tcBorders>
              <w:top w:val="nil"/>
              <w:bottom w:val="single" w:sz="2" w:space="0" w:color="auto"/>
            </w:tcBorders>
          </w:tcPr>
          <w:p w14:paraId="77F38590" w14:textId="77777777" w:rsidR="001979AE" w:rsidRDefault="001979AE" w:rsidP="00176550">
            <w:pPr>
              <w:rPr>
                <w:lang w:val="en-US"/>
              </w:rPr>
            </w:pPr>
            <w:r>
              <w:rPr>
                <w:lang w:val="en-US"/>
              </w:rPr>
              <w:t>Coltare din aluminiu</w:t>
            </w:r>
          </w:p>
        </w:tc>
        <w:tc>
          <w:tcPr>
            <w:tcW w:w="1134" w:type="dxa"/>
            <w:tcBorders>
              <w:top w:val="nil"/>
              <w:bottom w:val="single" w:sz="2" w:space="0" w:color="auto"/>
            </w:tcBorders>
          </w:tcPr>
          <w:p w14:paraId="5457D734" w14:textId="77777777" w:rsidR="001979AE" w:rsidRDefault="001979AE" w:rsidP="00176550">
            <w:pPr>
              <w:rPr>
                <w:lang w:val="en-US"/>
              </w:rPr>
            </w:pPr>
            <w:r>
              <w:rPr>
                <w:lang w:val="en-US"/>
              </w:rPr>
              <w:t>m</w:t>
            </w:r>
          </w:p>
        </w:tc>
        <w:tc>
          <w:tcPr>
            <w:tcW w:w="1134" w:type="dxa"/>
            <w:tcBorders>
              <w:top w:val="nil"/>
              <w:bottom w:val="single" w:sz="2" w:space="0" w:color="auto"/>
            </w:tcBorders>
          </w:tcPr>
          <w:p w14:paraId="48E7C353" w14:textId="77777777" w:rsidR="001979AE" w:rsidRDefault="001979AE" w:rsidP="00176550">
            <w:pPr>
              <w:rPr>
                <w:lang w:val="en-US"/>
              </w:rPr>
            </w:pPr>
            <w:r>
              <w:rPr>
                <w:lang w:val="en-US"/>
              </w:rPr>
              <w:t>18,90</w:t>
            </w:r>
          </w:p>
        </w:tc>
        <w:tc>
          <w:tcPr>
            <w:tcW w:w="1417" w:type="dxa"/>
            <w:tcBorders>
              <w:top w:val="nil"/>
              <w:bottom w:val="single" w:sz="2" w:space="0" w:color="auto"/>
            </w:tcBorders>
          </w:tcPr>
          <w:p w14:paraId="7E3D3465" w14:textId="77777777" w:rsidR="001979AE" w:rsidRDefault="001979AE" w:rsidP="00176550">
            <w:pPr>
              <w:rPr>
                <w:lang w:val="en-US"/>
              </w:rPr>
            </w:pPr>
          </w:p>
        </w:tc>
        <w:tc>
          <w:tcPr>
            <w:tcW w:w="1420" w:type="dxa"/>
            <w:tcBorders>
              <w:top w:val="nil"/>
              <w:bottom w:val="single" w:sz="2" w:space="0" w:color="auto"/>
            </w:tcBorders>
          </w:tcPr>
          <w:p w14:paraId="0D100074" w14:textId="77777777" w:rsidR="001979AE" w:rsidRDefault="001979AE" w:rsidP="00176550">
            <w:pPr>
              <w:rPr>
                <w:lang w:val="en-US"/>
              </w:rPr>
            </w:pPr>
          </w:p>
        </w:tc>
      </w:tr>
      <w:tr w:rsidR="001979AE" w14:paraId="5C8D224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B754F2" w14:textId="77777777" w:rsidR="001979AE" w:rsidRDefault="001979AE" w:rsidP="00176550">
            <w:pPr>
              <w:rPr>
                <w:lang w:val="en-US"/>
              </w:rPr>
            </w:pPr>
          </w:p>
        </w:tc>
        <w:tc>
          <w:tcPr>
            <w:tcW w:w="1276" w:type="dxa"/>
            <w:gridSpan w:val="2"/>
            <w:tcBorders>
              <w:top w:val="nil"/>
              <w:bottom w:val="single" w:sz="2" w:space="0" w:color="auto"/>
            </w:tcBorders>
            <w:vAlign w:val="center"/>
          </w:tcPr>
          <w:p w14:paraId="5A42BE86"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4D940933"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4331C04B" w14:textId="77777777" w:rsidR="001979AE" w:rsidRDefault="001979AE" w:rsidP="00176550">
            <w:pPr>
              <w:rPr>
                <w:lang w:val="en-US"/>
              </w:rPr>
            </w:pPr>
            <w:r>
              <w:rPr>
                <w:lang w:val="en-US"/>
              </w:rPr>
              <w:t>kg</w:t>
            </w:r>
          </w:p>
        </w:tc>
        <w:tc>
          <w:tcPr>
            <w:tcW w:w="1134" w:type="dxa"/>
            <w:tcBorders>
              <w:top w:val="nil"/>
              <w:bottom w:val="single" w:sz="2" w:space="0" w:color="auto"/>
            </w:tcBorders>
          </w:tcPr>
          <w:p w14:paraId="66AAE41F" w14:textId="77777777" w:rsidR="001979AE" w:rsidRDefault="001979AE" w:rsidP="00176550">
            <w:pPr>
              <w:rPr>
                <w:lang w:val="en-US"/>
              </w:rPr>
            </w:pPr>
            <w:r>
              <w:rPr>
                <w:lang w:val="en-US"/>
              </w:rPr>
              <w:t>0,45</w:t>
            </w:r>
          </w:p>
        </w:tc>
        <w:tc>
          <w:tcPr>
            <w:tcW w:w="1417" w:type="dxa"/>
            <w:tcBorders>
              <w:top w:val="nil"/>
              <w:bottom w:val="single" w:sz="2" w:space="0" w:color="auto"/>
            </w:tcBorders>
          </w:tcPr>
          <w:p w14:paraId="44FE6229" w14:textId="77777777" w:rsidR="001979AE" w:rsidRDefault="001979AE" w:rsidP="00176550">
            <w:pPr>
              <w:rPr>
                <w:lang w:val="en-US"/>
              </w:rPr>
            </w:pPr>
          </w:p>
        </w:tc>
        <w:tc>
          <w:tcPr>
            <w:tcW w:w="1420" w:type="dxa"/>
            <w:tcBorders>
              <w:top w:val="nil"/>
              <w:bottom w:val="single" w:sz="2" w:space="0" w:color="auto"/>
            </w:tcBorders>
          </w:tcPr>
          <w:p w14:paraId="6E08A41F" w14:textId="77777777" w:rsidR="001979AE" w:rsidRDefault="001979AE" w:rsidP="00176550">
            <w:pPr>
              <w:rPr>
                <w:lang w:val="en-US"/>
              </w:rPr>
            </w:pPr>
          </w:p>
        </w:tc>
      </w:tr>
      <w:tr w:rsidR="001979AE" w14:paraId="5CB54A9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6A2404" w14:textId="77777777" w:rsidR="001979AE" w:rsidRDefault="001979AE" w:rsidP="00176550">
            <w:pPr>
              <w:rPr>
                <w:lang w:val="en-US"/>
              </w:rPr>
            </w:pPr>
          </w:p>
        </w:tc>
        <w:tc>
          <w:tcPr>
            <w:tcW w:w="1276" w:type="dxa"/>
            <w:gridSpan w:val="2"/>
            <w:tcBorders>
              <w:top w:val="nil"/>
              <w:bottom w:val="single" w:sz="2" w:space="0" w:color="auto"/>
            </w:tcBorders>
            <w:vAlign w:val="center"/>
          </w:tcPr>
          <w:p w14:paraId="5BF475D5" w14:textId="77777777" w:rsidR="001979AE" w:rsidRDefault="001979AE" w:rsidP="00176550">
            <w:pPr>
              <w:jc w:val="center"/>
              <w:rPr>
                <w:sz w:val="16"/>
                <w:szCs w:val="16"/>
                <w:lang w:val="en-US"/>
              </w:rPr>
            </w:pPr>
            <w:r>
              <w:rPr>
                <w:sz w:val="16"/>
                <w:szCs w:val="16"/>
                <w:lang w:val="en-US"/>
              </w:rPr>
              <w:t>1421102200496</w:t>
            </w:r>
          </w:p>
        </w:tc>
        <w:tc>
          <w:tcPr>
            <w:tcW w:w="3402" w:type="dxa"/>
            <w:gridSpan w:val="2"/>
            <w:tcBorders>
              <w:top w:val="nil"/>
              <w:bottom w:val="single" w:sz="2" w:space="0" w:color="auto"/>
            </w:tcBorders>
          </w:tcPr>
          <w:p w14:paraId="4C59580D" w14:textId="77777777" w:rsidR="001979AE" w:rsidRDefault="001979AE" w:rsidP="00176550">
            <w:pPr>
              <w:rPr>
                <w:lang w:val="en-US"/>
              </w:rPr>
            </w:pPr>
            <w:r>
              <w:rPr>
                <w:lang w:val="en-US"/>
              </w:rPr>
              <w:t>Nisip sortat nespalat de riu si lacuri 0,0-1,0 mm</w:t>
            </w:r>
          </w:p>
        </w:tc>
        <w:tc>
          <w:tcPr>
            <w:tcW w:w="1134" w:type="dxa"/>
            <w:tcBorders>
              <w:top w:val="nil"/>
              <w:bottom w:val="single" w:sz="2" w:space="0" w:color="auto"/>
            </w:tcBorders>
          </w:tcPr>
          <w:p w14:paraId="1A93C53D" w14:textId="77777777" w:rsidR="001979AE" w:rsidRDefault="001979AE" w:rsidP="00176550">
            <w:pPr>
              <w:rPr>
                <w:lang w:val="en-US"/>
              </w:rPr>
            </w:pPr>
            <w:r>
              <w:rPr>
                <w:lang w:val="en-US"/>
              </w:rPr>
              <w:t>m3</w:t>
            </w:r>
          </w:p>
        </w:tc>
        <w:tc>
          <w:tcPr>
            <w:tcW w:w="1134" w:type="dxa"/>
            <w:tcBorders>
              <w:top w:val="nil"/>
              <w:bottom w:val="single" w:sz="2" w:space="0" w:color="auto"/>
            </w:tcBorders>
          </w:tcPr>
          <w:p w14:paraId="320278D2" w14:textId="77777777" w:rsidR="001979AE" w:rsidRDefault="001979AE" w:rsidP="00176550">
            <w:pPr>
              <w:rPr>
                <w:lang w:val="en-US"/>
              </w:rPr>
            </w:pPr>
            <w:r>
              <w:rPr>
                <w:lang w:val="en-US"/>
              </w:rPr>
              <w:t>0,02</w:t>
            </w:r>
          </w:p>
        </w:tc>
        <w:tc>
          <w:tcPr>
            <w:tcW w:w="1417" w:type="dxa"/>
            <w:tcBorders>
              <w:top w:val="nil"/>
              <w:bottom w:val="single" w:sz="2" w:space="0" w:color="auto"/>
            </w:tcBorders>
          </w:tcPr>
          <w:p w14:paraId="23E1EAF4" w14:textId="77777777" w:rsidR="001979AE" w:rsidRDefault="001979AE" w:rsidP="00176550">
            <w:pPr>
              <w:rPr>
                <w:lang w:val="en-US"/>
              </w:rPr>
            </w:pPr>
          </w:p>
        </w:tc>
        <w:tc>
          <w:tcPr>
            <w:tcW w:w="1420" w:type="dxa"/>
            <w:tcBorders>
              <w:top w:val="nil"/>
              <w:bottom w:val="single" w:sz="2" w:space="0" w:color="auto"/>
            </w:tcBorders>
          </w:tcPr>
          <w:p w14:paraId="2CFF643D" w14:textId="77777777" w:rsidR="001979AE" w:rsidRDefault="001979AE" w:rsidP="00176550">
            <w:pPr>
              <w:rPr>
                <w:lang w:val="en-US"/>
              </w:rPr>
            </w:pPr>
          </w:p>
        </w:tc>
      </w:tr>
      <w:tr w:rsidR="001979AE" w14:paraId="3D9CE25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FB087A" w14:textId="77777777" w:rsidR="001979AE" w:rsidRDefault="001979AE" w:rsidP="00176550">
            <w:pPr>
              <w:rPr>
                <w:lang w:val="en-US"/>
              </w:rPr>
            </w:pPr>
          </w:p>
        </w:tc>
        <w:tc>
          <w:tcPr>
            <w:tcW w:w="1276" w:type="dxa"/>
            <w:gridSpan w:val="2"/>
            <w:tcBorders>
              <w:top w:val="nil"/>
              <w:bottom w:val="single" w:sz="2" w:space="0" w:color="auto"/>
            </w:tcBorders>
            <w:vAlign w:val="center"/>
          </w:tcPr>
          <w:p w14:paraId="0680FBB4" w14:textId="77777777" w:rsidR="001979AE" w:rsidRDefault="001979AE" w:rsidP="00176550">
            <w:pPr>
              <w:jc w:val="center"/>
              <w:rPr>
                <w:sz w:val="16"/>
                <w:szCs w:val="16"/>
                <w:lang w:val="en-US"/>
              </w:rPr>
            </w:pPr>
            <w:r>
              <w:rPr>
                <w:sz w:val="16"/>
                <w:szCs w:val="16"/>
                <w:lang w:val="en-US"/>
              </w:rPr>
              <w:t>2874115829126</w:t>
            </w:r>
          </w:p>
        </w:tc>
        <w:tc>
          <w:tcPr>
            <w:tcW w:w="3402" w:type="dxa"/>
            <w:gridSpan w:val="2"/>
            <w:tcBorders>
              <w:top w:val="nil"/>
              <w:bottom w:val="single" w:sz="2" w:space="0" w:color="auto"/>
            </w:tcBorders>
          </w:tcPr>
          <w:p w14:paraId="1D44D187" w14:textId="77777777" w:rsidR="001979AE" w:rsidRDefault="001979AE" w:rsidP="00176550">
            <w:pPr>
              <w:rPr>
                <w:lang w:val="en-US"/>
              </w:rPr>
            </w:pPr>
            <w:r>
              <w:rPr>
                <w:lang w:val="en-US"/>
              </w:rPr>
              <w:t>Suruburi cu cap inecat crestat 6 x 30 mm</w:t>
            </w:r>
          </w:p>
        </w:tc>
        <w:tc>
          <w:tcPr>
            <w:tcW w:w="1134" w:type="dxa"/>
            <w:tcBorders>
              <w:top w:val="nil"/>
              <w:bottom w:val="single" w:sz="2" w:space="0" w:color="auto"/>
            </w:tcBorders>
          </w:tcPr>
          <w:p w14:paraId="7426F72A" w14:textId="77777777" w:rsidR="001979AE" w:rsidRDefault="001979AE" w:rsidP="00176550">
            <w:pPr>
              <w:rPr>
                <w:lang w:val="en-US"/>
              </w:rPr>
            </w:pPr>
            <w:r>
              <w:rPr>
                <w:lang w:val="en-US"/>
              </w:rPr>
              <w:t>buc</w:t>
            </w:r>
          </w:p>
        </w:tc>
        <w:tc>
          <w:tcPr>
            <w:tcW w:w="1134" w:type="dxa"/>
            <w:tcBorders>
              <w:top w:val="nil"/>
              <w:bottom w:val="single" w:sz="2" w:space="0" w:color="auto"/>
            </w:tcBorders>
          </w:tcPr>
          <w:p w14:paraId="15E4FF45" w14:textId="77777777" w:rsidR="001979AE" w:rsidRDefault="001979AE" w:rsidP="00176550">
            <w:pPr>
              <w:rPr>
                <w:lang w:val="en-US"/>
              </w:rPr>
            </w:pPr>
            <w:r>
              <w:rPr>
                <w:lang w:val="en-US"/>
              </w:rPr>
              <w:t>108,00</w:t>
            </w:r>
          </w:p>
        </w:tc>
        <w:tc>
          <w:tcPr>
            <w:tcW w:w="1417" w:type="dxa"/>
            <w:tcBorders>
              <w:top w:val="nil"/>
              <w:bottom w:val="single" w:sz="2" w:space="0" w:color="auto"/>
            </w:tcBorders>
          </w:tcPr>
          <w:p w14:paraId="0D21BB08" w14:textId="77777777" w:rsidR="001979AE" w:rsidRDefault="001979AE" w:rsidP="00176550">
            <w:pPr>
              <w:rPr>
                <w:lang w:val="en-US"/>
              </w:rPr>
            </w:pPr>
          </w:p>
        </w:tc>
        <w:tc>
          <w:tcPr>
            <w:tcW w:w="1420" w:type="dxa"/>
            <w:tcBorders>
              <w:top w:val="nil"/>
              <w:bottom w:val="single" w:sz="2" w:space="0" w:color="auto"/>
            </w:tcBorders>
          </w:tcPr>
          <w:p w14:paraId="6210E7E3" w14:textId="77777777" w:rsidR="001979AE" w:rsidRDefault="001979AE" w:rsidP="00176550">
            <w:pPr>
              <w:rPr>
                <w:lang w:val="en-US"/>
              </w:rPr>
            </w:pPr>
          </w:p>
        </w:tc>
      </w:tr>
      <w:tr w:rsidR="001979AE" w:rsidRPr="00EB582C" w14:paraId="2ED0FEF5" w14:textId="77777777" w:rsidTr="00176550">
        <w:trPr>
          <w:trHeight w:val="340"/>
        </w:trPr>
        <w:tc>
          <w:tcPr>
            <w:tcW w:w="709" w:type="dxa"/>
            <w:tcBorders>
              <w:top w:val="nil"/>
              <w:left w:val="single" w:sz="6" w:space="0" w:color="auto"/>
              <w:bottom w:val="nil"/>
              <w:right w:val="nil"/>
            </w:tcBorders>
          </w:tcPr>
          <w:p w14:paraId="46A39BD0"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D9D589A"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85CBDD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8EC069F"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1C6E4F8"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64AC473"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D5F5F1F" w14:textId="77777777" w:rsidR="001979AE" w:rsidRPr="00EB582C" w:rsidRDefault="001979AE" w:rsidP="00176550">
            <w:pPr>
              <w:rPr>
                <w:lang w:val="en-US"/>
              </w:rPr>
            </w:pPr>
          </w:p>
        </w:tc>
      </w:tr>
      <w:tr w:rsidR="001979AE" w14:paraId="478557F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D1B68D" w14:textId="77777777" w:rsidR="001979AE" w:rsidRDefault="001979AE" w:rsidP="00176550">
            <w:pPr>
              <w:rPr>
                <w:lang w:val="en-US"/>
              </w:rPr>
            </w:pPr>
            <w:r>
              <w:rPr>
                <w:lang w:val="en-US"/>
              </w:rPr>
              <w:t>61</w:t>
            </w:r>
          </w:p>
        </w:tc>
        <w:tc>
          <w:tcPr>
            <w:tcW w:w="1276" w:type="dxa"/>
            <w:gridSpan w:val="2"/>
            <w:tcBorders>
              <w:top w:val="single" w:sz="4" w:space="0" w:color="auto"/>
              <w:bottom w:val="single" w:sz="4" w:space="0" w:color="auto"/>
            </w:tcBorders>
          </w:tcPr>
          <w:p w14:paraId="625505E1" w14:textId="77777777" w:rsidR="001979AE" w:rsidRDefault="001979AE" w:rsidP="00176550">
            <w:pPr>
              <w:rPr>
                <w:lang w:val="en-US"/>
              </w:rPr>
            </w:pPr>
            <w:r>
              <w:rPr>
                <w:lang w:val="en-US"/>
              </w:rPr>
              <w:t>CF57A</w:t>
            </w:r>
          </w:p>
          <w:p w14:paraId="72CF6D97"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AAC266E" w14:textId="77777777" w:rsidR="001979AE"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594B0514"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E0EB62B"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056F6AAA"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65,88</w:t>
            </w:r>
          </w:p>
          <w:p w14:paraId="1E5BA379"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C9B16C6"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4C57E27" w14:textId="77777777" w:rsidR="001979AE" w:rsidRDefault="001979AE" w:rsidP="00176550">
            <w:pPr>
              <w:jc w:val="center"/>
              <w:rPr>
                <w:lang w:val="en-US"/>
              </w:rPr>
            </w:pPr>
          </w:p>
        </w:tc>
      </w:tr>
      <w:tr w:rsidR="001979AE" w14:paraId="44EB0C6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8B6DC0" w14:textId="77777777" w:rsidR="001979AE" w:rsidRDefault="001979AE" w:rsidP="00176550">
            <w:pPr>
              <w:rPr>
                <w:lang w:val="en-US"/>
              </w:rPr>
            </w:pPr>
          </w:p>
        </w:tc>
        <w:tc>
          <w:tcPr>
            <w:tcW w:w="1276" w:type="dxa"/>
            <w:gridSpan w:val="2"/>
            <w:tcBorders>
              <w:top w:val="nil"/>
              <w:bottom w:val="single" w:sz="2" w:space="0" w:color="auto"/>
            </w:tcBorders>
            <w:vAlign w:val="center"/>
          </w:tcPr>
          <w:p w14:paraId="3CFE373E"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7F9A0CDA"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53EC0466"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071AAFA" w14:textId="77777777" w:rsidR="001979AE" w:rsidRDefault="001979AE" w:rsidP="00176550">
            <w:pPr>
              <w:rPr>
                <w:lang w:val="en-US"/>
              </w:rPr>
            </w:pPr>
            <w:r>
              <w:rPr>
                <w:lang w:val="en-US"/>
              </w:rPr>
              <w:t>29,65</w:t>
            </w:r>
          </w:p>
        </w:tc>
        <w:tc>
          <w:tcPr>
            <w:tcW w:w="1417" w:type="dxa"/>
            <w:tcBorders>
              <w:top w:val="nil"/>
              <w:bottom w:val="single" w:sz="2" w:space="0" w:color="auto"/>
            </w:tcBorders>
          </w:tcPr>
          <w:p w14:paraId="43B8FE34" w14:textId="77777777" w:rsidR="001979AE" w:rsidRDefault="001979AE" w:rsidP="00176550">
            <w:pPr>
              <w:rPr>
                <w:lang w:val="en-US"/>
              </w:rPr>
            </w:pPr>
          </w:p>
        </w:tc>
        <w:tc>
          <w:tcPr>
            <w:tcW w:w="1420" w:type="dxa"/>
            <w:tcBorders>
              <w:top w:val="nil"/>
              <w:bottom w:val="single" w:sz="2" w:space="0" w:color="auto"/>
            </w:tcBorders>
          </w:tcPr>
          <w:p w14:paraId="2AFCF260" w14:textId="77777777" w:rsidR="001979AE" w:rsidRDefault="001979AE" w:rsidP="00176550">
            <w:pPr>
              <w:rPr>
                <w:lang w:val="en-US"/>
              </w:rPr>
            </w:pPr>
          </w:p>
        </w:tc>
      </w:tr>
      <w:tr w:rsidR="001979AE" w14:paraId="65D8727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48198D" w14:textId="77777777" w:rsidR="001979AE" w:rsidRDefault="001979AE" w:rsidP="00176550">
            <w:pPr>
              <w:rPr>
                <w:lang w:val="en-US"/>
              </w:rPr>
            </w:pPr>
          </w:p>
        </w:tc>
        <w:tc>
          <w:tcPr>
            <w:tcW w:w="1276" w:type="dxa"/>
            <w:gridSpan w:val="2"/>
            <w:tcBorders>
              <w:top w:val="nil"/>
              <w:bottom w:val="single" w:sz="2" w:space="0" w:color="auto"/>
            </w:tcBorders>
            <w:vAlign w:val="center"/>
          </w:tcPr>
          <w:p w14:paraId="5108DDEF"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5C36FE00"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44BB409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EA97443" w14:textId="77777777" w:rsidR="001979AE" w:rsidRDefault="001979AE" w:rsidP="00176550">
            <w:pPr>
              <w:rPr>
                <w:lang w:val="en-US"/>
              </w:rPr>
            </w:pPr>
            <w:r>
              <w:rPr>
                <w:lang w:val="en-US"/>
              </w:rPr>
              <w:t>6,59</w:t>
            </w:r>
          </w:p>
        </w:tc>
        <w:tc>
          <w:tcPr>
            <w:tcW w:w="1417" w:type="dxa"/>
            <w:tcBorders>
              <w:top w:val="nil"/>
              <w:bottom w:val="single" w:sz="2" w:space="0" w:color="auto"/>
            </w:tcBorders>
          </w:tcPr>
          <w:p w14:paraId="25DE09E7" w14:textId="77777777" w:rsidR="001979AE" w:rsidRDefault="001979AE" w:rsidP="00176550">
            <w:pPr>
              <w:rPr>
                <w:lang w:val="en-US"/>
              </w:rPr>
            </w:pPr>
          </w:p>
        </w:tc>
        <w:tc>
          <w:tcPr>
            <w:tcW w:w="1420" w:type="dxa"/>
            <w:tcBorders>
              <w:top w:val="nil"/>
              <w:bottom w:val="single" w:sz="2" w:space="0" w:color="auto"/>
            </w:tcBorders>
          </w:tcPr>
          <w:p w14:paraId="522EBB68" w14:textId="77777777" w:rsidR="001979AE" w:rsidRDefault="001979AE" w:rsidP="00176550">
            <w:pPr>
              <w:rPr>
                <w:lang w:val="en-US"/>
              </w:rPr>
            </w:pPr>
          </w:p>
        </w:tc>
      </w:tr>
      <w:tr w:rsidR="001979AE" w14:paraId="69654ED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AC892A" w14:textId="77777777" w:rsidR="001979AE" w:rsidRDefault="001979AE" w:rsidP="00176550">
            <w:pPr>
              <w:rPr>
                <w:lang w:val="en-US"/>
              </w:rPr>
            </w:pPr>
          </w:p>
        </w:tc>
        <w:tc>
          <w:tcPr>
            <w:tcW w:w="1276" w:type="dxa"/>
            <w:gridSpan w:val="2"/>
            <w:tcBorders>
              <w:top w:val="nil"/>
              <w:bottom w:val="single" w:sz="2" w:space="0" w:color="auto"/>
            </w:tcBorders>
            <w:vAlign w:val="center"/>
          </w:tcPr>
          <w:p w14:paraId="6516D7BD"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385F5271"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3BEA784A" w14:textId="77777777" w:rsidR="001979AE" w:rsidRDefault="001979AE" w:rsidP="00176550">
            <w:pPr>
              <w:rPr>
                <w:lang w:val="en-US"/>
              </w:rPr>
            </w:pPr>
            <w:r>
              <w:rPr>
                <w:lang w:val="en-US"/>
              </w:rPr>
              <w:t>kg</w:t>
            </w:r>
          </w:p>
        </w:tc>
        <w:tc>
          <w:tcPr>
            <w:tcW w:w="1134" w:type="dxa"/>
            <w:tcBorders>
              <w:top w:val="nil"/>
              <w:bottom w:val="single" w:sz="2" w:space="0" w:color="auto"/>
            </w:tcBorders>
          </w:tcPr>
          <w:p w14:paraId="2D15946A" w14:textId="77777777" w:rsidR="001979AE" w:rsidRDefault="001979AE" w:rsidP="00176550">
            <w:pPr>
              <w:rPr>
                <w:lang w:val="en-US"/>
              </w:rPr>
            </w:pPr>
            <w:r>
              <w:rPr>
                <w:lang w:val="en-US"/>
              </w:rPr>
              <w:t>69,50</w:t>
            </w:r>
          </w:p>
        </w:tc>
        <w:tc>
          <w:tcPr>
            <w:tcW w:w="1417" w:type="dxa"/>
            <w:tcBorders>
              <w:top w:val="nil"/>
              <w:bottom w:val="single" w:sz="2" w:space="0" w:color="auto"/>
            </w:tcBorders>
          </w:tcPr>
          <w:p w14:paraId="2FEB5EB5" w14:textId="77777777" w:rsidR="001979AE" w:rsidRDefault="001979AE" w:rsidP="00176550">
            <w:pPr>
              <w:rPr>
                <w:lang w:val="en-US"/>
              </w:rPr>
            </w:pPr>
          </w:p>
        </w:tc>
        <w:tc>
          <w:tcPr>
            <w:tcW w:w="1420" w:type="dxa"/>
            <w:tcBorders>
              <w:top w:val="nil"/>
              <w:bottom w:val="single" w:sz="2" w:space="0" w:color="auto"/>
            </w:tcBorders>
          </w:tcPr>
          <w:p w14:paraId="739D0212" w14:textId="77777777" w:rsidR="001979AE" w:rsidRDefault="001979AE" w:rsidP="00176550">
            <w:pPr>
              <w:rPr>
                <w:lang w:val="en-US"/>
              </w:rPr>
            </w:pPr>
          </w:p>
        </w:tc>
      </w:tr>
      <w:tr w:rsidR="001979AE" w14:paraId="15D27F8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8E9A4B" w14:textId="77777777" w:rsidR="001979AE" w:rsidRDefault="001979AE" w:rsidP="00176550">
            <w:pPr>
              <w:rPr>
                <w:lang w:val="en-US"/>
              </w:rPr>
            </w:pPr>
          </w:p>
        </w:tc>
        <w:tc>
          <w:tcPr>
            <w:tcW w:w="1276" w:type="dxa"/>
            <w:gridSpan w:val="2"/>
            <w:tcBorders>
              <w:top w:val="nil"/>
              <w:bottom w:val="single" w:sz="2" w:space="0" w:color="auto"/>
            </w:tcBorders>
            <w:vAlign w:val="center"/>
          </w:tcPr>
          <w:p w14:paraId="6FC229AD"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06C5CA90"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6CF89B66" w14:textId="77777777" w:rsidR="001979AE" w:rsidRDefault="001979AE" w:rsidP="00176550">
            <w:pPr>
              <w:rPr>
                <w:lang w:val="en-US"/>
              </w:rPr>
            </w:pPr>
            <w:r>
              <w:rPr>
                <w:lang w:val="en-US"/>
              </w:rPr>
              <w:t>m3</w:t>
            </w:r>
          </w:p>
        </w:tc>
        <w:tc>
          <w:tcPr>
            <w:tcW w:w="1134" w:type="dxa"/>
            <w:tcBorders>
              <w:top w:val="nil"/>
              <w:bottom w:val="single" w:sz="2" w:space="0" w:color="auto"/>
            </w:tcBorders>
          </w:tcPr>
          <w:p w14:paraId="186E94E3" w14:textId="77777777" w:rsidR="001979AE" w:rsidRDefault="001979AE" w:rsidP="00176550">
            <w:pPr>
              <w:rPr>
                <w:lang w:val="en-US"/>
              </w:rPr>
            </w:pPr>
            <w:r>
              <w:rPr>
                <w:lang w:val="en-US"/>
              </w:rPr>
              <w:t>0,07</w:t>
            </w:r>
          </w:p>
        </w:tc>
        <w:tc>
          <w:tcPr>
            <w:tcW w:w="1417" w:type="dxa"/>
            <w:tcBorders>
              <w:top w:val="nil"/>
              <w:bottom w:val="single" w:sz="2" w:space="0" w:color="auto"/>
            </w:tcBorders>
          </w:tcPr>
          <w:p w14:paraId="6552939E" w14:textId="77777777" w:rsidR="001979AE" w:rsidRDefault="001979AE" w:rsidP="00176550">
            <w:pPr>
              <w:rPr>
                <w:lang w:val="en-US"/>
              </w:rPr>
            </w:pPr>
          </w:p>
        </w:tc>
        <w:tc>
          <w:tcPr>
            <w:tcW w:w="1420" w:type="dxa"/>
            <w:tcBorders>
              <w:top w:val="nil"/>
              <w:bottom w:val="single" w:sz="2" w:space="0" w:color="auto"/>
            </w:tcBorders>
          </w:tcPr>
          <w:p w14:paraId="2BF5F55B" w14:textId="77777777" w:rsidR="001979AE" w:rsidRDefault="001979AE" w:rsidP="00176550">
            <w:pPr>
              <w:rPr>
                <w:lang w:val="en-US"/>
              </w:rPr>
            </w:pPr>
          </w:p>
        </w:tc>
      </w:tr>
      <w:tr w:rsidR="001979AE" w14:paraId="7897C19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73EF62" w14:textId="77777777" w:rsidR="001979AE" w:rsidRDefault="001979AE" w:rsidP="00176550">
            <w:pPr>
              <w:rPr>
                <w:lang w:val="en-US"/>
              </w:rPr>
            </w:pPr>
          </w:p>
        </w:tc>
        <w:tc>
          <w:tcPr>
            <w:tcW w:w="1276" w:type="dxa"/>
            <w:gridSpan w:val="2"/>
            <w:tcBorders>
              <w:top w:val="nil"/>
              <w:bottom w:val="single" w:sz="2" w:space="0" w:color="auto"/>
            </w:tcBorders>
            <w:vAlign w:val="center"/>
          </w:tcPr>
          <w:p w14:paraId="45B34E0E"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0AC6458F"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73672396"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6CD2AE0" w14:textId="77777777" w:rsidR="001979AE" w:rsidRDefault="001979AE" w:rsidP="00176550">
            <w:pPr>
              <w:rPr>
                <w:lang w:val="en-US"/>
              </w:rPr>
            </w:pPr>
            <w:r>
              <w:rPr>
                <w:lang w:val="en-US"/>
              </w:rPr>
              <w:t>0,07</w:t>
            </w:r>
          </w:p>
        </w:tc>
        <w:tc>
          <w:tcPr>
            <w:tcW w:w="1417" w:type="dxa"/>
            <w:tcBorders>
              <w:top w:val="nil"/>
              <w:bottom w:val="single" w:sz="2" w:space="0" w:color="auto"/>
            </w:tcBorders>
          </w:tcPr>
          <w:p w14:paraId="17F2B71B" w14:textId="77777777" w:rsidR="001979AE" w:rsidRDefault="001979AE" w:rsidP="00176550">
            <w:pPr>
              <w:rPr>
                <w:lang w:val="en-US"/>
              </w:rPr>
            </w:pPr>
          </w:p>
        </w:tc>
        <w:tc>
          <w:tcPr>
            <w:tcW w:w="1418" w:type="dxa"/>
            <w:tcBorders>
              <w:top w:val="nil"/>
              <w:bottom w:val="single" w:sz="2" w:space="0" w:color="auto"/>
            </w:tcBorders>
          </w:tcPr>
          <w:p w14:paraId="55675795" w14:textId="77777777" w:rsidR="001979AE" w:rsidRDefault="001979AE" w:rsidP="00176550">
            <w:pPr>
              <w:rPr>
                <w:lang w:val="en-US"/>
              </w:rPr>
            </w:pPr>
          </w:p>
        </w:tc>
      </w:tr>
      <w:tr w:rsidR="001979AE" w:rsidRPr="00EB582C" w14:paraId="20661D01" w14:textId="77777777" w:rsidTr="00176550">
        <w:trPr>
          <w:trHeight w:val="340"/>
        </w:trPr>
        <w:tc>
          <w:tcPr>
            <w:tcW w:w="709" w:type="dxa"/>
            <w:tcBorders>
              <w:top w:val="nil"/>
              <w:left w:val="single" w:sz="6" w:space="0" w:color="auto"/>
              <w:bottom w:val="nil"/>
              <w:right w:val="nil"/>
            </w:tcBorders>
          </w:tcPr>
          <w:p w14:paraId="70EBF070"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673E64F"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75734A6"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78B96DF"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127EFA8"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3421E99B"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40BB687" w14:textId="77777777" w:rsidR="001979AE" w:rsidRPr="00EB582C" w:rsidRDefault="001979AE" w:rsidP="00176550">
            <w:pPr>
              <w:rPr>
                <w:lang w:val="en-US"/>
              </w:rPr>
            </w:pPr>
          </w:p>
        </w:tc>
      </w:tr>
      <w:tr w:rsidR="001979AE" w14:paraId="1FB40FC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737F8A" w14:textId="77777777" w:rsidR="001979AE" w:rsidRDefault="001979AE" w:rsidP="00176550">
            <w:pPr>
              <w:rPr>
                <w:lang w:val="en-US"/>
              </w:rPr>
            </w:pPr>
            <w:r>
              <w:rPr>
                <w:lang w:val="en-US"/>
              </w:rPr>
              <w:t>62</w:t>
            </w:r>
          </w:p>
        </w:tc>
        <w:tc>
          <w:tcPr>
            <w:tcW w:w="1276" w:type="dxa"/>
            <w:gridSpan w:val="2"/>
            <w:tcBorders>
              <w:top w:val="single" w:sz="4" w:space="0" w:color="auto"/>
              <w:bottom w:val="single" w:sz="4" w:space="0" w:color="auto"/>
            </w:tcBorders>
          </w:tcPr>
          <w:p w14:paraId="51F0923F" w14:textId="77777777" w:rsidR="001979AE" w:rsidRDefault="001979AE" w:rsidP="00176550">
            <w:pPr>
              <w:rPr>
                <w:lang w:val="en-US"/>
              </w:rPr>
            </w:pPr>
            <w:r>
              <w:rPr>
                <w:lang w:val="en-US"/>
              </w:rPr>
              <w:t>CN53A</w:t>
            </w:r>
          </w:p>
          <w:p w14:paraId="15274ECF"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0071F76"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4C4EB78D"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2E47338"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1124DA67"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65,88</w:t>
            </w:r>
          </w:p>
          <w:p w14:paraId="4DDB5798"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2BC3935"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9EBA209" w14:textId="77777777" w:rsidR="001979AE" w:rsidRDefault="001979AE" w:rsidP="00176550">
            <w:pPr>
              <w:jc w:val="center"/>
              <w:rPr>
                <w:lang w:val="en-US"/>
              </w:rPr>
            </w:pPr>
          </w:p>
        </w:tc>
      </w:tr>
      <w:tr w:rsidR="001979AE" w14:paraId="2922F3C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CF3830" w14:textId="77777777" w:rsidR="001979AE" w:rsidRDefault="001979AE" w:rsidP="00176550">
            <w:pPr>
              <w:rPr>
                <w:lang w:val="en-US"/>
              </w:rPr>
            </w:pPr>
          </w:p>
        </w:tc>
        <w:tc>
          <w:tcPr>
            <w:tcW w:w="1276" w:type="dxa"/>
            <w:gridSpan w:val="2"/>
            <w:tcBorders>
              <w:top w:val="nil"/>
              <w:bottom w:val="single" w:sz="2" w:space="0" w:color="auto"/>
            </w:tcBorders>
            <w:vAlign w:val="center"/>
          </w:tcPr>
          <w:p w14:paraId="7DAB67EB"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33BEA473"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33B78FD8"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416108F" w14:textId="77777777" w:rsidR="001979AE" w:rsidRDefault="001979AE" w:rsidP="00176550">
            <w:pPr>
              <w:rPr>
                <w:lang w:val="en-US"/>
              </w:rPr>
            </w:pPr>
            <w:r>
              <w:rPr>
                <w:lang w:val="en-US"/>
              </w:rPr>
              <w:t>1,98</w:t>
            </w:r>
          </w:p>
        </w:tc>
        <w:tc>
          <w:tcPr>
            <w:tcW w:w="1417" w:type="dxa"/>
            <w:tcBorders>
              <w:top w:val="nil"/>
              <w:bottom w:val="single" w:sz="2" w:space="0" w:color="auto"/>
            </w:tcBorders>
          </w:tcPr>
          <w:p w14:paraId="7D861589" w14:textId="77777777" w:rsidR="001979AE" w:rsidRDefault="001979AE" w:rsidP="00176550">
            <w:pPr>
              <w:rPr>
                <w:lang w:val="en-US"/>
              </w:rPr>
            </w:pPr>
          </w:p>
        </w:tc>
        <w:tc>
          <w:tcPr>
            <w:tcW w:w="1420" w:type="dxa"/>
            <w:tcBorders>
              <w:top w:val="nil"/>
              <w:bottom w:val="single" w:sz="2" w:space="0" w:color="auto"/>
            </w:tcBorders>
          </w:tcPr>
          <w:p w14:paraId="1BF535F0" w14:textId="77777777" w:rsidR="001979AE" w:rsidRDefault="001979AE" w:rsidP="00176550">
            <w:pPr>
              <w:rPr>
                <w:lang w:val="en-US"/>
              </w:rPr>
            </w:pPr>
          </w:p>
        </w:tc>
      </w:tr>
      <w:tr w:rsidR="001979AE" w14:paraId="0F263C6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EE1C77" w14:textId="77777777" w:rsidR="001979AE" w:rsidRDefault="001979AE" w:rsidP="00176550">
            <w:pPr>
              <w:rPr>
                <w:lang w:val="en-US"/>
              </w:rPr>
            </w:pPr>
          </w:p>
        </w:tc>
        <w:tc>
          <w:tcPr>
            <w:tcW w:w="1276" w:type="dxa"/>
            <w:gridSpan w:val="2"/>
            <w:tcBorders>
              <w:top w:val="nil"/>
              <w:bottom w:val="single" w:sz="2" w:space="0" w:color="auto"/>
            </w:tcBorders>
            <w:vAlign w:val="center"/>
          </w:tcPr>
          <w:p w14:paraId="15C6C38B"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05487BD3"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48C2F657" w14:textId="77777777" w:rsidR="001979AE" w:rsidRDefault="001979AE" w:rsidP="00176550">
            <w:pPr>
              <w:rPr>
                <w:lang w:val="en-US"/>
              </w:rPr>
            </w:pPr>
            <w:r>
              <w:rPr>
                <w:lang w:val="en-US"/>
              </w:rPr>
              <w:t>kg</w:t>
            </w:r>
          </w:p>
        </w:tc>
        <w:tc>
          <w:tcPr>
            <w:tcW w:w="1134" w:type="dxa"/>
            <w:tcBorders>
              <w:top w:val="nil"/>
              <w:bottom w:val="single" w:sz="2" w:space="0" w:color="auto"/>
            </w:tcBorders>
          </w:tcPr>
          <w:p w14:paraId="7A713348" w14:textId="77777777" w:rsidR="001979AE" w:rsidRDefault="001979AE" w:rsidP="00176550">
            <w:pPr>
              <w:rPr>
                <w:lang w:val="en-US"/>
              </w:rPr>
            </w:pPr>
            <w:r>
              <w:rPr>
                <w:lang w:val="en-US"/>
              </w:rPr>
              <w:t>9,88</w:t>
            </w:r>
          </w:p>
        </w:tc>
        <w:tc>
          <w:tcPr>
            <w:tcW w:w="1417" w:type="dxa"/>
            <w:tcBorders>
              <w:top w:val="nil"/>
              <w:bottom w:val="single" w:sz="2" w:space="0" w:color="auto"/>
            </w:tcBorders>
          </w:tcPr>
          <w:p w14:paraId="63C93C87" w14:textId="77777777" w:rsidR="001979AE" w:rsidRDefault="001979AE" w:rsidP="00176550">
            <w:pPr>
              <w:rPr>
                <w:lang w:val="en-US"/>
              </w:rPr>
            </w:pPr>
          </w:p>
        </w:tc>
        <w:tc>
          <w:tcPr>
            <w:tcW w:w="1420" w:type="dxa"/>
            <w:tcBorders>
              <w:top w:val="nil"/>
              <w:bottom w:val="single" w:sz="2" w:space="0" w:color="auto"/>
            </w:tcBorders>
          </w:tcPr>
          <w:p w14:paraId="3A23EC1F" w14:textId="77777777" w:rsidR="001979AE" w:rsidRDefault="001979AE" w:rsidP="00176550">
            <w:pPr>
              <w:rPr>
                <w:lang w:val="en-US"/>
              </w:rPr>
            </w:pPr>
          </w:p>
        </w:tc>
      </w:tr>
      <w:tr w:rsidR="001979AE" w14:paraId="0729225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E703EB" w14:textId="77777777" w:rsidR="001979AE" w:rsidRDefault="001979AE" w:rsidP="00176550">
            <w:pPr>
              <w:rPr>
                <w:lang w:val="en-US"/>
              </w:rPr>
            </w:pPr>
          </w:p>
        </w:tc>
        <w:tc>
          <w:tcPr>
            <w:tcW w:w="1276" w:type="dxa"/>
            <w:gridSpan w:val="2"/>
            <w:tcBorders>
              <w:top w:val="nil"/>
              <w:bottom w:val="single" w:sz="2" w:space="0" w:color="auto"/>
            </w:tcBorders>
            <w:vAlign w:val="center"/>
          </w:tcPr>
          <w:p w14:paraId="618E2E6D"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2698068F"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31405233" w14:textId="77777777" w:rsidR="001979AE" w:rsidRDefault="001979AE" w:rsidP="00176550">
            <w:pPr>
              <w:rPr>
                <w:lang w:val="en-US"/>
              </w:rPr>
            </w:pPr>
            <w:r>
              <w:rPr>
                <w:lang w:val="en-US"/>
              </w:rPr>
              <w:t>buc</w:t>
            </w:r>
          </w:p>
        </w:tc>
        <w:tc>
          <w:tcPr>
            <w:tcW w:w="1134" w:type="dxa"/>
            <w:tcBorders>
              <w:top w:val="nil"/>
              <w:bottom w:val="single" w:sz="2" w:space="0" w:color="auto"/>
            </w:tcBorders>
          </w:tcPr>
          <w:p w14:paraId="0B9E357D" w14:textId="77777777" w:rsidR="001979AE" w:rsidRDefault="001979AE" w:rsidP="00176550">
            <w:pPr>
              <w:rPr>
                <w:lang w:val="en-US"/>
              </w:rPr>
            </w:pPr>
            <w:r>
              <w:rPr>
                <w:lang w:val="en-US"/>
              </w:rPr>
              <w:t>3,29</w:t>
            </w:r>
          </w:p>
        </w:tc>
        <w:tc>
          <w:tcPr>
            <w:tcW w:w="1417" w:type="dxa"/>
            <w:tcBorders>
              <w:top w:val="nil"/>
              <w:bottom w:val="single" w:sz="2" w:space="0" w:color="auto"/>
            </w:tcBorders>
          </w:tcPr>
          <w:p w14:paraId="4F76B069" w14:textId="77777777" w:rsidR="001979AE" w:rsidRDefault="001979AE" w:rsidP="00176550">
            <w:pPr>
              <w:rPr>
                <w:lang w:val="en-US"/>
              </w:rPr>
            </w:pPr>
          </w:p>
        </w:tc>
        <w:tc>
          <w:tcPr>
            <w:tcW w:w="1420" w:type="dxa"/>
            <w:tcBorders>
              <w:top w:val="nil"/>
              <w:bottom w:val="single" w:sz="2" w:space="0" w:color="auto"/>
            </w:tcBorders>
          </w:tcPr>
          <w:p w14:paraId="175A883C" w14:textId="77777777" w:rsidR="001979AE" w:rsidRDefault="001979AE" w:rsidP="00176550">
            <w:pPr>
              <w:rPr>
                <w:lang w:val="en-US"/>
              </w:rPr>
            </w:pPr>
          </w:p>
        </w:tc>
      </w:tr>
      <w:tr w:rsidR="001979AE" w:rsidRPr="00EB582C" w14:paraId="51BBC0E0" w14:textId="77777777" w:rsidTr="00176550">
        <w:trPr>
          <w:trHeight w:val="340"/>
        </w:trPr>
        <w:tc>
          <w:tcPr>
            <w:tcW w:w="709" w:type="dxa"/>
            <w:tcBorders>
              <w:top w:val="nil"/>
              <w:left w:val="single" w:sz="6" w:space="0" w:color="auto"/>
              <w:bottom w:val="nil"/>
              <w:right w:val="nil"/>
            </w:tcBorders>
          </w:tcPr>
          <w:p w14:paraId="50173474"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5441F9B"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17D5281"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FD2E67E"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58E1627D"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98C32D8"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28775B6" w14:textId="77777777" w:rsidR="001979AE" w:rsidRPr="00EB582C" w:rsidRDefault="001979AE" w:rsidP="00176550">
            <w:pPr>
              <w:rPr>
                <w:lang w:val="en-US"/>
              </w:rPr>
            </w:pPr>
          </w:p>
        </w:tc>
      </w:tr>
      <w:tr w:rsidR="001979AE" w14:paraId="09C43A3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E331A9" w14:textId="77777777" w:rsidR="001979AE" w:rsidRDefault="001979AE" w:rsidP="00176550">
            <w:pPr>
              <w:rPr>
                <w:lang w:val="en-US"/>
              </w:rPr>
            </w:pPr>
            <w:r>
              <w:rPr>
                <w:lang w:val="en-US"/>
              </w:rPr>
              <w:t>63</w:t>
            </w:r>
          </w:p>
        </w:tc>
        <w:tc>
          <w:tcPr>
            <w:tcW w:w="1276" w:type="dxa"/>
            <w:gridSpan w:val="2"/>
            <w:tcBorders>
              <w:top w:val="single" w:sz="4" w:space="0" w:color="auto"/>
              <w:bottom w:val="single" w:sz="4" w:space="0" w:color="auto"/>
            </w:tcBorders>
          </w:tcPr>
          <w:p w14:paraId="68F4E387" w14:textId="77777777" w:rsidR="001979AE" w:rsidRDefault="001979AE" w:rsidP="00176550">
            <w:pPr>
              <w:rPr>
                <w:lang w:val="en-US"/>
              </w:rPr>
            </w:pPr>
            <w:r>
              <w:rPr>
                <w:lang w:val="en-US"/>
              </w:rPr>
              <w:t>CN06A</w:t>
            </w:r>
          </w:p>
          <w:p w14:paraId="15C9A8A8"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457FD1C" w14:textId="77777777" w:rsidR="001979AE"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6E961155"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E23D4F4"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0FAD5DD9"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65,88</w:t>
            </w:r>
          </w:p>
          <w:p w14:paraId="08F61312"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34646B8"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A13EEFE" w14:textId="77777777" w:rsidR="001979AE" w:rsidRDefault="001979AE" w:rsidP="00176550">
            <w:pPr>
              <w:jc w:val="center"/>
              <w:rPr>
                <w:lang w:val="en-US"/>
              </w:rPr>
            </w:pPr>
          </w:p>
        </w:tc>
      </w:tr>
      <w:tr w:rsidR="001979AE" w14:paraId="712FC24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F98BA5" w14:textId="77777777" w:rsidR="001979AE" w:rsidRDefault="001979AE" w:rsidP="00176550">
            <w:pPr>
              <w:rPr>
                <w:lang w:val="en-US"/>
              </w:rPr>
            </w:pPr>
          </w:p>
        </w:tc>
        <w:tc>
          <w:tcPr>
            <w:tcW w:w="1276" w:type="dxa"/>
            <w:gridSpan w:val="2"/>
            <w:tcBorders>
              <w:top w:val="nil"/>
              <w:bottom w:val="single" w:sz="2" w:space="0" w:color="auto"/>
            </w:tcBorders>
            <w:vAlign w:val="center"/>
          </w:tcPr>
          <w:p w14:paraId="4B6F1FF8"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012A3D92"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4C88C0A9"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553FD32" w14:textId="77777777" w:rsidR="001979AE" w:rsidRDefault="001979AE" w:rsidP="00176550">
            <w:pPr>
              <w:rPr>
                <w:lang w:val="en-US"/>
              </w:rPr>
            </w:pPr>
            <w:r>
              <w:rPr>
                <w:lang w:val="en-US"/>
              </w:rPr>
              <w:t>36,23</w:t>
            </w:r>
          </w:p>
        </w:tc>
        <w:tc>
          <w:tcPr>
            <w:tcW w:w="1417" w:type="dxa"/>
            <w:tcBorders>
              <w:top w:val="nil"/>
              <w:bottom w:val="single" w:sz="2" w:space="0" w:color="auto"/>
            </w:tcBorders>
          </w:tcPr>
          <w:p w14:paraId="72253862" w14:textId="77777777" w:rsidR="001979AE" w:rsidRDefault="001979AE" w:rsidP="00176550">
            <w:pPr>
              <w:rPr>
                <w:lang w:val="en-US"/>
              </w:rPr>
            </w:pPr>
          </w:p>
        </w:tc>
        <w:tc>
          <w:tcPr>
            <w:tcW w:w="1420" w:type="dxa"/>
            <w:tcBorders>
              <w:top w:val="nil"/>
              <w:bottom w:val="single" w:sz="2" w:space="0" w:color="auto"/>
            </w:tcBorders>
          </w:tcPr>
          <w:p w14:paraId="18F103E9" w14:textId="77777777" w:rsidR="001979AE" w:rsidRDefault="001979AE" w:rsidP="00176550">
            <w:pPr>
              <w:rPr>
                <w:lang w:val="en-US"/>
              </w:rPr>
            </w:pPr>
          </w:p>
        </w:tc>
      </w:tr>
      <w:tr w:rsidR="001979AE" w14:paraId="59F0E04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3E212C" w14:textId="77777777" w:rsidR="001979AE" w:rsidRDefault="001979AE" w:rsidP="00176550">
            <w:pPr>
              <w:rPr>
                <w:lang w:val="en-US"/>
              </w:rPr>
            </w:pPr>
          </w:p>
        </w:tc>
        <w:tc>
          <w:tcPr>
            <w:tcW w:w="1276" w:type="dxa"/>
            <w:gridSpan w:val="2"/>
            <w:tcBorders>
              <w:top w:val="nil"/>
              <w:bottom w:val="single" w:sz="2" w:space="0" w:color="auto"/>
            </w:tcBorders>
            <w:vAlign w:val="center"/>
          </w:tcPr>
          <w:p w14:paraId="7A8B721E"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52A5E0A2"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40A78AE2" w14:textId="77777777" w:rsidR="001979AE" w:rsidRDefault="001979AE" w:rsidP="00176550">
            <w:pPr>
              <w:rPr>
                <w:lang w:val="en-US"/>
              </w:rPr>
            </w:pPr>
            <w:r>
              <w:rPr>
                <w:lang w:val="en-US"/>
              </w:rPr>
              <w:t>kg</w:t>
            </w:r>
          </w:p>
        </w:tc>
        <w:tc>
          <w:tcPr>
            <w:tcW w:w="1134" w:type="dxa"/>
            <w:tcBorders>
              <w:top w:val="nil"/>
              <w:bottom w:val="single" w:sz="2" w:space="0" w:color="auto"/>
            </w:tcBorders>
          </w:tcPr>
          <w:p w14:paraId="7687C662" w14:textId="77777777" w:rsidR="001979AE" w:rsidRDefault="001979AE" w:rsidP="00176550">
            <w:pPr>
              <w:rPr>
                <w:lang w:val="en-US"/>
              </w:rPr>
            </w:pPr>
            <w:r>
              <w:rPr>
                <w:lang w:val="en-US"/>
              </w:rPr>
              <w:t>26,35</w:t>
            </w:r>
          </w:p>
        </w:tc>
        <w:tc>
          <w:tcPr>
            <w:tcW w:w="1417" w:type="dxa"/>
            <w:tcBorders>
              <w:top w:val="nil"/>
              <w:bottom w:val="single" w:sz="2" w:space="0" w:color="auto"/>
            </w:tcBorders>
          </w:tcPr>
          <w:p w14:paraId="51D285FA" w14:textId="77777777" w:rsidR="001979AE" w:rsidRDefault="001979AE" w:rsidP="00176550">
            <w:pPr>
              <w:rPr>
                <w:lang w:val="en-US"/>
              </w:rPr>
            </w:pPr>
          </w:p>
        </w:tc>
        <w:tc>
          <w:tcPr>
            <w:tcW w:w="1420" w:type="dxa"/>
            <w:tcBorders>
              <w:top w:val="nil"/>
              <w:bottom w:val="single" w:sz="2" w:space="0" w:color="auto"/>
            </w:tcBorders>
          </w:tcPr>
          <w:p w14:paraId="146AA2B6" w14:textId="77777777" w:rsidR="001979AE" w:rsidRDefault="001979AE" w:rsidP="00176550">
            <w:pPr>
              <w:rPr>
                <w:lang w:val="en-US"/>
              </w:rPr>
            </w:pPr>
          </w:p>
        </w:tc>
      </w:tr>
      <w:tr w:rsidR="001979AE" w14:paraId="3E33CAE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D80A0A" w14:textId="77777777" w:rsidR="001979AE" w:rsidRDefault="001979AE" w:rsidP="00176550">
            <w:pPr>
              <w:rPr>
                <w:lang w:val="en-US"/>
              </w:rPr>
            </w:pPr>
          </w:p>
        </w:tc>
        <w:tc>
          <w:tcPr>
            <w:tcW w:w="1276" w:type="dxa"/>
            <w:gridSpan w:val="2"/>
            <w:tcBorders>
              <w:top w:val="nil"/>
              <w:bottom w:val="single" w:sz="2" w:space="0" w:color="auto"/>
            </w:tcBorders>
            <w:vAlign w:val="center"/>
          </w:tcPr>
          <w:p w14:paraId="6305CEBD"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70D90FD5"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52416327" w14:textId="77777777" w:rsidR="001979AE" w:rsidRDefault="001979AE" w:rsidP="00176550">
            <w:pPr>
              <w:rPr>
                <w:lang w:val="en-US"/>
              </w:rPr>
            </w:pPr>
            <w:r>
              <w:rPr>
                <w:lang w:val="en-US"/>
              </w:rPr>
              <w:t>kg</w:t>
            </w:r>
          </w:p>
        </w:tc>
        <w:tc>
          <w:tcPr>
            <w:tcW w:w="1134" w:type="dxa"/>
            <w:tcBorders>
              <w:top w:val="nil"/>
              <w:bottom w:val="single" w:sz="2" w:space="0" w:color="auto"/>
            </w:tcBorders>
          </w:tcPr>
          <w:p w14:paraId="3185A3EA" w14:textId="77777777" w:rsidR="001979AE" w:rsidRDefault="001979AE" w:rsidP="00176550">
            <w:pPr>
              <w:rPr>
                <w:lang w:val="en-US"/>
              </w:rPr>
            </w:pPr>
            <w:r>
              <w:rPr>
                <w:lang w:val="en-US"/>
              </w:rPr>
              <w:t>3,95</w:t>
            </w:r>
          </w:p>
        </w:tc>
        <w:tc>
          <w:tcPr>
            <w:tcW w:w="1417" w:type="dxa"/>
            <w:tcBorders>
              <w:top w:val="nil"/>
              <w:bottom w:val="single" w:sz="2" w:space="0" w:color="auto"/>
            </w:tcBorders>
          </w:tcPr>
          <w:p w14:paraId="6EEE0C31" w14:textId="77777777" w:rsidR="001979AE" w:rsidRDefault="001979AE" w:rsidP="00176550">
            <w:pPr>
              <w:rPr>
                <w:lang w:val="en-US"/>
              </w:rPr>
            </w:pPr>
          </w:p>
        </w:tc>
        <w:tc>
          <w:tcPr>
            <w:tcW w:w="1420" w:type="dxa"/>
            <w:tcBorders>
              <w:top w:val="nil"/>
              <w:bottom w:val="single" w:sz="2" w:space="0" w:color="auto"/>
            </w:tcBorders>
          </w:tcPr>
          <w:p w14:paraId="3D5698E1" w14:textId="77777777" w:rsidR="001979AE" w:rsidRDefault="001979AE" w:rsidP="00176550">
            <w:pPr>
              <w:rPr>
                <w:lang w:val="en-US"/>
              </w:rPr>
            </w:pPr>
          </w:p>
        </w:tc>
      </w:tr>
      <w:tr w:rsidR="001979AE" w14:paraId="02EF419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FCC21C" w14:textId="77777777" w:rsidR="001979AE" w:rsidRDefault="001979AE" w:rsidP="00176550">
            <w:pPr>
              <w:rPr>
                <w:lang w:val="en-US"/>
              </w:rPr>
            </w:pPr>
          </w:p>
        </w:tc>
        <w:tc>
          <w:tcPr>
            <w:tcW w:w="1276" w:type="dxa"/>
            <w:gridSpan w:val="2"/>
            <w:tcBorders>
              <w:top w:val="nil"/>
              <w:bottom w:val="single" w:sz="2" w:space="0" w:color="auto"/>
            </w:tcBorders>
            <w:vAlign w:val="center"/>
          </w:tcPr>
          <w:p w14:paraId="72AF881B"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53056F24"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12859152" w14:textId="77777777" w:rsidR="001979AE" w:rsidRDefault="001979AE" w:rsidP="00176550">
            <w:pPr>
              <w:rPr>
                <w:lang w:val="en-US"/>
              </w:rPr>
            </w:pPr>
            <w:r>
              <w:rPr>
                <w:lang w:val="en-US"/>
              </w:rPr>
              <w:t>buc</w:t>
            </w:r>
          </w:p>
        </w:tc>
        <w:tc>
          <w:tcPr>
            <w:tcW w:w="1134" w:type="dxa"/>
            <w:tcBorders>
              <w:top w:val="nil"/>
              <w:bottom w:val="single" w:sz="2" w:space="0" w:color="auto"/>
            </w:tcBorders>
          </w:tcPr>
          <w:p w14:paraId="2924B714" w14:textId="77777777" w:rsidR="001979AE" w:rsidRDefault="001979AE" w:rsidP="00176550">
            <w:pPr>
              <w:rPr>
                <w:lang w:val="en-US"/>
              </w:rPr>
            </w:pPr>
            <w:r>
              <w:rPr>
                <w:lang w:val="en-US"/>
              </w:rPr>
              <w:t>32,94</w:t>
            </w:r>
          </w:p>
        </w:tc>
        <w:tc>
          <w:tcPr>
            <w:tcW w:w="1417" w:type="dxa"/>
            <w:tcBorders>
              <w:top w:val="nil"/>
              <w:bottom w:val="single" w:sz="2" w:space="0" w:color="auto"/>
            </w:tcBorders>
          </w:tcPr>
          <w:p w14:paraId="00904E44" w14:textId="77777777" w:rsidR="001979AE" w:rsidRDefault="001979AE" w:rsidP="00176550">
            <w:pPr>
              <w:rPr>
                <w:lang w:val="en-US"/>
              </w:rPr>
            </w:pPr>
          </w:p>
        </w:tc>
        <w:tc>
          <w:tcPr>
            <w:tcW w:w="1420" w:type="dxa"/>
            <w:tcBorders>
              <w:top w:val="nil"/>
              <w:bottom w:val="single" w:sz="2" w:space="0" w:color="auto"/>
            </w:tcBorders>
          </w:tcPr>
          <w:p w14:paraId="3B172B92" w14:textId="77777777" w:rsidR="001979AE" w:rsidRDefault="001979AE" w:rsidP="00176550">
            <w:pPr>
              <w:rPr>
                <w:lang w:val="en-US"/>
              </w:rPr>
            </w:pPr>
          </w:p>
        </w:tc>
      </w:tr>
      <w:tr w:rsidR="001979AE" w14:paraId="120EE1F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B493C7" w14:textId="77777777" w:rsidR="001979AE" w:rsidRDefault="001979AE" w:rsidP="00176550">
            <w:pPr>
              <w:rPr>
                <w:lang w:val="en-US"/>
              </w:rPr>
            </w:pPr>
          </w:p>
        </w:tc>
        <w:tc>
          <w:tcPr>
            <w:tcW w:w="1276" w:type="dxa"/>
            <w:gridSpan w:val="2"/>
            <w:tcBorders>
              <w:top w:val="nil"/>
              <w:bottom w:val="single" w:sz="2" w:space="0" w:color="auto"/>
            </w:tcBorders>
            <w:vAlign w:val="center"/>
          </w:tcPr>
          <w:p w14:paraId="3D96032D"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3F04A393"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30040A28" w14:textId="77777777" w:rsidR="001979AE" w:rsidRDefault="001979AE" w:rsidP="00176550">
            <w:pPr>
              <w:rPr>
                <w:lang w:val="en-US"/>
              </w:rPr>
            </w:pPr>
            <w:r>
              <w:rPr>
                <w:lang w:val="en-US"/>
              </w:rPr>
              <w:t>kg</w:t>
            </w:r>
          </w:p>
        </w:tc>
        <w:tc>
          <w:tcPr>
            <w:tcW w:w="1134" w:type="dxa"/>
            <w:tcBorders>
              <w:top w:val="nil"/>
              <w:bottom w:val="single" w:sz="2" w:space="0" w:color="auto"/>
            </w:tcBorders>
          </w:tcPr>
          <w:p w14:paraId="26066C83" w14:textId="77777777" w:rsidR="001979AE" w:rsidRDefault="001979AE" w:rsidP="00176550">
            <w:pPr>
              <w:rPr>
                <w:lang w:val="en-US"/>
              </w:rPr>
            </w:pPr>
            <w:r>
              <w:rPr>
                <w:lang w:val="en-US"/>
              </w:rPr>
              <w:t>3,29</w:t>
            </w:r>
          </w:p>
        </w:tc>
        <w:tc>
          <w:tcPr>
            <w:tcW w:w="1417" w:type="dxa"/>
            <w:tcBorders>
              <w:top w:val="nil"/>
              <w:bottom w:val="single" w:sz="2" w:space="0" w:color="auto"/>
            </w:tcBorders>
          </w:tcPr>
          <w:p w14:paraId="5F7D981B" w14:textId="77777777" w:rsidR="001979AE" w:rsidRDefault="001979AE" w:rsidP="00176550">
            <w:pPr>
              <w:rPr>
                <w:lang w:val="en-US"/>
              </w:rPr>
            </w:pPr>
          </w:p>
        </w:tc>
        <w:tc>
          <w:tcPr>
            <w:tcW w:w="1420" w:type="dxa"/>
            <w:tcBorders>
              <w:top w:val="nil"/>
              <w:bottom w:val="single" w:sz="2" w:space="0" w:color="auto"/>
            </w:tcBorders>
          </w:tcPr>
          <w:p w14:paraId="70413EB0" w14:textId="77777777" w:rsidR="001979AE" w:rsidRDefault="001979AE" w:rsidP="00176550">
            <w:pPr>
              <w:rPr>
                <w:lang w:val="en-US"/>
              </w:rPr>
            </w:pPr>
          </w:p>
        </w:tc>
      </w:tr>
      <w:tr w:rsidR="001979AE" w14:paraId="30D9495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FECC11" w14:textId="77777777" w:rsidR="001979AE" w:rsidRDefault="001979AE" w:rsidP="00176550">
            <w:pPr>
              <w:rPr>
                <w:lang w:val="en-US"/>
              </w:rPr>
            </w:pPr>
          </w:p>
        </w:tc>
        <w:tc>
          <w:tcPr>
            <w:tcW w:w="1276" w:type="dxa"/>
            <w:gridSpan w:val="2"/>
            <w:tcBorders>
              <w:top w:val="nil"/>
              <w:bottom w:val="single" w:sz="2" w:space="0" w:color="auto"/>
            </w:tcBorders>
            <w:vAlign w:val="center"/>
          </w:tcPr>
          <w:p w14:paraId="4CE78922"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6984B8D6"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23B3E1A1" w14:textId="77777777" w:rsidR="001979AE" w:rsidRDefault="001979AE" w:rsidP="00176550">
            <w:pPr>
              <w:rPr>
                <w:lang w:val="en-US"/>
              </w:rPr>
            </w:pPr>
            <w:r>
              <w:rPr>
                <w:lang w:val="en-US"/>
              </w:rPr>
              <w:t>m3</w:t>
            </w:r>
          </w:p>
        </w:tc>
        <w:tc>
          <w:tcPr>
            <w:tcW w:w="1134" w:type="dxa"/>
            <w:tcBorders>
              <w:top w:val="nil"/>
              <w:bottom w:val="single" w:sz="2" w:space="0" w:color="auto"/>
            </w:tcBorders>
          </w:tcPr>
          <w:p w14:paraId="46E3A8F1" w14:textId="77777777" w:rsidR="001979AE" w:rsidRDefault="001979AE" w:rsidP="00176550">
            <w:pPr>
              <w:rPr>
                <w:lang w:val="en-US"/>
              </w:rPr>
            </w:pPr>
            <w:r>
              <w:rPr>
                <w:lang w:val="en-US"/>
              </w:rPr>
              <w:t>0,13</w:t>
            </w:r>
          </w:p>
        </w:tc>
        <w:tc>
          <w:tcPr>
            <w:tcW w:w="1417" w:type="dxa"/>
            <w:tcBorders>
              <w:top w:val="nil"/>
              <w:bottom w:val="single" w:sz="2" w:space="0" w:color="auto"/>
            </w:tcBorders>
          </w:tcPr>
          <w:p w14:paraId="26D4FC05" w14:textId="77777777" w:rsidR="001979AE" w:rsidRDefault="001979AE" w:rsidP="00176550">
            <w:pPr>
              <w:rPr>
                <w:lang w:val="en-US"/>
              </w:rPr>
            </w:pPr>
          </w:p>
        </w:tc>
        <w:tc>
          <w:tcPr>
            <w:tcW w:w="1420" w:type="dxa"/>
            <w:tcBorders>
              <w:top w:val="nil"/>
              <w:bottom w:val="single" w:sz="2" w:space="0" w:color="auto"/>
            </w:tcBorders>
          </w:tcPr>
          <w:p w14:paraId="53D516D2" w14:textId="77777777" w:rsidR="001979AE" w:rsidRDefault="001979AE" w:rsidP="00176550">
            <w:pPr>
              <w:rPr>
                <w:lang w:val="en-US"/>
              </w:rPr>
            </w:pPr>
          </w:p>
        </w:tc>
      </w:tr>
      <w:tr w:rsidR="001979AE" w:rsidRPr="00EB582C" w14:paraId="33C55194" w14:textId="77777777" w:rsidTr="00176550">
        <w:trPr>
          <w:trHeight w:val="340"/>
        </w:trPr>
        <w:tc>
          <w:tcPr>
            <w:tcW w:w="709" w:type="dxa"/>
            <w:tcBorders>
              <w:top w:val="nil"/>
              <w:left w:val="single" w:sz="6" w:space="0" w:color="auto"/>
              <w:bottom w:val="nil"/>
              <w:right w:val="nil"/>
            </w:tcBorders>
          </w:tcPr>
          <w:p w14:paraId="1ADE3F6E"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B342FBB"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C1811CA"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26F7210"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8779712"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EEB5D6A"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66B771D" w14:textId="77777777" w:rsidR="001979AE" w:rsidRPr="00EB582C" w:rsidRDefault="001979AE" w:rsidP="00176550">
            <w:pPr>
              <w:rPr>
                <w:lang w:val="en-US"/>
              </w:rPr>
            </w:pPr>
          </w:p>
        </w:tc>
      </w:tr>
      <w:tr w:rsidR="001979AE" w14:paraId="02F2298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D75D87" w14:textId="77777777" w:rsidR="001979AE" w:rsidRDefault="001979AE" w:rsidP="00176550">
            <w:pPr>
              <w:rPr>
                <w:lang w:val="en-US"/>
              </w:rPr>
            </w:pPr>
            <w:r>
              <w:rPr>
                <w:lang w:val="en-US"/>
              </w:rPr>
              <w:t>64</w:t>
            </w:r>
          </w:p>
        </w:tc>
        <w:tc>
          <w:tcPr>
            <w:tcW w:w="1276" w:type="dxa"/>
            <w:gridSpan w:val="2"/>
            <w:tcBorders>
              <w:top w:val="single" w:sz="4" w:space="0" w:color="auto"/>
              <w:bottom w:val="single" w:sz="4" w:space="0" w:color="auto"/>
            </w:tcBorders>
          </w:tcPr>
          <w:p w14:paraId="682BD7D0" w14:textId="77777777" w:rsidR="001979AE" w:rsidRDefault="001979AE" w:rsidP="00176550">
            <w:pPr>
              <w:rPr>
                <w:lang w:val="en-US"/>
              </w:rPr>
            </w:pPr>
            <w:r>
              <w:rPr>
                <w:lang w:val="en-US"/>
              </w:rPr>
              <w:t>CL20A</w:t>
            </w:r>
          </w:p>
          <w:p w14:paraId="7503233F"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46C1C2E" w14:textId="77777777" w:rsidR="001979AE" w:rsidRDefault="001979AE" w:rsidP="00176550">
            <w:pPr>
              <w:adjustRightInd w:val="0"/>
              <w:rPr>
                <w:rFonts w:ascii="Times New Roman CYR" w:hAnsi="Times New Roman CYR" w:cs="Times New Roman CYR"/>
                <w:sz w:val="16"/>
                <w:szCs w:val="16"/>
                <w:lang w:val="en-US"/>
              </w:rPr>
            </w:pPr>
            <w:r>
              <w:rPr>
                <w:lang w:val="en-US"/>
              </w:rPr>
              <w:t>Grile de ventilatie gata confectionate din PVC 200x300 mm</w:t>
            </w:r>
            <w:r>
              <w:rPr>
                <w:rFonts w:ascii="Times New Roman CYR" w:hAnsi="Times New Roman CYR" w:cs="Times New Roman CYR"/>
                <w:sz w:val="16"/>
                <w:szCs w:val="16"/>
                <w:lang w:val="en-US"/>
              </w:rPr>
              <w:t xml:space="preserve"> </w:t>
            </w:r>
          </w:p>
          <w:p w14:paraId="1281C098"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6C63D52" w14:textId="77777777" w:rsidR="001979AE" w:rsidRDefault="001979AE" w:rsidP="00176550">
            <w:pPr>
              <w:jc w:val="center"/>
              <w:rPr>
                <w:lang w:val="en-US"/>
              </w:rPr>
            </w:pPr>
            <w:r>
              <w:rPr>
                <w:lang w:val="en-US"/>
              </w:rPr>
              <w:t>buc</w:t>
            </w:r>
          </w:p>
        </w:tc>
        <w:tc>
          <w:tcPr>
            <w:tcW w:w="1134" w:type="dxa"/>
            <w:tcBorders>
              <w:top w:val="single" w:sz="4" w:space="0" w:color="auto"/>
              <w:bottom w:val="single" w:sz="4" w:space="0" w:color="auto"/>
            </w:tcBorders>
            <w:vAlign w:val="center"/>
          </w:tcPr>
          <w:p w14:paraId="4E2B2BCF"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2,00</w:t>
            </w:r>
          </w:p>
          <w:p w14:paraId="693C86CD"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20C682C"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10549EF" w14:textId="77777777" w:rsidR="001979AE" w:rsidRDefault="001979AE" w:rsidP="00176550">
            <w:pPr>
              <w:jc w:val="center"/>
              <w:rPr>
                <w:lang w:val="en-US"/>
              </w:rPr>
            </w:pPr>
          </w:p>
        </w:tc>
      </w:tr>
      <w:tr w:rsidR="001979AE" w14:paraId="4210FD7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2FA909" w14:textId="77777777" w:rsidR="001979AE" w:rsidRDefault="001979AE" w:rsidP="00176550">
            <w:pPr>
              <w:rPr>
                <w:lang w:val="en-US"/>
              </w:rPr>
            </w:pPr>
          </w:p>
        </w:tc>
        <w:tc>
          <w:tcPr>
            <w:tcW w:w="1276" w:type="dxa"/>
            <w:gridSpan w:val="2"/>
            <w:tcBorders>
              <w:top w:val="nil"/>
              <w:bottom w:val="single" w:sz="2" w:space="0" w:color="auto"/>
            </w:tcBorders>
            <w:vAlign w:val="center"/>
          </w:tcPr>
          <w:p w14:paraId="02749053" w14:textId="77777777" w:rsidR="001979AE" w:rsidRDefault="001979AE" w:rsidP="00176550">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4CD1604C" w14:textId="77777777" w:rsidR="001979AE" w:rsidRDefault="001979AE" w:rsidP="00176550">
            <w:pPr>
              <w:rPr>
                <w:lang w:val="en-US"/>
              </w:rPr>
            </w:pPr>
            <w:r>
              <w:rPr>
                <w:lang w:val="en-US"/>
              </w:rPr>
              <w:t>Zidar</w:t>
            </w:r>
          </w:p>
        </w:tc>
        <w:tc>
          <w:tcPr>
            <w:tcW w:w="1134" w:type="dxa"/>
            <w:tcBorders>
              <w:top w:val="nil"/>
              <w:bottom w:val="single" w:sz="2" w:space="0" w:color="auto"/>
            </w:tcBorders>
          </w:tcPr>
          <w:p w14:paraId="17681A88"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FCE9280" w14:textId="77777777" w:rsidR="001979AE" w:rsidRDefault="001979AE" w:rsidP="00176550">
            <w:pPr>
              <w:rPr>
                <w:lang w:val="en-US"/>
              </w:rPr>
            </w:pPr>
            <w:r>
              <w:rPr>
                <w:lang w:val="en-US"/>
              </w:rPr>
              <w:t>0,94</w:t>
            </w:r>
          </w:p>
        </w:tc>
        <w:tc>
          <w:tcPr>
            <w:tcW w:w="1417" w:type="dxa"/>
            <w:tcBorders>
              <w:top w:val="nil"/>
              <w:bottom w:val="single" w:sz="2" w:space="0" w:color="auto"/>
            </w:tcBorders>
          </w:tcPr>
          <w:p w14:paraId="02D6E9BB" w14:textId="77777777" w:rsidR="001979AE" w:rsidRDefault="001979AE" w:rsidP="00176550">
            <w:pPr>
              <w:rPr>
                <w:lang w:val="en-US"/>
              </w:rPr>
            </w:pPr>
          </w:p>
        </w:tc>
        <w:tc>
          <w:tcPr>
            <w:tcW w:w="1420" w:type="dxa"/>
            <w:tcBorders>
              <w:top w:val="nil"/>
              <w:bottom w:val="single" w:sz="2" w:space="0" w:color="auto"/>
            </w:tcBorders>
          </w:tcPr>
          <w:p w14:paraId="09D16B60" w14:textId="77777777" w:rsidR="001979AE" w:rsidRDefault="001979AE" w:rsidP="00176550">
            <w:pPr>
              <w:rPr>
                <w:lang w:val="en-US"/>
              </w:rPr>
            </w:pPr>
          </w:p>
        </w:tc>
      </w:tr>
      <w:tr w:rsidR="001979AE" w14:paraId="4DBCFFC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D7D865" w14:textId="77777777" w:rsidR="001979AE" w:rsidRDefault="001979AE" w:rsidP="00176550">
            <w:pPr>
              <w:rPr>
                <w:lang w:val="en-US"/>
              </w:rPr>
            </w:pPr>
          </w:p>
        </w:tc>
        <w:tc>
          <w:tcPr>
            <w:tcW w:w="1276" w:type="dxa"/>
            <w:gridSpan w:val="2"/>
            <w:tcBorders>
              <w:top w:val="nil"/>
              <w:bottom w:val="single" w:sz="2" w:space="0" w:color="auto"/>
            </w:tcBorders>
            <w:vAlign w:val="center"/>
          </w:tcPr>
          <w:p w14:paraId="13956B04"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66374780"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71BEEB8A"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45EF881" w14:textId="77777777" w:rsidR="001979AE" w:rsidRDefault="001979AE" w:rsidP="00176550">
            <w:pPr>
              <w:rPr>
                <w:lang w:val="en-US"/>
              </w:rPr>
            </w:pPr>
            <w:r>
              <w:rPr>
                <w:lang w:val="en-US"/>
              </w:rPr>
              <w:t>0,06</w:t>
            </w:r>
          </w:p>
        </w:tc>
        <w:tc>
          <w:tcPr>
            <w:tcW w:w="1417" w:type="dxa"/>
            <w:tcBorders>
              <w:top w:val="nil"/>
              <w:bottom w:val="single" w:sz="2" w:space="0" w:color="auto"/>
            </w:tcBorders>
          </w:tcPr>
          <w:p w14:paraId="0A7051F2" w14:textId="77777777" w:rsidR="001979AE" w:rsidRDefault="001979AE" w:rsidP="00176550">
            <w:pPr>
              <w:rPr>
                <w:lang w:val="en-US"/>
              </w:rPr>
            </w:pPr>
          </w:p>
        </w:tc>
        <w:tc>
          <w:tcPr>
            <w:tcW w:w="1420" w:type="dxa"/>
            <w:tcBorders>
              <w:top w:val="nil"/>
              <w:bottom w:val="single" w:sz="2" w:space="0" w:color="auto"/>
            </w:tcBorders>
          </w:tcPr>
          <w:p w14:paraId="120465AB" w14:textId="77777777" w:rsidR="001979AE" w:rsidRDefault="001979AE" w:rsidP="00176550">
            <w:pPr>
              <w:rPr>
                <w:lang w:val="en-US"/>
              </w:rPr>
            </w:pPr>
          </w:p>
        </w:tc>
      </w:tr>
      <w:tr w:rsidR="001979AE" w14:paraId="56C34D9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AE3B87" w14:textId="77777777" w:rsidR="001979AE" w:rsidRDefault="001979AE" w:rsidP="00176550">
            <w:pPr>
              <w:rPr>
                <w:lang w:val="en-US"/>
              </w:rPr>
            </w:pPr>
          </w:p>
        </w:tc>
        <w:tc>
          <w:tcPr>
            <w:tcW w:w="1276" w:type="dxa"/>
            <w:gridSpan w:val="2"/>
            <w:tcBorders>
              <w:top w:val="nil"/>
              <w:bottom w:val="single" w:sz="2" w:space="0" w:color="auto"/>
            </w:tcBorders>
            <w:vAlign w:val="center"/>
          </w:tcPr>
          <w:p w14:paraId="452EA500" w14:textId="77777777" w:rsidR="001979AE" w:rsidRDefault="001979AE" w:rsidP="00176550">
            <w:pPr>
              <w:jc w:val="center"/>
              <w:rPr>
                <w:sz w:val="16"/>
                <w:szCs w:val="16"/>
                <w:lang w:val="en-US"/>
              </w:rPr>
            </w:pPr>
            <w:r>
              <w:rPr>
                <w:sz w:val="16"/>
                <w:szCs w:val="16"/>
                <w:lang w:val="en-US"/>
              </w:rPr>
              <w:t>22811236306200</w:t>
            </w:r>
          </w:p>
        </w:tc>
        <w:tc>
          <w:tcPr>
            <w:tcW w:w="3402" w:type="dxa"/>
            <w:gridSpan w:val="2"/>
            <w:tcBorders>
              <w:top w:val="nil"/>
              <w:bottom w:val="single" w:sz="2" w:space="0" w:color="auto"/>
            </w:tcBorders>
          </w:tcPr>
          <w:p w14:paraId="297CCD9D" w14:textId="77777777" w:rsidR="001979AE" w:rsidRDefault="001979AE" w:rsidP="00176550">
            <w:pPr>
              <w:rPr>
                <w:lang w:val="en-US"/>
              </w:rPr>
            </w:pPr>
            <w:r>
              <w:rPr>
                <w:lang w:val="en-US"/>
              </w:rPr>
              <w:t>Grila ventilatie din PVC 200 x 300 mm</w:t>
            </w:r>
          </w:p>
        </w:tc>
        <w:tc>
          <w:tcPr>
            <w:tcW w:w="1134" w:type="dxa"/>
            <w:tcBorders>
              <w:top w:val="nil"/>
              <w:bottom w:val="single" w:sz="2" w:space="0" w:color="auto"/>
            </w:tcBorders>
          </w:tcPr>
          <w:p w14:paraId="33E8C6FE" w14:textId="77777777" w:rsidR="001979AE" w:rsidRDefault="001979AE" w:rsidP="00176550">
            <w:pPr>
              <w:rPr>
                <w:lang w:val="en-US"/>
              </w:rPr>
            </w:pPr>
            <w:r>
              <w:rPr>
                <w:lang w:val="en-US"/>
              </w:rPr>
              <w:t>buc</w:t>
            </w:r>
          </w:p>
        </w:tc>
        <w:tc>
          <w:tcPr>
            <w:tcW w:w="1134" w:type="dxa"/>
            <w:tcBorders>
              <w:top w:val="nil"/>
              <w:bottom w:val="single" w:sz="2" w:space="0" w:color="auto"/>
            </w:tcBorders>
          </w:tcPr>
          <w:p w14:paraId="0426D8A4" w14:textId="77777777" w:rsidR="001979AE" w:rsidRDefault="001979AE" w:rsidP="00176550">
            <w:pPr>
              <w:rPr>
                <w:lang w:val="en-US"/>
              </w:rPr>
            </w:pPr>
            <w:r>
              <w:rPr>
                <w:lang w:val="en-US"/>
              </w:rPr>
              <w:t>2,00</w:t>
            </w:r>
          </w:p>
        </w:tc>
        <w:tc>
          <w:tcPr>
            <w:tcW w:w="1417" w:type="dxa"/>
            <w:tcBorders>
              <w:top w:val="nil"/>
              <w:bottom w:val="single" w:sz="2" w:space="0" w:color="auto"/>
            </w:tcBorders>
          </w:tcPr>
          <w:p w14:paraId="6151C14D" w14:textId="77777777" w:rsidR="001979AE" w:rsidRDefault="001979AE" w:rsidP="00176550">
            <w:pPr>
              <w:rPr>
                <w:lang w:val="en-US"/>
              </w:rPr>
            </w:pPr>
          </w:p>
        </w:tc>
        <w:tc>
          <w:tcPr>
            <w:tcW w:w="1420" w:type="dxa"/>
            <w:tcBorders>
              <w:top w:val="nil"/>
              <w:bottom w:val="single" w:sz="2" w:space="0" w:color="auto"/>
            </w:tcBorders>
          </w:tcPr>
          <w:p w14:paraId="187189E1" w14:textId="77777777" w:rsidR="001979AE" w:rsidRDefault="001979AE" w:rsidP="00176550">
            <w:pPr>
              <w:rPr>
                <w:lang w:val="en-US"/>
              </w:rPr>
            </w:pPr>
          </w:p>
        </w:tc>
      </w:tr>
      <w:tr w:rsidR="001979AE" w14:paraId="4666338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844CF6" w14:textId="77777777" w:rsidR="001979AE" w:rsidRDefault="001979AE" w:rsidP="00176550">
            <w:pPr>
              <w:rPr>
                <w:lang w:val="en-US"/>
              </w:rPr>
            </w:pPr>
          </w:p>
        </w:tc>
        <w:tc>
          <w:tcPr>
            <w:tcW w:w="1276" w:type="dxa"/>
            <w:gridSpan w:val="2"/>
            <w:tcBorders>
              <w:top w:val="nil"/>
              <w:bottom w:val="single" w:sz="2" w:space="0" w:color="auto"/>
            </w:tcBorders>
            <w:vAlign w:val="center"/>
          </w:tcPr>
          <w:p w14:paraId="77892832"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63D7F428"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6EBE953E" w14:textId="77777777" w:rsidR="001979AE" w:rsidRDefault="001979AE" w:rsidP="00176550">
            <w:pPr>
              <w:rPr>
                <w:lang w:val="en-US"/>
              </w:rPr>
            </w:pPr>
            <w:r>
              <w:rPr>
                <w:lang w:val="en-US"/>
              </w:rPr>
              <w:t>kg</w:t>
            </w:r>
          </w:p>
        </w:tc>
        <w:tc>
          <w:tcPr>
            <w:tcW w:w="1134" w:type="dxa"/>
            <w:tcBorders>
              <w:top w:val="nil"/>
              <w:bottom w:val="single" w:sz="2" w:space="0" w:color="auto"/>
            </w:tcBorders>
          </w:tcPr>
          <w:p w14:paraId="20706F40" w14:textId="77777777" w:rsidR="001979AE" w:rsidRDefault="001979AE" w:rsidP="00176550">
            <w:pPr>
              <w:rPr>
                <w:lang w:val="en-US"/>
              </w:rPr>
            </w:pPr>
            <w:r>
              <w:rPr>
                <w:lang w:val="en-US"/>
              </w:rPr>
              <w:t>1,00</w:t>
            </w:r>
          </w:p>
        </w:tc>
        <w:tc>
          <w:tcPr>
            <w:tcW w:w="1417" w:type="dxa"/>
            <w:tcBorders>
              <w:top w:val="nil"/>
              <w:bottom w:val="single" w:sz="2" w:space="0" w:color="auto"/>
            </w:tcBorders>
          </w:tcPr>
          <w:p w14:paraId="1468AA51" w14:textId="77777777" w:rsidR="001979AE" w:rsidRDefault="001979AE" w:rsidP="00176550">
            <w:pPr>
              <w:rPr>
                <w:lang w:val="en-US"/>
              </w:rPr>
            </w:pPr>
          </w:p>
        </w:tc>
        <w:tc>
          <w:tcPr>
            <w:tcW w:w="1420" w:type="dxa"/>
            <w:tcBorders>
              <w:top w:val="nil"/>
              <w:bottom w:val="single" w:sz="2" w:space="0" w:color="auto"/>
            </w:tcBorders>
          </w:tcPr>
          <w:p w14:paraId="0E5AA485" w14:textId="77777777" w:rsidR="001979AE" w:rsidRDefault="001979AE" w:rsidP="00176550">
            <w:pPr>
              <w:rPr>
                <w:lang w:val="en-US"/>
              </w:rPr>
            </w:pPr>
          </w:p>
        </w:tc>
      </w:tr>
      <w:tr w:rsidR="001979AE" w:rsidRPr="00EB582C" w14:paraId="5F65F328" w14:textId="77777777" w:rsidTr="00176550">
        <w:trPr>
          <w:trHeight w:val="340"/>
        </w:trPr>
        <w:tc>
          <w:tcPr>
            <w:tcW w:w="709" w:type="dxa"/>
            <w:tcBorders>
              <w:top w:val="nil"/>
              <w:left w:val="single" w:sz="6" w:space="0" w:color="auto"/>
              <w:bottom w:val="nil"/>
              <w:right w:val="nil"/>
            </w:tcBorders>
          </w:tcPr>
          <w:p w14:paraId="59D4424C"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F003F8B"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7927A7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971A95C"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87AFEBF"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18BB46F"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795F85D" w14:textId="77777777" w:rsidR="001979AE" w:rsidRPr="00EB582C" w:rsidRDefault="001979AE" w:rsidP="00176550">
            <w:pPr>
              <w:rPr>
                <w:lang w:val="en-US"/>
              </w:rPr>
            </w:pPr>
          </w:p>
        </w:tc>
      </w:tr>
      <w:tr w:rsidR="001979AE" w14:paraId="053E83D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2E2A88" w14:textId="77777777" w:rsidR="001979AE" w:rsidRDefault="001979AE" w:rsidP="00176550">
            <w:pPr>
              <w:rPr>
                <w:lang w:val="en-US"/>
              </w:rPr>
            </w:pPr>
            <w:r>
              <w:rPr>
                <w:lang w:val="en-US"/>
              </w:rPr>
              <w:t>65</w:t>
            </w:r>
          </w:p>
        </w:tc>
        <w:tc>
          <w:tcPr>
            <w:tcW w:w="1276" w:type="dxa"/>
            <w:gridSpan w:val="2"/>
            <w:tcBorders>
              <w:top w:val="single" w:sz="4" w:space="0" w:color="auto"/>
              <w:bottom w:val="single" w:sz="4" w:space="0" w:color="auto"/>
            </w:tcBorders>
          </w:tcPr>
          <w:p w14:paraId="37229DEA" w14:textId="77777777" w:rsidR="001979AE" w:rsidRDefault="001979AE" w:rsidP="00176550">
            <w:pPr>
              <w:rPr>
                <w:lang w:val="en-US"/>
              </w:rPr>
            </w:pPr>
            <w:r>
              <w:rPr>
                <w:lang w:val="en-US"/>
              </w:rPr>
              <w:t>RpIF12C</w:t>
            </w:r>
          </w:p>
          <w:p w14:paraId="4610F32C"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34DBEAC"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aparatelor metalice de instalatii  in 2 straturi, cu vopsele pe baza de ulei</w:t>
            </w:r>
            <w:r>
              <w:rPr>
                <w:rFonts w:ascii="Times New Roman CYR" w:hAnsi="Times New Roman CYR" w:cs="Times New Roman CYR"/>
                <w:sz w:val="16"/>
                <w:szCs w:val="16"/>
                <w:lang w:val="en-US"/>
              </w:rPr>
              <w:t xml:space="preserve"> </w:t>
            </w:r>
          </w:p>
          <w:p w14:paraId="28987E3D"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D2FB503"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2A401F8A"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4,65</w:t>
            </w:r>
          </w:p>
          <w:p w14:paraId="7906B6E3"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11A326CB"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B13E4D5" w14:textId="77777777" w:rsidR="001979AE" w:rsidRDefault="001979AE" w:rsidP="00176550">
            <w:pPr>
              <w:jc w:val="center"/>
              <w:rPr>
                <w:lang w:val="en-US"/>
              </w:rPr>
            </w:pPr>
          </w:p>
        </w:tc>
      </w:tr>
      <w:tr w:rsidR="001979AE" w14:paraId="78BC8C4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558FE0" w14:textId="77777777" w:rsidR="001979AE" w:rsidRDefault="001979AE" w:rsidP="00176550">
            <w:pPr>
              <w:rPr>
                <w:lang w:val="en-US"/>
              </w:rPr>
            </w:pPr>
          </w:p>
        </w:tc>
        <w:tc>
          <w:tcPr>
            <w:tcW w:w="1276" w:type="dxa"/>
            <w:gridSpan w:val="2"/>
            <w:tcBorders>
              <w:top w:val="nil"/>
              <w:bottom w:val="single" w:sz="2" w:space="0" w:color="auto"/>
            </w:tcBorders>
            <w:vAlign w:val="center"/>
          </w:tcPr>
          <w:p w14:paraId="4F7D4F01"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154CAFE9"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3A052941"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30C7183" w14:textId="77777777" w:rsidR="001979AE" w:rsidRDefault="001979AE" w:rsidP="00176550">
            <w:pPr>
              <w:rPr>
                <w:lang w:val="en-US"/>
              </w:rPr>
            </w:pPr>
            <w:r>
              <w:rPr>
                <w:lang w:val="en-US"/>
              </w:rPr>
              <w:t>5,58</w:t>
            </w:r>
          </w:p>
        </w:tc>
        <w:tc>
          <w:tcPr>
            <w:tcW w:w="1417" w:type="dxa"/>
            <w:tcBorders>
              <w:top w:val="nil"/>
              <w:bottom w:val="single" w:sz="2" w:space="0" w:color="auto"/>
            </w:tcBorders>
          </w:tcPr>
          <w:p w14:paraId="3F6B92B2" w14:textId="77777777" w:rsidR="001979AE" w:rsidRDefault="001979AE" w:rsidP="00176550">
            <w:pPr>
              <w:rPr>
                <w:lang w:val="en-US"/>
              </w:rPr>
            </w:pPr>
          </w:p>
        </w:tc>
        <w:tc>
          <w:tcPr>
            <w:tcW w:w="1420" w:type="dxa"/>
            <w:tcBorders>
              <w:top w:val="nil"/>
              <w:bottom w:val="single" w:sz="2" w:space="0" w:color="auto"/>
            </w:tcBorders>
          </w:tcPr>
          <w:p w14:paraId="1CE783EB" w14:textId="77777777" w:rsidR="001979AE" w:rsidRDefault="001979AE" w:rsidP="00176550">
            <w:pPr>
              <w:rPr>
                <w:lang w:val="en-US"/>
              </w:rPr>
            </w:pPr>
          </w:p>
        </w:tc>
      </w:tr>
      <w:tr w:rsidR="001979AE" w14:paraId="53844ED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5DC186" w14:textId="77777777" w:rsidR="001979AE" w:rsidRDefault="001979AE" w:rsidP="00176550">
            <w:pPr>
              <w:rPr>
                <w:lang w:val="en-US"/>
              </w:rPr>
            </w:pPr>
          </w:p>
        </w:tc>
        <w:tc>
          <w:tcPr>
            <w:tcW w:w="1276" w:type="dxa"/>
            <w:gridSpan w:val="2"/>
            <w:tcBorders>
              <w:top w:val="nil"/>
              <w:bottom w:val="single" w:sz="2" w:space="0" w:color="auto"/>
            </w:tcBorders>
            <w:vAlign w:val="center"/>
          </w:tcPr>
          <w:p w14:paraId="4BD63421"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739AB8F7"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11B6D9EA" w14:textId="77777777" w:rsidR="001979AE" w:rsidRDefault="001979AE" w:rsidP="00176550">
            <w:pPr>
              <w:rPr>
                <w:lang w:val="en-US"/>
              </w:rPr>
            </w:pPr>
            <w:r>
              <w:rPr>
                <w:lang w:val="en-US"/>
              </w:rPr>
              <w:t>kg</w:t>
            </w:r>
          </w:p>
        </w:tc>
        <w:tc>
          <w:tcPr>
            <w:tcW w:w="1134" w:type="dxa"/>
            <w:tcBorders>
              <w:top w:val="nil"/>
              <w:bottom w:val="single" w:sz="2" w:space="0" w:color="auto"/>
            </w:tcBorders>
          </w:tcPr>
          <w:p w14:paraId="2ED294FD" w14:textId="77777777" w:rsidR="001979AE" w:rsidRDefault="001979AE" w:rsidP="00176550">
            <w:pPr>
              <w:rPr>
                <w:lang w:val="en-US"/>
              </w:rPr>
            </w:pPr>
            <w:r>
              <w:rPr>
                <w:lang w:val="en-US"/>
              </w:rPr>
              <w:t>0,79</w:t>
            </w:r>
          </w:p>
        </w:tc>
        <w:tc>
          <w:tcPr>
            <w:tcW w:w="1417" w:type="dxa"/>
            <w:tcBorders>
              <w:top w:val="nil"/>
              <w:bottom w:val="single" w:sz="2" w:space="0" w:color="auto"/>
            </w:tcBorders>
          </w:tcPr>
          <w:p w14:paraId="5FAA837A" w14:textId="77777777" w:rsidR="001979AE" w:rsidRDefault="001979AE" w:rsidP="00176550">
            <w:pPr>
              <w:rPr>
                <w:lang w:val="en-US"/>
              </w:rPr>
            </w:pPr>
          </w:p>
        </w:tc>
        <w:tc>
          <w:tcPr>
            <w:tcW w:w="1420" w:type="dxa"/>
            <w:tcBorders>
              <w:top w:val="nil"/>
              <w:bottom w:val="single" w:sz="2" w:space="0" w:color="auto"/>
            </w:tcBorders>
          </w:tcPr>
          <w:p w14:paraId="2B82C9CC" w14:textId="77777777" w:rsidR="001979AE" w:rsidRDefault="001979AE" w:rsidP="00176550">
            <w:pPr>
              <w:rPr>
                <w:lang w:val="en-US"/>
              </w:rPr>
            </w:pPr>
          </w:p>
        </w:tc>
      </w:tr>
      <w:tr w:rsidR="001979AE" w14:paraId="1801675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D206CC" w14:textId="77777777" w:rsidR="001979AE" w:rsidRDefault="001979AE" w:rsidP="00176550">
            <w:pPr>
              <w:rPr>
                <w:lang w:val="en-US"/>
              </w:rPr>
            </w:pPr>
          </w:p>
        </w:tc>
        <w:tc>
          <w:tcPr>
            <w:tcW w:w="1276" w:type="dxa"/>
            <w:gridSpan w:val="2"/>
            <w:tcBorders>
              <w:top w:val="nil"/>
              <w:bottom w:val="single" w:sz="2" w:space="0" w:color="auto"/>
            </w:tcBorders>
            <w:vAlign w:val="center"/>
          </w:tcPr>
          <w:p w14:paraId="355B6E6B"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0FA7BC17"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30E78131" w14:textId="77777777" w:rsidR="001979AE" w:rsidRDefault="001979AE" w:rsidP="00176550">
            <w:pPr>
              <w:rPr>
                <w:lang w:val="en-US"/>
              </w:rPr>
            </w:pPr>
            <w:r>
              <w:rPr>
                <w:lang w:val="en-US"/>
              </w:rPr>
              <w:t>kg</w:t>
            </w:r>
          </w:p>
        </w:tc>
        <w:tc>
          <w:tcPr>
            <w:tcW w:w="1134" w:type="dxa"/>
            <w:tcBorders>
              <w:top w:val="nil"/>
              <w:bottom w:val="single" w:sz="2" w:space="0" w:color="auto"/>
            </w:tcBorders>
          </w:tcPr>
          <w:p w14:paraId="3C540F8A" w14:textId="77777777" w:rsidR="001979AE" w:rsidRDefault="001979AE" w:rsidP="00176550">
            <w:pPr>
              <w:rPr>
                <w:lang w:val="en-US"/>
              </w:rPr>
            </w:pPr>
            <w:r>
              <w:rPr>
                <w:lang w:val="en-US"/>
              </w:rPr>
              <w:t>0,79</w:t>
            </w:r>
          </w:p>
        </w:tc>
        <w:tc>
          <w:tcPr>
            <w:tcW w:w="1417" w:type="dxa"/>
            <w:tcBorders>
              <w:top w:val="nil"/>
              <w:bottom w:val="single" w:sz="2" w:space="0" w:color="auto"/>
            </w:tcBorders>
          </w:tcPr>
          <w:p w14:paraId="7FE4F9B2" w14:textId="77777777" w:rsidR="001979AE" w:rsidRDefault="001979AE" w:rsidP="00176550">
            <w:pPr>
              <w:rPr>
                <w:lang w:val="en-US"/>
              </w:rPr>
            </w:pPr>
          </w:p>
        </w:tc>
        <w:tc>
          <w:tcPr>
            <w:tcW w:w="1420" w:type="dxa"/>
            <w:tcBorders>
              <w:top w:val="nil"/>
              <w:bottom w:val="single" w:sz="2" w:space="0" w:color="auto"/>
            </w:tcBorders>
          </w:tcPr>
          <w:p w14:paraId="0E4C1655" w14:textId="77777777" w:rsidR="001979AE" w:rsidRDefault="001979AE" w:rsidP="00176550">
            <w:pPr>
              <w:rPr>
                <w:lang w:val="en-US"/>
              </w:rPr>
            </w:pPr>
          </w:p>
        </w:tc>
      </w:tr>
      <w:tr w:rsidR="001979AE" w14:paraId="2FE0E2D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E536E4" w14:textId="77777777" w:rsidR="001979AE" w:rsidRDefault="001979AE" w:rsidP="00176550">
            <w:pPr>
              <w:rPr>
                <w:lang w:val="en-US"/>
              </w:rPr>
            </w:pPr>
          </w:p>
        </w:tc>
        <w:tc>
          <w:tcPr>
            <w:tcW w:w="1276" w:type="dxa"/>
            <w:gridSpan w:val="2"/>
            <w:tcBorders>
              <w:top w:val="nil"/>
              <w:bottom w:val="single" w:sz="2" w:space="0" w:color="auto"/>
            </w:tcBorders>
            <w:vAlign w:val="center"/>
          </w:tcPr>
          <w:p w14:paraId="5C777F99"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6F670851"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5EB6EF4E" w14:textId="77777777" w:rsidR="001979AE" w:rsidRDefault="001979AE" w:rsidP="00176550">
            <w:pPr>
              <w:rPr>
                <w:lang w:val="en-US"/>
              </w:rPr>
            </w:pPr>
            <w:r>
              <w:rPr>
                <w:lang w:val="en-US"/>
              </w:rPr>
              <w:t>l</w:t>
            </w:r>
          </w:p>
        </w:tc>
        <w:tc>
          <w:tcPr>
            <w:tcW w:w="1134" w:type="dxa"/>
            <w:tcBorders>
              <w:top w:val="nil"/>
              <w:bottom w:val="single" w:sz="2" w:space="0" w:color="auto"/>
            </w:tcBorders>
          </w:tcPr>
          <w:p w14:paraId="2B07621F" w14:textId="77777777" w:rsidR="001979AE" w:rsidRDefault="001979AE" w:rsidP="00176550">
            <w:pPr>
              <w:rPr>
                <w:lang w:val="en-US"/>
              </w:rPr>
            </w:pPr>
            <w:r>
              <w:rPr>
                <w:lang w:val="en-US"/>
              </w:rPr>
              <w:t>0,93</w:t>
            </w:r>
          </w:p>
        </w:tc>
        <w:tc>
          <w:tcPr>
            <w:tcW w:w="1417" w:type="dxa"/>
            <w:tcBorders>
              <w:top w:val="nil"/>
              <w:bottom w:val="single" w:sz="2" w:space="0" w:color="auto"/>
            </w:tcBorders>
          </w:tcPr>
          <w:p w14:paraId="554C107C" w14:textId="77777777" w:rsidR="001979AE" w:rsidRDefault="001979AE" w:rsidP="00176550">
            <w:pPr>
              <w:rPr>
                <w:lang w:val="en-US"/>
              </w:rPr>
            </w:pPr>
          </w:p>
        </w:tc>
        <w:tc>
          <w:tcPr>
            <w:tcW w:w="1420" w:type="dxa"/>
            <w:tcBorders>
              <w:top w:val="nil"/>
              <w:bottom w:val="single" w:sz="2" w:space="0" w:color="auto"/>
            </w:tcBorders>
          </w:tcPr>
          <w:p w14:paraId="62213AFD" w14:textId="77777777" w:rsidR="001979AE" w:rsidRDefault="001979AE" w:rsidP="00176550">
            <w:pPr>
              <w:rPr>
                <w:lang w:val="en-US"/>
              </w:rPr>
            </w:pPr>
          </w:p>
        </w:tc>
      </w:tr>
      <w:tr w:rsidR="001979AE" w14:paraId="760C48C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6C01CA" w14:textId="77777777" w:rsidR="001979AE" w:rsidRDefault="001979AE" w:rsidP="00176550">
            <w:pPr>
              <w:rPr>
                <w:lang w:val="en-US"/>
              </w:rPr>
            </w:pPr>
          </w:p>
        </w:tc>
        <w:tc>
          <w:tcPr>
            <w:tcW w:w="1276" w:type="dxa"/>
            <w:gridSpan w:val="2"/>
            <w:tcBorders>
              <w:top w:val="nil"/>
              <w:bottom w:val="single" w:sz="2" w:space="0" w:color="auto"/>
            </w:tcBorders>
            <w:vAlign w:val="center"/>
          </w:tcPr>
          <w:p w14:paraId="078D837E"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5AFA3BD5"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4CD64A06" w14:textId="77777777" w:rsidR="001979AE" w:rsidRDefault="001979AE" w:rsidP="00176550">
            <w:pPr>
              <w:rPr>
                <w:lang w:val="en-US"/>
              </w:rPr>
            </w:pPr>
            <w:r>
              <w:rPr>
                <w:lang w:val="en-US"/>
              </w:rPr>
              <w:t>kg</w:t>
            </w:r>
          </w:p>
        </w:tc>
        <w:tc>
          <w:tcPr>
            <w:tcW w:w="1134" w:type="dxa"/>
            <w:tcBorders>
              <w:top w:val="nil"/>
              <w:bottom w:val="single" w:sz="2" w:space="0" w:color="auto"/>
            </w:tcBorders>
          </w:tcPr>
          <w:p w14:paraId="53E29462" w14:textId="77777777" w:rsidR="001979AE" w:rsidRDefault="001979AE" w:rsidP="00176550">
            <w:pPr>
              <w:rPr>
                <w:lang w:val="en-US"/>
              </w:rPr>
            </w:pPr>
            <w:r>
              <w:rPr>
                <w:lang w:val="en-US"/>
              </w:rPr>
              <w:t>0,46</w:t>
            </w:r>
          </w:p>
        </w:tc>
        <w:tc>
          <w:tcPr>
            <w:tcW w:w="1417" w:type="dxa"/>
            <w:tcBorders>
              <w:top w:val="nil"/>
              <w:bottom w:val="single" w:sz="2" w:space="0" w:color="auto"/>
            </w:tcBorders>
          </w:tcPr>
          <w:p w14:paraId="36634307" w14:textId="77777777" w:rsidR="001979AE" w:rsidRDefault="001979AE" w:rsidP="00176550">
            <w:pPr>
              <w:rPr>
                <w:lang w:val="en-US"/>
              </w:rPr>
            </w:pPr>
          </w:p>
        </w:tc>
        <w:tc>
          <w:tcPr>
            <w:tcW w:w="1420" w:type="dxa"/>
            <w:tcBorders>
              <w:top w:val="nil"/>
              <w:bottom w:val="single" w:sz="2" w:space="0" w:color="auto"/>
            </w:tcBorders>
          </w:tcPr>
          <w:p w14:paraId="190F2BB4" w14:textId="77777777" w:rsidR="001979AE" w:rsidRDefault="001979AE" w:rsidP="00176550">
            <w:pPr>
              <w:rPr>
                <w:lang w:val="en-US"/>
              </w:rPr>
            </w:pPr>
          </w:p>
        </w:tc>
      </w:tr>
      <w:tr w:rsidR="001979AE" w14:paraId="622BBD7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517A9F" w14:textId="77777777" w:rsidR="001979AE" w:rsidRDefault="001979AE" w:rsidP="00176550">
            <w:pPr>
              <w:rPr>
                <w:lang w:val="en-US"/>
              </w:rPr>
            </w:pPr>
          </w:p>
        </w:tc>
        <w:tc>
          <w:tcPr>
            <w:tcW w:w="1276" w:type="dxa"/>
            <w:gridSpan w:val="2"/>
            <w:tcBorders>
              <w:top w:val="nil"/>
              <w:bottom w:val="single" w:sz="2" w:space="0" w:color="auto"/>
            </w:tcBorders>
            <w:vAlign w:val="center"/>
          </w:tcPr>
          <w:p w14:paraId="60DA0EBC"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28742E7F"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0C287CB5" w14:textId="77777777" w:rsidR="001979AE" w:rsidRDefault="001979AE" w:rsidP="00176550">
            <w:pPr>
              <w:rPr>
                <w:lang w:val="en-US"/>
              </w:rPr>
            </w:pPr>
            <w:r>
              <w:rPr>
                <w:lang w:val="en-US"/>
              </w:rPr>
              <w:t>kg</w:t>
            </w:r>
          </w:p>
        </w:tc>
        <w:tc>
          <w:tcPr>
            <w:tcW w:w="1134" w:type="dxa"/>
            <w:tcBorders>
              <w:top w:val="nil"/>
              <w:bottom w:val="single" w:sz="2" w:space="0" w:color="auto"/>
            </w:tcBorders>
          </w:tcPr>
          <w:p w14:paraId="0844D292" w14:textId="77777777" w:rsidR="001979AE" w:rsidRDefault="001979AE" w:rsidP="00176550">
            <w:pPr>
              <w:rPr>
                <w:lang w:val="en-US"/>
              </w:rPr>
            </w:pPr>
            <w:r>
              <w:rPr>
                <w:lang w:val="en-US"/>
              </w:rPr>
              <w:t>0,79</w:t>
            </w:r>
          </w:p>
        </w:tc>
        <w:tc>
          <w:tcPr>
            <w:tcW w:w="1417" w:type="dxa"/>
            <w:tcBorders>
              <w:top w:val="nil"/>
              <w:bottom w:val="single" w:sz="2" w:space="0" w:color="auto"/>
            </w:tcBorders>
          </w:tcPr>
          <w:p w14:paraId="534EE1F6" w14:textId="77777777" w:rsidR="001979AE" w:rsidRDefault="001979AE" w:rsidP="00176550">
            <w:pPr>
              <w:rPr>
                <w:lang w:val="en-US"/>
              </w:rPr>
            </w:pPr>
          </w:p>
        </w:tc>
        <w:tc>
          <w:tcPr>
            <w:tcW w:w="1420" w:type="dxa"/>
            <w:tcBorders>
              <w:top w:val="nil"/>
              <w:bottom w:val="single" w:sz="2" w:space="0" w:color="auto"/>
            </w:tcBorders>
          </w:tcPr>
          <w:p w14:paraId="143F79AE" w14:textId="77777777" w:rsidR="001979AE" w:rsidRDefault="001979AE" w:rsidP="00176550">
            <w:pPr>
              <w:rPr>
                <w:lang w:val="en-US"/>
              </w:rPr>
            </w:pPr>
          </w:p>
        </w:tc>
      </w:tr>
      <w:tr w:rsidR="001979AE" w14:paraId="5F52078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111D81" w14:textId="77777777" w:rsidR="001979AE" w:rsidRDefault="001979AE" w:rsidP="00176550">
            <w:pPr>
              <w:rPr>
                <w:lang w:val="en-US"/>
              </w:rPr>
            </w:pPr>
          </w:p>
        </w:tc>
        <w:tc>
          <w:tcPr>
            <w:tcW w:w="1276" w:type="dxa"/>
            <w:gridSpan w:val="2"/>
            <w:tcBorders>
              <w:top w:val="nil"/>
              <w:bottom w:val="single" w:sz="2" w:space="0" w:color="auto"/>
            </w:tcBorders>
            <w:vAlign w:val="center"/>
          </w:tcPr>
          <w:p w14:paraId="02A5C771"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2CE0EAE8"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4BA08A3E" w14:textId="77777777" w:rsidR="001979AE" w:rsidRDefault="001979AE" w:rsidP="00176550">
            <w:pPr>
              <w:rPr>
                <w:lang w:val="en-US"/>
              </w:rPr>
            </w:pPr>
            <w:r>
              <w:rPr>
                <w:lang w:val="en-US"/>
              </w:rPr>
              <w:t>kg</w:t>
            </w:r>
          </w:p>
        </w:tc>
        <w:tc>
          <w:tcPr>
            <w:tcW w:w="1134" w:type="dxa"/>
            <w:tcBorders>
              <w:top w:val="nil"/>
              <w:bottom w:val="single" w:sz="2" w:space="0" w:color="auto"/>
            </w:tcBorders>
          </w:tcPr>
          <w:p w14:paraId="68E453B3" w14:textId="77777777" w:rsidR="001979AE" w:rsidRDefault="001979AE" w:rsidP="00176550">
            <w:pPr>
              <w:rPr>
                <w:lang w:val="en-US"/>
              </w:rPr>
            </w:pPr>
            <w:r>
              <w:rPr>
                <w:lang w:val="en-US"/>
              </w:rPr>
              <w:t>0,46</w:t>
            </w:r>
          </w:p>
        </w:tc>
        <w:tc>
          <w:tcPr>
            <w:tcW w:w="1417" w:type="dxa"/>
            <w:tcBorders>
              <w:top w:val="nil"/>
              <w:bottom w:val="single" w:sz="2" w:space="0" w:color="auto"/>
            </w:tcBorders>
          </w:tcPr>
          <w:p w14:paraId="1A6BD871" w14:textId="77777777" w:rsidR="001979AE" w:rsidRDefault="001979AE" w:rsidP="00176550">
            <w:pPr>
              <w:rPr>
                <w:lang w:val="en-US"/>
              </w:rPr>
            </w:pPr>
          </w:p>
        </w:tc>
        <w:tc>
          <w:tcPr>
            <w:tcW w:w="1420" w:type="dxa"/>
            <w:tcBorders>
              <w:top w:val="nil"/>
              <w:bottom w:val="single" w:sz="2" w:space="0" w:color="auto"/>
            </w:tcBorders>
          </w:tcPr>
          <w:p w14:paraId="365B156F" w14:textId="77777777" w:rsidR="001979AE" w:rsidRDefault="001979AE" w:rsidP="00176550">
            <w:pPr>
              <w:rPr>
                <w:lang w:val="en-US"/>
              </w:rPr>
            </w:pPr>
          </w:p>
        </w:tc>
      </w:tr>
      <w:tr w:rsidR="001979AE" w14:paraId="6205204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F6EB4D" w14:textId="77777777" w:rsidR="001979AE" w:rsidRDefault="001979AE" w:rsidP="00176550">
            <w:pPr>
              <w:rPr>
                <w:lang w:val="en-US"/>
              </w:rPr>
            </w:pPr>
          </w:p>
        </w:tc>
        <w:tc>
          <w:tcPr>
            <w:tcW w:w="1276" w:type="dxa"/>
            <w:gridSpan w:val="2"/>
            <w:tcBorders>
              <w:top w:val="nil"/>
              <w:bottom w:val="single" w:sz="2" w:space="0" w:color="auto"/>
            </w:tcBorders>
            <w:vAlign w:val="center"/>
          </w:tcPr>
          <w:p w14:paraId="63ADEA72"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220812D3"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2AC6E259" w14:textId="77777777" w:rsidR="001979AE" w:rsidRDefault="001979AE" w:rsidP="00176550">
            <w:pPr>
              <w:rPr>
                <w:lang w:val="en-US"/>
              </w:rPr>
            </w:pPr>
            <w:r>
              <w:rPr>
                <w:lang w:val="en-US"/>
              </w:rPr>
              <w:t>buc</w:t>
            </w:r>
          </w:p>
        </w:tc>
        <w:tc>
          <w:tcPr>
            <w:tcW w:w="1134" w:type="dxa"/>
            <w:tcBorders>
              <w:top w:val="nil"/>
              <w:bottom w:val="single" w:sz="2" w:space="0" w:color="auto"/>
            </w:tcBorders>
          </w:tcPr>
          <w:p w14:paraId="2AE644ED" w14:textId="77777777" w:rsidR="001979AE" w:rsidRDefault="001979AE" w:rsidP="00176550">
            <w:pPr>
              <w:rPr>
                <w:lang w:val="en-US"/>
              </w:rPr>
            </w:pPr>
            <w:r>
              <w:rPr>
                <w:lang w:val="en-US"/>
              </w:rPr>
              <w:t>0,70</w:t>
            </w:r>
          </w:p>
        </w:tc>
        <w:tc>
          <w:tcPr>
            <w:tcW w:w="1417" w:type="dxa"/>
            <w:tcBorders>
              <w:top w:val="nil"/>
              <w:bottom w:val="single" w:sz="2" w:space="0" w:color="auto"/>
            </w:tcBorders>
          </w:tcPr>
          <w:p w14:paraId="5EEF14B5" w14:textId="77777777" w:rsidR="001979AE" w:rsidRDefault="001979AE" w:rsidP="00176550">
            <w:pPr>
              <w:rPr>
                <w:lang w:val="en-US"/>
              </w:rPr>
            </w:pPr>
          </w:p>
        </w:tc>
        <w:tc>
          <w:tcPr>
            <w:tcW w:w="1420" w:type="dxa"/>
            <w:tcBorders>
              <w:top w:val="nil"/>
              <w:bottom w:val="single" w:sz="2" w:space="0" w:color="auto"/>
            </w:tcBorders>
          </w:tcPr>
          <w:p w14:paraId="14FA5114" w14:textId="77777777" w:rsidR="001979AE" w:rsidRDefault="001979AE" w:rsidP="00176550">
            <w:pPr>
              <w:rPr>
                <w:lang w:val="en-US"/>
              </w:rPr>
            </w:pPr>
          </w:p>
        </w:tc>
      </w:tr>
      <w:tr w:rsidR="001979AE" w14:paraId="22452AD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B3ACC9" w14:textId="77777777" w:rsidR="001979AE" w:rsidRDefault="001979AE" w:rsidP="00176550">
            <w:pPr>
              <w:rPr>
                <w:lang w:val="en-US"/>
              </w:rPr>
            </w:pPr>
          </w:p>
        </w:tc>
        <w:tc>
          <w:tcPr>
            <w:tcW w:w="1276" w:type="dxa"/>
            <w:gridSpan w:val="2"/>
            <w:tcBorders>
              <w:top w:val="nil"/>
              <w:bottom w:val="single" w:sz="2" w:space="0" w:color="auto"/>
            </w:tcBorders>
            <w:vAlign w:val="center"/>
          </w:tcPr>
          <w:p w14:paraId="7CF8A449" w14:textId="77777777" w:rsidR="001979AE" w:rsidRDefault="001979AE" w:rsidP="00176550">
            <w:pPr>
              <w:jc w:val="center"/>
              <w:rPr>
                <w:sz w:val="16"/>
                <w:szCs w:val="16"/>
                <w:lang w:val="en-US"/>
              </w:rPr>
            </w:pPr>
            <w:r>
              <w:rPr>
                <w:sz w:val="16"/>
                <w:szCs w:val="16"/>
                <w:lang w:val="en-US"/>
              </w:rPr>
              <w:t>2430226101337</w:t>
            </w:r>
          </w:p>
        </w:tc>
        <w:tc>
          <w:tcPr>
            <w:tcW w:w="3402" w:type="dxa"/>
            <w:gridSpan w:val="2"/>
            <w:tcBorders>
              <w:top w:val="nil"/>
              <w:bottom w:val="single" w:sz="2" w:space="0" w:color="auto"/>
            </w:tcBorders>
          </w:tcPr>
          <w:p w14:paraId="69C37BBA" w14:textId="77777777" w:rsidR="001979AE" w:rsidRDefault="001979AE" w:rsidP="00176550">
            <w:pPr>
              <w:rPr>
                <w:lang w:val="en-US"/>
              </w:rPr>
            </w:pPr>
            <w:r>
              <w:rPr>
                <w:lang w:val="en-US"/>
              </w:rPr>
              <w:t>Chit de cutit pe baza de ulei C 101-2</w:t>
            </w:r>
          </w:p>
        </w:tc>
        <w:tc>
          <w:tcPr>
            <w:tcW w:w="1134" w:type="dxa"/>
            <w:tcBorders>
              <w:top w:val="nil"/>
              <w:bottom w:val="single" w:sz="2" w:space="0" w:color="auto"/>
            </w:tcBorders>
          </w:tcPr>
          <w:p w14:paraId="0B6E8E7A" w14:textId="77777777" w:rsidR="001979AE" w:rsidRDefault="001979AE" w:rsidP="00176550">
            <w:pPr>
              <w:rPr>
                <w:lang w:val="en-US"/>
              </w:rPr>
            </w:pPr>
            <w:r>
              <w:rPr>
                <w:lang w:val="en-US"/>
              </w:rPr>
              <w:t>kg</w:t>
            </w:r>
          </w:p>
        </w:tc>
        <w:tc>
          <w:tcPr>
            <w:tcW w:w="1134" w:type="dxa"/>
            <w:tcBorders>
              <w:top w:val="nil"/>
              <w:bottom w:val="single" w:sz="2" w:space="0" w:color="auto"/>
            </w:tcBorders>
          </w:tcPr>
          <w:p w14:paraId="2B5C941F" w14:textId="77777777" w:rsidR="001979AE" w:rsidRDefault="001979AE" w:rsidP="00176550">
            <w:pPr>
              <w:rPr>
                <w:lang w:val="en-US"/>
              </w:rPr>
            </w:pPr>
            <w:r>
              <w:rPr>
                <w:lang w:val="en-US"/>
              </w:rPr>
              <w:t>0,05</w:t>
            </w:r>
          </w:p>
        </w:tc>
        <w:tc>
          <w:tcPr>
            <w:tcW w:w="1417" w:type="dxa"/>
            <w:tcBorders>
              <w:top w:val="nil"/>
              <w:bottom w:val="single" w:sz="2" w:space="0" w:color="auto"/>
            </w:tcBorders>
          </w:tcPr>
          <w:p w14:paraId="19AB2CC6" w14:textId="77777777" w:rsidR="001979AE" w:rsidRDefault="001979AE" w:rsidP="00176550">
            <w:pPr>
              <w:rPr>
                <w:lang w:val="en-US"/>
              </w:rPr>
            </w:pPr>
          </w:p>
        </w:tc>
        <w:tc>
          <w:tcPr>
            <w:tcW w:w="1420" w:type="dxa"/>
            <w:tcBorders>
              <w:top w:val="nil"/>
              <w:bottom w:val="single" w:sz="2" w:space="0" w:color="auto"/>
            </w:tcBorders>
          </w:tcPr>
          <w:p w14:paraId="56E174A8" w14:textId="77777777" w:rsidR="001979AE" w:rsidRDefault="001979AE" w:rsidP="00176550">
            <w:pPr>
              <w:rPr>
                <w:lang w:val="en-US"/>
              </w:rPr>
            </w:pPr>
          </w:p>
        </w:tc>
      </w:tr>
      <w:tr w:rsidR="001979AE" w14:paraId="403DE2A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8A7EAF" w14:textId="77777777" w:rsidR="001979AE" w:rsidRDefault="001979AE" w:rsidP="00176550">
            <w:pPr>
              <w:rPr>
                <w:lang w:val="en-US"/>
              </w:rPr>
            </w:pPr>
          </w:p>
        </w:tc>
        <w:tc>
          <w:tcPr>
            <w:tcW w:w="1276" w:type="dxa"/>
            <w:gridSpan w:val="2"/>
            <w:tcBorders>
              <w:top w:val="nil"/>
              <w:bottom w:val="single" w:sz="2" w:space="0" w:color="auto"/>
            </w:tcBorders>
            <w:vAlign w:val="center"/>
          </w:tcPr>
          <w:p w14:paraId="262AD8F7"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54D249F4"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226C07C2"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5726975" w14:textId="77777777" w:rsidR="001979AE" w:rsidRDefault="001979AE" w:rsidP="00176550">
            <w:pPr>
              <w:rPr>
                <w:lang w:val="en-US"/>
              </w:rPr>
            </w:pPr>
            <w:r>
              <w:rPr>
                <w:lang w:val="en-US"/>
              </w:rPr>
              <w:t>0,06</w:t>
            </w:r>
          </w:p>
        </w:tc>
        <w:tc>
          <w:tcPr>
            <w:tcW w:w="1417" w:type="dxa"/>
            <w:tcBorders>
              <w:top w:val="nil"/>
              <w:bottom w:val="single" w:sz="2" w:space="0" w:color="auto"/>
            </w:tcBorders>
          </w:tcPr>
          <w:p w14:paraId="31446806" w14:textId="77777777" w:rsidR="001979AE" w:rsidRDefault="001979AE" w:rsidP="00176550">
            <w:pPr>
              <w:rPr>
                <w:lang w:val="en-US"/>
              </w:rPr>
            </w:pPr>
          </w:p>
        </w:tc>
        <w:tc>
          <w:tcPr>
            <w:tcW w:w="1418" w:type="dxa"/>
            <w:tcBorders>
              <w:top w:val="nil"/>
              <w:bottom w:val="single" w:sz="2" w:space="0" w:color="auto"/>
            </w:tcBorders>
          </w:tcPr>
          <w:p w14:paraId="285782B3" w14:textId="77777777" w:rsidR="001979AE" w:rsidRDefault="001979AE" w:rsidP="00176550">
            <w:pPr>
              <w:rPr>
                <w:lang w:val="en-US"/>
              </w:rPr>
            </w:pPr>
          </w:p>
        </w:tc>
      </w:tr>
      <w:tr w:rsidR="001979AE" w:rsidRPr="00EB582C" w14:paraId="63EC5190" w14:textId="77777777" w:rsidTr="00176550">
        <w:trPr>
          <w:trHeight w:val="340"/>
        </w:trPr>
        <w:tc>
          <w:tcPr>
            <w:tcW w:w="709" w:type="dxa"/>
            <w:tcBorders>
              <w:top w:val="nil"/>
              <w:left w:val="single" w:sz="6" w:space="0" w:color="auto"/>
              <w:bottom w:val="nil"/>
              <w:right w:val="nil"/>
            </w:tcBorders>
          </w:tcPr>
          <w:p w14:paraId="212DAB91"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01B8D4C"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C08A294"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2251FF47"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EBB15D8"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A41CB26"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391B35D0" w14:textId="77777777" w:rsidR="001979AE" w:rsidRPr="00EB582C" w:rsidRDefault="001979AE" w:rsidP="00176550">
            <w:pPr>
              <w:rPr>
                <w:lang w:val="en-US"/>
              </w:rPr>
            </w:pPr>
          </w:p>
        </w:tc>
      </w:tr>
      <w:tr w:rsidR="001979AE" w14:paraId="3BD1420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01FBD1" w14:textId="77777777" w:rsidR="001979AE" w:rsidRDefault="001979AE" w:rsidP="00176550">
            <w:pPr>
              <w:rPr>
                <w:lang w:val="en-US"/>
              </w:rPr>
            </w:pPr>
            <w:r>
              <w:rPr>
                <w:lang w:val="en-US"/>
              </w:rPr>
              <w:t>66</w:t>
            </w:r>
          </w:p>
        </w:tc>
        <w:tc>
          <w:tcPr>
            <w:tcW w:w="1276" w:type="dxa"/>
            <w:gridSpan w:val="2"/>
            <w:tcBorders>
              <w:top w:val="single" w:sz="4" w:space="0" w:color="auto"/>
              <w:bottom w:val="single" w:sz="4" w:space="0" w:color="auto"/>
            </w:tcBorders>
          </w:tcPr>
          <w:p w14:paraId="73268073" w14:textId="77777777" w:rsidR="001979AE" w:rsidRDefault="001979AE" w:rsidP="00176550">
            <w:pPr>
              <w:rPr>
                <w:lang w:val="en-US"/>
              </w:rPr>
            </w:pPr>
            <w:r>
              <w:rPr>
                <w:lang w:val="en-US"/>
              </w:rPr>
              <w:t>RpIF12A</w:t>
            </w:r>
          </w:p>
          <w:p w14:paraId="271AC1FA"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48905396"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conductelor de instalatii cu diametru exterior pina la 60 mm, in 2 straturi, cu vopsele pe baza de ulei</w:t>
            </w:r>
            <w:r>
              <w:rPr>
                <w:rFonts w:ascii="Times New Roman CYR" w:hAnsi="Times New Roman CYR" w:cs="Times New Roman CYR"/>
                <w:sz w:val="16"/>
                <w:szCs w:val="16"/>
                <w:lang w:val="en-US"/>
              </w:rPr>
              <w:t xml:space="preserve"> </w:t>
            </w:r>
          </w:p>
          <w:p w14:paraId="63E36B12"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68F799E"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69396156"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22,31</w:t>
            </w:r>
          </w:p>
          <w:p w14:paraId="59581042"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274A306"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F9ED7FF" w14:textId="77777777" w:rsidR="001979AE" w:rsidRDefault="001979AE" w:rsidP="00176550">
            <w:pPr>
              <w:jc w:val="center"/>
              <w:rPr>
                <w:lang w:val="en-US"/>
              </w:rPr>
            </w:pPr>
          </w:p>
        </w:tc>
      </w:tr>
      <w:tr w:rsidR="001979AE" w14:paraId="11EA48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DEF210" w14:textId="77777777" w:rsidR="001979AE" w:rsidRDefault="001979AE" w:rsidP="00176550">
            <w:pPr>
              <w:rPr>
                <w:lang w:val="en-US"/>
              </w:rPr>
            </w:pPr>
          </w:p>
        </w:tc>
        <w:tc>
          <w:tcPr>
            <w:tcW w:w="1276" w:type="dxa"/>
            <w:gridSpan w:val="2"/>
            <w:tcBorders>
              <w:top w:val="nil"/>
              <w:bottom w:val="single" w:sz="2" w:space="0" w:color="auto"/>
            </w:tcBorders>
            <w:vAlign w:val="center"/>
          </w:tcPr>
          <w:p w14:paraId="34F942C1"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5982B204"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05F41D5F"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11777CB" w14:textId="77777777" w:rsidR="001979AE" w:rsidRDefault="001979AE" w:rsidP="00176550">
            <w:pPr>
              <w:rPr>
                <w:lang w:val="en-US"/>
              </w:rPr>
            </w:pPr>
            <w:r>
              <w:rPr>
                <w:lang w:val="en-US"/>
              </w:rPr>
              <w:t>3,35</w:t>
            </w:r>
          </w:p>
        </w:tc>
        <w:tc>
          <w:tcPr>
            <w:tcW w:w="1417" w:type="dxa"/>
            <w:tcBorders>
              <w:top w:val="nil"/>
              <w:bottom w:val="single" w:sz="2" w:space="0" w:color="auto"/>
            </w:tcBorders>
          </w:tcPr>
          <w:p w14:paraId="7C5B55A6" w14:textId="77777777" w:rsidR="001979AE" w:rsidRDefault="001979AE" w:rsidP="00176550">
            <w:pPr>
              <w:rPr>
                <w:lang w:val="en-US"/>
              </w:rPr>
            </w:pPr>
          </w:p>
        </w:tc>
        <w:tc>
          <w:tcPr>
            <w:tcW w:w="1420" w:type="dxa"/>
            <w:tcBorders>
              <w:top w:val="nil"/>
              <w:bottom w:val="single" w:sz="2" w:space="0" w:color="auto"/>
            </w:tcBorders>
          </w:tcPr>
          <w:p w14:paraId="56F1B645" w14:textId="77777777" w:rsidR="001979AE" w:rsidRDefault="001979AE" w:rsidP="00176550">
            <w:pPr>
              <w:rPr>
                <w:lang w:val="en-US"/>
              </w:rPr>
            </w:pPr>
          </w:p>
        </w:tc>
      </w:tr>
      <w:tr w:rsidR="001979AE" w14:paraId="4E9D346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FBF64C" w14:textId="77777777" w:rsidR="001979AE" w:rsidRDefault="001979AE" w:rsidP="00176550">
            <w:pPr>
              <w:rPr>
                <w:lang w:val="en-US"/>
              </w:rPr>
            </w:pPr>
          </w:p>
        </w:tc>
        <w:tc>
          <w:tcPr>
            <w:tcW w:w="1276" w:type="dxa"/>
            <w:gridSpan w:val="2"/>
            <w:tcBorders>
              <w:top w:val="nil"/>
              <w:bottom w:val="single" w:sz="2" w:space="0" w:color="auto"/>
            </w:tcBorders>
            <w:vAlign w:val="center"/>
          </w:tcPr>
          <w:p w14:paraId="5424B1C7"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1EC4F5EA"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051AC497" w14:textId="77777777" w:rsidR="001979AE" w:rsidRDefault="001979AE" w:rsidP="00176550">
            <w:pPr>
              <w:rPr>
                <w:lang w:val="en-US"/>
              </w:rPr>
            </w:pPr>
            <w:r>
              <w:rPr>
                <w:lang w:val="en-US"/>
              </w:rPr>
              <w:t>kg</w:t>
            </w:r>
          </w:p>
        </w:tc>
        <w:tc>
          <w:tcPr>
            <w:tcW w:w="1134" w:type="dxa"/>
            <w:tcBorders>
              <w:top w:val="nil"/>
              <w:bottom w:val="single" w:sz="2" w:space="0" w:color="auto"/>
            </w:tcBorders>
          </w:tcPr>
          <w:p w14:paraId="6EF47945" w14:textId="77777777" w:rsidR="001979AE" w:rsidRDefault="001979AE" w:rsidP="00176550">
            <w:pPr>
              <w:rPr>
                <w:lang w:val="en-US"/>
              </w:rPr>
            </w:pPr>
            <w:r>
              <w:rPr>
                <w:lang w:val="en-US"/>
              </w:rPr>
              <w:t>0,33</w:t>
            </w:r>
          </w:p>
        </w:tc>
        <w:tc>
          <w:tcPr>
            <w:tcW w:w="1417" w:type="dxa"/>
            <w:tcBorders>
              <w:top w:val="nil"/>
              <w:bottom w:val="single" w:sz="2" w:space="0" w:color="auto"/>
            </w:tcBorders>
          </w:tcPr>
          <w:p w14:paraId="33DD308C" w14:textId="77777777" w:rsidR="001979AE" w:rsidRDefault="001979AE" w:rsidP="00176550">
            <w:pPr>
              <w:rPr>
                <w:lang w:val="en-US"/>
              </w:rPr>
            </w:pPr>
          </w:p>
        </w:tc>
        <w:tc>
          <w:tcPr>
            <w:tcW w:w="1420" w:type="dxa"/>
            <w:tcBorders>
              <w:top w:val="nil"/>
              <w:bottom w:val="single" w:sz="2" w:space="0" w:color="auto"/>
            </w:tcBorders>
          </w:tcPr>
          <w:p w14:paraId="479C34AA" w14:textId="77777777" w:rsidR="001979AE" w:rsidRDefault="001979AE" w:rsidP="00176550">
            <w:pPr>
              <w:rPr>
                <w:lang w:val="en-US"/>
              </w:rPr>
            </w:pPr>
          </w:p>
        </w:tc>
      </w:tr>
      <w:tr w:rsidR="001979AE" w14:paraId="5A36C02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EF1FD0" w14:textId="77777777" w:rsidR="001979AE" w:rsidRDefault="001979AE" w:rsidP="00176550">
            <w:pPr>
              <w:rPr>
                <w:lang w:val="en-US"/>
              </w:rPr>
            </w:pPr>
          </w:p>
        </w:tc>
        <w:tc>
          <w:tcPr>
            <w:tcW w:w="1276" w:type="dxa"/>
            <w:gridSpan w:val="2"/>
            <w:tcBorders>
              <w:top w:val="nil"/>
              <w:bottom w:val="single" w:sz="2" w:space="0" w:color="auto"/>
            </w:tcBorders>
            <w:vAlign w:val="center"/>
          </w:tcPr>
          <w:p w14:paraId="13A45FB5"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23F86105"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0AAED47C" w14:textId="77777777" w:rsidR="001979AE" w:rsidRDefault="001979AE" w:rsidP="00176550">
            <w:pPr>
              <w:rPr>
                <w:lang w:val="en-US"/>
              </w:rPr>
            </w:pPr>
            <w:r>
              <w:rPr>
                <w:lang w:val="en-US"/>
              </w:rPr>
              <w:t>kg</w:t>
            </w:r>
          </w:p>
        </w:tc>
        <w:tc>
          <w:tcPr>
            <w:tcW w:w="1134" w:type="dxa"/>
            <w:tcBorders>
              <w:top w:val="nil"/>
              <w:bottom w:val="single" w:sz="2" w:space="0" w:color="auto"/>
            </w:tcBorders>
          </w:tcPr>
          <w:p w14:paraId="701A6073" w14:textId="77777777" w:rsidR="001979AE" w:rsidRDefault="001979AE" w:rsidP="00176550">
            <w:pPr>
              <w:rPr>
                <w:lang w:val="en-US"/>
              </w:rPr>
            </w:pPr>
            <w:r>
              <w:rPr>
                <w:lang w:val="en-US"/>
              </w:rPr>
              <w:t>0,67</w:t>
            </w:r>
          </w:p>
        </w:tc>
        <w:tc>
          <w:tcPr>
            <w:tcW w:w="1417" w:type="dxa"/>
            <w:tcBorders>
              <w:top w:val="nil"/>
              <w:bottom w:val="single" w:sz="2" w:space="0" w:color="auto"/>
            </w:tcBorders>
          </w:tcPr>
          <w:p w14:paraId="3EF31FF4" w14:textId="77777777" w:rsidR="001979AE" w:rsidRDefault="001979AE" w:rsidP="00176550">
            <w:pPr>
              <w:rPr>
                <w:lang w:val="en-US"/>
              </w:rPr>
            </w:pPr>
          </w:p>
        </w:tc>
        <w:tc>
          <w:tcPr>
            <w:tcW w:w="1420" w:type="dxa"/>
            <w:tcBorders>
              <w:top w:val="nil"/>
              <w:bottom w:val="single" w:sz="2" w:space="0" w:color="auto"/>
            </w:tcBorders>
          </w:tcPr>
          <w:p w14:paraId="101D9701" w14:textId="77777777" w:rsidR="001979AE" w:rsidRDefault="001979AE" w:rsidP="00176550">
            <w:pPr>
              <w:rPr>
                <w:lang w:val="en-US"/>
              </w:rPr>
            </w:pPr>
          </w:p>
        </w:tc>
      </w:tr>
      <w:tr w:rsidR="001979AE" w14:paraId="0FB32A9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767A41" w14:textId="77777777" w:rsidR="001979AE" w:rsidRDefault="001979AE" w:rsidP="00176550">
            <w:pPr>
              <w:rPr>
                <w:lang w:val="en-US"/>
              </w:rPr>
            </w:pPr>
          </w:p>
        </w:tc>
        <w:tc>
          <w:tcPr>
            <w:tcW w:w="1276" w:type="dxa"/>
            <w:gridSpan w:val="2"/>
            <w:tcBorders>
              <w:top w:val="nil"/>
              <w:bottom w:val="single" w:sz="2" w:space="0" w:color="auto"/>
            </w:tcBorders>
            <w:vAlign w:val="center"/>
          </w:tcPr>
          <w:p w14:paraId="393CBA2C"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69BF0A6B"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60FF8768" w14:textId="77777777" w:rsidR="001979AE" w:rsidRDefault="001979AE" w:rsidP="00176550">
            <w:pPr>
              <w:rPr>
                <w:lang w:val="en-US"/>
              </w:rPr>
            </w:pPr>
            <w:r>
              <w:rPr>
                <w:lang w:val="en-US"/>
              </w:rPr>
              <w:t>l</w:t>
            </w:r>
          </w:p>
        </w:tc>
        <w:tc>
          <w:tcPr>
            <w:tcW w:w="1134" w:type="dxa"/>
            <w:tcBorders>
              <w:top w:val="nil"/>
              <w:bottom w:val="single" w:sz="2" w:space="0" w:color="auto"/>
            </w:tcBorders>
          </w:tcPr>
          <w:p w14:paraId="45FA8722" w14:textId="77777777" w:rsidR="001979AE" w:rsidRDefault="001979AE" w:rsidP="00176550">
            <w:pPr>
              <w:rPr>
                <w:lang w:val="en-US"/>
              </w:rPr>
            </w:pPr>
            <w:r>
              <w:rPr>
                <w:lang w:val="en-US"/>
              </w:rPr>
              <w:t>0,22</w:t>
            </w:r>
          </w:p>
        </w:tc>
        <w:tc>
          <w:tcPr>
            <w:tcW w:w="1417" w:type="dxa"/>
            <w:tcBorders>
              <w:top w:val="nil"/>
              <w:bottom w:val="single" w:sz="2" w:space="0" w:color="auto"/>
            </w:tcBorders>
          </w:tcPr>
          <w:p w14:paraId="371F01D6" w14:textId="77777777" w:rsidR="001979AE" w:rsidRDefault="001979AE" w:rsidP="00176550">
            <w:pPr>
              <w:rPr>
                <w:lang w:val="en-US"/>
              </w:rPr>
            </w:pPr>
          </w:p>
        </w:tc>
        <w:tc>
          <w:tcPr>
            <w:tcW w:w="1420" w:type="dxa"/>
            <w:tcBorders>
              <w:top w:val="nil"/>
              <w:bottom w:val="single" w:sz="2" w:space="0" w:color="auto"/>
            </w:tcBorders>
          </w:tcPr>
          <w:p w14:paraId="3B964A74" w14:textId="77777777" w:rsidR="001979AE" w:rsidRDefault="001979AE" w:rsidP="00176550">
            <w:pPr>
              <w:rPr>
                <w:lang w:val="en-US"/>
              </w:rPr>
            </w:pPr>
          </w:p>
        </w:tc>
      </w:tr>
      <w:tr w:rsidR="001979AE" w14:paraId="3D36355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74E220" w14:textId="77777777" w:rsidR="001979AE" w:rsidRDefault="001979AE" w:rsidP="00176550">
            <w:pPr>
              <w:rPr>
                <w:lang w:val="en-US"/>
              </w:rPr>
            </w:pPr>
          </w:p>
        </w:tc>
        <w:tc>
          <w:tcPr>
            <w:tcW w:w="1276" w:type="dxa"/>
            <w:gridSpan w:val="2"/>
            <w:tcBorders>
              <w:top w:val="nil"/>
              <w:bottom w:val="single" w:sz="2" w:space="0" w:color="auto"/>
            </w:tcBorders>
            <w:vAlign w:val="center"/>
          </w:tcPr>
          <w:p w14:paraId="0A13E395"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380E8B91"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210D1B9C" w14:textId="77777777" w:rsidR="001979AE" w:rsidRDefault="001979AE" w:rsidP="00176550">
            <w:pPr>
              <w:rPr>
                <w:lang w:val="en-US"/>
              </w:rPr>
            </w:pPr>
            <w:r>
              <w:rPr>
                <w:lang w:val="en-US"/>
              </w:rPr>
              <w:t>kg</w:t>
            </w:r>
          </w:p>
        </w:tc>
        <w:tc>
          <w:tcPr>
            <w:tcW w:w="1134" w:type="dxa"/>
            <w:tcBorders>
              <w:top w:val="nil"/>
              <w:bottom w:val="single" w:sz="2" w:space="0" w:color="auto"/>
            </w:tcBorders>
          </w:tcPr>
          <w:p w14:paraId="0EE8F2A9" w14:textId="77777777" w:rsidR="001979AE" w:rsidRDefault="001979AE" w:rsidP="00176550">
            <w:pPr>
              <w:rPr>
                <w:lang w:val="en-US"/>
              </w:rPr>
            </w:pPr>
            <w:r>
              <w:rPr>
                <w:lang w:val="en-US"/>
              </w:rPr>
              <w:t>0,33</w:t>
            </w:r>
          </w:p>
        </w:tc>
        <w:tc>
          <w:tcPr>
            <w:tcW w:w="1417" w:type="dxa"/>
            <w:tcBorders>
              <w:top w:val="nil"/>
              <w:bottom w:val="single" w:sz="2" w:space="0" w:color="auto"/>
            </w:tcBorders>
          </w:tcPr>
          <w:p w14:paraId="19B1FFB5" w14:textId="77777777" w:rsidR="001979AE" w:rsidRDefault="001979AE" w:rsidP="00176550">
            <w:pPr>
              <w:rPr>
                <w:lang w:val="en-US"/>
              </w:rPr>
            </w:pPr>
          </w:p>
        </w:tc>
        <w:tc>
          <w:tcPr>
            <w:tcW w:w="1420" w:type="dxa"/>
            <w:tcBorders>
              <w:top w:val="nil"/>
              <w:bottom w:val="single" w:sz="2" w:space="0" w:color="auto"/>
            </w:tcBorders>
          </w:tcPr>
          <w:p w14:paraId="5CAB9313" w14:textId="77777777" w:rsidR="001979AE" w:rsidRDefault="001979AE" w:rsidP="00176550">
            <w:pPr>
              <w:rPr>
                <w:lang w:val="en-US"/>
              </w:rPr>
            </w:pPr>
          </w:p>
        </w:tc>
      </w:tr>
      <w:tr w:rsidR="001979AE" w14:paraId="0D619A8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A8301A" w14:textId="77777777" w:rsidR="001979AE" w:rsidRDefault="001979AE" w:rsidP="00176550">
            <w:pPr>
              <w:rPr>
                <w:lang w:val="en-US"/>
              </w:rPr>
            </w:pPr>
          </w:p>
        </w:tc>
        <w:tc>
          <w:tcPr>
            <w:tcW w:w="1276" w:type="dxa"/>
            <w:gridSpan w:val="2"/>
            <w:tcBorders>
              <w:top w:val="nil"/>
              <w:bottom w:val="single" w:sz="2" w:space="0" w:color="auto"/>
            </w:tcBorders>
            <w:vAlign w:val="center"/>
          </w:tcPr>
          <w:p w14:paraId="464A40D1"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29A576EE"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4BD05C9B" w14:textId="77777777" w:rsidR="001979AE" w:rsidRDefault="001979AE" w:rsidP="00176550">
            <w:pPr>
              <w:rPr>
                <w:lang w:val="en-US"/>
              </w:rPr>
            </w:pPr>
            <w:r>
              <w:rPr>
                <w:lang w:val="en-US"/>
              </w:rPr>
              <w:t>kg</w:t>
            </w:r>
          </w:p>
        </w:tc>
        <w:tc>
          <w:tcPr>
            <w:tcW w:w="1134" w:type="dxa"/>
            <w:tcBorders>
              <w:top w:val="nil"/>
              <w:bottom w:val="single" w:sz="2" w:space="0" w:color="auto"/>
            </w:tcBorders>
          </w:tcPr>
          <w:p w14:paraId="137D7F7A" w14:textId="77777777" w:rsidR="001979AE" w:rsidRDefault="001979AE" w:rsidP="00176550">
            <w:pPr>
              <w:rPr>
                <w:lang w:val="en-US"/>
              </w:rPr>
            </w:pPr>
            <w:r>
              <w:rPr>
                <w:lang w:val="en-US"/>
              </w:rPr>
              <w:t>1,12</w:t>
            </w:r>
          </w:p>
        </w:tc>
        <w:tc>
          <w:tcPr>
            <w:tcW w:w="1417" w:type="dxa"/>
            <w:tcBorders>
              <w:top w:val="nil"/>
              <w:bottom w:val="single" w:sz="2" w:space="0" w:color="auto"/>
            </w:tcBorders>
          </w:tcPr>
          <w:p w14:paraId="509024A4" w14:textId="77777777" w:rsidR="001979AE" w:rsidRDefault="001979AE" w:rsidP="00176550">
            <w:pPr>
              <w:rPr>
                <w:lang w:val="en-US"/>
              </w:rPr>
            </w:pPr>
          </w:p>
        </w:tc>
        <w:tc>
          <w:tcPr>
            <w:tcW w:w="1420" w:type="dxa"/>
            <w:tcBorders>
              <w:top w:val="nil"/>
              <w:bottom w:val="single" w:sz="2" w:space="0" w:color="auto"/>
            </w:tcBorders>
          </w:tcPr>
          <w:p w14:paraId="44DA7FB2" w14:textId="77777777" w:rsidR="001979AE" w:rsidRDefault="001979AE" w:rsidP="00176550">
            <w:pPr>
              <w:rPr>
                <w:lang w:val="en-US"/>
              </w:rPr>
            </w:pPr>
          </w:p>
        </w:tc>
      </w:tr>
      <w:tr w:rsidR="001979AE" w14:paraId="0C26F1E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71A566" w14:textId="77777777" w:rsidR="001979AE" w:rsidRDefault="001979AE" w:rsidP="00176550">
            <w:pPr>
              <w:rPr>
                <w:lang w:val="en-US"/>
              </w:rPr>
            </w:pPr>
          </w:p>
        </w:tc>
        <w:tc>
          <w:tcPr>
            <w:tcW w:w="1276" w:type="dxa"/>
            <w:gridSpan w:val="2"/>
            <w:tcBorders>
              <w:top w:val="nil"/>
              <w:bottom w:val="single" w:sz="2" w:space="0" w:color="auto"/>
            </w:tcBorders>
            <w:vAlign w:val="center"/>
          </w:tcPr>
          <w:p w14:paraId="46E32607"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1336AAA5"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333D3616" w14:textId="77777777" w:rsidR="001979AE" w:rsidRDefault="001979AE" w:rsidP="00176550">
            <w:pPr>
              <w:rPr>
                <w:lang w:val="en-US"/>
              </w:rPr>
            </w:pPr>
            <w:r>
              <w:rPr>
                <w:lang w:val="en-US"/>
              </w:rPr>
              <w:t>kg</w:t>
            </w:r>
          </w:p>
        </w:tc>
        <w:tc>
          <w:tcPr>
            <w:tcW w:w="1134" w:type="dxa"/>
            <w:tcBorders>
              <w:top w:val="nil"/>
              <w:bottom w:val="single" w:sz="2" w:space="0" w:color="auto"/>
            </w:tcBorders>
          </w:tcPr>
          <w:p w14:paraId="4E50C208" w14:textId="77777777" w:rsidR="001979AE" w:rsidRDefault="001979AE" w:rsidP="00176550">
            <w:pPr>
              <w:rPr>
                <w:lang w:val="en-US"/>
              </w:rPr>
            </w:pPr>
            <w:r>
              <w:rPr>
                <w:lang w:val="en-US"/>
              </w:rPr>
              <w:t>1,12</w:t>
            </w:r>
          </w:p>
        </w:tc>
        <w:tc>
          <w:tcPr>
            <w:tcW w:w="1417" w:type="dxa"/>
            <w:tcBorders>
              <w:top w:val="nil"/>
              <w:bottom w:val="single" w:sz="2" w:space="0" w:color="auto"/>
            </w:tcBorders>
          </w:tcPr>
          <w:p w14:paraId="0B309728" w14:textId="77777777" w:rsidR="001979AE" w:rsidRDefault="001979AE" w:rsidP="00176550">
            <w:pPr>
              <w:rPr>
                <w:lang w:val="en-US"/>
              </w:rPr>
            </w:pPr>
          </w:p>
        </w:tc>
        <w:tc>
          <w:tcPr>
            <w:tcW w:w="1420" w:type="dxa"/>
            <w:tcBorders>
              <w:top w:val="nil"/>
              <w:bottom w:val="single" w:sz="2" w:space="0" w:color="auto"/>
            </w:tcBorders>
          </w:tcPr>
          <w:p w14:paraId="6223A2BC" w14:textId="77777777" w:rsidR="001979AE" w:rsidRDefault="001979AE" w:rsidP="00176550">
            <w:pPr>
              <w:rPr>
                <w:lang w:val="en-US"/>
              </w:rPr>
            </w:pPr>
          </w:p>
        </w:tc>
      </w:tr>
      <w:tr w:rsidR="001979AE" w14:paraId="16CCC04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1AB1BC" w14:textId="77777777" w:rsidR="001979AE" w:rsidRDefault="001979AE" w:rsidP="00176550">
            <w:pPr>
              <w:rPr>
                <w:lang w:val="en-US"/>
              </w:rPr>
            </w:pPr>
          </w:p>
        </w:tc>
        <w:tc>
          <w:tcPr>
            <w:tcW w:w="1276" w:type="dxa"/>
            <w:gridSpan w:val="2"/>
            <w:tcBorders>
              <w:top w:val="nil"/>
              <w:bottom w:val="single" w:sz="2" w:space="0" w:color="auto"/>
            </w:tcBorders>
            <w:vAlign w:val="center"/>
          </w:tcPr>
          <w:p w14:paraId="14216772"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608A3456"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3106C2BA" w14:textId="77777777" w:rsidR="001979AE" w:rsidRDefault="001979AE" w:rsidP="00176550">
            <w:pPr>
              <w:rPr>
                <w:lang w:val="en-US"/>
              </w:rPr>
            </w:pPr>
            <w:r>
              <w:rPr>
                <w:lang w:val="en-US"/>
              </w:rPr>
              <w:t>buc</w:t>
            </w:r>
          </w:p>
        </w:tc>
        <w:tc>
          <w:tcPr>
            <w:tcW w:w="1134" w:type="dxa"/>
            <w:tcBorders>
              <w:top w:val="nil"/>
              <w:bottom w:val="single" w:sz="2" w:space="0" w:color="auto"/>
            </w:tcBorders>
          </w:tcPr>
          <w:p w14:paraId="6B691A3B" w14:textId="77777777" w:rsidR="001979AE" w:rsidRDefault="001979AE" w:rsidP="00176550">
            <w:pPr>
              <w:rPr>
                <w:lang w:val="en-US"/>
              </w:rPr>
            </w:pPr>
            <w:r>
              <w:rPr>
                <w:lang w:val="en-US"/>
              </w:rPr>
              <w:t>1,12</w:t>
            </w:r>
          </w:p>
        </w:tc>
        <w:tc>
          <w:tcPr>
            <w:tcW w:w="1417" w:type="dxa"/>
            <w:tcBorders>
              <w:top w:val="nil"/>
              <w:bottom w:val="single" w:sz="2" w:space="0" w:color="auto"/>
            </w:tcBorders>
          </w:tcPr>
          <w:p w14:paraId="3A204045" w14:textId="77777777" w:rsidR="001979AE" w:rsidRDefault="001979AE" w:rsidP="00176550">
            <w:pPr>
              <w:rPr>
                <w:lang w:val="en-US"/>
              </w:rPr>
            </w:pPr>
          </w:p>
        </w:tc>
        <w:tc>
          <w:tcPr>
            <w:tcW w:w="1420" w:type="dxa"/>
            <w:tcBorders>
              <w:top w:val="nil"/>
              <w:bottom w:val="single" w:sz="2" w:space="0" w:color="auto"/>
            </w:tcBorders>
          </w:tcPr>
          <w:p w14:paraId="024E7435" w14:textId="77777777" w:rsidR="001979AE" w:rsidRDefault="001979AE" w:rsidP="00176550">
            <w:pPr>
              <w:rPr>
                <w:lang w:val="en-US"/>
              </w:rPr>
            </w:pPr>
          </w:p>
        </w:tc>
      </w:tr>
      <w:tr w:rsidR="001979AE" w14:paraId="5516CA4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F8AE39" w14:textId="77777777" w:rsidR="001979AE" w:rsidRDefault="001979AE" w:rsidP="00176550">
            <w:pPr>
              <w:rPr>
                <w:lang w:val="en-US"/>
              </w:rPr>
            </w:pPr>
          </w:p>
        </w:tc>
        <w:tc>
          <w:tcPr>
            <w:tcW w:w="1276" w:type="dxa"/>
            <w:gridSpan w:val="2"/>
            <w:tcBorders>
              <w:top w:val="nil"/>
              <w:bottom w:val="single" w:sz="2" w:space="0" w:color="auto"/>
            </w:tcBorders>
            <w:vAlign w:val="center"/>
          </w:tcPr>
          <w:p w14:paraId="2A40900F"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09E350A4"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7099581A" w14:textId="77777777" w:rsidR="001979AE" w:rsidRDefault="001979AE" w:rsidP="00176550">
            <w:pPr>
              <w:rPr>
                <w:lang w:val="en-US"/>
              </w:rPr>
            </w:pPr>
            <w:r>
              <w:rPr>
                <w:lang w:val="en-US"/>
              </w:rPr>
              <w:t>h-ut</w:t>
            </w:r>
          </w:p>
        </w:tc>
        <w:tc>
          <w:tcPr>
            <w:tcW w:w="1134" w:type="dxa"/>
            <w:tcBorders>
              <w:top w:val="nil"/>
              <w:bottom w:val="single" w:sz="2" w:space="0" w:color="auto"/>
            </w:tcBorders>
          </w:tcPr>
          <w:p w14:paraId="45D5C3F2" w14:textId="77777777" w:rsidR="001979AE" w:rsidRDefault="001979AE" w:rsidP="00176550">
            <w:pPr>
              <w:rPr>
                <w:lang w:val="en-US"/>
              </w:rPr>
            </w:pPr>
            <w:r>
              <w:rPr>
                <w:lang w:val="en-US"/>
              </w:rPr>
              <w:t>0,04</w:t>
            </w:r>
          </w:p>
        </w:tc>
        <w:tc>
          <w:tcPr>
            <w:tcW w:w="1417" w:type="dxa"/>
            <w:tcBorders>
              <w:top w:val="nil"/>
              <w:bottom w:val="single" w:sz="2" w:space="0" w:color="auto"/>
            </w:tcBorders>
          </w:tcPr>
          <w:p w14:paraId="34CB0756" w14:textId="77777777" w:rsidR="001979AE" w:rsidRDefault="001979AE" w:rsidP="00176550">
            <w:pPr>
              <w:rPr>
                <w:lang w:val="en-US"/>
              </w:rPr>
            </w:pPr>
          </w:p>
        </w:tc>
        <w:tc>
          <w:tcPr>
            <w:tcW w:w="1418" w:type="dxa"/>
            <w:tcBorders>
              <w:top w:val="nil"/>
              <w:bottom w:val="single" w:sz="2" w:space="0" w:color="auto"/>
            </w:tcBorders>
          </w:tcPr>
          <w:p w14:paraId="6BE541B6" w14:textId="77777777" w:rsidR="001979AE" w:rsidRDefault="001979AE" w:rsidP="00176550">
            <w:pPr>
              <w:rPr>
                <w:lang w:val="en-US"/>
              </w:rPr>
            </w:pPr>
          </w:p>
        </w:tc>
      </w:tr>
      <w:tr w:rsidR="001979AE" w:rsidRPr="00EB582C" w14:paraId="26E13156" w14:textId="77777777" w:rsidTr="00176550">
        <w:trPr>
          <w:trHeight w:val="340"/>
        </w:trPr>
        <w:tc>
          <w:tcPr>
            <w:tcW w:w="709" w:type="dxa"/>
            <w:tcBorders>
              <w:top w:val="nil"/>
              <w:left w:val="single" w:sz="6" w:space="0" w:color="auto"/>
              <w:bottom w:val="nil"/>
              <w:right w:val="nil"/>
            </w:tcBorders>
          </w:tcPr>
          <w:p w14:paraId="665B7DBB"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EF34AA5"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683825F"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E2D3599"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576E2C89"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38AF6AA6"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3C9B24D7" w14:textId="77777777" w:rsidR="001979AE" w:rsidRPr="00EB582C" w:rsidRDefault="001979AE" w:rsidP="00176550">
            <w:pPr>
              <w:rPr>
                <w:lang w:val="en-US"/>
              </w:rPr>
            </w:pPr>
          </w:p>
        </w:tc>
      </w:tr>
      <w:tr w:rsidR="001979AE" w14:paraId="39EA44E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2E72EE" w14:textId="77777777" w:rsidR="001979AE" w:rsidRDefault="001979AE" w:rsidP="00176550">
            <w:pPr>
              <w:rPr>
                <w:lang w:val="en-US"/>
              </w:rPr>
            </w:pPr>
            <w:r>
              <w:rPr>
                <w:lang w:val="en-US"/>
              </w:rPr>
              <w:t>67</w:t>
            </w:r>
          </w:p>
        </w:tc>
        <w:tc>
          <w:tcPr>
            <w:tcW w:w="1276" w:type="dxa"/>
            <w:gridSpan w:val="2"/>
            <w:tcBorders>
              <w:top w:val="single" w:sz="4" w:space="0" w:color="auto"/>
              <w:bottom w:val="single" w:sz="4" w:space="0" w:color="auto"/>
            </w:tcBorders>
          </w:tcPr>
          <w:p w14:paraId="18FBE144" w14:textId="77777777" w:rsidR="001979AE" w:rsidRDefault="001979AE" w:rsidP="00176550">
            <w:pPr>
              <w:rPr>
                <w:lang w:val="en-US"/>
              </w:rPr>
            </w:pPr>
            <w:r>
              <w:rPr>
                <w:lang w:val="en-US"/>
              </w:rPr>
              <w:t>RpCK41A</w:t>
            </w:r>
          </w:p>
          <w:p w14:paraId="11FDA826"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4B28875B" w14:textId="77777777" w:rsidR="001979AE" w:rsidRDefault="001979AE" w:rsidP="00176550">
            <w:pPr>
              <w:adjustRightInd w:val="0"/>
              <w:rPr>
                <w:rFonts w:ascii="Times New Roman CYR" w:hAnsi="Times New Roman CYR" w:cs="Times New Roman CYR"/>
                <w:sz w:val="16"/>
                <w:szCs w:val="16"/>
                <w:lang w:val="en-US"/>
              </w:rPr>
            </w:pPr>
            <w:r>
              <w:rPr>
                <w:lang w:val="en-US"/>
              </w:rPr>
              <w:t>Desfacerea pardoselilor din dusumele din scindura, dulapi, etc</w:t>
            </w:r>
            <w:r>
              <w:rPr>
                <w:rFonts w:ascii="Times New Roman CYR" w:hAnsi="Times New Roman CYR" w:cs="Times New Roman CYR"/>
                <w:sz w:val="16"/>
                <w:szCs w:val="16"/>
                <w:lang w:val="en-US"/>
              </w:rPr>
              <w:t xml:space="preserve"> </w:t>
            </w:r>
          </w:p>
          <w:p w14:paraId="6CDD87D2"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9B0745C"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516CA4A5"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31,10</w:t>
            </w:r>
          </w:p>
          <w:p w14:paraId="4FF522C2"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A435DFF"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579BA3B" w14:textId="77777777" w:rsidR="001979AE" w:rsidRDefault="001979AE" w:rsidP="00176550">
            <w:pPr>
              <w:jc w:val="center"/>
              <w:rPr>
                <w:lang w:val="en-US"/>
              </w:rPr>
            </w:pPr>
          </w:p>
        </w:tc>
      </w:tr>
      <w:tr w:rsidR="001979AE" w14:paraId="4772C66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62E341" w14:textId="77777777" w:rsidR="001979AE" w:rsidRDefault="001979AE" w:rsidP="00176550">
            <w:pPr>
              <w:rPr>
                <w:lang w:val="en-US"/>
              </w:rPr>
            </w:pPr>
          </w:p>
        </w:tc>
        <w:tc>
          <w:tcPr>
            <w:tcW w:w="1276" w:type="dxa"/>
            <w:gridSpan w:val="2"/>
            <w:tcBorders>
              <w:top w:val="nil"/>
              <w:bottom w:val="single" w:sz="2" w:space="0" w:color="auto"/>
            </w:tcBorders>
            <w:vAlign w:val="center"/>
          </w:tcPr>
          <w:p w14:paraId="4BB5266E" w14:textId="77777777" w:rsidR="001979AE" w:rsidRDefault="001979AE" w:rsidP="00176550">
            <w:pPr>
              <w:jc w:val="center"/>
              <w:rPr>
                <w:sz w:val="16"/>
                <w:szCs w:val="16"/>
                <w:lang w:val="en-US"/>
              </w:rPr>
            </w:pPr>
            <w:r>
              <w:rPr>
                <w:sz w:val="16"/>
                <w:szCs w:val="16"/>
                <w:lang w:val="en-US"/>
              </w:rPr>
              <w:t>7132040012700</w:t>
            </w:r>
          </w:p>
        </w:tc>
        <w:tc>
          <w:tcPr>
            <w:tcW w:w="3402" w:type="dxa"/>
            <w:gridSpan w:val="2"/>
            <w:tcBorders>
              <w:top w:val="nil"/>
              <w:bottom w:val="single" w:sz="2" w:space="0" w:color="auto"/>
            </w:tcBorders>
          </w:tcPr>
          <w:p w14:paraId="7F902080" w14:textId="77777777" w:rsidR="001979AE" w:rsidRDefault="001979AE" w:rsidP="00176550">
            <w:pPr>
              <w:rPr>
                <w:lang w:val="en-US"/>
              </w:rPr>
            </w:pPr>
            <w:r>
              <w:rPr>
                <w:lang w:val="en-US"/>
              </w:rPr>
              <w:t>Parchetar</w:t>
            </w:r>
          </w:p>
        </w:tc>
        <w:tc>
          <w:tcPr>
            <w:tcW w:w="1134" w:type="dxa"/>
            <w:tcBorders>
              <w:top w:val="nil"/>
              <w:bottom w:val="single" w:sz="2" w:space="0" w:color="auto"/>
            </w:tcBorders>
          </w:tcPr>
          <w:p w14:paraId="573BC6D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B47CECB" w14:textId="77777777" w:rsidR="001979AE" w:rsidRDefault="001979AE" w:rsidP="00176550">
            <w:pPr>
              <w:rPr>
                <w:lang w:val="en-US"/>
              </w:rPr>
            </w:pPr>
            <w:r>
              <w:rPr>
                <w:lang w:val="en-US"/>
              </w:rPr>
              <w:t>3,42</w:t>
            </w:r>
          </w:p>
        </w:tc>
        <w:tc>
          <w:tcPr>
            <w:tcW w:w="1417" w:type="dxa"/>
            <w:tcBorders>
              <w:top w:val="nil"/>
              <w:bottom w:val="single" w:sz="2" w:space="0" w:color="auto"/>
            </w:tcBorders>
          </w:tcPr>
          <w:p w14:paraId="7CD50D6C" w14:textId="77777777" w:rsidR="001979AE" w:rsidRDefault="001979AE" w:rsidP="00176550">
            <w:pPr>
              <w:rPr>
                <w:lang w:val="en-US"/>
              </w:rPr>
            </w:pPr>
          </w:p>
        </w:tc>
        <w:tc>
          <w:tcPr>
            <w:tcW w:w="1420" w:type="dxa"/>
            <w:tcBorders>
              <w:top w:val="nil"/>
              <w:bottom w:val="single" w:sz="2" w:space="0" w:color="auto"/>
            </w:tcBorders>
          </w:tcPr>
          <w:p w14:paraId="1470D39C" w14:textId="77777777" w:rsidR="001979AE" w:rsidRDefault="001979AE" w:rsidP="00176550">
            <w:pPr>
              <w:rPr>
                <w:lang w:val="en-US"/>
              </w:rPr>
            </w:pPr>
          </w:p>
        </w:tc>
      </w:tr>
      <w:tr w:rsidR="001979AE" w14:paraId="1BBF2D2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319F15" w14:textId="77777777" w:rsidR="001979AE" w:rsidRDefault="001979AE" w:rsidP="00176550">
            <w:pPr>
              <w:rPr>
                <w:lang w:val="en-US"/>
              </w:rPr>
            </w:pPr>
          </w:p>
        </w:tc>
        <w:tc>
          <w:tcPr>
            <w:tcW w:w="1276" w:type="dxa"/>
            <w:gridSpan w:val="2"/>
            <w:tcBorders>
              <w:top w:val="nil"/>
              <w:bottom w:val="single" w:sz="2" w:space="0" w:color="auto"/>
            </w:tcBorders>
            <w:vAlign w:val="center"/>
          </w:tcPr>
          <w:p w14:paraId="1FB09750"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54A991C2"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0849941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9C25327" w14:textId="77777777" w:rsidR="001979AE" w:rsidRDefault="001979AE" w:rsidP="00176550">
            <w:pPr>
              <w:rPr>
                <w:lang w:val="en-US"/>
              </w:rPr>
            </w:pPr>
            <w:r>
              <w:rPr>
                <w:lang w:val="en-US"/>
              </w:rPr>
              <w:t>3,42</w:t>
            </w:r>
          </w:p>
        </w:tc>
        <w:tc>
          <w:tcPr>
            <w:tcW w:w="1417" w:type="dxa"/>
            <w:tcBorders>
              <w:top w:val="nil"/>
              <w:bottom w:val="single" w:sz="2" w:space="0" w:color="auto"/>
            </w:tcBorders>
          </w:tcPr>
          <w:p w14:paraId="7EFCC61F" w14:textId="77777777" w:rsidR="001979AE" w:rsidRDefault="001979AE" w:rsidP="00176550">
            <w:pPr>
              <w:rPr>
                <w:lang w:val="en-US"/>
              </w:rPr>
            </w:pPr>
          </w:p>
        </w:tc>
        <w:tc>
          <w:tcPr>
            <w:tcW w:w="1420" w:type="dxa"/>
            <w:tcBorders>
              <w:top w:val="nil"/>
              <w:bottom w:val="single" w:sz="2" w:space="0" w:color="auto"/>
            </w:tcBorders>
          </w:tcPr>
          <w:p w14:paraId="424993FD" w14:textId="77777777" w:rsidR="001979AE" w:rsidRDefault="001979AE" w:rsidP="00176550">
            <w:pPr>
              <w:rPr>
                <w:lang w:val="en-US"/>
              </w:rPr>
            </w:pPr>
          </w:p>
        </w:tc>
      </w:tr>
      <w:tr w:rsidR="001979AE" w14:paraId="55B360B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33D549" w14:textId="77777777" w:rsidR="001979AE" w:rsidRDefault="001979AE" w:rsidP="00176550">
            <w:pPr>
              <w:rPr>
                <w:lang w:val="en-US"/>
              </w:rPr>
            </w:pPr>
          </w:p>
        </w:tc>
        <w:tc>
          <w:tcPr>
            <w:tcW w:w="1276" w:type="dxa"/>
            <w:gridSpan w:val="2"/>
            <w:tcBorders>
              <w:top w:val="nil"/>
              <w:bottom w:val="single" w:sz="2" w:space="0" w:color="auto"/>
            </w:tcBorders>
            <w:vAlign w:val="center"/>
          </w:tcPr>
          <w:p w14:paraId="2F8A1A20"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601917D6"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3DB46142" w14:textId="77777777" w:rsidR="001979AE" w:rsidRDefault="001979AE" w:rsidP="00176550">
            <w:pPr>
              <w:rPr>
                <w:lang w:val="en-US"/>
              </w:rPr>
            </w:pPr>
            <w:r>
              <w:rPr>
                <w:lang w:val="en-US"/>
              </w:rPr>
              <w:t>m3</w:t>
            </w:r>
          </w:p>
        </w:tc>
        <w:tc>
          <w:tcPr>
            <w:tcW w:w="1134" w:type="dxa"/>
            <w:tcBorders>
              <w:top w:val="nil"/>
              <w:bottom w:val="single" w:sz="2" w:space="0" w:color="auto"/>
            </w:tcBorders>
          </w:tcPr>
          <w:p w14:paraId="4C03E5C3" w14:textId="77777777" w:rsidR="001979AE" w:rsidRDefault="001979AE" w:rsidP="00176550">
            <w:pPr>
              <w:rPr>
                <w:lang w:val="en-US"/>
              </w:rPr>
            </w:pPr>
            <w:r>
              <w:rPr>
                <w:lang w:val="en-US"/>
              </w:rPr>
              <w:t>0,93</w:t>
            </w:r>
          </w:p>
        </w:tc>
        <w:tc>
          <w:tcPr>
            <w:tcW w:w="1417" w:type="dxa"/>
            <w:tcBorders>
              <w:top w:val="nil"/>
              <w:bottom w:val="single" w:sz="2" w:space="0" w:color="auto"/>
            </w:tcBorders>
          </w:tcPr>
          <w:p w14:paraId="4C9239F0" w14:textId="77777777" w:rsidR="001979AE" w:rsidRDefault="001979AE" w:rsidP="00176550">
            <w:pPr>
              <w:rPr>
                <w:lang w:val="en-US"/>
              </w:rPr>
            </w:pPr>
          </w:p>
        </w:tc>
        <w:tc>
          <w:tcPr>
            <w:tcW w:w="1420" w:type="dxa"/>
            <w:tcBorders>
              <w:top w:val="nil"/>
              <w:bottom w:val="single" w:sz="2" w:space="0" w:color="auto"/>
            </w:tcBorders>
          </w:tcPr>
          <w:p w14:paraId="20C58CB3" w14:textId="77777777" w:rsidR="001979AE" w:rsidRDefault="001979AE" w:rsidP="00176550">
            <w:pPr>
              <w:rPr>
                <w:lang w:val="en-US"/>
              </w:rPr>
            </w:pPr>
          </w:p>
        </w:tc>
      </w:tr>
      <w:tr w:rsidR="001979AE" w14:paraId="441C046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91C3A3" w14:textId="77777777" w:rsidR="001979AE" w:rsidRDefault="001979AE" w:rsidP="00176550">
            <w:pPr>
              <w:rPr>
                <w:lang w:val="en-US"/>
              </w:rPr>
            </w:pPr>
          </w:p>
        </w:tc>
        <w:tc>
          <w:tcPr>
            <w:tcW w:w="1276" w:type="dxa"/>
            <w:gridSpan w:val="2"/>
            <w:tcBorders>
              <w:top w:val="nil"/>
              <w:bottom w:val="single" w:sz="2" w:space="0" w:color="auto"/>
            </w:tcBorders>
            <w:vAlign w:val="center"/>
          </w:tcPr>
          <w:p w14:paraId="3C0B33C9" w14:textId="77777777" w:rsidR="001979AE" w:rsidRDefault="001979AE" w:rsidP="00176550">
            <w:pPr>
              <w:jc w:val="center"/>
              <w:rPr>
                <w:sz w:val="16"/>
                <w:szCs w:val="16"/>
                <w:lang w:val="en-US"/>
              </w:rPr>
            </w:pPr>
            <w:r>
              <w:rPr>
                <w:sz w:val="16"/>
                <w:szCs w:val="16"/>
                <w:lang w:val="en-US"/>
              </w:rPr>
              <w:t>2922140006702</w:t>
            </w:r>
          </w:p>
        </w:tc>
        <w:tc>
          <w:tcPr>
            <w:tcW w:w="3402" w:type="dxa"/>
            <w:gridSpan w:val="2"/>
            <w:tcBorders>
              <w:top w:val="nil"/>
              <w:bottom w:val="single" w:sz="2" w:space="0" w:color="auto"/>
            </w:tcBorders>
          </w:tcPr>
          <w:p w14:paraId="14CE6B42" w14:textId="77777777" w:rsidR="001979AE" w:rsidRDefault="001979AE" w:rsidP="00176550">
            <w:pPr>
              <w:rPr>
                <w:lang w:val="en-US"/>
              </w:rPr>
            </w:pPr>
            <w:r>
              <w:rPr>
                <w:lang w:val="en-US"/>
              </w:rPr>
              <w:t>Macara de fereastra</w:t>
            </w:r>
          </w:p>
        </w:tc>
        <w:tc>
          <w:tcPr>
            <w:tcW w:w="1134" w:type="dxa"/>
            <w:tcBorders>
              <w:top w:val="nil"/>
              <w:bottom w:val="single" w:sz="2" w:space="0" w:color="auto"/>
            </w:tcBorders>
          </w:tcPr>
          <w:p w14:paraId="4DF57028"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BDC9CAD" w14:textId="77777777" w:rsidR="001979AE" w:rsidRDefault="001979AE" w:rsidP="00176550">
            <w:pPr>
              <w:rPr>
                <w:lang w:val="en-US"/>
              </w:rPr>
            </w:pPr>
            <w:r>
              <w:rPr>
                <w:lang w:val="en-US"/>
              </w:rPr>
              <w:t>0,93</w:t>
            </w:r>
          </w:p>
        </w:tc>
        <w:tc>
          <w:tcPr>
            <w:tcW w:w="1417" w:type="dxa"/>
            <w:tcBorders>
              <w:top w:val="nil"/>
              <w:bottom w:val="single" w:sz="2" w:space="0" w:color="auto"/>
            </w:tcBorders>
          </w:tcPr>
          <w:p w14:paraId="39737323" w14:textId="77777777" w:rsidR="001979AE" w:rsidRDefault="001979AE" w:rsidP="00176550">
            <w:pPr>
              <w:rPr>
                <w:lang w:val="en-US"/>
              </w:rPr>
            </w:pPr>
          </w:p>
        </w:tc>
        <w:tc>
          <w:tcPr>
            <w:tcW w:w="1418" w:type="dxa"/>
            <w:tcBorders>
              <w:top w:val="nil"/>
              <w:bottom w:val="single" w:sz="2" w:space="0" w:color="auto"/>
            </w:tcBorders>
          </w:tcPr>
          <w:p w14:paraId="1D14DAD6" w14:textId="77777777" w:rsidR="001979AE" w:rsidRDefault="001979AE" w:rsidP="00176550">
            <w:pPr>
              <w:rPr>
                <w:lang w:val="en-US"/>
              </w:rPr>
            </w:pPr>
          </w:p>
        </w:tc>
      </w:tr>
      <w:tr w:rsidR="001979AE" w:rsidRPr="00EB582C" w14:paraId="4970C16B" w14:textId="77777777" w:rsidTr="00176550">
        <w:trPr>
          <w:trHeight w:val="340"/>
        </w:trPr>
        <w:tc>
          <w:tcPr>
            <w:tcW w:w="709" w:type="dxa"/>
            <w:tcBorders>
              <w:top w:val="nil"/>
              <w:left w:val="single" w:sz="6" w:space="0" w:color="auto"/>
              <w:bottom w:val="nil"/>
              <w:right w:val="nil"/>
            </w:tcBorders>
          </w:tcPr>
          <w:p w14:paraId="01E1DA42"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07ECC99"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B7BF362"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D34D35D"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E9D6BAD"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838C454"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34D0CDB7" w14:textId="77777777" w:rsidR="001979AE" w:rsidRPr="00EB582C" w:rsidRDefault="001979AE" w:rsidP="00176550">
            <w:pPr>
              <w:rPr>
                <w:lang w:val="en-US"/>
              </w:rPr>
            </w:pPr>
          </w:p>
        </w:tc>
      </w:tr>
      <w:tr w:rsidR="001979AE" w14:paraId="61B1B24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B8FAD8" w14:textId="77777777" w:rsidR="001979AE" w:rsidRDefault="001979AE" w:rsidP="00176550">
            <w:pPr>
              <w:rPr>
                <w:lang w:val="en-US"/>
              </w:rPr>
            </w:pPr>
            <w:r>
              <w:rPr>
                <w:lang w:val="en-US"/>
              </w:rPr>
              <w:t>68</w:t>
            </w:r>
          </w:p>
        </w:tc>
        <w:tc>
          <w:tcPr>
            <w:tcW w:w="1276" w:type="dxa"/>
            <w:gridSpan w:val="2"/>
            <w:tcBorders>
              <w:top w:val="single" w:sz="4" w:space="0" w:color="auto"/>
              <w:bottom w:val="single" w:sz="4" w:space="0" w:color="auto"/>
            </w:tcBorders>
          </w:tcPr>
          <w:p w14:paraId="247BE332" w14:textId="77777777" w:rsidR="001979AE" w:rsidRDefault="001979AE" w:rsidP="00176550">
            <w:pPr>
              <w:rPr>
                <w:lang w:val="en-US"/>
              </w:rPr>
            </w:pPr>
            <w:r>
              <w:rPr>
                <w:lang w:val="en-US"/>
              </w:rPr>
              <w:t>TsC54C</w:t>
            </w:r>
          </w:p>
          <w:p w14:paraId="3FC7CDE1"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F320CF9" w14:textId="77777777" w:rsidR="001979AE" w:rsidRDefault="001979AE" w:rsidP="00176550">
            <w:pPr>
              <w:adjustRightInd w:val="0"/>
              <w:rPr>
                <w:rFonts w:ascii="Times New Roman CYR" w:hAnsi="Times New Roman CYR" w:cs="Times New Roman CYR"/>
                <w:sz w:val="16"/>
                <w:szCs w:val="16"/>
                <w:lang w:val="en-US"/>
              </w:rPr>
            </w:pPr>
            <w:r>
              <w:rPr>
                <w:lang w:val="en-US"/>
              </w:rPr>
              <w:t>Strat de fundatie din pietris</w:t>
            </w:r>
            <w:r>
              <w:rPr>
                <w:rFonts w:ascii="Times New Roman CYR" w:hAnsi="Times New Roman CYR" w:cs="Times New Roman CYR"/>
                <w:sz w:val="16"/>
                <w:szCs w:val="16"/>
                <w:lang w:val="en-US"/>
              </w:rPr>
              <w:t xml:space="preserve"> </w:t>
            </w:r>
          </w:p>
          <w:p w14:paraId="6E289D4C"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7275BBB" w14:textId="77777777" w:rsidR="001979AE" w:rsidRDefault="001979AE" w:rsidP="00176550">
            <w:pPr>
              <w:jc w:val="center"/>
              <w:rPr>
                <w:lang w:val="en-US"/>
              </w:rPr>
            </w:pPr>
            <w:r>
              <w:rPr>
                <w:lang w:val="en-US"/>
              </w:rPr>
              <w:t>m3</w:t>
            </w:r>
          </w:p>
        </w:tc>
        <w:tc>
          <w:tcPr>
            <w:tcW w:w="1134" w:type="dxa"/>
            <w:tcBorders>
              <w:top w:val="single" w:sz="4" w:space="0" w:color="auto"/>
              <w:bottom w:val="single" w:sz="4" w:space="0" w:color="auto"/>
            </w:tcBorders>
            <w:vAlign w:val="center"/>
          </w:tcPr>
          <w:p w14:paraId="2BF6D6CC"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6,28</w:t>
            </w:r>
          </w:p>
          <w:p w14:paraId="379B1CFD"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4B3D752"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2585496" w14:textId="77777777" w:rsidR="001979AE" w:rsidRDefault="001979AE" w:rsidP="00176550">
            <w:pPr>
              <w:jc w:val="center"/>
              <w:rPr>
                <w:lang w:val="en-US"/>
              </w:rPr>
            </w:pPr>
          </w:p>
        </w:tc>
      </w:tr>
      <w:tr w:rsidR="001979AE" w14:paraId="4C4D356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10C83F" w14:textId="77777777" w:rsidR="001979AE" w:rsidRDefault="001979AE" w:rsidP="00176550">
            <w:pPr>
              <w:rPr>
                <w:lang w:val="en-US"/>
              </w:rPr>
            </w:pPr>
          </w:p>
        </w:tc>
        <w:tc>
          <w:tcPr>
            <w:tcW w:w="1276" w:type="dxa"/>
            <w:gridSpan w:val="2"/>
            <w:tcBorders>
              <w:top w:val="nil"/>
              <w:bottom w:val="single" w:sz="2" w:space="0" w:color="auto"/>
            </w:tcBorders>
            <w:vAlign w:val="center"/>
          </w:tcPr>
          <w:p w14:paraId="13DF0829" w14:textId="77777777" w:rsidR="001979AE" w:rsidRDefault="001979AE" w:rsidP="00176550">
            <w:pPr>
              <w:jc w:val="center"/>
              <w:rPr>
                <w:sz w:val="16"/>
                <w:szCs w:val="16"/>
                <w:lang w:val="en-US"/>
              </w:rPr>
            </w:pPr>
            <w:r>
              <w:rPr>
                <w:sz w:val="16"/>
                <w:szCs w:val="16"/>
                <w:lang w:val="en-US"/>
              </w:rPr>
              <w:t>9310060019900</w:t>
            </w:r>
          </w:p>
        </w:tc>
        <w:tc>
          <w:tcPr>
            <w:tcW w:w="3402" w:type="dxa"/>
            <w:gridSpan w:val="2"/>
            <w:tcBorders>
              <w:top w:val="nil"/>
              <w:bottom w:val="single" w:sz="2" w:space="0" w:color="auto"/>
            </w:tcBorders>
          </w:tcPr>
          <w:p w14:paraId="6E48B654" w14:textId="77777777" w:rsidR="001979AE" w:rsidRDefault="001979AE" w:rsidP="00176550">
            <w:pPr>
              <w:rPr>
                <w:lang w:val="en-US"/>
              </w:rPr>
            </w:pPr>
            <w:r>
              <w:rPr>
                <w:lang w:val="en-US"/>
              </w:rPr>
              <w:t>Muncitor necalificat</w:t>
            </w:r>
          </w:p>
        </w:tc>
        <w:tc>
          <w:tcPr>
            <w:tcW w:w="1134" w:type="dxa"/>
            <w:tcBorders>
              <w:top w:val="nil"/>
              <w:bottom w:val="single" w:sz="2" w:space="0" w:color="auto"/>
            </w:tcBorders>
          </w:tcPr>
          <w:p w14:paraId="76879F8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BFF4D1D" w14:textId="77777777" w:rsidR="001979AE" w:rsidRDefault="001979AE" w:rsidP="00176550">
            <w:pPr>
              <w:rPr>
                <w:lang w:val="en-US"/>
              </w:rPr>
            </w:pPr>
            <w:r>
              <w:rPr>
                <w:lang w:val="en-US"/>
              </w:rPr>
              <w:t>6,22</w:t>
            </w:r>
          </w:p>
        </w:tc>
        <w:tc>
          <w:tcPr>
            <w:tcW w:w="1417" w:type="dxa"/>
            <w:tcBorders>
              <w:top w:val="nil"/>
              <w:bottom w:val="single" w:sz="2" w:space="0" w:color="auto"/>
            </w:tcBorders>
          </w:tcPr>
          <w:p w14:paraId="1C3E3A5D" w14:textId="77777777" w:rsidR="001979AE" w:rsidRDefault="001979AE" w:rsidP="00176550">
            <w:pPr>
              <w:rPr>
                <w:lang w:val="en-US"/>
              </w:rPr>
            </w:pPr>
          </w:p>
        </w:tc>
        <w:tc>
          <w:tcPr>
            <w:tcW w:w="1420" w:type="dxa"/>
            <w:tcBorders>
              <w:top w:val="nil"/>
              <w:bottom w:val="single" w:sz="2" w:space="0" w:color="auto"/>
            </w:tcBorders>
          </w:tcPr>
          <w:p w14:paraId="1A51B9AF" w14:textId="77777777" w:rsidR="001979AE" w:rsidRDefault="001979AE" w:rsidP="00176550">
            <w:pPr>
              <w:rPr>
                <w:lang w:val="en-US"/>
              </w:rPr>
            </w:pPr>
          </w:p>
        </w:tc>
      </w:tr>
      <w:tr w:rsidR="001979AE" w14:paraId="03AE6D2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05BD07" w14:textId="77777777" w:rsidR="001979AE" w:rsidRDefault="001979AE" w:rsidP="00176550">
            <w:pPr>
              <w:rPr>
                <w:lang w:val="en-US"/>
              </w:rPr>
            </w:pPr>
          </w:p>
        </w:tc>
        <w:tc>
          <w:tcPr>
            <w:tcW w:w="1276" w:type="dxa"/>
            <w:gridSpan w:val="2"/>
            <w:tcBorders>
              <w:top w:val="nil"/>
              <w:bottom w:val="single" w:sz="2" w:space="0" w:color="auto"/>
            </w:tcBorders>
            <w:vAlign w:val="center"/>
          </w:tcPr>
          <w:p w14:paraId="7C3199DE" w14:textId="77777777" w:rsidR="001979AE" w:rsidRDefault="001979AE" w:rsidP="00176550">
            <w:pPr>
              <w:jc w:val="center"/>
              <w:rPr>
                <w:sz w:val="16"/>
                <w:szCs w:val="16"/>
                <w:lang w:val="en-US"/>
              </w:rPr>
            </w:pPr>
            <w:r>
              <w:rPr>
                <w:sz w:val="16"/>
                <w:szCs w:val="16"/>
                <w:lang w:val="en-US"/>
              </w:rPr>
              <w:t>1421102200068</w:t>
            </w:r>
          </w:p>
        </w:tc>
        <w:tc>
          <w:tcPr>
            <w:tcW w:w="3402" w:type="dxa"/>
            <w:gridSpan w:val="2"/>
            <w:tcBorders>
              <w:top w:val="nil"/>
              <w:bottom w:val="single" w:sz="2" w:space="0" w:color="auto"/>
            </w:tcBorders>
          </w:tcPr>
          <w:p w14:paraId="15E8E22C" w14:textId="77777777" w:rsidR="001979AE" w:rsidRDefault="001979AE" w:rsidP="00176550">
            <w:pPr>
              <w:rPr>
                <w:lang w:val="en-US"/>
              </w:rPr>
            </w:pPr>
            <w:r>
              <w:rPr>
                <w:lang w:val="en-US"/>
              </w:rPr>
              <w:t>Pietris ciuruit nespalat de riu 7-15mm</w:t>
            </w:r>
          </w:p>
        </w:tc>
        <w:tc>
          <w:tcPr>
            <w:tcW w:w="1134" w:type="dxa"/>
            <w:tcBorders>
              <w:top w:val="nil"/>
              <w:bottom w:val="single" w:sz="2" w:space="0" w:color="auto"/>
            </w:tcBorders>
          </w:tcPr>
          <w:p w14:paraId="223963AA" w14:textId="77777777" w:rsidR="001979AE" w:rsidRDefault="001979AE" w:rsidP="00176550">
            <w:pPr>
              <w:rPr>
                <w:lang w:val="en-US"/>
              </w:rPr>
            </w:pPr>
            <w:r>
              <w:rPr>
                <w:lang w:val="en-US"/>
              </w:rPr>
              <w:t>m3</w:t>
            </w:r>
          </w:p>
        </w:tc>
        <w:tc>
          <w:tcPr>
            <w:tcW w:w="1134" w:type="dxa"/>
            <w:tcBorders>
              <w:top w:val="nil"/>
              <w:bottom w:val="single" w:sz="2" w:space="0" w:color="auto"/>
            </w:tcBorders>
          </w:tcPr>
          <w:p w14:paraId="0EB134A5" w14:textId="77777777" w:rsidR="001979AE" w:rsidRDefault="001979AE" w:rsidP="00176550">
            <w:pPr>
              <w:rPr>
                <w:lang w:val="en-US"/>
              </w:rPr>
            </w:pPr>
            <w:r>
              <w:rPr>
                <w:lang w:val="en-US"/>
              </w:rPr>
              <w:t>7,22</w:t>
            </w:r>
          </w:p>
        </w:tc>
        <w:tc>
          <w:tcPr>
            <w:tcW w:w="1417" w:type="dxa"/>
            <w:tcBorders>
              <w:top w:val="nil"/>
              <w:bottom w:val="single" w:sz="2" w:space="0" w:color="auto"/>
            </w:tcBorders>
          </w:tcPr>
          <w:p w14:paraId="3F3D6726" w14:textId="77777777" w:rsidR="001979AE" w:rsidRDefault="001979AE" w:rsidP="00176550">
            <w:pPr>
              <w:rPr>
                <w:lang w:val="en-US"/>
              </w:rPr>
            </w:pPr>
          </w:p>
        </w:tc>
        <w:tc>
          <w:tcPr>
            <w:tcW w:w="1420" w:type="dxa"/>
            <w:tcBorders>
              <w:top w:val="nil"/>
              <w:bottom w:val="single" w:sz="2" w:space="0" w:color="auto"/>
            </w:tcBorders>
          </w:tcPr>
          <w:p w14:paraId="31AAE20A" w14:textId="77777777" w:rsidR="001979AE" w:rsidRDefault="001979AE" w:rsidP="00176550">
            <w:pPr>
              <w:rPr>
                <w:lang w:val="en-US"/>
              </w:rPr>
            </w:pPr>
          </w:p>
        </w:tc>
      </w:tr>
      <w:tr w:rsidR="001979AE" w14:paraId="411164B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9F457E" w14:textId="77777777" w:rsidR="001979AE" w:rsidRDefault="001979AE" w:rsidP="00176550">
            <w:pPr>
              <w:rPr>
                <w:lang w:val="en-US"/>
              </w:rPr>
            </w:pPr>
          </w:p>
        </w:tc>
        <w:tc>
          <w:tcPr>
            <w:tcW w:w="1276" w:type="dxa"/>
            <w:gridSpan w:val="2"/>
            <w:tcBorders>
              <w:top w:val="nil"/>
              <w:bottom w:val="single" w:sz="2" w:space="0" w:color="auto"/>
            </w:tcBorders>
            <w:vAlign w:val="center"/>
          </w:tcPr>
          <w:p w14:paraId="5A39CD10"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767CB3EE"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290F987D" w14:textId="77777777" w:rsidR="001979AE" w:rsidRDefault="001979AE" w:rsidP="00176550">
            <w:pPr>
              <w:rPr>
                <w:lang w:val="en-US"/>
              </w:rPr>
            </w:pPr>
            <w:r>
              <w:rPr>
                <w:lang w:val="en-US"/>
              </w:rPr>
              <w:t>m3</w:t>
            </w:r>
          </w:p>
        </w:tc>
        <w:tc>
          <w:tcPr>
            <w:tcW w:w="1134" w:type="dxa"/>
            <w:tcBorders>
              <w:top w:val="nil"/>
              <w:bottom w:val="single" w:sz="2" w:space="0" w:color="auto"/>
            </w:tcBorders>
          </w:tcPr>
          <w:p w14:paraId="5659C3F5" w14:textId="77777777" w:rsidR="001979AE" w:rsidRDefault="001979AE" w:rsidP="00176550">
            <w:pPr>
              <w:rPr>
                <w:lang w:val="en-US"/>
              </w:rPr>
            </w:pPr>
            <w:r>
              <w:rPr>
                <w:lang w:val="en-US"/>
              </w:rPr>
              <w:t>0,63</w:t>
            </w:r>
          </w:p>
        </w:tc>
        <w:tc>
          <w:tcPr>
            <w:tcW w:w="1417" w:type="dxa"/>
            <w:tcBorders>
              <w:top w:val="nil"/>
              <w:bottom w:val="single" w:sz="2" w:space="0" w:color="auto"/>
            </w:tcBorders>
          </w:tcPr>
          <w:p w14:paraId="4CBF71F5" w14:textId="77777777" w:rsidR="001979AE" w:rsidRDefault="001979AE" w:rsidP="00176550">
            <w:pPr>
              <w:rPr>
                <w:lang w:val="en-US"/>
              </w:rPr>
            </w:pPr>
          </w:p>
        </w:tc>
        <w:tc>
          <w:tcPr>
            <w:tcW w:w="1420" w:type="dxa"/>
            <w:tcBorders>
              <w:top w:val="nil"/>
              <w:bottom w:val="single" w:sz="2" w:space="0" w:color="auto"/>
            </w:tcBorders>
          </w:tcPr>
          <w:p w14:paraId="6783A9AE" w14:textId="77777777" w:rsidR="001979AE" w:rsidRDefault="001979AE" w:rsidP="00176550">
            <w:pPr>
              <w:rPr>
                <w:lang w:val="en-US"/>
              </w:rPr>
            </w:pPr>
          </w:p>
        </w:tc>
      </w:tr>
      <w:tr w:rsidR="001979AE" w14:paraId="49ABB1A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514E31" w14:textId="77777777" w:rsidR="001979AE" w:rsidRDefault="001979AE" w:rsidP="00176550">
            <w:pPr>
              <w:rPr>
                <w:lang w:val="en-US"/>
              </w:rPr>
            </w:pPr>
          </w:p>
        </w:tc>
        <w:tc>
          <w:tcPr>
            <w:tcW w:w="1276" w:type="dxa"/>
            <w:gridSpan w:val="2"/>
            <w:tcBorders>
              <w:top w:val="nil"/>
              <w:bottom w:val="single" w:sz="2" w:space="0" w:color="auto"/>
            </w:tcBorders>
            <w:vAlign w:val="center"/>
          </w:tcPr>
          <w:p w14:paraId="713190DA" w14:textId="77777777" w:rsidR="001979AE" w:rsidRDefault="001979AE" w:rsidP="00176550">
            <w:pPr>
              <w:jc w:val="center"/>
              <w:rPr>
                <w:sz w:val="16"/>
                <w:szCs w:val="16"/>
                <w:lang w:val="en-US"/>
              </w:rPr>
            </w:pPr>
            <w:r>
              <w:rPr>
                <w:sz w:val="16"/>
                <w:szCs w:val="16"/>
                <w:lang w:val="en-US"/>
              </w:rPr>
              <w:t>2912340002506</w:t>
            </w:r>
          </w:p>
        </w:tc>
        <w:tc>
          <w:tcPr>
            <w:tcW w:w="3402" w:type="dxa"/>
            <w:gridSpan w:val="2"/>
            <w:tcBorders>
              <w:top w:val="nil"/>
              <w:bottom w:val="single" w:sz="2" w:space="0" w:color="auto"/>
            </w:tcBorders>
          </w:tcPr>
          <w:p w14:paraId="158F0059" w14:textId="77777777" w:rsidR="001979AE" w:rsidRDefault="001979AE" w:rsidP="00176550">
            <w:pPr>
              <w:rPr>
                <w:lang w:val="en-US"/>
              </w:rPr>
            </w:pPr>
            <w:r>
              <w:rPr>
                <w:lang w:val="en-US"/>
              </w:rPr>
              <w:t>Compresor mobil motor ardere interna, presiunea pina la 686 kPa (7atm), 2,2 m3/min</w:t>
            </w:r>
          </w:p>
        </w:tc>
        <w:tc>
          <w:tcPr>
            <w:tcW w:w="1134" w:type="dxa"/>
            <w:tcBorders>
              <w:top w:val="nil"/>
              <w:bottom w:val="single" w:sz="2" w:space="0" w:color="auto"/>
            </w:tcBorders>
          </w:tcPr>
          <w:p w14:paraId="2A0D0145" w14:textId="77777777" w:rsidR="001979AE" w:rsidRDefault="001979AE" w:rsidP="00176550">
            <w:pPr>
              <w:rPr>
                <w:lang w:val="en-US"/>
              </w:rPr>
            </w:pPr>
            <w:r>
              <w:rPr>
                <w:lang w:val="en-US"/>
              </w:rPr>
              <w:t>h-ut</w:t>
            </w:r>
          </w:p>
        </w:tc>
        <w:tc>
          <w:tcPr>
            <w:tcW w:w="1134" w:type="dxa"/>
            <w:tcBorders>
              <w:top w:val="nil"/>
              <w:bottom w:val="single" w:sz="2" w:space="0" w:color="auto"/>
            </w:tcBorders>
          </w:tcPr>
          <w:p w14:paraId="4FF66A9D" w14:textId="77777777" w:rsidR="001979AE" w:rsidRDefault="001979AE" w:rsidP="00176550">
            <w:pPr>
              <w:rPr>
                <w:lang w:val="en-US"/>
              </w:rPr>
            </w:pPr>
            <w:r>
              <w:rPr>
                <w:lang w:val="en-US"/>
              </w:rPr>
              <w:t>1,32</w:t>
            </w:r>
          </w:p>
        </w:tc>
        <w:tc>
          <w:tcPr>
            <w:tcW w:w="1417" w:type="dxa"/>
            <w:tcBorders>
              <w:top w:val="nil"/>
              <w:bottom w:val="single" w:sz="2" w:space="0" w:color="auto"/>
            </w:tcBorders>
          </w:tcPr>
          <w:p w14:paraId="3B64EBDE" w14:textId="77777777" w:rsidR="001979AE" w:rsidRDefault="001979AE" w:rsidP="00176550">
            <w:pPr>
              <w:rPr>
                <w:lang w:val="en-US"/>
              </w:rPr>
            </w:pPr>
          </w:p>
        </w:tc>
        <w:tc>
          <w:tcPr>
            <w:tcW w:w="1418" w:type="dxa"/>
            <w:tcBorders>
              <w:top w:val="nil"/>
              <w:bottom w:val="single" w:sz="2" w:space="0" w:color="auto"/>
            </w:tcBorders>
          </w:tcPr>
          <w:p w14:paraId="29B96D88" w14:textId="77777777" w:rsidR="001979AE" w:rsidRDefault="001979AE" w:rsidP="00176550">
            <w:pPr>
              <w:rPr>
                <w:lang w:val="en-US"/>
              </w:rPr>
            </w:pPr>
          </w:p>
        </w:tc>
      </w:tr>
      <w:tr w:rsidR="001979AE" w14:paraId="3674CDD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CA424E" w14:textId="77777777" w:rsidR="001979AE" w:rsidRDefault="001979AE" w:rsidP="00176550">
            <w:pPr>
              <w:rPr>
                <w:lang w:val="en-US"/>
              </w:rPr>
            </w:pPr>
          </w:p>
        </w:tc>
        <w:tc>
          <w:tcPr>
            <w:tcW w:w="1276" w:type="dxa"/>
            <w:gridSpan w:val="2"/>
            <w:tcBorders>
              <w:top w:val="nil"/>
              <w:bottom w:val="single" w:sz="2" w:space="0" w:color="auto"/>
            </w:tcBorders>
            <w:vAlign w:val="center"/>
          </w:tcPr>
          <w:p w14:paraId="1C5E9BDB" w14:textId="77777777" w:rsidR="001979AE" w:rsidRDefault="001979AE" w:rsidP="00176550">
            <w:pPr>
              <w:jc w:val="center"/>
              <w:rPr>
                <w:sz w:val="16"/>
                <w:szCs w:val="16"/>
                <w:lang w:val="en-US"/>
              </w:rPr>
            </w:pPr>
            <w:r>
              <w:rPr>
                <w:sz w:val="16"/>
                <w:szCs w:val="16"/>
                <w:lang w:val="en-US"/>
              </w:rPr>
              <w:t>2592270004021</w:t>
            </w:r>
          </w:p>
        </w:tc>
        <w:tc>
          <w:tcPr>
            <w:tcW w:w="3402" w:type="dxa"/>
            <w:gridSpan w:val="2"/>
            <w:tcBorders>
              <w:top w:val="nil"/>
              <w:bottom w:val="single" w:sz="2" w:space="0" w:color="auto"/>
            </w:tcBorders>
          </w:tcPr>
          <w:p w14:paraId="748DDB26" w14:textId="77777777" w:rsidR="001979AE" w:rsidRDefault="001979AE" w:rsidP="00176550">
            <w:pPr>
              <w:rPr>
                <w:lang w:val="en-US"/>
              </w:rPr>
            </w:pPr>
            <w:r>
              <w:rPr>
                <w:lang w:val="en-US"/>
              </w:rPr>
              <w:t>Compactor pe pneuri sau mecanic 150 - 200 kg</w:t>
            </w:r>
          </w:p>
        </w:tc>
        <w:tc>
          <w:tcPr>
            <w:tcW w:w="1134" w:type="dxa"/>
            <w:tcBorders>
              <w:top w:val="nil"/>
              <w:bottom w:val="single" w:sz="2" w:space="0" w:color="auto"/>
            </w:tcBorders>
          </w:tcPr>
          <w:p w14:paraId="011D42A9"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A92F8A0" w14:textId="77777777" w:rsidR="001979AE" w:rsidRDefault="001979AE" w:rsidP="00176550">
            <w:pPr>
              <w:rPr>
                <w:lang w:val="en-US"/>
              </w:rPr>
            </w:pPr>
            <w:r>
              <w:rPr>
                <w:lang w:val="en-US"/>
              </w:rPr>
              <w:t>2,64</w:t>
            </w:r>
          </w:p>
        </w:tc>
        <w:tc>
          <w:tcPr>
            <w:tcW w:w="1417" w:type="dxa"/>
            <w:tcBorders>
              <w:top w:val="nil"/>
              <w:bottom w:val="single" w:sz="2" w:space="0" w:color="auto"/>
            </w:tcBorders>
          </w:tcPr>
          <w:p w14:paraId="53590AE9" w14:textId="77777777" w:rsidR="001979AE" w:rsidRDefault="001979AE" w:rsidP="00176550">
            <w:pPr>
              <w:rPr>
                <w:lang w:val="en-US"/>
              </w:rPr>
            </w:pPr>
          </w:p>
        </w:tc>
        <w:tc>
          <w:tcPr>
            <w:tcW w:w="1418" w:type="dxa"/>
            <w:tcBorders>
              <w:top w:val="nil"/>
              <w:bottom w:val="single" w:sz="2" w:space="0" w:color="auto"/>
            </w:tcBorders>
          </w:tcPr>
          <w:p w14:paraId="1A046A75" w14:textId="77777777" w:rsidR="001979AE" w:rsidRDefault="001979AE" w:rsidP="00176550">
            <w:pPr>
              <w:rPr>
                <w:lang w:val="en-US"/>
              </w:rPr>
            </w:pPr>
          </w:p>
        </w:tc>
      </w:tr>
      <w:tr w:rsidR="001979AE" w:rsidRPr="00EB582C" w14:paraId="4BF3546B" w14:textId="77777777" w:rsidTr="00176550">
        <w:trPr>
          <w:trHeight w:val="340"/>
        </w:trPr>
        <w:tc>
          <w:tcPr>
            <w:tcW w:w="709" w:type="dxa"/>
            <w:tcBorders>
              <w:top w:val="nil"/>
              <w:left w:val="single" w:sz="6" w:space="0" w:color="auto"/>
              <w:bottom w:val="nil"/>
              <w:right w:val="nil"/>
            </w:tcBorders>
          </w:tcPr>
          <w:p w14:paraId="3A0A7C70"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F54B6C5"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FF4747E"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025BFD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533D928A"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C2BA680"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319F6BB2" w14:textId="77777777" w:rsidR="001979AE" w:rsidRPr="00EB582C" w:rsidRDefault="001979AE" w:rsidP="00176550">
            <w:pPr>
              <w:rPr>
                <w:lang w:val="en-US"/>
              </w:rPr>
            </w:pPr>
          </w:p>
        </w:tc>
      </w:tr>
      <w:tr w:rsidR="001979AE" w14:paraId="183595A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FA7505" w14:textId="77777777" w:rsidR="001979AE" w:rsidRDefault="001979AE" w:rsidP="00176550">
            <w:pPr>
              <w:rPr>
                <w:lang w:val="en-US"/>
              </w:rPr>
            </w:pPr>
            <w:r>
              <w:rPr>
                <w:lang w:val="en-US"/>
              </w:rPr>
              <w:t>69</w:t>
            </w:r>
          </w:p>
        </w:tc>
        <w:tc>
          <w:tcPr>
            <w:tcW w:w="1276" w:type="dxa"/>
            <w:gridSpan w:val="2"/>
            <w:tcBorders>
              <w:top w:val="single" w:sz="4" w:space="0" w:color="auto"/>
              <w:bottom w:val="single" w:sz="4" w:space="0" w:color="auto"/>
            </w:tcBorders>
          </w:tcPr>
          <w:p w14:paraId="33682D17" w14:textId="77777777" w:rsidR="001979AE" w:rsidRDefault="001979AE" w:rsidP="00176550">
            <w:pPr>
              <w:rPr>
                <w:lang w:val="en-US"/>
              </w:rPr>
            </w:pPr>
            <w:r>
              <w:rPr>
                <w:lang w:val="en-US"/>
              </w:rPr>
              <w:t>CC03A</w:t>
            </w:r>
          </w:p>
          <w:p w14:paraId="3E9690E4"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314143E2" w14:textId="77777777" w:rsidR="001979AE" w:rsidRDefault="001979AE" w:rsidP="00176550">
            <w:pPr>
              <w:adjustRightInd w:val="0"/>
              <w:rPr>
                <w:rFonts w:ascii="Times New Roman CYR" w:hAnsi="Times New Roman CYR" w:cs="Times New Roman CYR"/>
                <w:sz w:val="16"/>
                <w:szCs w:val="16"/>
                <w:lang w:val="en-US"/>
              </w:rPr>
            </w:pPr>
            <w:r>
              <w:rPr>
                <w:lang w:val="en-US"/>
              </w:rPr>
              <w:t>Montare plase sudate la inaltimi mai mici sau egale cu 35 m, la pereti si diafragme, cu greutatea plaselor pina la 3 kg/mp</w:t>
            </w:r>
            <w:r>
              <w:rPr>
                <w:rFonts w:ascii="Times New Roman CYR" w:hAnsi="Times New Roman CYR" w:cs="Times New Roman CYR"/>
                <w:sz w:val="16"/>
                <w:szCs w:val="16"/>
                <w:lang w:val="en-US"/>
              </w:rPr>
              <w:t xml:space="preserve"> </w:t>
            </w:r>
          </w:p>
          <w:p w14:paraId="2FD612C3"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429A9EA1" w14:textId="77777777" w:rsidR="001979AE" w:rsidRDefault="001979AE" w:rsidP="00176550">
            <w:pPr>
              <w:jc w:val="center"/>
              <w:rPr>
                <w:lang w:val="en-US"/>
              </w:rPr>
            </w:pPr>
            <w:r>
              <w:rPr>
                <w:lang w:val="en-US"/>
              </w:rPr>
              <w:t>kg</w:t>
            </w:r>
          </w:p>
        </w:tc>
        <w:tc>
          <w:tcPr>
            <w:tcW w:w="1134" w:type="dxa"/>
            <w:tcBorders>
              <w:top w:val="single" w:sz="4" w:space="0" w:color="auto"/>
              <w:bottom w:val="single" w:sz="4" w:space="0" w:color="auto"/>
            </w:tcBorders>
            <w:vAlign w:val="center"/>
          </w:tcPr>
          <w:p w14:paraId="40C44D85"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93,24</w:t>
            </w:r>
          </w:p>
          <w:p w14:paraId="45DEC8A6"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EC46046"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EAE1A59" w14:textId="77777777" w:rsidR="001979AE" w:rsidRDefault="001979AE" w:rsidP="00176550">
            <w:pPr>
              <w:jc w:val="center"/>
              <w:rPr>
                <w:lang w:val="en-US"/>
              </w:rPr>
            </w:pPr>
          </w:p>
        </w:tc>
      </w:tr>
      <w:tr w:rsidR="001979AE" w14:paraId="394CF9D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BB3941" w14:textId="77777777" w:rsidR="001979AE" w:rsidRDefault="001979AE" w:rsidP="00176550">
            <w:pPr>
              <w:rPr>
                <w:lang w:val="en-US"/>
              </w:rPr>
            </w:pPr>
          </w:p>
        </w:tc>
        <w:tc>
          <w:tcPr>
            <w:tcW w:w="1276" w:type="dxa"/>
            <w:gridSpan w:val="2"/>
            <w:tcBorders>
              <w:top w:val="nil"/>
              <w:bottom w:val="single" w:sz="2" w:space="0" w:color="auto"/>
            </w:tcBorders>
            <w:vAlign w:val="center"/>
          </w:tcPr>
          <w:p w14:paraId="5B9049AE" w14:textId="77777777" w:rsidR="001979AE" w:rsidRDefault="001979AE" w:rsidP="00176550">
            <w:pPr>
              <w:jc w:val="center"/>
              <w:rPr>
                <w:sz w:val="16"/>
                <w:szCs w:val="16"/>
                <w:lang w:val="en-US"/>
              </w:rPr>
            </w:pPr>
            <w:r>
              <w:rPr>
                <w:sz w:val="16"/>
                <w:szCs w:val="16"/>
                <w:lang w:val="en-US"/>
              </w:rPr>
              <w:t>7123020011140</w:t>
            </w:r>
          </w:p>
        </w:tc>
        <w:tc>
          <w:tcPr>
            <w:tcW w:w="3402" w:type="dxa"/>
            <w:gridSpan w:val="2"/>
            <w:tcBorders>
              <w:top w:val="nil"/>
              <w:bottom w:val="single" w:sz="2" w:space="0" w:color="auto"/>
            </w:tcBorders>
          </w:tcPr>
          <w:p w14:paraId="49677499" w14:textId="77777777" w:rsidR="001979AE" w:rsidRDefault="001979AE" w:rsidP="00176550">
            <w:pPr>
              <w:rPr>
                <w:lang w:val="en-US"/>
              </w:rPr>
            </w:pPr>
            <w:r>
              <w:rPr>
                <w:lang w:val="en-US"/>
              </w:rPr>
              <w:t>Fierar beton</w:t>
            </w:r>
          </w:p>
        </w:tc>
        <w:tc>
          <w:tcPr>
            <w:tcW w:w="1134" w:type="dxa"/>
            <w:tcBorders>
              <w:top w:val="nil"/>
              <w:bottom w:val="single" w:sz="2" w:space="0" w:color="auto"/>
            </w:tcBorders>
          </w:tcPr>
          <w:p w14:paraId="20F0EA0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54DC25D" w14:textId="77777777" w:rsidR="001979AE" w:rsidRDefault="001979AE" w:rsidP="00176550">
            <w:pPr>
              <w:rPr>
                <w:lang w:val="en-US"/>
              </w:rPr>
            </w:pPr>
            <w:r>
              <w:rPr>
                <w:lang w:val="en-US"/>
              </w:rPr>
              <w:t>3,73</w:t>
            </w:r>
          </w:p>
        </w:tc>
        <w:tc>
          <w:tcPr>
            <w:tcW w:w="1417" w:type="dxa"/>
            <w:tcBorders>
              <w:top w:val="nil"/>
              <w:bottom w:val="single" w:sz="2" w:space="0" w:color="auto"/>
            </w:tcBorders>
          </w:tcPr>
          <w:p w14:paraId="232644C0" w14:textId="77777777" w:rsidR="001979AE" w:rsidRDefault="001979AE" w:rsidP="00176550">
            <w:pPr>
              <w:rPr>
                <w:lang w:val="en-US"/>
              </w:rPr>
            </w:pPr>
          </w:p>
        </w:tc>
        <w:tc>
          <w:tcPr>
            <w:tcW w:w="1420" w:type="dxa"/>
            <w:tcBorders>
              <w:top w:val="nil"/>
              <w:bottom w:val="single" w:sz="2" w:space="0" w:color="auto"/>
            </w:tcBorders>
          </w:tcPr>
          <w:p w14:paraId="0E2840DC" w14:textId="77777777" w:rsidR="001979AE" w:rsidRDefault="001979AE" w:rsidP="00176550">
            <w:pPr>
              <w:rPr>
                <w:lang w:val="en-US"/>
              </w:rPr>
            </w:pPr>
          </w:p>
        </w:tc>
      </w:tr>
      <w:tr w:rsidR="001979AE" w14:paraId="6C881E8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1A40C4" w14:textId="77777777" w:rsidR="001979AE" w:rsidRDefault="001979AE" w:rsidP="00176550">
            <w:pPr>
              <w:rPr>
                <w:lang w:val="en-US"/>
              </w:rPr>
            </w:pPr>
          </w:p>
        </w:tc>
        <w:tc>
          <w:tcPr>
            <w:tcW w:w="1276" w:type="dxa"/>
            <w:gridSpan w:val="2"/>
            <w:tcBorders>
              <w:top w:val="nil"/>
              <w:bottom w:val="single" w:sz="2" w:space="0" w:color="auto"/>
            </w:tcBorders>
            <w:vAlign w:val="center"/>
          </w:tcPr>
          <w:p w14:paraId="5F3382DB"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562FFBBA"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09D8E531"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0DD3B60" w14:textId="77777777" w:rsidR="001979AE" w:rsidRDefault="001979AE" w:rsidP="00176550">
            <w:pPr>
              <w:rPr>
                <w:lang w:val="en-US"/>
              </w:rPr>
            </w:pPr>
            <w:r>
              <w:rPr>
                <w:lang w:val="en-US"/>
              </w:rPr>
              <w:t>0,47</w:t>
            </w:r>
          </w:p>
        </w:tc>
        <w:tc>
          <w:tcPr>
            <w:tcW w:w="1417" w:type="dxa"/>
            <w:tcBorders>
              <w:top w:val="nil"/>
              <w:bottom w:val="single" w:sz="2" w:space="0" w:color="auto"/>
            </w:tcBorders>
          </w:tcPr>
          <w:p w14:paraId="223BC305" w14:textId="77777777" w:rsidR="001979AE" w:rsidRDefault="001979AE" w:rsidP="00176550">
            <w:pPr>
              <w:rPr>
                <w:lang w:val="en-US"/>
              </w:rPr>
            </w:pPr>
          </w:p>
        </w:tc>
        <w:tc>
          <w:tcPr>
            <w:tcW w:w="1420" w:type="dxa"/>
            <w:tcBorders>
              <w:top w:val="nil"/>
              <w:bottom w:val="single" w:sz="2" w:space="0" w:color="auto"/>
            </w:tcBorders>
          </w:tcPr>
          <w:p w14:paraId="69B554EE" w14:textId="77777777" w:rsidR="001979AE" w:rsidRDefault="001979AE" w:rsidP="00176550">
            <w:pPr>
              <w:rPr>
                <w:lang w:val="en-US"/>
              </w:rPr>
            </w:pPr>
          </w:p>
        </w:tc>
      </w:tr>
      <w:tr w:rsidR="001979AE" w14:paraId="17F3952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08FD3C" w14:textId="77777777" w:rsidR="001979AE" w:rsidRDefault="001979AE" w:rsidP="00176550">
            <w:pPr>
              <w:rPr>
                <w:lang w:val="en-US"/>
              </w:rPr>
            </w:pPr>
          </w:p>
        </w:tc>
        <w:tc>
          <w:tcPr>
            <w:tcW w:w="1276" w:type="dxa"/>
            <w:gridSpan w:val="2"/>
            <w:tcBorders>
              <w:top w:val="nil"/>
              <w:bottom w:val="single" w:sz="2" w:space="0" w:color="auto"/>
            </w:tcBorders>
            <w:vAlign w:val="center"/>
          </w:tcPr>
          <w:p w14:paraId="1CE7C3EF" w14:textId="77777777" w:rsidR="001979AE" w:rsidRDefault="001979AE" w:rsidP="00176550">
            <w:pPr>
              <w:jc w:val="center"/>
              <w:rPr>
                <w:sz w:val="16"/>
                <w:szCs w:val="16"/>
                <w:lang w:val="en-US"/>
              </w:rPr>
            </w:pPr>
            <w:r>
              <w:rPr>
                <w:sz w:val="16"/>
                <w:szCs w:val="16"/>
                <w:lang w:val="en-US"/>
              </w:rPr>
              <w:t>2873122004100</w:t>
            </w:r>
          </w:p>
        </w:tc>
        <w:tc>
          <w:tcPr>
            <w:tcW w:w="3402" w:type="dxa"/>
            <w:gridSpan w:val="2"/>
            <w:tcBorders>
              <w:top w:val="nil"/>
              <w:bottom w:val="single" w:sz="2" w:space="0" w:color="auto"/>
            </w:tcBorders>
          </w:tcPr>
          <w:p w14:paraId="02547933" w14:textId="77777777" w:rsidR="001979AE" w:rsidRDefault="001979AE" w:rsidP="00176550">
            <w:pPr>
              <w:rPr>
                <w:lang w:val="en-US"/>
              </w:rPr>
            </w:pPr>
            <w:r>
              <w:rPr>
                <w:lang w:val="en-US"/>
              </w:rPr>
              <w:t xml:space="preserve">Plase sudate </w:t>
            </w:r>
          </w:p>
        </w:tc>
        <w:tc>
          <w:tcPr>
            <w:tcW w:w="1134" w:type="dxa"/>
            <w:tcBorders>
              <w:top w:val="nil"/>
              <w:bottom w:val="single" w:sz="2" w:space="0" w:color="auto"/>
            </w:tcBorders>
          </w:tcPr>
          <w:p w14:paraId="7DBA570A" w14:textId="77777777" w:rsidR="001979AE" w:rsidRDefault="001979AE" w:rsidP="00176550">
            <w:pPr>
              <w:rPr>
                <w:lang w:val="en-US"/>
              </w:rPr>
            </w:pPr>
            <w:r>
              <w:rPr>
                <w:lang w:val="en-US"/>
              </w:rPr>
              <w:t>kg</w:t>
            </w:r>
          </w:p>
        </w:tc>
        <w:tc>
          <w:tcPr>
            <w:tcW w:w="1134" w:type="dxa"/>
            <w:tcBorders>
              <w:top w:val="nil"/>
              <w:bottom w:val="single" w:sz="2" w:space="0" w:color="auto"/>
            </w:tcBorders>
          </w:tcPr>
          <w:p w14:paraId="70AA1FB5" w14:textId="77777777" w:rsidR="001979AE" w:rsidRDefault="001979AE" w:rsidP="00176550">
            <w:pPr>
              <w:rPr>
                <w:lang w:val="en-US"/>
              </w:rPr>
            </w:pPr>
            <w:r>
              <w:rPr>
                <w:lang w:val="en-US"/>
              </w:rPr>
              <w:t>94,17</w:t>
            </w:r>
          </w:p>
        </w:tc>
        <w:tc>
          <w:tcPr>
            <w:tcW w:w="1417" w:type="dxa"/>
            <w:tcBorders>
              <w:top w:val="nil"/>
              <w:bottom w:val="single" w:sz="2" w:space="0" w:color="auto"/>
            </w:tcBorders>
          </w:tcPr>
          <w:p w14:paraId="498F4416" w14:textId="77777777" w:rsidR="001979AE" w:rsidRDefault="001979AE" w:rsidP="00176550">
            <w:pPr>
              <w:rPr>
                <w:lang w:val="en-US"/>
              </w:rPr>
            </w:pPr>
          </w:p>
        </w:tc>
        <w:tc>
          <w:tcPr>
            <w:tcW w:w="1420" w:type="dxa"/>
            <w:tcBorders>
              <w:top w:val="nil"/>
              <w:bottom w:val="single" w:sz="2" w:space="0" w:color="auto"/>
            </w:tcBorders>
          </w:tcPr>
          <w:p w14:paraId="1833D809" w14:textId="77777777" w:rsidR="001979AE" w:rsidRDefault="001979AE" w:rsidP="00176550">
            <w:pPr>
              <w:rPr>
                <w:lang w:val="en-US"/>
              </w:rPr>
            </w:pPr>
          </w:p>
        </w:tc>
      </w:tr>
      <w:tr w:rsidR="001979AE" w14:paraId="1511FE4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ADE8BC" w14:textId="77777777" w:rsidR="001979AE" w:rsidRDefault="001979AE" w:rsidP="00176550">
            <w:pPr>
              <w:rPr>
                <w:lang w:val="en-US"/>
              </w:rPr>
            </w:pPr>
          </w:p>
        </w:tc>
        <w:tc>
          <w:tcPr>
            <w:tcW w:w="1276" w:type="dxa"/>
            <w:gridSpan w:val="2"/>
            <w:tcBorders>
              <w:top w:val="nil"/>
              <w:bottom w:val="single" w:sz="2" w:space="0" w:color="auto"/>
            </w:tcBorders>
            <w:vAlign w:val="center"/>
          </w:tcPr>
          <w:p w14:paraId="08C65FE6" w14:textId="77777777" w:rsidR="001979AE" w:rsidRDefault="001979AE" w:rsidP="00176550">
            <w:pPr>
              <w:jc w:val="center"/>
              <w:rPr>
                <w:sz w:val="16"/>
                <w:szCs w:val="16"/>
                <w:lang w:val="en-US"/>
              </w:rPr>
            </w:pPr>
            <w:r>
              <w:rPr>
                <w:sz w:val="16"/>
                <w:szCs w:val="16"/>
                <w:lang w:val="en-US"/>
              </w:rPr>
              <w:t>2710602100000</w:t>
            </w:r>
          </w:p>
        </w:tc>
        <w:tc>
          <w:tcPr>
            <w:tcW w:w="3402" w:type="dxa"/>
            <w:gridSpan w:val="2"/>
            <w:tcBorders>
              <w:top w:val="nil"/>
              <w:bottom w:val="single" w:sz="2" w:space="0" w:color="auto"/>
            </w:tcBorders>
          </w:tcPr>
          <w:p w14:paraId="3D59A7BD" w14:textId="77777777" w:rsidR="001979AE" w:rsidRDefault="001979AE" w:rsidP="00176550">
            <w:pPr>
              <w:rPr>
                <w:lang w:val="en-US"/>
              </w:rPr>
            </w:pPr>
            <w:r>
              <w:rPr>
                <w:lang w:val="en-US"/>
              </w:rPr>
              <w:t>Otel beton OB 37 diam. mai mic sau egal de 8 mm</w:t>
            </w:r>
          </w:p>
        </w:tc>
        <w:tc>
          <w:tcPr>
            <w:tcW w:w="1134" w:type="dxa"/>
            <w:tcBorders>
              <w:top w:val="nil"/>
              <w:bottom w:val="single" w:sz="2" w:space="0" w:color="auto"/>
            </w:tcBorders>
          </w:tcPr>
          <w:p w14:paraId="3384C571" w14:textId="77777777" w:rsidR="001979AE" w:rsidRDefault="001979AE" w:rsidP="00176550">
            <w:pPr>
              <w:rPr>
                <w:lang w:val="en-US"/>
              </w:rPr>
            </w:pPr>
            <w:r>
              <w:rPr>
                <w:lang w:val="en-US"/>
              </w:rPr>
              <w:t>kg</w:t>
            </w:r>
          </w:p>
        </w:tc>
        <w:tc>
          <w:tcPr>
            <w:tcW w:w="1134" w:type="dxa"/>
            <w:tcBorders>
              <w:top w:val="nil"/>
              <w:bottom w:val="single" w:sz="2" w:space="0" w:color="auto"/>
            </w:tcBorders>
          </w:tcPr>
          <w:p w14:paraId="07975A58" w14:textId="77777777" w:rsidR="001979AE" w:rsidRDefault="001979AE" w:rsidP="00176550">
            <w:pPr>
              <w:rPr>
                <w:lang w:val="en-US"/>
              </w:rPr>
            </w:pPr>
            <w:r>
              <w:rPr>
                <w:lang w:val="en-US"/>
              </w:rPr>
              <w:t>0,47</w:t>
            </w:r>
          </w:p>
        </w:tc>
        <w:tc>
          <w:tcPr>
            <w:tcW w:w="1417" w:type="dxa"/>
            <w:tcBorders>
              <w:top w:val="nil"/>
              <w:bottom w:val="single" w:sz="2" w:space="0" w:color="auto"/>
            </w:tcBorders>
          </w:tcPr>
          <w:p w14:paraId="547190B9" w14:textId="77777777" w:rsidR="001979AE" w:rsidRDefault="001979AE" w:rsidP="00176550">
            <w:pPr>
              <w:rPr>
                <w:lang w:val="en-US"/>
              </w:rPr>
            </w:pPr>
          </w:p>
        </w:tc>
        <w:tc>
          <w:tcPr>
            <w:tcW w:w="1420" w:type="dxa"/>
            <w:tcBorders>
              <w:top w:val="nil"/>
              <w:bottom w:val="single" w:sz="2" w:space="0" w:color="auto"/>
            </w:tcBorders>
          </w:tcPr>
          <w:p w14:paraId="23C9F03C" w14:textId="77777777" w:rsidR="001979AE" w:rsidRDefault="001979AE" w:rsidP="00176550">
            <w:pPr>
              <w:rPr>
                <w:lang w:val="en-US"/>
              </w:rPr>
            </w:pPr>
          </w:p>
        </w:tc>
      </w:tr>
      <w:tr w:rsidR="001979AE" w14:paraId="6421E53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547A0D" w14:textId="77777777" w:rsidR="001979AE" w:rsidRDefault="001979AE" w:rsidP="00176550">
            <w:pPr>
              <w:rPr>
                <w:lang w:val="en-US"/>
              </w:rPr>
            </w:pPr>
          </w:p>
        </w:tc>
        <w:tc>
          <w:tcPr>
            <w:tcW w:w="1276" w:type="dxa"/>
            <w:gridSpan w:val="2"/>
            <w:tcBorders>
              <w:top w:val="nil"/>
              <w:bottom w:val="single" w:sz="2" w:space="0" w:color="auto"/>
            </w:tcBorders>
            <w:vAlign w:val="center"/>
          </w:tcPr>
          <w:p w14:paraId="39DB2E86" w14:textId="77777777" w:rsidR="001979AE" w:rsidRDefault="001979AE" w:rsidP="00176550">
            <w:pPr>
              <w:jc w:val="center"/>
              <w:rPr>
                <w:sz w:val="16"/>
                <w:szCs w:val="16"/>
                <w:lang w:val="en-US"/>
              </w:rPr>
            </w:pPr>
            <w:r>
              <w:rPr>
                <w:sz w:val="16"/>
                <w:szCs w:val="16"/>
                <w:lang w:val="en-US"/>
              </w:rPr>
              <w:t>2734113803881</w:t>
            </w:r>
          </w:p>
        </w:tc>
        <w:tc>
          <w:tcPr>
            <w:tcW w:w="3402" w:type="dxa"/>
            <w:gridSpan w:val="2"/>
            <w:tcBorders>
              <w:top w:val="nil"/>
              <w:bottom w:val="single" w:sz="2" w:space="0" w:color="auto"/>
            </w:tcBorders>
          </w:tcPr>
          <w:p w14:paraId="28949071" w14:textId="77777777" w:rsidR="001979AE" w:rsidRDefault="001979AE" w:rsidP="00176550">
            <w:pPr>
              <w:rPr>
                <w:lang w:val="en-US"/>
              </w:rPr>
            </w:pPr>
            <w:r>
              <w:rPr>
                <w:lang w:val="en-US"/>
              </w:rPr>
              <w:t>Sirma din otel moale, neagra, D=1 mm</w:t>
            </w:r>
          </w:p>
        </w:tc>
        <w:tc>
          <w:tcPr>
            <w:tcW w:w="1134" w:type="dxa"/>
            <w:tcBorders>
              <w:top w:val="nil"/>
              <w:bottom w:val="single" w:sz="2" w:space="0" w:color="auto"/>
            </w:tcBorders>
          </w:tcPr>
          <w:p w14:paraId="6675F6A5" w14:textId="77777777" w:rsidR="001979AE" w:rsidRDefault="001979AE" w:rsidP="00176550">
            <w:pPr>
              <w:rPr>
                <w:lang w:val="en-US"/>
              </w:rPr>
            </w:pPr>
            <w:r>
              <w:rPr>
                <w:lang w:val="en-US"/>
              </w:rPr>
              <w:t>kg</w:t>
            </w:r>
          </w:p>
        </w:tc>
        <w:tc>
          <w:tcPr>
            <w:tcW w:w="1134" w:type="dxa"/>
            <w:tcBorders>
              <w:top w:val="nil"/>
              <w:bottom w:val="single" w:sz="2" w:space="0" w:color="auto"/>
            </w:tcBorders>
          </w:tcPr>
          <w:p w14:paraId="56840F9A" w14:textId="77777777" w:rsidR="001979AE" w:rsidRDefault="001979AE" w:rsidP="00176550">
            <w:pPr>
              <w:rPr>
                <w:lang w:val="en-US"/>
              </w:rPr>
            </w:pPr>
            <w:r>
              <w:rPr>
                <w:lang w:val="en-US"/>
              </w:rPr>
              <w:t>0,93</w:t>
            </w:r>
          </w:p>
        </w:tc>
        <w:tc>
          <w:tcPr>
            <w:tcW w:w="1417" w:type="dxa"/>
            <w:tcBorders>
              <w:top w:val="nil"/>
              <w:bottom w:val="single" w:sz="2" w:space="0" w:color="auto"/>
            </w:tcBorders>
          </w:tcPr>
          <w:p w14:paraId="235763DC" w14:textId="77777777" w:rsidR="001979AE" w:rsidRDefault="001979AE" w:rsidP="00176550">
            <w:pPr>
              <w:rPr>
                <w:lang w:val="en-US"/>
              </w:rPr>
            </w:pPr>
          </w:p>
        </w:tc>
        <w:tc>
          <w:tcPr>
            <w:tcW w:w="1420" w:type="dxa"/>
            <w:tcBorders>
              <w:top w:val="nil"/>
              <w:bottom w:val="single" w:sz="2" w:space="0" w:color="auto"/>
            </w:tcBorders>
          </w:tcPr>
          <w:p w14:paraId="6A9EAB63" w14:textId="77777777" w:rsidR="001979AE" w:rsidRDefault="001979AE" w:rsidP="00176550">
            <w:pPr>
              <w:rPr>
                <w:lang w:val="en-US"/>
              </w:rPr>
            </w:pPr>
          </w:p>
        </w:tc>
      </w:tr>
      <w:tr w:rsidR="001979AE" w14:paraId="39EA098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62FFD8" w14:textId="77777777" w:rsidR="001979AE" w:rsidRDefault="001979AE" w:rsidP="00176550">
            <w:pPr>
              <w:rPr>
                <w:lang w:val="en-US"/>
              </w:rPr>
            </w:pPr>
          </w:p>
        </w:tc>
        <w:tc>
          <w:tcPr>
            <w:tcW w:w="1276" w:type="dxa"/>
            <w:gridSpan w:val="2"/>
            <w:tcBorders>
              <w:top w:val="nil"/>
              <w:bottom w:val="single" w:sz="2" w:space="0" w:color="auto"/>
            </w:tcBorders>
            <w:vAlign w:val="center"/>
          </w:tcPr>
          <w:p w14:paraId="07FDAFEE" w14:textId="77777777" w:rsidR="001979AE" w:rsidRDefault="001979AE" w:rsidP="00176550">
            <w:pPr>
              <w:jc w:val="center"/>
              <w:rPr>
                <w:sz w:val="16"/>
                <w:szCs w:val="16"/>
                <w:lang w:val="en-US"/>
              </w:rPr>
            </w:pPr>
            <w:r>
              <w:rPr>
                <w:sz w:val="16"/>
                <w:szCs w:val="16"/>
                <w:lang w:val="en-US"/>
              </w:rPr>
              <w:t>2010237318750</w:t>
            </w:r>
          </w:p>
        </w:tc>
        <w:tc>
          <w:tcPr>
            <w:tcW w:w="3402" w:type="dxa"/>
            <w:gridSpan w:val="2"/>
            <w:tcBorders>
              <w:top w:val="nil"/>
              <w:bottom w:val="single" w:sz="2" w:space="0" w:color="auto"/>
            </w:tcBorders>
          </w:tcPr>
          <w:p w14:paraId="2A52E241" w14:textId="77777777" w:rsidR="001979AE" w:rsidRDefault="001979AE" w:rsidP="00176550">
            <w:pPr>
              <w:rPr>
                <w:lang w:val="en-US"/>
              </w:rPr>
            </w:pPr>
            <w:r>
              <w:rPr>
                <w:lang w:val="en-US"/>
              </w:rPr>
              <w:t xml:space="preserve">Distantieri </w:t>
            </w:r>
          </w:p>
        </w:tc>
        <w:tc>
          <w:tcPr>
            <w:tcW w:w="1134" w:type="dxa"/>
            <w:tcBorders>
              <w:top w:val="nil"/>
              <w:bottom w:val="single" w:sz="2" w:space="0" w:color="auto"/>
            </w:tcBorders>
          </w:tcPr>
          <w:p w14:paraId="48BE9235" w14:textId="77777777" w:rsidR="001979AE" w:rsidRDefault="001979AE" w:rsidP="00176550">
            <w:pPr>
              <w:rPr>
                <w:lang w:val="en-US"/>
              </w:rPr>
            </w:pPr>
            <w:r>
              <w:rPr>
                <w:lang w:val="en-US"/>
              </w:rPr>
              <w:t>buc</w:t>
            </w:r>
          </w:p>
        </w:tc>
        <w:tc>
          <w:tcPr>
            <w:tcW w:w="1134" w:type="dxa"/>
            <w:tcBorders>
              <w:top w:val="nil"/>
              <w:bottom w:val="single" w:sz="2" w:space="0" w:color="auto"/>
            </w:tcBorders>
          </w:tcPr>
          <w:p w14:paraId="51FBD6BE" w14:textId="77777777" w:rsidR="001979AE" w:rsidRDefault="001979AE" w:rsidP="00176550">
            <w:pPr>
              <w:rPr>
                <w:lang w:val="en-US"/>
              </w:rPr>
            </w:pPr>
            <w:r>
              <w:rPr>
                <w:lang w:val="en-US"/>
              </w:rPr>
              <w:t>27,97</w:t>
            </w:r>
          </w:p>
        </w:tc>
        <w:tc>
          <w:tcPr>
            <w:tcW w:w="1417" w:type="dxa"/>
            <w:tcBorders>
              <w:top w:val="nil"/>
              <w:bottom w:val="single" w:sz="2" w:space="0" w:color="auto"/>
            </w:tcBorders>
          </w:tcPr>
          <w:p w14:paraId="456A088C" w14:textId="77777777" w:rsidR="001979AE" w:rsidRDefault="001979AE" w:rsidP="00176550">
            <w:pPr>
              <w:rPr>
                <w:lang w:val="en-US"/>
              </w:rPr>
            </w:pPr>
          </w:p>
        </w:tc>
        <w:tc>
          <w:tcPr>
            <w:tcW w:w="1420" w:type="dxa"/>
            <w:tcBorders>
              <w:top w:val="nil"/>
              <w:bottom w:val="single" w:sz="2" w:space="0" w:color="auto"/>
            </w:tcBorders>
          </w:tcPr>
          <w:p w14:paraId="0FD6AE51" w14:textId="77777777" w:rsidR="001979AE" w:rsidRDefault="001979AE" w:rsidP="00176550">
            <w:pPr>
              <w:rPr>
                <w:lang w:val="en-US"/>
              </w:rPr>
            </w:pPr>
          </w:p>
        </w:tc>
      </w:tr>
      <w:tr w:rsidR="001979AE" w14:paraId="021A64C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7C7168" w14:textId="77777777" w:rsidR="001979AE" w:rsidRDefault="001979AE" w:rsidP="00176550">
            <w:pPr>
              <w:rPr>
                <w:lang w:val="en-US"/>
              </w:rPr>
            </w:pPr>
          </w:p>
        </w:tc>
        <w:tc>
          <w:tcPr>
            <w:tcW w:w="1276" w:type="dxa"/>
            <w:gridSpan w:val="2"/>
            <w:tcBorders>
              <w:top w:val="nil"/>
              <w:bottom w:val="single" w:sz="2" w:space="0" w:color="auto"/>
            </w:tcBorders>
            <w:vAlign w:val="center"/>
          </w:tcPr>
          <w:p w14:paraId="5B179C2A" w14:textId="77777777" w:rsidR="001979AE" w:rsidRDefault="001979AE" w:rsidP="00176550">
            <w:pPr>
              <w:jc w:val="center"/>
              <w:rPr>
                <w:sz w:val="16"/>
                <w:szCs w:val="16"/>
                <w:lang w:val="en-US"/>
              </w:rPr>
            </w:pPr>
            <w:r>
              <w:rPr>
                <w:sz w:val="16"/>
                <w:szCs w:val="16"/>
                <w:lang w:val="en-US"/>
              </w:rPr>
              <w:t>2922140007000</w:t>
            </w:r>
          </w:p>
        </w:tc>
        <w:tc>
          <w:tcPr>
            <w:tcW w:w="3402" w:type="dxa"/>
            <w:gridSpan w:val="2"/>
            <w:tcBorders>
              <w:top w:val="nil"/>
              <w:bottom w:val="single" w:sz="2" w:space="0" w:color="auto"/>
            </w:tcBorders>
          </w:tcPr>
          <w:p w14:paraId="33CEDAFD" w14:textId="77777777" w:rsidR="001979AE" w:rsidRDefault="001979AE" w:rsidP="00176550">
            <w:pPr>
              <w:rPr>
                <w:lang w:val="en-US"/>
              </w:rPr>
            </w:pPr>
            <w:r>
              <w:rPr>
                <w:lang w:val="en-US"/>
              </w:rPr>
              <w:t xml:space="preserve">Macara </w:t>
            </w:r>
          </w:p>
        </w:tc>
        <w:tc>
          <w:tcPr>
            <w:tcW w:w="1134" w:type="dxa"/>
            <w:tcBorders>
              <w:top w:val="nil"/>
              <w:bottom w:val="single" w:sz="2" w:space="0" w:color="auto"/>
            </w:tcBorders>
          </w:tcPr>
          <w:p w14:paraId="21B3ECAF" w14:textId="77777777" w:rsidR="001979AE" w:rsidRDefault="001979AE" w:rsidP="00176550">
            <w:pPr>
              <w:rPr>
                <w:lang w:val="en-US"/>
              </w:rPr>
            </w:pPr>
            <w:r>
              <w:rPr>
                <w:lang w:val="en-US"/>
              </w:rPr>
              <w:t>h-ut</w:t>
            </w:r>
          </w:p>
        </w:tc>
        <w:tc>
          <w:tcPr>
            <w:tcW w:w="1134" w:type="dxa"/>
            <w:tcBorders>
              <w:top w:val="nil"/>
              <w:bottom w:val="single" w:sz="2" w:space="0" w:color="auto"/>
            </w:tcBorders>
          </w:tcPr>
          <w:p w14:paraId="0E8BC813" w14:textId="77777777" w:rsidR="001979AE" w:rsidRDefault="001979AE" w:rsidP="00176550">
            <w:pPr>
              <w:rPr>
                <w:lang w:val="en-US"/>
              </w:rPr>
            </w:pPr>
            <w:r>
              <w:rPr>
                <w:lang w:val="en-US"/>
              </w:rPr>
              <w:t>0,06</w:t>
            </w:r>
          </w:p>
        </w:tc>
        <w:tc>
          <w:tcPr>
            <w:tcW w:w="1417" w:type="dxa"/>
            <w:tcBorders>
              <w:top w:val="nil"/>
              <w:bottom w:val="single" w:sz="2" w:space="0" w:color="auto"/>
            </w:tcBorders>
          </w:tcPr>
          <w:p w14:paraId="238733DB" w14:textId="77777777" w:rsidR="001979AE" w:rsidRDefault="001979AE" w:rsidP="00176550">
            <w:pPr>
              <w:rPr>
                <w:lang w:val="en-US"/>
              </w:rPr>
            </w:pPr>
          </w:p>
        </w:tc>
        <w:tc>
          <w:tcPr>
            <w:tcW w:w="1418" w:type="dxa"/>
            <w:tcBorders>
              <w:top w:val="nil"/>
              <w:bottom w:val="single" w:sz="2" w:space="0" w:color="auto"/>
            </w:tcBorders>
          </w:tcPr>
          <w:p w14:paraId="14DD1FD2" w14:textId="77777777" w:rsidR="001979AE" w:rsidRDefault="001979AE" w:rsidP="00176550">
            <w:pPr>
              <w:rPr>
                <w:lang w:val="en-US"/>
              </w:rPr>
            </w:pPr>
          </w:p>
        </w:tc>
      </w:tr>
      <w:tr w:rsidR="001979AE" w:rsidRPr="00EB582C" w14:paraId="76A2A6DA" w14:textId="77777777" w:rsidTr="00176550">
        <w:trPr>
          <w:trHeight w:val="340"/>
        </w:trPr>
        <w:tc>
          <w:tcPr>
            <w:tcW w:w="709" w:type="dxa"/>
            <w:tcBorders>
              <w:top w:val="nil"/>
              <w:left w:val="single" w:sz="6" w:space="0" w:color="auto"/>
              <w:bottom w:val="nil"/>
              <w:right w:val="nil"/>
            </w:tcBorders>
          </w:tcPr>
          <w:p w14:paraId="4999D813"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E03354F"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C20F177"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26DC2CF0"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67B4AA55"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18F77318"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8072EFE" w14:textId="77777777" w:rsidR="001979AE" w:rsidRPr="00EB582C" w:rsidRDefault="001979AE" w:rsidP="00176550">
            <w:pPr>
              <w:rPr>
                <w:lang w:val="en-US"/>
              </w:rPr>
            </w:pPr>
          </w:p>
        </w:tc>
      </w:tr>
      <w:tr w:rsidR="001979AE" w14:paraId="1B89C53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E7FE91" w14:textId="77777777" w:rsidR="001979AE" w:rsidRDefault="001979AE" w:rsidP="00176550">
            <w:pPr>
              <w:rPr>
                <w:lang w:val="en-US"/>
              </w:rPr>
            </w:pPr>
            <w:r>
              <w:rPr>
                <w:lang w:val="en-US"/>
              </w:rPr>
              <w:t>70</w:t>
            </w:r>
          </w:p>
        </w:tc>
        <w:tc>
          <w:tcPr>
            <w:tcW w:w="1276" w:type="dxa"/>
            <w:gridSpan w:val="2"/>
            <w:tcBorders>
              <w:top w:val="single" w:sz="4" w:space="0" w:color="auto"/>
              <w:bottom w:val="single" w:sz="4" w:space="0" w:color="auto"/>
            </w:tcBorders>
          </w:tcPr>
          <w:p w14:paraId="571DE6CD" w14:textId="77777777" w:rsidR="001979AE" w:rsidRDefault="001979AE" w:rsidP="00176550">
            <w:pPr>
              <w:rPr>
                <w:lang w:val="en-US"/>
              </w:rPr>
            </w:pPr>
            <w:r>
              <w:rPr>
                <w:lang w:val="en-US"/>
              </w:rPr>
              <w:t>CG01A</w:t>
            </w:r>
          </w:p>
          <w:p w14:paraId="312C366B"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8306896" w14:textId="77777777" w:rsidR="001979AE" w:rsidRDefault="001979AE" w:rsidP="00176550">
            <w:pPr>
              <w:adjustRightInd w:val="0"/>
              <w:rPr>
                <w:rFonts w:ascii="Times New Roman CYR" w:hAnsi="Times New Roman CYR" w:cs="Times New Roman CYR"/>
                <w:sz w:val="16"/>
                <w:szCs w:val="16"/>
                <w:lang w:val="en-US"/>
              </w:rPr>
            </w:pPr>
            <w:r>
              <w:rPr>
                <w:lang w:val="en-US"/>
              </w:rPr>
              <w:t>Strat suport pentru pardoseli executat din mortar din ciment M 100-T de 3 cm grosime cu fata driscuita fin</w:t>
            </w:r>
            <w:r>
              <w:rPr>
                <w:rFonts w:ascii="Times New Roman CYR" w:hAnsi="Times New Roman CYR" w:cs="Times New Roman CYR"/>
                <w:sz w:val="16"/>
                <w:szCs w:val="16"/>
                <w:lang w:val="en-US"/>
              </w:rPr>
              <w:t xml:space="preserve"> </w:t>
            </w:r>
          </w:p>
          <w:p w14:paraId="4429016F"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428C8FA"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5BB30DDD"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31,10</w:t>
            </w:r>
          </w:p>
          <w:p w14:paraId="7F27B89D"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1E25D5E"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4249C37" w14:textId="77777777" w:rsidR="001979AE" w:rsidRDefault="001979AE" w:rsidP="00176550">
            <w:pPr>
              <w:jc w:val="center"/>
              <w:rPr>
                <w:lang w:val="en-US"/>
              </w:rPr>
            </w:pPr>
          </w:p>
        </w:tc>
      </w:tr>
      <w:tr w:rsidR="001979AE" w14:paraId="5467CA0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60BE82" w14:textId="77777777" w:rsidR="001979AE" w:rsidRDefault="001979AE" w:rsidP="00176550">
            <w:pPr>
              <w:rPr>
                <w:lang w:val="en-US"/>
              </w:rPr>
            </w:pPr>
          </w:p>
        </w:tc>
        <w:tc>
          <w:tcPr>
            <w:tcW w:w="1276" w:type="dxa"/>
            <w:gridSpan w:val="2"/>
            <w:tcBorders>
              <w:top w:val="nil"/>
              <w:bottom w:val="single" w:sz="2" w:space="0" w:color="auto"/>
            </w:tcBorders>
            <w:vAlign w:val="center"/>
          </w:tcPr>
          <w:p w14:paraId="0D7932AF" w14:textId="77777777" w:rsidR="001979AE" w:rsidRDefault="001979AE" w:rsidP="00176550">
            <w:pPr>
              <w:jc w:val="center"/>
              <w:rPr>
                <w:sz w:val="16"/>
                <w:szCs w:val="16"/>
                <w:lang w:val="en-US"/>
              </w:rPr>
            </w:pPr>
            <w:r>
              <w:rPr>
                <w:sz w:val="16"/>
                <w:szCs w:val="16"/>
                <w:lang w:val="en-US"/>
              </w:rPr>
              <w:t>7132030012600</w:t>
            </w:r>
          </w:p>
        </w:tc>
        <w:tc>
          <w:tcPr>
            <w:tcW w:w="3402" w:type="dxa"/>
            <w:gridSpan w:val="2"/>
            <w:tcBorders>
              <w:top w:val="nil"/>
              <w:bottom w:val="single" w:sz="2" w:space="0" w:color="auto"/>
            </w:tcBorders>
          </w:tcPr>
          <w:p w14:paraId="7D9A128D" w14:textId="77777777" w:rsidR="001979AE" w:rsidRDefault="001979AE" w:rsidP="00176550">
            <w:pPr>
              <w:rPr>
                <w:lang w:val="en-US"/>
              </w:rPr>
            </w:pPr>
            <w:r>
              <w:rPr>
                <w:lang w:val="en-US"/>
              </w:rPr>
              <w:t>Mozaicar</w:t>
            </w:r>
          </w:p>
        </w:tc>
        <w:tc>
          <w:tcPr>
            <w:tcW w:w="1134" w:type="dxa"/>
            <w:tcBorders>
              <w:top w:val="nil"/>
              <w:bottom w:val="single" w:sz="2" w:space="0" w:color="auto"/>
            </w:tcBorders>
          </w:tcPr>
          <w:p w14:paraId="1AC6A728"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2076DCA" w14:textId="77777777" w:rsidR="001979AE" w:rsidRDefault="001979AE" w:rsidP="00176550">
            <w:pPr>
              <w:rPr>
                <w:lang w:val="en-US"/>
              </w:rPr>
            </w:pPr>
            <w:r>
              <w:rPr>
                <w:lang w:val="en-US"/>
              </w:rPr>
              <w:t>18,66</w:t>
            </w:r>
          </w:p>
        </w:tc>
        <w:tc>
          <w:tcPr>
            <w:tcW w:w="1417" w:type="dxa"/>
            <w:tcBorders>
              <w:top w:val="nil"/>
              <w:bottom w:val="single" w:sz="2" w:space="0" w:color="auto"/>
            </w:tcBorders>
          </w:tcPr>
          <w:p w14:paraId="020BCA6F" w14:textId="77777777" w:rsidR="001979AE" w:rsidRDefault="001979AE" w:rsidP="00176550">
            <w:pPr>
              <w:rPr>
                <w:lang w:val="en-US"/>
              </w:rPr>
            </w:pPr>
          </w:p>
        </w:tc>
        <w:tc>
          <w:tcPr>
            <w:tcW w:w="1420" w:type="dxa"/>
            <w:tcBorders>
              <w:top w:val="nil"/>
              <w:bottom w:val="single" w:sz="2" w:space="0" w:color="auto"/>
            </w:tcBorders>
          </w:tcPr>
          <w:p w14:paraId="1961B4F5" w14:textId="77777777" w:rsidR="001979AE" w:rsidRDefault="001979AE" w:rsidP="00176550">
            <w:pPr>
              <w:rPr>
                <w:lang w:val="en-US"/>
              </w:rPr>
            </w:pPr>
          </w:p>
        </w:tc>
      </w:tr>
      <w:tr w:rsidR="001979AE" w14:paraId="2DB1D11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BF94FD" w14:textId="77777777" w:rsidR="001979AE" w:rsidRDefault="001979AE" w:rsidP="00176550">
            <w:pPr>
              <w:rPr>
                <w:lang w:val="en-US"/>
              </w:rPr>
            </w:pPr>
          </w:p>
        </w:tc>
        <w:tc>
          <w:tcPr>
            <w:tcW w:w="1276" w:type="dxa"/>
            <w:gridSpan w:val="2"/>
            <w:tcBorders>
              <w:top w:val="nil"/>
              <w:bottom w:val="single" w:sz="2" w:space="0" w:color="auto"/>
            </w:tcBorders>
            <w:vAlign w:val="center"/>
          </w:tcPr>
          <w:p w14:paraId="4CC38B32"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04BFDC7A"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4F79E998"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3034BAE" w14:textId="77777777" w:rsidR="001979AE" w:rsidRDefault="001979AE" w:rsidP="00176550">
            <w:pPr>
              <w:rPr>
                <w:lang w:val="en-US"/>
              </w:rPr>
            </w:pPr>
            <w:r>
              <w:rPr>
                <w:lang w:val="en-US"/>
              </w:rPr>
              <w:t>3,11</w:t>
            </w:r>
          </w:p>
        </w:tc>
        <w:tc>
          <w:tcPr>
            <w:tcW w:w="1417" w:type="dxa"/>
            <w:tcBorders>
              <w:top w:val="nil"/>
              <w:bottom w:val="single" w:sz="2" w:space="0" w:color="auto"/>
            </w:tcBorders>
          </w:tcPr>
          <w:p w14:paraId="007B156D" w14:textId="77777777" w:rsidR="001979AE" w:rsidRDefault="001979AE" w:rsidP="00176550">
            <w:pPr>
              <w:rPr>
                <w:lang w:val="en-US"/>
              </w:rPr>
            </w:pPr>
          </w:p>
        </w:tc>
        <w:tc>
          <w:tcPr>
            <w:tcW w:w="1420" w:type="dxa"/>
            <w:tcBorders>
              <w:top w:val="nil"/>
              <w:bottom w:val="single" w:sz="2" w:space="0" w:color="auto"/>
            </w:tcBorders>
          </w:tcPr>
          <w:p w14:paraId="0CF1A774" w14:textId="77777777" w:rsidR="001979AE" w:rsidRDefault="001979AE" w:rsidP="00176550">
            <w:pPr>
              <w:rPr>
                <w:lang w:val="en-US"/>
              </w:rPr>
            </w:pPr>
          </w:p>
        </w:tc>
      </w:tr>
      <w:tr w:rsidR="001979AE" w14:paraId="31ACEAF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AFAE1F" w14:textId="77777777" w:rsidR="001979AE" w:rsidRDefault="001979AE" w:rsidP="00176550">
            <w:pPr>
              <w:rPr>
                <w:lang w:val="en-US"/>
              </w:rPr>
            </w:pPr>
          </w:p>
        </w:tc>
        <w:tc>
          <w:tcPr>
            <w:tcW w:w="1276" w:type="dxa"/>
            <w:gridSpan w:val="2"/>
            <w:tcBorders>
              <w:top w:val="nil"/>
              <w:bottom w:val="single" w:sz="2" w:space="0" w:color="auto"/>
            </w:tcBorders>
            <w:vAlign w:val="center"/>
          </w:tcPr>
          <w:p w14:paraId="03B7AB07"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3828D983"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122D4DFF" w14:textId="77777777" w:rsidR="001979AE" w:rsidRDefault="001979AE" w:rsidP="00176550">
            <w:pPr>
              <w:rPr>
                <w:lang w:val="en-US"/>
              </w:rPr>
            </w:pPr>
            <w:r>
              <w:rPr>
                <w:lang w:val="en-US"/>
              </w:rPr>
              <w:t>kg</w:t>
            </w:r>
          </w:p>
        </w:tc>
        <w:tc>
          <w:tcPr>
            <w:tcW w:w="1134" w:type="dxa"/>
            <w:tcBorders>
              <w:top w:val="nil"/>
              <w:bottom w:val="single" w:sz="2" w:space="0" w:color="auto"/>
            </w:tcBorders>
          </w:tcPr>
          <w:p w14:paraId="6F15F1DF" w14:textId="77777777" w:rsidR="001979AE" w:rsidRDefault="001979AE" w:rsidP="00176550">
            <w:pPr>
              <w:rPr>
                <w:lang w:val="en-US"/>
              </w:rPr>
            </w:pPr>
            <w:r>
              <w:rPr>
                <w:lang w:val="en-US"/>
              </w:rPr>
              <w:t>404,30</w:t>
            </w:r>
          </w:p>
        </w:tc>
        <w:tc>
          <w:tcPr>
            <w:tcW w:w="1417" w:type="dxa"/>
            <w:tcBorders>
              <w:top w:val="nil"/>
              <w:bottom w:val="single" w:sz="2" w:space="0" w:color="auto"/>
            </w:tcBorders>
          </w:tcPr>
          <w:p w14:paraId="37ECE7BB" w14:textId="77777777" w:rsidR="001979AE" w:rsidRDefault="001979AE" w:rsidP="00176550">
            <w:pPr>
              <w:rPr>
                <w:lang w:val="en-US"/>
              </w:rPr>
            </w:pPr>
          </w:p>
        </w:tc>
        <w:tc>
          <w:tcPr>
            <w:tcW w:w="1420" w:type="dxa"/>
            <w:tcBorders>
              <w:top w:val="nil"/>
              <w:bottom w:val="single" w:sz="2" w:space="0" w:color="auto"/>
            </w:tcBorders>
          </w:tcPr>
          <w:p w14:paraId="1682C42F" w14:textId="77777777" w:rsidR="001979AE" w:rsidRDefault="001979AE" w:rsidP="00176550">
            <w:pPr>
              <w:rPr>
                <w:lang w:val="en-US"/>
              </w:rPr>
            </w:pPr>
          </w:p>
        </w:tc>
      </w:tr>
      <w:tr w:rsidR="001979AE" w14:paraId="501DE74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BF89F5" w14:textId="77777777" w:rsidR="001979AE" w:rsidRDefault="001979AE" w:rsidP="00176550">
            <w:pPr>
              <w:rPr>
                <w:lang w:val="en-US"/>
              </w:rPr>
            </w:pPr>
          </w:p>
        </w:tc>
        <w:tc>
          <w:tcPr>
            <w:tcW w:w="1276" w:type="dxa"/>
            <w:gridSpan w:val="2"/>
            <w:tcBorders>
              <w:top w:val="nil"/>
              <w:bottom w:val="single" w:sz="2" w:space="0" w:color="auto"/>
            </w:tcBorders>
            <w:vAlign w:val="center"/>
          </w:tcPr>
          <w:p w14:paraId="3C1C4FA0" w14:textId="77777777" w:rsidR="001979AE" w:rsidRDefault="001979AE" w:rsidP="00176550">
            <w:pPr>
              <w:jc w:val="center"/>
              <w:rPr>
                <w:sz w:val="16"/>
                <w:szCs w:val="16"/>
                <w:lang w:val="en-US"/>
              </w:rPr>
            </w:pPr>
            <w:r>
              <w:rPr>
                <w:sz w:val="16"/>
                <w:szCs w:val="16"/>
                <w:lang w:val="en-US"/>
              </w:rPr>
              <w:t>1421102200513</w:t>
            </w:r>
          </w:p>
        </w:tc>
        <w:tc>
          <w:tcPr>
            <w:tcW w:w="3402" w:type="dxa"/>
            <w:gridSpan w:val="2"/>
            <w:tcBorders>
              <w:top w:val="nil"/>
              <w:bottom w:val="single" w:sz="2" w:space="0" w:color="auto"/>
            </w:tcBorders>
          </w:tcPr>
          <w:p w14:paraId="25277BE0" w14:textId="77777777" w:rsidR="001979AE" w:rsidRDefault="001979AE" w:rsidP="00176550">
            <w:pPr>
              <w:rPr>
                <w:lang w:val="en-US"/>
              </w:rPr>
            </w:pPr>
            <w:r>
              <w:rPr>
                <w:lang w:val="en-US"/>
              </w:rPr>
              <w:t>Nisip sortat nespalat de riu si lacuri 0,0-3,0 mm</w:t>
            </w:r>
          </w:p>
        </w:tc>
        <w:tc>
          <w:tcPr>
            <w:tcW w:w="1134" w:type="dxa"/>
            <w:tcBorders>
              <w:top w:val="nil"/>
              <w:bottom w:val="single" w:sz="2" w:space="0" w:color="auto"/>
            </w:tcBorders>
          </w:tcPr>
          <w:p w14:paraId="76C8168A" w14:textId="77777777" w:rsidR="001979AE" w:rsidRDefault="001979AE" w:rsidP="00176550">
            <w:pPr>
              <w:rPr>
                <w:lang w:val="en-US"/>
              </w:rPr>
            </w:pPr>
            <w:r>
              <w:rPr>
                <w:lang w:val="en-US"/>
              </w:rPr>
              <w:t>m3</w:t>
            </w:r>
          </w:p>
        </w:tc>
        <w:tc>
          <w:tcPr>
            <w:tcW w:w="1134" w:type="dxa"/>
            <w:tcBorders>
              <w:top w:val="nil"/>
              <w:bottom w:val="single" w:sz="2" w:space="0" w:color="auto"/>
            </w:tcBorders>
          </w:tcPr>
          <w:p w14:paraId="7515A7FD" w14:textId="77777777" w:rsidR="001979AE" w:rsidRDefault="001979AE" w:rsidP="00176550">
            <w:pPr>
              <w:rPr>
                <w:lang w:val="en-US"/>
              </w:rPr>
            </w:pPr>
            <w:r>
              <w:rPr>
                <w:lang w:val="en-US"/>
              </w:rPr>
              <w:t>1,31</w:t>
            </w:r>
          </w:p>
        </w:tc>
        <w:tc>
          <w:tcPr>
            <w:tcW w:w="1417" w:type="dxa"/>
            <w:tcBorders>
              <w:top w:val="nil"/>
              <w:bottom w:val="single" w:sz="2" w:space="0" w:color="auto"/>
            </w:tcBorders>
          </w:tcPr>
          <w:p w14:paraId="5ADA787D" w14:textId="77777777" w:rsidR="001979AE" w:rsidRDefault="001979AE" w:rsidP="00176550">
            <w:pPr>
              <w:rPr>
                <w:lang w:val="en-US"/>
              </w:rPr>
            </w:pPr>
          </w:p>
        </w:tc>
        <w:tc>
          <w:tcPr>
            <w:tcW w:w="1420" w:type="dxa"/>
            <w:tcBorders>
              <w:top w:val="nil"/>
              <w:bottom w:val="single" w:sz="2" w:space="0" w:color="auto"/>
            </w:tcBorders>
          </w:tcPr>
          <w:p w14:paraId="0A4D3CB0" w14:textId="77777777" w:rsidR="001979AE" w:rsidRDefault="001979AE" w:rsidP="00176550">
            <w:pPr>
              <w:rPr>
                <w:lang w:val="en-US"/>
              </w:rPr>
            </w:pPr>
          </w:p>
        </w:tc>
      </w:tr>
      <w:tr w:rsidR="001979AE" w14:paraId="054FB69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3E899A" w14:textId="77777777" w:rsidR="001979AE" w:rsidRDefault="001979AE" w:rsidP="00176550">
            <w:pPr>
              <w:rPr>
                <w:lang w:val="en-US"/>
              </w:rPr>
            </w:pPr>
          </w:p>
        </w:tc>
        <w:tc>
          <w:tcPr>
            <w:tcW w:w="1276" w:type="dxa"/>
            <w:gridSpan w:val="2"/>
            <w:tcBorders>
              <w:top w:val="nil"/>
              <w:bottom w:val="single" w:sz="2" w:space="0" w:color="auto"/>
            </w:tcBorders>
            <w:vAlign w:val="center"/>
          </w:tcPr>
          <w:p w14:paraId="4831A79F"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33F84DF6"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57D3AFFB" w14:textId="77777777" w:rsidR="001979AE" w:rsidRDefault="001979AE" w:rsidP="00176550">
            <w:pPr>
              <w:rPr>
                <w:lang w:val="en-US"/>
              </w:rPr>
            </w:pPr>
            <w:r>
              <w:rPr>
                <w:lang w:val="en-US"/>
              </w:rPr>
              <w:t>m3</w:t>
            </w:r>
          </w:p>
        </w:tc>
        <w:tc>
          <w:tcPr>
            <w:tcW w:w="1134" w:type="dxa"/>
            <w:tcBorders>
              <w:top w:val="nil"/>
              <w:bottom w:val="single" w:sz="2" w:space="0" w:color="auto"/>
            </w:tcBorders>
          </w:tcPr>
          <w:p w14:paraId="6F131350" w14:textId="77777777" w:rsidR="001979AE" w:rsidRDefault="001979AE" w:rsidP="00176550">
            <w:pPr>
              <w:rPr>
                <w:lang w:val="en-US"/>
              </w:rPr>
            </w:pPr>
            <w:r>
              <w:rPr>
                <w:lang w:val="en-US"/>
              </w:rPr>
              <w:t>0,31</w:t>
            </w:r>
          </w:p>
        </w:tc>
        <w:tc>
          <w:tcPr>
            <w:tcW w:w="1417" w:type="dxa"/>
            <w:tcBorders>
              <w:top w:val="nil"/>
              <w:bottom w:val="single" w:sz="2" w:space="0" w:color="auto"/>
            </w:tcBorders>
          </w:tcPr>
          <w:p w14:paraId="49D8C9D1" w14:textId="77777777" w:rsidR="001979AE" w:rsidRDefault="001979AE" w:rsidP="00176550">
            <w:pPr>
              <w:rPr>
                <w:lang w:val="en-US"/>
              </w:rPr>
            </w:pPr>
          </w:p>
        </w:tc>
        <w:tc>
          <w:tcPr>
            <w:tcW w:w="1420" w:type="dxa"/>
            <w:tcBorders>
              <w:top w:val="nil"/>
              <w:bottom w:val="single" w:sz="2" w:space="0" w:color="auto"/>
            </w:tcBorders>
          </w:tcPr>
          <w:p w14:paraId="1CC3242E" w14:textId="77777777" w:rsidR="001979AE" w:rsidRDefault="001979AE" w:rsidP="00176550">
            <w:pPr>
              <w:rPr>
                <w:lang w:val="en-US"/>
              </w:rPr>
            </w:pPr>
          </w:p>
        </w:tc>
      </w:tr>
      <w:tr w:rsidR="001979AE" w14:paraId="658F549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1D0D22" w14:textId="77777777" w:rsidR="001979AE" w:rsidRDefault="001979AE" w:rsidP="00176550">
            <w:pPr>
              <w:rPr>
                <w:lang w:val="en-US"/>
              </w:rPr>
            </w:pPr>
          </w:p>
        </w:tc>
        <w:tc>
          <w:tcPr>
            <w:tcW w:w="1276" w:type="dxa"/>
            <w:gridSpan w:val="2"/>
            <w:tcBorders>
              <w:top w:val="nil"/>
              <w:bottom w:val="single" w:sz="2" w:space="0" w:color="auto"/>
            </w:tcBorders>
            <w:vAlign w:val="center"/>
          </w:tcPr>
          <w:p w14:paraId="1B8DAD5E"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2540A4B9"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3BFC222D"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2B7F170" w14:textId="77777777" w:rsidR="001979AE" w:rsidRDefault="001979AE" w:rsidP="00176550">
            <w:pPr>
              <w:rPr>
                <w:lang w:val="en-US"/>
              </w:rPr>
            </w:pPr>
            <w:r>
              <w:rPr>
                <w:lang w:val="en-US"/>
              </w:rPr>
              <w:t>0,93</w:t>
            </w:r>
          </w:p>
        </w:tc>
        <w:tc>
          <w:tcPr>
            <w:tcW w:w="1417" w:type="dxa"/>
            <w:tcBorders>
              <w:top w:val="nil"/>
              <w:bottom w:val="single" w:sz="2" w:space="0" w:color="auto"/>
            </w:tcBorders>
          </w:tcPr>
          <w:p w14:paraId="75B62E66" w14:textId="77777777" w:rsidR="001979AE" w:rsidRDefault="001979AE" w:rsidP="00176550">
            <w:pPr>
              <w:rPr>
                <w:lang w:val="en-US"/>
              </w:rPr>
            </w:pPr>
          </w:p>
        </w:tc>
        <w:tc>
          <w:tcPr>
            <w:tcW w:w="1418" w:type="dxa"/>
            <w:tcBorders>
              <w:top w:val="nil"/>
              <w:bottom w:val="single" w:sz="2" w:space="0" w:color="auto"/>
            </w:tcBorders>
          </w:tcPr>
          <w:p w14:paraId="691F01A7" w14:textId="77777777" w:rsidR="001979AE" w:rsidRDefault="001979AE" w:rsidP="00176550">
            <w:pPr>
              <w:rPr>
                <w:lang w:val="en-US"/>
              </w:rPr>
            </w:pPr>
          </w:p>
        </w:tc>
      </w:tr>
      <w:tr w:rsidR="001979AE" w14:paraId="1C4EACD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ACCE11" w14:textId="77777777" w:rsidR="001979AE" w:rsidRDefault="001979AE" w:rsidP="00176550">
            <w:pPr>
              <w:rPr>
                <w:lang w:val="en-US"/>
              </w:rPr>
            </w:pPr>
          </w:p>
        </w:tc>
        <w:tc>
          <w:tcPr>
            <w:tcW w:w="1276" w:type="dxa"/>
            <w:gridSpan w:val="2"/>
            <w:tcBorders>
              <w:top w:val="nil"/>
              <w:bottom w:val="single" w:sz="2" w:space="0" w:color="auto"/>
            </w:tcBorders>
            <w:vAlign w:val="center"/>
          </w:tcPr>
          <w:p w14:paraId="6E6A3844" w14:textId="77777777" w:rsidR="001979AE" w:rsidRDefault="001979AE" w:rsidP="00176550">
            <w:pPr>
              <w:jc w:val="center"/>
              <w:rPr>
                <w:sz w:val="16"/>
                <w:szCs w:val="16"/>
                <w:lang w:val="en-US"/>
              </w:rPr>
            </w:pPr>
            <w:r>
              <w:rPr>
                <w:sz w:val="16"/>
                <w:szCs w:val="16"/>
                <w:lang w:val="en-US"/>
              </w:rPr>
              <w:t>2952270003817</w:t>
            </w:r>
          </w:p>
        </w:tc>
        <w:tc>
          <w:tcPr>
            <w:tcW w:w="3402" w:type="dxa"/>
            <w:gridSpan w:val="2"/>
            <w:tcBorders>
              <w:top w:val="nil"/>
              <w:bottom w:val="single" w:sz="2" w:space="0" w:color="auto"/>
            </w:tcBorders>
          </w:tcPr>
          <w:p w14:paraId="7BFD7D97" w14:textId="77777777" w:rsidR="001979AE" w:rsidRDefault="001979AE" w:rsidP="00176550">
            <w:pPr>
              <w:rPr>
                <w:lang w:val="en-US"/>
              </w:rPr>
            </w:pPr>
            <w:r>
              <w:rPr>
                <w:lang w:val="en-US"/>
              </w:rPr>
              <w:t>Malaxor  pentru mortar de 200 L actionat electric</w:t>
            </w:r>
          </w:p>
        </w:tc>
        <w:tc>
          <w:tcPr>
            <w:tcW w:w="1134" w:type="dxa"/>
            <w:tcBorders>
              <w:top w:val="nil"/>
              <w:bottom w:val="single" w:sz="2" w:space="0" w:color="auto"/>
            </w:tcBorders>
          </w:tcPr>
          <w:p w14:paraId="46C7F17B" w14:textId="77777777" w:rsidR="001979AE" w:rsidRDefault="001979AE" w:rsidP="00176550">
            <w:pPr>
              <w:rPr>
                <w:lang w:val="en-US"/>
              </w:rPr>
            </w:pPr>
            <w:r>
              <w:rPr>
                <w:lang w:val="en-US"/>
              </w:rPr>
              <w:t>h-ut</w:t>
            </w:r>
          </w:p>
        </w:tc>
        <w:tc>
          <w:tcPr>
            <w:tcW w:w="1134" w:type="dxa"/>
            <w:tcBorders>
              <w:top w:val="nil"/>
              <w:bottom w:val="single" w:sz="2" w:space="0" w:color="auto"/>
            </w:tcBorders>
          </w:tcPr>
          <w:p w14:paraId="7F87DD9C" w14:textId="77777777" w:rsidR="001979AE" w:rsidRDefault="001979AE" w:rsidP="00176550">
            <w:pPr>
              <w:rPr>
                <w:lang w:val="en-US"/>
              </w:rPr>
            </w:pPr>
            <w:r>
              <w:rPr>
                <w:lang w:val="en-US"/>
              </w:rPr>
              <w:t>0,37</w:t>
            </w:r>
          </w:p>
        </w:tc>
        <w:tc>
          <w:tcPr>
            <w:tcW w:w="1417" w:type="dxa"/>
            <w:tcBorders>
              <w:top w:val="nil"/>
              <w:bottom w:val="single" w:sz="2" w:space="0" w:color="auto"/>
            </w:tcBorders>
          </w:tcPr>
          <w:p w14:paraId="1A4DB963" w14:textId="77777777" w:rsidR="001979AE" w:rsidRDefault="001979AE" w:rsidP="00176550">
            <w:pPr>
              <w:rPr>
                <w:lang w:val="en-US"/>
              </w:rPr>
            </w:pPr>
          </w:p>
        </w:tc>
        <w:tc>
          <w:tcPr>
            <w:tcW w:w="1418" w:type="dxa"/>
            <w:tcBorders>
              <w:top w:val="nil"/>
              <w:bottom w:val="single" w:sz="2" w:space="0" w:color="auto"/>
            </w:tcBorders>
          </w:tcPr>
          <w:p w14:paraId="32CDCD6D" w14:textId="77777777" w:rsidR="001979AE" w:rsidRDefault="001979AE" w:rsidP="00176550">
            <w:pPr>
              <w:rPr>
                <w:lang w:val="en-US"/>
              </w:rPr>
            </w:pPr>
          </w:p>
        </w:tc>
      </w:tr>
      <w:tr w:rsidR="001979AE" w:rsidRPr="00EB582C" w14:paraId="55FA2902" w14:textId="77777777" w:rsidTr="00176550">
        <w:trPr>
          <w:trHeight w:val="340"/>
        </w:trPr>
        <w:tc>
          <w:tcPr>
            <w:tcW w:w="709" w:type="dxa"/>
            <w:tcBorders>
              <w:top w:val="nil"/>
              <w:left w:val="single" w:sz="6" w:space="0" w:color="auto"/>
              <w:bottom w:val="nil"/>
              <w:right w:val="nil"/>
            </w:tcBorders>
          </w:tcPr>
          <w:p w14:paraId="114A3ABB"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7BBE45C"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E3481C1"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2F6284E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191902B"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854C44B"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6FB690E" w14:textId="77777777" w:rsidR="001979AE" w:rsidRPr="00EB582C" w:rsidRDefault="001979AE" w:rsidP="00176550">
            <w:pPr>
              <w:rPr>
                <w:lang w:val="en-US"/>
              </w:rPr>
            </w:pPr>
          </w:p>
        </w:tc>
      </w:tr>
      <w:tr w:rsidR="001979AE" w14:paraId="5BF5CB6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041348" w14:textId="77777777" w:rsidR="001979AE" w:rsidRDefault="001979AE" w:rsidP="00176550">
            <w:pPr>
              <w:rPr>
                <w:lang w:val="en-US"/>
              </w:rPr>
            </w:pPr>
            <w:r>
              <w:rPr>
                <w:lang w:val="en-US"/>
              </w:rPr>
              <w:t>71</w:t>
            </w:r>
          </w:p>
        </w:tc>
        <w:tc>
          <w:tcPr>
            <w:tcW w:w="1276" w:type="dxa"/>
            <w:gridSpan w:val="2"/>
            <w:tcBorders>
              <w:top w:val="single" w:sz="4" w:space="0" w:color="auto"/>
              <w:bottom w:val="single" w:sz="4" w:space="0" w:color="auto"/>
            </w:tcBorders>
          </w:tcPr>
          <w:p w14:paraId="2C649E07" w14:textId="77777777" w:rsidR="001979AE" w:rsidRDefault="001979AE" w:rsidP="00176550">
            <w:pPr>
              <w:rPr>
                <w:lang w:val="en-US"/>
              </w:rPr>
            </w:pPr>
            <w:r>
              <w:rPr>
                <w:lang w:val="en-US"/>
              </w:rPr>
              <w:t>CG01A1   k=4</w:t>
            </w:r>
          </w:p>
          <w:p w14:paraId="2B0F4989"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484E231" w14:textId="77777777" w:rsidR="001979AE" w:rsidRDefault="001979AE" w:rsidP="00176550">
            <w:pPr>
              <w:adjustRightInd w:val="0"/>
              <w:rPr>
                <w:rFonts w:ascii="Times New Roman CYR" w:hAnsi="Times New Roman CYR" w:cs="Times New Roman CYR"/>
                <w:sz w:val="16"/>
                <w:szCs w:val="16"/>
                <w:lang w:val="en-US"/>
              </w:rPr>
            </w:pPr>
            <w:r>
              <w:rPr>
                <w:lang w:val="en-US"/>
              </w:rPr>
              <w:t>Strat suport pentru pardoseli executat din mortar din ciment M 100-T de 3 cm grosime cu fata driscuita fin.Diferenta in plus sau in minus pentru fiecare 0,5 cm de strat suport din mortar M 100-T,  se adauga sau se scade</w:t>
            </w:r>
            <w:r>
              <w:rPr>
                <w:rFonts w:ascii="Times New Roman CYR" w:hAnsi="Times New Roman CYR" w:cs="Times New Roman CYR"/>
                <w:sz w:val="16"/>
                <w:szCs w:val="16"/>
                <w:lang w:val="en-US"/>
              </w:rPr>
              <w:t xml:space="preserve"> </w:t>
            </w:r>
          </w:p>
          <w:p w14:paraId="78E627F9" w14:textId="77777777" w:rsidR="001979AE" w:rsidRPr="00A74F9C" w:rsidRDefault="001979AE" w:rsidP="00176550">
            <w:pPr>
              <w:adjustRightInd w:val="0"/>
              <w:rPr>
                <w:rFonts w:ascii="Times New Roman CYR" w:hAnsi="Times New Roman CYR" w:cs="Times New Roman CYR"/>
                <w:sz w:val="16"/>
                <w:szCs w:val="16"/>
                <w:lang w:val="ru-MD"/>
              </w:rPr>
            </w:pPr>
            <w:r w:rsidRPr="00A74F9C">
              <w:rPr>
                <w:rFonts w:ascii="Times New Roman CYR" w:hAnsi="Times New Roman CYR" w:cs="Times New Roman CYR"/>
                <w:sz w:val="16"/>
                <w:szCs w:val="16"/>
                <w:lang w:val="ru-MD"/>
              </w:rPr>
              <w:t>Коэффициент к трудозатратам=4,00</w:t>
            </w:r>
          </w:p>
          <w:p w14:paraId="309861CF" w14:textId="77777777" w:rsidR="001979AE" w:rsidRPr="00A74F9C" w:rsidRDefault="001979AE" w:rsidP="00176550">
            <w:pPr>
              <w:adjustRightInd w:val="0"/>
              <w:rPr>
                <w:rFonts w:ascii="Times New Roman CYR" w:hAnsi="Times New Roman CYR" w:cs="Times New Roman CYR"/>
                <w:sz w:val="16"/>
                <w:szCs w:val="16"/>
                <w:lang w:val="ru-MD"/>
              </w:rPr>
            </w:pPr>
            <w:r w:rsidRPr="00A74F9C">
              <w:rPr>
                <w:rFonts w:ascii="Times New Roman CYR" w:hAnsi="Times New Roman CYR" w:cs="Times New Roman CYR"/>
                <w:sz w:val="16"/>
                <w:szCs w:val="16"/>
                <w:lang w:val="ru-MD"/>
              </w:rPr>
              <w:t>Коэффициент к материалам=4,00</w:t>
            </w:r>
          </w:p>
          <w:p w14:paraId="60ED20D5" w14:textId="77777777" w:rsidR="001979AE" w:rsidRDefault="001979AE" w:rsidP="00176550">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машинам=4,00</w:t>
            </w:r>
          </w:p>
          <w:p w14:paraId="04117508"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CC36BBB"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008A4C5"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31,10</w:t>
            </w:r>
          </w:p>
          <w:p w14:paraId="46A6107A"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BD2FC46"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824EF1C" w14:textId="77777777" w:rsidR="001979AE" w:rsidRDefault="001979AE" w:rsidP="00176550">
            <w:pPr>
              <w:jc w:val="center"/>
              <w:rPr>
                <w:lang w:val="en-US"/>
              </w:rPr>
            </w:pPr>
          </w:p>
        </w:tc>
      </w:tr>
      <w:tr w:rsidR="001979AE" w14:paraId="79A7197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8829A4" w14:textId="77777777" w:rsidR="001979AE" w:rsidRDefault="001979AE" w:rsidP="00176550">
            <w:pPr>
              <w:rPr>
                <w:lang w:val="en-US"/>
              </w:rPr>
            </w:pPr>
          </w:p>
        </w:tc>
        <w:tc>
          <w:tcPr>
            <w:tcW w:w="1276" w:type="dxa"/>
            <w:gridSpan w:val="2"/>
            <w:tcBorders>
              <w:top w:val="nil"/>
              <w:bottom w:val="single" w:sz="2" w:space="0" w:color="auto"/>
            </w:tcBorders>
            <w:vAlign w:val="center"/>
          </w:tcPr>
          <w:p w14:paraId="25B27DE1" w14:textId="77777777" w:rsidR="001979AE" w:rsidRDefault="001979AE" w:rsidP="00176550">
            <w:pPr>
              <w:jc w:val="center"/>
              <w:rPr>
                <w:sz w:val="16"/>
                <w:szCs w:val="16"/>
                <w:lang w:val="en-US"/>
              </w:rPr>
            </w:pPr>
            <w:r>
              <w:rPr>
                <w:sz w:val="16"/>
                <w:szCs w:val="16"/>
                <w:lang w:val="en-US"/>
              </w:rPr>
              <w:t>7132030012600</w:t>
            </w:r>
          </w:p>
        </w:tc>
        <w:tc>
          <w:tcPr>
            <w:tcW w:w="3402" w:type="dxa"/>
            <w:gridSpan w:val="2"/>
            <w:tcBorders>
              <w:top w:val="nil"/>
              <w:bottom w:val="single" w:sz="2" w:space="0" w:color="auto"/>
            </w:tcBorders>
          </w:tcPr>
          <w:p w14:paraId="4B93D99C" w14:textId="77777777" w:rsidR="001979AE" w:rsidRDefault="001979AE" w:rsidP="00176550">
            <w:pPr>
              <w:rPr>
                <w:lang w:val="en-US"/>
              </w:rPr>
            </w:pPr>
            <w:r>
              <w:rPr>
                <w:lang w:val="en-US"/>
              </w:rPr>
              <w:t>Mozaicar</w:t>
            </w:r>
          </w:p>
        </w:tc>
        <w:tc>
          <w:tcPr>
            <w:tcW w:w="1134" w:type="dxa"/>
            <w:tcBorders>
              <w:top w:val="nil"/>
              <w:bottom w:val="single" w:sz="2" w:space="0" w:color="auto"/>
            </w:tcBorders>
          </w:tcPr>
          <w:p w14:paraId="02100A58"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C698F30" w14:textId="77777777" w:rsidR="001979AE" w:rsidRDefault="001979AE" w:rsidP="00176550">
            <w:pPr>
              <w:rPr>
                <w:lang w:val="en-US"/>
              </w:rPr>
            </w:pPr>
            <w:r>
              <w:rPr>
                <w:lang w:val="en-US"/>
              </w:rPr>
              <w:t>12,44</w:t>
            </w:r>
          </w:p>
        </w:tc>
        <w:tc>
          <w:tcPr>
            <w:tcW w:w="1417" w:type="dxa"/>
            <w:tcBorders>
              <w:top w:val="nil"/>
              <w:bottom w:val="single" w:sz="2" w:space="0" w:color="auto"/>
            </w:tcBorders>
          </w:tcPr>
          <w:p w14:paraId="38A6E747" w14:textId="77777777" w:rsidR="001979AE" w:rsidRDefault="001979AE" w:rsidP="00176550">
            <w:pPr>
              <w:rPr>
                <w:lang w:val="en-US"/>
              </w:rPr>
            </w:pPr>
          </w:p>
        </w:tc>
        <w:tc>
          <w:tcPr>
            <w:tcW w:w="1420" w:type="dxa"/>
            <w:tcBorders>
              <w:top w:val="nil"/>
              <w:bottom w:val="single" w:sz="2" w:space="0" w:color="auto"/>
            </w:tcBorders>
          </w:tcPr>
          <w:p w14:paraId="76035A2B" w14:textId="77777777" w:rsidR="001979AE" w:rsidRDefault="001979AE" w:rsidP="00176550">
            <w:pPr>
              <w:rPr>
                <w:lang w:val="en-US"/>
              </w:rPr>
            </w:pPr>
          </w:p>
        </w:tc>
      </w:tr>
      <w:tr w:rsidR="001979AE" w14:paraId="1BCDE11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897940" w14:textId="77777777" w:rsidR="001979AE" w:rsidRDefault="001979AE" w:rsidP="00176550">
            <w:pPr>
              <w:rPr>
                <w:lang w:val="en-US"/>
              </w:rPr>
            </w:pPr>
          </w:p>
        </w:tc>
        <w:tc>
          <w:tcPr>
            <w:tcW w:w="1276" w:type="dxa"/>
            <w:gridSpan w:val="2"/>
            <w:tcBorders>
              <w:top w:val="nil"/>
              <w:bottom w:val="single" w:sz="2" w:space="0" w:color="auto"/>
            </w:tcBorders>
            <w:vAlign w:val="center"/>
          </w:tcPr>
          <w:p w14:paraId="26FD3F94"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5C7CD480"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3BF1142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A9E29D4" w14:textId="77777777" w:rsidR="001979AE" w:rsidRDefault="001979AE" w:rsidP="00176550">
            <w:pPr>
              <w:rPr>
                <w:lang w:val="en-US"/>
              </w:rPr>
            </w:pPr>
            <w:r>
              <w:rPr>
                <w:lang w:val="en-US"/>
              </w:rPr>
              <w:t>2,49</w:t>
            </w:r>
          </w:p>
        </w:tc>
        <w:tc>
          <w:tcPr>
            <w:tcW w:w="1417" w:type="dxa"/>
            <w:tcBorders>
              <w:top w:val="nil"/>
              <w:bottom w:val="single" w:sz="2" w:space="0" w:color="auto"/>
            </w:tcBorders>
          </w:tcPr>
          <w:p w14:paraId="10B77CD1" w14:textId="77777777" w:rsidR="001979AE" w:rsidRDefault="001979AE" w:rsidP="00176550">
            <w:pPr>
              <w:rPr>
                <w:lang w:val="en-US"/>
              </w:rPr>
            </w:pPr>
          </w:p>
        </w:tc>
        <w:tc>
          <w:tcPr>
            <w:tcW w:w="1420" w:type="dxa"/>
            <w:tcBorders>
              <w:top w:val="nil"/>
              <w:bottom w:val="single" w:sz="2" w:space="0" w:color="auto"/>
            </w:tcBorders>
          </w:tcPr>
          <w:p w14:paraId="6A3C0663" w14:textId="77777777" w:rsidR="001979AE" w:rsidRDefault="001979AE" w:rsidP="00176550">
            <w:pPr>
              <w:rPr>
                <w:lang w:val="en-US"/>
              </w:rPr>
            </w:pPr>
          </w:p>
        </w:tc>
      </w:tr>
      <w:tr w:rsidR="001979AE" w14:paraId="5C3E921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4173D1" w14:textId="77777777" w:rsidR="001979AE" w:rsidRDefault="001979AE" w:rsidP="00176550">
            <w:pPr>
              <w:rPr>
                <w:lang w:val="en-US"/>
              </w:rPr>
            </w:pPr>
          </w:p>
        </w:tc>
        <w:tc>
          <w:tcPr>
            <w:tcW w:w="1276" w:type="dxa"/>
            <w:gridSpan w:val="2"/>
            <w:tcBorders>
              <w:top w:val="nil"/>
              <w:bottom w:val="single" w:sz="2" w:space="0" w:color="auto"/>
            </w:tcBorders>
            <w:vAlign w:val="center"/>
          </w:tcPr>
          <w:p w14:paraId="1E04FCCF"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4063498C"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3C094A1D" w14:textId="77777777" w:rsidR="001979AE" w:rsidRDefault="001979AE" w:rsidP="00176550">
            <w:pPr>
              <w:rPr>
                <w:lang w:val="en-US"/>
              </w:rPr>
            </w:pPr>
            <w:r>
              <w:rPr>
                <w:lang w:val="en-US"/>
              </w:rPr>
              <w:t>kg</w:t>
            </w:r>
          </w:p>
        </w:tc>
        <w:tc>
          <w:tcPr>
            <w:tcW w:w="1134" w:type="dxa"/>
            <w:tcBorders>
              <w:top w:val="nil"/>
              <w:bottom w:val="single" w:sz="2" w:space="0" w:color="auto"/>
            </w:tcBorders>
          </w:tcPr>
          <w:p w14:paraId="4B6D1499" w14:textId="77777777" w:rsidR="001979AE" w:rsidRDefault="001979AE" w:rsidP="00176550">
            <w:pPr>
              <w:rPr>
                <w:lang w:val="en-US"/>
              </w:rPr>
            </w:pPr>
            <w:r>
              <w:rPr>
                <w:lang w:val="en-US"/>
              </w:rPr>
              <w:t>267,46</w:t>
            </w:r>
          </w:p>
        </w:tc>
        <w:tc>
          <w:tcPr>
            <w:tcW w:w="1417" w:type="dxa"/>
            <w:tcBorders>
              <w:top w:val="nil"/>
              <w:bottom w:val="single" w:sz="2" w:space="0" w:color="auto"/>
            </w:tcBorders>
          </w:tcPr>
          <w:p w14:paraId="32BC1829" w14:textId="77777777" w:rsidR="001979AE" w:rsidRDefault="001979AE" w:rsidP="00176550">
            <w:pPr>
              <w:rPr>
                <w:lang w:val="en-US"/>
              </w:rPr>
            </w:pPr>
          </w:p>
        </w:tc>
        <w:tc>
          <w:tcPr>
            <w:tcW w:w="1420" w:type="dxa"/>
            <w:tcBorders>
              <w:top w:val="nil"/>
              <w:bottom w:val="single" w:sz="2" w:space="0" w:color="auto"/>
            </w:tcBorders>
          </w:tcPr>
          <w:p w14:paraId="74F7A9EB" w14:textId="77777777" w:rsidR="001979AE" w:rsidRDefault="001979AE" w:rsidP="00176550">
            <w:pPr>
              <w:rPr>
                <w:lang w:val="en-US"/>
              </w:rPr>
            </w:pPr>
          </w:p>
        </w:tc>
      </w:tr>
      <w:tr w:rsidR="001979AE" w14:paraId="79EA05D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771741" w14:textId="77777777" w:rsidR="001979AE" w:rsidRDefault="001979AE" w:rsidP="00176550">
            <w:pPr>
              <w:rPr>
                <w:lang w:val="en-US"/>
              </w:rPr>
            </w:pPr>
          </w:p>
        </w:tc>
        <w:tc>
          <w:tcPr>
            <w:tcW w:w="1276" w:type="dxa"/>
            <w:gridSpan w:val="2"/>
            <w:tcBorders>
              <w:top w:val="nil"/>
              <w:bottom w:val="single" w:sz="2" w:space="0" w:color="auto"/>
            </w:tcBorders>
            <w:vAlign w:val="center"/>
          </w:tcPr>
          <w:p w14:paraId="5EC3FA78" w14:textId="77777777" w:rsidR="001979AE" w:rsidRDefault="001979AE" w:rsidP="00176550">
            <w:pPr>
              <w:jc w:val="center"/>
              <w:rPr>
                <w:sz w:val="16"/>
                <w:szCs w:val="16"/>
                <w:lang w:val="en-US"/>
              </w:rPr>
            </w:pPr>
            <w:r>
              <w:rPr>
                <w:sz w:val="16"/>
                <w:szCs w:val="16"/>
                <w:lang w:val="en-US"/>
              </w:rPr>
              <w:t>1421102200513</w:t>
            </w:r>
          </w:p>
        </w:tc>
        <w:tc>
          <w:tcPr>
            <w:tcW w:w="3402" w:type="dxa"/>
            <w:gridSpan w:val="2"/>
            <w:tcBorders>
              <w:top w:val="nil"/>
              <w:bottom w:val="single" w:sz="2" w:space="0" w:color="auto"/>
            </w:tcBorders>
          </w:tcPr>
          <w:p w14:paraId="1F6CAFFA" w14:textId="77777777" w:rsidR="001979AE" w:rsidRDefault="001979AE" w:rsidP="00176550">
            <w:pPr>
              <w:rPr>
                <w:lang w:val="en-US"/>
              </w:rPr>
            </w:pPr>
            <w:r>
              <w:rPr>
                <w:lang w:val="en-US"/>
              </w:rPr>
              <w:t>Nisip sortat nespalat de riu si lacuri 0,0-3,0 mm</w:t>
            </w:r>
          </w:p>
        </w:tc>
        <w:tc>
          <w:tcPr>
            <w:tcW w:w="1134" w:type="dxa"/>
            <w:tcBorders>
              <w:top w:val="nil"/>
              <w:bottom w:val="single" w:sz="2" w:space="0" w:color="auto"/>
            </w:tcBorders>
          </w:tcPr>
          <w:p w14:paraId="27A7D041" w14:textId="77777777" w:rsidR="001979AE" w:rsidRDefault="001979AE" w:rsidP="00176550">
            <w:pPr>
              <w:rPr>
                <w:lang w:val="en-US"/>
              </w:rPr>
            </w:pPr>
            <w:r>
              <w:rPr>
                <w:lang w:val="en-US"/>
              </w:rPr>
              <w:t>m3</w:t>
            </w:r>
          </w:p>
        </w:tc>
        <w:tc>
          <w:tcPr>
            <w:tcW w:w="1134" w:type="dxa"/>
            <w:tcBorders>
              <w:top w:val="nil"/>
              <w:bottom w:val="single" w:sz="2" w:space="0" w:color="auto"/>
            </w:tcBorders>
          </w:tcPr>
          <w:p w14:paraId="6BED1D8F" w14:textId="77777777" w:rsidR="001979AE" w:rsidRDefault="001979AE" w:rsidP="00176550">
            <w:pPr>
              <w:rPr>
                <w:lang w:val="en-US"/>
              </w:rPr>
            </w:pPr>
            <w:r>
              <w:rPr>
                <w:lang w:val="en-US"/>
              </w:rPr>
              <w:t>0,87</w:t>
            </w:r>
          </w:p>
        </w:tc>
        <w:tc>
          <w:tcPr>
            <w:tcW w:w="1417" w:type="dxa"/>
            <w:tcBorders>
              <w:top w:val="nil"/>
              <w:bottom w:val="single" w:sz="2" w:space="0" w:color="auto"/>
            </w:tcBorders>
          </w:tcPr>
          <w:p w14:paraId="0293EFE3" w14:textId="77777777" w:rsidR="001979AE" w:rsidRDefault="001979AE" w:rsidP="00176550">
            <w:pPr>
              <w:rPr>
                <w:lang w:val="en-US"/>
              </w:rPr>
            </w:pPr>
          </w:p>
        </w:tc>
        <w:tc>
          <w:tcPr>
            <w:tcW w:w="1420" w:type="dxa"/>
            <w:tcBorders>
              <w:top w:val="nil"/>
              <w:bottom w:val="single" w:sz="2" w:space="0" w:color="auto"/>
            </w:tcBorders>
          </w:tcPr>
          <w:p w14:paraId="0066918A" w14:textId="77777777" w:rsidR="001979AE" w:rsidRDefault="001979AE" w:rsidP="00176550">
            <w:pPr>
              <w:rPr>
                <w:lang w:val="en-US"/>
              </w:rPr>
            </w:pPr>
          </w:p>
        </w:tc>
      </w:tr>
      <w:tr w:rsidR="001979AE" w14:paraId="7A642BD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EF0E79" w14:textId="77777777" w:rsidR="001979AE" w:rsidRDefault="001979AE" w:rsidP="00176550">
            <w:pPr>
              <w:rPr>
                <w:lang w:val="en-US"/>
              </w:rPr>
            </w:pPr>
          </w:p>
        </w:tc>
        <w:tc>
          <w:tcPr>
            <w:tcW w:w="1276" w:type="dxa"/>
            <w:gridSpan w:val="2"/>
            <w:tcBorders>
              <w:top w:val="nil"/>
              <w:bottom w:val="single" w:sz="2" w:space="0" w:color="auto"/>
            </w:tcBorders>
            <w:vAlign w:val="center"/>
          </w:tcPr>
          <w:p w14:paraId="6B0B0DE6"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22211782"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6A8F9FE1" w14:textId="77777777" w:rsidR="001979AE" w:rsidRDefault="001979AE" w:rsidP="00176550">
            <w:pPr>
              <w:rPr>
                <w:lang w:val="en-US"/>
              </w:rPr>
            </w:pPr>
            <w:r>
              <w:rPr>
                <w:lang w:val="en-US"/>
              </w:rPr>
              <w:t>m3</w:t>
            </w:r>
          </w:p>
        </w:tc>
        <w:tc>
          <w:tcPr>
            <w:tcW w:w="1134" w:type="dxa"/>
            <w:tcBorders>
              <w:top w:val="nil"/>
              <w:bottom w:val="single" w:sz="2" w:space="0" w:color="auto"/>
            </w:tcBorders>
          </w:tcPr>
          <w:p w14:paraId="22F569C9" w14:textId="77777777" w:rsidR="001979AE" w:rsidRDefault="001979AE" w:rsidP="00176550">
            <w:pPr>
              <w:rPr>
                <w:lang w:val="en-US"/>
              </w:rPr>
            </w:pPr>
            <w:r>
              <w:rPr>
                <w:lang w:val="en-US"/>
              </w:rPr>
              <w:t>0,25</w:t>
            </w:r>
          </w:p>
        </w:tc>
        <w:tc>
          <w:tcPr>
            <w:tcW w:w="1417" w:type="dxa"/>
            <w:tcBorders>
              <w:top w:val="nil"/>
              <w:bottom w:val="single" w:sz="2" w:space="0" w:color="auto"/>
            </w:tcBorders>
          </w:tcPr>
          <w:p w14:paraId="3BE7FED7" w14:textId="77777777" w:rsidR="001979AE" w:rsidRDefault="001979AE" w:rsidP="00176550">
            <w:pPr>
              <w:rPr>
                <w:lang w:val="en-US"/>
              </w:rPr>
            </w:pPr>
          </w:p>
        </w:tc>
        <w:tc>
          <w:tcPr>
            <w:tcW w:w="1420" w:type="dxa"/>
            <w:tcBorders>
              <w:top w:val="nil"/>
              <w:bottom w:val="single" w:sz="2" w:space="0" w:color="auto"/>
            </w:tcBorders>
          </w:tcPr>
          <w:p w14:paraId="4E284822" w14:textId="77777777" w:rsidR="001979AE" w:rsidRDefault="001979AE" w:rsidP="00176550">
            <w:pPr>
              <w:rPr>
                <w:lang w:val="en-US"/>
              </w:rPr>
            </w:pPr>
          </w:p>
        </w:tc>
      </w:tr>
      <w:tr w:rsidR="001979AE" w14:paraId="21F6081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F3FCF3" w14:textId="77777777" w:rsidR="001979AE" w:rsidRDefault="001979AE" w:rsidP="00176550">
            <w:pPr>
              <w:rPr>
                <w:lang w:val="en-US"/>
              </w:rPr>
            </w:pPr>
          </w:p>
        </w:tc>
        <w:tc>
          <w:tcPr>
            <w:tcW w:w="1276" w:type="dxa"/>
            <w:gridSpan w:val="2"/>
            <w:tcBorders>
              <w:top w:val="nil"/>
              <w:bottom w:val="single" w:sz="2" w:space="0" w:color="auto"/>
            </w:tcBorders>
            <w:vAlign w:val="center"/>
          </w:tcPr>
          <w:p w14:paraId="7E3BE8B0"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5B5AB63A"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420DA683"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0B9C875" w14:textId="77777777" w:rsidR="001979AE" w:rsidRDefault="001979AE" w:rsidP="00176550">
            <w:pPr>
              <w:rPr>
                <w:lang w:val="en-US"/>
              </w:rPr>
            </w:pPr>
            <w:r>
              <w:rPr>
                <w:lang w:val="en-US"/>
              </w:rPr>
              <w:t>0,37</w:t>
            </w:r>
          </w:p>
        </w:tc>
        <w:tc>
          <w:tcPr>
            <w:tcW w:w="1417" w:type="dxa"/>
            <w:tcBorders>
              <w:top w:val="nil"/>
              <w:bottom w:val="single" w:sz="2" w:space="0" w:color="auto"/>
            </w:tcBorders>
          </w:tcPr>
          <w:p w14:paraId="124BF451" w14:textId="77777777" w:rsidR="001979AE" w:rsidRDefault="001979AE" w:rsidP="00176550">
            <w:pPr>
              <w:rPr>
                <w:lang w:val="en-US"/>
              </w:rPr>
            </w:pPr>
          </w:p>
        </w:tc>
        <w:tc>
          <w:tcPr>
            <w:tcW w:w="1418" w:type="dxa"/>
            <w:tcBorders>
              <w:top w:val="nil"/>
              <w:bottom w:val="single" w:sz="2" w:space="0" w:color="auto"/>
            </w:tcBorders>
          </w:tcPr>
          <w:p w14:paraId="06E889AB" w14:textId="77777777" w:rsidR="001979AE" w:rsidRDefault="001979AE" w:rsidP="00176550">
            <w:pPr>
              <w:rPr>
                <w:lang w:val="en-US"/>
              </w:rPr>
            </w:pPr>
          </w:p>
        </w:tc>
      </w:tr>
      <w:tr w:rsidR="001979AE" w14:paraId="5B531C0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A213B4" w14:textId="77777777" w:rsidR="001979AE" w:rsidRDefault="001979AE" w:rsidP="00176550">
            <w:pPr>
              <w:rPr>
                <w:lang w:val="en-US"/>
              </w:rPr>
            </w:pPr>
          </w:p>
        </w:tc>
        <w:tc>
          <w:tcPr>
            <w:tcW w:w="1276" w:type="dxa"/>
            <w:gridSpan w:val="2"/>
            <w:tcBorders>
              <w:top w:val="nil"/>
              <w:bottom w:val="single" w:sz="2" w:space="0" w:color="auto"/>
            </w:tcBorders>
            <w:vAlign w:val="center"/>
          </w:tcPr>
          <w:p w14:paraId="42DAD20F" w14:textId="77777777" w:rsidR="001979AE" w:rsidRDefault="001979AE" w:rsidP="00176550">
            <w:pPr>
              <w:jc w:val="center"/>
              <w:rPr>
                <w:sz w:val="16"/>
                <w:szCs w:val="16"/>
                <w:lang w:val="en-US"/>
              </w:rPr>
            </w:pPr>
            <w:r>
              <w:rPr>
                <w:sz w:val="16"/>
                <w:szCs w:val="16"/>
                <w:lang w:val="en-US"/>
              </w:rPr>
              <w:t>2952270003817</w:t>
            </w:r>
          </w:p>
        </w:tc>
        <w:tc>
          <w:tcPr>
            <w:tcW w:w="3402" w:type="dxa"/>
            <w:gridSpan w:val="2"/>
            <w:tcBorders>
              <w:top w:val="nil"/>
              <w:bottom w:val="single" w:sz="2" w:space="0" w:color="auto"/>
            </w:tcBorders>
          </w:tcPr>
          <w:p w14:paraId="5FB9520E" w14:textId="77777777" w:rsidR="001979AE" w:rsidRDefault="001979AE" w:rsidP="00176550">
            <w:pPr>
              <w:rPr>
                <w:lang w:val="en-US"/>
              </w:rPr>
            </w:pPr>
            <w:r>
              <w:rPr>
                <w:lang w:val="en-US"/>
              </w:rPr>
              <w:t>Malaxor  pentru mortar de 200 L actionat electric</w:t>
            </w:r>
          </w:p>
        </w:tc>
        <w:tc>
          <w:tcPr>
            <w:tcW w:w="1134" w:type="dxa"/>
            <w:tcBorders>
              <w:top w:val="nil"/>
              <w:bottom w:val="single" w:sz="2" w:space="0" w:color="auto"/>
            </w:tcBorders>
          </w:tcPr>
          <w:p w14:paraId="638DBD4C" w14:textId="77777777" w:rsidR="001979AE" w:rsidRDefault="001979AE" w:rsidP="00176550">
            <w:pPr>
              <w:rPr>
                <w:lang w:val="en-US"/>
              </w:rPr>
            </w:pPr>
            <w:r>
              <w:rPr>
                <w:lang w:val="en-US"/>
              </w:rPr>
              <w:t>h-ut</w:t>
            </w:r>
          </w:p>
        </w:tc>
        <w:tc>
          <w:tcPr>
            <w:tcW w:w="1134" w:type="dxa"/>
            <w:tcBorders>
              <w:top w:val="nil"/>
              <w:bottom w:val="single" w:sz="2" w:space="0" w:color="auto"/>
            </w:tcBorders>
          </w:tcPr>
          <w:p w14:paraId="4FA4011F" w14:textId="77777777" w:rsidR="001979AE" w:rsidRDefault="001979AE" w:rsidP="00176550">
            <w:pPr>
              <w:rPr>
                <w:lang w:val="en-US"/>
              </w:rPr>
            </w:pPr>
            <w:r>
              <w:rPr>
                <w:lang w:val="en-US"/>
              </w:rPr>
              <w:t>0,19</w:t>
            </w:r>
          </w:p>
        </w:tc>
        <w:tc>
          <w:tcPr>
            <w:tcW w:w="1417" w:type="dxa"/>
            <w:tcBorders>
              <w:top w:val="nil"/>
              <w:bottom w:val="single" w:sz="2" w:space="0" w:color="auto"/>
            </w:tcBorders>
          </w:tcPr>
          <w:p w14:paraId="61CBED68" w14:textId="77777777" w:rsidR="001979AE" w:rsidRDefault="001979AE" w:rsidP="00176550">
            <w:pPr>
              <w:rPr>
                <w:lang w:val="en-US"/>
              </w:rPr>
            </w:pPr>
          </w:p>
        </w:tc>
        <w:tc>
          <w:tcPr>
            <w:tcW w:w="1418" w:type="dxa"/>
            <w:tcBorders>
              <w:top w:val="nil"/>
              <w:bottom w:val="single" w:sz="2" w:space="0" w:color="auto"/>
            </w:tcBorders>
          </w:tcPr>
          <w:p w14:paraId="675FA53E" w14:textId="77777777" w:rsidR="001979AE" w:rsidRDefault="001979AE" w:rsidP="00176550">
            <w:pPr>
              <w:rPr>
                <w:lang w:val="en-US"/>
              </w:rPr>
            </w:pPr>
          </w:p>
        </w:tc>
      </w:tr>
      <w:tr w:rsidR="001979AE" w:rsidRPr="00EB582C" w14:paraId="2693674A" w14:textId="77777777" w:rsidTr="00176550">
        <w:trPr>
          <w:trHeight w:val="340"/>
        </w:trPr>
        <w:tc>
          <w:tcPr>
            <w:tcW w:w="709" w:type="dxa"/>
            <w:tcBorders>
              <w:top w:val="nil"/>
              <w:left w:val="single" w:sz="6" w:space="0" w:color="auto"/>
              <w:bottom w:val="nil"/>
              <w:right w:val="nil"/>
            </w:tcBorders>
          </w:tcPr>
          <w:p w14:paraId="1E6736F3"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8B3CC29"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4AC3077"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CCC0A89"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ABD2AA6"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619E5F8"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A980F65" w14:textId="77777777" w:rsidR="001979AE" w:rsidRPr="00EB582C" w:rsidRDefault="001979AE" w:rsidP="00176550">
            <w:pPr>
              <w:rPr>
                <w:lang w:val="en-US"/>
              </w:rPr>
            </w:pPr>
          </w:p>
        </w:tc>
      </w:tr>
      <w:tr w:rsidR="001979AE" w14:paraId="0A0F063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EE544D" w14:textId="77777777" w:rsidR="001979AE" w:rsidRDefault="001979AE" w:rsidP="00176550">
            <w:pPr>
              <w:rPr>
                <w:lang w:val="en-US"/>
              </w:rPr>
            </w:pPr>
            <w:r>
              <w:rPr>
                <w:lang w:val="en-US"/>
              </w:rPr>
              <w:t>72</w:t>
            </w:r>
          </w:p>
        </w:tc>
        <w:tc>
          <w:tcPr>
            <w:tcW w:w="1276" w:type="dxa"/>
            <w:gridSpan w:val="2"/>
            <w:tcBorders>
              <w:top w:val="single" w:sz="4" w:space="0" w:color="auto"/>
              <w:bottom w:val="single" w:sz="4" w:space="0" w:color="auto"/>
            </w:tcBorders>
          </w:tcPr>
          <w:p w14:paraId="752506AE" w14:textId="77777777" w:rsidR="001979AE" w:rsidRDefault="001979AE" w:rsidP="00176550">
            <w:pPr>
              <w:rPr>
                <w:lang w:val="en-US"/>
              </w:rPr>
            </w:pPr>
            <w:r>
              <w:rPr>
                <w:lang w:val="en-US"/>
              </w:rPr>
              <w:t>CG08A</w:t>
            </w:r>
          </w:p>
          <w:p w14:paraId="287E3307"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C786A17" w14:textId="77777777" w:rsidR="001979AE" w:rsidRDefault="001979AE" w:rsidP="00176550">
            <w:pPr>
              <w:adjustRightInd w:val="0"/>
              <w:rPr>
                <w:rFonts w:ascii="Times New Roman CYR" w:hAnsi="Times New Roman CYR" w:cs="Times New Roman CYR"/>
                <w:sz w:val="16"/>
                <w:szCs w:val="16"/>
                <w:lang w:val="en-US"/>
              </w:rPr>
            </w:pPr>
            <w:r>
              <w:rPr>
                <w:lang w:val="en-US"/>
              </w:rPr>
              <w:t xml:space="preserve">Pardoseli din materiale plastice montate pe suport existent, </w:t>
            </w:r>
            <w:r>
              <w:rPr>
                <w:lang w:val="en-US"/>
              </w:rPr>
              <w:lastRenderedPageBreak/>
              <w:t>curatate, inclusiv pervazurile din PVC, in incaperi cu suprafete mai mari de 16 mp, cu covor PVC lipit cu prenadez</w:t>
            </w:r>
            <w:r>
              <w:rPr>
                <w:rFonts w:ascii="Times New Roman CYR" w:hAnsi="Times New Roman CYR" w:cs="Times New Roman CYR"/>
                <w:sz w:val="16"/>
                <w:szCs w:val="16"/>
                <w:lang w:val="en-US"/>
              </w:rPr>
              <w:t xml:space="preserve"> </w:t>
            </w:r>
          </w:p>
          <w:p w14:paraId="028A9FF8" w14:textId="77777777" w:rsidR="001979AE" w:rsidRDefault="001979AE" w:rsidP="00176550">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(cuie, ticling,capace)=1,01</w:t>
            </w:r>
          </w:p>
          <w:p w14:paraId="1B2795A2"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8A42598" w14:textId="77777777" w:rsidR="001979AE" w:rsidRDefault="001979AE" w:rsidP="00176550">
            <w:pPr>
              <w:jc w:val="center"/>
              <w:rPr>
                <w:lang w:val="en-US"/>
              </w:rPr>
            </w:pPr>
            <w:r>
              <w:rPr>
                <w:lang w:val="en-US"/>
              </w:rPr>
              <w:lastRenderedPageBreak/>
              <w:t>m2</w:t>
            </w:r>
          </w:p>
        </w:tc>
        <w:tc>
          <w:tcPr>
            <w:tcW w:w="1134" w:type="dxa"/>
            <w:tcBorders>
              <w:top w:val="single" w:sz="4" w:space="0" w:color="auto"/>
              <w:bottom w:val="single" w:sz="4" w:space="0" w:color="auto"/>
            </w:tcBorders>
            <w:vAlign w:val="center"/>
          </w:tcPr>
          <w:p w14:paraId="2C431C79"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31,10</w:t>
            </w:r>
          </w:p>
          <w:p w14:paraId="25A82926"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F3F4C74"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A64DA13" w14:textId="77777777" w:rsidR="001979AE" w:rsidRDefault="001979AE" w:rsidP="00176550">
            <w:pPr>
              <w:jc w:val="center"/>
              <w:rPr>
                <w:lang w:val="en-US"/>
              </w:rPr>
            </w:pPr>
          </w:p>
        </w:tc>
      </w:tr>
      <w:tr w:rsidR="001979AE" w14:paraId="0B980F3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6F0508" w14:textId="77777777" w:rsidR="001979AE" w:rsidRDefault="001979AE" w:rsidP="00176550">
            <w:pPr>
              <w:rPr>
                <w:lang w:val="en-US"/>
              </w:rPr>
            </w:pPr>
          </w:p>
        </w:tc>
        <w:tc>
          <w:tcPr>
            <w:tcW w:w="1276" w:type="dxa"/>
            <w:gridSpan w:val="2"/>
            <w:tcBorders>
              <w:top w:val="nil"/>
              <w:bottom w:val="single" w:sz="2" w:space="0" w:color="auto"/>
            </w:tcBorders>
            <w:vAlign w:val="center"/>
          </w:tcPr>
          <w:p w14:paraId="272110EC"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3A9301E1"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34BBEDE7"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8A2969A" w14:textId="77777777" w:rsidR="001979AE" w:rsidRDefault="001979AE" w:rsidP="00176550">
            <w:pPr>
              <w:rPr>
                <w:lang w:val="en-US"/>
              </w:rPr>
            </w:pPr>
            <w:r>
              <w:rPr>
                <w:lang w:val="en-US"/>
              </w:rPr>
              <w:t>3,11</w:t>
            </w:r>
          </w:p>
        </w:tc>
        <w:tc>
          <w:tcPr>
            <w:tcW w:w="1417" w:type="dxa"/>
            <w:tcBorders>
              <w:top w:val="nil"/>
              <w:bottom w:val="single" w:sz="2" w:space="0" w:color="auto"/>
            </w:tcBorders>
          </w:tcPr>
          <w:p w14:paraId="00786A11" w14:textId="77777777" w:rsidR="001979AE" w:rsidRDefault="001979AE" w:rsidP="00176550">
            <w:pPr>
              <w:rPr>
                <w:lang w:val="en-US"/>
              </w:rPr>
            </w:pPr>
          </w:p>
        </w:tc>
        <w:tc>
          <w:tcPr>
            <w:tcW w:w="1420" w:type="dxa"/>
            <w:tcBorders>
              <w:top w:val="nil"/>
              <w:bottom w:val="single" w:sz="2" w:space="0" w:color="auto"/>
            </w:tcBorders>
          </w:tcPr>
          <w:p w14:paraId="2689B2AB" w14:textId="77777777" w:rsidR="001979AE" w:rsidRDefault="001979AE" w:rsidP="00176550">
            <w:pPr>
              <w:rPr>
                <w:lang w:val="en-US"/>
              </w:rPr>
            </w:pPr>
          </w:p>
        </w:tc>
      </w:tr>
      <w:tr w:rsidR="001979AE" w14:paraId="22C55A6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8C355D" w14:textId="77777777" w:rsidR="001979AE" w:rsidRDefault="001979AE" w:rsidP="00176550">
            <w:pPr>
              <w:rPr>
                <w:lang w:val="en-US"/>
              </w:rPr>
            </w:pPr>
          </w:p>
        </w:tc>
        <w:tc>
          <w:tcPr>
            <w:tcW w:w="1276" w:type="dxa"/>
            <w:gridSpan w:val="2"/>
            <w:tcBorders>
              <w:top w:val="nil"/>
              <w:bottom w:val="single" w:sz="2" w:space="0" w:color="auto"/>
            </w:tcBorders>
            <w:vAlign w:val="center"/>
          </w:tcPr>
          <w:p w14:paraId="14E80F76" w14:textId="77777777" w:rsidR="001979AE" w:rsidRDefault="001979AE" w:rsidP="00176550">
            <w:pPr>
              <w:jc w:val="center"/>
              <w:rPr>
                <w:sz w:val="16"/>
                <w:szCs w:val="16"/>
                <w:lang w:val="en-US"/>
              </w:rPr>
            </w:pPr>
            <w:r>
              <w:rPr>
                <w:sz w:val="16"/>
                <w:szCs w:val="16"/>
                <w:lang w:val="en-US"/>
              </w:rPr>
              <w:t>7129200011200</w:t>
            </w:r>
          </w:p>
        </w:tc>
        <w:tc>
          <w:tcPr>
            <w:tcW w:w="3402" w:type="dxa"/>
            <w:gridSpan w:val="2"/>
            <w:tcBorders>
              <w:top w:val="nil"/>
              <w:bottom w:val="single" w:sz="2" w:space="0" w:color="auto"/>
            </w:tcBorders>
          </w:tcPr>
          <w:p w14:paraId="25A5D56B" w14:textId="77777777" w:rsidR="001979AE" w:rsidRDefault="001979AE" w:rsidP="00176550">
            <w:pPr>
              <w:rPr>
                <w:lang w:val="en-US"/>
              </w:rPr>
            </w:pPr>
            <w:r>
              <w:rPr>
                <w:lang w:val="en-US"/>
              </w:rPr>
              <w:t>Finisor MP</w:t>
            </w:r>
          </w:p>
        </w:tc>
        <w:tc>
          <w:tcPr>
            <w:tcW w:w="1134" w:type="dxa"/>
            <w:tcBorders>
              <w:top w:val="nil"/>
              <w:bottom w:val="single" w:sz="2" w:space="0" w:color="auto"/>
            </w:tcBorders>
          </w:tcPr>
          <w:p w14:paraId="65F9428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67970DC" w14:textId="77777777" w:rsidR="001979AE" w:rsidRDefault="001979AE" w:rsidP="00176550">
            <w:pPr>
              <w:rPr>
                <w:lang w:val="en-US"/>
              </w:rPr>
            </w:pPr>
            <w:r>
              <w:rPr>
                <w:lang w:val="en-US"/>
              </w:rPr>
              <w:t>31,10</w:t>
            </w:r>
          </w:p>
        </w:tc>
        <w:tc>
          <w:tcPr>
            <w:tcW w:w="1417" w:type="dxa"/>
            <w:tcBorders>
              <w:top w:val="nil"/>
              <w:bottom w:val="single" w:sz="2" w:space="0" w:color="auto"/>
            </w:tcBorders>
          </w:tcPr>
          <w:p w14:paraId="1BEB7686" w14:textId="77777777" w:rsidR="001979AE" w:rsidRDefault="001979AE" w:rsidP="00176550">
            <w:pPr>
              <w:rPr>
                <w:lang w:val="en-US"/>
              </w:rPr>
            </w:pPr>
          </w:p>
        </w:tc>
        <w:tc>
          <w:tcPr>
            <w:tcW w:w="1420" w:type="dxa"/>
            <w:tcBorders>
              <w:top w:val="nil"/>
              <w:bottom w:val="single" w:sz="2" w:space="0" w:color="auto"/>
            </w:tcBorders>
          </w:tcPr>
          <w:p w14:paraId="332EBAE9" w14:textId="77777777" w:rsidR="001979AE" w:rsidRDefault="001979AE" w:rsidP="00176550">
            <w:pPr>
              <w:rPr>
                <w:lang w:val="en-US"/>
              </w:rPr>
            </w:pPr>
          </w:p>
        </w:tc>
      </w:tr>
      <w:tr w:rsidR="001979AE" w14:paraId="46AF0FD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291DFF" w14:textId="77777777" w:rsidR="001979AE" w:rsidRDefault="001979AE" w:rsidP="00176550">
            <w:pPr>
              <w:rPr>
                <w:lang w:val="en-US"/>
              </w:rPr>
            </w:pPr>
          </w:p>
        </w:tc>
        <w:tc>
          <w:tcPr>
            <w:tcW w:w="1276" w:type="dxa"/>
            <w:gridSpan w:val="2"/>
            <w:tcBorders>
              <w:top w:val="nil"/>
              <w:bottom w:val="single" w:sz="2" w:space="0" w:color="auto"/>
            </w:tcBorders>
            <w:vAlign w:val="center"/>
          </w:tcPr>
          <w:p w14:paraId="2C70828D" w14:textId="77777777" w:rsidR="001979AE" w:rsidRDefault="001979AE" w:rsidP="00176550">
            <w:pPr>
              <w:jc w:val="center"/>
              <w:rPr>
                <w:sz w:val="16"/>
                <w:szCs w:val="16"/>
                <w:lang w:val="en-US"/>
              </w:rPr>
            </w:pPr>
            <w:r>
              <w:rPr>
                <w:sz w:val="16"/>
                <w:szCs w:val="16"/>
                <w:lang w:val="en-US"/>
              </w:rPr>
              <w:t>2523116716345</w:t>
            </w:r>
          </w:p>
        </w:tc>
        <w:tc>
          <w:tcPr>
            <w:tcW w:w="3402" w:type="dxa"/>
            <w:gridSpan w:val="2"/>
            <w:tcBorders>
              <w:top w:val="nil"/>
              <w:bottom w:val="single" w:sz="2" w:space="0" w:color="auto"/>
            </w:tcBorders>
          </w:tcPr>
          <w:p w14:paraId="734D1690" w14:textId="77777777" w:rsidR="001979AE" w:rsidRDefault="001979AE" w:rsidP="00176550">
            <w:pPr>
              <w:rPr>
                <w:lang w:val="en-US"/>
              </w:rPr>
            </w:pPr>
            <w:r>
              <w:rPr>
                <w:lang w:val="en-US"/>
              </w:rPr>
              <w:t>Covor PVC</w:t>
            </w:r>
          </w:p>
        </w:tc>
        <w:tc>
          <w:tcPr>
            <w:tcW w:w="1134" w:type="dxa"/>
            <w:tcBorders>
              <w:top w:val="nil"/>
              <w:bottom w:val="single" w:sz="2" w:space="0" w:color="auto"/>
            </w:tcBorders>
          </w:tcPr>
          <w:p w14:paraId="6F678D1E" w14:textId="77777777" w:rsidR="001979AE" w:rsidRDefault="001979AE" w:rsidP="00176550">
            <w:pPr>
              <w:rPr>
                <w:lang w:val="en-US"/>
              </w:rPr>
            </w:pPr>
            <w:r>
              <w:rPr>
                <w:lang w:val="en-US"/>
              </w:rPr>
              <w:t>m2</w:t>
            </w:r>
          </w:p>
        </w:tc>
        <w:tc>
          <w:tcPr>
            <w:tcW w:w="1134" w:type="dxa"/>
            <w:tcBorders>
              <w:top w:val="nil"/>
              <w:bottom w:val="single" w:sz="2" w:space="0" w:color="auto"/>
            </w:tcBorders>
          </w:tcPr>
          <w:p w14:paraId="729DAD02" w14:textId="77777777" w:rsidR="001979AE" w:rsidRDefault="001979AE" w:rsidP="00176550">
            <w:pPr>
              <w:rPr>
                <w:lang w:val="en-US"/>
              </w:rPr>
            </w:pPr>
            <w:r>
              <w:rPr>
                <w:lang w:val="en-US"/>
              </w:rPr>
              <w:t>32,98</w:t>
            </w:r>
          </w:p>
        </w:tc>
        <w:tc>
          <w:tcPr>
            <w:tcW w:w="1417" w:type="dxa"/>
            <w:tcBorders>
              <w:top w:val="nil"/>
              <w:bottom w:val="single" w:sz="2" w:space="0" w:color="auto"/>
            </w:tcBorders>
          </w:tcPr>
          <w:p w14:paraId="26032256" w14:textId="77777777" w:rsidR="001979AE" w:rsidRDefault="001979AE" w:rsidP="00176550">
            <w:pPr>
              <w:rPr>
                <w:lang w:val="en-US"/>
              </w:rPr>
            </w:pPr>
          </w:p>
        </w:tc>
        <w:tc>
          <w:tcPr>
            <w:tcW w:w="1420" w:type="dxa"/>
            <w:tcBorders>
              <w:top w:val="nil"/>
              <w:bottom w:val="single" w:sz="2" w:space="0" w:color="auto"/>
            </w:tcBorders>
          </w:tcPr>
          <w:p w14:paraId="6148F36A" w14:textId="77777777" w:rsidR="001979AE" w:rsidRDefault="001979AE" w:rsidP="00176550">
            <w:pPr>
              <w:rPr>
                <w:lang w:val="en-US"/>
              </w:rPr>
            </w:pPr>
          </w:p>
        </w:tc>
      </w:tr>
      <w:tr w:rsidR="001979AE" w14:paraId="65EF37C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004968" w14:textId="77777777" w:rsidR="001979AE" w:rsidRDefault="001979AE" w:rsidP="00176550">
            <w:pPr>
              <w:rPr>
                <w:lang w:val="en-US"/>
              </w:rPr>
            </w:pPr>
          </w:p>
        </w:tc>
        <w:tc>
          <w:tcPr>
            <w:tcW w:w="1276" w:type="dxa"/>
            <w:gridSpan w:val="2"/>
            <w:tcBorders>
              <w:top w:val="nil"/>
              <w:bottom w:val="single" w:sz="2" w:space="0" w:color="auto"/>
            </w:tcBorders>
            <w:vAlign w:val="center"/>
          </w:tcPr>
          <w:p w14:paraId="370CF67F" w14:textId="77777777" w:rsidR="001979AE" w:rsidRDefault="001979AE" w:rsidP="00176550">
            <w:pPr>
              <w:jc w:val="center"/>
              <w:rPr>
                <w:sz w:val="16"/>
                <w:szCs w:val="16"/>
                <w:lang w:val="en-US"/>
              </w:rPr>
            </w:pPr>
            <w:r>
              <w:rPr>
                <w:sz w:val="16"/>
                <w:szCs w:val="16"/>
                <w:lang w:val="en-US"/>
              </w:rPr>
              <w:t>2430226101234</w:t>
            </w:r>
          </w:p>
        </w:tc>
        <w:tc>
          <w:tcPr>
            <w:tcW w:w="3402" w:type="dxa"/>
            <w:gridSpan w:val="2"/>
            <w:tcBorders>
              <w:top w:val="nil"/>
              <w:bottom w:val="single" w:sz="2" w:space="0" w:color="auto"/>
            </w:tcBorders>
          </w:tcPr>
          <w:p w14:paraId="07592634" w14:textId="77777777" w:rsidR="001979AE" w:rsidRDefault="001979AE" w:rsidP="00176550">
            <w:pPr>
              <w:rPr>
                <w:lang w:val="en-US"/>
              </w:rPr>
            </w:pPr>
            <w:r>
              <w:rPr>
                <w:lang w:val="en-US"/>
              </w:rPr>
              <w:t>Grund prenadez tip M</w:t>
            </w:r>
          </w:p>
        </w:tc>
        <w:tc>
          <w:tcPr>
            <w:tcW w:w="1134" w:type="dxa"/>
            <w:tcBorders>
              <w:top w:val="nil"/>
              <w:bottom w:val="single" w:sz="2" w:space="0" w:color="auto"/>
            </w:tcBorders>
          </w:tcPr>
          <w:p w14:paraId="021B57FC" w14:textId="77777777" w:rsidR="001979AE" w:rsidRDefault="001979AE" w:rsidP="00176550">
            <w:pPr>
              <w:rPr>
                <w:lang w:val="en-US"/>
              </w:rPr>
            </w:pPr>
            <w:r>
              <w:rPr>
                <w:lang w:val="en-US"/>
              </w:rPr>
              <w:t>kg</w:t>
            </w:r>
          </w:p>
        </w:tc>
        <w:tc>
          <w:tcPr>
            <w:tcW w:w="1134" w:type="dxa"/>
            <w:tcBorders>
              <w:top w:val="nil"/>
              <w:bottom w:val="single" w:sz="2" w:space="0" w:color="auto"/>
            </w:tcBorders>
          </w:tcPr>
          <w:p w14:paraId="6E0B0FC6" w14:textId="77777777" w:rsidR="001979AE" w:rsidRDefault="001979AE" w:rsidP="00176550">
            <w:pPr>
              <w:rPr>
                <w:lang w:val="en-US"/>
              </w:rPr>
            </w:pPr>
            <w:r>
              <w:rPr>
                <w:lang w:val="en-US"/>
              </w:rPr>
              <w:t>0,94</w:t>
            </w:r>
          </w:p>
        </w:tc>
        <w:tc>
          <w:tcPr>
            <w:tcW w:w="1417" w:type="dxa"/>
            <w:tcBorders>
              <w:top w:val="nil"/>
              <w:bottom w:val="single" w:sz="2" w:space="0" w:color="auto"/>
            </w:tcBorders>
          </w:tcPr>
          <w:p w14:paraId="396905BC" w14:textId="77777777" w:rsidR="001979AE" w:rsidRDefault="001979AE" w:rsidP="00176550">
            <w:pPr>
              <w:rPr>
                <w:lang w:val="en-US"/>
              </w:rPr>
            </w:pPr>
          </w:p>
        </w:tc>
        <w:tc>
          <w:tcPr>
            <w:tcW w:w="1420" w:type="dxa"/>
            <w:tcBorders>
              <w:top w:val="nil"/>
              <w:bottom w:val="single" w:sz="2" w:space="0" w:color="auto"/>
            </w:tcBorders>
          </w:tcPr>
          <w:p w14:paraId="0D0DCFF2" w14:textId="77777777" w:rsidR="001979AE" w:rsidRDefault="001979AE" w:rsidP="00176550">
            <w:pPr>
              <w:rPr>
                <w:lang w:val="en-US"/>
              </w:rPr>
            </w:pPr>
          </w:p>
        </w:tc>
      </w:tr>
      <w:tr w:rsidR="001979AE" w14:paraId="36F17B2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3C98DA" w14:textId="77777777" w:rsidR="001979AE" w:rsidRDefault="001979AE" w:rsidP="00176550">
            <w:pPr>
              <w:rPr>
                <w:lang w:val="en-US"/>
              </w:rPr>
            </w:pPr>
          </w:p>
        </w:tc>
        <w:tc>
          <w:tcPr>
            <w:tcW w:w="1276" w:type="dxa"/>
            <w:gridSpan w:val="2"/>
            <w:tcBorders>
              <w:top w:val="nil"/>
              <w:bottom w:val="single" w:sz="2" w:space="0" w:color="auto"/>
            </w:tcBorders>
            <w:vAlign w:val="center"/>
          </w:tcPr>
          <w:p w14:paraId="20C0B3D2" w14:textId="77777777" w:rsidR="001979AE" w:rsidRDefault="001979AE" w:rsidP="00176550">
            <w:pPr>
              <w:jc w:val="center"/>
              <w:rPr>
                <w:sz w:val="16"/>
                <w:szCs w:val="16"/>
                <w:lang w:val="en-US"/>
              </w:rPr>
            </w:pPr>
            <w:r>
              <w:rPr>
                <w:sz w:val="16"/>
                <w:szCs w:val="16"/>
                <w:lang w:val="en-US"/>
              </w:rPr>
              <w:t>2462106110431</w:t>
            </w:r>
          </w:p>
        </w:tc>
        <w:tc>
          <w:tcPr>
            <w:tcW w:w="3402" w:type="dxa"/>
            <w:gridSpan w:val="2"/>
            <w:tcBorders>
              <w:top w:val="nil"/>
              <w:bottom w:val="single" w:sz="2" w:space="0" w:color="auto"/>
            </w:tcBorders>
          </w:tcPr>
          <w:p w14:paraId="1BBF43DA" w14:textId="77777777" w:rsidR="001979AE" w:rsidRDefault="001979AE" w:rsidP="00176550">
            <w:pPr>
              <w:rPr>
                <w:lang w:val="en-US"/>
              </w:rPr>
            </w:pPr>
            <w:r>
              <w:rPr>
                <w:lang w:val="en-US"/>
              </w:rPr>
              <w:t>Prenadez 300 NII 2829-74</w:t>
            </w:r>
          </w:p>
        </w:tc>
        <w:tc>
          <w:tcPr>
            <w:tcW w:w="1134" w:type="dxa"/>
            <w:tcBorders>
              <w:top w:val="nil"/>
              <w:bottom w:val="single" w:sz="2" w:space="0" w:color="auto"/>
            </w:tcBorders>
          </w:tcPr>
          <w:p w14:paraId="139ABD64" w14:textId="77777777" w:rsidR="001979AE" w:rsidRDefault="001979AE" w:rsidP="00176550">
            <w:pPr>
              <w:rPr>
                <w:lang w:val="en-US"/>
              </w:rPr>
            </w:pPr>
            <w:r>
              <w:rPr>
                <w:lang w:val="en-US"/>
              </w:rPr>
              <w:t>kg</w:t>
            </w:r>
          </w:p>
        </w:tc>
        <w:tc>
          <w:tcPr>
            <w:tcW w:w="1134" w:type="dxa"/>
            <w:tcBorders>
              <w:top w:val="nil"/>
              <w:bottom w:val="single" w:sz="2" w:space="0" w:color="auto"/>
            </w:tcBorders>
          </w:tcPr>
          <w:p w14:paraId="32606BD6" w14:textId="77777777" w:rsidR="001979AE" w:rsidRDefault="001979AE" w:rsidP="00176550">
            <w:pPr>
              <w:rPr>
                <w:lang w:val="en-US"/>
              </w:rPr>
            </w:pPr>
            <w:r>
              <w:rPr>
                <w:lang w:val="en-US"/>
              </w:rPr>
              <w:t>18,85</w:t>
            </w:r>
          </w:p>
        </w:tc>
        <w:tc>
          <w:tcPr>
            <w:tcW w:w="1417" w:type="dxa"/>
            <w:tcBorders>
              <w:top w:val="nil"/>
              <w:bottom w:val="single" w:sz="2" w:space="0" w:color="auto"/>
            </w:tcBorders>
          </w:tcPr>
          <w:p w14:paraId="3815C7A9" w14:textId="77777777" w:rsidR="001979AE" w:rsidRDefault="001979AE" w:rsidP="00176550">
            <w:pPr>
              <w:rPr>
                <w:lang w:val="en-US"/>
              </w:rPr>
            </w:pPr>
          </w:p>
        </w:tc>
        <w:tc>
          <w:tcPr>
            <w:tcW w:w="1420" w:type="dxa"/>
            <w:tcBorders>
              <w:top w:val="nil"/>
              <w:bottom w:val="single" w:sz="2" w:space="0" w:color="auto"/>
            </w:tcBorders>
          </w:tcPr>
          <w:p w14:paraId="36996CD8" w14:textId="77777777" w:rsidR="001979AE" w:rsidRDefault="001979AE" w:rsidP="00176550">
            <w:pPr>
              <w:rPr>
                <w:lang w:val="en-US"/>
              </w:rPr>
            </w:pPr>
          </w:p>
        </w:tc>
      </w:tr>
      <w:tr w:rsidR="001979AE" w14:paraId="5F8441B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0D609A" w14:textId="77777777" w:rsidR="001979AE" w:rsidRDefault="001979AE" w:rsidP="00176550">
            <w:pPr>
              <w:rPr>
                <w:lang w:val="en-US"/>
              </w:rPr>
            </w:pPr>
          </w:p>
        </w:tc>
        <w:tc>
          <w:tcPr>
            <w:tcW w:w="1276" w:type="dxa"/>
            <w:gridSpan w:val="2"/>
            <w:tcBorders>
              <w:top w:val="nil"/>
              <w:bottom w:val="single" w:sz="2" w:space="0" w:color="auto"/>
            </w:tcBorders>
            <w:vAlign w:val="center"/>
          </w:tcPr>
          <w:p w14:paraId="413FD5F4" w14:textId="77777777" w:rsidR="001979AE" w:rsidRDefault="001979AE" w:rsidP="00176550">
            <w:pPr>
              <w:jc w:val="center"/>
              <w:rPr>
                <w:sz w:val="16"/>
                <w:szCs w:val="16"/>
                <w:lang w:val="en-US"/>
              </w:rPr>
            </w:pPr>
            <w:r>
              <w:rPr>
                <w:sz w:val="16"/>
                <w:szCs w:val="16"/>
                <w:lang w:val="en-US"/>
              </w:rPr>
              <w:t>2430226109080</w:t>
            </w:r>
          </w:p>
        </w:tc>
        <w:tc>
          <w:tcPr>
            <w:tcW w:w="3402" w:type="dxa"/>
            <w:gridSpan w:val="2"/>
            <w:tcBorders>
              <w:top w:val="nil"/>
              <w:bottom w:val="single" w:sz="2" w:space="0" w:color="auto"/>
            </w:tcBorders>
          </w:tcPr>
          <w:p w14:paraId="48FFBB98" w14:textId="77777777" w:rsidR="001979AE" w:rsidRDefault="001979AE" w:rsidP="00176550">
            <w:pPr>
              <w:rPr>
                <w:lang w:val="en-US"/>
              </w:rPr>
            </w:pPr>
            <w:r>
              <w:rPr>
                <w:lang w:val="en-US"/>
              </w:rPr>
              <w:t>Diluant prenadez</w:t>
            </w:r>
          </w:p>
        </w:tc>
        <w:tc>
          <w:tcPr>
            <w:tcW w:w="1134" w:type="dxa"/>
            <w:tcBorders>
              <w:top w:val="nil"/>
              <w:bottom w:val="single" w:sz="2" w:space="0" w:color="auto"/>
            </w:tcBorders>
          </w:tcPr>
          <w:p w14:paraId="15CC9AC7" w14:textId="77777777" w:rsidR="001979AE" w:rsidRDefault="001979AE" w:rsidP="00176550">
            <w:pPr>
              <w:rPr>
                <w:lang w:val="en-US"/>
              </w:rPr>
            </w:pPr>
            <w:r>
              <w:rPr>
                <w:lang w:val="en-US"/>
              </w:rPr>
              <w:t>kg</w:t>
            </w:r>
          </w:p>
        </w:tc>
        <w:tc>
          <w:tcPr>
            <w:tcW w:w="1134" w:type="dxa"/>
            <w:tcBorders>
              <w:top w:val="nil"/>
              <w:bottom w:val="single" w:sz="2" w:space="0" w:color="auto"/>
            </w:tcBorders>
          </w:tcPr>
          <w:p w14:paraId="655A6EA0" w14:textId="77777777" w:rsidR="001979AE" w:rsidRDefault="001979AE" w:rsidP="00176550">
            <w:pPr>
              <w:rPr>
                <w:lang w:val="en-US"/>
              </w:rPr>
            </w:pPr>
            <w:r>
              <w:rPr>
                <w:lang w:val="en-US"/>
              </w:rPr>
              <w:t>2,51</w:t>
            </w:r>
          </w:p>
        </w:tc>
        <w:tc>
          <w:tcPr>
            <w:tcW w:w="1417" w:type="dxa"/>
            <w:tcBorders>
              <w:top w:val="nil"/>
              <w:bottom w:val="single" w:sz="2" w:space="0" w:color="auto"/>
            </w:tcBorders>
          </w:tcPr>
          <w:p w14:paraId="5952E204" w14:textId="77777777" w:rsidR="001979AE" w:rsidRDefault="001979AE" w:rsidP="00176550">
            <w:pPr>
              <w:rPr>
                <w:lang w:val="en-US"/>
              </w:rPr>
            </w:pPr>
          </w:p>
        </w:tc>
        <w:tc>
          <w:tcPr>
            <w:tcW w:w="1420" w:type="dxa"/>
            <w:tcBorders>
              <w:top w:val="nil"/>
              <w:bottom w:val="single" w:sz="2" w:space="0" w:color="auto"/>
            </w:tcBorders>
          </w:tcPr>
          <w:p w14:paraId="5BB590E3" w14:textId="77777777" w:rsidR="001979AE" w:rsidRDefault="001979AE" w:rsidP="00176550">
            <w:pPr>
              <w:rPr>
                <w:lang w:val="en-US"/>
              </w:rPr>
            </w:pPr>
          </w:p>
        </w:tc>
      </w:tr>
      <w:tr w:rsidR="001979AE" w14:paraId="3858311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D9B683" w14:textId="77777777" w:rsidR="001979AE" w:rsidRDefault="001979AE" w:rsidP="00176550">
            <w:pPr>
              <w:rPr>
                <w:lang w:val="en-US"/>
              </w:rPr>
            </w:pPr>
          </w:p>
        </w:tc>
        <w:tc>
          <w:tcPr>
            <w:tcW w:w="1276" w:type="dxa"/>
            <w:gridSpan w:val="2"/>
            <w:tcBorders>
              <w:top w:val="nil"/>
              <w:bottom w:val="single" w:sz="2" w:space="0" w:color="auto"/>
            </w:tcBorders>
            <w:vAlign w:val="center"/>
          </w:tcPr>
          <w:p w14:paraId="0E3B9FCD"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206E37A4"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3F5962F3" w14:textId="77777777" w:rsidR="001979AE" w:rsidRDefault="001979AE" w:rsidP="00176550">
            <w:pPr>
              <w:rPr>
                <w:lang w:val="en-US"/>
              </w:rPr>
            </w:pPr>
            <w:r>
              <w:rPr>
                <w:lang w:val="en-US"/>
              </w:rPr>
              <w:t>kg</w:t>
            </w:r>
          </w:p>
        </w:tc>
        <w:tc>
          <w:tcPr>
            <w:tcW w:w="1134" w:type="dxa"/>
            <w:tcBorders>
              <w:top w:val="nil"/>
              <w:bottom w:val="single" w:sz="2" w:space="0" w:color="auto"/>
            </w:tcBorders>
          </w:tcPr>
          <w:p w14:paraId="6335CBFB" w14:textId="77777777" w:rsidR="001979AE" w:rsidRDefault="001979AE" w:rsidP="00176550">
            <w:pPr>
              <w:rPr>
                <w:lang w:val="en-US"/>
              </w:rPr>
            </w:pPr>
            <w:r>
              <w:rPr>
                <w:lang w:val="en-US"/>
              </w:rPr>
              <w:t>15,71</w:t>
            </w:r>
          </w:p>
        </w:tc>
        <w:tc>
          <w:tcPr>
            <w:tcW w:w="1417" w:type="dxa"/>
            <w:tcBorders>
              <w:top w:val="nil"/>
              <w:bottom w:val="single" w:sz="2" w:space="0" w:color="auto"/>
            </w:tcBorders>
          </w:tcPr>
          <w:p w14:paraId="21DF55DF" w14:textId="77777777" w:rsidR="001979AE" w:rsidRDefault="001979AE" w:rsidP="00176550">
            <w:pPr>
              <w:rPr>
                <w:lang w:val="en-US"/>
              </w:rPr>
            </w:pPr>
          </w:p>
        </w:tc>
        <w:tc>
          <w:tcPr>
            <w:tcW w:w="1420" w:type="dxa"/>
            <w:tcBorders>
              <w:top w:val="nil"/>
              <w:bottom w:val="single" w:sz="2" w:space="0" w:color="auto"/>
            </w:tcBorders>
          </w:tcPr>
          <w:p w14:paraId="0FEDFEE4" w14:textId="77777777" w:rsidR="001979AE" w:rsidRDefault="001979AE" w:rsidP="00176550">
            <w:pPr>
              <w:rPr>
                <w:lang w:val="en-US"/>
              </w:rPr>
            </w:pPr>
          </w:p>
        </w:tc>
      </w:tr>
      <w:tr w:rsidR="001979AE" w14:paraId="19E7C04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611FE5" w14:textId="77777777" w:rsidR="001979AE" w:rsidRDefault="001979AE" w:rsidP="00176550">
            <w:pPr>
              <w:rPr>
                <w:lang w:val="en-US"/>
              </w:rPr>
            </w:pPr>
          </w:p>
        </w:tc>
        <w:tc>
          <w:tcPr>
            <w:tcW w:w="1276" w:type="dxa"/>
            <w:gridSpan w:val="2"/>
            <w:tcBorders>
              <w:top w:val="nil"/>
              <w:bottom w:val="single" w:sz="2" w:space="0" w:color="auto"/>
            </w:tcBorders>
            <w:vAlign w:val="center"/>
          </w:tcPr>
          <w:p w14:paraId="6B115F6B"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148673CD"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0515308E" w14:textId="77777777" w:rsidR="001979AE" w:rsidRDefault="001979AE" w:rsidP="00176550">
            <w:pPr>
              <w:rPr>
                <w:lang w:val="en-US"/>
              </w:rPr>
            </w:pPr>
            <w:r>
              <w:rPr>
                <w:lang w:val="en-US"/>
              </w:rPr>
              <w:t>m3</w:t>
            </w:r>
          </w:p>
        </w:tc>
        <w:tc>
          <w:tcPr>
            <w:tcW w:w="1134" w:type="dxa"/>
            <w:tcBorders>
              <w:top w:val="nil"/>
              <w:bottom w:val="single" w:sz="2" w:space="0" w:color="auto"/>
            </w:tcBorders>
          </w:tcPr>
          <w:p w14:paraId="18F46A17" w14:textId="77777777" w:rsidR="001979AE" w:rsidRDefault="001979AE" w:rsidP="00176550">
            <w:pPr>
              <w:rPr>
                <w:lang w:val="en-US"/>
              </w:rPr>
            </w:pPr>
            <w:r>
              <w:rPr>
                <w:lang w:val="en-US"/>
              </w:rPr>
              <w:t>0,05</w:t>
            </w:r>
          </w:p>
        </w:tc>
        <w:tc>
          <w:tcPr>
            <w:tcW w:w="1417" w:type="dxa"/>
            <w:tcBorders>
              <w:top w:val="nil"/>
              <w:bottom w:val="single" w:sz="2" w:space="0" w:color="auto"/>
            </w:tcBorders>
          </w:tcPr>
          <w:p w14:paraId="7396B82A" w14:textId="77777777" w:rsidR="001979AE" w:rsidRDefault="001979AE" w:rsidP="00176550">
            <w:pPr>
              <w:rPr>
                <w:lang w:val="en-US"/>
              </w:rPr>
            </w:pPr>
          </w:p>
        </w:tc>
        <w:tc>
          <w:tcPr>
            <w:tcW w:w="1420" w:type="dxa"/>
            <w:tcBorders>
              <w:top w:val="nil"/>
              <w:bottom w:val="single" w:sz="2" w:space="0" w:color="auto"/>
            </w:tcBorders>
          </w:tcPr>
          <w:p w14:paraId="78240BDB" w14:textId="77777777" w:rsidR="001979AE" w:rsidRDefault="001979AE" w:rsidP="00176550">
            <w:pPr>
              <w:rPr>
                <w:lang w:val="en-US"/>
              </w:rPr>
            </w:pPr>
          </w:p>
        </w:tc>
      </w:tr>
      <w:tr w:rsidR="001979AE" w14:paraId="6DCB4E5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C83709" w14:textId="77777777" w:rsidR="001979AE" w:rsidRDefault="001979AE" w:rsidP="00176550">
            <w:pPr>
              <w:rPr>
                <w:lang w:val="en-US"/>
              </w:rPr>
            </w:pPr>
          </w:p>
        </w:tc>
        <w:tc>
          <w:tcPr>
            <w:tcW w:w="1276" w:type="dxa"/>
            <w:gridSpan w:val="2"/>
            <w:tcBorders>
              <w:top w:val="nil"/>
              <w:bottom w:val="single" w:sz="2" w:space="0" w:color="auto"/>
            </w:tcBorders>
            <w:vAlign w:val="center"/>
          </w:tcPr>
          <w:p w14:paraId="1DF44CE8" w14:textId="77777777" w:rsidR="001979AE" w:rsidRDefault="001979AE" w:rsidP="00176550">
            <w:pPr>
              <w:jc w:val="center"/>
              <w:rPr>
                <w:sz w:val="16"/>
                <w:szCs w:val="16"/>
                <w:lang w:val="en-US"/>
              </w:rPr>
            </w:pPr>
            <w:r>
              <w:rPr>
                <w:sz w:val="16"/>
                <w:szCs w:val="16"/>
                <w:lang w:val="en-US"/>
              </w:rPr>
              <w:t>2462106109925</w:t>
            </w:r>
          </w:p>
        </w:tc>
        <w:tc>
          <w:tcPr>
            <w:tcW w:w="3402" w:type="dxa"/>
            <w:gridSpan w:val="2"/>
            <w:tcBorders>
              <w:top w:val="nil"/>
              <w:bottom w:val="single" w:sz="2" w:space="0" w:color="auto"/>
            </w:tcBorders>
          </w:tcPr>
          <w:p w14:paraId="403724D7" w14:textId="77777777" w:rsidR="001979AE" w:rsidRDefault="001979AE" w:rsidP="00176550">
            <w:pPr>
              <w:rPr>
                <w:lang w:val="en-US"/>
              </w:rPr>
            </w:pPr>
            <w:r>
              <w:rPr>
                <w:lang w:val="en-US"/>
              </w:rPr>
              <w:t>Aracet dp 50 mich NI 1345-64</w:t>
            </w:r>
          </w:p>
        </w:tc>
        <w:tc>
          <w:tcPr>
            <w:tcW w:w="1134" w:type="dxa"/>
            <w:tcBorders>
              <w:top w:val="nil"/>
              <w:bottom w:val="single" w:sz="2" w:space="0" w:color="auto"/>
            </w:tcBorders>
          </w:tcPr>
          <w:p w14:paraId="1E8D2DAA" w14:textId="77777777" w:rsidR="001979AE" w:rsidRDefault="001979AE" w:rsidP="00176550">
            <w:pPr>
              <w:rPr>
                <w:lang w:val="en-US"/>
              </w:rPr>
            </w:pPr>
            <w:r>
              <w:rPr>
                <w:lang w:val="en-US"/>
              </w:rPr>
              <w:t>kg</w:t>
            </w:r>
          </w:p>
        </w:tc>
        <w:tc>
          <w:tcPr>
            <w:tcW w:w="1134" w:type="dxa"/>
            <w:tcBorders>
              <w:top w:val="nil"/>
              <w:bottom w:val="single" w:sz="2" w:space="0" w:color="auto"/>
            </w:tcBorders>
          </w:tcPr>
          <w:p w14:paraId="291D9944" w14:textId="77777777" w:rsidR="001979AE" w:rsidRDefault="001979AE" w:rsidP="00176550">
            <w:pPr>
              <w:rPr>
                <w:lang w:val="en-US"/>
              </w:rPr>
            </w:pPr>
            <w:r>
              <w:rPr>
                <w:lang w:val="en-US"/>
              </w:rPr>
              <w:t>6,28</w:t>
            </w:r>
          </w:p>
        </w:tc>
        <w:tc>
          <w:tcPr>
            <w:tcW w:w="1417" w:type="dxa"/>
            <w:tcBorders>
              <w:top w:val="nil"/>
              <w:bottom w:val="single" w:sz="2" w:space="0" w:color="auto"/>
            </w:tcBorders>
          </w:tcPr>
          <w:p w14:paraId="6F8D9C9E" w14:textId="77777777" w:rsidR="001979AE" w:rsidRDefault="001979AE" w:rsidP="00176550">
            <w:pPr>
              <w:rPr>
                <w:lang w:val="en-US"/>
              </w:rPr>
            </w:pPr>
          </w:p>
        </w:tc>
        <w:tc>
          <w:tcPr>
            <w:tcW w:w="1420" w:type="dxa"/>
            <w:tcBorders>
              <w:top w:val="nil"/>
              <w:bottom w:val="single" w:sz="2" w:space="0" w:color="auto"/>
            </w:tcBorders>
          </w:tcPr>
          <w:p w14:paraId="26BE4E37" w14:textId="77777777" w:rsidR="001979AE" w:rsidRDefault="001979AE" w:rsidP="00176550">
            <w:pPr>
              <w:rPr>
                <w:lang w:val="en-US"/>
              </w:rPr>
            </w:pPr>
          </w:p>
        </w:tc>
      </w:tr>
      <w:tr w:rsidR="001979AE" w14:paraId="396682B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899948" w14:textId="77777777" w:rsidR="001979AE" w:rsidRDefault="001979AE" w:rsidP="00176550">
            <w:pPr>
              <w:rPr>
                <w:lang w:val="en-US"/>
              </w:rPr>
            </w:pPr>
          </w:p>
        </w:tc>
        <w:tc>
          <w:tcPr>
            <w:tcW w:w="1276" w:type="dxa"/>
            <w:gridSpan w:val="2"/>
            <w:tcBorders>
              <w:top w:val="nil"/>
              <w:bottom w:val="single" w:sz="2" w:space="0" w:color="auto"/>
            </w:tcBorders>
            <w:vAlign w:val="center"/>
          </w:tcPr>
          <w:p w14:paraId="58CA16D4" w14:textId="77777777" w:rsidR="001979AE" w:rsidRDefault="001979AE" w:rsidP="00176550">
            <w:pPr>
              <w:jc w:val="center"/>
              <w:rPr>
                <w:sz w:val="16"/>
                <w:szCs w:val="16"/>
                <w:lang w:val="en-US"/>
              </w:rPr>
            </w:pPr>
            <w:r>
              <w:rPr>
                <w:sz w:val="16"/>
                <w:szCs w:val="16"/>
                <w:lang w:val="en-US"/>
              </w:rPr>
              <w:t>2681116001317</w:t>
            </w:r>
          </w:p>
        </w:tc>
        <w:tc>
          <w:tcPr>
            <w:tcW w:w="3402" w:type="dxa"/>
            <w:gridSpan w:val="2"/>
            <w:tcBorders>
              <w:top w:val="nil"/>
              <w:bottom w:val="single" w:sz="2" w:space="0" w:color="auto"/>
            </w:tcBorders>
          </w:tcPr>
          <w:p w14:paraId="5BDA9B48" w14:textId="77777777" w:rsidR="001979AE" w:rsidRDefault="001979AE" w:rsidP="00176550">
            <w:pPr>
              <w:rPr>
                <w:lang w:val="en-US"/>
              </w:rPr>
            </w:pPr>
            <w:r>
              <w:rPr>
                <w:lang w:val="en-US"/>
              </w:rPr>
              <w:t>Piatra de frecat</w:t>
            </w:r>
          </w:p>
        </w:tc>
        <w:tc>
          <w:tcPr>
            <w:tcW w:w="1134" w:type="dxa"/>
            <w:tcBorders>
              <w:top w:val="nil"/>
              <w:bottom w:val="single" w:sz="2" w:space="0" w:color="auto"/>
            </w:tcBorders>
          </w:tcPr>
          <w:p w14:paraId="6C83F1F2" w14:textId="77777777" w:rsidR="001979AE" w:rsidRDefault="001979AE" w:rsidP="00176550">
            <w:pPr>
              <w:rPr>
                <w:lang w:val="en-US"/>
              </w:rPr>
            </w:pPr>
            <w:r>
              <w:rPr>
                <w:lang w:val="en-US"/>
              </w:rPr>
              <w:t>kg</w:t>
            </w:r>
          </w:p>
        </w:tc>
        <w:tc>
          <w:tcPr>
            <w:tcW w:w="1134" w:type="dxa"/>
            <w:tcBorders>
              <w:top w:val="nil"/>
              <w:bottom w:val="single" w:sz="2" w:space="0" w:color="auto"/>
            </w:tcBorders>
          </w:tcPr>
          <w:p w14:paraId="1CE5B41F" w14:textId="77777777" w:rsidR="001979AE" w:rsidRDefault="001979AE" w:rsidP="00176550">
            <w:pPr>
              <w:rPr>
                <w:lang w:val="en-US"/>
              </w:rPr>
            </w:pPr>
            <w:r>
              <w:rPr>
                <w:lang w:val="en-US"/>
              </w:rPr>
              <w:t>0,75</w:t>
            </w:r>
          </w:p>
        </w:tc>
        <w:tc>
          <w:tcPr>
            <w:tcW w:w="1417" w:type="dxa"/>
            <w:tcBorders>
              <w:top w:val="nil"/>
              <w:bottom w:val="single" w:sz="2" w:space="0" w:color="auto"/>
            </w:tcBorders>
          </w:tcPr>
          <w:p w14:paraId="333BCF9F" w14:textId="77777777" w:rsidR="001979AE" w:rsidRDefault="001979AE" w:rsidP="00176550">
            <w:pPr>
              <w:rPr>
                <w:lang w:val="en-US"/>
              </w:rPr>
            </w:pPr>
          </w:p>
        </w:tc>
        <w:tc>
          <w:tcPr>
            <w:tcW w:w="1420" w:type="dxa"/>
            <w:tcBorders>
              <w:top w:val="nil"/>
              <w:bottom w:val="single" w:sz="2" w:space="0" w:color="auto"/>
            </w:tcBorders>
          </w:tcPr>
          <w:p w14:paraId="1898CFBF" w14:textId="77777777" w:rsidR="001979AE" w:rsidRDefault="001979AE" w:rsidP="00176550">
            <w:pPr>
              <w:rPr>
                <w:lang w:val="en-US"/>
              </w:rPr>
            </w:pPr>
          </w:p>
        </w:tc>
      </w:tr>
      <w:tr w:rsidR="001979AE" w14:paraId="560EB8E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B18664" w14:textId="77777777" w:rsidR="001979AE" w:rsidRDefault="001979AE" w:rsidP="00176550">
            <w:pPr>
              <w:rPr>
                <w:lang w:val="en-US"/>
              </w:rPr>
            </w:pPr>
          </w:p>
        </w:tc>
        <w:tc>
          <w:tcPr>
            <w:tcW w:w="1276" w:type="dxa"/>
            <w:gridSpan w:val="2"/>
            <w:tcBorders>
              <w:top w:val="nil"/>
              <w:bottom w:val="single" w:sz="2" w:space="0" w:color="auto"/>
            </w:tcBorders>
            <w:vAlign w:val="center"/>
          </w:tcPr>
          <w:p w14:paraId="317D70FD" w14:textId="77777777" w:rsidR="001979AE" w:rsidRDefault="001979AE" w:rsidP="00176550">
            <w:pPr>
              <w:jc w:val="center"/>
              <w:rPr>
                <w:sz w:val="16"/>
                <w:szCs w:val="16"/>
                <w:lang w:val="en-US"/>
              </w:rPr>
            </w:pPr>
            <w:r>
              <w:rPr>
                <w:sz w:val="16"/>
                <w:szCs w:val="16"/>
                <w:lang w:val="en-US"/>
              </w:rPr>
              <w:t>1421102200496</w:t>
            </w:r>
          </w:p>
        </w:tc>
        <w:tc>
          <w:tcPr>
            <w:tcW w:w="3402" w:type="dxa"/>
            <w:gridSpan w:val="2"/>
            <w:tcBorders>
              <w:top w:val="nil"/>
              <w:bottom w:val="single" w:sz="2" w:space="0" w:color="auto"/>
            </w:tcBorders>
          </w:tcPr>
          <w:p w14:paraId="34645867" w14:textId="77777777" w:rsidR="001979AE" w:rsidRDefault="001979AE" w:rsidP="00176550">
            <w:pPr>
              <w:rPr>
                <w:lang w:val="en-US"/>
              </w:rPr>
            </w:pPr>
            <w:r>
              <w:rPr>
                <w:lang w:val="en-US"/>
              </w:rPr>
              <w:t>Nisip sortat nespalat de riu si lacuri 0,0-1,0 mm</w:t>
            </w:r>
          </w:p>
        </w:tc>
        <w:tc>
          <w:tcPr>
            <w:tcW w:w="1134" w:type="dxa"/>
            <w:tcBorders>
              <w:top w:val="nil"/>
              <w:bottom w:val="single" w:sz="2" w:space="0" w:color="auto"/>
            </w:tcBorders>
          </w:tcPr>
          <w:p w14:paraId="08A02DA1" w14:textId="77777777" w:rsidR="001979AE" w:rsidRDefault="001979AE" w:rsidP="00176550">
            <w:pPr>
              <w:rPr>
                <w:lang w:val="en-US"/>
              </w:rPr>
            </w:pPr>
            <w:r>
              <w:rPr>
                <w:lang w:val="en-US"/>
              </w:rPr>
              <w:t>m3</w:t>
            </w:r>
          </w:p>
        </w:tc>
        <w:tc>
          <w:tcPr>
            <w:tcW w:w="1134" w:type="dxa"/>
            <w:tcBorders>
              <w:top w:val="nil"/>
              <w:bottom w:val="single" w:sz="2" w:space="0" w:color="auto"/>
            </w:tcBorders>
          </w:tcPr>
          <w:p w14:paraId="04033489" w14:textId="77777777" w:rsidR="001979AE" w:rsidRDefault="001979AE" w:rsidP="00176550">
            <w:pPr>
              <w:rPr>
                <w:lang w:val="en-US"/>
              </w:rPr>
            </w:pPr>
            <w:r>
              <w:rPr>
                <w:lang w:val="en-US"/>
              </w:rPr>
              <w:t>0,02</w:t>
            </w:r>
          </w:p>
        </w:tc>
        <w:tc>
          <w:tcPr>
            <w:tcW w:w="1417" w:type="dxa"/>
            <w:tcBorders>
              <w:top w:val="nil"/>
              <w:bottom w:val="single" w:sz="2" w:space="0" w:color="auto"/>
            </w:tcBorders>
          </w:tcPr>
          <w:p w14:paraId="0A032458" w14:textId="77777777" w:rsidR="001979AE" w:rsidRDefault="001979AE" w:rsidP="00176550">
            <w:pPr>
              <w:rPr>
                <w:lang w:val="en-US"/>
              </w:rPr>
            </w:pPr>
          </w:p>
        </w:tc>
        <w:tc>
          <w:tcPr>
            <w:tcW w:w="1420" w:type="dxa"/>
            <w:tcBorders>
              <w:top w:val="nil"/>
              <w:bottom w:val="single" w:sz="2" w:space="0" w:color="auto"/>
            </w:tcBorders>
          </w:tcPr>
          <w:p w14:paraId="3595FCC4" w14:textId="77777777" w:rsidR="001979AE" w:rsidRDefault="001979AE" w:rsidP="00176550">
            <w:pPr>
              <w:rPr>
                <w:lang w:val="en-US"/>
              </w:rPr>
            </w:pPr>
          </w:p>
        </w:tc>
      </w:tr>
      <w:tr w:rsidR="001979AE" w14:paraId="6E9F8D1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D85D9F" w14:textId="77777777" w:rsidR="001979AE" w:rsidRDefault="001979AE" w:rsidP="00176550">
            <w:pPr>
              <w:rPr>
                <w:lang w:val="en-US"/>
              </w:rPr>
            </w:pPr>
          </w:p>
        </w:tc>
        <w:tc>
          <w:tcPr>
            <w:tcW w:w="1276" w:type="dxa"/>
            <w:gridSpan w:val="2"/>
            <w:tcBorders>
              <w:top w:val="nil"/>
              <w:bottom w:val="single" w:sz="2" w:space="0" w:color="auto"/>
            </w:tcBorders>
            <w:vAlign w:val="center"/>
          </w:tcPr>
          <w:p w14:paraId="408C5F39" w14:textId="77777777" w:rsidR="001979AE" w:rsidRDefault="001979AE" w:rsidP="00176550">
            <w:pPr>
              <w:jc w:val="center"/>
              <w:rPr>
                <w:sz w:val="16"/>
                <w:szCs w:val="16"/>
                <w:lang w:val="en-US"/>
              </w:rPr>
            </w:pPr>
            <w:r>
              <w:rPr>
                <w:sz w:val="16"/>
                <w:szCs w:val="16"/>
                <w:lang w:val="en-US"/>
              </w:rPr>
              <w:t>2521106718386</w:t>
            </w:r>
          </w:p>
        </w:tc>
        <w:tc>
          <w:tcPr>
            <w:tcW w:w="3402" w:type="dxa"/>
            <w:gridSpan w:val="2"/>
            <w:tcBorders>
              <w:top w:val="nil"/>
              <w:bottom w:val="single" w:sz="2" w:space="0" w:color="auto"/>
            </w:tcBorders>
          </w:tcPr>
          <w:p w14:paraId="642DEBF7" w14:textId="77777777" w:rsidR="001979AE" w:rsidRDefault="001979AE" w:rsidP="00176550">
            <w:pPr>
              <w:rPr>
                <w:lang w:val="en-US"/>
              </w:rPr>
            </w:pPr>
            <w:r>
              <w:rPr>
                <w:lang w:val="en-US"/>
              </w:rPr>
              <w:t>Profil p.v.c., pervaz pardoseala</w:t>
            </w:r>
          </w:p>
        </w:tc>
        <w:tc>
          <w:tcPr>
            <w:tcW w:w="1134" w:type="dxa"/>
            <w:tcBorders>
              <w:top w:val="nil"/>
              <w:bottom w:val="single" w:sz="2" w:space="0" w:color="auto"/>
            </w:tcBorders>
          </w:tcPr>
          <w:p w14:paraId="50C24FE6" w14:textId="77777777" w:rsidR="001979AE" w:rsidRDefault="001979AE" w:rsidP="00176550">
            <w:pPr>
              <w:rPr>
                <w:lang w:val="en-US"/>
              </w:rPr>
            </w:pPr>
            <w:r>
              <w:rPr>
                <w:lang w:val="en-US"/>
              </w:rPr>
              <w:t>m</w:t>
            </w:r>
          </w:p>
        </w:tc>
        <w:tc>
          <w:tcPr>
            <w:tcW w:w="1134" w:type="dxa"/>
            <w:tcBorders>
              <w:top w:val="nil"/>
              <w:bottom w:val="single" w:sz="2" w:space="0" w:color="auto"/>
            </w:tcBorders>
          </w:tcPr>
          <w:p w14:paraId="49801D58" w14:textId="77777777" w:rsidR="001979AE" w:rsidRDefault="001979AE" w:rsidP="00176550">
            <w:pPr>
              <w:rPr>
                <w:lang w:val="en-US"/>
              </w:rPr>
            </w:pPr>
            <w:r>
              <w:rPr>
                <w:lang w:val="en-US"/>
              </w:rPr>
              <w:t>31,41</w:t>
            </w:r>
          </w:p>
        </w:tc>
        <w:tc>
          <w:tcPr>
            <w:tcW w:w="1417" w:type="dxa"/>
            <w:tcBorders>
              <w:top w:val="nil"/>
              <w:bottom w:val="single" w:sz="2" w:space="0" w:color="auto"/>
            </w:tcBorders>
          </w:tcPr>
          <w:p w14:paraId="52F29D4C" w14:textId="77777777" w:rsidR="001979AE" w:rsidRDefault="001979AE" w:rsidP="00176550">
            <w:pPr>
              <w:rPr>
                <w:lang w:val="en-US"/>
              </w:rPr>
            </w:pPr>
          </w:p>
        </w:tc>
        <w:tc>
          <w:tcPr>
            <w:tcW w:w="1420" w:type="dxa"/>
            <w:tcBorders>
              <w:top w:val="nil"/>
              <w:bottom w:val="single" w:sz="2" w:space="0" w:color="auto"/>
            </w:tcBorders>
          </w:tcPr>
          <w:p w14:paraId="40894EC4" w14:textId="77777777" w:rsidR="001979AE" w:rsidRDefault="001979AE" w:rsidP="00176550">
            <w:pPr>
              <w:rPr>
                <w:lang w:val="en-US"/>
              </w:rPr>
            </w:pPr>
          </w:p>
        </w:tc>
      </w:tr>
      <w:tr w:rsidR="001979AE" w14:paraId="7FDEEE8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F4AE07" w14:textId="77777777" w:rsidR="001979AE" w:rsidRDefault="001979AE" w:rsidP="00176550">
            <w:pPr>
              <w:rPr>
                <w:lang w:val="en-US"/>
              </w:rPr>
            </w:pPr>
          </w:p>
        </w:tc>
        <w:tc>
          <w:tcPr>
            <w:tcW w:w="1276" w:type="dxa"/>
            <w:gridSpan w:val="2"/>
            <w:tcBorders>
              <w:top w:val="nil"/>
              <w:bottom w:val="single" w:sz="2" w:space="0" w:color="auto"/>
            </w:tcBorders>
            <w:vAlign w:val="center"/>
          </w:tcPr>
          <w:p w14:paraId="3AC53A5B"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3B5C799E"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65B283F4" w14:textId="77777777" w:rsidR="001979AE" w:rsidRDefault="001979AE" w:rsidP="00176550">
            <w:pPr>
              <w:rPr>
                <w:lang w:val="en-US"/>
              </w:rPr>
            </w:pPr>
            <w:r>
              <w:rPr>
                <w:lang w:val="en-US"/>
              </w:rPr>
              <w:t>h-ut</w:t>
            </w:r>
          </w:p>
        </w:tc>
        <w:tc>
          <w:tcPr>
            <w:tcW w:w="1134" w:type="dxa"/>
            <w:tcBorders>
              <w:top w:val="nil"/>
              <w:bottom w:val="single" w:sz="2" w:space="0" w:color="auto"/>
            </w:tcBorders>
          </w:tcPr>
          <w:p w14:paraId="0C7D1484" w14:textId="77777777" w:rsidR="001979AE" w:rsidRDefault="001979AE" w:rsidP="00176550">
            <w:pPr>
              <w:rPr>
                <w:lang w:val="en-US"/>
              </w:rPr>
            </w:pPr>
            <w:r>
              <w:rPr>
                <w:lang w:val="en-US"/>
              </w:rPr>
              <w:t>0,93</w:t>
            </w:r>
          </w:p>
        </w:tc>
        <w:tc>
          <w:tcPr>
            <w:tcW w:w="1417" w:type="dxa"/>
            <w:tcBorders>
              <w:top w:val="nil"/>
              <w:bottom w:val="single" w:sz="2" w:space="0" w:color="auto"/>
            </w:tcBorders>
          </w:tcPr>
          <w:p w14:paraId="3588BC82" w14:textId="77777777" w:rsidR="001979AE" w:rsidRDefault="001979AE" w:rsidP="00176550">
            <w:pPr>
              <w:rPr>
                <w:lang w:val="en-US"/>
              </w:rPr>
            </w:pPr>
          </w:p>
        </w:tc>
        <w:tc>
          <w:tcPr>
            <w:tcW w:w="1418" w:type="dxa"/>
            <w:tcBorders>
              <w:top w:val="nil"/>
              <w:bottom w:val="single" w:sz="2" w:space="0" w:color="auto"/>
            </w:tcBorders>
          </w:tcPr>
          <w:p w14:paraId="59B495AD" w14:textId="77777777" w:rsidR="001979AE" w:rsidRDefault="001979AE" w:rsidP="00176550">
            <w:pPr>
              <w:rPr>
                <w:lang w:val="en-US"/>
              </w:rPr>
            </w:pPr>
          </w:p>
        </w:tc>
      </w:tr>
      <w:tr w:rsidR="001979AE" w:rsidRPr="00EB582C" w14:paraId="6D0169DE" w14:textId="77777777" w:rsidTr="00176550">
        <w:trPr>
          <w:trHeight w:val="340"/>
        </w:trPr>
        <w:tc>
          <w:tcPr>
            <w:tcW w:w="709" w:type="dxa"/>
            <w:tcBorders>
              <w:top w:val="nil"/>
              <w:left w:val="single" w:sz="6" w:space="0" w:color="auto"/>
              <w:bottom w:val="nil"/>
              <w:right w:val="nil"/>
            </w:tcBorders>
          </w:tcPr>
          <w:p w14:paraId="2670B0D8"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4C3D0A30"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5CBCA45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BFA3DDB"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5A23CBA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A47CDDC"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FB139C1" w14:textId="77777777" w:rsidR="001979AE" w:rsidRPr="00EB582C" w:rsidRDefault="001979AE" w:rsidP="00176550">
            <w:pPr>
              <w:rPr>
                <w:lang w:val="en-US"/>
              </w:rPr>
            </w:pPr>
          </w:p>
        </w:tc>
      </w:tr>
      <w:tr w:rsidR="001979AE" w14:paraId="64CE352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4751CC" w14:textId="77777777" w:rsidR="001979AE" w:rsidRDefault="001979AE" w:rsidP="00176550">
            <w:pPr>
              <w:rPr>
                <w:lang w:val="en-US"/>
              </w:rPr>
            </w:pPr>
            <w:r>
              <w:rPr>
                <w:lang w:val="en-US"/>
              </w:rPr>
              <w:t>73</w:t>
            </w:r>
          </w:p>
        </w:tc>
        <w:tc>
          <w:tcPr>
            <w:tcW w:w="1276" w:type="dxa"/>
            <w:gridSpan w:val="2"/>
            <w:tcBorders>
              <w:top w:val="single" w:sz="4" w:space="0" w:color="auto"/>
              <w:bottom w:val="single" w:sz="4" w:space="0" w:color="auto"/>
            </w:tcBorders>
          </w:tcPr>
          <w:p w14:paraId="4D19EB88" w14:textId="77777777" w:rsidR="001979AE" w:rsidRDefault="001979AE" w:rsidP="00176550">
            <w:pPr>
              <w:rPr>
                <w:lang w:val="en-US"/>
              </w:rPr>
            </w:pPr>
            <w:r>
              <w:rPr>
                <w:lang w:val="en-US"/>
              </w:rPr>
              <w:t>CK26D</w:t>
            </w:r>
          </w:p>
          <w:p w14:paraId="766D93E0"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4CEDF8D" w14:textId="77777777" w:rsidR="001979AE" w:rsidRDefault="001979AE" w:rsidP="00176550">
            <w:pPr>
              <w:adjustRightInd w:val="0"/>
              <w:rPr>
                <w:rFonts w:ascii="Times New Roman CYR" w:hAnsi="Times New Roman CYR" w:cs="Times New Roman CYR"/>
                <w:sz w:val="16"/>
                <w:szCs w:val="16"/>
                <w:lang w:val="en-US"/>
              </w:rPr>
            </w:pPr>
            <w:r>
              <w:rPr>
                <w:lang w:val="en-US"/>
              </w:rPr>
              <w:t>Prag din aluminiu montat la usa pe pardosea</w:t>
            </w:r>
            <w:r>
              <w:rPr>
                <w:rFonts w:ascii="Times New Roman CYR" w:hAnsi="Times New Roman CYR" w:cs="Times New Roman CYR"/>
                <w:sz w:val="16"/>
                <w:szCs w:val="16"/>
                <w:lang w:val="en-US"/>
              </w:rPr>
              <w:t xml:space="preserve"> </w:t>
            </w:r>
          </w:p>
          <w:p w14:paraId="6F6302B4"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446BB577"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731D7CA8"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1,20</w:t>
            </w:r>
          </w:p>
          <w:p w14:paraId="4D441E7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95252CA"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63EDDC1" w14:textId="77777777" w:rsidR="001979AE" w:rsidRDefault="001979AE" w:rsidP="00176550">
            <w:pPr>
              <w:jc w:val="center"/>
              <w:rPr>
                <w:lang w:val="en-US"/>
              </w:rPr>
            </w:pPr>
          </w:p>
        </w:tc>
      </w:tr>
      <w:tr w:rsidR="001979AE" w14:paraId="433585B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DA766E" w14:textId="77777777" w:rsidR="001979AE" w:rsidRDefault="001979AE" w:rsidP="00176550">
            <w:pPr>
              <w:rPr>
                <w:lang w:val="en-US"/>
              </w:rPr>
            </w:pPr>
          </w:p>
        </w:tc>
        <w:tc>
          <w:tcPr>
            <w:tcW w:w="1276" w:type="dxa"/>
            <w:gridSpan w:val="2"/>
            <w:tcBorders>
              <w:top w:val="nil"/>
              <w:bottom w:val="single" w:sz="2" w:space="0" w:color="auto"/>
            </w:tcBorders>
            <w:vAlign w:val="center"/>
          </w:tcPr>
          <w:p w14:paraId="38FE4290" w14:textId="77777777" w:rsidR="001979AE" w:rsidRDefault="001979AE" w:rsidP="00176550">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0D4C57AC" w14:textId="77777777" w:rsidR="001979AE" w:rsidRDefault="001979AE" w:rsidP="00176550">
            <w:pPr>
              <w:rPr>
                <w:lang w:val="en-US"/>
              </w:rPr>
            </w:pPr>
            <w:r>
              <w:rPr>
                <w:lang w:val="en-US"/>
              </w:rPr>
              <w:t>Timplar</w:t>
            </w:r>
          </w:p>
        </w:tc>
        <w:tc>
          <w:tcPr>
            <w:tcW w:w="1134" w:type="dxa"/>
            <w:tcBorders>
              <w:top w:val="nil"/>
              <w:bottom w:val="single" w:sz="2" w:space="0" w:color="auto"/>
            </w:tcBorders>
          </w:tcPr>
          <w:p w14:paraId="44CC0E4B"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34D1E8C" w14:textId="77777777" w:rsidR="001979AE" w:rsidRDefault="001979AE" w:rsidP="00176550">
            <w:pPr>
              <w:rPr>
                <w:lang w:val="en-US"/>
              </w:rPr>
            </w:pPr>
            <w:r>
              <w:rPr>
                <w:lang w:val="en-US"/>
              </w:rPr>
              <w:t>0,11</w:t>
            </w:r>
          </w:p>
        </w:tc>
        <w:tc>
          <w:tcPr>
            <w:tcW w:w="1417" w:type="dxa"/>
            <w:tcBorders>
              <w:top w:val="nil"/>
              <w:bottom w:val="single" w:sz="2" w:space="0" w:color="auto"/>
            </w:tcBorders>
          </w:tcPr>
          <w:p w14:paraId="2099CFC1" w14:textId="77777777" w:rsidR="001979AE" w:rsidRDefault="001979AE" w:rsidP="00176550">
            <w:pPr>
              <w:rPr>
                <w:lang w:val="en-US"/>
              </w:rPr>
            </w:pPr>
          </w:p>
        </w:tc>
        <w:tc>
          <w:tcPr>
            <w:tcW w:w="1420" w:type="dxa"/>
            <w:tcBorders>
              <w:top w:val="nil"/>
              <w:bottom w:val="single" w:sz="2" w:space="0" w:color="auto"/>
            </w:tcBorders>
          </w:tcPr>
          <w:p w14:paraId="47C3F25C" w14:textId="77777777" w:rsidR="001979AE" w:rsidRDefault="001979AE" w:rsidP="00176550">
            <w:pPr>
              <w:rPr>
                <w:lang w:val="en-US"/>
              </w:rPr>
            </w:pPr>
          </w:p>
        </w:tc>
      </w:tr>
      <w:tr w:rsidR="001979AE" w14:paraId="6CD3E3D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56C212" w14:textId="77777777" w:rsidR="001979AE" w:rsidRDefault="001979AE" w:rsidP="00176550">
            <w:pPr>
              <w:rPr>
                <w:lang w:val="en-US"/>
              </w:rPr>
            </w:pPr>
          </w:p>
        </w:tc>
        <w:tc>
          <w:tcPr>
            <w:tcW w:w="1276" w:type="dxa"/>
            <w:gridSpan w:val="2"/>
            <w:tcBorders>
              <w:top w:val="nil"/>
              <w:bottom w:val="single" w:sz="2" w:space="0" w:color="auto"/>
            </w:tcBorders>
            <w:vAlign w:val="center"/>
          </w:tcPr>
          <w:p w14:paraId="56602685"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41B2B16E"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7F4D9F2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FDE8A7B" w14:textId="77777777" w:rsidR="001979AE" w:rsidRDefault="001979AE" w:rsidP="00176550">
            <w:pPr>
              <w:rPr>
                <w:lang w:val="en-US"/>
              </w:rPr>
            </w:pPr>
            <w:r>
              <w:rPr>
                <w:lang w:val="en-US"/>
              </w:rPr>
              <w:t>0,01</w:t>
            </w:r>
          </w:p>
        </w:tc>
        <w:tc>
          <w:tcPr>
            <w:tcW w:w="1417" w:type="dxa"/>
            <w:tcBorders>
              <w:top w:val="nil"/>
              <w:bottom w:val="single" w:sz="2" w:space="0" w:color="auto"/>
            </w:tcBorders>
          </w:tcPr>
          <w:p w14:paraId="77737443" w14:textId="77777777" w:rsidR="001979AE" w:rsidRDefault="001979AE" w:rsidP="00176550">
            <w:pPr>
              <w:rPr>
                <w:lang w:val="en-US"/>
              </w:rPr>
            </w:pPr>
          </w:p>
        </w:tc>
        <w:tc>
          <w:tcPr>
            <w:tcW w:w="1420" w:type="dxa"/>
            <w:tcBorders>
              <w:top w:val="nil"/>
              <w:bottom w:val="single" w:sz="2" w:space="0" w:color="auto"/>
            </w:tcBorders>
          </w:tcPr>
          <w:p w14:paraId="2340178B" w14:textId="77777777" w:rsidR="001979AE" w:rsidRDefault="001979AE" w:rsidP="00176550">
            <w:pPr>
              <w:rPr>
                <w:lang w:val="en-US"/>
              </w:rPr>
            </w:pPr>
          </w:p>
        </w:tc>
      </w:tr>
      <w:tr w:rsidR="001979AE" w14:paraId="50E3E0E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D9BA94" w14:textId="77777777" w:rsidR="001979AE" w:rsidRDefault="001979AE" w:rsidP="00176550">
            <w:pPr>
              <w:rPr>
                <w:lang w:val="en-US"/>
              </w:rPr>
            </w:pPr>
          </w:p>
        </w:tc>
        <w:tc>
          <w:tcPr>
            <w:tcW w:w="1276" w:type="dxa"/>
            <w:gridSpan w:val="2"/>
            <w:tcBorders>
              <w:top w:val="nil"/>
              <w:bottom w:val="single" w:sz="2" w:space="0" w:color="auto"/>
            </w:tcBorders>
            <w:vAlign w:val="center"/>
          </w:tcPr>
          <w:p w14:paraId="16D78E38" w14:textId="77777777" w:rsidR="001979AE" w:rsidRDefault="001979AE" w:rsidP="00176550">
            <w:pPr>
              <w:jc w:val="center"/>
              <w:rPr>
                <w:sz w:val="16"/>
                <w:szCs w:val="16"/>
                <w:lang w:val="en-US"/>
              </w:rPr>
            </w:pPr>
            <w:r>
              <w:rPr>
                <w:sz w:val="16"/>
                <w:szCs w:val="16"/>
                <w:lang w:val="en-US"/>
              </w:rPr>
              <w:t>12743123549027</w:t>
            </w:r>
          </w:p>
        </w:tc>
        <w:tc>
          <w:tcPr>
            <w:tcW w:w="3402" w:type="dxa"/>
            <w:gridSpan w:val="2"/>
            <w:tcBorders>
              <w:top w:val="nil"/>
              <w:bottom w:val="single" w:sz="2" w:space="0" w:color="auto"/>
            </w:tcBorders>
          </w:tcPr>
          <w:p w14:paraId="6677B4A3" w14:textId="77777777" w:rsidR="001979AE" w:rsidRDefault="001979AE" w:rsidP="00176550">
            <w:pPr>
              <w:rPr>
                <w:lang w:val="en-US"/>
              </w:rPr>
            </w:pPr>
            <w:r>
              <w:rPr>
                <w:lang w:val="en-US"/>
              </w:rPr>
              <w:t>Prag din aluminiu la usa</w:t>
            </w:r>
          </w:p>
        </w:tc>
        <w:tc>
          <w:tcPr>
            <w:tcW w:w="1134" w:type="dxa"/>
            <w:tcBorders>
              <w:top w:val="nil"/>
              <w:bottom w:val="single" w:sz="2" w:space="0" w:color="auto"/>
            </w:tcBorders>
          </w:tcPr>
          <w:p w14:paraId="1959B732" w14:textId="77777777" w:rsidR="001979AE" w:rsidRDefault="001979AE" w:rsidP="00176550">
            <w:pPr>
              <w:rPr>
                <w:lang w:val="en-US"/>
              </w:rPr>
            </w:pPr>
            <w:r>
              <w:rPr>
                <w:lang w:val="en-US"/>
              </w:rPr>
              <w:t>m</w:t>
            </w:r>
          </w:p>
        </w:tc>
        <w:tc>
          <w:tcPr>
            <w:tcW w:w="1134" w:type="dxa"/>
            <w:tcBorders>
              <w:top w:val="nil"/>
              <w:bottom w:val="single" w:sz="2" w:space="0" w:color="auto"/>
            </w:tcBorders>
          </w:tcPr>
          <w:p w14:paraId="21D5B4CF" w14:textId="77777777" w:rsidR="001979AE" w:rsidRDefault="001979AE" w:rsidP="00176550">
            <w:pPr>
              <w:rPr>
                <w:lang w:val="en-US"/>
              </w:rPr>
            </w:pPr>
            <w:r>
              <w:rPr>
                <w:lang w:val="en-US"/>
              </w:rPr>
              <w:t>1,20</w:t>
            </w:r>
          </w:p>
        </w:tc>
        <w:tc>
          <w:tcPr>
            <w:tcW w:w="1417" w:type="dxa"/>
            <w:tcBorders>
              <w:top w:val="nil"/>
              <w:bottom w:val="single" w:sz="2" w:space="0" w:color="auto"/>
            </w:tcBorders>
          </w:tcPr>
          <w:p w14:paraId="1E863328" w14:textId="77777777" w:rsidR="001979AE" w:rsidRDefault="001979AE" w:rsidP="00176550">
            <w:pPr>
              <w:rPr>
                <w:lang w:val="en-US"/>
              </w:rPr>
            </w:pPr>
          </w:p>
        </w:tc>
        <w:tc>
          <w:tcPr>
            <w:tcW w:w="1420" w:type="dxa"/>
            <w:tcBorders>
              <w:top w:val="nil"/>
              <w:bottom w:val="single" w:sz="2" w:space="0" w:color="auto"/>
            </w:tcBorders>
          </w:tcPr>
          <w:p w14:paraId="1D6543B9" w14:textId="77777777" w:rsidR="001979AE" w:rsidRDefault="001979AE" w:rsidP="00176550">
            <w:pPr>
              <w:rPr>
                <w:lang w:val="en-US"/>
              </w:rPr>
            </w:pPr>
          </w:p>
        </w:tc>
      </w:tr>
      <w:tr w:rsidR="001979AE" w14:paraId="50C192A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37EFCF" w14:textId="77777777" w:rsidR="001979AE" w:rsidRDefault="001979AE" w:rsidP="00176550">
            <w:pPr>
              <w:rPr>
                <w:lang w:val="en-US"/>
              </w:rPr>
            </w:pPr>
          </w:p>
        </w:tc>
        <w:tc>
          <w:tcPr>
            <w:tcW w:w="1276" w:type="dxa"/>
            <w:gridSpan w:val="2"/>
            <w:tcBorders>
              <w:top w:val="nil"/>
              <w:bottom w:val="single" w:sz="2" w:space="0" w:color="auto"/>
            </w:tcBorders>
            <w:vAlign w:val="center"/>
          </w:tcPr>
          <w:p w14:paraId="69F7B5A2" w14:textId="77777777" w:rsidR="001979AE" w:rsidRDefault="001979AE" w:rsidP="00176550">
            <w:pPr>
              <w:jc w:val="center"/>
              <w:rPr>
                <w:sz w:val="16"/>
                <w:szCs w:val="16"/>
                <w:lang w:val="en-US"/>
              </w:rPr>
            </w:pPr>
            <w:r>
              <w:rPr>
                <w:sz w:val="16"/>
                <w:szCs w:val="16"/>
                <w:lang w:val="en-US"/>
              </w:rPr>
              <w:t>2874115829126</w:t>
            </w:r>
          </w:p>
        </w:tc>
        <w:tc>
          <w:tcPr>
            <w:tcW w:w="3402" w:type="dxa"/>
            <w:gridSpan w:val="2"/>
            <w:tcBorders>
              <w:top w:val="nil"/>
              <w:bottom w:val="single" w:sz="2" w:space="0" w:color="auto"/>
            </w:tcBorders>
          </w:tcPr>
          <w:p w14:paraId="5EFFF518" w14:textId="77777777" w:rsidR="001979AE" w:rsidRDefault="001979AE" w:rsidP="00176550">
            <w:pPr>
              <w:rPr>
                <w:lang w:val="en-US"/>
              </w:rPr>
            </w:pPr>
            <w:r>
              <w:rPr>
                <w:lang w:val="en-US"/>
              </w:rPr>
              <w:t>Suruburi cu cap inecat crestat 6 x 30 mm</w:t>
            </w:r>
          </w:p>
        </w:tc>
        <w:tc>
          <w:tcPr>
            <w:tcW w:w="1134" w:type="dxa"/>
            <w:tcBorders>
              <w:top w:val="nil"/>
              <w:bottom w:val="single" w:sz="2" w:space="0" w:color="auto"/>
            </w:tcBorders>
          </w:tcPr>
          <w:p w14:paraId="1C6A937B" w14:textId="77777777" w:rsidR="001979AE" w:rsidRDefault="001979AE" w:rsidP="00176550">
            <w:pPr>
              <w:rPr>
                <w:lang w:val="en-US"/>
              </w:rPr>
            </w:pPr>
            <w:r>
              <w:rPr>
                <w:lang w:val="en-US"/>
              </w:rPr>
              <w:t>buc</w:t>
            </w:r>
          </w:p>
        </w:tc>
        <w:tc>
          <w:tcPr>
            <w:tcW w:w="1134" w:type="dxa"/>
            <w:tcBorders>
              <w:top w:val="nil"/>
              <w:bottom w:val="single" w:sz="2" w:space="0" w:color="auto"/>
            </w:tcBorders>
          </w:tcPr>
          <w:p w14:paraId="3FA88F87" w14:textId="77777777" w:rsidR="001979AE" w:rsidRDefault="001979AE" w:rsidP="00176550">
            <w:pPr>
              <w:rPr>
                <w:lang w:val="en-US"/>
              </w:rPr>
            </w:pPr>
            <w:r>
              <w:rPr>
                <w:lang w:val="en-US"/>
              </w:rPr>
              <w:t>7,20</w:t>
            </w:r>
          </w:p>
        </w:tc>
        <w:tc>
          <w:tcPr>
            <w:tcW w:w="1417" w:type="dxa"/>
            <w:tcBorders>
              <w:top w:val="nil"/>
              <w:bottom w:val="single" w:sz="2" w:space="0" w:color="auto"/>
            </w:tcBorders>
          </w:tcPr>
          <w:p w14:paraId="40971093" w14:textId="77777777" w:rsidR="001979AE" w:rsidRDefault="001979AE" w:rsidP="00176550">
            <w:pPr>
              <w:rPr>
                <w:lang w:val="en-US"/>
              </w:rPr>
            </w:pPr>
          </w:p>
        </w:tc>
        <w:tc>
          <w:tcPr>
            <w:tcW w:w="1420" w:type="dxa"/>
            <w:tcBorders>
              <w:top w:val="nil"/>
              <w:bottom w:val="single" w:sz="2" w:space="0" w:color="auto"/>
            </w:tcBorders>
          </w:tcPr>
          <w:p w14:paraId="7E63ABC5" w14:textId="77777777" w:rsidR="001979AE" w:rsidRDefault="001979AE" w:rsidP="00176550">
            <w:pPr>
              <w:rPr>
                <w:lang w:val="en-US"/>
              </w:rPr>
            </w:pPr>
          </w:p>
        </w:tc>
      </w:tr>
      <w:tr w:rsidR="001979AE" w14:paraId="01950E2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234A9D" w14:textId="77777777" w:rsidR="001979AE" w:rsidRDefault="001979AE" w:rsidP="00176550">
            <w:pPr>
              <w:rPr>
                <w:lang w:val="en-US"/>
              </w:rPr>
            </w:pPr>
          </w:p>
        </w:tc>
        <w:tc>
          <w:tcPr>
            <w:tcW w:w="1276" w:type="dxa"/>
            <w:gridSpan w:val="2"/>
            <w:tcBorders>
              <w:top w:val="nil"/>
              <w:bottom w:val="single" w:sz="2" w:space="0" w:color="auto"/>
            </w:tcBorders>
            <w:vAlign w:val="center"/>
          </w:tcPr>
          <w:p w14:paraId="3DF222E1"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0D30F446"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2A17CF70" w14:textId="77777777" w:rsidR="001979AE" w:rsidRDefault="001979AE" w:rsidP="00176550">
            <w:pPr>
              <w:rPr>
                <w:lang w:val="en-US"/>
              </w:rPr>
            </w:pPr>
            <w:r>
              <w:rPr>
                <w:lang w:val="en-US"/>
              </w:rPr>
              <w:t>h-ut</w:t>
            </w:r>
          </w:p>
        </w:tc>
        <w:tc>
          <w:tcPr>
            <w:tcW w:w="1134" w:type="dxa"/>
            <w:tcBorders>
              <w:top w:val="nil"/>
              <w:bottom w:val="single" w:sz="2" w:space="0" w:color="auto"/>
            </w:tcBorders>
          </w:tcPr>
          <w:p w14:paraId="6E7DC364" w14:textId="77777777" w:rsidR="001979AE" w:rsidRDefault="001979AE" w:rsidP="00176550">
            <w:pPr>
              <w:rPr>
                <w:lang w:val="en-US"/>
              </w:rPr>
            </w:pPr>
            <w:r>
              <w:rPr>
                <w:lang w:val="en-US"/>
              </w:rPr>
              <w:t>0,01</w:t>
            </w:r>
          </w:p>
        </w:tc>
        <w:tc>
          <w:tcPr>
            <w:tcW w:w="1417" w:type="dxa"/>
            <w:tcBorders>
              <w:top w:val="nil"/>
              <w:bottom w:val="single" w:sz="2" w:space="0" w:color="auto"/>
            </w:tcBorders>
          </w:tcPr>
          <w:p w14:paraId="69BDCD02" w14:textId="77777777" w:rsidR="001979AE" w:rsidRDefault="001979AE" w:rsidP="00176550">
            <w:pPr>
              <w:rPr>
                <w:lang w:val="en-US"/>
              </w:rPr>
            </w:pPr>
          </w:p>
        </w:tc>
        <w:tc>
          <w:tcPr>
            <w:tcW w:w="1418" w:type="dxa"/>
            <w:tcBorders>
              <w:top w:val="nil"/>
              <w:bottom w:val="single" w:sz="2" w:space="0" w:color="auto"/>
            </w:tcBorders>
          </w:tcPr>
          <w:p w14:paraId="316EC555" w14:textId="77777777" w:rsidR="001979AE" w:rsidRDefault="001979AE" w:rsidP="00176550">
            <w:pPr>
              <w:rPr>
                <w:lang w:val="en-US"/>
              </w:rPr>
            </w:pPr>
          </w:p>
        </w:tc>
      </w:tr>
      <w:tr w:rsidR="001979AE" w:rsidRPr="00EB582C" w14:paraId="2EB3E2C5" w14:textId="77777777" w:rsidTr="00176550">
        <w:trPr>
          <w:trHeight w:val="340"/>
        </w:trPr>
        <w:tc>
          <w:tcPr>
            <w:tcW w:w="709" w:type="dxa"/>
            <w:tcBorders>
              <w:top w:val="nil"/>
              <w:left w:val="single" w:sz="6" w:space="0" w:color="auto"/>
              <w:bottom w:val="nil"/>
              <w:right w:val="nil"/>
            </w:tcBorders>
          </w:tcPr>
          <w:p w14:paraId="4E4D5B9D"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8C087A2"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5D1FF883"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2E8DAF4E"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C8B0487"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C396391"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0AD982D" w14:textId="77777777" w:rsidR="001979AE" w:rsidRPr="00EB582C" w:rsidRDefault="001979AE" w:rsidP="00176550">
            <w:pPr>
              <w:rPr>
                <w:lang w:val="en-US"/>
              </w:rPr>
            </w:pPr>
          </w:p>
        </w:tc>
      </w:tr>
      <w:tr w:rsidR="001979AE" w14:paraId="0AD23225"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460F7309" w14:textId="77777777" w:rsidR="001979AE" w:rsidRDefault="001979AE" w:rsidP="00176550">
            <w:pPr>
              <w:rPr>
                <w:sz w:val="8"/>
                <w:szCs w:val="8"/>
                <w:lang w:val="en-US"/>
              </w:rPr>
            </w:pPr>
          </w:p>
        </w:tc>
        <w:tc>
          <w:tcPr>
            <w:tcW w:w="1276" w:type="dxa"/>
            <w:gridSpan w:val="2"/>
            <w:tcBorders>
              <w:left w:val="nil"/>
              <w:bottom w:val="nil"/>
              <w:right w:val="nil"/>
            </w:tcBorders>
          </w:tcPr>
          <w:p w14:paraId="59BD0772" w14:textId="77777777" w:rsidR="001979AE" w:rsidRDefault="001979AE" w:rsidP="00176550">
            <w:pPr>
              <w:rPr>
                <w:sz w:val="8"/>
                <w:szCs w:val="8"/>
                <w:lang w:val="en-US"/>
              </w:rPr>
            </w:pPr>
          </w:p>
        </w:tc>
        <w:tc>
          <w:tcPr>
            <w:tcW w:w="3402" w:type="dxa"/>
            <w:gridSpan w:val="2"/>
            <w:tcBorders>
              <w:left w:val="nil"/>
              <w:bottom w:val="nil"/>
              <w:right w:val="nil"/>
            </w:tcBorders>
          </w:tcPr>
          <w:p w14:paraId="43D37ED3" w14:textId="77777777" w:rsidR="001979AE" w:rsidRDefault="001979AE" w:rsidP="00176550">
            <w:pPr>
              <w:rPr>
                <w:sz w:val="8"/>
                <w:szCs w:val="8"/>
                <w:lang w:val="en-US"/>
              </w:rPr>
            </w:pPr>
          </w:p>
          <w:p w14:paraId="23B53966" w14:textId="77777777" w:rsidR="001979AE" w:rsidRDefault="001979AE" w:rsidP="00176550">
            <w:pPr>
              <w:rPr>
                <w:sz w:val="8"/>
                <w:szCs w:val="8"/>
                <w:lang w:val="en-US"/>
              </w:rPr>
            </w:pPr>
          </w:p>
          <w:p w14:paraId="7A67C23C" w14:textId="77777777" w:rsidR="001979AE" w:rsidRDefault="001979AE" w:rsidP="00176550">
            <w:pPr>
              <w:rPr>
                <w:sz w:val="8"/>
                <w:szCs w:val="8"/>
                <w:lang w:val="en-US"/>
              </w:rPr>
            </w:pPr>
          </w:p>
        </w:tc>
        <w:tc>
          <w:tcPr>
            <w:tcW w:w="1134" w:type="dxa"/>
            <w:tcBorders>
              <w:left w:val="nil"/>
              <w:bottom w:val="nil"/>
              <w:right w:val="nil"/>
            </w:tcBorders>
          </w:tcPr>
          <w:p w14:paraId="7993833C" w14:textId="77777777" w:rsidR="001979AE" w:rsidRDefault="001979AE" w:rsidP="00176550">
            <w:pPr>
              <w:rPr>
                <w:sz w:val="8"/>
                <w:szCs w:val="8"/>
                <w:lang w:val="en-US"/>
              </w:rPr>
            </w:pPr>
          </w:p>
        </w:tc>
        <w:tc>
          <w:tcPr>
            <w:tcW w:w="1134" w:type="dxa"/>
            <w:tcBorders>
              <w:left w:val="nil"/>
              <w:bottom w:val="nil"/>
              <w:right w:val="nil"/>
            </w:tcBorders>
          </w:tcPr>
          <w:p w14:paraId="2B1E9659" w14:textId="77777777" w:rsidR="001979AE" w:rsidRDefault="001979AE" w:rsidP="00176550">
            <w:pPr>
              <w:rPr>
                <w:sz w:val="8"/>
                <w:szCs w:val="8"/>
                <w:lang w:val="en-US"/>
              </w:rPr>
            </w:pPr>
          </w:p>
        </w:tc>
        <w:tc>
          <w:tcPr>
            <w:tcW w:w="1417" w:type="dxa"/>
            <w:tcBorders>
              <w:left w:val="nil"/>
              <w:bottom w:val="nil"/>
              <w:right w:val="nil"/>
            </w:tcBorders>
          </w:tcPr>
          <w:p w14:paraId="4F7AB06B" w14:textId="77777777" w:rsidR="001979AE" w:rsidRDefault="001979AE" w:rsidP="00176550">
            <w:pPr>
              <w:rPr>
                <w:sz w:val="8"/>
                <w:szCs w:val="8"/>
                <w:lang w:val="en-US"/>
              </w:rPr>
            </w:pPr>
          </w:p>
        </w:tc>
        <w:tc>
          <w:tcPr>
            <w:tcW w:w="1418" w:type="dxa"/>
            <w:tcBorders>
              <w:left w:val="nil"/>
              <w:bottom w:val="nil"/>
            </w:tcBorders>
          </w:tcPr>
          <w:p w14:paraId="30CEDBC7" w14:textId="77777777" w:rsidR="001979AE" w:rsidRDefault="001979AE" w:rsidP="00176550">
            <w:pPr>
              <w:rPr>
                <w:sz w:val="8"/>
                <w:szCs w:val="8"/>
                <w:lang w:val="en-US"/>
              </w:rPr>
            </w:pPr>
          </w:p>
        </w:tc>
      </w:tr>
      <w:tr w:rsidR="001979AE" w:rsidRPr="00EB582C" w14:paraId="5F6CED11"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CDA688B"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1E971B1"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13BB5AEF"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159C4F2E"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28964EB6"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29565C08"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7115766B" w14:textId="77777777" w:rsidR="001979AE" w:rsidRPr="00EB582C" w:rsidRDefault="001979AE" w:rsidP="00176550">
            <w:pPr>
              <w:rPr>
                <w:lang w:val="en-US"/>
              </w:rPr>
            </w:pPr>
          </w:p>
        </w:tc>
      </w:tr>
      <w:tr w:rsidR="001979AE" w14:paraId="29C89CF7"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0CF8B4D"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651FF8EA"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169D113C"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22AAF7AD" w14:textId="77777777" w:rsidR="001979AE" w:rsidRDefault="001979AE" w:rsidP="00176550">
            <w:pPr>
              <w:rPr>
                <w:sz w:val="8"/>
                <w:szCs w:val="8"/>
                <w:lang w:val="en-US"/>
              </w:rPr>
            </w:pPr>
            <w:r>
              <w:rPr>
                <w:b/>
                <w:bCs/>
                <w:lang w:val="en-US"/>
              </w:rPr>
              <w:t xml:space="preserve">Total </w:t>
            </w:r>
            <w:r>
              <w:rPr>
                <w:b/>
                <w:bCs/>
                <w:sz w:val="22"/>
                <w:szCs w:val="22"/>
                <w:lang w:val="en-US"/>
              </w:rPr>
              <w:t>Cabinet 22</w:t>
            </w:r>
          </w:p>
        </w:tc>
        <w:tc>
          <w:tcPr>
            <w:tcW w:w="1134" w:type="dxa"/>
            <w:tcBorders>
              <w:top w:val="single" w:sz="4" w:space="0" w:color="auto"/>
              <w:left w:val="nil"/>
              <w:bottom w:val="single" w:sz="4" w:space="0" w:color="auto"/>
              <w:right w:val="nil"/>
            </w:tcBorders>
          </w:tcPr>
          <w:p w14:paraId="13EC6943"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6F8EF8C4"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5AEA77B4"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6FFF2202" w14:textId="77777777" w:rsidR="001979AE" w:rsidRDefault="001979AE" w:rsidP="00176550">
            <w:pPr>
              <w:rPr>
                <w:b/>
                <w:bCs/>
                <w:lang w:val="en-US"/>
              </w:rPr>
            </w:pPr>
          </w:p>
        </w:tc>
      </w:tr>
      <w:tr w:rsidR="001979AE" w14:paraId="2477B741" w14:textId="77777777" w:rsidTr="00176550">
        <w:tc>
          <w:tcPr>
            <w:tcW w:w="709" w:type="dxa"/>
            <w:tcBorders>
              <w:top w:val="nil"/>
              <w:left w:val="single" w:sz="6" w:space="0" w:color="auto"/>
              <w:bottom w:val="nil"/>
              <w:right w:val="nil"/>
            </w:tcBorders>
          </w:tcPr>
          <w:p w14:paraId="103A7B7C"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EA01007"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4D939710" w14:textId="77777777" w:rsidR="001979AE" w:rsidRPr="007F2714" w:rsidRDefault="001979AE" w:rsidP="00176550">
            <w:pPr>
              <w:rPr>
                <w:b/>
                <w:bCs/>
                <w:sz w:val="22"/>
                <w:szCs w:val="22"/>
                <w:lang w:val="en-US"/>
              </w:rPr>
            </w:pPr>
            <w:r w:rsidRPr="00B40365">
              <w:rPr>
                <w:b/>
                <w:bCs/>
                <w:sz w:val="22"/>
                <w:szCs w:val="22"/>
                <w:lang w:val="en-US"/>
              </w:rPr>
              <w:t>1.1.6. Cabinet 23</w:t>
            </w:r>
          </w:p>
          <w:p w14:paraId="32171555"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3A9A3386"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48B766C2" w14:textId="77777777" w:rsidR="001979AE" w:rsidRDefault="001979AE" w:rsidP="00176550">
            <w:pPr>
              <w:rPr>
                <w:lang w:val="en-US"/>
              </w:rPr>
            </w:pPr>
          </w:p>
        </w:tc>
        <w:tc>
          <w:tcPr>
            <w:tcW w:w="1417" w:type="dxa"/>
            <w:tcBorders>
              <w:top w:val="nil"/>
              <w:left w:val="single" w:sz="6" w:space="0" w:color="auto"/>
              <w:bottom w:val="nil"/>
              <w:right w:val="nil"/>
            </w:tcBorders>
          </w:tcPr>
          <w:p w14:paraId="3EEDFA77"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4AAE86D7" w14:textId="77777777" w:rsidR="001979AE" w:rsidRDefault="001979AE" w:rsidP="00176550">
            <w:pPr>
              <w:rPr>
                <w:lang w:val="en-US"/>
              </w:rPr>
            </w:pPr>
          </w:p>
        </w:tc>
      </w:tr>
      <w:tr w:rsidR="001979AE" w14:paraId="79E78E9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BE0797" w14:textId="77777777" w:rsidR="001979AE" w:rsidRDefault="001979AE" w:rsidP="00176550">
            <w:pPr>
              <w:rPr>
                <w:lang w:val="en-US"/>
              </w:rPr>
            </w:pPr>
            <w:r>
              <w:rPr>
                <w:lang w:val="en-US"/>
              </w:rPr>
              <w:t>74</w:t>
            </w:r>
          </w:p>
        </w:tc>
        <w:tc>
          <w:tcPr>
            <w:tcW w:w="1276" w:type="dxa"/>
            <w:gridSpan w:val="2"/>
            <w:tcBorders>
              <w:top w:val="single" w:sz="4" w:space="0" w:color="auto"/>
              <w:bottom w:val="single" w:sz="4" w:space="0" w:color="auto"/>
            </w:tcBorders>
          </w:tcPr>
          <w:p w14:paraId="5835F090" w14:textId="77777777" w:rsidR="001979AE" w:rsidRDefault="001979AE" w:rsidP="00176550">
            <w:pPr>
              <w:rPr>
                <w:lang w:val="en-US"/>
              </w:rPr>
            </w:pPr>
            <w:r>
              <w:rPr>
                <w:lang w:val="en-US"/>
              </w:rPr>
              <w:t>CN53A</w:t>
            </w:r>
          </w:p>
          <w:p w14:paraId="285AB3CF"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3AB0CA77"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2B540EE6"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2CC54F6"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03E43F2E"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15,00</w:t>
            </w:r>
          </w:p>
          <w:p w14:paraId="66588B12"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DDC16B1"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F5F6662" w14:textId="77777777" w:rsidR="001979AE" w:rsidRDefault="001979AE" w:rsidP="00176550">
            <w:pPr>
              <w:jc w:val="center"/>
              <w:rPr>
                <w:lang w:val="en-US"/>
              </w:rPr>
            </w:pPr>
          </w:p>
        </w:tc>
      </w:tr>
      <w:tr w:rsidR="001979AE" w14:paraId="1AEF6E5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566AFC" w14:textId="77777777" w:rsidR="001979AE" w:rsidRDefault="001979AE" w:rsidP="00176550">
            <w:pPr>
              <w:rPr>
                <w:lang w:val="en-US"/>
              </w:rPr>
            </w:pPr>
          </w:p>
        </w:tc>
        <w:tc>
          <w:tcPr>
            <w:tcW w:w="1276" w:type="dxa"/>
            <w:gridSpan w:val="2"/>
            <w:tcBorders>
              <w:top w:val="nil"/>
              <w:bottom w:val="single" w:sz="2" w:space="0" w:color="auto"/>
            </w:tcBorders>
            <w:vAlign w:val="center"/>
          </w:tcPr>
          <w:p w14:paraId="6553127F"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3EF980E2"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04D2236A"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CA54DA9" w14:textId="77777777" w:rsidR="001979AE" w:rsidRDefault="001979AE" w:rsidP="00176550">
            <w:pPr>
              <w:rPr>
                <w:lang w:val="en-US"/>
              </w:rPr>
            </w:pPr>
            <w:r>
              <w:rPr>
                <w:lang w:val="en-US"/>
              </w:rPr>
              <w:t>0,45</w:t>
            </w:r>
          </w:p>
        </w:tc>
        <w:tc>
          <w:tcPr>
            <w:tcW w:w="1417" w:type="dxa"/>
            <w:tcBorders>
              <w:top w:val="nil"/>
              <w:bottom w:val="single" w:sz="2" w:space="0" w:color="auto"/>
            </w:tcBorders>
          </w:tcPr>
          <w:p w14:paraId="3CA1100E" w14:textId="77777777" w:rsidR="001979AE" w:rsidRDefault="001979AE" w:rsidP="00176550">
            <w:pPr>
              <w:rPr>
                <w:lang w:val="en-US"/>
              </w:rPr>
            </w:pPr>
          </w:p>
        </w:tc>
        <w:tc>
          <w:tcPr>
            <w:tcW w:w="1420" w:type="dxa"/>
            <w:tcBorders>
              <w:top w:val="nil"/>
              <w:bottom w:val="single" w:sz="2" w:space="0" w:color="auto"/>
            </w:tcBorders>
          </w:tcPr>
          <w:p w14:paraId="09F1C3C1" w14:textId="77777777" w:rsidR="001979AE" w:rsidRDefault="001979AE" w:rsidP="00176550">
            <w:pPr>
              <w:rPr>
                <w:lang w:val="en-US"/>
              </w:rPr>
            </w:pPr>
          </w:p>
        </w:tc>
      </w:tr>
      <w:tr w:rsidR="001979AE" w14:paraId="3EAE469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691EC0" w14:textId="77777777" w:rsidR="001979AE" w:rsidRDefault="001979AE" w:rsidP="00176550">
            <w:pPr>
              <w:rPr>
                <w:lang w:val="en-US"/>
              </w:rPr>
            </w:pPr>
          </w:p>
        </w:tc>
        <w:tc>
          <w:tcPr>
            <w:tcW w:w="1276" w:type="dxa"/>
            <w:gridSpan w:val="2"/>
            <w:tcBorders>
              <w:top w:val="nil"/>
              <w:bottom w:val="single" w:sz="2" w:space="0" w:color="auto"/>
            </w:tcBorders>
            <w:vAlign w:val="center"/>
          </w:tcPr>
          <w:p w14:paraId="51CDA475"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592B0E52"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63D13641" w14:textId="77777777" w:rsidR="001979AE" w:rsidRDefault="001979AE" w:rsidP="00176550">
            <w:pPr>
              <w:rPr>
                <w:lang w:val="en-US"/>
              </w:rPr>
            </w:pPr>
            <w:r>
              <w:rPr>
                <w:lang w:val="en-US"/>
              </w:rPr>
              <w:t>kg</w:t>
            </w:r>
          </w:p>
        </w:tc>
        <w:tc>
          <w:tcPr>
            <w:tcW w:w="1134" w:type="dxa"/>
            <w:tcBorders>
              <w:top w:val="nil"/>
              <w:bottom w:val="single" w:sz="2" w:space="0" w:color="auto"/>
            </w:tcBorders>
          </w:tcPr>
          <w:p w14:paraId="6C1B4CFA" w14:textId="77777777" w:rsidR="001979AE" w:rsidRDefault="001979AE" w:rsidP="00176550">
            <w:pPr>
              <w:rPr>
                <w:lang w:val="en-US"/>
              </w:rPr>
            </w:pPr>
            <w:r>
              <w:rPr>
                <w:lang w:val="en-US"/>
              </w:rPr>
              <w:t>2,25</w:t>
            </w:r>
          </w:p>
        </w:tc>
        <w:tc>
          <w:tcPr>
            <w:tcW w:w="1417" w:type="dxa"/>
            <w:tcBorders>
              <w:top w:val="nil"/>
              <w:bottom w:val="single" w:sz="2" w:space="0" w:color="auto"/>
            </w:tcBorders>
          </w:tcPr>
          <w:p w14:paraId="6E650C34" w14:textId="77777777" w:rsidR="001979AE" w:rsidRDefault="001979AE" w:rsidP="00176550">
            <w:pPr>
              <w:rPr>
                <w:lang w:val="en-US"/>
              </w:rPr>
            </w:pPr>
          </w:p>
        </w:tc>
        <w:tc>
          <w:tcPr>
            <w:tcW w:w="1420" w:type="dxa"/>
            <w:tcBorders>
              <w:top w:val="nil"/>
              <w:bottom w:val="single" w:sz="2" w:space="0" w:color="auto"/>
            </w:tcBorders>
          </w:tcPr>
          <w:p w14:paraId="35920A9F" w14:textId="77777777" w:rsidR="001979AE" w:rsidRDefault="001979AE" w:rsidP="00176550">
            <w:pPr>
              <w:rPr>
                <w:lang w:val="en-US"/>
              </w:rPr>
            </w:pPr>
          </w:p>
        </w:tc>
      </w:tr>
      <w:tr w:rsidR="001979AE" w14:paraId="53D30C8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D7A823" w14:textId="77777777" w:rsidR="001979AE" w:rsidRDefault="001979AE" w:rsidP="00176550">
            <w:pPr>
              <w:rPr>
                <w:lang w:val="en-US"/>
              </w:rPr>
            </w:pPr>
          </w:p>
        </w:tc>
        <w:tc>
          <w:tcPr>
            <w:tcW w:w="1276" w:type="dxa"/>
            <w:gridSpan w:val="2"/>
            <w:tcBorders>
              <w:top w:val="nil"/>
              <w:bottom w:val="single" w:sz="2" w:space="0" w:color="auto"/>
            </w:tcBorders>
            <w:vAlign w:val="center"/>
          </w:tcPr>
          <w:p w14:paraId="725A1BE8"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05ED8148"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03854D26" w14:textId="77777777" w:rsidR="001979AE" w:rsidRDefault="001979AE" w:rsidP="00176550">
            <w:pPr>
              <w:rPr>
                <w:lang w:val="en-US"/>
              </w:rPr>
            </w:pPr>
            <w:r>
              <w:rPr>
                <w:lang w:val="en-US"/>
              </w:rPr>
              <w:t>buc</w:t>
            </w:r>
          </w:p>
        </w:tc>
        <w:tc>
          <w:tcPr>
            <w:tcW w:w="1134" w:type="dxa"/>
            <w:tcBorders>
              <w:top w:val="nil"/>
              <w:bottom w:val="single" w:sz="2" w:space="0" w:color="auto"/>
            </w:tcBorders>
          </w:tcPr>
          <w:p w14:paraId="2BED61CE" w14:textId="77777777" w:rsidR="001979AE" w:rsidRDefault="001979AE" w:rsidP="00176550">
            <w:pPr>
              <w:rPr>
                <w:lang w:val="en-US"/>
              </w:rPr>
            </w:pPr>
            <w:r>
              <w:rPr>
                <w:lang w:val="en-US"/>
              </w:rPr>
              <w:t>0,75</w:t>
            </w:r>
          </w:p>
        </w:tc>
        <w:tc>
          <w:tcPr>
            <w:tcW w:w="1417" w:type="dxa"/>
            <w:tcBorders>
              <w:top w:val="nil"/>
              <w:bottom w:val="single" w:sz="2" w:space="0" w:color="auto"/>
            </w:tcBorders>
          </w:tcPr>
          <w:p w14:paraId="4CCDDBC0" w14:textId="77777777" w:rsidR="001979AE" w:rsidRDefault="001979AE" w:rsidP="00176550">
            <w:pPr>
              <w:rPr>
                <w:lang w:val="en-US"/>
              </w:rPr>
            </w:pPr>
          </w:p>
        </w:tc>
        <w:tc>
          <w:tcPr>
            <w:tcW w:w="1420" w:type="dxa"/>
            <w:tcBorders>
              <w:top w:val="nil"/>
              <w:bottom w:val="single" w:sz="2" w:space="0" w:color="auto"/>
            </w:tcBorders>
          </w:tcPr>
          <w:p w14:paraId="10742C45" w14:textId="77777777" w:rsidR="001979AE" w:rsidRDefault="001979AE" w:rsidP="00176550">
            <w:pPr>
              <w:rPr>
                <w:lang w:val="en-US"/>
              </w:rPr>
            </w:pPr>
          </w:p>
        </w:tc>
      </w:tr>
      <w:tr w:rsidR="001979AE" w:rsidRPr="00EB582C" w14:paraId="643DE8C4" w14:textId="77777777" w:rsidTr="00176550">
        <w:trPr>
          <w:trHeight w:val="340"/>
        </w:trPr>
        <w:tc>
          <w:tcPr>
            <w:tcW w:w="709" w:type="dxa"/>
            <w:tcBorders>
              <w:top w:val="nil"/>
              <w:left w:val="single" w:sz="6" w:space="0" w:color="auto"/>
              <w:bottom w:val="nil"/>
              <w:right w:val="nil"/>
            </w:tcBorders>
          </w:tcPr>
          <w:p w14:paraId="6294C9D2"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10F6645"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6D30489"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2861E0B3"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DF60BAB"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32A7463"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3EBFEEEE" w14:textId="77777777" w:rsidR="001979AE" w:rsidRPr="00EB582C" w:rsidRDefault="001979AE" w:rsidP="00176550">
            <w:pPr>
              <w:rPr>
                <w:lang w:val="en-US"/>
              </w:rPr>
            </w:pPr>
          </w:p>
        </w:tc>
      </w:tr>
      <w:tr w:rsidR="001979AE" w14:paraId="0B62133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178BE8" w14:textId="77777777" w:rsidR="001979AE" w:rsidRDefault="001979AE" w:rsidP="00176550">
            <w:pPr>
              <w:rPr>
                <w:lang w:val="en-US"/>
              </w:rPr>
            </w:pPr>
            <w:r>
              <w:rPr>
                <w:lang w:val="en-US"/>
              </w:rPr>
              <w:t>75</w:t>
            </w:r>
          </w:p>
        </w:tc>
        <w:tc>
          <w:tcPr>
            <w:tcW w:w="1276" w:type="dxa"/>
            <w:gridSpan w:val="2"/>
            <w:tcBorders>
              <w:top w:val="single" w:sz="4" w:space="0" w:color="auto"/>
              <w:bottom w:val="single" w:sz="4" w:space="0" w:color="auto"/>
            </w:tcBorders>
          </w:tcPr>
          <w:p w14:paraId="405F21EA" w14:textId="77777777" w:rsidR="001979AE" w:rsidRDefault="001979AE" w:rsidP="00176550">
            <w:pPr>
              <w:rPr>
                <w:lang w:val="en-US"/>
              </w:rPr>
            </w:pPr>
            <w:r>
              <w:rPr>
                <w:lang w:val="en-US"/>
              </w:rPr>
              <w:t>CF50B</w:t>
            </w:r>
          </w:p>
          <w:p w14:paraId="1CA4F7A9"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FBDC636"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2E6A122F"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64865A0" w14:textId="77777777" w:rsidR="001979AE" w:rsidRDefault="001979AE" w:rsidP="00176550">
            <w:pPr>
              <w:jc w:val="center"/>
              <w:rPr>
                <w:lang w:val="en-US"/>
              </w:rPr>
            </w:pPr>
            <w:r>
              <w:rPr>
                <w:lang w:val="en-US"/>
              </w:rPr>
              <w:lastRenderedPageBreak/>
              <w:t>m2</w:t>
            </w:r>
          </w:p>
        </w:tc>
        <w:tc>
          <w:tcPr>
            <w:tcW w:w="1134" w:type="dxa"/>
            <w:tcBorders>
              <w:top w:val="single" w:sz="4" w:space="0" w:color="auto"/>
              <w:bottom w:val="single" w:sz="4" w:space="0" w:color="auto"/>
            </w:tcBorders>
            <w:vAlign w:val="center"/>
          </w:tcPr>
          <w:p w14:paraId="126F68B8"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15,00</w:t>
            </w:r>
          </w:p>
          <w:p w14:paraId="57111A28"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6255D07"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26EAFFC" w14:textId="77777777" w:rsidR="001979AE" w:rsidRDefault="001979AE" w:rsidP="00176550">
            <w:pPr>
              <w:jc w:val="center"/>
              <w:rPr>
                <w:lang w:val="en-US"/>
              </w:rPr>
            </w:pPr>
          </w:p>
        </w:tc>
      </w:tr>
      <w:tr w:rsidR="001979AE" w14:paraId="39E08B5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88E9F2" w14:textId="77777777" w:rsidR="001979AE" w:rsidRDefault="001979AE" w:rsidP="00176550">
            <w:pPr>
              <w:rPr>
                <w:lang w:val="en-US"/>
              </w:rPr>
            </w:pPr>
          </w:p>
        </w:tc>
        <w:tc>
          <w:tcPr>
            <w:tcW w:w="1276" w:type="dxa"/>
            <w:gridSpan w:val="2"/>
            <w:tcBorders>
              <w:top w:val="nil"/>
              <w:bottom w:val="single" w:sz="2" w:space="0" w:color="auto"/>
            </w:tcBorders>
            <w:vAlign w:val="center"/>
          </w:tcPr>
          <w:p w14:paraId="3B83BA23"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4788A6A8"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606E61FB"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5B1CA0E" w14:textId="77777777" w:rsidR="001979AE" w:rsidRDefault="001979AE" w:rsidP="00176550">
            <w:pPr>
              <w:rPr>
                <w:lang w:val="en-US"/>
              </w:rPr>
            </w:pPr>
            <w:r>
              <w:rPr>
                <w:lang w:val="en-US"/>
              </w:rPr>
              <w:t>18,30</w:t>
            </w:r>
          </w:p>
        </w:tc>
        <w:tc>
          <w:tcPr>
            <w:tcW w:w="1417" w:type="dxa"/>
            <w:tcBorders>
              <w:top w:val="nil"/>
              <w:bottom w:val="single" w:sz="2" w:space="0" w:color="auto"/>
            </w:tcBorders>
          </w:tcPr>
          <w:p w14:paraId="10A135D5" w14:textId="77777777" w:rsidR="001979AE" w:rsidRDefault="001979AE" w:rsidP="00176550">
            <w:pPr>
              <w:rPr>
                <w:lang w:val="en-US"/>
              </w:rPr>
            </w:pPr>
          </w:p>
        </w:tc>
        <w:tc>
          <w:tcPr>
            <w:tcW w:w="1420" w:type="dxa"/>
            <w:tcBorders>
              <w:top w:val="nil"/>
              <w:bottom w:val="single" w:sz="2" w:space="0" w:color="auto"/>
            </w:tcBorders>
          </w:tcPr>
          <w:p w14:paraId="139AEF71" w14:textId="77777777" w:rsidR="001979AE" w:rsidRDefault="001979AE" w:rsidP="00176550">
            <w:pPr>
              <w:rPr>
                <w:lang w:val="en-US"/>
              </w:rPr>
            </w:pPr>
          </w:p>
        </w:tc>
      </w:tr>
      <w:tr w:rsidR="001979AE" w14:paraId="1DE6CD7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4E0814" w14:textId="77777777" w:rsidR="001979AE" w:rsidRDefault="001979AE" w:rsidP="00176550">
            <w:pPr>
              <w:rPr>
                <w:lang w:val="en-US"/>
              </w:rPr>
            </w:pPr>
          </w:p>
        </w:tc>
        <w:tc>
          <w:tcPr>
            <w:tcW w:w="1276" w:type="dxa"/>
            <w:gridSpan w:val="2"/>
            <w:tcBorders>
              <w:top w:val="nil"/>
              <w:bottom w:val="single" w:sz="2" w:space="0" w:color="auto"/>
            </w:tcBorders>
            <w:vAlign w:val="center"/>
          </w:tcPr>
          <w:p w14:paraId="2A98DD0E"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45652A3E"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5512634A" w14:textId="77777777" w:rsidR="001979AE" w:rsidRDefault="001979AE" w:rsidP="00176550">
            <w:pPr>
              <w:rPr>
                <w:lang w:val="en-US"/>
              </w:rPr>
            </w:pPr>
            <w:r>
              <w:rPr>
                <w:lang w:val="en-US"/>
              </w:rPr>
              <w:t>kg</w:t>
            </w:r>
          </w:p>
        </w:tc>
        <w:tc>
          <w:tcPr>
            <w:tcW w:w="1134" w:type="dxa"/>
            <w:tcBorders>
              <w:top w:val="nil"/>
              <w:bottom w:val="single" w:sz="2" w:space="0" w:color="auto"/>
            </w:tcBorders>
          </w:tcPr>
          <w:p w14:paraId="3D77F4C3" w14:textId="77777777" w:rsidR="001979AE" w:rsidRDefault="001979AE" w:rsidP="00176550">
            <w:pPr>
              <w:rPr>
                <w:lang w:val="en-US"/>
              </w:rPr>
            </w:pPr>
            <w:r>
              <w:rPr>
                <w:lang w:val="en-US"/>
              </w:rPr>
              <w:t>107,10</w:t>
            </w:r>
          </w:p>
        </w:tc>
        <w:tc>
          <w:tcPr>
            <w:tcW w:w="1417" w:type="dxa"/>
            <w:tcBorders>
              <w:top w:val="nil"/>
              <w:bottom w:val="single" w:sz="2" w:space="0" w:color="auto"/>
            </w:tcBorders>
          </w:tcPr>
          <w:p w14:paraId="3DF59F60" w14:textId="77777777" w:rsidR="001979AE" w:rsidRDefault="001979AE" w:rsidP="00176550">
            <w:pPr>
              <w:rPr>
                <w:lang w:val="en-US"/>
              </w:rPr>
            </w:pPr>
          </w:p>
        </w:tc>
        <w:tc>
          <w:tcPr>
            <w:tcW w:w="1420" w:type="dxa"/>
            <w:tcBorders>
              <w:top w:val="nil"/>
              <w:bottom w:val="single" w:sz="2" w:space="0" w:color="auto"/>
            </w:tcBorders>
          </w:tcPr>
          <w:p w14:paraId="12F00B1B" w14:textId="77777777" w:rsidR="001979AE" w:rsidRDefault="001979AE" w:rsidP="00176550">
            <w:pPr>
              <w:rPr>
                <w:lang w:val="en-US"/>
              </w:rPr>
            </w:pPr>
          </w:p>
        </w:tc>
      </w:tr>
      <w:tr w:rsidR="001979AE" w14:paraId="31456F8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664DF0" w14:textId="77777777" w:rsidR="001979AE" w:rsidRDefault="001979AE" w:rsidP="00176550">
            <w:pPr>
              <w:rPr>
                <w:lang w:val="en-US"/>
              </w:rPr>
            </w:pPr>
          </w:p>
        </w:tc>
        <w:tc>
          <w:tcPr>
            <w:tcW w:w="1276" w:type="dxa"/>
            <w:gridSpan w:val="2"/>
            <w:tcBorders>
              <w:top w:val="nil"/>
              <w:bottom w:val="single" w:sz="2" w:space="0" w:color="auto"/>
            </w:tcBorders>
            <w:vAlign w:val="center"/>
          </w:tcPr>
          <w:p w14:paraId="01C8D100"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10069431"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676FCF34" w14:textId="77777777" w:rsidR="001979AE" w:rsidRDefault="001979AE" w:rsidP="00176550">
            <w:pPr>
              <w:rPr>
                <w:lang w:val="en-US"/>
              </w:rPr>
            </w:pPr>
            <w:r>
              <w:rPr>
                <w:lang w:val="en-US"/>
              </w:rPr>
              <w:t>h-ut</w:t>
            </w:r>
          </w:p>
        </w:tc>
        <w:tc>
          <w:tcPr>
            <w:tcW w:w="1134" w:type="dxa"/>
            <w:tcBorders>
              <w:top w:val="nil"/>
              <w:bottom w:val="single" w:sz="2" w:space="0" w:color="auto"/>
            </w:tcBorders>
          </w:tcPr>
          <w:p w14:paraId="476CDF99" w14:textId="77777777" w:rsidR="001979AE" w:rsidRDefault="001979AE" w:rsidP="00176550">
            <w:pPr>
              <w:rPr>
                <w:lang w:val="en-US"/>
              </w:rPr>
            </w:pPr>
            <w:r>
              <w:rPr>
                <w:lang w:val="en-US"/>
              </w:rPr>
              <w:t>1,18</w:t>
            </w:r>
          </w:p>
        </w:tc>
        <w:tc>
          <w:tcPr>
            <w:tcW w:w="1417" w:type="dxa"/>
            <w:tcBorders>
              <w:top w:val="nil"/>
              <w:bottom w:val="single" w:sz="2" w:space="0" w:color="auto"/>
            </w:tcBorders>
          </w:tcPr>
          <w:p w14:paraId="36CAC507" w14:textId="77777777" w:rsidR="001979AE" w:rsidRDefault="001979AE" w:rsidP="00176550">
            <w:pPr>
              <w:rPr>
                <w:lang w:val="en-US"/>
              </w:rPr>
            </w:pPr>
          </w:p>
        </w:tc>
        <w:tc>
          <w:tcPr>
            <w:tcW w:w="1418" w:type="dxa"/>
            <w:tcBorders>
              <w:top w:val="nil"/>
              <w:bottom w:val="single" w:sz="2" w:space="0" w:color="auto"/>
            </w:tcBorders>
          </w:tcPr>
          <w:p w14:paraId="1BF56C38" w14:textId="77777777" w:rsidR="001979AE" w:rsidRDefault="001979AE" w:rsidP="00176550">
            <w:pPr>
              <w:rPr>
                <w:lang w:val="en-US"/>
              </w:rPr>
            </w:pPr>
          </w:p>
        </w:tc>
      </w:tr>
      <w:tr w:rsidR="001979AE" w14:paraId="31A3CCB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D5011C" w14:textId="77777777" w:rsidR="001979AE" w:rsidRDefault="001979AE" w:rsidP="00176550">
            <w:pPr>
              <w:rPr>
                <w:lang w:val="en-US"/>
              </w:rPr>
            </w:pPr>
          </w:p>
        </w:tc>
        <w:tc>
          <w:tcPr>
            <w:tcW w:w="1276" w:type="dxa"/>
            <w:gridSpan w:val="2"/>
            <w:tcBorders>
              <w:top w:val="nil"/>
              <w:bottom w:val="single" w:sz="2" w:space="0" w:color="auto"/>
            </w:tcBorders>
            <w:vAlign w:val="center"/>
          </w:tcPr>
          <w:p w14:paraId="3998724D"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2865D9BA"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665E81AB"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2A179CD" w14:textId="77777777" w:rsidR="001979AE" w:rsidRDefault="001979AE" w:rsidP="00176550">
            <w:pPr>
              <w:rPr>
                <w:lang w:val="en-US"/>
              </w:rPr>
            </w:pPr>
            <w:r>
              <w:rPr>
                <w:lang w:val="en-US"/>
              </w:rPr>
              <w:t>0,24</w:t>
            </w:r>
          </w:p>
        </w:tc>
        <w:tc>
          <w:tcPr>
            <w:tcW w:w="1417" w:type="dxa"/>
            <w:tcBorders>
              <w:top w:val="nil"/>
              <w:bottom w:val="single" w:sz="2" w:space="0" w:color="auto"/>
            </w:tcBorders>
          </w:tcPr>
          <w:p w14:paraId="17CA90E8" w14:textId="77777777" w:rsidR="001979AE" w:rsidRDefault="001979AE" w:rsidP="00176550">
            <w:pPr>
              <w:rPr>
                <w:lang w:val="en-US"/>
              </w:rPr>
            </w:pPr>
          </w:p>
        </w:tc>
        <w:tc>
          <w:tcPr>
            <w:tcW w:w="1418" w:type="dxa"/>
            <w:tcBorders>
              <w:top w:val="nil"/>
              <w:bottom w:val="single" w:sz="2" w:space="0" w:color="auto"/>
            </w:tcBorders>
          </w:tcPr>
          <w:p w14:paraId="5125C92E" w14:textId="77777777" w:rsidR="001979AE" w:rsidRDefault="001979AE" w:rsidP="00176550">
            <w:pPr>
              <w:rPr>
                <w:lang w:val="en-US"/>
              </w:rPr>
            </w:pPr>
          </w:p>
        </w:tc>
      </w:tr>
      <w:tr w:rsidR="001979AE" w:rsidRPr="00EB582C" w14:paraId="4D5955B6" w14:textId="77777777" w:rsidTr="00176550">
        <w:trPr>
          <w:trHeight w:val="340"/>
        </w:trPr>
        <w:tc>
          <w:tcPr>
            <w:tcW w:w="709" w:type="dxa"/>
            <w:tcBorders>
              <w:top w:val="nil"/>
              <w:left w:val="single" w:sz="6" w:space="0" w:color="auto"/>
              <w:bottom w:val="nil"/>
              <w:right w:val="nil"/>
            </w:tcBorders>
          </w:tcPr>
          <w:p w14:paraId="73F07A1D"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B89A63D"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ABB6E2B"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237E32C7"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B6EB6E3"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16AFDF4"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09D4B2A" w14:textId="77777777" w:rsidR="001979AE" w:rsidRPr="00EB582C" w:rsidRDefault="001979AE" w:rsidP="00176550">
            <w:pPr>
              <w:rPr>
                <w:lang w:val="en-US"/>
              </w:rPr>
            </w:pPr>
          </w:p>
        </w:tc>
      </w:tr>
      <w:tr w:rsidR="001979AE" w14:paraId="3E70CF0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39FD95" w14:textId="77777777" w:rsidR="001979AE" w:rsidRDefault="001979AE" w:rsidP="00176550">
            <w:pPr>
              <w:rPr>
                <w:lang w:val="en-US"/>
              </w:rPr>
            </w:pPr>
            <w:r>
              <w:rPr>
                <w:lang w:val="en-US"/>
              </w:rPr>
              <w:t>76</w:t>
            </w:r>
          </w:p>
        </w:tc>
        <w:tc>
          <w:tcPr>
            <w:tcW w:w="1276" w:type="dxa"/>
            <w:gridSpan w:val="2"/>
            <w:tcBorders>
              <w:top w:val="single" w:sz="4" w:space="0" w:color="auto"/>
              <w:bottom w:val="single" w:sz="4" w:space="0" w:color="auto"/>
            </w:tcBorders>
          </w:tcPr>
          <w:p w14:paraId="06C22E80" w14:textId="77777777" w:rsidR="001979AE" w:rsidRDefault="001979AE" w:rsidP="00176550">
            <w:pPr>
              <w:rPr>
                <w:lang w:val="en-US"/>
              </w:rPr>
            </w:pPr>
            <w:r>
              <w:rPr>
                <w:lang w:val="en-US"/>
              </w:rPr>
              <w:t>CF57A</w:t>
            </w:r>
          </w:p>
          <w:p w14:paraId="627E913B"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C966F22" w14:textId="77777777" w:rsidR="001979AE"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22323801"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B9B513B"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10884098"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15,00</w:t>
            </w:r>
          </w:p>
          <w:p w14:paraId="5622B9F2"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D4451A2"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0FC69BA" w14:textId="77777777" w:rsidR="001979AE" w:rsidRDefault="001979AE" w:rsidP="00176550">
            <w:pPr>
              <w:jc w:val="center"/>
              <w:rPr>
                <w:lang w:val="en-US"/>
              </w:rPr>
            </w:pPr>
          </w:p>
        </w:tc>
      </w:tr>
      <w:tr w:rsidR="001979AE" w14:paraId="75CC37E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C3EE55" w14:textId="77777777" w:rsidR="001979AE" w:rsidRDefault="001979AE" w:rsidP="00176550">
            <w:pPr>
              <w:rPr>
                <w:lang w:val="en-US"/>
              </w:rPr>
            </w:pPr>
          </w:p>
        </w:tc>
        <w:tc>
          <w:tcPr>
            <w:tcW w:w="1276" w:type="dxa"/>
            <w:gridSpan w:val="2"/>
            <w:tcBorders>
              <w:top w:val="nil"/>
              <w:bottom w:val="single" w:sz="2" w:space="0" w:color="auto"/>
            </w:tcBorders>
            <w:vAlign w:val="center"/>
          </w:tcPr>
          <w:p w14:paraId="5F9AE6BA"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54926215"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0EC9AAC8"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9A96464" w14:textId="77777777" w:rsidR="001979AE" w:rsidRDefault="001979AE" w:rsidP="00176550">
            <w:pPr>
              <w:rPr>
                <w:lang w:val="en-US"/>
              </w:rPr>
            </w:pPr>
            <w:r>
              <w:rPr>
                <w:lang w:val="en-US"/>
              </w:rPr>
              <w:t>6,75</w:t>
            </w:r>
          </w:p>
        </w:tc>
        <w:tc>
          <w:tcPr>
            <w:tcW w:w="1417" w:type="dxa"/>
            <w:tcBorders>
              <w:top w:val="nil"/>
              <w:bottom w:val="single" w:sz="2" w:space="0" w:color="auto"/>
            </w:tcBorders>
          </w:tcPr>
          <w:p w14:paraId="227D30D7" w14:textId="77777777" w:rsidR="001979AE" w:rsidRDefault="001979AE" w:rsidP="00176550">
            <w:pPr>
              <w:rPr>
                <w:lang w:val="en-US"/>
              </w:rPr>
            </w:pPr>
          </w:p>
        </w:tc>
        <w:tc>
          <w:tcPr>
            <w:tcW w:w="1420" w:type="dxa"/>
            <w:tcBorders>
              <w:top w:val="nil"/>
              <w:bottom w:val="single" w:sz="2" w:space="0" w:color="auto"/>
            </w:tcBorders>
          </w:tcPr>
          <w:p w14:paraId="37C759C9" w14:textId="77777777" w:rsidR="001979AE" w:rsidRDefault="001979AE" w:rsidP="00176550">
            <w:pPr>
              <w:rPr>
                <w:lang w:val="en-US"/>
              </w:rPr>
            </w:pPr>
          </w:p>
        </w:tc>
      </w:tr>
      <w:tr w:rsidR="001979AE" w14:paraId="36C3696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89887D" w14:textId="77777777" w:rsidR="001979AE" w:rsidRDefault="001979AE" w:rsidP="00176550">
            <w:pPr>
              <w:rPr>
                <w:lang w:val="en-US"/>
              </w:rPr>
            </w:pPr>
          </w:p>
        </w:tc>
        <w:tc>
          <w:tcPr>
            <w:tcW w:w="1276" w:type="dxa"/>
            <w:gridSpan w:val="2"/>
            <w:tcBorders>
              <w:top w:val="nil"/>
              <w:bottom w:val="single" w:sz="2" w:space="0" w:color="auto"/>
            </w:tcBorders>
            <w:vAlign w:val="center"/>
          </w:tcPr>
          <w:p w14:paraId="5545E8B8"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75FDB55B"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21234E16"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277565E" w14:textId="77777777" w:rsidR="001979AE" w:rsidRDefault="001979AE" w:rsidP="00176550">
            <w:pPr>
              <w:rPr>
                <w:lang w:val="en-US"/>
              </w:rPr>
            </w:pPr>
            <w:r>
              <w:rPr>
                <w:lang w:val="en-US"/>
              </w:rPr>
              <w:t>1,50</w:t>
            </w:r>
          </w:p>
        </w:tc>
        <w:tc>
          <w:tcPr>
            <w:tcW w:w="1417" w:type="dxa"/>
            <w:tcBorders>
              <w:top w:val="nil"/>
              <w:bottom w:val="single" w:sz="2" w:space="0" w:color="auto"/>
            </w:tcBorders>
          </w:tcPr>
          <w:p w14:paraId="17392CB7" w14:textId="77777777" w:rsidR="001979AE" w:rsidRDefault="001979AE" w:rsidP="00176550">
            <w:pPr>
              <w:rPr>
                <w:lang w:val="en-US"/>
              </w:rPr>
            </w:pPr>
          </w:p>
        </w:tc>
        <w:tc>
          <w:tcPr>
            <w:tcW w:w="1420" w:type="dxa"/>
            <w:tcBorders>
              <w:top w:val="nil"/>
              <w:bottom w:val="single" w:sz="2" w:space="0" w:color="auto"/>
            </w:tcBorders>
          </w:tcPr>
          <w:p w14:paraId="077536C9" w14:textId="77777777" w:rsidR="001979AE" w:rsidRDefault="001979AE" w:rsidP="00176550">
            <w:pPr>
              <w:rPr>
                <w:lang w:val="en-US"/>
              </w:rPr>
            </w:pPr>
          </w:p>
        </w:tc>
      </w:tr>
      <w:tr w:rsidR="001979AE" w14:paraId="2B728BA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AE7619" w14:textId="77777777" w:rsidR="001979AE" w:rsidRDefault="001979AE" w:rsidP="00176550">
            <w:pPr>
              <w:rPr>
                <w:lang w:val="en-US"/>
              </w:rPr>
            </w:pPr>
          </w:p>
        </w:tc>
        <w:tc>
          <w:tcPr>
            <w:tcW w:w="1276" w:type="dxa"/>
            <w:gridSpan w:val="2"/>
            <w:tcBorders>
              <w:top w:val="nil"/>
              <w:bottom w:val="single" w:sz="2" w:space="0" w:color="auto"/>
            </w:tcBorders>
            <w:vAlign w:val="center"/>
          </w:tcPr>
          <w:p w14:paraId="1CF557FA"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0B3CE2D3"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39D66A55" w14:textId="77777777" w:rsidR="001979AE" w:rsidRDefault="001979AE" w:rsidP="00176550">
            <w:pPr>
              <w:rPr>
                <w:lang w:val="en-US"/>
              </w:rPr>
            </w:pPr>
            <w:r>
              <w:rPr>
                <w:lang w:val="en-US"/>
              </w:rPr>
              <w:t>kg</w:t>
            </w:r>
          </w:p>
        </w:tc>
        <w:tc>
          <w:tcPr>
            <w:tcW w:w="1134" w:type="dxa"/>
            <w:tcBorders>
              <w:top w:val="nil"/>
              <w:bottom w:val="single" w:sz="2" w:space="0" w:color="auto"/>
            </w:tcBorders>
          </w:tcPr>
          <w:p w14:paraId="71BA02C3" w14:textId="77777777" w:rsidR="001979AE" w:rsidRDefault="001979AE" w:rsidP="00176550">
            <w:pPr>
              <w:rPr>
                <w:lang w:val="en-US"/>
              </w:rPr>
            </w:pPr>
            <w:r>
              <w:rPr>
                <w:lang w:val="en-US"/>
              </w:rPr>
              <w:t>15,82</w:t>
            </w:r>
          </w:p>
        </w:tc>
        <w:tc>
          <w:tcPr>
            <w:tcW w:w="1417" w:type="dxa"/>
            <w:tcBorders>
              <w:top w:val="nil"/>
              <w:bottom w:val="single" w:sz="2" w:space="0" w:color="auto"/>
            </w:tcBorders>
          </w:tcPr>
          <w:p w14:paraId="0808E269" w14:textId="77777777" w:rsidR="001979AE" w:rsidRDefault="001979AE" w:rsidP="00176550">
            <w:pPr>
              <w:rPr>
                <w:lang w:val="en-US"/>
              </w:rPr>
            </w:pPr>
          </w:p>
        </w:tc>
        <w:tc>
          <w:tcPr>
            <w:tcW w:w="1420" w:type="dxa"/>
            <w:tcBorders>
              <w:top w:val="nil"/>
              <w:bottom w:val="single" w:sz="2" w:space="0" w:color="auto"/>
            </w:tcBorders>
          </w:tcPr>
          <w:p w14:paraId="57E29B74" w14:textId="77777777" w:rsidR="001979AE" w:rsidRDefault="001979AE" w:rsidP="00176550">
            <w:pPr>
              <w:rPr>
                <w:lang w:val="en-US"/>
              </w:rPr>
            </w:pPr>
          </w:p>
        </w:tc>
      </w:tr>
      <w:tr w:rsidR="001979AE" w14:paraId="7E82BFC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646FB1" w14:textId="77777777" w:rsidR="001979AE" w:rsidRDefault="001979AE" w:rsidP="00176550">
            <w:pPr>
              <w:rPr>
                <w:lang w:val="en-US"/>
              </w:rPr>
            </w:pPr>
          </w:p>
        </w:tc>
        <w:tc>
          <w:tcPr>
            <w:tcW w:w="1276" w:type="dxa"/>
            <w:gridSpan w:val="2"/>
            <w:tcBorders>
              <w:top w:val="nil"/>
              <w:bottom w:val="single" w:sz="2" w:space="0" w:color="auto"/>
            </w:tcBorders>
            <w:vAlign w:val="center"/>
          </w:tcPr>
          <w:p w14:paraId="7C1DB3F6"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1A8DDC54"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4F4A5503" w14:textId="77777777" w:rsidR="001979AE" w:rsidRDefault="001979AE" w:rsidP="00176550">
            <w:pPr>
              <w:rPr>
                <w:lang w:val="en-US"/>
              </w:rPr>
            </w:pPr>
            <w:r>
              <w:rPr>
                <w:lang w:val="en-US"/>
              </w:rPr>
              <w:t>m3</w:t>
            </w:r>
          </w:p>
        </w:tc>
        <w:tc>
          <w:tcPr>
            <w:tcW w:w="1134" w:type="dxa"/>
            <w:tcBorders>
              <w:top w:val="nil"/>
              <w:bottom w:val="single" w:sz="2" w:space="0" w:color="auto"/>
            </w:tcBorders>
          </w:tcPr>
          <w:p w14:paraId="71AC2D67" w14:textId="77777777" w:rsidR="001979AE" w:rsidRDefault="001979AE" w:rsidP="00176550">
            <w:pPr>
              <w:rPr>
                <w:lang w:val="en-US"/>
              </w:rPr>
            </w:pPr>
            <w:r>
              <w:rPr>
                <w:lang w:val="en-US"/>
              </w:rPr>
              <w:t>0,02</w:t>
            </w:r>
          </w:p>
        </w:tc>
        <w:tc>
          <w:tcPr>
            <w:tcW w:w="1417" w:type="dxa"/>
            <w:tcBorders>
              <w:top w:val="nil"/>
              <w:bottom w:val="single" w:sz="2" w:space="0" w:color="auto"/>
            </w:tcBorders>
          </w:tcPr>
          <w:p w14:paraId="7556B609" w14:textId="77777777" w:rsidR="001979AE" w:rsidRDefault="001979AE" w:rsidP="00176550">
            <w:pPr>
              <w:rPr>
                <w:lang w:val="en-US"/>
              </w:rPr>
            </w:pPr>
          </w:p>
        </w:tc>
        <w:tc>
          <w:tcPr>
            <w:tcW w:w="1420" w:type="dxa"/>
            <w:tcBorders>
              <w:top w:val="nil"/>
              <w:bottom w:val="single" w:sz="2" w:space="0" w:color="auto"/>
            </w:tcBorders>
          </w:tcPr>
          <w:p w14:paraId="1A926D95" w14:textId="77777777" w:rsidR="001979AE" w:rsidRDefault="001979AE" w:rsidP="00176550">
            <w:pPr>
              <w:rPr>
                <w:lang w:val="en-US"/>
              </w:rPr>
            </w:pPr>
          </w:p>
        </w:tc>
      </w:tr>
      <w:tr w:rsidR="001979AE" w14:paraId="298ED95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03F62D" w14:textId="77777777" w:rsidR="001979AE" w:rsidRDefault="001979AE" w:rsidP="00176550">
            <w:pPr>
              <w:rPr>
                <w:lang w:val="en-US"/>
              </w:rPr>
            </w:pPr>
          </w:p>
        </w:tc>
        <w:tc>
          <w:tcPr>
            <w:tcW w:w="1276" w:type="dxa"/>
            <w:gridSpan w:val="2"/>
            <w:tcBorders>
              <w:top w:val="nil"/>
              <w:bottom w:val="single" w:sz="2" w:space="0" w:color="auto"/>
            </w:tcBorders>
            <w:vAlign w:val="center"/>
          </w:tcPr>
          <w:p w14:paraId="2808283E"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5BFC8ACB"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02657766" w14:textId="77777777" w:rsidR="001979AE" w:rsidRDefault="001979AE" w:rsidP="00176550">
            <w:pPr>
              <w:rPr>
                <w:lang w:val="en-US"/>
              </w:rPr>
            </w:pPr>
            <w:r>
              <w:rPr>
                <w:lang w:val="en-US"/>
              </w:rPr>
              <w:t>h-ut</w:t>
            </w:r>
          </w:p>
        </w:tc>
        <w:tc>
          <w:tcPr>
            <w:tcW w:w="1134" w:type="dxa"/>
            <w:tcBorders>
              <w:top w:val="nil"/>
              <w:bottom w:val="single" w:sz="2" w:space="0" w:color="auto"/>
            </w:tcBorders>
          </w:tcPr>
          <w:p w14:paraId="09A23BE1" w14:textId="77777777" w:rsidR="001979AE" w:rsidRDefault="001979AE" w:rsidP="00176550">
            <w:pPr>
              <w:rPr>
                <w:lang w:val="en-US"/>
              </w:rPr>
            </w:pPr>
            <w:r>
              <w:rPr>
                <w:lang w:val="en-US"/>
              </w:rPr>
              <w:t>0,02</w:t>
            </w:r>
          </w:p>
        </w:tc>
        <w:tc>
          <w:tcPr>
            <w:tcW w:w="1417" w:type="dxa"/>
            <w:tcBorders>
              <w:top w:val="nil"/>
              <w:bottom w:val="single" w:sz="2" w:space="0" w:color="auto"/>
            </w:tcBorders>
          </w:tcPr>
          <w:p w14:paraId="2FDFE695" w14:textId="77777777" w:rsidR="001979AE" w:rsidRDefault="001979AE" w:rsidP="00176550">
            <w:pPr>
              <w:rPr>
                <w:lang w:val="en-US"/>
              </w:rPr>
            </w:pPr>
          </w:p>
        </w:tc>
        <w:tc>
          <w:tcPr>
            <w:tcW w:w="1418" w:type="dxa"/>
            <w:tcBorders>
              <w:top w:val="nil"/>
              <w:bottom w:val="single" w:sz="2" w:space="0" w:color="auto"/>
            </w:tcBorders>
          </w:tcPr>
          <w:p w14:paraId="3B9DA34F" w14:textId="77777777" w:rsidR="001979AE" w:rsidRDefault="001979AE" w:rsidP="00176550">
            <w:pPr>
              <w:rPr>
                <w:lang w:val="en-US"/>
              </w:rPr>
            </w:pPr>
          </w:p>
        </w:tc>
      </w:tr>
      <w:tr w:rsidR="001979AE" w:rsidRPr="00EB582C" w14:paraId="6AF4E110" w14:textId="77777777" w:rsidTr="00176550">
        <w:trPr>
          <w:trHeight w:val="340"/>
        </w:trPr>
        <w:tc>
          <w:tcPr>
            <w:tcW w:w="709" w:type="dxa"/>
            <w:tcBorders>
              <w:top w:val="nil"/>
              <w:left w:val="single" w:sz="6" w:space="0" w:color="auto"/>
              <w:bottom w:val="nil"/>
              <w:right w:val="nil"/>
            </w:tcBorders>
          </w:tcPr>
          <w:p w14:paraId="6834B346"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48CE6802"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178FDED"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9B247D7"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177AB54F"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98A6600"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D77E0B9" w14:textId="77777777" w:rsidR="001979AE" w:rsidRPr="00EB582C" w:rsidRDefault="001979AE" w:rsidP="00176550">
            <w:pPr>
              <w:rPr>
                <w:lang w:val="en-US"/>
              </w:rPr>
            </w:pPr>
          </w:p>
        </w:tc>
      </w:tr>
      <w:tr w:rsidR="001979AE" w14:paraId="521274E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6B0412" w14:textId="77777777" w:rsidR="001979AE" w:rsidRDefault="001979AE" w:rsidP="00176550">
            <w:pPr>
              <w:rPr>
                <w:lang w:val="en-US"/>
              </w:rPr>
            </w:pPr>
            <w:r>
              <w:rPr>
                <w:lang w:val="en-US"/>
              </w:rPr>
              <w:t>77</w:t>
            </w:r>
          </w:p>
        </w:tc>
        <w:tc>
          <w:tcPr>
            <w:tcW w:w="1276" w:type="dxa"/>
            <w:gridSpan w:val="2"/>
            <w:tcBorders>
              <w:top w:val="single" w:sz="4" w:space="0" w:color="auto"/>
              <w:bottom w:val="single" w:sz="4" w:space="0" w:color="auto"/>
            </w:tcBorders>
          </w:tcPr>
          <w:p w14:paraId="5787F7AF" w14:textId="77777777" w:rsidR="001979AE" w:rsidRDefault="001979AE" w:rsidP="00176550">
            <w:pPr>
              <w:rPr>
                <w:lang w:val="en-US"/>
              </w:rPr>
            </w:pPr>
            <w:r>
              <w:rPr>
                <w:lang w:val="en-US"/>
              </w:rPr>
              <w:t>CN53A</w:t>
            </w:r>
          </w:p>
          <w:p w14:paraId="1635E9EA"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D5B7AB8"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297FADFA"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2420E16"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5B2339A8"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15,00</w:t>
            </w:r>
          </w:p>
          <w:p w14:paraId="7167CFC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69BC949"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185B8E2" w14:textId="77777777" w:rsidR="001979AE" w:rsidRDefault="001979AE" w:rsidP="00176550">
            <w:pPr>
              <w:jc w:val="center"/>
              <w:rPr>
                <w:lang w:val="en-US"/>
              </w:rPr>
            </w:pPr>
          </w:p>
        </w:tc>
      </w:tr>
      <w:tr w:rsidR="001979AE" w14:paraId="13F395F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1B30E9" w14:textId="77777777" w:rsidR="001979AE" w:rsidRDefault="001979AE" w:rsidP="00176550">
            <w:pPr>
              <w:rPr>
                <w:lang w:val="en-US"/>
              </w:rPr>
            </w:pPr>
          </w:p>
        </w:tc>
        <w:tc>
          <w:tcPr>
            <w:tcW w:w="1276" w:type="dxa"/>
            <w:gridSpan w:val="2"/>
            <w:tcBorders>
              <w:top w:val="nil"/>
              <w:bottom w:val="single" w:sz="2" w:space="0" w:color="auto"/>
            </w:tcBorders>
            <w:vAlign w:val="center"/>
          </w:tcPr>
          <w:p w14:paraId="13302B92"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3A043A1C"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4F36153E"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8D9D9E4" w14:textId="77777777" w:rsidR="001979AE" w:rsidRDefault="001979AE" w:rsidP="00176550">
            <w:pPr>
              <w:rPr>
                <w:lang w:val="en-US"/>
              </w:rPr>
            </w:pPr>
            <w:r>
              <w:rPr>
                <w:lang w:val="en-US"/>
              </w:rPr>
              <w:t>0,45</w:t>
            </w:r>
          </w:p>
        </w:tc>
        <w:tc>
          <w:tcPr>
            <w:tcW w:w="1417" w:type="dxa"/>
            <w:tcBorders>
              <w:top w:val="nil"/>
              <w:bottom w:val="single" w:sz="2" w:space="0" w:color="auto"/>
            </w:tcBorders>
          </w:tcPr>
          <w:p w14:paraId="0888EF07" w14:textId="77777777" w:rsidR="001979AE" w:rsidRDefault="001979AE" w:rsidP="00176550">
            <w:pPr>
              <w:rPr>
                <w:lang w:val="en-US"/>
              </w:rPr>
            </w:pPr>
          </w:p>
        </w:tc>
        <w:tc>
          <w:tcPr>
            <w:tcW w:w="1420" w:type="dxa"/>
            <w:tcBorders>
              <w:top w:val="nil"/>
              <w:bottom w:val="single" w:sz="2" w:space="0" w:color="auto"/>
            </w:tcBorders>
          </w:tcPr>
          <w:p w14:paraId="084681F0" w14:textId="77777777" w:rsidR="001979AE" w:rsidRDefault="001979AE" w:rsidP="00176550">
            <w:pPr>
              <w:rPr>
                <w:lang w:val="en-US"/>
              </w:rPr>
            </w:pPr>
          </w:p>
        </w:tc>
      </w:tr>
      <w:tr w:rsidR="001979AE" w14:paraId="54F6400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CD5DBC" w14:textId="77777777" w:rsidR="001979AE" w:rsidRDefault="001979AE" w:rsidP="00176550">
            <w:pPr>
              <w:rPr>
                <w:lang w:val="en-US"/>
              </w:rPr>
            </w:pPr>
          </w:p>
        </w:tc>
        <w:tc>
          <w:tcPr>
            <w:tcW w:w="1276" w:type="dxa"/>
            <w:gridSpan w:val="2"/>
            <w:tcBorders>
              <w:top w:val="nil"/>
              <w:bottom w:val="single" w:sz="2" w:space="0" w:color="auto"/>
            </w:tcBorders>
            <w:vAlign w:val="center"/>
          </w:tcPr>
          <w:p w14:paraId="1B919478"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3AF988A7"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11FC3CF9" w14:textId="77777777" w:rsidR="001979AE" w:rsidRDefault="001979AE" w:rsidP="00176550">
            <w:pPr>
              <w:rPr>
                <w:lang w:val="en-US"/>
              </w:rPr>
            </w:pPr>
            <w:r>
              <w:rPr>
                <w:lang w:val="en-US"/>
              </w:rPr>
              <w:t>kg</w:t>
            </w:r>
          </w:p>
        </w:tc>
        <w:tc>
          <w:tcPr>
            <w:tcW w:w="1134" w:type="dxa"/>
            <w:tcBorders>
              <w:top w:val="nil"/>
              <w:bottom w:val="single" w:sz="2" w:space="0" w:color="auto"/>
            </w:tcBorders>
          </w:tcPr>
          <w:p w14:paraId="14BBC8D1" w14:textId="77777777" w:rsidR="001979AE" w:rsidRDefault="001979AE" w:rsidP="00176550">
            <w:pPr>
              <w:rPr>
                <w:lang w:val="en-US"/>
              </w:rPr>
            </w:pPr>
            <w:r>
              <w:rPr>
                <w:lang w:val="en-US"/>
              </w:rPr>
              <w:t>2,25</w:t>
            </w:r>
          </w:p>
        </w:tc>
        <w:tc>
          <w:tcPr>
            <w:tcW w:w="1417" w:type="dxa"/>
            <w:tcBorders>
              <w:top w:val="nil"/>
              <w:bottom w:val="single" w:sz="2" w:space="0" w:color="auto"/>
            </w:tcBorders>
          </w:tcPr>
          <w:p w14:paraId="0313C1C9" w14:textId="77777777" w:rsidR="001979AE" w:rsidRDefault="001979AE" w:rsidP="00176550">
            <w:pPr>
              <w:rPr>
                <w:lang w:val="en-US"/>
              </w:rPr>
            </w:pPr>
          </w:p>
        </w:tc>
        <w:tc>
          <w:tcPr>
            <w:tcW w:w="1420" w:type="dxa"/>
            <w:tcBorders>
              <w:top w:val="nil"/>
              <w:bottom w:val="single" w:sz="2" w:space="0" w:color="auto"/>
            </w:tcBorders>
          </w:tcPr>
          <w:p w14:paraId="27FDF6EA" w14:textId="77777777" w:rsidR="001979AE" w:rsidRDefault="001979AE" w:rsidP="00176550">
            <w:pPr>
              <w:rPr>
                <w:lang w:val="en-US"/>
              </w:rPr>
            </w:pPr>
          </w:p>
        </w:tc>
      </w:tr>
      <w:tr w:rsidR="001979AE" w14:paraId="0DD1203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0264C5" w14:textId="77777777" w:rsidR="001979AE" w:rsidRDefault="001979AE" w:rsidP="00176550">
            <w:pPr>
              <w:rPr>
                <w:lang w:val="en-US"/>
              </w:rPr>
            </w:pPr>
          </w:p>
        </w:tc>
        <w:tc>
          <w:tcPr>
            <w:tcW w:w="1276" w:type="dxa"/>
            <w:gridSpan w:val="2"/>
            <w:tcBorders>
              <w:top w:val="nil"/>
              <w:bottom w:val="single" w:sz="2" w:space="0" w:color="auto"/>
            </w:tcBorders>
            <w:vAlign w:val="center"/>
          </w:tcPr>
          <w:p w14:paraId="24E09D74"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58053458"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5AB5FF91" w14:textId="77777777" w:rsidR="001979AE" w:rsidRDefault="001979AE" w:rsidP="00176550">
            <w:pPr>
              <w:rPr>
                <w:lang w:val="en-US"/>
              </w:rPr>
            </w:pPr>
            <w:r>
              <w:rPr>
                <w:lang w:val="en-US"/>
              </w:rPr>
              <w:t>buc</w:t>
            </w:r>
          </w:p>
        </w:tc>
        <w:tc>
          <w:tcPr>
            <w:tcW w:w="1134" w:type="dxa"/>
            <w:tcBorders>
              <w:top w:val="nil"/>
              <w:bottom w:val="single" w:sz="2" w:space="0" w:color="auto"/>
            </w:tcBorders>
          </w:tcPr>
          <w:p w14:paraId="131A3139" w14:textId="77777777" w:rsidR="001979AE" w:rsidRDefault="001979AE" w:rsidP="00176550">
            <w:pPr>
              <w:rPr>
                <w:lang w:val="en-US"/>
              </w:rPr>
            </w:pPr>
            <w:r>
              <w:rPr>
                <w:lang w:val="en-US"/>
              </w:rPr>
              <w:t>0,75</w:t>
            </w:r>
          </w:p>
        </w:tc>
        <w:tc>
          <w:tcPr>
            <w:tcW w:w="1417" w:type="dxa"/>
            <w:tcBorders>
              <w:top w:val="nil"/>
              <w:bottom w:val="single" w:sz="2" w:space="0" w:color="auto"/>
            </w:tcBorders>
          </w:tcPr>
          <w:p w14:paraId="6EDF1F7C" w14:textId="77777777" w:rsidR="001979AE" w:rsidRDefault="001979AE" w:rsidP="00176550">
            <w:pPr>
              <w:rPr>
                <w:lang w:val="en-US"/>
              </w:rPr>
            </w:pPr>
          </w:p>
        </w:tc>
        <w:tc>
          <w:tcPr>
            <w:tcW w:w="1420" w:type="dxa"/>
            <w:tcBorders>
              <w:top w:val="nil"/>
              <w:bottom w:val="single" w:sz="2" w:space="0" w:color="auto"/>
            </w:tcBorders>
          </w:tcPr>
          <w:p w14:paraId="00C7D8B4" w14:textId="77777777" w:rsidR="001979AE" w:rsidRDefault="001979AE" w:rsidP="00176550">
            <w:pPr>
              <w:rPr>
                <w:lang w:val="en-US"/>
              </w:rPr>
            </w:pPr>
          </w:p>
        </w:tc>
      </w:tr>
      <w:tr w:rsidR="001979AE" w:rsidRPr="00EB582C" w14:paraId="4F133D80" w14:textId="77777777" w:rsidTr="00176550">
        <w:trPr>
          <w:trHeight w:val="340"/>
        </w:trPr>
        <w:tc>
          <w:tcPr>
            <w:tcW w:w="709" w:type="dxa"/>
            <w:tcBorders>
              <w:top w:val="nil"/>
              <w:left w:val="single" w:sz="6" w:space="0" w:color="auto"/>
              <w:bottom w:val="nil"/>
              <w:right w:val="nil"/>
            </w:tcBorders>
          </w:tcPr>
          <w:p w14:paraId="2ACDF257"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9D6CB76"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0483384"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CED0F3D"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5D6E9185"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5D17501"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F829175" w14:textId="77777777" w:rsidR="001979AE" w:rsidRPr="00EB582C" w:rsidRDefault="001979AE" w:rsidP="00176550">
            <w:pPr>
              <w:rPr>
                <w:lang w:val="en-US"/>
              </w:rPr>
            </w:pPr>
          </w:p>
        </w:tc>
      </w:tr>
      <w:tr w:rsidR="001979AE" w14:paraId="17D586E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2B250D" w14:textId="77777777" w:rsidR="001979AE" w:rsidRDefault="001979AE" w:rsidP="00176550">
            <w:pPr>
              <w:rPr>
                <w:lang w:val="en-US"/>
              </w:rPr>
            </w:pPr>
            <w:r>
              <w:rPr>
                <w:lang w:val="en-US"/>
              </w:rPr>
              <w:t>78</w:t>
            </w:r>
          </w:p>
        </w:tc>
        <w:tc>
          <w:tcPr>
            <w:tcW w:w="1276" w:type="dxa"/>
            <w:gridSpan w:val="2"/>
            <w:tcBorders>
              <w:top w:val="single" w:sz="4" w:space="0" w:color="auto"/>
              <w:bottom w:val="single" w:sz="4" w:space="0" w:color="auto"/>
            </w:tcBorders>
          </w:tcPr>
          <w:p w14:paraId="02393D7E" w14:textId="77777777" w:rsidR="001979AE" w:rsidRDefault="001979AE" w:rsidP="00176550">
            <w:pPr>
              <w:rPr>
                <w:lang w:val="en-US"/>
              </w:rPr>
            </w:pPr>
            <w:r>
              <w:rPr>
                <w:lang w:val="en-US"/>
              </w:rPr>
              <w:t>CN06A</w:t>
            </w:r>
          </w:p>
          <w:p w14:paraId="68F8AF1D"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762C90D" w14:textId="77777777" w:rsidR="001979AE"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13C7B637"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6FA62230"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537A6CD8"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15,00</w:t>
            </w:r>
          </w:p>
          <w:p w14:paraId="1AAE7968"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2744394"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1515278" w14:textId="77777777" w:rsidR="001979AE" w:rsidRDefault="001979AE" w:rsidP="00176550">
            <w:pPr>
              <w:jc w:val="center"/>
              <w:rPr>
                <w:lang w:val="en-US"/>
              </w:rPr>
            </w:pPr>
          </w:p>
        </w:tc>
      </w:tr>
      <w:tr w:rsidR="001979AE" w14:paraId="7AA3AF2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A64148" w14:textId="77777777" w:rsidR="001979AE" w:rsidRDefault="001979AE" w:rsidP="00176550">
            <w:pPr>
              <w:rPr>
                <w:lang w:val="en-US"/>
              </w:rPr>
            </w:pPr>
          </w:p>
        </w:tc>
        <w:tc>
          <w:tcPr>
            <w:tcW w:w="1276" w:type="dxa"/>
            <w:gridSpan w:val="2"/>
            <w:tcBorders>
              <w:top w:val="nil"/>
              <w:bottom w:val="single" w:sz="2" w:space="0" w:color="auto"/>
            </w:tcBorders>
            <w:vAlign w:val="center"/>
          </w:tcPr>
          <w:p w14:paraId="06236BC8"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17EA9E9E"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1ED3C767"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D957024" w14:textId="77777777" w:rsidR="001979AE" w:rsidRDefault="001979AE" w:rsidP="00176550">
            <w:pPr>
              <w:rPr>
                <w:lang w:val="en-US"/>
              </w:rPr>
            </w:pPr>
            <w:r>
              <w:rPr>
                <w:lang w:val="en-US"/>
              </w:rPr>
              <w:t>8,25</w:t>
            </w:r>
          </w:p>
        </w:tc>
        <w:tc>
          <w:tcPr>
            <w:tcW w:w="1417" w:type="dxa"/>
            <w:tcBorders>
              <w:top w:val="nil"/>
              <w:bottom w:val="single" w:sz="2" w:space="0" w:color="auto"/>
            </w:tcBorders>
          </w:tcPr>
          <w:p w14:paraId="28FBF7FC" w14:textId="77777777" w:rsidR="001979AE" w:rsidRDefault="001979AE" w:rsidP="00176550">
            <w:pPr>
              <w:rPr>
                <w:lang w:val="en-US"/>
              </w:rPr>
            </w:pPr>
          </w:p>
        </w:tc>
        <w:tc>
          <w:tcPr>
            <w:tcW w:w="1420" w:type="dxa"/>
            <w:tcBorders>
              <w:top w:val="nil"/>
              <w:bottom w:val="single" w:sz="2" w:space="0" w:color="auto"/>
            </w:tcBorders>
          </w:tcPr>
          <w:p w14:paraId="65654F64" w14:textId="77777777" w:rsidR="001979AE" w:rsidRDefault="001979AE" w:rsidP="00176550">
            <w:pPr>
              <w:rPr>
                <w:lang w:val="en-US"/>
              </w:rPr>
            </w:pPr>
          </w:p>
        </w:tc>
      </w:tr>
      <w:tr w:rsidR="001979AE" w14:paraId="79AD264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8366B9" w14:textId="77777777" w:rsidR="001979AE" w:rsidRDefault="001979AE" w:rsidP="00176550">
            <w:pPr>
              <w:rPr>
                <w:lang w:val="en-US"/>
              </w:rPr>
            </w:pPr>
          </w:p>
        </w:tc>
        <w:tc>
          <w:tcPr>
            <w:tcW w:w="1276" w:type="dxa"/>
            <w:gridSpan w:val="2"/>
            <w:tcBorders>
              <w:top w:val="nil"/>
              <w:bottom w:val="single" w:sz="2" w:space="0" w:color="auto"/>
            </w:tcBorders>
            <w:vAlign w:val="center"/>
          </w:tcPr>
          <w:p w14:paraId="7008B546"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191F3831"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5DBB69B8" w14:textId="77777777" w:rsidR="001979AE" w:rsidRDefault="001979AE" w:rsidP="00176550">
            <w:pPr>
              <w:rPr>
                <w:lang w:val="en-US"/>
              </w:rPr>
            </w:pPr>
            <w:r>
              <w:rPr>
                <w:lang w:val="en-US"/>
              </w:rPr>
              <w:t>kg</w:t>
            </w:r>
          </w:p>
        </w:tc>
        <w:tc>
          <w:tcPr>
            <w:tcW w:w="1134" w:type="dxa"/>
            <w:tcBorders>
              <w:top w:val="nil"/>
              <w:bottom w:val="single" w:sz="2" w:space="0" w:color="auto"/>
            </w:tcBorders>
          </w:tcPr>
          <w:p w14:paraId="79D3A157" w14:textId="77777777" w:rsidR="001979AE" w:rsidRDefault="001979AE" w:rsidP="00176550">
            <w:pPr>
              <w:rPr>
                <w:lang w:val="en-US"/>
              </w:rPr>
            </w:pPr>
            <w:r>
              <w:rPr>
                <w:lang w:val="en-US"/>
              </w:rPr>
              <w:t>6,00</w:t>
            </w:r>
          </w:p>
        </w:tc>
        <w:tc>
          <w:tcPr>
            <w:tcW w:w="1417" w:type="dxa"/>
            <w:tcBorders>
              <w:top w:val="nil"/>
              <w:bottom w:val="single" w:sz="2" w:space="0" w:color="auto"/>
            </w:tcBorders>
          </w:tcPr>
          <w:p w14:paraId="46E17D38" w14:textId="77777777" w:rsidR="001979AE" w:rsidRDefault="001979AE" w:rsidP="00176550">
            <w:pPr>
              <w:rPr>
                <w:lang w:val="en-US"/>
              </w:rPr>
            </w:pPr>
          </w:p>
        </w:tc>
        <w:tc>
          <w:tcPr>
            <w:tcW w:w="1420" w:type="dxa"/>
            <w:tcBorders>
              <w:top w:val="nil"/>
              <w:bottom w:val="single" w:sz="2" w:space="0" w:color="auto"/>
            </w:tcBorders>
          </w:tcPr>
          <w:p w14:paraId="538D9580" w14:textId="77777777" w:rsidR="001979AE" w:rsidRDefault="001979AE" w:rsidP="00176550">
            <w:pPr>
              <w:rPr>
                <w:lang w:val="en-US"/>
              </w:rPr>
            </w:pPr>
          </w:p>
        </w:tc>
      </w:tr>
      <w:tr w:rsidR="001979AE" w14:paraId="6C6ECEC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A1E595" w14:textId="77777777" w:rsidR="001979AE" w:rsidRDefault="001979AE" w:rsidP="00176550">
            <w:pPr>
              <w:rPr>
                <w:lang w:val="en-US"/>
              </w:rPr>
            </w:pPr>
          </w:p>
        </w:tc>
        <w:tc>
          <w:tcPr>
            <w:tcW w:w="1276" w:type="dxa"/>
            <w:gridSpan w:val="2"/>
            <w:tcBorders>
              <w:top w:val="nil"/>
              <w:bottom w:val="single" w:sz="2" w:space="0" w:color="auto"/>
            </w:tcBorders>
            <w:vAlign w:val="center"/>
          </w:tcPr>
          <w:p w14:paraId="17F147BE"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1E5A09DD"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7F39127D" w14:textId="77777777" w:rsidR="001979AE" w:rsidRDefault="001979AE" w:rsidP="00176550">
            <w:pPr>
              <w:rPr>
                <w:lang w:val="en-US"/>
              </w:rPr>
            </w:pPr>
            <w:r>
              <w:rPr>
                <w:lang w:val="en-US"/>
              </w:rPr>
              <w:t>kg</w:t>
            </w:r>
          </w:p>
        </w:tc>
        <w:tc>
          <w:tcPr>
            <w:tcW w:w="1134" w:type="dxa"/>
            <w:tcBorders>
              <w:top w:val="nil"/>
              <w:bottom w:val="single" w:sz="2" w:space="0" w:color="auto"/>
            </w:tcBorders>
          </w:tcPr>
          <w:p w14:paraId="4B872FE2" w14:textId="77777777" w:rsidR="001979AE" w:rsidRDefault="001979AE" w:rsidP="00176550">
            <w:pPr>
              <w:rPr>
                <w:lang w:val="en-US"/>
              </w:rPr>
            </w:pPr>
            <w:r>
              <w:rPr>
                <w:lang w:val="en-US"/>
              </w:rPr>
              <w:t>0,90</w:t>
            </w:r>
          </w:p>
        </w:tc>
        <w:tc>
          <w:tcPr>
            <w:tcW w:w="1417" w:type="dxa"/>
            <w:tcBorders>
              <w:top w:val="nil"/>
              <w:bottom w:val="single" w:sz="2" w:space="0" w:color="auto"/>
            </w:tcBorders>
          </w:tcPr>
          <w:p w14:paraId="1C44CF4A" w14:textId="77777777" w:rsidR="001979AE" w:rsidRDefault="001979AE" w:rsidP="00176550">
            <w:pPr>
              <w:rPr>
                <w:lang w:val="en-US"/>
              </w:rPr>
            </w:pPr>
          </w:p>
        </w:tc>
        <w:tc>
          <w:tcPr>
            <w:tcW w:w="1420" w:type="dxa"/>
            <w:tcBorders>
              <w:top w:val="nil"/>
              <w:bottom w:val="single" w:sz="2" w:space="0" w:color="auto"/>
            </w:tcBorders>
          </w:tcPr>
          <w:p w14:paraId="16D109B9" w14:textId="77777777" w:rsidR="001979AE" w:rsidRDefault="001979AE" w:rsidP="00176550">
            <w:pPr>
              <w:rPr>
                <w:lang w:val="en-US"/>
              </w:rPr>
            </w:pPr>
          </w:p>
        </w:tc>
      </w:tr>
      <w:tr w:rsidR="001979AE" w14:paraId="27C7384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FEA611" w14:textId="77777777" w:rsidR="001979AE" w:rsidRDefault="001979AE" w:rsidP="00176550">
            <w:pPr>
              <w:rPr>
                <w:lang w:val="en-US"/>
              </w:rPr>
            </w:pPr>
          </w:p>
        </w:tc>
        <w:tc>
          <w:tcPr>
            <w:tcW w:w="1276" w:type="dxa"/>
            <w:gridSpan w:val="2"/>
            <w:tcBorders>
              <w:top w:val="nil"/>
              <w:bottom w:val="single" w:sz="2" w:space="0" w:color="auto"/>
            </w:tcBorders>
            <w:vAlign w:val="center"/>
          </w:tcPr>
          <w:p w14:paraId="5135C001"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1613BA83"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0DE6E665" w14:textId="77777777" w:rsidR="001979AE" w:rsidRDefault="001979AE" w:rsidP="00176550">
            <w:pPr>
              <w:rPr>
                <w:lang w:val="en-US"/>
              </w:rPr>
            </w:pPr>
            <w:r>
              <w:rPr>
                <w:lang w:val="en-US"/>
              </w:rPr>
              <w:t>buc</w:t>
            </w:r>
          </w:p>
        </w:tc>
        <w:tc>
          <w:tcPr>
            <w:tcW w:w="1134" w:type="dxa"/>
            <w:tcBorders>
              <w:top w:val="nil"/>
              <w:bottom w:val="single" w:sz="2" w:space="0" w:color="auto"/>
            </w:tcBorders>
          </w:tcPr>
          <w:p w14:paraId="6E216A02" w14:textId="77777777" w:rsidR="001979AE" w:rsidRDefault="001979AE" w:rsidP="00176550">
            <w:pPr>
              <w:rPr>
                <w:lang w:val="en-US"/>
              </w:rPr>
            </w:pPr>
            <w:r>
              <w:rPr>
                <w:lang w:val="en-US"/>
              </w:rPr>
              <w:t>7,50</w:t>
            </w:r>
          </w:p>
        </w:tc>
        <w:tc>
          <w:tcPr>
            <w:tcW w:w="1417" w:type="dxa"/>
            <w:tcBorders>
              <w:top w:val="nil"/>
              <w:bottom w:val="single" w:sz="2" w:space="0" w:color="auto"/>
            </w:tcBorders>
          </w:tcPr>
          <w:p w14:paraId="12ECCD35" w14:textId="77777777" w:rsidR="001979AE" w:rsidRDefault="001979AE" w:rsidP="00176550">
            <w:pPr>
              <w:rPr>
                <w:lang w:val="en-US"/>
              </w:rPr>
            </w:pPr>
          </w:p>
        </w:tc>
        <w:tc>
          <w:tcPr>
            <w:tcW w:w="1420" w:type="dxa"/>
            <w:tcBorders>
              <w:top w:val="nil"/>
              <w:bottom w:val="single" w:sz="2" w:space="0" w:color="auto"/>
            </w:tcBorders>
          </w:tcPr>
          <w:p w14:paraId="2189351C" w14:textId="77777777" w:rsidR="001979AE" w:rsidRDefault="001979AE" w:rsidP="00176550">
            <w:pPr>
              <w:rPr>
                <w:lang w:val="en-US"/>
              </w:rPr>
            </w:pPr>
          </w:p>
        </w:tc>
      </w:tr>
      <w:tr w:rsidR="001979AE" w14:paraId="61E3155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C60196" w14:textId="77777777" w:rsidR="001979AE" w:rsidRDefault="001979AE" w:rsidP="00176550">
            <w:pPr>
              <w:rPr>
                <w:lang w:val="en-US"/>
              </w:rPr>
            </w:pPr>
          </w:p>
        </w:tc>
        <w:tc>
          <w:tcPr>
            <w:tcW w:w="1276" w:type="dxa"/>
            <w:gridSpan w:val="2"/>
            <w:tcBorders>
              <w:top w:val="nil"/>
              <w:bottom w:val="single" w:sz="2" w:space="0" w:color="auto"/>
            </w:tcBorders>
            <w:vAlign w:val="center"/>
          </w:tcPr>
          <w:p w14:paraId="6737A783"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5D224C7E"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07DD59F0" w14:textId="77777777" w:rsidR="001979AE" w:rsidRDefault="001979AE" w:rsidP="00176550">
            <w:pPr>
              <w:rPr>
                <w:lang w:val="en-US"/>
              </w:rPr>
            </w:pPr>
            <w:r>
              <w:rPr>
                <w:lang w:val="en-US"/>
              </w:rPr>
              <w:t>kg</w:t>
            </w:r>
          </w:p>
        </w:tc>
        <w:tc>
          <w:tcPr>
            <w:tcW w:w="1134" w:type="dxa"/>
            <w:tcBorders>
              <w:top w:val="nil"/>
              <w:bottom w:val="single" w:sz="2" w:space="0" w:color="auto"/>
            </w:tcBorders>
          </w:tcPr>
          <w:p w14:paraId="51D00FB2" w14:textId="77777777" w:rsidR="001979AE" w:rsidRDefault="001979AE" w:rsidP="00176550">
            <w:pPr>
              <w:rPr>
                <w:lang w:val="en-US"/>
              </w:rPr>
            </w:pPr>
            <w:r>
              <w:rPr>
                <w:lang w:val="en-US"/>
              </w:rPr>
              <w:t>0,75</w:t>
            </w:r>
          </w:p>
        </w:tc>
        <w:tc>
          <w:tcPr>
            <w:tcW w:w="1417" w:type="dxa"/>
            <w:tcBorders>
              <w:top w:val="nil"/>
              <w:bottom w:val="single" w:sz="2" w:space="0" w:color="auto"/>
            </w:tcBorders>
          </w:tcPr>
          <w:p w14:paraId="35F712C1" w14:textId="77777777" w:rsidR="001979AE" w:rsidRDefault="001979AE" w:rsidP="00176550">
            <w:pPr>
              <w:rPr>
                <w:lang w:val="en-US"/>
              </w:rPr>
            </w:pPr>
          </w:p>
        </w:tc>
        <w:tc>
          <w:tcPr>
            <w:tcW w:w="1420" w:type="dxa"/>
            <w:tcBorders>
              <w:top w:val="nil"/>
              <w:bottom w:val="single" w:sz="2" w:space="0" w:color="auto"/>
            </w:tcBorders>
          </w:tcPr>
          <w:p w14:paraId="62974FF3" w14:textId="77777777" w:rsidR="001979AE" w:rsidRDefault="001979AE" w:rsidP="00176550">
            <w:pPr>
              <w:rPr>
                <w:lang w:val="en-US"/>
              </w:rPr>
            </w:pPr>
          </w:p>
        </w:tc>
      </w:tr>
      <w:tr w:rsidR="001979AE" w14:paraId="63F53ED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B57773" w14:textId="77777777" w:rsidR="001979AE" w:rsidRDefault="001979AE" w:rsidP="00176550">
            <w:pPr>
              <w:rPr>
                <w:lang w:val="en-US"/>
              </w:rPr>
            </w:pPr>
          </w:p>
        </w:tc>
        <w:tc>
          <w:tcPr>
            <w:tcW w:w="1276" w:type="dxa"/>
            <w:gridSpan w:val="2"/>
            <w:tcBorders>
              <w:top w:val="nil"/>
              <w:bottom w:val="single" w:sz="2" w:space="0" w:color="auto"/>
            </w:tcBorders>
            <w:vAlign w:val="center"/>
          </w:tcPr>
          <w:p w14:paraId="4FB46B5D"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5787C0E6"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0E0029E6" w14:textId="77777777" w:rsidR="001979AE" w:rsidRDefault="001979AE" w:rsidP="00176550">
            <w:pPr>
              <w:rPr>
                <w:lang w:val="en-US"/>
              </w:rPr>
            </w:pPr>
            <w:r>
              <w:rPr>
                <w:lang w:val="en-US"/>
              </w:rPr>
              <w:t>m3</w:t>
            </w:r>
          </w:p>
        </w:tc>
        <w:tc>
          <w:tcPr>
            <w:tcW w:w="1134" w:type="dxa"/>
            <w:tcBorders>
              <w:top w:val="nil"/>
              <w:bottom w:val="single" w:sz="2" w:space="0" w:color="auto"/>
            </w:tcBorders>
          </w:tcPr>
          <w:p w14:paraId="37541713" w14:textId="77777777" w:rsidR="001979AE" w:rsidRDefault="001979AE" w:rsidP="00176550">
            <w:pPr>
              <w:rPr>
                <w:lang w:val="en-US"/>
              </w:rPr>
            </w:pPr>
            <w:r>
              <w:rPr>
                <w:lang w:val="en-US"/>
              </w:rPr>
              <w:t>0,03</w:t>
            </w:r>
          </w:p>
        </w:tc>
        <w:tc>
          <w:tcPr>
            <w:tcW w:w="1417" w:type="dxa"/>
            <w:tcBorders>
              <w:top w:val="nil"/>
              <w:bottom w:val="single" w:sz="2" w:space="0" w:color="auto"/>
            </w:tcBorders>
          </w:tcPr>
          <w:p w14:paraId="3006086C" w14:textId="77777777" w:rsidR="001979AE" w:rsidRDefault="001979AE" w:rsidP="00176550">
            <w:pPr>
              <w:rPr>
                <w:lang w:val="en-US"/>
              </w:rPr>
            </w:pPr>
          </w:p>
        </w:tc>
        <w:tc>
          <w:tcPr>
            <w:tcW w:w="1420" w:type="dxa"/>
            <w:tcBorders>
              <w:top w:val="nil"/>
              <w:bottom w:val="single" w:sz="2" w:space="0" w:color="auto"/>
            </w:tcBorders>
          </w:tcPr>
          <w:p w14:paraId="727DECE0" w14:textId="77777777" w:rsidR="001979AE" w:rsidRDefault="001979AE" w:rsidP="00176550">
            <w:pPr>
              <w:rPr>
                <w:lang w:val="en-US"/>
              </w:rPr>
            </w:pPr>
          </w:p>
        </w:tc>
      </w:tr>
      <w:tr w:rsidR="001979AE" w:rsidRPr="00EB582C" w14:paraId="7FDBF22C" w14:textId="77777777" w:rsidTr="00176550">
        <w:trPr>
          <w:trHeight w:val="340"/>
        </w:trPr>
        <w:tc>
          <w:tcPr>
            <w:tcW w:w="709" w:type="dxa"/>
            <w:tcBorders>
              <w:top w:val="nil"/>
              <w:left w:val="single" w:sz="6" w:space="0" w:color="auto"/>
              <w:bottom w:val="nil"/>
              <w:right w:val="nil"/>
            </w:tcBorders>
          </w:tcPr>
          <w:p w14:paraId="5277B210"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4F6FD5B"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2627B54"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3722153D"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195A93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5888315"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119A500" w14:textId="77777777" w:rsidR="001979AE" w:rsidRPr="00EB582C" w:rsidRDefault="001979AE" w:rsidP="00176550">
            <w:pPr>
              <w:rPr>
                <w:lang w:val="en-US"/>
              </w:rPr>
            </w:pPr>
          </w:p>
        </w:tc>
      </w:tr>
      <w:tr w:rsidR="001979AE" w14:paraId="575C797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E687E2" w14:textId="77777777" w:rsidR="001979AE" w:rsidRDefault="001979AE" w:rsidP="00176550">
            <w:pPr>
              <w:rPr>
                <w:lang w:val="en-US"/>
              </w:rPr>
            </w:pPr>
            <w:r>
              <w:rPr>
                <w:lang w:val="en-US"/>
              </w:rPr>
              <w:t>79</w:t>
            </w:r>
          </w:p>
        </w:tc>
        <w:tc>
          <w:tcPr>
            <w:tcW w:w="1276" w:type="dxa"/>
            <w:gridSpan w:val="2"/>
            <w:tcBorders>
              <w:top w:val="single" w:sz="4" w:space="0" w:color="auto"/>
              <w:bottom w:val="single" w:sz="4" w:space="0" w:color="auto"/>
            </w:tcBorders>
          </w:tcPr>
          <w:p w14:paraId="2DF7B35B" w14:textId="77777777" w:rsidR="001979AE" w:rsidRDefault="001979AE" w:rsidP="00176550">
            <w:pPr>
              <w:rPr>
                <w:lang w:val="en-US"/>
              </w:rPr>
            </w:pPr>
            <w:r>
              <w:rPr>
                <w:lang w:val="en-US"/>
              </w:rPr>
              <w:t>RpIF12C</w:t>
            </w:r>
          </w:p>
          <w:p w14:paraId="12A88420"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5E17FD6"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aparatelor metalice de instalatii  in 2 straturi, cu vopsele pe baza de ulei</w:t>
            </w:r>
            <w:r>
              <w:rPr>
                <w:rFonts w:ascii="Times New Roman CYR" w:hAnsi="Times New Roman CYR" w:cs="Times New Roman CYR"/>
                <w:sz w:val="16"/>
                <w:szCs w:val="16"/>
                <w:lang w:val="en-US"/>
              </w:rPr>
              <w:t xml:space="preserve"> </w:t>
            </w:r>
          </w:p>
          <w:p w14:paraId="16F22822"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62FA6FB3"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C9C0D94"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5,94</w:t>
            </w:r>
          </w:p>
          <w:p w14:paraId="49C1C1A7"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92F0A2C"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CA6000C" w14:textId="77777777" w:rsidR="001979AE" w:rsidRDefault="001979AE" w:rsidP="00176550">
            <w:pPr>
              <w:jc w:val="center"/>
              <w:rPr>
                <w:lang w:val="en-US"/>
              </w:rPr>
            </w:pPr>
          </w:p>
        </w:tc>
      </w:tr>
      <w:tr w:rsidR="001979AE" w14:paraId="1DE7D71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ACB169" w14:textId="77777777" w:rsidR="001979AE" w:rsidRDefault="001979AE" w:rsidP="00176550">
            <w:pPr>
              <w:rPr>
                <w:lang w:val="en-US"/>
              </w:rPr>
            </w:pPr>
          </w:p>
        </w:tc>
        <w:tc>
          <w:tcPr>
            <w:tcW w:w="1276" w:type="dxa"/>
            <w:gridSpan w:val="2"/>
            <w:tcBorders>
              <w:top w:val="nil"/>
              <w:bottom w:val="single" w:sz="2" w:space="0" w:color="auto"/>
            </w:tcBorders>
            <w:vAlign w:val="center"/>
          </w:tcPr>
          <w:p w14:paraId="291EC131"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1BE6498C"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6CA0440B"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B5F3F13" w14:textId="77777777" w:rsidR="001979AE" w:rsidRDefault="001979AE" w:rsidP="00176550">
            <w:pPr>
              <w:rPr>
                <w:lang w:val="en-US"/>
              </w:rPr>
            </w:pPr>
            <w:r>
              <w:rPr>
                <w:lang w:val="en-US"/>
              </w:rPr>
              <w:t>7,13</w:t>
            </w:r>
          </w:p>
        </w:tc>
        <w:tc>
          <w:tcPr>
            <w:tcW w:w="1417" w:type="dxa"/>
            <w:tcBorders>
              <w:top w:val="nil"/>
              <w:bottom w:val="single" w:sz="2" w:space="0" w:color="auto"/>
            </w:tcBorders>
          </w:tcPr>
          <w:p w14:paraId="70039716" w14:textId="77777777" w:rsidR="001979AE" w:rsidRDefault="001979AE" w:rsidP="00176550">
            <w:pPr>
              <w:rPr>
                <w:lang w:val="en-US"/>
              </w:rPr>
            </w:pPr>
          </w:p>
        </w:tc>
        <w:tc>
          <w:tcPr>
            <w:tcW w:w="1420" w:type="dxa"/>
            <w:tcBorders>
              <w:top w:val="nil"/>
              <w:bottom w:val="single" w:sz="2" w:space="0" w:color="auto"/>
            </w:tcBorders>
          </w:tcPr>
          <w:p w14:paraId="54C8295E" w14:textId="77777777" w:rsidR="001979AE" w:rsidRDefault="001979AE" w:rsidP="00176550">
            <w:pPr>
              <w:rPr>
                <w:lang w:val="en-US"/>
              </w:rPr>
            </w:pPr>
          </w:p>
        </w:tc>
      </w:tr>
      <w:tr w:rsidR="001979AE" w14:paraId="31AB51E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333BF6" w14:textId="77777777" w:rsidR="001979AE" w:rsidRDefault="001979AE" w:rsidP="00176550">
            <w:pPr>
              <w:rPr>
                <w:lang w:val="en-US"/>
              </w:rPr>
            </w:pPr>
          </w:p>
        </w:tc>
        <w:tc>
          <w:tcPr>
            <w:tcW w:w="1276" w:type="dxa"/>
            <w:gridSpan w:val="2"/>
            <w:tcBorders>
              <w:top w:val="nil"/>
              <w:bottom w:val="single" w:sz="2" w:space="0" w:color="auto"/>
            </w:tcBorders>
            <w:vAlign w:val="center"/>
          </w:tcPr>
          <w:p w14:paraId="62902575"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4EF9D238"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61028A94" w14:textId="77777777" w:rsidR="001979AE" w:rsidRDefault="001979AE" w:rsidP="00176550">
            <w:pPr>
              <w:rPr>
                <w:lang w:val="en-US"/>
              </w:rPr>
            </w:pPr>
            <w:r>
              <w:rPr>
                <w:lang w:val="en-US"/>
              </w:rPr>
              <w:t>kg</w:t>
            </w:r>
          </w:p>
        </w:tc>
        <w:tc>
          <w:tcPr>
            <w:tcW w:w="1134" w:type="dxa"/>
            <w:tcBorders>
              <w:top w:val="nil"/>
              <w:bottom w:val="single" w:sz="2" w:space="0" w:color="auto"/>
            </w:tcBorders>
          </w:tcPr>
          <w:p w14:paraId="398B409C" w14:textId="77777777" w:rsidR="001979AE" w:rsidRDefault="001979AE" w:rsidP="00176550">
            <w:pPr>
              <w:rPr>
                <w:lang w:val="en-US"/>
              </w:rPr>
            </w:pPr>
            <w:r>
              <w:rPr>
                <w:lang w:val="en-US"/>
              </w:rPr>
              <w:t>1,01</w:t>
            </w:r>
          </w:p>
        </w:tc>
        <w:tc>
          <w:tcPr>
            <w:tcW w:w="1417" w:type="dxa"/>
            <w:tcBorders>
              <w:top w:val="nil"/>
              <w:bottom w:val="single" w:sz="2" w:space="0" w:color="auto"/>
            </w:tcBorders>
          </w:tcPr>
          <w:p w14:paraId="2E3A6947" w14:textId="77777777" w:rsidR="001979AE" w:rsidRDefault="001979AE" w:rsidP="00176550">
            <w:pPr>
              <w:rPr>
                <w:lang w:val="en-US"/>
              </w:rPr>
            </w:pPr>
          </w:p>
        </w:tc>
        <w:tc>
          <w:tcPr>
            <w:tcW w:w="1420" w:type="dxa"/>
            <w:tcBorders>
              <w:top w:val="nil"/>
              <w:bottom w:val="single" w:sz="2" w:space="0" w:color="auto"/>
            </w:tcBorders>
          </w:tcPr>
          <w:p w14:paraId="11E5A303" w14:textId="77777777" w:rsidR="001979AE" w:rsidRDefault="001979AE" w:rsidP="00176550">
            <w:pPr>
              <w:rPr>
                <w:lang w:val="en-US"/>
              </w:rPr>
            </w:pPr>
          </w:p>
        </w:tc>
      </w:tr>
      <w:tr w:rsidR="001979AE" w14:paraId="7F92CC0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70E987" w14:textId="77777777" w:rsidR="001979AE" w:rsidRDefault="001979AE" w:rsidP="00176550">
            <w:pPr>
              <w:rPr>
                <w:lang w:val="en-US"/>
              </w:rPr>
            </w:pPr>
          </w:p>
        </w:tc>
        <w:tc>
          <w:tcPr>
            <w:tcW w:w="1276" w:type="dxa"/>
            <w:gridSpan w:val="2"/>
            <w:tcBorders>
              <w:top w:val="nil"/>
              <w:bottom w:val="single" w:sz="2" w:space="0" w:color="auto"/>
            </w:tcBorders>
            <w:vAlign w:val="center"/>
          </w:tcPr>
          <w:p w14:paraId="4ABB89C7"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17A177CE"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287DCB84" w14:textId="77777777" w:rsidR="001979AE" w:rsidRDefault="001979AE" w:rsidP="00176550">
            <w:pPr>
              <w:rPr>
                <w:lang w:val="en-US"/>
              </w:rPr>
            </w:pPr>
            <w:r>
              <w:rPr>
                <w:lang w:val="en-US"/>
              </w:rPr>
              <w:t>kg</w:t>
            </w:r>
          </w:p>
        </w:tc>
        <w:tc>
          <w:tcPr>
            <w:tcW w:w="1134" w:type="dxa"/>
            <w:tcBorders>
              <w:top w:val="nil"/>
              <w:bottom w:val="single" w:sz="2" w:space="0" w:color="auto"/>
            </w:tcBorders>
          </w:tcPr>
          <w:p w14:paraId="7CF54AD6" w14:textId="77777777" w:rsidR="001979AE" w:rsidRDefault="001979AE" w:rsidP="00176550">
            <w:pPr>
              <w:rPr>
                <w:lang w:val="en-US"/>
              </w:rPr>
            </w:pPr>
            <w:r>
              <w:rPr>
                <w:lang w:val="en-US"/>
              </w:rPr>
              <w:t>1,01</w:t>
            </w:r>
          </w:p>
        </w:tc>
        <w:tc>
          <w:tcPr>
            <w:tcW w:w="1417" w:type="dxa"/>
            <w:tcBorders>
              <w:top w:val="nil"/>
              <w:bottom w:val="single" w:sz="2" w:space="0" w:color="auto"/>
            </w:tcBorders>
          </w:tcPr>
          <w:p w14:paraId="6944E34F" w14:textId="77777777" w:rsidR="001979AE" w:rsidRDefault="001979AE" w:rsidP="00176550">
            <w:pPr>
              <w:rPr>
                <w:lang w:val="en-US"/>
              </w:rPr>
            </w:pPr>
          </w:p>
        </w:tc>
        <w:tc>
          <w:tcPr>
            <w:tcW w:w="1420" w:type="dxa"/>
            <w:tcBorders>
              <w:top w:val="nil"/>
              <w:bottom w:val="single" w:sz="2" w:space="0" w:color="auto"/>
            </w:tcBorders>
          </w:tcPr>
          <w:p w14:paraId="12D13960" w14:textId="77777777" w:rsidR="001979AE" w:rsidRDefault="001979AE" w:rsidP="00176550">
            <w:pPr>
              <w:rPr>
                <w:lang w:val="en-US"/>
              </w:rPr>
            </w:pPr>
          </w:p>
        </w:tc>
      </w:tr>
      <w:tr w:rsidR="001979AE" w14:paraId="76DFBC8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A9EC34" w14:textId="77777777" w:rsidR="001979AE" w:rsidRDefault="001979AE" w:rsidP="00176550">
            <w:pPr>
              <w:rPr>
                <w:lang w:val="en-US"/>
              </w:rPr>
            </w:pPr>
          </w:p>
        </w:tc>
        <w:tc>
          <w:tcPr>
            <w:tcW w:w="1276" w:type="dxa"/>
            <w:gridSpan w:val="2"/>
            <w:tcBorders>
              <w:top w:val="nil"/>
              <w:bottom w:val="single" w:sz="2" w:space="0" w:color="auto"/>
            </w:tcBorders>
            <w:vAlign w:val="center"/>
          </w:tcPr>
          <w:p w14:paraId="3AD761A1"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73C9360D"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092B8564" w14:textId="77777777" w:rsidR="001979AE" w:rsidRDefault="001979AE" w:rsidP="00176550">
            <w:pPr>
              <w:rPr>
                <w:lang w:val="en-US"/>
              </w:rPr>
            </w:pPr>
            <w:r>
              <w:rPr>
                <w:lang w:val="en-US"/>
              </w:rPr>
              <w:t>l</w:t>
            </w:r>
          </w:p>
        </w:tc>
        <w:tc>
          <w:tcPr>
            <w:tcW w:w="1134" w:type="dxa"/>
            <w:tcBorders>
              <w:top w:val="nil"/>
              <w:bottom w:val="single" w:sz="2" w:space="0" w:color="auto"/>
            </w:tcBorders>
          </w:tcPr>
          <w:p w14:paraId="65A8F9C2" w14:textId="77777777" w:rsidR="001979AE" w:rsidRDefault="001979AE" w:rsidP="00176550">
            <w:pPr>
              <w:rPr>
                <w:lang w:val="en-US"/>
              </w:rPr>
            </w:pPr>
            <w:r>
              <w:rPr>
                <w:lang w:val="en-US"/>
              </w:rPr>
              <w:t>1,19</w:t>
            </w:r>
          </w:p>
        </w:tc>
        <w:tc>
          <w:tcPr>
            <w:tcW w:w="1417" w:type="dxa"/>
            <w:tcBorders>
              <w:top w:val="nil"/>
              <w:bottom w:val="single" w:sz="2" w:space="0" w:color="auto"/>
            </w:tcBorders>
          </w:tcPr>
          <w:p w14:paraId="1E827CAB" w14:textId="77777777" w:rsidR="001979AE" w:rsidRDefault="001979AE" w:rsidP="00176550">
            <w:pPr>
              <w:rPr>
                <w:lang w:val="en-US"/>
              </w:rPr>
            </w:pPr>
          </w:p>
        </w:tc>
        <w:tc>
          <w:tcPr>
            <w:tcW w:w="1420" w:type="dxa"/>
            <w:tcBorders>
              <w:top w:val="nil"/>
              <w:bottom w:val="single" w:sz="2" w:space="0" w:color="auto"/>
            </w:tcBorders>
          </w:tcPr>
          <w:p w14:paraId="0EF562E6" w14:textId="77777777" w:rsidR="001979AE" w:rsidRDefault="001979AE" w:rsidP="00176550">
            <w:pPr>
              <w:rPr>
                <w:lang w:val="en-US"/>
              </w:rPr>
            </w:pPr>
          </w:p>
        </w:tc>
      </w:tr>
      <w:tr w:rsidR="001979AE" w14:paraId="2981464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51C432" w14:textId="77777777" w:rsidR="001979AE" w:rsidRDefault="001979AE" w:rsidP="00176550">
            <w:pPr>
              <w:rPr>
                <w:lang w:val="en-US"/>
              </w:rPr>
            </w:pPr>
          </w:p>
        </w:tc>
        <w:tc>
          <w:tcPr>
            <w:tcW w:w="1276" w:type="dxa"/>
            <w:gridSpan w:val="2"/>
            <w:tcBorders>
              <w:top w:val="nil"/>
              <w:bottom w:val="single" w:sz="2" w:space="0" w:color="auto"/>
            </w:tcBorders>
            <w:vAlign w:val="center"/>
          </w:tcPr>
          <w:p w14:paraId="5BE06A95"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4B65CDB7"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1B91C9D0" w14:textId="77777777" w:rsidR="001979AE" w:rsidRDefault="001979AE" w:rsidP="00176550">
            <w:pPr>
              <w:rPr>
                <w:lang w:val="en-US"/>
              </w:rPr>
            </w:pPr>
            <w:r>
              <w:rPr>
                <w:lang w:val="en-US"/>
              </w:rPr>
              <w:t>kg</w:t>
            </w:r>
          </w:p>
        </w:tc>
        <w:tc>
          <w:tcPr>
            <w:tcW w:w="1134" w:type="dxa"/>
            <w:tcBorders>
              <w:top w:val="nil"/>
              <w:bottom w:val="single" w:sz="2" w:space="0" w:color="auto"/>
            </w:tcBorders>
          </w:tcPr>
          <w:p w14:paraId="42F7EC5B" w14:textId="77777777" w:rsidR="001979AE" w:rsidRDefault="001979AE" w:rsidP="00176550">
            <w:pPr>
              <w:rPr>
                <w:lang w:val="en-US"/>
              </w:rPr>
            </w:pPr>
            <w:r>
              <w:rPr>
                <w:lang w:val="en-US"/>
              </w:rPr>
              <w:t>0,59</w:t>
            </w:r>
          </w:p>
        </w:tc>
        <w:tc>
          <w:tcPr>
            <w:tcW w:w="1417" w:type="dxa"/>
            <w:tcBorders>
              <w:top w:val="nil"/>
              <w:bottom w:val="single" w:sz="2" w:space="0" w:color="auto"/>
            </w:tcBorders>
          </w:tcPr>
          <w:p w14:paraId="3C3336F3" w14:textId="77777777" w:rsidR="001979AE" w:rsidRDefault="001979AE" w:rsidP="00176550">
            <w:pPr>
              <w:rPr>
                <w:lang w:val="en-US"/>
              </w:rPr>
            </w:pPr>
          </w:p>
        </w:tc>
        <w:tc>
          <w:tcPr>
            <w:tcW w:w="1420" w:type="dxa"/>
            <w:tcBorders>
              <w:top w:val="nil"/>
              <w:bottom w:val="single" w:sz="2" w:space="0" w:color="auto"/>
            </w:tcBorders>
          </w:tcPr>
          <w:p w14:paraId="13CFE498" w14:textId="77777777" w:rsidR="001979AE" w:rsidRDefault="001979AE" w:rsidP="00176550">
            <w:pPr>
              <w:rPr>
                <w:lang w:val="en-US"/>
              </w:rPr>
            </w:pPr>
          </w:p>
        </w:tc>
      </w:tr>
      <w:tr w:rsidR="001979AE" w14:paraId="6ABFB18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72E2D2" w14:textId="77777777" w:rsidR="001979AE" w:rsidRDefault="001979AE" w:rsidP="00176550">
            <w:pPr>
              <w:rPr>
                <w:lang w:val="en-US"/>
              </w:rPr>
            </w:pPr>
          </w:p>
        </w:tc>
        <w:tc>
          <w:tcPr>
            <w:tcW w:w="1276" w:type="dxa"/>
            <w:gridSpan w:val="2"/>
            <w:tcBorders>
              <w:top w:val="nil"/>
              <w:bottom w:val="single" w:sz="2" w:space="0" w:color="auto"/>
            </w:tcBorders>
            <w:vAlign w:val="center"/>
          </w:tcPr>
          <w:p w14:paraId="55746CE0"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6E81BE5D"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0270F2B2" w14:textId="77777777" w:rsidR="001979AE" w:rsidRDefault="001979AE" w:rsidP="00176550">
            <w:pPr>
              <w:rPr>
                <w:lang w:val="en-US"/>
              </w:rPr>
            </w:pPr>
            <w:r>
              <w:rPr>
                <w:lang w:val="en-US"/>
              </w:rPr>
              <w:t>kg</w:t>
            </w:r>
          </w:p>
        </w:tc>
        <w:tc>
          <w:tcPr>
            <w:tcW w:w="1134" w:type="dxa"/>
            <w:tcBorders>
              <w:top w:val="nil"/>
              <w:bottom w:val="single" w:sz="2" w:space="0" w:color="auto"/>
            </w:tcBorders>
          </w:tcPr>
          <w:p w14:paraId="421B4259" w14:textId="77777777" w:rsidR="001979AE" w:rsidRDefault="001979AE" w:rsidP="00176550">
            <w:pPr>
              <w:rPr>
                <w:lang w:val="en-US"/>
              </w:rPr>
            </w:pPr>
            <w:r>
              <w:rPr>
                <w:lang w:val="en-US"/>
              </w:rPr>
              <w:t>1,01</w:t>
            </w:r>
          </w:p>
        </w:tc>
        <w:tc>
          <w:tcPr>
            <w:tcW w:w="1417" w:type="dxa"/>
            <w:tcBorders>
              <w:top w:val="nil"/>
              <w:bottom w:val="single" w:sz="2" w:space="0" w:color="auto"/>
            </w:tcBorders>
          </w:tcPr>
          <w:p w14:paraId="2ACD2634" w14:textId="77777777" w:rsidR="001979AE" w:rsidRDefault="001979AE" w:rsidP="00176550">
            <w:pPr>
              <w:rPr>
                <w:lang w:val="en-US"/>
              </w:rPr>
            </w:pPr>
          </w:p>
        </w:tc>
        <w:tc>
          <w:tcPr>
            <w:tcW w:w="1420" w:type="dxa"/>
            <w:tcBorders>
              <w:top w:val="nil"/>
              <w:bottom w:val="single" w:sz="2" w:space="0" w:color="auto"/>
            </w:tcBorders>
          </w:tcPr>
          <w:p w14:paraId="1B3F6984" w14:textId="77777777" w:rsidR="001979AE" w:rsidRDefault="001979AE" w:rsidP="00176550">
            <w:pPr>
              <w:rPr>
                <w:lang w:val="en-US"/>
              </w:rPr>
            </w:pPr>
          </w:p>
        </w:tc>
      </w:tr>
      <w:tr w:rsidR="001979AE" w14:paraId="0E3273B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09D025" w14:textId="77777777" w:rsidR="001979AE" w:rsidRDefault="001979AE" w:rsidP="00176550">
            <w:pPr>
              <w:rPr>
                <w:lang w:val="en-US"/>
              </w:rPr>
            </w:pPr>
          </w:p>
        </w:tc>
        <w:tc>
          <w:tcPr>
            <w:tcW w:w="1276" w:type="dxa"/>
            <w:gridSpan w:val="2"/>
            <w:tcBorders>
              <w:top w:val="nil"/>
              <w:bottom w:val="single" w:sz="2" w:space="0" w:color="auto"/>
            </w:tcBorders>
            <w:vAlign w:val="center"/>
          </w:tcPr>
          <w:p w14:paraId="2E830850"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73E2BBFA"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5C525AA2" w14:textId="77777777" w:rsidR="001979AE" w:rsidRDefault="001979AE" w:rsidP="00176550">
            <w:pPr>
              <w:rPr>
                <w:lang w:val="en-US"/>
              </w:rPr>
            </w:pPr>
            <w:r>
              <w:rPr>
                <w:lang w:val="en-US"/>
              </w:rPr>
              <w:t>kg</w:t>
            </w:r>
          </w:p>
        </w:tc>
        <w:tc>
          <w:tcPr>
            <w:tcW w:w="1134" w:type="dxa"/>
            <w:tcBorders>
              <w:top w:val="nil"/>
              <w:bottom w:val="single" w:sz="2" w:space="0" w:color="auto"/>
            </w:tcBorders>
          </w:tcPr>
          <w:p w14:paraId="5E6BD995" w14:textId="77777777" w:rsidR="001979AE" w:rsidRDefault="001979AE" w:rsidP="00176550">
            <w:pPr>
              <w:rPr>
                <w:lang w:val="en-US"/>
              </w:rPr>
            </w:pPr>
            <w:r>
              <w:rPr>
                <w:lang w:val="en-US"/>
              </w:rPr>
              <w:t>0,59</w:t>
            </w:r>
          </w:p>
        </w:tc>
        <w:tc>
          <w:tcPr>
            <w:tcW w:w="1417" w:type="dxa"/>
            <w:tcBorders>
              <w:top w:val="nil"/>
              <w:bottom w:val="single" w:sz="2" w:space="0" w:color="auto"/>
            </w:tcBorders>
          </w:tcPr>
          <w:p w14:paraId="6A871613" w14:textId="77777777" w:rsidR="001979AE" w:rsidRDefault="001979AE" w:rsidP="00176550">
            <w:pPr>
              <w:rPr>
                <w:lang w:val="en-US"/>
              </w:rPr>
            </w:pPr>
          </w:p>
        </w:tc>
        <w:tc>
          <w:tcPr>
            <w:tcW w:w="1420" w:type="dxa"/>
            <w:tcBorders>
              <w:top w:val="nil"/>
              <w:bottom w:val="single" w:sz="2" w:space="0" w:color="auto"/>
            </w:tcBorders>
          </w:tcPr>
          <w:p w14:paraId="5B66B4C9" w14:textId="77777777" w:rsidR="001979AE" w:rsidRDefault="001979AE" w:rsidP="00176550">
            <w:pPr>
              <w:rPr>
                <w:lang w:val="en-US"/>
              </w:rPr>
            </w:pPr>
          </w:p>
        </w:tc>
      </w:tr>
      <w:tr w:rsidR="001979AE" w14:paraId="4D3A931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8DEE26" w14:textId="77777777" w:rsidR="001979AE" w:rsidRDefault="001979AE" w:rsidP="00176550">
            <w:pPr>
              <w:rPr>
                <w:lang w:val="en-US"/>
              </w:rPr>
            </w:pPr>
          </w:p>
        </w:tc>
        <w:tc>
          <w:tcPr>
            <w:tcW w:w="1276" w:type="dxa"/>
            <w:gridSpan w:val="2"/>
            <w:tcBorders>
              <w:top w:val="nil"/>
              <w:bottom w:val="single" w:sz="2" w:space="0" w:color="auto"/>
            </w:tcBorders>
            <w:vAlign w:val="center"/>
          </w:tcPr>
          <w:p w14:paraId="1FF60A43"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3CF479BE"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09EF39DB" w14:textId="77777777" w:rsidR="001979AE" w:rsidRDefault="001979AE" w:rsidP="00176550">
            <w:pPr>
              <w:rPr>
                <w:lang w:val="en-US"/>
              </w:rPr>
            </w:pPr>
            <w:r>
              <w:rPr>
                <w:lang w:val="en-US"/>
              </w:rPr>
              <w:t>buc</w:t>
            </w:r>
          </w:p>
        </w:tc>
        <w:tc>
          <w:tcPr>
            <w:tcW w:w="1134" w:type="dxa"/>
            <w:tcBorders>
              <w:top w:val="nil"/>
              <w:bottom w:val="single" w:sz="2" w:space="0" w:color="auto"/>
            </w:tcBorders>
          </w:tcPr>
          <w:p w14:paraId="398B3324" w14:textId="77777777" w:rsidR="001979AE" w:rsidRDefault="001979AE" w:rsidP="00176550">
            <w:pPr>
              <w:rPr>
                <w:lang w:val="en-US"/>
              </w:rPr>
            </w:pPr>
            <w:r>
              <w:rPr>
                <w:lang w:val="en-US"/>
              </w:rPr>
              <w:t>0,89</w:t>
            </w:r>
          </w:p>
        </w:tc>
        <w:tc>
          <w:tcPr>
            <w:tcW w:w="1417" w:type="dxa"/>
            <w:tcBorders>
              <w:top w:val="nil"/>
              <w:bottom w:val="single" w:sz="2" w:space="0" w:color="auto"/>
            </w:tcBorders>
          </w:tcPr>
          <w:p w14:paraId="2C35C8D7" w14:textId="77777777" w:rsidR="001979AE" w:rsidRDefault="001979AE" w:rsidP="00176550">
            <w:pPr>
              <w:rPr>
                <w:lang w:val="en-US"/>
              </w:rPr>
            </w:pPr>
          </w:p>
        </w:tc>
        <w:tc>
          <w:tcPr>
            <w:tcW w:w="1420" w:type="dxa"/>
            <w:tcBorders>
              <w:top w:val="nil"/>
              <w:bottom w:val="single" w:sz="2" w:space="0" w:color="auto"/>
            </w:tcBorders>
          </w:tcPr>
          <w:p w14:paraId="2666B500" w14:textId="77777777" w:rsidR="001979AE" w:rsidRDefault="001979AE" w:rsidP="00176550">
            <w:pPr>
              <w:rPr>
                <w:lang w:val="en-US"/>
              </w:rPr>
            </w:pPr>
          </w:p>
        </w:tc>
      </w:tr>
      <w:tr w:rsidR="001979AE" w14:paraId="1B3E5E0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2AE919" w14:textId="77777777" w:rsidR="001979AE" w:rsidRDefault="001979AE" w:rsidP="00176550">
            <w:pPr>
              <w:rPr>
                <w:lang w:val="en-US"/>
              </w:rPr>
            </w:pPr>
          </w:p>
        </w:tc>
        <w:tc>
          <w:tcPr>
            <w:tcW w:w="1276" w:type="dxa"/>
            <w:gridSpan w:val="2"/>
            <w:tcBorders>
              <w:top w:val="nil"/>
              <w:bottom w:val="single" w:sz="2" w:space="0" w:color="auto"/>
            </w:tcBorders>
            <w:vAlign w:val="center"/>
          </w:tcPr>
          <w:p w14:paraId="183D3FF2" w14:textId="77777777" w:rsidR="001979AE" w:rsidRDefault="001979AE" w:rsidP="00176550">
            <w:pPr>
              <w:jc w:val="center"/>
              <w:rPr>
                <w:sz w:val="16"/>
                <w:szCs w:val="16"/>
                <w:lang w:val="en-US"/>
              </w:rPr>
            </w:pPr>
            <w:r>
              <w:rPr>
                <w:sz w:val="16"/>
                <w:szCs w:val="16"/>
                <w:lang w:val="en-US"/>
              </w:rPr>
              <w:t>2430226101337</w:t>
            </w:r>
          </w:p>
        </w:tc>
        <w:tc>
          <w:tcPr>
            <w:tcW w:w="3402" w:type="dxa"/>
            <w:gridSpan w:val="2"/>
            <w:tcBorders>
              <w:top w:val="nil"/>
              <w:bottom w:val="single" w:sz="2" w:space="0" w:color="auto"/>
            </w:tcBorders>
          </w:tcPr>
          <w:p w14:paraId="00CAF4EB" w14:textId="77777777" w:rsidR="001979AE" w:rsidRDefault="001979AE" w:rsidP="00176550">
            <w:pPr>
              <w:rPr>
                <w:lang w:val="en-US"/>
              </w:rPr>
            </w:pPr>
            <w:r>
              <w:rPr>
                <w:lang w:val="en-US"/>
              </w:rPr>
              <w:t>Chit de cutit pe baza de ulei C 101-2</w:t>
            </w:r>
          </w:p>
        </w:tc>
        <w:tc>
          <w:tcPr>
            <w:tcW w:w="1134" w:type="dxa"/>
            <w:tcBorders>
              <w:top w:val="nil"/>
              <w:bottom w:val="single" w:sz="2" w:space="0" w:color="auto"/>
            </w:tcBorders>
          </w:tcPr>
          <w:p w14:paraId="05229239" w14:textId="77777777" w:rsidR="001979AE" w:rsidRDefault="001979AE" w:rsidP="00176550">
            <w:pPr>
              <w:rPr>
                <w:lang w:val="en-US"/>
              </w:rPr>
            </w:pPr>
            <w:r>
              <w:rPr>
                <w:lang w:val="en-US"/>
              </w:rPr>
              <w:t>kg</w:t>
            </w:r>
          </w:p>
        </w:tc>
        <w:tc>
          <w:tcPr>
            <w:tcW w:w="1134" w:type="dxa"/>
            <w:tcBorders>
              <w:top w:val="nil"/>
              <w:bottom w:val="single" w:sz="2" w:space="0" w:color="auto"/>
            </w:tcBorders>
          </w:tcPr>
          <w:p w14:paraId="1A5046B0" w14:textId="77777777" w:rsidR="001979AE" w:rsidRDefault="001979AE" w:rsidP="00176550">
            <w:pPr>
              <w:rPr>
                <w:lang w:val="en-US"/>
              </w:rPr>
            </w:pPr>
            <w:r>
              <w:rPr>
                <w:lang w:val="en-US"/>
              </w:rPr>
              <w:t>0,06</w:t>
            </w:r>
          </w:p>
        </w:tc>
        <w:tc>
          <w:tcPr>
            <w:tcW w:w="1417" w:type="dxa"/>
            <w:tcBorders>
              <w:top w:val="nil"/>
              <w:bottom w:val="single" w:sz="2" w:space="0" w:color="auto"/>
            </w:tcBorders>
          </w:tcPr>
          <w:p w14:paraId="14B492D5" w14:textId="77777777" w:rsidR="001979AE" w:rsidRDefault="001979AE" w:rsidP="00176550">
            <w:pPr>
              <w:rPr>
                <w:lang w:val="en-US"/>
              </w:rPr>
            </w:pPr>
          </w:p>
        </w:tc>
        <w:tc>
          <w:tcPr>
            <w:tcW w:w="1420" w:type="dxa"/>
            <w:tcBorders>
              <w:top w:val="nil"/>
              <w:bottom w:val="single" w:sz="2" w:space="0" w:color="auto"/>
            </w:tcBorders>
          </w:tcPr>
          <w:p w14:paraId="6E71B51F" w14:textId="77777777" w:rsidR="001979AE" w:rsidRDefault="001979AE" w:rsidP="00176550">
            <w:pPr>
              <w:rPr>
                <w:lang w:val="en-US"/>
              </w:rPr>
            </w:pPr>
          </w:p>
        </w:tc>
      </w:tr>
      <w:tr w:rsidR="001979AE" w14:paraId="4324C5C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AB0B70" w14:textId="77777777" w:rsidR="001979AE" w:rsidRDefault="001979AE" w:rsidP="00176550">
            <w:pPr>
              <w:rPr>
                <w:lang w:val="en-US"/>
              </w:rPr>
            </w:pPr>
          </w:p>
        </w:tc>
        <w:tc>
          <w:tcPr>
            <w:tcW w:w="1276" w:type="dxa"/>
            <w:gridSpan w:val="2"/>
            <w:tcBorders>
              <w:top w:val="nil"/>
              <w:bottom w:val="single" w:sz="2" w:space="0" w:color="auto"/>
            </w:tcBorders>
            <w:vAlign w:val="center"/>
          </w:tcPr>
          <w:p w14:paraId="36E2A50D"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2FE2A3A3"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24AC7BBC" w14:textId="77777777" w:rsidR="001979AE" w:rsidRDefault="001979AE" w:rsidP="00176550">
            <w:pPr>
              <w:rPr>
                <w:lang w:val="en-US"/>
              </w:rPr>
            </w:pPr>
            <w:r>
              <w:rPr>
                <w:lang w:val="en-US"/>
              </w:rPr>
              <w:t>h-ut</w:t>
            </w:r>
          </w:p>
        </w:tc>
        <w:tc>
          <w:tcPr>
            <w:tcW w:w="1134" w:type="dxa"/>
            <w:tcBorders>
              <w:top w:val="nil"/>
              <w:bottom w:val="single" w:sz="2" w:space="0" w:color="auto"/>
            </w:tcBorders>
          </w:tcPr>
          <w:p w14:paraId="081394C5" w14:textId="77777777" w:rsidR="001979AE" w:rsidRDefault="001979AE" w:rsidP="00176550">
            <w:pPr>
              <w:rPr>
                <w:lang w:val="en-US"/>
              </w:rPr>
            </w:pPr>
            <w:r>
              <w:rPr>
                <w:lang w:val="en-US"/>
              </w:rPr>
              <w:t>0,07</w:t>
            </w:r>
          </w:p>
        </w:tc>
        <w:tc>
          <w:tcPr>
            <w:tcW w:w="1417" w:type="dxa"/>
            <w:tcBorders>
              <w:top w:val="nil"/>
              <w:bottom w:val="single" w:sz="2" w:space="0" w:color="auto"/>
            </w:tcBorders>
          </w:tcPr>
          <w:p w14:paraId="723F0941" w14:textId="77777777" w:rsidR="001979AE" w:rsidRDefault="001979AE" w:rsidP="00176550">
            <w:pPr>
              <w:rPr>
                <w:lang w:val="en-US"/>
              </w:rPr>
            </w:pPr>
          </w:p>
        </w:tc>
        <w:tc>
          <w:tcPr>
            <w:tcW w:w="1418" w:type="dxa"/>
            <w:tcBorders>
              <w:top w:val="nil"/>
              <w:bottom w:val="single" w:sz="2" w:space="0" w:color="auto"/>
            </w:tcBorders>
          </w:tcPr>
          <w:p w14:paraId="7752EB96" w14:textId="77777777" w:rsidR="001979AE" w:rsidRDefault="001979AE" w:rsidP="00176550">
            <w:pPr>
              <w:rPr>
                <w:lang w:val="en-US"/>
              </w:rPr>
            </w:pPr>
          </w:p>
        </w:tc>
      </w:tr>
      <w:tr w:rsidR="001979AE" w:rsidRPr="00EB582C" w14:paraId="7750C412" w14:textId="77777777" w:rsidTr="00176550">
        <w:trPr>
          <w:trHeight w:val="340"/>
        </w:trPr>
        <w:tc>
          <w:tcPr>
            <w:tcW w:w="709" w:type="dxa"/>
            <w:tcBorders>
              <w:top w:val="nil"/>
              <w:left w:val="single" w:sz="6" w:space="0" w:color="auto"/>
              <w:bottom w:val="nil"/>
              <w:right w:val="nil"/>
            </w:tcBorders>
          </w:tcPr>
          <w:p w14:paraId="74C3B5CF"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1322BC97"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6A9A00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246D2F12"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BB3890E"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19D8474"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2EF099F" w14:textId="77777777" w:rsidR="001979AE" w:rsidRPr="00EB582C" w:rsidRDefault="001979AE" w:rsidP="00176550">
            <w:pPr>
              <w:rPr>
                <w:lang w:val="en-US"/>
              </w:rPr>
            </w:pPr>
          </w:p>
        </w:tc>
      </w:tr>
      <w:tr w:rsidR="001979AE" w14:paraId="4E76E98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7ECB6D" w14:textId="77777777" w:rsidR="001979AE" w:rsidRDefault="001979AE" w:rsidP="00176550">
            <w:pPr>
              <w:rPr>
                <w:lang w:val="en-US"/>
              </w:rPr>
            </w:pPr>
            <w:r>
              <w:rPr>
                <w:lang w:val="en-US"/>
              </w:rPr>
              <w:t>80</w:t>
            </w:r>
          </w:p>
        </w:tc>
        <w:tc>
          <w:tcPr>
            <w:tcW w:w="1276" w:type="dxa"/>
            <w:gridSpan w:val="2"/>
            <w:tcBorders>
              <w:top w:val="single" w:sz="4" w:space="0" w:color="auto"/>
              <w:bottom w:val="single" w:sz="4" w:space="0" w:color="auto"/>
            </w:tcBorders>
          </w:tcPr>
          <w:p w14:paraId="4B4F17F2" w14:textId="77777777" w:rsidR="001979AE" w:rsidRDefault="001979AE" w:rsidP="00176550">
            <w:pPr>
              <w:rPr>
                <w:lang w:val="en-US"/>
              </w:rPr>
            </w:pPr>
            <w:r>
              <w:rPr>
                <w:lang w:val="en-US"/>
              </w:rPr>
              <w:t>RpIF12A</w:t>
            </w:r>
          </w:p>
          <w:p w14:paraId="345688CA"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6CA7A1B"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conductelor de instalatii cu diametru exterior pina la 60 mm, in 2 straturi, cu vopsele pe baza de ulei</w:t>
            </w:r>
            <w:r>
              <w:rPr>
                <w:rFonts w:ascii="Times New Roman CYR" w:hAnsi="Times New Roman CYR" w:cs="Times New Roman CYR"/>
                <w:sz w:val="16"/>
                <w:szCs w:val="16"/>
                <w:lang w:val="en-US"/>
              </w:rPr>
              <w:t xml:space="preserve"> </w:t>
            </w:r>
          </w:p>
          <w:p w14:paraId="50BB5E03"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F126AD6"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4099741A"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22,31</w:t>
            </w:r>
          </w:p>
          <w:p w14:paraId="5A07D38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94B9459"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3870926" w14:textId="77777777" w:rsidR="001979AE" w:rsidRDefault="001979AE" w:rsidP="00176550">
            <w:pPr>
              <w:jc w:val="center"/>
              <w:rPr>
                <w:lang w:val="en-US"/>
              </w:rPr>
            </w:pPr>
          </w:p>
        </w:tc>
      </w:tr>
      <w:tr w:rsidR="001979AE" w14:paraId="00330CD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E970AD" w14:textId="77777777" w:rsidR="001979AE" w:rsidRDefault="001979AE" w:rsidP="00176550">
            <w:pPr>
              <w:rPr>
                <w:lang w:val="en-US"/>
              </w:rPr>
            </w:pPr>
          </w:p>
        </w:tc>
        <w:tc>
          <w:tcPr>
            <w:tcW w:w="1276" w:type="dxa"/>
            <w:gridSpan w:val="2"/>
            <w:tcBorders>
              <w:top w:val="nil"/>
              <w:bottom w:val="single" w:sz="2" w:space="0" w:color="auto"/>
            </w:tcBorders>
            <w:vAlign w:val="center"/>
          </w:tcPr>
          <w:p w14:paraId="10948321"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2C773A25"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74FE56E9"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C590EB2" w14:textId="77777777" w:rsidR="001979AE" w:rsidRDefault="001979AE" w:rsidP="00176550">
            <w:pPr>
              <w:rPr>
                <w:lang w:val="en-US"/>
              </w:rPr>
            </w:pPr>
            <w:r>
              <w:rPr>
                <w:lang w:val="en-US"/>
              </w:rPr>
              <w:t>3,35</w:t>
            </w:r>
          </w:p>
        </w:tc>
        <w:tc>
          <w:tcPr>
            <w:tcW w:w="1417" w:type="dxa"/>
            <w:tcBorders>
              <w:top w:val="nil"/>
              <w:bottom w:val="single" w:sz="2" w:space="0" w:color="auto"/>
            </w:tcBorders>
          </w:tcPr>
          <w:p w14:paraId="5F95ABC9" w14:textId="77777777" w:rsidR="001979AE" w:rsidRDefault="001979AE" w:rsidP="00176550">
            <w:pPr>
              <w:rPr>
                <w:lang w:val="en-US"/>
              </w:rPr>
            </w:pPr>
          </w:p>
        </w:tc>
        <w:tc>
          <w:tcPr>
            <w:tcW w:w="1420" w:type="dxa"/>
            <w:tcBorders>
              <w:top w:val="nil"/>
              <w:bottom w:val="single" w:sz="2" w:space="0" w:color="auto"/>
            </w:tcBorders>
          </w:tcPr>
          <w:p w14:paraId="0BEC3828" w14:textId="77777777" w:rsidR="001979AE" w:rsidRDefault="001979AE" w:rsidP="00176550">
            <w:pPr>
              <w:rPr>
                <w:lang w:val="en-US"/>
              </w:rPr>
            </w:pPr>
          </w:p>
        </w:tc>
      </w:tr>
      <w:tr w:rsidR="001979AE" w14:paraId="41C40A0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80FB7C" w14:textId="77777777" w:rsidR="001979AE" w:rsidRDefault="001979AE" w:rsidP="00176550">
            <w:pPr>
              <w:rPr>
                <w:lang w:val="en-US"/>
              </w:rPr>
            </w:pPr>
          </w:p>
        </w:tc>
        <w:tc>
          <w:tcPr>
            <w:tcW w:w="1276" w:type="dxa"/>
            <w:gridSpan w:val="2"/>
            <w:tcBorders>
              <w:top w:val="nil"/>
              <w:bottom w:val="single" w:sz="2" w:space="0" w:color="auto"/>
            </w:tcBorders>
            <w:vAlign w:val="center"/>
          </w:tcPr>
          <w:p w14:paraId="0C3C9A4B"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0BF7F3BC"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424E2786" w14:textId="77777777" w:rsidR="001979AE" w:rsidRDefault="001979AE" w:rsidP="00176550">
            <w:pPr>
              <w:rPr>
                <w:lang w:val="en-US"/>
              </w:rPr>
            </w:pPr>
            <w:r>
              <w:rPr>
                <w:lang w:val="en-US"/>
              </w:rPr>
              <w:t>kg</w:t>
            </w:r>
          </w:p>
        </w:tc>
        <w:tc>
          <w:tcPr>
            <w:tcW w:w="1134" w:type="dxa"/>
            <w:tcBorders>
              <w:top w:val="nil"/>
              <w:bottom w:val="single" w:sz="2" w:space="0" w:color="auto"/>
            </w:tcBorders>
          </w:tcPr>
          <w:p w14:paraId="4B4F0A4F" w14:textId="77777777" w:rsidR="001979AE" w:rsidRDefault="001979AE" w:rsidP="00176550">
            <w:pPr>
              <w:rPr>
                <w:lang w:val="en-US"/>
              </w:rPr>
            </w:pPr>
            <w:r>
              <w:rPr>
                <w:lang w:val="en-US"/>
              </w:rPr>
              <w:t>0,33</w:t>
            </w:r>
          </w:p>
        </w:tc>
        <w:tc>
          <w:tcPr>
            <w:tcW w:w="1417" w:type="dxa"/>
            <w:tcBorders>
              <w:top w:val="nil"/>
              <w:bottom w:val="single" w:sz="2" w:space="0" w:color="auto"/>
            </w:tcBorders>
          </w:tcPr>
          <w:p w14:paraId="324B4F3E" w14:textId="77777777" w:rsidR="001979AE" w:rsidRDefault="001979AE" w:rsidP="00176550">
            <w:pPr>
              <w:rPr>
                <w:lang w:val="en-US"/>
              </w:rPr>
            </w:pPr>
          </w:p>
        </w:tc>
        <w:tc>
          <w:tcPr>
            <w:tcW w:w="1420" w:type="dxa"/>
            <w:tcBorders>
              <w:top w:val="nil"/>
              <w:bottom w:val="single" w:sz="2" w:space="0" w:color="auto"/>
            </w:tcBorders>
          </w:tcPr>
          <w:p w14:paraId="0E2BCF80" w14:textId="77777777" w:rsidR="001979AE" w:rsidRDefault="001979AE" w:rsidP="00176550">
            <w:pPr>
              <w:rPr>
                <w:lang w:val="en-US"/>
              </w:rPr>
            </w:pPr>
          </w:p>
        </w:tc>
      </w:tr>
      <w:tr w:rsidR="001979AE" w14:paraId="5990914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C1DF60" w14:textId="77777777" w:rsidR="001979AE" w:rsidRDefault="001979AE" w:rsidP="00176550">
            <w:pPr>
              <w:rPr>
                <w:lang w:val="en-US"/>
              </w:rPr>
            </w:pPr>
          </w:p>
        </w:tc>
        <w:tc>
          <w:tcPr>
            <w:tcW w:w="1276" w:type="dxa"/>
            <w:gridSpan w:val="2"/>
            <w:tcBorders>
              <w:top w:val="nil"/>
              <w:bottom w:val="single" w:sz="2" w:space="0" w:color="auto"/>
            </w:tcBorders>
            <w:vAlign w:val="center"/>
          </w:tcPr>
          <w:p w14:paraId="60A33320"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6FED36E0"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7A5F30EC" w14:textId="77777777" w:rsidR="001979AE" w:rsidRDefault="001979AE" w:rsidP="00176550">
            <w:pPr>
              <w:rPr>
                <w:lang w:val="en-US"/>
              </w:rPr>
            </w:pPr>
            <w:r>
              <w:rPr>
                <w:lang w:val="en-US"/>
              </w:rPr>
              <w:t>kg</w:t>
            </w:r>
          </w:p>
        </w:tc>
        <w:tc>
          <w:tcPr>
            <w:tcW w:w="1134" w:type="dxa"/>
            <w:tcBorders>
              <w:top w:val="nil"/>
              <w:bottom w:val="single" w:sz="2" w:space="0" w:color="auto"/>
            </w:tcBorders>
          </w:tcPr>
          <w:p w14:paraId="30E4D030" w14:textId="77777777" w:rsidR="001979AE" w:rsidRDefault="001979AE" w:rsidP="00176550">
            <w:pPr>
              <w:rPr>
                <w:lang w:val="en-US"/>
              </w:rPr>
            </w:pPr>
            <w:r>
              <w:rPr>
                <w:lang w:val="en-US"/>
              </w:rPr>
              <w:t>0,67</w:t>
            </w:r>
          </w:p>
        </w:tc>
        <w:tc>
          <w:tcPr>
            <w:tcW w:w="1417" w:type="dxa"/>
            <w:tcBorders>
              <w:top w:val="nil"/>
              <w:bottom w:val="single" w:sz="2" w:space="0" w:color="auto"/>
            </w:tcBorders>
          </w:tcPr>
          <w:p w14:paraId="55137E0E" w14:textId="77777777" w:rsidR="001979AE" w:rsidRDefault="001979AE" w:rsidP="00176550">
            <w:pPr>
              <w:rPr>
                <w:lang w:val="en-US"/>
              </w:rPr>
            </w:pPr>
          </w:p>
        </w:tc>
        <w:tc>
          <w:tcPr>
            <w:tcW w:w="1420" w:type="dxa"/>
            <w:tcBorders>
              <w:top w:val="nil"/>
              <w:bottom w:val="single" w:sz="2" w:space="0" w:color="auto"/>
            </w:tcBorders>
          </w:tcPr>
          <w:p w14:paraId="67D7B6E6" w14:textId="77777777" w:rsidR="001979AE" w:rsidRDefault="001979AE" w:rsidP="00176550">
            <w:pPr>
              <w:rPr>
                <w:lang w:val="en-US"/>
              </w:rPr>
            </w:pPr>
          </w:p>
        </w:tc>
      </w:tr>
      <w:tr w:rsidR="001979AE" w14:paraId="1900C79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218CE9" w14:textId="77777777" w:rsidR="001979AE" w:rsidRDefault="001979AE" w:rsidP="00176550">
            <w:pPr>
              <w:rPr>
                <w:lang w:val="en-US"/>
              </w:rPr>
            </w:pPr>
          </w:p>
        </w:tc>
        <w:tc>
          <w:tcPr>
            <w:tcW w:w="1276" w:type="dxa"/>
            <w:gridSpan w:val="2"/>
            <w:tcBorders>
              <w:top w:val="nil"/>
              <w:bottom w:val="single" w:sz="2" w:space="0" w:color="auto"/>
            </w:tcBorders>
            <w:vAlign w:val="center"/>
          </w:tcPr>
          <w:p w14:paraId="14278AC2"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4C02EC39"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272D25F1" w14:textId="77777777" w:rsidR="001979AE" w:rsidRDefault="001979AE" w:rsidP="00176550">
            <w:pPr>
              <w:rPr>
                <w:lang w:val="en-US"/>
              </w:rPr>
            </w:pPr>
            <w:r>
              <w:rPr>
                <w:lang w:val="en-US"/>
              </w:rPr>
              <w:t>l</w:t>
            </w:r>
          </w:p>
        </w:tc>
        <w:tc>
          <w:tcPr>
            <w:tcW w:w="1134" w:type="dxa"/>
            <w:tcBorders>
              <w:top w:val="nil"/>
              <w:bottom w:val="single" w:sz="2" w:space="0" w:color="auto"/>
            </w:tcBorders>
          </w:tcPr>
          <w:p w14:paraId="0A156339" w14:textId="77777777" w:rsidR="001979AE" w:rsidRDefault="001979AE" w:rsidP="00176550">
            <w:pPr>
              <w:rPr>
                <w:lang w:val="en-US"/>
              </w:rPr>
            </w:pPr>
            <w:r>
              <w:rPr>
                <w:lang w:val="en-US"/>
              </w:rPr>
              <w:t>0,22</w:t>
            </w:r>
          </w:p>
        </w:tc>
        <w:tc>
          <w:tcPr>
            <w:tcW w:w="1417" w:type="dxa"/>
            <w:tcBorders>
              <w:top w:val="nil"/>
              <w:bottom w:val="single" w:sz="2" w:space="0" w:color="auto"/>
            </w:tcBorders>
          </w:tcPr>
          <w:p w14:paraId="718C3EEC" w14:textId="77777777" w:rsidR="001979AE" w:rsidRDefault="001979AE" w:rsidP="00176550">
            <w:pPr>
              <w:rPr>
                <w:lang w:val="en-US"/>
              </w:rPr>
            </w:pPr>
          </w:p>
        </w:tc>
        <w:tc>
          <w:tcPr>
            <w:tcW w:w="1420" w:type="dxa"/>
            <w:tcBorders>
              <w:top w:val="nil"/>
              <w:bottom w:val="single" w:sz="2" w:space="0" w:color="auto"/>
            </w:tcBorders>
          </w:tcPr>
          <w:p w14:paraId="2C56CCEF" w14:textId="77777777" w:rsidR="001979AE" w:rsidRDefault="001979AE" w:rsidP="00176550">
            <w:pPr>
              <w:rPr>
                <w:lang w:val="en-US"/>
              </w:rPr>
            </w:pPr>
          </w:p>
        </w:tc>
      </w:tr>
      <w:tr w:rsidR="001979AE" w14:paraId="1A9BEA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F4B7E1" w14:textId="77777777" w:rsidR="001979AE" w:rsidRDefault="001979AE" w:rsidP="00176550">
            <w:pPr>
              <w:rPr>
                <w:lang w:val="en-US"/>
              </w:rPr>
            </w:pPr>
          </w:p>
        </w:tc>
        <w:tc>
          <w:tcPr>
            <w:tcW w:w="1276" w:type="dxa"/>
            <w:gridSpan w:val="2"/>
            <w:tcBorders>
              <w:top w:val="nil"/>
              <w:bottom w:val="single" w:sz="2" w:space="0" w:color="auto"/>
            </w:tcBorders>
            <w:vAlign w:val="center"/>
          </w:tcPr>
          <w:p w14:paraId="403F010A"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4C17AF5A"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43AEFDEA" w14:textId="77777777" w:rsidR="001979AE" w:rsidRDefault="001979AE" w:rsidP="00176550">
            <w:pPr>
              <w:rPr>
                <w:lang w:val="en-US"/>
              </w:rPr>
            </w:pPr>
            <w:r>
              <w:rPr>
                <w:lang w:val="en-US"/>
              </w:rPr>
              <w:t>kg</w:t>
            </w:r>
          </w:p>
        </w:tc>
        <w:tc>
          <w:tcPr>
            <w:tcW w:w="1134" w:type="dxa"/>
            <w:tcBorders>
              <w:top w:val="nil"/>
              <w:bottom w:val="single" w:sz="2" w:space="0" w:color="auto"/>
            </w:tcBorders>
          </w:tcPr>
          <w:p w14:paraId="2B4FDB44" w14:textId="77777777" w:rsidR="001979AE" w:rsidRDefault="001979AE" w:rsidP="00176550">
            <w:pPr>
              <w:rPr>
                <w:lang w:val="en-US"/>
              </w:rPr>
            </w:pPr>
            <w:r>
              <w:rPr>
                <w:lang w:val="en-US"/>
              </w:rPr>
              <w:t>0,33</w:t>
            </w:r>
          </w:p>
        </w:tc>
        <w:tc>
          <w:tcPr>
            <w:tcW w:w="1417" w:type="dxa"/>
            <w:tcBorders>
              <w:top w:val="nil"/>
              <w:bottom w:val="single" w:sz="2" w:space="0" w:color="auto"/>
            </w:tcBorders>
          </w:tcPr>
          <w:p w14:paraId="319B90B4" w14:textId="77777777" w:rsidR="001979AE" w:rsidRDefault="001979AE" w:rsidP="00176550">
            <w:pPr>
              <w:rPr>
                <w:lang w:val="en-US"/>
              </w:rPr>
            </w:pPr>
          </w:p>
        </w:tc>
        <w:tc>
          <w:tcPr>
            <w:tcW w:w="1420" w:type="dxa"/>
            <w:tcBorders>
              <w:top w:val="nil"/>
              <w:bottom w:val="single" w:sz="2" w:space="0" w:color="auto"/>
            </w:tcBorders>
          </w:tcPr>
          <w:p w14:paraId="380B0A6E" w14:textId="77777777" w:rsidR="001979AE" w:rsidRDefault="001979AE" w:rsidP="00176550">
            <w:pPr>
              <w:rPr>
                <w:lang w:val="en-US"/>
              </w:rPr>
            </w:pPr>
          </w:p>
        </w:tc>
      </w:tr>
      <w:tr w:rsidR="001979AE" w14:paraId="5E112F1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8FDB63" w14:textId="77777777" w:rsidR="001979AE" w:rsidRDefault="001979AE" w:rsidP="00176550">
            <w:pPr>
              <w:rPr>
                <w:lang w:val="en-US"/>
              </w:rPr>
            </w:pPr>
          </w:p>
        </w:tc>
        <w:tc>
          <w:tcPr>
            <w:tcW w:w="1276" w:type="dxa"/>
            <w:gridSpan w:val="2"/>
            <w:tcBorders>
              <w:top w:val="nil"/>
              <w:bottom w:val="single" w:sz="2" w:space="0" w:color="auto"/>
            </w:tcBorders>
            <w:vAlign w:val="center"/>
          </w:tcPr>
          <w:p w14:paraId="2BE050A3"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578257BA"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3E6C6498" w14:textId="77777777" w:rsidR="001979AE" w:rsidRDefault="001979AE" w:rsidP="00176550">
            <w:pPr>
              <w:rPr>
                <w:lang w:val="en-US"/>
              </w:rPr>
            </w:pPr>
            <w:r>
              <w:rPr>
                <w:lang w:val="en-US"/>
              </w:rPr>
              <w:t>kg</w:t>
            </w:r>
          </w:p>
        </w:tc>
        <w:tc>
          <w:tcPr>
            <w:tcW w:w="1134" w:type="dxa"/>
            <w:tcBorders>
              <w:top w:val="nil"/>
              <w:bottom w:val="single" w:sz="2" w:space="0" w:color="auto"/>
            </w:tcBorders>
          </w:tcPr>
          <w:p w14:paraId="5F5BF5E1" w14:textId="77777777" w:rsidR="001979AE" w:rsidRDefault="001979AE" w:rsidP="00176550">
            <w:pPr>
              <w:rPr>
                <w:lang w:val="en-US"/>
              </w:rPr>
            </w:pPr>
            <w:r>
              <w:rPr>
                <w:lang w:val="en-US"/>
              </w:rPr>
              <w:t>1,12</w:t>
            </w:r>
          </w:p>
        </w:tc>
        <w:tc>
          <w:tcPr>
            <w:tcW w:w="1417" w:type="dxa"/>
            <w:tcBorders>
              <w:top w:val="nil"/>
              <w:bottom w:val="single" w:sz="2" w:space="0" w:color="auto"/>
            </w:tcBorders>
          </w:tcPr>
          <w:p w14:paraId="65F4B0B2" w14:textId="77777777" w:rsidR="001979AE" w:rsidRDefault="001979AE" w:rsidP="00176550">
            <w:pPr>
              <w:rPr>
                <w:lang w:val="en-US"/>
              </w:rPr>
            </w:pPr>
          </w:p>
        </w:tc>
        <w:tc>
          <w:tcPr>
            <w:tcW w:w="1420" w:type="dxa"/>
            <w:tcBorders>
              <w:top w:val="nil"/>
              <w:bottom w:val="single" w:sz="2" w:space="0" w:color="auto"/>
            </w:tcBorders>
          </w:tcPr>
          <w:p w14:paraId="772B9572" w14:textId="77777777" w:rsidR="001979AE" w:rsidRDefault="001979AE" w:rsidP="00176550">
            <w:pPr>
              <w:rPr>
                <w:lang w:val="en-US"/>
              </w:rPr>
            </w:pPr>
          </w:p>
        </w:tc>
      </w:tr>
      <w:tr w:rsidR="001979AE" w14:paraId="02A756F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49AA14" w14:textId="77777777" w:rsidR="001979AE" w:rsidRDefault="001979AE" w:rsidP="00176550">
            <w:pPr>
              <w:rPr>
                <w:lang w:val="en-US"/>
              </w:rPr>
            </w:pPr>
          </w:p>
        </w:tc>
        <w:tc>
          <w:tcPr>
            <w:tcW w:w="1276" w:type="dxa"/>
            <w:gridSpan w:val="2"/>
            <w:tcBorders>
              <w:top w:val="nil"/>
              <w:bottom w:val="single" w:sz="2" w:space="0" w:color="auto"/>
            </w:tcBorders>
            <w:vAlign w:val="center"/>
          </w:tcPr>
          <w:p w14:paraId="290E97BC"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2FDFD24D"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3893A6FE" w14:textId="77777777" w:rsidR="001979AE" w:rsidRDefault="001979AE" w:rsidP="00176550">
            <w:pPr>
              <w:rPr>
                <w:lang w:val="en-US"/>
              </w:rPr>
            </w:pPr>
            <w:r>
              <w:rPr>
                <w:lang w:val="en-US"/>
              </w:rPr>
              <w:t>kg</w:t>
            </w:r>
          </w:p>
        </w:tc>
        <w:tc>
          <w:tcPr>
            <w:tcW w:w="1134" w:type="dxa"/>
            <w:tcBorders>
              <w:top w:val="nil"/>
              <w:bottom w:val="single" w:sz="2" w:space="0" w:color="auto"/>
            </w:tcBorders>
          </w:tcPr>
          <w:p w14:paraId="137A4202" w14:textId="77777777" w:rsidR="001979AE" w:rsidRDefault="001979AE" w:rsidP="00176550">
            <w:pPr>
              <w:rPr>
                <w:lang w:val="en-US"/>
              </w:rPr>
            </w:pPr>
            <w:r>
              <w:rPr>
                <w:lang w:val="en-US"/>
              </w:rPr>
              <w:t>1,12</w:t>
            </w:r>
          </w:p>
        </w:tc>
        <w:tc>
          <w:tcPr>
            <w:tcW w:w="1417" w:type="dxa"/>
            <w:tcBorders>
              <w:top w:val="nil"/>
              <w:bottom w:val="single" w:sz="2" w:space="0" w:color="auto"/>
            </w:tcBorders>
          </w:tcPr>
          <w:p w14:paraId="5442F123" w14:textId="77777777" w:rsidR="001979AE" w:rsidRDefault="001979AE" w:rsidP="00176550">
            <w:pPr>
              <w:rPr>
                <w:lang w:val="en-US"/>
              </w:rPr>
            </w:pPr>
          </w:p>
        </w:tc>
        <w:tc>
          <w:tcPr>
            <w:tcW w:w="1420" w:type="dxa"/>
            <w:tcBorders>
              <w:top w:val="nil"/>
              <w:bottom w:val="single" w:sz="2" w:space="0" w:color="auto"/>
            </w:tcBorders>
          </w:tcPr>
          <w:p w14:paraId="27299E36" w14:textId="77777777" w:rsidR="001979AE" w:rsidRDefault="001979AE" w:rsidP="00176550">
            <w:pPr>
              <w:rPr>
                <w:lang w:val="en-US"/>
              </w:rPr>
            </w:pPr>
          </w:p>
        </w:tc>
      </w:tr>
      <w:tr w:rsidR="001979AE" w14:paraId="05D870B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BED614" w14:textId="77777777" w:rsidR="001979AE" w:rsidRDefault="001979AE" w:rsidP="00176550">
            <w:pPr>
              <w:rPr>
                <w:lang w:val="en-US"/>
              </w:rPr>
            </w:pPr>
          </w:p>
        </w:tc>
        <w:tc>
          <w:tcPr>
            <w:tcW w:w="1276" w:type="dxa"/>
            <w:gridSpan w:val="2"/>
            <w:tcBorders>
              <w:top w:val="nil"/>
              <w:bottom w:val="single" w:sz="2" w:space="0" w:color="auto"/>
            </w:tcBorders>
            <w:vAlign w:val="center"/>
          </w:tcPr>
          <w:p w14:paraId="7C27B380"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1A1E3E79"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154F5CEF" w14:textId="77777777" w:rsidR="001979AE" w:rsidRDefault="001979AE" w:rsidP="00176550">
            <w:pPr>
              <w:rPr>
                <w:lang w:val="en-US"/>
              </w:rPr>
            </w:pPr>
            <w:r>
              <w:rPr>
                <w:lang w:val="en-US"/>
              </w:rPr>
              <w:t>buc</w:t>
            </w:r>
          </w:p>
        </w:tc>
        <w:tc>
          <w:tcPr>
            <w:tcW w:w="1134" w:type="dxa"/>
            <w:tcBorders>
              <w:top w:val="nil"/>
              <w:bottom w:val="single" w:sz="2" w:space="0" w:color="auto"/>
            </w:tcBorders>
          </w:tcPr>
          <w:p w14:paraId="20AD0069" w14:textId="77777777" w:rsidR="001979AE" w:rsidRDefault="001979AE" w:rsidP="00176550">
            <w:pPr>
              <w:rPr>
                <w:lang w:val="en-US"/>
              </w:rPr>
            </w:pPr>
            <w:r>
              <w:rPr>
                <w:lang w:val="en-US"/>
              </w:rPr>
              <w:t>1,12</w:t>
            </w:r>
          </w:p>
        </w:tc>
        <w:tc>
          <w:tcPr>
            <w:tcW w:w="1417" w:type="dxa"/>
            <w:tcBorders>
              <w:top w:val="nil"/>
              <w:bottom w:val="single" w:sz="2" w:space="0" w:color="auto"/>
            </w:tcBorders>
          </w:tcPr>
          <w:p w14:paraId="27F58FD7" w14:textId="77777777" w:rsidR="001979AE" w:rsidRDefault="001979AE" w:rsidP="00176550">
            <w:pPr>
              <w:rPr>
                <w:lang w:val="en-US"/>
              </w:rPr>
            </w:pPr>
          </w:p>
        </w:tc>
        <w:tc>
          <w:tcPr>
            <w:tcW w:w="1420" w:type="dxa"/>
            <w:tcBorders>
              <w:top w:val="nil"/>
              <w:bottom w:val="single" w:sz="2" w:space="0" w:color="auto"/>
            </w:tcBorders>
          </w:tcPr>
          <w:p w14:paraId="129C00D4" w14:textId="77777777" w:rsidR="001979AE" w:rsidRDefault="001979AE" w:rsidP="00176550">
            <w:pPr>
              <w:rPr>
                <w:lang w:val="en-US"/>
              </w:rPr>
            </w:pPr>
          </w:p>
        </w:tc>
      </w:tr>
      <w:tr w:rsidR="001979AE" w14:paraId="727C3AC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6858E5" w14:textId="77777777" w:rsidR="001979AE" w:rsidRDefault="001979AE" w:rsidP="00176550">
            <w:pPr>
              <w:rPr>
                <w:lang w:val="en-US"/>
              </w:rPr>
            </w:pPr>
          </w:p>
        </w:tc>
        <w:tc>
          <w:tcPr>
            <w:tcW w:w="1276" w:type="dxa"/>
            <w:gridSpan w:val="2"/>
            <w:tcBorders>
              <w:top w:val="nil"/>
              <w:bottom w:val="single" w:sz="2" w:space="0" w:color="auto"/>
            </w:tcBorders>
            <w:vAlign w:val="center"/>
          </w:tcPr>
          <w:p w14:paraId="4D27292D"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726370F8"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6BF1E130" w14:textId="77777777" w:rsidR="001979AE" w:rsidRDefault="001979AE" w:rsidP="00176550">
            <w:pPr>
              <w:rPr>
                <w:lang w:val="en-US"/>
              </w:rPr>
            </w:pPr>
            <w:r>
              <w:rPr>
                <w:lang w:val="en-US"/>
              </w:rPr>
              <w:t>h-ut</w:t>
            </w:r>
          </w:p>
        </w:tc>
        <w:tc>
          <w:tcPr>
            <w:tcW w:w="1134" w:type="dxa"/>
            <w:tcBorders>
              <w:top w:val="nil"/>
              <w:bottom w:val="single" w:sz="2" w:space="0" w:color="auto"/>
            </w:tcBorders>
          </w:tcPr>
          <w:p w14:paraId="3958DB75" w14:textId="77777777" w:rsidR="001979AE" w:rsidRDefault="001979AE" w:rsidP="00176550">
            <w:pPr>
              <w:rPr>
                <w:lang w:val="en-US"/>
              </w:rPr>
            </w:pPr>
            <w:r>
              <w:rPr>
                <w:lang w:val="en-US"/>
              </w:rPr>
              <w:t>0,04</w:t>
            </w:r>
          </w:p>
        </w:tc>
        <w:tc>
          <w:tcPr>
            <w:tcW w:w="1417" w:type="dxa"/>
            <w:tcBorders>
              <w:top w:val="nil"/>
              <w:bottom w:val="single" w:sz="2" w:space="0" w:color="auto"/>
            </w:tcBorders>
          </w:tcPr>
          <w:p w14:paraId="20E7FC6F" w14:textId="77777777" w:rsidR="001979AE" w:rsidRDefault="001979AE" w:rsidP="00176550">
            <w:pPr>
              <w:rPr>
                <w:lang w:val="en-US"/>
              </w:rPr>
            </w:pPr>
          </w:p>
        </w:tc>
        <w:tc>
          <w:tcPr>
            <w:tcW w:w="1418" w:type="dxa"/>
            <w:tcBorders>
              <w:top w:val="nil"/>
              <w:bottom w:val="single" w:sz="2" w:space="0" w:color="auto"/>
            </w:tcBorders>
          </w:tcPr>
          <w:p w14:paraId="7ECBFB7F" w14:textId="77777777" w:rsidR="001979AE" w:rsidRDefault="001979AE" w:rsidP="00176550">
            <w:pPr>
              <w:rPr>
                <w:lang w:val="en-US"/>
              </w:rPr>
            </w:pPr>
          </w:p>
        </w:tc>
      </w:tr>
      <w:tr w:rsidR="001979AE" w:rsidRPr="00EB582C" w14:paraId="067C85B4" w14:textId="77777777" w:rsidTr="00176550">
        <w:trPr>
          <w:trHeight w:val="340"/>
        </w:trPr>
        <w:tc>
          <w:tcPr>
            <w:tcW w:w="709" w:type="dxa"/>
            <w:tcBorders>
              <w:top w:val="nil"/>
              <w:left w:val="single" w:sz="6" w:space="0" w:color="auto"/>
              <w:bottom w:val="nil"/>
              <w:right w:val="nil"/>
            </w:tcBorders>
          </w:tcPr>
          <w:p w14:paraId="22E81068"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BCA2219"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548AFB63"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2DAEACA"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536E41D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7DFC146"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E0665CE" w14:textId="77777777" w:rsidR="001979AE" w:rsidRPr="00EB582C" w:rsidRDefault="001979AE" w:rsidP="00176550">
            <w:pPr>
              <w:rPr>
                <w:lang w:val="en-US"/>
              </w:rPr>
            </w:pPr>
          </w:p>
        </w:tc>
      </w:tr>
      <w:tr w:rsidR="001979AE" w14:paraId="773565E1"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221F339" w14:textId="77777777" w:rsidR="001979AE" w:rsidRDefault="001979AE" w:rsidP="00176550">
            <w:pPr>
              <w:rPr>
                <w:sz w:val="8"/>
                <w:szCs w:val="8"/>
                <w:lang w:val="en-US"/>
              </w:rPr>
            </w:pPr>
          </w:p>
        </w:tc>
        <w:tc>
          <w:tcPr>
            <w:tcW w:w="1276" w:type="dxa"/>
            <w:gridSpan w:val="2"/>
            <w:tcBorders>
              <w:left w:val="nil"/>
              <w:bottom w:val="nil"/>
              <w:right w:val="nil"/>
            </w:tcBorders>
          </w:tcPr>
          <w:p w14:paraId="1B7CD1B0" w14:textId="77777777" w:rsidR="001979AE" w:rsidRDefault="001979AE" w:rsidP="00176550">
            <w:pPr>
              <w:rPr>
                <w:sz w:val="8"/>
                <w:szCs w:val="8"/>
                <w:lang w:val="en-US"/>
              </w:rPr>
            </w:pPr>
          </w:p>
        </w:tc>
        <w:tc>
          <w:tcPr>
            <w:tcW w:w="3402" w:type="dxa"/>
            <w:gridSpan w:val="2"/>
            <w:tcBorders>
              <w:left w:val="nil"/>
              <w:bottom w:val="nil"/>
              <w:right w:val="nil"/>
            </w:tcBorders>
          </w:tcPr>
          <w:p w14:paraId="1E8509B5" w14:textId="77777777" w:rsidR="001979AE" w:rsidRDefault="001979AE" w:rsidP="00176550">
            <w:pPr>
              <w:rPr>
                <w:sz w:val="8"/>
                <w:szCs w:val="8"/>
                <w:lang w:val="en-US"/>
              </w:rPr>
            </w:pPr>
          </w:p>
          <w:p w14:paraId="70D22424" w14:textId="77777777" w:rsidR="001979AE" w:rsidRDefault="001979AE" w:rsidP="00176550">
            <w:pPr>
              <w:rPr>
                <w:sz w:val="8"/>
                <w:szCs w:val="8"/>
                <w:lang w:val="en-US"/>
              </w:rPr>
            </w:pPr>
          </w:p>
          <w:p w14:paraId="48C16C8B" w14:textId="77777777" w:rsidR="001979AE" w:rsidRDefault="001979AE" w:rsidP="00176550">
            <w:pPr>
              <w:rPr>
                <w:sz w:val="8"/>
                <w:szCs w:val="8"/>
                <w:lang w:val="en-US"/>
              </w:rPr>
            </w:pPr>
          </w:p>
        </w:tc>
        <w:tc>
          <w:tcPr>
            <w:tcW w:w="1134" w:type="dxa"/>
            <w:tcBorders>
              <w:left w:val="nil"/>
              <w:bottom w:val="nil"/>
              <w:right w:val="nil"/>
            </w:tcBorders>
          </w:tcPr>
          <w:p w14:paraId="3F6DE6E4" w14:textId="77777777" w:rsidR="001979AE" w:rsidRDefault="001979AE" w:rsidP="00176550">
            <w:pPr>
              <w:rPr>
                <w:sz w:val="8"/>
                <w:szCs w:val="8"/>
                <w:lang w:val="en-US"/>
              </w:rPr>
            </w:pPr>
          </w:p>
        </w:tc>
        <w:tc>
          <w:tcPr>
            <w:tcW w:w="1134" w:type="dxa"/>
            <w:tcBorders>
              <w:left w:val="nil"/>
              <w:bottom w:val="nil"/>
              <w:right w:val="nil"/>
            </w:tcBorders>
          </w:tcPr>
          <w:p w14:paraId="763F7CDC" w14:textId="77777777" w:rsidR="001979AE" w:rsidRDefault="001979AE" w:rsidP="00176550">
            <w:pPr>
              <w:rPr>
                <w:sz w:val="8"/>
                <w:szCs w:val="8"/>
                <w:lang w:val="en-US"/>
              </w:rPr>
            </w:pPr>
          </w:p>
        </w:tc>
        <w:tc>
          <w:tcPr>
            <w:tcW w:w="1417" w:type="dxa"/>
            <w:tcBorders>
              <w:left w:val="nil"/>
              <w:bottom w:val="nil"/>
              <w:right w:val="nil"/>
            </w:tcBorders>
          </w:tcPr>
          <w:p w14:paraId="7CA6016C" w14:textId="77777777" w:rsidR="001979AE" w:rsidRDefault="001979AE" w:rsidP="00176550">
            <w:pPr>
              <w:rPr>
                <w:sz w:val="8"/>
                <w:szCs w:val="8"/>
                <w:lang w:val="en-US"/>
              </w:rPr>
            </w:pPr>
          </w:p>
        </w:tc>
        <w:tc>
          <w:tcPr>
            <w:tcW w:w="1418" w:type="dxa"/>
            <w:tcBorders>
              <w:left w:val="nil"/>
              <w:bottom w:val="nil"/>
            </w:tcBorders>
          </w:tcPr>
          <w:p w14:paraId="07919608" w14:textId="77777777" w:rsidR="001979AE" w:rsidRDefault="001979AE" w:rsidP="00176550">
            <w:pPr>
              <w:rPr>
                <w:sz w:val="8"/>
                <w:szCs w:val="8"/>
                <w:lang w:val="en-US"/>
              </w:rPr>
            </w:pPr>
          </w:p>
        </w:tc>
      </w:tr>
      <w:tr w:rsidR="001979AE" w:rsidRPr="00EB582C" w14:paraId="181B5A87"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69252B0"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467AFDC8"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7766C54F"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3CAC57DE"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3AB3B657"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1B670784"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5A98199C" w14:textId="77777777" w:rsidR="001979AE" w:rsidRPr="00EB582C" w:rsidRDefault="001979AE" w:rsidP="00176550">
            <w:pPr>
              <w:rPr>
                <w:lang w:val="en-US"/>
              </w:rPr>
            </w:pPr>
          </w:p>
        </w:tc>
      </w:tr>
      <w:tr w:rsidR="001979AE" w14:paraId="79C15986"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C6CB340"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21257FA9"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369F2EF7"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13D998E4" w14:textId="77777777" w:rsidR="001979AE" w:rsidRDefault="001979AE" w:rsidP="00176550">
            <w:pPr>
              <w:rPr>
                <w:sz w:val="8"/>
                <w:szCs w:val="8"/>
                <w:lang w:val="en-US"/>
              </w:rPr>
            </w:pPr>
            <w:r>
              <w:rPr>
                <w:b/>
                <w:bCs/>
                <w:lang w:val="en-US"/>
              </w:rPr>
              <w:t xml:space="preserve">Total </w:t>
            </w:r>
            <w:r>
              <w:rPr>
                <w:b/>
                <w:bCs/>
                <w:sz w:val="22"/>
                <w:szCs w:val="22"/>
                <w:lang w:val="en-US"/>
              </w:rPr>
              <w:t>Cabinet 23</w:t>
            </w:r>
          </w:p>
        </w:tc>
        <w:tc>
          <w:tcPr>
            <w:tcW w:w="1134" w:type="dxa"/>
            <w:tcBorders>
              <w:top w:val="single" w:sz="4" w:space="0" w:color="auto"/>
              <w:left w:val="nil"/>
              <w:bottom w:val="single" w:sz="4" w:space="0" w:color="auto"/>
              <w:right w:val="nil"/>
            </w:tcBorders>
          </w:tcPr>
          <w:p w14:paraId="1DCB3088"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171192BF"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18376BDA"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21314218" w14:textId="77777777" w:rsidR="001979AE" w:rsidRDefault="001979AE" w:rsidP="00176550">
            <w:pPr>
              <w:rPr>
                <w:b/>
                <w:bCs/>
                <w:lang w:val="en-US"/>
              </w:rPr>
            </w:pPr>
          </w:p>
        </w:tc>
      </w:tr>
      <w:tr w:rsidR="001979AE" w14:paraId="525B1D7C" w14:textId="77777777" w:rsidTr="00176550">
        <w:trPr>
          <w:trHeight w:val="291"/>
        </w:trPr>
        <w:tc>
          <w:tcPr>
            <w:tcW w:w="709" w:type="dxa"/>
            <w:tcBorders>
              <w:top w:val="nil"/>
              <w:left w:val="single" w:sz="6" w:space="0" w:color="auto"/>
              <w:bottom w:val="nil"/>
              <w:right w:val="nil"/>
            </w:tcBorders>
          </w:tcPr>
          <w:p w14:paraId="09945C79"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1BAC4BED"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3BE97EE4" w14:textId="77777777" w:rsidR="001979AE" w:rsidRPr="007F2714" w:rsidRDefault="001979AE" w:rsidP="00176550">
            <w:pPr>
              <w:rPr>
                <w:b/>
                <w:bCs/>
                <w:sz w:val="22"/>
                <w:szCs w:val="22"/>
                <w:lang w:val="en-US"/>
              </w:rPr>
            </w:pPr>
            <w:r w:rsidRPr="00B40365">
              <w:rPr>
                <w:b/>
                <w:bCs/>
                <w:sz w:val="22"/>
                <w:szCs w:val="22"/>
                <w:lang w:val="en-US"/>
              </w:rPr>
              <w:t>1.1.7. Cabinet medical</w:t>
            </w:r>
          </w:p>
          <w:p w14:paraId="07B5C8B9"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63E21727"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739F2AFA" w14:textId="77777777" w:rsidR="001979AE" w:rsidRDefault="001979AE" w:rsidP="00176550">
            <w:pPr>
              <w:rPr>
                <w:lang w:val="en-US"/>
              </w:rPr>
            </w:pPr>
          </w:p>
        </w:tc>
        <w:tc>
          <w:tcPr>
            <w:tcW w:w="1417" w:type="dxa"/>
            <w:tcBorders>
              <w:top w:val="nil"/>
              <w:left w:val="single" w:sz="6" w:space="0" w:color="auto"/>
              <w:bottom w:val="nil"/>
              <w:right w:val="nil"/>
            </w:tcBorders>
          </w:tcPr>
          <w:p w14:paraId="3C40A3AB"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16D3B1DD" w14:textId="77777777" w:rsidR="001979AE" w:rsidRDefault="001979AE" w:rsidP="00176550">
            <w:pPr>
              <w:rPr>
                <w:lang w:val="en-US"/>
              </w:rPr>
            </w:pPr>
          </w:p>
        </w:tc>
      </w:tr>
      <w:tr w:rsidR="001979AE" w14:paraId="6CEB6DAD" w14:textId="77777777" w:rsidTr="00176550">
        <w:tc>
          <w:tcPr>
            <w:tcW w:w="709" w:type="dxa"/>
            <w:tcBorders>
              <w:top w:val="nil"/>
              <w:left w:val="single" w:sz="6" w:space="0" w:color="auto"/>
              <w:bottom w:val="nil"/>
              <w:right w:val="nil"/>
            </w:tcBorders>
          </w:tcPr>
          <w:p w14:paraId="0C8712B7" w14:textId="77777777" w:rsidR="001979AE" w:rsidRDefault="001979AE" w:rsidP="00176550">
            <w:pPr>
              <w:jc w:val="center"/>
              <w:rPr>
                <w:lang w:val="en-US"/>
              </w:rPr>
            </w:pPr>
          </w:p>
        </w:tc>
        <w:tc>
          <w:tcPr>
            <w:tcW w:w="1276" w:type="dxa"/>
            <w:gridSpan w:val="2"/>
            <w:tcBorders>
              <w:top w:val="nil"/>
              <w:left w:val="single" w:sz="6" w:space="0" w:color="auto"/>
              <w:bottom w:val="nil"/>
              <w:right w:val="nil"/>
            </w:tcBorders>
          </w:tcPr>
          <w:p w14:paraId="34E5A2D7"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68A4D9F6" w14:textId="77777777" w:rsidR="001979AE" w:rsidRPr="007F2714" w:rsidRDefault="001979AE" w:rsidP="00176550">
            <w:pPr>
              <w:rPr>
                <w:b/>
                <w:bCs/>
                <w:sz w:val="22"/>
                <w:szCs w:val="22"/>
                <w:lang w:val="en-US"/>
              </w:rPr>
            </w:pPr>
            <w:r w:rsidRPr="00B40365">
              <w:rPr>
                <w:b/>
                <w:bCs/>
                <w:sz w:val="22"/>
                <w:szCs w:val="22"/>
                <w:lang w:val="en-US"/>
              </w:rPr>
              <w:t>1.1.7.1. Tavan</w:t>
            </w:r>
          </w:p>
          <w:p w14:paraId="174A93A0"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230E3220"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72A5B6A9" w14:textId="77777777" w:rsidR="001979AE" w:rsidRDefault="001979AE" w:rsidP="00176550">
            <w:pPr>
              <w:rPr>
                <w:lang w:val="en-US"/>
              </w:rPr>
            </w:pPr>
          </w:p>
        </w:tc>
        <w:tc>
          <w:tcPr>
            <w:tcW w:w="1417" w:type="dxa"/>
            <w:tcBorders>
              <w:top w:val="nil"/>
              <w:left w:val="single" w:sz="6" w:space="0" w:color="auto"/>
              <w:bottom w:val="nil"/>
              <w:right w:val="nil"/>
            </w:tcBorders>
          </w:tcPr>
          <w:p w14:paraId="5A5D64B5"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4BED6293" w14:textId="77777777" w:rsidR="001979AE" w:rsidRDefault="001979AE" w:rsidP="00176550">
            <w:pPr>
              <w:rPr>
                <w:lang w:val="en-US"/>
              </w:rPr>
            </w:pPr>
          </w:p>
        </w:tc>
      </w:tr>
      <w:tr w:rsidR="001979AE" w14:paraId="66E642B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DB829B" w14:textId="77777777" w:rsidR="001979AE" w:rsidRDefault="001979AE" w:rsidP="00176550">
            <w:pPr>
              <w:rPr>
                <w:lang w:val="en-US"/>
              </w:rPr>
            </w:pPr>
            <w:r>
              <w:rPr>
                <w:lang w:val="en-US"/>
              </w:rPr>
              <w:t>81</w:t>
            </w:r>
          </w:p>
        </w:tc>
        <w:tc>
          <w:tcPr>
            <w:tcW w:w="1276" w:type="dxa"/>
            <w:gridSpan w:val="2"/>
            <w:tcBorders>
              <w:top w:val="single" w:sz="4" w:space="0" w:color="auto"/>
              <w:bottom w:val="single" w:sz="4" w:space="0" w:color="auto"/>
            </w:tcBorders>
          </w:tcPr>
          <w:p w14:paraId="662E386B" w14:textId="77777777" w:rsidR="001979AE" w:rsidRDefault="001979AE" w:rsidP="00176550">
            <w:pPr>
              <w:rPr>
                <w:lang w:val="en-US"/>
              </w:rPr>
            </w:pPr>
            <w:r>
              <w:rPr>
                <w:lang w:val="en-US"/>
              </w:rPr>
              <w:t>CN53A</w:t>
            </w:r>
          </w:p>
          <w:p w14:paraId="16373EFC"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078026A"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77019789"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31F6CB7"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79A6B64"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14,00</w:t>
            </w:r>
          </w:p>
          <w:p w14:paraId="3A16BD09"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155ED6B7"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25FF927" w14:textId="77777777" w:rsidR="001979AE" w:rsidRDefault="001979AE" w:rsidP="00176550">
            <w:pPr>
              <w:jc w:val="center"/>
              <w:rPr>
                <w:lang w:val="en-US"/>
              </w:rPr>
            </w:pPr>
          </w:p>
        </w:tc>
      </w:tr>
      <w:tr w:rsidR="001979AE" w14:paraId="24B8CAC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9AD9A0" w14:textId="77777777" w:rsidR="001979AE" w:rsidRDefault="001979AE" w:rsidP="00176550">
            <w:pPr>
              <w:rPr>
                <w:lang w:val="en-US"/>
              </w:rPr>
            </w:pPr>
          </w:p>
        </w:tc>
        <w:tc>
          <w:tcPr>
            <w:tcW w:w="1276" w:type="dxa"/>
            <w:gridSpan w:val="2"/>
            <w:tcBorders>
              <w:top w:val="nil"/>
              <w:bottom w:val="single" w:sz="2" w:space="0" w:color="auto"/>
            </w:tcBorders>
            <w:vAlign w:val="center"/>
          </w:tcPr>
          <w:p w14:paraId="119B92DD"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185DE38E"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64EF8C0F"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4DD149B" w14:textId="77777777" w:rsidR="001979AE" w:rsidRDefault="001979AE" w:rsidP="00176550">
            <w:pPr>
              <w:rPr>
                <w:lang w:val="en-US"/>
              </w:rPr>
            </w:pPr>
            <w:r>
              <w:rPr>
                <w:lang w:val="en-US"/>
              </w:rPr>
              <w:t>0,42</w:t>
            </w:r>
          </w:p>
        </w:tc>
        <w:tc>
          <w:tcPr>
            <w:tcW w:w="1417" w:type="dxa"/>
            <w:tcBorders>
              <w:top w:val="nil"/>
              <w:bottom w:val="single" w:sz="2" w:space="0" w:color="auto"/>
            </w:tcBorders>
          </w:tcPr>
          <w:p w14:paraId="406C737F" w14:textId="77777777" w:rsidR="001979AE" w:rsidRDefault="001979AE" w:rsidP="00176550">
            <w:pPr>
              <w:rPr>
                <w:lang w:val="en-US"/>
              </w:rPr>
            </w:pPr>
          </w:p>
        </w:tc>
        <w:tc>
          <w:tcPr>
            <w:tcW w:w="1420" w:type="dxa"/>
            <w:tcBorders>
              <w:top w:val="nil"/>
              <w:bottom w:val="single" w:sz="2" w:space="0" w:color="auto"/>
            </w:tcBorders>
          </w:tcPr>
          <w:p w14:paraId="1B97AC46" w14:textId="77777777" w:rsidR="001979AE" w:rsidRDefault="001979AE" w:rsidP="00176550">
            <w:pPr>
              <w:rPr>
                <w:lang w:val="en-US"/>
              </w:rPr>
            </w:pPr>
          </w:p>
        </w:tc>
      </w:tr>
      <w:tr w:rsidR="001979AE" w14:paraId="0C26430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48FE5A" w14:textId="77777777" w:rsidR="001979AE" w:rsidRDefault="001979AE" w:rsidP="00176550">
            <w:pPr>
              <w:rPr>
                <w:lang w:val="en-US"/>
              </w:rPr>
            </w:pPr>
          </w:p>
        </w:tc>
        <w:tc>
          <w:tcPr>
            <w:tcW w:w="1276" w:type="dxa"/>
            <w:gridSpan w:val="2"/>
            <w:tcBorders>
              <w:top w:val="nil"/>
              <w:bottom w:val="single" w:sz="2" w:space="0" w:color="auto"/>
            </w:tcBorders>
            <w:vAlign w:val="center"/>
          </w:tcPr>
          <w:p w14:paraId="6B52A167"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5C06DD09"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0E5A7C69" w14:textId="77777777" w:rsidR="001979AE" w:rsidRDefault="001979AE" w:rsidP="00176550">
            <w:pPr>
              <w:rPr>
                <w:lang w:val="en-US"/>
              </w:rPr>
            </w:pPr>
            <w:r>
              <w:rPr>
                <w:lang w:val="en-US"/>
              </w:rPr>
              <w:t>kg</w:t>
            </w:r>
          </w:p>
        </w:tc>
        <w:tc>
          <w:tcPr>
            <w:tcW w:w="1134" w:type="dxa"/>
            <w:tcBorders>
              <w:top w:val="nil"/>
              <w:bottom w:val="single" w:sz="2" w:space="0" w:color="auto"/>
            </w:tcBorders>
          </w:tcPr>
          <w:p w14:paraId="40638F54" w14:textId="77777777" w:rsidR="001979AE" w:rsidRDefault="001979AE" w:rsidP="00176550">
            <w:pPr>
              <w:rPr>
                <w:lang w:val="en-US"/>
              </w:rPr>
            </w:pPr>
            <w:r>
              <w:rPr>
                <w:lang w:val="en-US"/>
              </w:rPr>
              <w:t>2,10</w:t>
            </w:r>
          </w:p>
        </w:tc>
        <w:tc>
          <w:tcPr>
            <w:tcW w:w="1417" w:type="dxa"/>
            <w:tcBorders>
              <w:top w:val="nil"/>
              <w:bottom w:val="single" w:sz="2" w:space="0" w:color="auto"/>
            </w:tcBorders>
          </w:tcPr>
          <w:p w14:paraId="467E526C" w14:textId="77777777" w:rsidR="001979AE" w:rsidRDefault="001979AE" w:rsidP="00176550">
            <w:pPr>
              <w:rPr>
                <w:lang w:val="en-US"/>
              </w:rPr>
            </w:pPr>
          </w:p>
        </w:tc>
        <w:tc>
          <w:tcPr>
            <w:tcW w:w="1420" w:type="dxa"/>
            <w:tcBorders>
              <w:top w:val="nil"/>
              <w:bottom w:val="single" w:sz="2" w:space="0" w:color="auto"/>
            </w:tcBorders>
          </w:tcPr>
          <w:p w14:paraId="772CC8F4" w14:textId="77777777" w:rsidR="001979AE" w:rsidRDefault="001979AE" w:rsidP="00176550">
            <w:pPr>
              <w:rPr>
                <w:lang w:val="en-US"/>
              </w:rPr>
            </w:pPr>
          </w:p>
        </w:tc>
      </w:tr>
      <w:tr w:rsidR="001979AE" w14:paraId="798C85B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E676A1" w14:textId="77777777" w:rsidR="001979AE" w:rsidRDefault="001979AE" w:rsidP="00176550">
            <w:pPr>
              <w:rPr>
                <w:lang w:val="en-US"/>
              </w:rPr>
            </w:pPr>
          </w:p>
        </w:tc>
        <w:tc>
          <w:tcPr>
            <w:tcW w:w="1276" w:type="dxa"/>
            <w:gridSpan w:val="2"/>
            <w:tcBorders>
              <w:top w:val="nil"/>
              <w:bottom w:val="single" w:sz="2" w:space="0" w:color="auto"/>
            </w:tcBorders>
            <w:vAlign w:val="center"/>
          </w:tcPr>
          <w:p w14:paraId="4E61C778"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182E1D4A"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3C26596E" w14:textId="77777777" w:rsidR="001979AE" w:rsidRDefault="001979AE" w:rsidP="00176550">
            <w:pPr>
              <w:rPr>
                <w:lang w:val="en-US"/>
              </w:rPr>
            </w:pPr>
            <w:r>
              <w:rPr>
                <w:lang w:val="en-US"/>
              </w:rPr>
              <w:t>buc</w:t>
            </w:r>
          </w:p>
        </w:tc>
        <w:tc>
          <w:tcPr>
            <w:tcW w:w="1134" w:type="dxa"/>
            <w:tcBorders>
              <w:top w:val="nil"/>
              <w:bottom w:val="single" w:sz="2" w:space="0" w:color="auto"/>
            </w:tcBorders>
          </w:tcPr>
          <w:p w14:paraId="2641979F" w14:textId="77777777" w:rsidR="001979AE" w:rsidRDefault="001979AE" w:rsidP="00176550">
            <w:pPr>
              <w:rPr>
                <w:lang w:val="en-US"/>
              </w:rPr>
            </w:pPr>
            <w:r>
              <w:rPr>
                <w:lang w:val="en-US"/>
              </w:rPr>
              <w:t>0,70</w:t>
            </w:r>
          </w:p>
        </w:tc>
        <w:tc>
          <w:tcPr>
            <w:tcW w:w="1417" w:type="dxa"/>
            <w:tcBorders>
              <w:top w:val="nil"/>
              <w:bottom w:val="single" w:sz="2" w:space="0" w:color="auto"/>
            </w:tcBorders>
          </w:tcPr>
          <w:p w14:paraId="3D626D41" w14:textId="77777777" w:rsidR="001979AE" w:rsidRDefault="001979AE" w:rsidP="00176550">
            <w:pPr>
              <w:rPr>
                <w:lang w:val="en-US"/>
              </w:rPr>
            </w:pPr>
          </w:p>
        </w:tc>
        <w:tc>
          <w:tcPr>
            <w:tcW w:w="1420" w:type="dxa"/>
            <w:tcBorders>
              <w:top w:val="nil"/>
              <w:bottom w:val="single" w:sz="2" w:space="0" w:color="auto"/>
            </w:tcBorders>
          </w:tcPr>
          <w:p w14:paraId="04061CD3" w14:textId="77777777" w:rsidR="001979AE" w:rsidRDefault="001979AE" w:rsidP="00176550">
            <w:pPr>
              <w:rPr>
                <w:lang w:val="en-US"/>
              </w:rPr>
            </w:pPr>
          </w:p>
        </w:tc>
      </w:tr>
      <w:tr w:rsidR="001979AE" w:rsidRPr="00EB582C" w14:paraId="5A0658E9" w14:textId="77777777" w:rsidTr="00176550">
        <w:trPr>
          <w:trHeight w:val="340"/>
        </w:trPr>
        <w:tc>
          <w:tcPr>
            <w:tcW w:w="709" w:type="dxa"/>
            <w:tcBorders>
              <w:top w:val="nil"/>
              <w:left w:val="single" w:sz="6" w:space="0" w:color="auto"/>
              <w:bottom w:val="nil"/>
              <w:right w:val="nil"/>
            </w:tcBorders>
          </w:tcPr>
          <w:p w14:paraId="1EF1DC9A"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FA8B8D1"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6C6FE9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B21F0CC"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01FAB4F"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19FBD071"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C783140" w14:textId="77777777" w:rsidR="001979AE" w:rsidRPr="00EB582C" w:rsidRDefault="001979AE" w:rsidP="00176550">
            <w:pPr>
              <w:rPr>
                <w:lang w:val="en-US"/>
              </w:rPr>
            </w:pPr>
          </w:p>
        </w:tc>
      </w:tr>
      <w:tr w:rsidR="001979AE" w14:paraId="7026A243"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8DDBCE" w14:textId="77777777" w:rsidR="001979AE" w:rsidRDefault="001979AE" w:rsidP="00176550">
            <w:pPr>
              <w:rPr>
                <w:lang w:val="en-US"/>
              </w:rPr>
            </w:pPr>
            <w:r>
              <w:rPr>
                <w:lang w:val="en-US"/>
              </w:rPr>
              <w:t>82</w:t>
            </w:r>
          </w:p>
        </w:tc>
        <w:tc>
          <w:tcPr>
            <w:tcW w:w="1276" w:type="dxa"/>
            <w:gridSpan w:val="2"/>
            <w:tcBorders>
              <w:top w:val="single" w:sz="4" w:space="0" w:color="auto"/>
              <w:bottom w:val="single" w:sz="4" w:space="0" w:color="auto"/>
            </w:tcBorders>
          </w:tcPr>
          <w:p w14:paraId="1D363CAA" w14:textId="77777777" w:rsidR="001979AE" w:rsidRDefault="001979AE" w:rsidP="00176550">
            <w:pPr>
              <w:rPr>
                <w:lang w:val="en-US"/>
              </w:rPr>
            </w:pPr>
            <w:r>
              <w:rPr>
                <w:lang w:val="en-US"/>
              </w:rPr>
              <w:t>CF50B</w:t>
            </w:r>
          </w:p>
          <w:p w14:paraId="44C1FC88"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101BEC7"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1B00BC2D"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63FC2B3"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571CF0EB"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14,00</w:t>
            </w:r>
          </w:p>
          <w:p w14:paraId="0C534170"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10225E6"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A74DBF1" w14:textId="77777777" w:rsidR="001979AE" w:rsidRDefault="001979AE" w:rsidP="00176550">
            <w:pPr>
              <w:jc w:val="center"/>
              <w:rPr>
                <w:lang w:val="en-US"/>
              </w:rPr>
            </w:pPr>
          </w:p>
        </w:tc>
      </w:tr>
      <w:tr w:rsidR="001979AE" w14:paraId="7992E30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2BCBF8" w14:textId="77777777" w:rsidR="001979AE" w:rsidRDefault="001979AE" w:rsidP="00176550">
            <w:pPr>
              <w:rPr>
                <w:lang w:val="en-US"/>
              </w:rPr>
            </w:pPr>
          </w:p>
        </w:tc>
        <w:tc>
          <w:tcPr>
            <w:tcW w:w="1276" w:type="dxa"/>
            <w:gridSpan w:val="2"/>
            <w:tcBorders>
              <w:top w:val="nil"/>
              <w:bottom w:val="single" w:sz="2" w:space="0" w:color="auto"/>
            </w:tcBorders>
            <w:vAlign w:val="center"/>
          </w:tcPr>
          <w:p w14:paraId="4C3CA4A9"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4D85D0BE"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21A5F1B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6363059" w14:textId="77777777" w:rsidR="001979AE" w:rsidRDefault="001979AE" w:rsidP="00176550">
            <w:pPr>
              <w:rPr>
                <w:lang w:val="en-US"/>
              </w:rPr>
            </w:pPr>
            <w:r>
              <w:rPr>
                <w:lang w:val="en-US"/>
              </w:rPr>
              <w:t>17,08</w:t>
            </w:r>
          </w:p>
        </w:tc>
        <w:tc>
          <w:tcPr>
            <w:tcW w:w="1417" w:type="dxa"/>
            <w:tcBorders>
              <w:top w:val="nil"/>
              <w:bottom w:val="single" w:sz="2" w:space="0" w:color="auto"/>
            </w:tcBorders>
          </w:tcPr>
          <w:p w14:paraId="17E9BBBF" w14:textId="77777777" w:rsidR="001979AE" w:rsidRDefault="001979AE" w:rsidP="00176550">
            <w:pPr>
              <w:rPr>
                <w:lang w:val="en-US"/>
              </w:rPr>
            </w:pPr>
          </w:p>
        </w:tc>
        <w:tc>
          <w:tcPr>
            <w:tcW w:w="1420" w:type="dxa"/>
            <w:tcBorders>
              <w:top w:val="nil"/>
              <w:bottom w:val="single" w:sz="2" w:space="0" w:color="auto"/>
            </w:tcBorders>
          </w:tcPr>
          <w:p w14:paraId="7CD45A23" w14:textId="77777777" w:rsidR="001979AE" w:rsidRDefault="001979AE" w:rsidP="00176550">
            <w:pPr>
              <w:rPr>
                <w:lang w:val="en-US"/>
              </w:rPr>
            </w:pPr>
          </w:p>
        </w:tc>
      </w:tr>
      <w:tr w:rsidR="001979AE" w14:paraId="18C4283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1D711F" w14:textId="77777777" w:rsidR="001979AE" w:rsidRDefault="001979AE" w:rsidP="00176550">
            <w:pPr>
              <w:rPr>
                <w:lang w:val="en-US"/>
              </w:rPr>
            </w:pPr>
          </w:p>
        </w:tc>
        <w:tc>
          <w:tcPr>
            <w:tcW w:w="1276" w:type="dxa"/>
            <w:gridSpan w:val="2"/>
            <w:tcBorders>
              <w:top w:val="nil"/>
              <w:bottom w:val="single" w:sz="2" w:space="0" w:color="auto"/>
            </w:tcBorders>
            <w:vAlign w:val="center"/>
          </w:tcPr>
          <w:p w14:paraId="6B896E6D"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125E4655"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45BCF2BC" w14:textId="77777777" w:rsidR="001979AE" w:rsidRDefault="001979AE" w:rsidP="00176550">
            <w:pPr>
              <w:rPr>
                <w:lang w:val="en-US"/>
              </w:rPr>
            </w:pPr>
            <w:r>
              <w:rPr>
                <w:lang w:val="en-US"/>
              </w:rPr>
              <w:t>kg</w:t>
            </w:r>
          </w:p>
        </w:tc>
        <w:tc>
          <w:tcPr>
            <w:tcW w:w="1134" w:type="dxa"/>
            <w:tcBorders>
              <w:top w:val="nil"/>
              <w:bottom w:val="single" w:sz="2" w:space="0" w:color="auto"/>
            </w:tcBorders>
          </w:tcPr>
          <w:p w14:paraId="7CB8F78D" w14:textId="77777777" w:rsidR="001979AE" w:rsidRDefault="001979AE" w:rsidP="00176550">
            <w:pPr>
              <w:rPr>
                <w:lang w:val="en-US"/>
              </w:rPr>
            </w:pPr>
            <w:r>
              <w:rPr>
                <w:lang w:val="en-US"/>
              </w:rPr>
              <w:t>99,96</w:t>
            </w:r>
          </w:p>
        </w:tc>
        <w:tc>
          <w:tcPr>
            <w:tcW w:w="1417" w:type="dxa"/>
            <w:tcBorders>
              <w:top w:val="nil"/>
              <w:bottom w:val="single" w:sz="2" w:space="0" w:color="auto"/>
            </w:tcBorders>
          </w:tcPr>
          <w:p w14:paraId="5EFDD395" w14:textId="77777777" w:rsidR="001979AE" w:rsidRDefault="001979AE" w:rsidP="00176550">
            <w:pPr>
              <w:rPr>
                <w:lang w:val="en-US"/>
              </w:rPr>
            </w:pPr>
          </w:p>
        </w:tc>
        <w:tc>
          <w:tcPr>
            <w:tcW w:w="1420" w:type="dxa"/>
            <w:tcBorders>
              <w:top w:val="nil"/>
              <w:bottom w:val="single" w:sz="2" w:space="0" w:color="auto"/>
            </w:tcBorders>
          </w:tcPr>
          <w:p w14:paraId="4AAAE29B" w14:textId="77777777" w:rsidR="001979AE" w:rsidRDefault="001979AE" w:rsidP="00176550">
            <w:pPr>
              <w:rPr>
                <w:lang w:val="en-US"/>
              </w:rPr>
            </w:pPr>
          </w:p>
        </w:tc>
      </w:tr>
      <w:tr w:rsidR="001979AE" w14:paraId="28E6F04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4823B2" w14:textId="77777777" w:rsidR="001979AE" w:rsidRDefault="001979AE" w:rsidP="00176550">
            <w:pPr>
              <w:rPr>
                <w:lang w:val="en-US"/>
              </w:rPr>
            </w:pPr>
          </w:p>
        </w:tc>
        <w:tc>
          <w:tcPr>
            <w:tcW w:w="1276" w:type="dxa"/>
            <w:gridSpan w:val="2"/>
            <w:tcBorders>
              <w:top w:val="nil"/>
              <w:bottom w:val="single" w:sz="2" w:space="0" w:color="auto"/>
            </w:tcBorders>
            <w:vAlign w:val="center"/>
          </w:tcPr>
          <w:p w14:paraId="428E2959"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62D51252"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232CCF93" w14:textId="77777777" w:rsidR="001979AE" w:rsidRDefault="001979AE" w:rsidP="00176550">
            <w:pPr>
              <w:rPr>
                <w:lang w:val="en-US"/>
              </w:rPr>
            </w:pPr>
            <w:r>
              <w:rPr>
                <w:lang w:val="en-US"/>
              </w:rPr>
              <w:t>h-ut</w:t>
            </w:r>
          </w:p>
        </w:tc>
        <w:tc>
          <w:tcPr>
            <w:tcW w:w="1134" w:type="dxa"/>
            <w:tcBorders>
              <w:top w:val="nil"/>
              <w:bottom w:val="single" w:sz="2" w:space="0" w:color="auto"/>
            </w:tcBorders>
          </w:tcPr>
          <w:p w14:paraId="0923F094" w14:textId="77777777" w:rsidR="001979AE" w:rsidRDefault="001979AE" w:rsidP="00176550">
            <w:pPr>
              <w:rPr>
                <w:lang w:val="en-US"/>
              </w:rPr>
            </w:pPr>
            <w:r>
              <w:rPr>
                <w:lang w:val="en-US"/>
              </w:rPr>
              <w:t>1,11</w:t>
            </w:r>
          </w:p>
        </w:tc>
        <w:tc>
          <w:tcPr>
            <w:tcW w:w="1417" w:type="dxa"/>
            <w:tcBorders>
              <w:top w:val="nil"/>
              <w:bottom w:val="single" w:sz="2" w:space="0" w:color="auto"/>
            </w:tcBorders>
          </w:tcPr>
          <w:p w14:paraId="42D11DC1" w14:textId="77777777" w:rsidR="001979AE" w:rsidRDefault="001979AE" w:rsidP="00176550">
            <w:pPr>
              <w:rPr>
                <w:lang w:val="en-US"/>
              </w:rPr>
            </w:pPr>
          </w:p>
        </w:tc>
        <w:tc>
          <w:tcPr>
            <w:tcW w:w="1418" w:type="dxa"/>
            <w:tcBorders>
              <w:top w:val="nil"/>
              <w:bottom w:val="single" w:sz="2" w:space="0" w:color="auto"/>
            </w:tcBorders>
          </w:tcPr>
          <w:p w14:paraId="6B6F5398" w14:textId="77777777" w:rsidR="001979AE" w:rsidRDefault="001979AE" w:rsidP="00176550">
            <w:pPr>
              <w:rPr>
                <w:lang w:val="en-US"/>
              </w:rPr>
            </w:pPr>
          </w:p>
        </w:tc>
      </w:tr>
      <w:tr w:rsidR="001979AE" w14:paraId="5910474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9D53AC" w14:textId="77777777" w:rsidR="001979AE" w:rsidRDefault="001979AE" w:rsidP="00176550">
            <w:pPr>
              <w:rPr>
                <w:lang w:val="en-US"/>
              </w:rPr>
            </w:pPr>
          </w:p>
        </w:tc>
        <w:tc>
          <w:tcPr>
            <w:tcW w:w="1276" w:type="dxa"/>
            <w:gridSpan w:val="2"/>
            <w:tcBorders>
              <w:top w:val="nil"/>
              <w:bottom w:val="single" w:sz="2" w:space="0" w:color="auto"/>
            </w:tcBorders>
            <w:vAlign w:val="center"/>
          </w:tcPr>
          <w:p w14:paraId="349FD2F0"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726C18C7"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37FF7118"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DA287A6" w14:textId="77777777" w:rsidR="001979AE" w:rsidRDefault="001979AE" w:rsidP="00176550">
            <w:pPr>
              <w:rPr>
                <w:lang w:val="en-US"/>
              </w:rPr>
            </w:pPr>
            <w:r>
              <w:rPr>
                <w:lang w:val="en-US"/>
              </w:rPr>
              <w:t>0,22</w:t>
            </w:r>
          </w:p>
        </w:tc>
        <w:tc>
          <w:tcPr>
            <w:tcW w:w="1417" w:type="dxa"/>
            <w:tcBorders>
              <w:top w:val="nil"/>
              <w:bottom w:val="single" w:sz="2" w:space="0" w:color="auto"/>
            </w:tcBorders>
          </w:tcPr>
          <w:p w14:paraId="3F3AD4A7" w14:textId="77777777" w:rsidR="001979AE" w:rsidRDefault="001979AE" w:rsidP="00176550">
            <w:pPr>
              <w:rPr>
                <w:lang w:val="en-US"/>
              </w:rPr>
            </w:pPr>
          </w:p>
        </w:tc>
        <w:tc>
          <w:tcPr>
            <w:tcW w:w="1418" w:type="dxa"/>
            <w:tcBorders>
              <w:top w:val="nil"/>
              <w:bottom w:val="single" w:sz="2" w:space="0" w:color="auto"/>
            </w:tcBorders>
          </w:tcPr>
          <w:p w14:paraId="4EFCF358" w14:textId="77777777" w:rsidR="001979AE" w:rsidRDefault="001979AE" w:rsidP="00176550">
            <w:pPr>
              <w:rPr>
                <w:lang w:val="en-US"/>
              </w:rPr>
            </w:pPr>
          </w:p>
        </w:tc>
      </w:tr>
      <w:tr w:rsidR="001979AE" w:rsidRPr="00EB582C" w14:paraId="524A65EE" w14:textId="77777777" w:rsidTr="00176550">
        <w:trPr>
          <w:trHeight w:val="340"/>
        </w:trPr>
        <w:tc>
          <w:tcPr>
            <w:tcW w:w="709" w:type="dxa"/>
            <w:tcBorders>
              <w:top w:val="nil"/>
              <w:left w:val="single" w:sz="6" w:space="0" w:color="auto"/>
              <w:bottom w:val="nil"/>
              <w:right w:val="nil"/>
            </w:tcBorders>
          </w:tcPr>
          <w:p w14:paraId="608BD74B"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FCF4A49"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E61BDE3"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6BEB8E9"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5DC87778"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E9C129A"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482A03E" w14:textId="77777777" w:rsidR="001979AE" w:rsidRPr="00EB582C" w:rsidRDefault="001979AE" w:rsidP="00176550">
            <w:pPr>
              <w:rPr>
                <w:lang w:val="en-US"/>
              </w:rPr>
            </w:pPr>
          </w:p>
        </w:tc>
      </w:tr>
      <w:tr w:rsidR="001979AE" w14:paraId="049F72F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353B99" w14:textId="77777777" w:rsidR="001979AE" w:rsidRDefault="001979AE" w:rsidP="00176550">
            <w:pPr>
              <w:rPr>
                <w:lang w:val="en-US"/>
              </w:rPr>
            </w:pPr>
            <w:r>
              <w:rPr>
                <w:lang w:val="en-US"/>
              </w:rPr>
              <w:t>83</w:t>
            </w:r>
          </w:p>
        </w:tc>
        <w:tc>
          <w:tcPr>
            <w:tcW w:w="1276" w:type="dxa"/>
            <w:gridSpan w:val="2"/>
            <w:tcBorders>
              <w:top w:val="single" w:sz="4" w:space="0" w:color="auto"/>
              <w:bottom w:val="single" w:sz="4" w:space="0" w:color="auto"/>
            </w:tcBorders>
          </w:tcPr>
          <w:p w14:paraId="143C11C9" w14:textId="77777777" w:rsidR="001979AE" w:rsidRDefault="001979AE" w:rsidP="00176550">
            <w:pPr>
              <w:rPr>
                <w:lang w:val="en-US"/>
              </w:rPr>
            </w:pPr>
            <w:r>
              <w:rPr>
                <w:lang w:val="en-US"/>
              </w:rPr>
              <w:t>CF57A</w:t>
            </w:r>
          </w:p>
          <w:p w14:paraId="5F82FE25"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3F5CBF23" w14:textId="77777777" w:rsidR="001979AE"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641D788E"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9A6CD6E"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F23D9BD"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14,00</w:t>
            </w:r>
          </w:p>
          <w:p w14:paraId="4D650D43"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8BAA8DE"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BED2B35" w14:textId="77777777" w:rsidR="001979AE" w:rsidRDefault="001979AE" w:rsidP="00176550">
            <w:pPr>
              <w:jc w:val="center"/>
              <w:rPr>
                <w:lang w:val="en-US"/>
              </w:rPr>
            </w:pPr>
          </w:p>
        </w:tc>
      </w:tr>
      <w:tr w:rsidR="001979AE" w14:paraId="2EA2F6F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091D34" w14:textId="77777777" w:rsidR="001979AE" w:rsidRDefault="001979AE" w:rsidP="00176550">
            <w:pPr>
              <w:rPr>
                <w:lang w:val="en-US"/>
              </w:rPr>
            </w:pPr>
          </w:p>
        </w:tc>
        <w:tc>
          <w:tcPr>
            <w:tcW w:w="1276" w:type="dxa"/>
            <w:gridSpan w:val="2"/>
            <w:tcBorders>
              <w:top w:val="nil"/>
              <w:bottom w:val="single" w:sz="2" w:space="0" w:color="auto"/>
            </w:tcBorders>
            <w:vAlign w:val="center"/>
          </w:tcPr>
          <w:p w14:paraId="1CB240B0"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7D686FE2"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2A992A0A"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0EE7BB4" w14:textId="77777777" w:rsidR="001979AE" w:rsidRDefault="001979AE" w:rsidP="00176550">
            <w:pPr>
              <w:rPr>
                <w:lang w:val="en-US"/>
              </w:rPr>
            </w:pPr>
            <w:r>
              <w:rPr>
                <w:lang w:val="en-US"/>
              </w:rPr>
              <w:t>6,30</w:t>
            </w:r>
          </w:p>
        </w:tc>
        <w:tc>
          <w:tcPr>
            <w:tcW w:w="1417" w:type="dxa"/>
            <w:tcBorders>
              <w:top w:val="nil"/>
              <w:bottom w:val="single" w:sz="2" w:space="0" w:color="auto"/>
            </w:tcBorders>
          </w:tcPr>
          <w:p w14:paraId="680C7976" w14:textId="77777777" w:rsidR="001979AE" w:rsidRDefault="001979AE" w:rsidP="00176550">
            <w:pPr>
              <w:rPr>
                <w:lang w:val="en-US"/>
              </w:rPr>
            </w:pPr>
          </w:p>
        </w:tc>
        <w:tc>
          <w:tcPr>
            <w:tcW w:w="1420" w:type="dxa"/>
            <w:tcBorders>
              <w:top w:val="nil"/>
              <w:bottom w:val="single" w:sz="2" w:space="0" w:color="auto"/>
            </w:tcBorders>
          </w:tcPr>
          <w:p w14:paraId="419C923D" w14:textId="77777777" w:rsidR="001979AE" w:rsidRDefault="001979AE" w:rsidP="00176550">
            <w:pPr>
              <w:rPr>
                <w:lang w:val="en-US"/>
              </w:rPr>
            </w:pPr>
          </w:p>
        </w:tc>
      </w:tr>
      <w:tr w:rsidR="001979AE" w14:paraId="6675A49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EA3708" w14:textId="77777777" w:rsidR="001979AE" w:rsidRDefault="001979AE" w:rsidP="00176550">
            <w:pPr>
              <w:rPr>
                <w:lang w:val="en-US"/>
              </w:rPr>
            </w:pPr>
          </w:p>
        </w:tc>
        <w:tc>
          <w:tcPr>
            <w:tcW w:w="1276" w:type="dxa"/>
            <w:gridSpan w:val="2"/>
            <w:tcBorders>
              <w:top w:val="nil"/>
              <w:bottom w:val="single" w:sz="2" w:space="0" w:color="auto"/>
            </w:tcBorders>
            <w:vAlign w:val="center"/>
          </w:tcPr>
          <w:p w14:paraId="004DEFB3"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48F14592"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6B06DDEF"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17D17A2" w14:textId="77777777" w:rsidR="001979AE" w:rsidRDefault="001979AE" w:rsidP="00176550">
            <w:pPr>
              <w:rPr>
                <w:lang w:val="en-US"/>
              </w:rPr>
            </w:pPr>
            <w:r>
              <w:rPr>
                <w:lang w:val="en-US"/>
              </w:rPr>
              <w:t>1,40</w:t>
            </w:r>
          </w:p>
        </w:tc>
        <w:tc>
          <w:tcPr>
            <w:tcW w:w="1417" w:type="dxa"/>
            <w:tcBorders>
              <w:top w:val="nil"/>
              <w:bottom w:val="single" w:sz="2" w:space="0" w:color="auto"/>
            </w:tcBorders>
          </w:tcPr>
          <w:p w14:paraId="3700546E" w14:textId="77777777" w:rsidR="001979AE" w:rsidRDefault="001979AE" w:rsidP="00176550">
            <w:pPr>
              <w:rPr>
                <w:lang w:val="en-US"/>
              </w:rPr>
            </w:pPr>
          </w:p>
        </w:tc>
        <w:tc>
          <w:tcPr>
            <w:tcW w:w="1420" w:type="dxa"/>
            <w:tcBorders>
              <w:top w:val="nil"/>
              <w:bottom w:val="single" w:sz="2" w:space="0" w:color="auto"/>
            </w:tcBorders>
          </w:tcPr>
          <w:p w14:paraId="22B3CABE" w14:textId="77777777" w:rsidR="001979AE" w:rsidRDefault="001979AE" w:rsidP="00176550">
            <w:pPr>
              <w:rPr>
                <w:lang w:val="en-US"/>
              </w:rPr>
            </w:pPr>
          </w:p>
        </w:tc>
      </w:tr>
      <w:tr w:rsidR="001979AE" w14:paraId="35AF58E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389005" w14:textId="77777777" w:rsidR="001979AE" w:rsidRDefault="001979AE" w:rsidP="00176550">
            <w:pPr>
              <w:rPr>
                <w:lang w:val="en-US"/>
              </w:rPr>
            </w:pPr>
          </w:p>
        </w:tc>
        <w:tc>
          <w:tcPr>
            <w:tcW w:w="1276" w:type="dxa"/>
            <w:gridSpan w:val="2"/>
            <w:tcBorders>
              <w:top w:val="nil"/>
              <w:bottom w:val="single" w:sz="2" w:space="0" w:color="auto"/>
            </w:tcBorders>
            <w:vAlign w:val="center"/>
          </w:tcPr>
          <w:p w14:paraId="76F9F51E"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6E3D6FEA"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45FB5320" w14:textId="77777777" w:rsidR="001979AE" w:rsidRDefault="001979AE" w:rsidP="00176550">
            <w:pPr>
              <w:rPr>
                <w:lang w:val="en-US"/>
              </w:rPr>
            </w:pPr>
            <w:r>
              <w:rPr>
                <w:lang w:val="en-US"/>
              </w:rPr>
              <w:t>kg</w:t>
            </w:r>
          </w:p>
        </w:tc>
        <w:tc>
          <w:tcPr>
            <w:tcW w:w="1134" w:type="dxa"/>
            <w:tcBorders>
              <w:top w:val="nil"/>
              <w:bottom w:val="single" w:sz="2" w:space="0" w:color="auto"/>
            </w:tcBorders>
          </w:tcPr>
          <w:p w14:paraId="55B0DAD9" w14:textId="77777777" w:rsidR="001979AE" w:rsidRDefault="001979AE" w:rsidP="00176550">
            <w:pPr>
              <w:rPr>
                <w:lang w:val="en-US"/>
              </w:rPr>
            </w:pPr>
            <w:r>
              <w:rPr>
                <w:lang w:val="en-US"/>
              </w:rPr>
              <w:t>14,77</w:t>
            </w:r>
          </w:p>
        </w:tc>
        <w:tc>
          <w:tcPr>
            <w:tcW w:w="1417" w:type="dxa"/>
            <w:tcBorders>
              <w:top w:val="nil"/>
              <w:bottom w:val="single" w:sz="2" w:space="0" w:color="auto"/>
            </w:tcBorders>
          </w:tcPr>
          <w:p w14:paraId="7CC8AA11" w14:textId="77777777" w:rsidR="001979AE" w:rsidRDefault="001979AE" w:rsidP="00176550">
            <w:pPr>
              <w:rPr>
                <w:lang w:val="en-US"/>
              </w:rPr>
            </w:pPr>
          </w:p>
        </w:tc>
        <w:tc>
          <w:tcPr>
            <w:tcW w:w="1420" w:type="dxa"/>
            <w:tcBorders>
              <w:top w:val="nil"/>
              <w:bottom w:val="single" w:sz="2" w:space="0" w:color="auto"/>
            </w:tcBorders>
          </w:tcPr>
          <w:p w14:paraId="39315C51" w14:textId="77777777" w:rsidR="001979AE" w:rsidRDefault="001979AE" w:rsidP="00176550">
            <w:pPr>
              <w:rPr>
                <w:lang w:val="en-US"/>
              </w:rPr>
            </w:pPr>
          </w:p>
        </w:tc>
      </w:tr>
      <w:tr w:rsidR="001979AE" w14:paraId="54F7570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F38392" w14:textId="77777777" w:rsidR="001979AE" w:rsidRDefault="001979AE" w:rsidP="00176550">
            <w:pPr>
              <w:rPr>
                <w:lang w:val="en-US"/>
              </w:rPr>
            </w:pPr>
          </w:p>
        </w:tc>
        <w:tc>
          <w:tcPr>
            <w:tcW w:w="1276" w:type="dxa"/>
            <w:gridSpan w:val="2"/>
            <w:tcBorders>
              <w:top w:val="nil"/>
              <w:bottom w:val="single" w:sz="2" w:space="0" w:color="auto"/>
            </w:tcBorders>
            <w:vAlign w:val="center"/>
          </w:tcPr>
          <w:p w14:paraId="730B3B19"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10E71DBA"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0D6C34ED" w14:textId="77777777" w:rsidR="001979AE" w:rsidRDefault="001979AE" w:rsidP="00176550">
            <w:pPr>
              <w:rPr>
                <w:lang w:val="en-US"/>
              </w:rPr>
            </w:pPr>
            <w:r>
              <w:rPr>
                <w:lang w:val="en-US"/>
              </w:rPr>
              <w:t>m3</w:t>
            </w:r>
          </w:p>
        </w:tc>
        <w:tc>
          <w:tcPr>
            <w:tcW w:w="1134" w:type="dxa"/>
            <w:tcBorders>
              <w:top w:val="nil"/>
              <w:bottom w:val="single" w:sz="2" w:space="0" w:color="auto"/>
            </w:tcBorders>
          </w:tcPr>
          <w:p w14:paraId="0B371F19" w14:textId="77777777" w:rsidR="001979AE" w:rsidRDefault="001979AE" w:rsidP="00176550">
            <w:pPr>
              <w:rPr>
                <w:lang w:val="en-US"/>
              </w:rPr>
            </w:pPr>
            <w:r>
              <w:rPr>
                <w:lang w:val="en-US"/>
              </w:rPr>
              <w:t>0,01</w:t>
            </w:r>
          </w:p>
        </w:tc>
        <w:tc>
          <w:tcPr>
            <w:tcW w:w="1417" w:type="dxa"/>
            <w:tcBorders>
              <w:top w:val="nil"/>
              <w:bottom w:val="single" w:sz="2" w:space="0" w:color="auto"/>
            </w:tcBorders>
          </w:tcPr>
          <w:p w14:paraId="5CB0C1FF" w14:textId="77777777" w:rsidR="001979AE" w:rsidRDefault="001979AE" w:rsidP="00176550">
            <w:pPr>
              <w:rPr>
                <w:lang w:val="en-US"/>
              </w:rPr>
            </w:pPr>
          </w:p>
        </w:tc>
        <w:tc>
          <w:tcPr>
            <w:tcW w:w="1420" w:type="dxa"/>
            <w:tcBorders>
              <w:top w:val="nil"/>
              <w:bottom w:val="single" w:sz="2" w:space="0" w:color="auto"/>
            </w:tcBorders>
          </w:tcPr>
          <w:p w14:paraId="040F2B28" w14:textId="77777777" w:rsidR="001979AE" w:rsidRDefault="001979AE" w:rsidP="00176550">
            <w:pPr>
              <w:rPr>
                <w:lang w:val="en-US"/>
              </w:rPr>
            </w:pPr>
          </w:p>
        </w:tc>
      </w:tr>
      <w:tr w:rsidR="001979AE" w14:paraId="0EA8368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D1810E" w14:textId="77777777" w:rsidR="001979AE" w:rsidRDefault="001979AE" w:rsidP="00176550">
            <w:pPr>
              <w:rPr>
                <w:lang w:val="en-US"/>
              </w:rPr>
            </w:pPr>
          </w:p>
        </w:tc>
        <w:tc>
          <w:tcPr>
            <w:tcW w:w="1276" w:type="dxa"/>
            <w:gridSpan w:val="2"/>
            <w:tcBorders>
              <w:top w:val="nil"/>
              <w:bottom w:val="single" w:sz="2" w:space="0" w:color="auto"/>
            </w:tcBorders>
            <w:vAlign w:val="center"/>
          </w:tcPr>
          <w:p w14:paraId="1350B8B3"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1ACA70DD"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63588CD9"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720545F" w14:textId="77777777" w:rsidR="001979AE" w:rsidRDefault="001979AE" w:rsidP="00176550">
            <w:pPr>
              <w:rPr>
                <w:lang w:val="en-US"/>
              </w:rPr>
            </w:pPr>
            <w:r>
              <w:rPr>
                <w:lang w:val="en-US"/>
              </w:rPr>
              <w:t>0,01</w:t>
            </w:r>
          </w:p>
        </w:tc>
        <w:tc>
          <w:tcPr>
            <w:tcW w:w="1417" w:type="dxa"/>
            <w:tcBorders>
              <w:top w:val="nil"/>
              <w:bottom w:val="single" w:sz="2" w:space="0" w:color="auto"/>
            </w:tcBorders>
          </w:tcPr>
          <w:p w14:paraId="0E519DCD" w14:textId="77777777" w:rsidR="001979AE" w:rsidRDefault="001979AE" w:rsidP="00176550">
            <w:pPr>
              <w:rPr>
                <w:lang w:val="en-US"/>
              </w:rPr>
            </w:pPr>
          </w:p>
        </w:tc>
        <w:tc>
          <w:tcPr>
            <w:tcW w:w="1418" w:type="dxa"/>
            <w:tcBorders>
              <w:top w:val="nil"/>
              <w:bottom w:val="single" w:sz="2" w:space="0" w:color="auto"/>
            </w:tcBorders>
          </w:tcPr>
          <w:p w14:paraId="6C1F7A6A" w14:textId="77777777" w:rsidR="001979AE" w:rsidRDefault="001979AE" w:rsidP="00176550">
            <w:pPr>
              <w:rPr>
                <w:lang w:val="en-US"/>
              </w:rPr>
            </w:pPr>
          </w:p>
        </w:tc>
      </w:tr>
      <w:tr w:rsidR="001979AE" w:rsidRPr="00EB582C" w14:paraId="0358B2F6" w14:textId="77777777" w:rsidTr="00176550">
        <w:trPr>
          <w:trHeight w:val="340"/>
        </w:trPr>
        <w:tc>
          <w:tcPr>
            <w:tcW w:w="709" w:type="dxa"/>
            <w:tcBorders>
              <w:top w:val="nil"/>
              <w:left w:val="single" w:sz="6" w:space="0" w:color="auto"/>
              <w:bottom w:val="nil"/>
              <w:right w:val="nil"/>
            </w:tcBorders>
          </w:tcPr>
          <w:p w14:paraId="663FF8C2"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F371B05"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01461EA"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8FD1257"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FB5869F"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1FA54A3"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B8DA0A4" w14:textId="77777777" w:rsidR="001979AE" w:rsidRPr="00EB582C" w:rsidRDefault="001979AE" w:rsidP="00176550">
            <w:pPr>
              <w:rPr>
                <w:lang w:val="en-US"/>
              </w:rPr>
            </w:pPr>
          </w:p>
        </w:tc>
      </w:tr>
      <w:tr w:rsidR="001979AE" w14:paraId="1376AA2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D649D3" w14:textId="77777777" w:rsidR="001979AE" w:rsidRDefault="001979AE" w:rsidP="00176550">
            <w:pPr>
              <w:rPr>
                <w:lang w:val="en-US"/>
              </w:rPr>
            </w:pPr>
            <w:r>
              <w:rPr>
                <w:lang w:val="en-US"/>
              </w:rPr>
              <w:t>84</w:t>
            </w:r>
          </w:p>
        </w:tc>
        <w:tc>
          <w:tcPr>
            <w:tcW w:w="1276" w:type="dxa"/>
            <w:gridSpan w:val="2"/>
            <w:tcBorders>
              <w:top w:val="single" w:sz="4" w:space="0" w:color="auto"/>
              <w:bottom w:val="single" w:sz="4" w:space="0" w:color="auto"/>
            </w:tcBorders>
          </w:tcPr>
          <w:p w14:paraId="43DB2847" w14:textId="77777777" w:rsidR="001979AE" w:rsidRDefault="001979AE" w:rsidP="00176550">
            <w:pPr>
              <w:rPr>
                <w:lang w:val="en-US"/>
              </w:rPr>
            </w:pPr>
            <w:r>
              <w:rPr>
                <w:lang w:val="en-US"/>
              </w:rPr>
              <w:t>CN53A</w:t>
            </w:r>
          </w:p>
          <w:p w14:paraId="49A4F2C0"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8018A1D"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4E1C569F"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033F4AB"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543E14F8"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14,00</w:t>
            </w:r>
          </w:p>
          <w:p w14:paraId="6CB7478E"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E410E24"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0C86926" w14:textId="77777777" w:rsidR="001979AE" w:rsidRDefault="001979AE" w:rsidP="00176550">
            <w:pPr>
              <w:jc w:val="center"/>
              <w:rPr>
                <w:lang w:val="en-US"/>
              </w:rPr>
            </w:pPr>
          </w:p>
        </w:tc>
      </w:tr>
      <w:tr w:rsidR="001979AE" w14:paraId="6D85FBD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6966DD" w14:textId="77777777" w:rsidR="001979AE" w:rsidRDefault="001979AE" w:rsidP="00176550">
            <w:pPr>
              <w:rPr>
                <w:lang w:val="en-US"/>
              </w:rPr>
            </w:pPr>
          </w:p>
        </w:tc>
        <w:tc>
          <w:tcPr>
            <w:tcW w:w="1276" w:type="dxa"/>
            <w:gridSpan w:val="2"/>
            <w:tcBorders>
              <w:top w:val="nil"/>
              <w:bottom w:val="single" w:sz="2" w:space="0" w:color="auto"/>
            </w:tcBorders>
            <w:vAlign w:val="center"/>
          </w:tcPr>
          <w:p w14:paraId="489C12F0"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268F552F"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63C3B74D"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65BECE5" w14:textId="77777777" w:rsidR="001979AE" w:rsidRDefault="001979AE" w:rsidP="00176550">
            <w:pPr>
              <w:rPr>
                <w:lang w:val="en-US"/>
              </w:rPr>
            </w:pPr>
            <w:r>
              <w:rPr>
                <w:lang w:val="en-US"/>
              </w:rPr>
              <w:t>0,42</w:t>
            </w:r>
          </w:p>
        </w:tc>
        <w:tc>
          <w:tcPr>
            <w:tcW w:w="1417" w:type="dxa"/>
            <w:tcBorders>
              <w:top w:val="nil"/>
              <w:bottom w:val="single" w:sz="2" w:space="0" w:color="auto"/>
            </w:tcBorders>
          </w:tcPr>
          <w:p w14:paraId="6F9C0AEB" w14:textId="77777777" w:rsidR="001979AE" w:rsidRDefault="001979AE" w:rsidP="00176550">
            <w:pPr>
              <w:rPr>
                <w:lang w:val="en-US"/>
              </w:rPr>
            </w:pPr>
          </w:p>
        </w:tc>
        <w:tc>
          <w:tcPr>
            <w:tcW w:w="1420" w:type="dxa"/>
            <w:tcBorders>
              <w:top w:val="nil"/>
              <w:bottom w:val="single" w:sz="2" w:space="0" w:color="auto"/>
            </w:tcBorders>
          </w:tcPr>
          <w:p w14:paraId="505BD1A1" w14:textId="77777777" w:rsidR="001979AE" w:rsidRDefault="001979AE" w:rsidP="00176550">
            <w:pPr>
              <w:rPr>
                <w:lang w:val="en-US"/>
              </w:rPr>
            </w:pPr>
          </w:p>
        </w:tc>
      </w:tr>
      <w:tr w:rsidR="001979AE" w14:paraId="5FE0976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1BEFC1" w14:textId="77777777" w:rsidR="001979AE" w:rsidRDefault="001979AE" w:rsidP="00176550">
            <w:pPr>
              <w:rPr>
                <w:lang w:val="en-US"/>
              </w:rPr>
            </w:pPr>
          </w:p>
        </w:tc>
        <w:tc>
          <w:tcPr>
            <w:tcW w:w="1276" w:type="dxa"/>
            <w:gridSpan w:val="2"/>
            <w:tcBorders>
              <w:top w:val="nil"/>
              <w:bottom w:val="single" w:sz="2" w:space="0" w:color="auto"/>
            </w:tcBorders>
            <w:vAlign w:val="center"/>
          </w:tcPr>
          <w:p w14:paraId="72C987DE"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386E37CD"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775F7987" w14:textId="77777777" w:rsidR="001979AE" w:rsidRDefault="001979AE" w:rsidP="00176550">
            <w:pPr>
              <w:rPr>
                <w:lang w:val="en-US"/>
              </w:rPr>
            </w:pPr>
            <w:r>
              <w:rPr>
                <w:lang w:val="en-US"/>
              </w:rPr>
              <w:t>kg</w:t>
            </w:r>
          </w:p>
        </w:tc>
        <w:tc>
          <w:tcPr>
            <w:tcW w:w="1134" w:type="dxa"/>
            <w:tcBorders>
              <w:top w:val="nil"/>
              <w:bottom w:val="single" w:sz="2" w:space="0" w:color="auto"/>
            </w:tcBorders>
          </w:tcPr>
          <w:p w14:paraId="24C629E1" w14:textId="77777777" w:rsidR="001979AE" w:rsidRDefault="001979AE" w:rsidP="00176550">
            <w:pPr>
              <w:rPr>
                <w:lang w:val="en-US"/>
              </w:rPr>
            </w:pPr>
            <w:r>
              <w:rPr>
                <w:lang w:val="en-US"/>
              </w:rPr>
              <w:t>2,10</w:t>
            </w:r>
          </w:p>
        </w:tc>
        <w:tc>
          <w:tcPr>
            <w:tcW w:w="1417" w:type="dxa"/>
            <w:tcBorders>
              <w:top w:val="nil"/>
              <w:bottom w:val="single" w:sz="2" w:space="0" w:color="auto"/>
            </w:tcBorders>
          </w:tcPr>
          <w:p w14:paraId="61415DB3" w14:textId="77777777" w:rsidR="001979AE" w:rsidRDefault="001979AE" w:rsidP="00176550">
            <w:pPr>
              <w:rPr>
                <w:lang w:val="en-US"/>
              </w:rPr>
            </w:pPr>
          </w:p>
        </w:tc>
        <w:tc>
          <w:tcPr>
            <w:tcW w:w="1420" w:type="dxa"/>
            <w:tcBorders>
              <w:top w:val="nil"/>
              <w:bottom w:val="single" w:sz="2" w:space="0" w:color="auto"/>
            </w:tcBorders>
          </w:tcPr>
          <w:p w14:paraId="23B48860" w14:textId="77777777" w:rsidR="001979AE" w:rsidRDefault="001979AE" w:rsidP="00176550">
            <w:pPr>
              <w:rPr>
                <w:lang w:val="en-US"/>
              </w:rPr>
            </w:pPr>
          </w:p>
        </w:tc>
      </w:tr>
      <w:tr w:rsidR="001979AE" w14:paraId="4153FB8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1C292C" w14:textId="77777777" w:rsidR="001979AE" w:rsidRDefault="001979AE" w:rsidP="00176550">
            <w:pPr>
              <w:rPr>
                <w:lang w:val="en-US"/>
              </w:rPr>
            </w:pPr>
          </w:p>
        </w:tc>
        <w:tc>
          <w:tcPr>
            <w:tcW w:w="1276" w:type="dxa"/>
            <w:gridSpan w:val="2"/>
            <w:tcBorders>
              <w:top w:val="nil"/>
              <w:bottom w:val="single" w:sz="2" w:space="0" w:color="auto"/>
            </w:tcBorders>
            <w:vAlign w:val="center"/>
          </w:tcPr>
          <w:p w14:paraId="41645B05"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4204A715"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478AA96B" w14:textId="77777777" w:rsidR="001979AE" w:rsidRDefault="001979AE" w:rsidP="00176550">
            <w:pPr>
              <w:rPr>
                <w:lang w:val="en-US"/>
              </w:rPr>
            </w:pPr>
            <w:r>
              <w:rPr>
                <w:lang w:val="en-US"/>
              </w:rPr>
              <w:t>buc</w:t>
            </w:r>
          </w:p>
        </w:tc>
        <w:tc>
          <w:tcPr>
            <w:tcW w:w="1134" w:type="dxa"/>
            <w:tcBorders>
              <w:top w:val="nil"/>
              <w:bottom w:val="single" w:sz="2" w:space="0" w:color="auto"/>
            </w:tcBorders>
          </w:tcPr>
          <w:p w14:paraId="2D925114" w14:textId="77777777" w:rsidR="001979AE" w:rsidRDefault="001979AE" w:rsidP="00176550">
            <w:pPr>
              <w:rPr>
                <w:lang w:val="en-US"/>
              </w:rPr>
            </w:pPr>
            <w:r>
              <w:rPr>
                <w:lang w:val="en-US"/>
              </w:rPr>
              <w:t>0,70</w:t>
            </w:r>
          </w:p>
        </w:tc>
        <w:tc>
          <w:tcPr>
            <w:tcW w:w="1417" w:type="dxa"/>
            <w:tcBorders>
              <w:top w:val="nil"/>
              <w:bottom w:val="single" w:sz="2" w:space="0" w:color="auto"/>
            </w:tcBorders>
          </w:tcPr>
          <w:p w14:paraId="613D329F" w14:textId="77777777" w:rsidR="001979AE" w:rsidRDefault="001979AE" w:rsidP="00176550">
            <w:pPr>
              <w:rPr>
                <w:lang w:val="en-US"/>
              </w:rPr>
            </w:pPr>
          </w:p>
        </w:tc>
        <w:tc>
          <w:tcPr>
            <w:tcW w:w="1420" w:type="dxa"/>
            <w:tcBorders>
              <w:top w:val="nil"/>
              <w:bottom w:val="single" w:sz="2" w:space="0" w:color="auto"/>
            </w:tcBorders>
          </w:tcPr>
          <w:p w14:paraId="03CBED1C" w14:textId="77777777" w:rsidR="001979AE" w:rsidRDefault="001979AE" w:rsidP="00176550">
            <w:pPr>
              <w:rPr>
                <w:lang w:val="en-US"/>
              </w:rPr>
            </w:pPr>
          </w:p>
        </w:tc>
      </w:tr>
      <w:tr w:rsidR="001979AE" w:rsidRPr="00EB582C" w14:paraId="05324751" w14:textId="77777777" w:rsidTr="00176550">
        <w:trPr>
          <w:trHeight w:val="340"/>
        </w:trPr>
        <w:tc>
          <w:tcPr>
            <w:tcW w:w="709" w:type="dxa"/>
            <w:tcBorders>
              <w:top w:val="nil"/>
              <w:left w:val="single" w:sz="6" w:space="0" w:color="auto"/>
              <w:bottom w:val="nil"/>
              <w:right w:val="nil"/>
            </w:tcBorders>
          </w:tcPr>
          <w:p w14:paraId="4DE43D68"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4814ABCD"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5C0FBC53"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2B8A8B9"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612DA29D"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EC43FF8"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39D6EC41" w14:textId="77777777" w:rsidR="001979AE" w:rsidRPr="00EB582C" w:rsidRDefault="001979AE" w:rsidP="00176550">
            <w:pPr>
              <w:rPr>
                <w:lang w:val="en-US"/>
              </w:rPr>
            </w:pPr>
          </w:p>
        </w:tc>
      </w:tr>
      <w:tr w:rsidR="001979AE" w14:paraId="3BDD99F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E6AFC3" w14:textId="77777777" w:rsidR="001979AE" w:rsidRDefault="001979AE" w:rsidP="00176550">
            <w:pPr>
              <w:rPr>
                <w:lang w:val="en-US"/>
              </w:rPr>
            </w:pPr>
            <w:r>
              <w:rPr>
                <w:lang w:val="en-US"/>
              </w:rPr>
              <w:t>85</w:t>
            </w:r>
          </w:p>
        </w:tc>
        <w:tc>
          <w:tcPr>
            <w:tcW w:w="1276" w:type="dxa"/>
            <w:gridSpan w:val="2"/>
            <w:tcBorders>
              <w:top w:val="single" w:sz="4" w:space="0" w:color="auto"/>
              <w:bottom w:val="single" w:sz="4" w:space="0" w:color="auto"/>
            </w:tcBorders>
          </w:tcPr>
          <w:p w14:paraId="50F1B4AA" w14:textId="77777777" w:rsidR="001979AE" w:rsidRDefault="001979AE" w:rsidP="00176550">
            <w:pPr>
              <w:rPr>
                <w:lang w:val="en-US"/>
              </w:rPr>
            </w:pPr>
            <w:r>
              <w:rPr>
                <w:lang w:val="en-US"/>
              </w:rPr>
              <w:t>CN06A</w:t>
            </w:r>
          </w:p>
          <w:p w14:paraId="63ACBC17"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4B8B27E" w14:textId="77777777" w:rsidR="001979AE"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6CA47A71"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CFA25D3"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238A1BB2"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14,00</w:t>
            </w:r>
          </w:p>
          <w:p w14:paraId="045541E0"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5CCE96B"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1238CCE" w14:textId="77777777" w:rsidR="001979AE" w:rsidRDefault="001979AE" w:rsidP="00176550">
            <w:pPr>
              <w:jc w:val="center"/>
              <w:rPr>
                <w:lang w:val="en-US"/>
              </w:rPr>
            </w:pPr>
          </w:p>
        </w:tc>
      </w:tr>
      <w:tr w:rsidR="001979AE" w14:paraId="6EBFF8D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699956" w14:textId="77777777" w:rsidR="001979AE" w:rsidRDefault="001979AE" w:rsidP="00176550">
            <w:pPr>
              <w:rPr>
                <w:lang w:val="en-US"/>
              </w:rPr>
            </w:pPr>
          </w:p>
        </w:tc>
        <w:tc>
          <w:tcPr>
            <w:tcW w:w="1276" w:type="dxa"/>
            <w:gridSpan w:val="2"/>
            <w:tcBorders>
              <w:top w:val="nil"/>
              <w:bottom w:val="single" w:sz="2" w:space="0" w:color="auto"/>
            </w:tcBorders>
            <w:vAlign w:val="center"/>
          </w:tcPr>
          <w:p w14:paraId="512C5FF1"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2E698960"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21C8062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1A03386" w14:textId="77777777" w:rsidR="001979AE" w:rsidRDefault="001979AE" w:rsidP="00176550">
            <w:pPr>
              <w:rPr>
                <w:lang w:val="en-US"/>
              </w:rPr>
            </w:pPr>
            <w:r>
              <w:rPr>
                <w:lang w:val="en-US"/>
              </w:rPr>
              <w:t>7,70</w:t>
            </w:r>
          </w:p>
        </w:tc>
        <w:tc>
          <w:tcPr>
            <w:tcW w:w="1417" w:type="dxa"/>
            <w:tcBorders>
              <w:top w:val="nil"/>
              <w:bottom w:val="single" w:sz="2" w:space="0" w:color="auto"/>
            </w:tcBorders>
          </w:tcPr>
          <w:p w14:paraId="49E5681B" w14:textId="77777777" w:rsidR="001979AE" w:rsidRDefault="001979AE" w:rsidP="00176550">
            <w:pPr>
              <w:rPr>
                <w:lang w:val="en-US"/>
              </w:rPr>
            </w:pPr>
          </w:p>
        </w:tc>
        <w:tc>
          <w:tcPr>
            <w:tcW w:w="1420" w:type="dxa"/>
            <w:tcBorders>
              <w:top w:val="nil"/>
              <w:bottom w:val="single" w:sz="2" w:space="0" w:color="auto"/>
            </w:tcBorders>
          </w:tcPr>
          <w:p w14:paraId="00D7B824" w14:textId="77777777" w:rsidR="001979AE" w:rsidRDefault="001979AE" w:rsidP="00176550">
            <w:pPr>
              <w:rPr>
                <w:lang w:val="en-US"/>
              </w:rPr>
            </w:pPr>
          </w:p>
        </w:tc>
      </w:tr>
      <w:tr w:rsidR="001979AE" w14:paraId="70EED96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BB5AE7" w14:textId="77777777" w:rsidR="001979AE" w:rsidRDefault="001979AE" w:rsidP="00176550">
            <w:pPr>
              <w:rPr>
                <w:lang w:val="en-US"/>
              </w:rPr>
            </w:pPr>
          </w:p>
        </w:tc>
        <w:tc>
          <w:tcPr>
            <w:tcW w:w="1276" w:type="dxa"/>
            <w:gridSpan w:val="2"/>
            <w:tcBorders>
              <w:top w:val="nil"/>
              <w:bottom w:val="single" w:sz="2" w:space="0" w:color="auto"/>
            </w:tcBorders>
            <w:vAlign w:val="center"/>
          </w:tcPr>
          <w:p w14:paraId="0F9B37D9"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50BA30D6"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11F053A4" w14:textId="77777777" w:rsidR="001979AE" w:rsidRDefault="001979AE" w:rsidP="00176550">
            <w:pPr>
              <w:rPr>
                <w:lang w:val="en-US"/>
              </w:rPr>
            </w:pPr>
            <w:r>
              <w:rPr>
                <w:lang w:val="en-US"/>
              </w:rPr>
              <w:t>kg</w:t>
            </w:r>
          </w:p>
        </w:tc>
        <w:tc>
          <w:tcPr>
            <w:tcW w:w="1134" w:type="dxa"/>
            <w:tcBorders>
              <w:top w:val="nil"/>
              <w:bottom w:val="single" w:sz="2" w:space="0" w:color="auto"/>
            </w:tcBorders>
          </w:tcPr>
          <w:p w14:paraId="4BC58282" w14:textId="77777777" w:rsidR="001979AE" w:rsidRDefault="001979AE" w:rsidP="00176550">
            <w:pPr>
              <w:rPr>
                <w:lang w:val="en-US"/>
              </w:rPr>
            </w:pPr>
            <w:r>
              <w:rPr>
                <w:lang w:val="en-US"/>
              </w:rPr>
              <w:t>5,60</w:t>
            </w:r>
          </w:p>
        </w:tc>
        <w:tc>
          <w:tcPr>
            <w:tcW w:w="1417" w:type="dxa"/>
            <w:tcBorders>
              <w:top w:val="nil"/>
              <w:bottom w:val="single" w:sz="2" w:space="0" w:color="auto"/>
            </w:tcBorders>
          </w:tcPr>
          <w:p w14:paraId="732C9D73" w14:textId="77777777" w:rsidR="001979AE" w:rsidRDefault="001979AE" w:rsidP="00176550">
            <w:pPr>
              <w:rPr>
                <w:lang w:val="en-US"/>
              </w:rPr>
            </w:pPr>
          </w:p>
        </w:tc>
        <w:tc>
          <w:tcPr>
            <w:tcW w:w="1420" w:type="dxa"/>
            <w:tcBorders>
              <w:top w:val="nil"/>
              <w:bottom w:val="single" w:sz="2" w:space="0" w:color="auto"/>
            </w:tcBorders>
          </w:tcPr>
          <w:p w14:paraId="11A13805" w14:textId="77777777" w:rsidR="001979AE" w:rsidRDefault="001979AE" w:rsidP="00176550">
            <w:pPr>
              <w:rPr>
                <w:lang w:val="en-US"/>
              </w:rPr>
            </w:pPr>
          </w:p>
        </w:tc>
      </w:tr>
      <w:tr w:rsidR="001979AE" w14:paraId="1976D7A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16359C" w14:textId="77777777" w:rsidR="001979AE" w:rsidRDefault="001979AE" w:rsidP="00176550">
            <w:pPr>
              <w:rPr>
                <w:lang w:val="en-US"/>
              </w:rPr>
            </w:pPr>
          </w:p>
        </w:tc>
        <w:tc>
          <w:tcPr>
            <w:tcW w:w="1276" w:type="dxa"/>
            <w:gridSpan w:val="2"/>
            <w:tcBorders>
              <w:top w:val="nil"/>
              <w:bottom w:val="single" w:sz="2" w:space="0" w:color="auto"/>
            </w:tcBorders>
            <w:vAlign w:val="center"/>
          </w:tcPr>
          <w:p w14:paraId="6D134D5A"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188B71EE"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389E713B" w14:textId="77777777" w:rsidR="001979AE" w:rsidRDefault="001979AE" w:rsidP="00176550">
            <w:pPr>
              <w:rPr>
                <w:lang w:val="en-US"/>
              </w:rPr>
            </w:pPr>
            <w:r>
              <w:rPr>
                <w:lang w:val="en-US"/>
              </w:rPr>
              <w:t>kg</w:t>
            </w:r>
          </w:p>
        </w:tc>
        <w:tc>
          <w:tcPr>
            <w:tcW w:w="1134" w:type="dxa"/>
            <w:tcBorders>
              <w:top w:val="nil"/>
              <w:bottom w:val="single" w:sz="2" w:space="0" w:color="auto"/>
            </w:tcBorders>
          </w:tcPr>
          <w:p w14:paraId="316ABFFF" w14:textId="77777777" w:rsidR="001979AE" w:rsidRDefault="001979AE" w:rsidP="00176550">
            <w:pPr>
              <w:rPr>
                <w:lang w:val="en-US"/>
              </w:rPr>
            </w:pPr>
            <w:r>
              <w:rPr>
                <w:lang w:val="en-US"/>
              </w:rPr>
              <w:t>0,84</w:t>
            </w:r>
          </w:p>
        </w:tc>
        <w:tc>
          <w:tcPr>
            <w:tcW w:w="1417" w:type="dxa"/>
            <w:tcBorders>
              <w:top w:val="nil"/>
              <w:bottom w:val="single" w:sz="2" w:space="0" w:color="auto"/>
            </w:tcBorders>
          </w:tcPr>
          <w:p w14:paraId="67547220" w14:textId="77777777" w:rsidR="001979AE" w:rsidRDefault="001979AE" w:rsidP="00176550">
            <w:pPr>
              <w:rPr>
                <w:lang w:val="en-US"/>
              </w:rPr>
            </w:pPr>
          </w:p>
        </w:tc>
        <w:tc>
          <w:tcPr>
            <w:tcW w:w="1420" w:type="dxa"/>
            <w:tcBorders>
              <w:top w:val="nil"/>
              <w:bottom w:val="single" w:sz="2" w:space="0" w:color="auto"/>
            </w:tcBorders>
          </w:tcPr>
          <w:p w14:paraId="2DAB2352" w14:textId="77777777" w:rsidR="001979AE" w:rsidRDefault="001979AE" w:rsidP="00176550">
            <w:pPr>
              <w:rPr>
                <w:lang w:val="en-US"/>
              </w:rPr>
            </w:pPr>
          </w:p>
        </w:tc>
      </w:tr>
      <w:tr w:rsidR="001979AE" w14:paraId="2363E09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3B2954" w14:textId="77777777" w:rsidR="001979AE" w:rsidRDefault="001979AE" w:rsidP="00176550">
            <w:pPr>
              <w:rPr>
                <w:lang w:val="en-US"/>
              </w:rPr>
            </w:pPr>
          </w:p>
        </w:tc>
        <w:tc>
          <w:tcPr>
            <w:tcW w:w="1276" w:type="dxa"/>
            <w:gridSpan w:val="2"/>
            <w:tcBorders>
              <w:top w:val="nil"/>
              <w:bottom w:val="single" w:sz="2" w:space="0" w:color="auto"/>
            </w:tcBorders>
            <w:vAlign w:val="center"/>
          </w:tcPr>
          <w:p w14:paraId="1BAD86A9"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6B13C0B5"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6FD4CC3F" w14:textId="77777777" w:rsidR="001979AE" w:rsidRDefault="001979AE" w:rsidP="00176550">
            <w:pPr>
              <w:rPr>
                <w:lang w:val="en-US"/>
              </w:rPr>
            </w:pPr>
            <w:r>
              <w:rPr>
                <w:lang w:val="en-US"/>
              </w:rPr>
              <w:t>buc</w:t>
            </w:r>
          </w:p>
        </w:tc>
        <w:tc>
          <w:tcPr>
            <w:tcW w:w="1134" w:type="dxa"/>
            <w:tcBorders>
              <w:top w:val="nil"/>
              <w:bottom w:val="single" w:sz="2" w:space="0" w:color="auto"/>
            </w:tcBorders>
          </w:tcPr>
          <w:p w14:paraId="51AC8DB0" w14:textId="77777777" w:rsidR="001979AE" w:rsidRDefault="001979AE" w:rsidP="00176550">
            <w:pPr>
              <w:rPr>
                <w:lang w:val="en-US"/>
              </w:rPr>
            </w:pPr>
            <w:r>
              <w:rPr>
                <w:lang w:val="en-US"/>
              </w:rPr>
              <w:t>7,00</w:t>
            </w:r>
          </w:p>
        </w:tc>
        <w:tc>
          <w:tcPr>
            <w:tcW w:w="1417" w:type="dxa"/>
            <w:tcBorders>
              <w:top w:val="nil"/>
              <w:bottom w:val="single" w:sz="2" w:space="0" w:color="auto"/>
            </w:tcBorders>
          </w:tcPr>
          <w:p w14:paraId="63C47C11" w14:textId="77777777" w:rsidR="001979AE" w:rsidRDefault="001979AE" w:rsidP="00176550">
            <w:pPr>
              <w:rPr>
                <w:lang w:val="en-US"/>
              </w:rPr>
            </w:pPr>
          </w:p>
        </w:tc>
        <w:tc>
          <w:tcPr>
            <w:tcW w:w="1420" w:type="dxa"/>
            <w:tcBorders>
              <w:top w:val="nil"/>
              <w:bottom w:val="single" w:sz="2" w:space="0" w:color="auto"/>
            </w:tcBorders>
          </w:tcPr>
          <w:p w14:paraId="03D87DEF" w14:textId="77777777" w:rsidR="001979AE" w:rsidRDefault="001979AE" w:rsidP="00176550">
            <w:pPr>
              <w:rPr>
                <w:lang w:val="en-US"/>
              </w:rPr>
            </w:pPr>
          </w:p>
        </w:tc>
      </w:tr>
      <w:tr w:rsidR="001979AE" w14:paraId="2530603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AACAA1" w14:textId="77777777" w:rsidR="001979AE" w:rsidRDefault="001979AE" w:rsidP="00176550">
            <w:pPr>
              <w:rPr>
                <w:lang w:val="en-US"/>
              </w:rPr>
            </w:pPr>
          </w:p>
        </w:tc>
        <w:tc>
          <w:tcPr>
            <w:tcW w:w="1276" w:type="dxa"/>
            <w:gridSpan w:val="2"/>
            <w:tcBorders>
              <w:top w:val="nil"/>
              <w:bottom w:val="single" w:sz="2" w:space="0" w:color="auto"/>
            </w:tcBorders>
            <w:vAlign w:val="center"/>
          </w:tcPr>
          <w:p w14:paraId="382C65EB"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1A4EC3A3"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5AB400D5" w14:textId="77777777" w:rsidR="001979AE" w:rsidRDefault="001979AE" w:rsidP="00176550">
            <w:pPr>
              <w:rPr>
                <w:lang w:val="en-US"/>
              </w:rPr>
            </w:pPr>
            <w:r>
              <w:rPr>
                <w:lang w:val="en-US"/>
              </w:rPr>
              <w:t>kg</w:t>
            </w:r>
          </w:p>
        </w:tc>
        <w:tc>
          <w:tcPr>
            <w:tcW w:w="1134" w:type="dxa"/>
            <w:tcBorders>
              <w:top w:val="nil"/>
              <w:bottom w:val="single" w:sz="2" w:space="0" w:color="auto"/>
            </w:tcBorders>
          </w:tcPr>
          <w:p w14:paraId="4690C332" w14:textId="77777777" w:rsidR="001979AE" w:rsidRDefault="001979AE" w:rsidP="00176550">
            <w:pPr>
              <w:rPr>
                <w:lang w:val="en-US"/>
              </w:rPr>
            </w:pPr>
            <w:r>
              <w:rPr>
                <w:lang w:val="en-US"/>
              </w:rPr>
              <w:t>0,70</w:t>
            </w:r>
          </w:p>
        </w:tc>
        <w:tc>
          <w:tcPr>
            <w:tcW w:w="1417" w:type="dxa"/>
            <w:tcBorders>
              <w:top w:val="nil"/>
              <w:bottom w:val="single" w:sz="2" w:space="0" w:color="auto"/>
            </w:tcBorders>
          </w:tcPr>
          <w:p w14:paraId="3A9D2A82" w14:textId="77777777" w:rsidR="001979AE" w:rsidRDefault="001979AE" w:rsidP="00176550">
            <w:pPr>
              <w:rPr>
                <w:lang w:val="en-US"/>
              </w:rPr>
            </w:pPr>
          </w:p>
        </w:tc>
        <w:tc>
          <w:tcPr>
            <w:tcW w:w="1420" w:type="dxa"/>
            <w:tcBorders>
              <w:top w:val="nil"/>
              <w:bottom w:val="single" w:sz="2" w:space="0" w:color="auto"/>
            </w:tcBorders>
          </w:tcPr>
          <w:p w14:paraId="3A7492CC" w14:textId="77777777" w:rsidR="001979AE" w:rsidRDefault="001979AE" w:rsidP="00176550">
            <w:pPr>
              <w:rPr>
                <w:lang w:val="en-US"/>
              </w:rPr>
            </w:pPr>
          </w:p>
        </w:tc>
      </w:tr>
      <w:tr w:rsidR="001979AE" w14:paraId="0A48A8E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E82274" w14:textId="77777777" w:rsidR="001979AE" w:rsidRDefault="001979AE" w:rsidP="00176550">
            <w:pPr>
              <w:rPr>
                <w:lang w:val="en-US"/>
              </w:rPr>
            </w:pPr>
          </w:p>
        </w:tc>
        <w:tc>
          <w:tcPr>
            <w:tcW w:w="1276" w:type="dxa"/>
            <w:gridSpan w:val="2"/>
            <w:tcBorders>
              <w:top w:val="nil"/>
              <w:bottom w:val="single" w:sz="2" w:space="0" w:color="auto"/>
            </w:tcBorders>
            <w:vAlign w:val="center"/>
          </w:tcPr>
          <w:p w14:paraId="237E9B60"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4B1B868B"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7A056613" w14:textId="77777777" w:rsidR="001979AE" w:rsidRDefault="001979AE" w:rsidP="00176550">
            <w:pPr>
              <w:rPr>
                <w:lang w:val="en-US"/>
              </w:rPr>
            </w:pPr>
            <w:r>
              <w:rPr>
                <w:lang w:val="en-US"/>
              </w:rPr>
              <w:t>m3</w:t>
            </w:r>
          </w:p>
        </w:tc>
        <w:tc>
          <w:tcPr>
            <w:tcW w:w="1134" w:type="dxa"/>
            <w:tcBorders>
              <w:top w:val="nil"/>
              <w:bottom w:val="single" w:sz="2" w:space="0" w:color="auto"/>
            </w:tcBorders>
          </w:tcPr>
          <w:p w14:paraId="3C29D01A" w14:textId="77777777" w:rsidR="001979AE" w:rsidRDefault="001979AE" w:rsidP="00176550">
            <w:pPr>
              <w:rPr>
                <w:lang w:val="en-US"/>
              </w:rPr>
            </w:pPr>
            <w:r>
              <w:rPr>
                <w:lang w:val="en-US"/>
              </w:rPr>
              <w:t>0,03</w:t>
            </w:r>
          </w:p>
        </w:tc>
        <w:tc>
          <w:tcPr>
            <w:tcW w:w="1417" w:type="dxa"/>
            <w:tcBorders>
              <w:top w:val="nil"/>
              <w:bottom w:val="single" w:sz="2" w:space="0" w:color="auto"/>
            </w:tcBorders>
          </w:tcPr>
          <w:p w14:paraId="2B21502F" w14:textId="77777777" w:rsidR="001979AE" w:rsidRDefault="001979AE" w:rsidP="00176550">
            <w:pPr>
              <w:rPr>
                <w:lang w:val="en-US"/>
              </w:rPr>
            </w:pPr>
          </w:p>
        </w:tc>
        <w:tc>
          <w:tcPr>
            <w:tcW w:w="1420" w:type="dxa"/>
            <w:tcBorders>
              <w:top w:val="nil"/>
              <w:bottom w:val="single" w:sz="2" w:space="0" w:color="auto"/>
            </w:tcBorders>
          </w:tcPr>
          <w:p w14:paraId="380DF3A4" w14:textId="77777777" w:rsidR="001979AE" w:rsidRDefault="001979AE" w:rsidP="00176550">
            <w:pPr>
              <w:rPr>
                <w:lang w:val="en-US"/>
              </w:rPr>
            </w:pPr>
          </w:p>
        </w:tc>
      </w:tr>
      <w:tr w:rsidR="001979AE" w:rsidRPr="00EB582C" w14:paraId="5190F597" w14:textId="77777777" w:rsidTr="00176550">
        <w:trPr>
          <w:trHeight w:val="340"/>
        </w:trPr>
        <w:tc>
          <w:tcPr>
            <w:tcW w:w="709" w:type="dxa"/>
            <w:tcBorders>
              <w:top w:val="nil"/>
              <w:left w:val="single" w:sz="6" w:space="0" w:color="auto"/>
              <w:bottom w:val="nil"/>
              <w:right w:val="nil"/>
            </w:tcBorders>
          </w:tcPr>
          <w:p w14:paraId="20839276"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29680B8"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2D51A7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4651861"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5651037"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112BD2B1"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93E996E" w14:textId="77777777" w:rsidR="001979AE" w:rsidRPr="00EB582C" w:rsidRDefault="001979AE" w:rsidP="00176550">
            <w:pPr>
              <w:rPr>
                <w:lang w:val="en-US"/>
              </w:rPr>
            </w:pPr>
          </w:p>
        </w:tc>
      </w:tr>
      <w:tr w:rsidR="001979AE" w14:paraId="618E40CD"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412A7986" w14:textId="77777777" w:rsidR="001979AE" w:rsidRDefault="001979AE" w:rsidP="00176550">
            <w:pPr>
              <w:rPr>
                <w:sz w:val="8"/>
                <w:szCs w:val="8"/>
                <w:lang w:val="en-US"/>
              </w:rPr>
            </w:pPr>
          </w:p>
        </w:tc>
        <w:tc>
          <w:tcPr>
            <w:tcW w:w="1276" w:type="dxa"/>
            <w:gridSpan w:val="2"/>
            <w:tcBorders>
              <w:left w:val="nil"/>
              <w:bottom w:val="nil"/>
              <w:right w:val="nil"/>
            </w:tcBorders>
          </w:tcPr>
          <w:p w14:paraId="1584D117" w14:textId="77777777" w:rsidR="001979AE" w:rsidRDefault="001979AE" w:rsidP="00176550">
            <w:pPr>
              <w:rPr>
                <w:sz w:val="8"/>
                <w:szCs w:val="8"/>
                <w:lang w:val="en-US"/>
              </w:rPr>
            </w:pPr>
          </w:p>
        </w:tc>
        <w:tc>
          <w:tcPr>
            <w:tcW w:w="3402" w:type="dxa"/>
            <w:gridSpan w:val="2"/>
            <w:tcBorders>
              <w:left w:val="nil"/>
              <w:bottom w:val="nil"/>
              <w:right w:val="nil"/>
            </w:tcBorders>
          </w:tcPr>
          <w:p w14:paraId="235616CE" w14:textId="77777777" w:rsidR="001979AE" w:rsidRDefault="001979AE" w:rsidP="00176550">
            <w:pPr>
              <w:rPr>
                <w:sz w:val="8"/>
                <w:szCs w:val="8"/>
                <w:lang w:val="en-US"/>
              </w:rPr>
            </w:pPr>
          </w:p>
          <w:p w14:paraId="38B5A032" w14:textId="77777777" w:rsidR="001979AE" w:rsidRDefault="001979AE" w:rsidP="00176550">
            <w:pPr>
              <w:rPr>
                <w:sz w:val="8"/>
                <w:szCs w:val="8"/>
                <w:lang w:val="en-US"/>
              </w:rPr>
            </w:pPr>
          </w:p>
          <w:p w14:paraId="2ACF8352" w14:textId="77777777" w:rsidR="001979AE" w:rsidRDefault="001979AE" w:rsidP="00176550">
            <w:pPr>
              <w:rPr>
                <w:sz w:val="8"/>
                <w:szCs w:val="8"/>
                <w:lang w:val="en-US"/>
              </w:rPr>
            </w:pPr>
          </w:p>
        </w:tc>
        <w:tc>
          <w:tcPr>
            <w:tcW w:w="1134" w:type="dxa"/>
            <w:tcBorders>
              <w:left w:val="nil"/>
              <w:bottom w:val="nil"/>
              <w:right w:val="nil"/>
            </w:tcBorders>
          </w:tcPr>
          <w:p w14:paraId="75ED9C81" w14:textId="77777777" w:rsidR="001979AE" w:rsidRDefault="001979AE" w:rsidP="00176550">
            <w:pPr>
              <w:rPr>
                <w:sz w:val="8"/>
                <w:szCs w:val="8"/>
                <w:lang w:val="en-US"/>
              </w:rPr>
            </w:pPr>
          </w:p>
        </w:tc>
        <w:tc>
          <w:tcPr>
            <w:tcW w:w="1134" w:type="dxa"/>
            <w:tcBorders>
              <w:left w:val="nil"/>
              <w:bottom w:val="nil"/>
              <w:right w:val="nil"/>
            </w:tcBorders>
          </w:tcPr>
          <w:p w14:paraId="3799F826" w14:textId="77777777" w:rsidR="001979AE" w:rsidRDefault="001979AE" w:rsidP="00176550">
            <w:pPr>
              <w:rPr>
                <w:sz w:val="8"/>
                <w:szCs w:val="8"/>
                <w:lang w:val="en-US"/>
              </w:rPr>
            </w:pPr>
          </w:p>
        </w:tc>
        <w:tc>
          <w:tcPr>
            <w:tcW w:w="1417" w:type="dxa"/>
            <w:tcBorders>
              <w:left w:val="nil"/>
              <w:bottom w:val="nil"/>
              <w:right w:val="nil"/>
            </w:tcBorders>
          </w:tcPr>
          <w:p w14:paraId="28D1AA3D" w14:textId="77777777" w:rsidR="001979AE" w:rsidRDefault="001979AE" w:rsidP="00176550">
            <w:pPr>
              <w:rPr>
                <w:sz w:val="8"/>
                <w:szCs w:val="8"/>
                <w:lang w:val="en-US"/>
              </w:rPr>
            </w:pPr>
          </w:p>
        </w:tc>
        <w:tc>
          <w:tcPr>
            <w:tcW w:w="1418" w:type="dxa"/>
            <w:tcBorders>
              <w:left w:val="nil"/>
              <w:bottom w:val="nil"/>
            </w:tcBorders>
          </w:tcPr>
          <w:p w14:paraId="0E7CB73C" w14:textId="77777777" w:rsidR="001979AE" w:rsidRDefault="001979AE" w:rsidP="00176550">
            <w:pPr>
              <w:rPr>
                <w:sz w:val="8"/>
                <w:szCs w:val="8"/>
                <w:lang w:val="en-US"/>
              </w:rPr>
            </w:pPr>
          </w:p>
        </w:tc>
      </w:tr>
      <w:tr w:rsidR="001979AE" w:rsidRPr="00EB582C" w14:paraId="2F9680ED"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958E7AB"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2BC53E0"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1DEAA087"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4D1D20F3"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7185F62C"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3B41E567"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6A0A7E27" w14:textId="77777777" w:rsidR="001979AE" w:rsidRPr="00EB582C" w:rsidRDefault="001979AE" w:rsidP="00176550">
            <w:pPr>
              <w:rPr>
                <w:lang w:val="en-US"/>
              </w:rPr>
            </w:pPr>
          </w:p>
        </w:tc>
      </w:tr>
      <w:tr w:rsidR="001979AE" w14:paraId="089A2A3B"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BDCC702"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1FCB796F"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5BFE6BC4"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4A79333E" w14:textId="77777777" w:rsidR="001979AE" w:rsidRDefault="001979AE" w:rsidP="00176550">
            <w:pPr>
              <w:rPr>
                <w:sz w:val="8"/>
                <w:szCs w:val="8"/>
                <w:lang w:val="en-US"/>
              </w:rPr>
            </w:pPr>
            <w:r>
              <w:rPr>
                <w:b/>
                <w:bCs/>
                <w:lang w:val="en-US"/>
              </w:rPr>
              <w:t xml:space="preserve">Total </w:t>
            </w:r>
            <w:r>
              <w:rPr>
                <w:b/>
                <w:bCs/>
                <w:sz w:val="22"/>
                <w:szCs w:val="22"/>
                <w:lang w:val="en-US"/>
              </w:rPr>
              <w:t>Tavan</w:t>
            </w:r>
          </w:p>
        </w:tc>
        <w:tc>
          <w:tcPr>
            <w:tcW w:w="1134" w:type="dxa"/>
            <w:tcBorders>
              <w:top w:val="single" w:sz="4" w:space="0" w:color="auto"/>
              <w:left w:val="nil"/>
              <w:bottom w:val="single" w:sz="4" w:space="0" w:color="auto"/>
              <w:right w:val="nil"/>
            </w:tcBorders>
          </w:tcPr>
          <w:p w14:paraId="26AFA0B9"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3AB5B2D2"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679A056B"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1ACEBFA0" w14:textId="77777777" w:rsidR="001979AE" w:rsidRDefault="001979AE" w:rsidP="00176550">
            <w:pPr>
              <w:rPr>
                <w:b/>
                <w:bCs/>
                <w:lang w:val="en-US"/>
              </w:rPr>
            </w:pPr>
          </w:p>
        </w:tc>
      </w:tr>
      <w:tr w:rsidR="001979AE" w14:paraId="36FACA34" w14:textId="77777777" w:rsidTr="00176550">
        <w:tc>
          <w:tcPr>
            <w:tcW w:w="709" w:type="dxa"/>
            <w:tcBorders>
              <w:top w:val="nil"/>
              <w:left w:val="single" w:sz="6" w:space="0" w:color="auto"/>
              <w:bottom w:val="nil"/>
              <w:right w:val="nil"/>
            </w:tcBorders>
          </w:tcPr>
          <w:p w14:paraId="1D52C964"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C04BE66"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2D0903F5" w14:textId="77777777" w:rsidR="001979AE" w:rsidRPr="007F2714" w:rsidRDefault="001979AE" w:rsidP="00176550">
            <w:pPr>
              <w:rPr>
                <w:b/>
                <w:bCs/>
                <w:sz w:val="22"/>
                <w:szCs w:val="22"/>
                <w:lang w:val="en-US"/>
              </w:rPr>
            </w:pPr>
            <w:r w:rsidRPr="00B40365">
              <w:rPr>
                <w:b/>
                <w:bCs/>
                <w:sz w:val="22"/>
                <w:szCs w:val="22"/>
                <w:lang w:val="en-US"/>
              </w:rPr>
              <w:t>1.1.7.2. Peretii</w:t>
            </w:r>
          </w:p>
          <w:p w14:paraId="4DE98A9F"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1377CD95"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76167C1B" w14:textId="77777777" w:rsidR="001979AE" w:rsidRDefault="001979AE" w:rsidP="00176550">
            <w:pPr>
              <w:rPr>
                <w:lang w:val="en-US"/>
              </w:rPr>
            </w:pPr>
          </w:p>
        </w:tc>
        <w:tc>
          <w:tcPr>
            <w:tcW w:w="1417" w:type="dxa"/>
            <w:tcBorders>
              <w:top w:val="nil"/>
              <w:left w:val="single" w:sz="6" w:space="0" w:color="auto"/>
              <w:bottom w:val="nil"/>
              <w:right w:val="nil"/>
            </w:tcBorders>
          </w:tcPr>
          <w:p w14:paraId="57A413BD"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4C962448" w14:textId="77777777" w:rsidR="001979AE" w:rsidRDefault="001979AE" w:rsidP="00176550">
            <w:pPr>
              <w:rPr>
                <w:lang w:val="en-US"/>
              </w:rPr>
            </w:pPr>
          </w:p>
        </w:tc>
      </w:tr>
      <w:tr w:rsidR="001979AE" w14:paraId="117E584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2C03E2" w14:textId="77777777" w:rsidR="001979AE" w:rsidRDefault="001979AE" w:rsidP="00176550">
            <w:pPr>
              <w:rPr>
                <w:lang w:val="en-US"/>
              </w:rPr>
            </w:pPr>
            <w:r>
              <w:rPr>
                <w:lang w:val="en-US"/>
              </w:rPr>
              <w:t>86</w:t>
            </w:r>
          </w:p>
        </w:tc>
        <w:tc>
          <w:tcPr>
            <w:tcW w:w="1276" w:type="dxa"/>
            <w:gridSpan w:val="2"/>
            <w:tcBorders>
              <w:top w:val="single" w:sz="4" w:space="0" w:color="auto"/>
              <w:bottom w:val="single" w:sz="4" w:space="0" w:color="auto"/>
            </w:tcBorders>
          </w:tcPr>
          <w:p w14:paraId="099DCA86" w14:textId="77777777" w:rsidR="001979AE" w:rsidRDefault="001979AE" w:rsidP="00176550">
            <w:pPr>
              <w:rPr>
                <w:lang w:val="en-US"/>
              </w:rPr>
            </w:pPr>
            <w:r>
              <w:rPr>
                <w:lang w:val="en-US"/>
              </w:rPr>
              <w:t>CN53A</w:t>
            </w:r>
          </w:p>
          <w:p w14:paraId="056F2CDB"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5188D8D"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69FB1257"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FFB95AE"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51AA1AA3"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26,52</w:t>
            </w:r>
          </w:p>
          <w:p w14:paraId="05CCC4A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1BA1ABB7"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4454BEC" w14:textId="77777777" w:rsidR="001979AE" w:rsidRDefault="001979AE" w:rsidP="00176550">
            <w:pPr>
              <w:jc w:val="center"/>
              <w:rPr>
                <w:lang w:val="en-US"/>
              </w:rPr>
            </w:pPr>
          </w:p>
        </w:tc>
      </w:tr>
      <w:tr w:rsidR="001979AE" w14:paraId="361FB88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0E6B53" w14:textId="77777777" w:rsidR="001979AE" w:rsidRDefault="001979AE" w:rsidP="00176550">
            <w:pPr>
              <w:rPr>
                <w:lang w:val="en-US"/>
              </w:rPr>
            </w:pPr>
          </w:p>
        </w:tc>
        <w:tc>
          <w:tcPr>
            <w:tcW w:w="1276" w:type="dxa"/>
            <w:gridSpan w:val="2"/>
            <w:tcBorders>
              <w:top w:val="nil"/>
              <w:bottom w:val="single" w:sz="2" w:space="0" w:color="auto"/>
            </w:tcBorders>
            <w:vAlign w:val="center"/>
          </w:tcPr>
          <w:p w14:paraId="3F381177"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6502D28D"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385460A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80C18E5" w14:textId="77777777" w:rsidR="001979AE" w:rsidRDefault="001979AE" w:rsidP="00176550">
            <w:pPr>
              <w:rPr>
                <w:lang w:val="en-US"/>
              </w:rPr>
            </w:pPr>
            <w:r>
              <w:rPr>
                <w:lang w:val="en-US"/>
              </w:rPr>
              <w:t>0,80</w:t>
            </w:r>
          </w:p>
        </w:tc>
        <w:tc>
          <w:tcPr>
            <w:tcW w:w="1417" w:type="dxa"/>
            <w:tcBorders>
              <w:top w:val="nil"/>
              <w:bottom w:val="single" w:sz="2" w:space="0" w:color="auto"/>
            </w:tcBorders>
          </w:tcPr>
          <w:p w14:paraId="2323CE34" w14:textId="77777777" w:rsidR="001979AE" w:rsidRDefault="001979AE" w:rsidP="00176550">
            <w:pPr>
              <w:rPr>
                <w:lang w:val="en-US"/>
              </w:rPr>
            </w:pPr>
          </w:p>
        </w:tc>
        <w:tc>
          <w:tcPr>
            <w:tcW w:w="1420" w:type="dxa"/>
            <w:tcBorders>
              <w:top w:val="nil"/>
              <w:bottom w:val="single" w:sz="2" w:space="0" w:color="auto"/>
            </w:tcBorders>
          </w:tcPr>
          <w:p w14:paraId="2FAA5F88" w14:textId="77777777" w:rsidR="001979AE" w:rsidRDefault="001979AE" w:rsidP="00176550">
            <w:pPr>
              <w:rPr>
                <w:lang w:val="en-US"/>
              </w:rPr>
            </w:pPr>
          </w:p>
        </w:tc>
      </w:tr>
      <w:tr w:rsidR="001979AE" w14:paraId="0086063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F7D262" w14:textId="77777777" w:rsidR="001979AE" w:rsidRDefault="001979AE" w:rsidP="00176550">
            <w:pPr>
              <w:rPr>
                <w:lang w:val="en-US"/>
              </w:rPr>
            </w:pPr>
          </w:p>
        </w:tc>
        <w:tc>
          <w:tcPr>
            <w:tcW w:w="1276" w:type="dxa"/>
            <w:gridSpan w:val="2"/>
            <w:tcBorders>
              <w:top w:val="nil"/>
              <w:bottom w:val="single" w:sz="2" w:space="0" w:color="auto"/>
            </w:tcBorders>
            <w:vAlign w:val="center"/>
          </w:tcPr>
          <w:p w14:paraId="334EFFA6"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78B25B7E"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6D6CE8F5" w14:textId="77777777" w:rsidR="001979AE" w:rsidRDefault="001979AE" w:rsidP="00176550">
            <w:pPr>
              <w:rPr>
                <w:lang w:val="en-US"/>
              </w:rPr>
            </w:pPr>
            <w:r>
              <w:rPr>
                <w:lang w:val="en-US"/>
              </w:rPr>
              <w:t>kg</w:t>
            </w:r>
          </w:p>
        </w:tc>
        <w:tc>
          <w:tcPr>
            <w:tcW w:w="1134" w:type="dxa"/>
            <w:tcBorders>
              <w:top w:val="nil"/>
              <w:bottom w:val="single" w:sz="2" w:space="0" w:color="auto"/>
            </w:tcBorders>
          </w:tcPr>
          <w:p w14:paraId="0631E655" w14:textId="77777777" w:rsidR="001979AE" w:rsidRDefault="001979AE" w:rsidP="00176550">
            <w:pPr>
              <w:rPr>
                <w:lang w:val="en-US"/>
              </w:rPr>
            </w:pPr>
            <w:r>
              <w:rPr>
                <w:lang w:val="en-US"/>
              </w:rPr>
              <w:t>3,98</w:t>
            </w:r>
          </w:p>
        </w:tc>
        <w:tc>
          <w:tcPr>
            <w:tcW w:w="1417" w:type="dxa"/>
            <w:tcBorders>
              <w:top w:val="nil"/>
              <w:bottom w:val="single" w:sz="2" w:space="0" w:color="auto"/>
            </w:tcBorders>
          </w:tcPr>
          <w:p w14:paraId="435E10F0" w14:textId="77777777" w:rsidR="001979AE" w:rsidRDefault="001979AE" w:rsidP="00176550">
            <w:pPr>
              <w:rPr>
                <w:lang w:val="en-US"/>
              </w:rPr>
            </w:pPr>
          </w:p>
        </w:tc>
        <w:tc>
          <w:tcPr>
            <w:tcW w:w="1420" w:type="dxa"/>
            <w:tcBorders>
              <w:top w:val="nil"/>
              <w:bottom w:val="single" w:sz="2" w:space="0" w:color="auto"/>
            </w:tcBorders>
          </w:tcPr>
          <w:p w14:paraId="0ABC9AA9" w14:textId="77777777" w:rsidR="001979AE" w:rsidRDefault="001979AE" w:rsidP="00176550">
            <w:pPr>
              <w:rPr>
                <w:lang w:val="en-US"/>
              </w:rPr>
            </w:pPr>
          </w:p>
        </w:tc>
      </w:tr>
      <w:tr w:rsidR="001979AE" w14:paraId="296DAAE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A8FDAA" w14:textId="77777777" w:rsidR="001979AE" w:rsidRDefault="001979AE" w:rsidP="00176550">
            <w:pPr>
              <w:rPr>
                <w:lang w:val="en-US"/>
              </w:rPr>
            </w:pPr>
          </w:p>
        </w:tc>
        <w:tc>
          <w:tcPr>
            <w:tcW w:w="1276" w:type="dxa"/>
            <w:gridSpan w:val="2"/>
            <w:tcBorders>
              <w:top w:val="nil"/>
              <w:bottom w:val="single" w:sz="2" w:space="0" w:color="auto"/>
            </w:tcBorders>
            <w:vAlign w:val="center"/>
          </w:tcPr>
          <w:p w14:paraId="5E183780"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62161F8C"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05C5318D" w14:textId="77777777" w:rsidR="001979AE" w:rsidRDefault="001979AE" w:rsidP="00176550">
            <w:pPr>
              <w:rPr>
                <w:lang w:val="en-US"/>
              </w:rPr>
            </w:pPr>
            <w:r>
              <w:rPr>
                <w:lang w:val="en-US"/>
              </w:rPr>
              <w:t>buc</w:t>
            </w:r>
          </w:p>
        </w:tc>
        <w:tc>
          <w:tcPr>
            <w:tcW w:w="1134" w:type="dxa"/>
            <w:tcBorders>
              <w:top w:val="nil"/>
              <w:bottom w:val="single" w:sz="2" w:space="0" w:color="auto"/>
            </w:tcBorders>
          </w:tcPr>
          <w:p w14:paraId="790AB314" w14:textId="77777777" w:rsidR="001979AE" w:rsidRDefault="001979AE" w:rsidP="00176550">
            <w:pPr>
              <w:rPr>
                <w:lang w:val="en-US"/>
              </w:rPr>
            </w:pPr>
            <w:r>
              <w:rPr>
                <w:lang w:val="en-US"/>
              </w:rPr>
              <w:t>1,33</w:t>
            </w:r>
          </w:p>
        </w:tc>
        <w:tc>
          <w:tcPr>
            <w:tcW w:w="1417" w:type="dxa"/>
            <w:tcBorders>
              <w:top w:val="nil"/>
              <w:bottom w:val="single" w:sz="2" w:space="0" w:color="auto"/>
            </w:tcBorders>
          </w:tcPr>
          <w:p w14:paraId="2A8503B2" w14:textId="77777777" w:rsidR="001979AE" w:rsidRDefault="001979AE" w:rsidP="00176550">
            <w:pPr>
              <w:rPr>
                <w:lang w:val="en-US"/>
              </w:rPr>
            </w:pPr>
          </w:p>
        </w:tc>
        <w:tc>
          <w:tcPr>
            <w:tcW w:w="1420" w:type="dxa"/>
            <w:tcBorders>
              <w:top w:val="nil"/>
              <w:bottom w:val="single" w:sz="2" w:space="0" w:color="auto"/>
            </w:tcBorders>
          </w:tcPr>
          <w:p w14:paraId="4BEBA033" w14:textId="77777777" w:rsidR="001979AE" w:rsidRDefault="001979AE" w:rsidP="00176550">
            <w:pPr>
              <w:rPr>
                <w:lang w:val="en-US"/>
              </w:rPr>
            </w:pPr>
          </w:p>
        </w:tc>
      </w:tr>
      <w:tr w:rsidR="001979AE" w:rsidRPr="00EB582C" w14:paraId="4EE295C7" w14:textId="77777777" w:rsidTr="00176550">
        <w:trPr>
          <w:trHeight w:val="340"/>
        </w:trPr>
        <w:tc>
          <w:tcPr>
            <w:tcW w:w="709" w:type="dxa"/>
            <w:tcBorders>
              <w:top w:val="nil"/>
              <w:left w:val="single" w:sz="6" w:space="0" w:color="auto"/>
              <w:bottom w:val="nil"/>
              <w:right w:val="nil"/>
            </w:tcBorders>
          </w:tcPr>
          <w:p w14:paraId="6F415838"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8E25E6C"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5F4D154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2B36EA10"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4BE3F67"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1933938"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806FB46" w14:textId="77777777" w:rsidR="001979AE" w:rsidRPr="00EB582C" w:rsidRDefault="001979AE" w:rsidP="00176550">
            <w:pPr>
              <w:rPr>
                <w:lang w:val="en-US"/>
              </w:rPr>
            </w:pPr>
          </w:p>
        </w:tc>
      </w:tr>
      <w:tr w:rsidR="001979AE" w14:paraId="7519EB2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98DBF7" w14:textId="77777777" w:rsidR="001979AE" w:rsidRDefault="001979AE" w:rsidP="00176550">
            <w:pPr>
              <w:rPr>
                <w:lang w:val="en-US"/>
              </w:rPr>
            </w:pPr>
            <w:r>
              <w:rPr>
                <w:lang w:val="en-US"/>
              </w:rPr>
              <w:t>87</w:t>
            </w:r>
          </w:p>
        </w:tc>
        <w:tc>
          <w:tcPr>
            <w:tcW w:w="1276" w:type="dxa"/>
            <w:gridSpan w:val="2"/>
            <w:tcBorders>
              <w:top w:val="single" w:sz="4" w:space="0" w:color="auto"/>
              <w:bottom w:val="single" w:sz="4" w:space="0" w:color="auto"/>
            </w:tcBorders>
          </w:tcPr>
          <w:p w14:paraId="343B896B" w14:textId="77777777" w:rsidR="001979AE" w:rsidRDefault="001979AE" w:rsidP="00176550">
            <w:pPr>
              <w:rPr>
                <w:lang w:val="en-US"/>
              </w:rPr>
            </w:pPr>
            <w:r>
              <w:rPr>
                <w:lang w:val="en-US"/>
              </w:rPr>
              <w:t>CF50B</w:t>
            </w:r>
          </w:p>
          <w:p w14:paraId="6B139CEB"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A77D569"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124308AB"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0B054B3" w14:textId="77777777" w:rsidR="001979AE" w:rsidRDefault="001979AE" w:rsidP="00176550">
            <w:pPr>
              <w:jc w:val="center"/>
              <w:rPr>
                <w:lang w:val="en-US"/>
              </w:rPr>
            </w:pPr>
            <w:r>
              <w:rPr>
                <w:lang w:val="en-US"/>
              </w:rPr>
              <w:lastRenderedPageBreak/>
              <w:t>m2</w:t>
            </w:r>
          </w:p>
        </w:tc>
        <w:tc>
          <w:tcPr>
            <w:tcW w:w="1134" w:type="dxa"/>
            <w:tcBorders>
              <w:top w:val="single" w:sz="4" w:space="0" w:color="auto"/>
              <w:bottom w:val="single" w:sz="4" w:space="0" w:color="auto"/>
            </w:tcBorders>
            <w:vAlign w:val="center"/>
          </w:tcPr>
          <w:p w14:paraId="77AE22ED"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26,52</w:t>
            </w:r>
          </w:p>
          <w:p w14:paraId="6E7EDE5F"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1425E185"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C495A4D" w14:textId="77777777" w:rsidR="001979AE" w:rsidRDefault="001979AE" w:rsidP="00176550">
            <w:pPr>
              <w:jc w:val="center"/>
              <w:rPr>
                <w:lang w:val="en-US"/>
              </w:rPr>
            </w:pPr>
          </w:p>
        </w:tc>
      </w:tr>
      <w:tr w:rsidR="001979AE" w14:paraId="782A3C5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6007D1" w14:textId="77777777" w:rsidR="001979AE" w:rsidRDefault="001979AE" w:rsidP="00176550">
            <w:pPr>
              <w:rPr>
                <w:lang w:val="en-US"/>
              </w:rPr>
            </w:pPr>
          </w:p>
        </w:tc>
        <w:tc>
          <w:tcPr>
            <w:tcW w:w="1276" w:type="dxa"/>
            <w:gridSpan w:val="2"/>
            <w:tcBorders>
              <w:top w:val="nil"/>
              <w:bottom w:val="single" w:sz="2" w:space="0" w:color="auto"/>
            </w:tcBorders>
            <w:vAlign w:val="center"/>
          </w:tcPr>
          <w:p w14:paraId="4518E179"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668EC53B"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0E316651"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82EEAE6" w14:textId="77777777" w:rsidR="001979AE" w:rsidRDefault="001979AE" w:rsidP="00176550">
            <w:pPr>
              <w:rPr>
                <w:lang w:val="en-US"/>
              </w:rPr>
            </w:pPr>
            <w:r>
              <w:rPr>
                <w:lang w:val="en-US"/>
              </w:rPr>
              <w:t>32,35</w:t>
            </w:r>
          </w:p>
        </w:tc>
        <w:tc>
          <w:tcPr>
            <w:tcW w:w="1417" w:type="dxa"/>
            <w:tcBorders>
              <w:top w:val="nil"/>
              <w:bottom w:val="single" w:sz="2" w:space="0" w:color="auto"/>
            </w:tcBorders>
          </w:tcPr>
          <w:p w14:paraId="5AF6393E" w14:textId="77777777" w:rsidR="001979AE" w:rsidRDefault="001979AE" w:rsidP="00176550">
            <w:pPr>
              <w:rPr>
                <w:lang w:val="en-US"/>
              </w:rPr>
            </w:pPr>
          </w:p>
        </w:tc>
        <w:tc>
          <w:tcPr>
            <w:tcW w:w="1420" w:type="dxa"/>
            <w:tcBorders>
              <w:top w:val="nil"/>
              <w:bottom w:val="single" w:sz="2" w:space="0" w:color="auto"/>
            </w:tcBorders>
          </w:tcPr>
          <w:p w14:paraId="32FEE880" w14:textId="77777777" w:rsidR="001979AE" w:rsidRDefault="001979AE" w:rsidP="00176550">
            <w:pPr>
              <w:rPr>
                <w:lang w:val="en-US"/>
              </w:rPr>
            </w:pPr>
          </w:p>
        </w:tc>
      </w:tr>
      <w:tr w:rsidR="001979AE" w14:paraId="3DE0C74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596DD0" w14:textId="77777777" w:rsidR="001979AE" w:rsidRDefault="001979AE" w:rsidP="00176550">
            <w:pPr>
              <w:rPr>
                <w:lang w:val="en-US"/>
              </w:rPr>
            </w:pPr>
          </w:p>
        </w:tc>
        <w:tc>
          <w:tcPr>
            <w:tcW w:w="1276" w:type="dxa"/>
            <w:gridSpan w:val="2"/>
            <w:tcBorders>
              <w:top w:val="nil"/>
              <w:bottom w:val="single" w:sz="2" w:space="0" w:color="auto"/>
            </w:tcBorders>
            <w:vAlign w:val="center"/>
          </w:tcPr>
          <w:p w14:paraId="0CD66B74"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18E4FF09"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2418B119" w14:textId="77777777" w:rsidR="001979AE" w:rsidRDefault="001979AE" w:rsidP="00176550">
            <w:pPr>
              <w:rPr>
                <w:lang w:val="en-US"/>
              </w:rPr>
            </w:pPr>
            <w:r>
              <w:rPr>
                <w:lang w:val="en-US"/>
              </w:rPr>
              <w:t>kg</w:t>
            </w:r>
          </w:p>
        </w:tc>
        <w:tc>
          <w:tcPr>
            <w:tcW w:w="1134" w:type="dxa"/>
            <w:tcBorders>
              <w:top w:val="nil"/>
              <w:bottom w:val="single" w:sz="2" w:space="0" w:color="auto"/>
            </w:tcBorders>
          </w:tcPr>
          <w:p w14:paraId="624EC1BB" w14:textId="77777777" w:rsidR="001979AE" w:rsidRDefault="001979AE" w:rsidP="00176550">
            <w:pPr>
              <w:rPr>
                <w:lang w:val="en-US"/>
              </w:rPr>
            </w:pPr>
            <w:r>
              <w:rPr>
                <w:lang w:val="en-US"/>
              </w:rPr>
              <w:t>189,35</w:t>
            </w:r>
          </w:p>
        </w:tc>
        <w:tc>
          <w:tcPr>
            <w:tcW w:w="1417" w:type="dxa"/>
            <w:tcBorders>
              <w:top w:val="nil"/>
              <w:bottom w:val="single" w:sz="2" w:space="0" w:color="auto"/>
            </w:tcBorders>
          </w:tcPr>
          <w:p w14:paraId="026AFEE0" w14:textId="77777777" w:rsidR="001979AE" w:rsidRDefault="001979AE" w:rsidP="00176550">
            <w:pPr>
              <w:rPr>
                <w:lang w:val="en-US"/>
              </w:rPr>
            </w:pPr>
          </w:p>
        </w:tc>
        <w:tc>
          <w:tcPr>
            <w:tcW w:w="1420" w:type="dxa"/>
            <w:tcBorders>
              <w:top w:val="nil"/>
              <w:bottom w:val="single" w:sz="2" w:space="0" w:color="auto"/>
            </w:tcBorders>
          </w:tcPr>
          <w:p w14:paraId="5DC085FB" w14:textId="77777777" w:rsidR="001979AE" w:rsidRDefault="001979AE" w:rsidP="00176550">
            <w:pPr>
              <w:rPr>
                <w:lang w:val="en-US"/>
              </w:rPr>
            </w:pPr>
          </w:p>
        </w:tc>
      </w:tr>
      <w:tr w:rsidR="001979AE" w14:paraId="6CDC62C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49B825" w14:textId="77777777" w:rsidR="001979AE" w:rsidRDefault="001979AE" w:rsidP="00176550">
            <w:pPr>
              <w:rPr>
                <w:lang w:val="en-US"/>
              </w:rPr>
            </w:pPr>
          </w:p>
        </w:tc>
        <w:tc>
          <w:tcPr>
            <w:tcW w:w="1276" w:type="dxa"/>
            <w:gridSpan w:val="2"/>
            <w:tcBorders>
              <w:top w:val="nil"/>
              <w:bottom w:val="single" w:sz="2" w:space="0" w:color="auto"/>
            </w:tcBorders>
            <w:vAlign w:val="center"/>
          </w:tcPr>
          <w:p w14:paraId="6E2A5CF9"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6A3DAE45"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5B5389F8"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EE0E76E" w14:textId="77777777" w:rsidR="001979AE" w:rsidRDefault="001979AE" w:rsidP="00176550">
            <w:pPr>
              <w:rPr>
                <w:lang w:val="en-US"/>
              </w:rPr>
            </w:pPr>
            <w:r>
              <w:rPr>
                <w:lang w:val="en-US"/>
              </w:rPr>
              <w:t>2,10</w:t>
            </w:r>
          </w:p>
        </w:tc>
        <w:tc>
          <w:tcPr>
            <w:tcW w:w="1417" w:type="dxa"/>
            <w:tcBorders>
              <w:top w:val="nil"/>
              <w:bottom w:val="single" w:sz="2" w:space="0" w:color="auto"/>
            </w:tcBorders>
          </w:tcPr>
          <w:p w14:paraId="051B35DD" w14:textId="77777777" w:rsidR="001979AE" w:rsidRDefault="001979AE" w:rsidP="00176550">
            <w:pPr>
              <w:rPr>
                <w:lang w:val="en-US"/>
              </w:rPr>
            </w:pPr>
          </w:p>
        </w:tc>
        <w:tc>
          <w:tcPr>
            <w:tcW w:w="1418" w:type="dxa"/>
            <w:tcBorders>
              <w:top w:val="nil"/>
              <w:bottom w:val="single" w:sz="2" w:space="0" w:color="auto"/>
            </w:tcBorders>
          </w:tcPr>
          <w:p w14:paraId="7FEE1D06" w14:textId="77777777" w:rsidR="001979AE" w:rsidRDefault="001979AE" w:rsidP="00176550">
            <w:pPr>
              <w:rPr>
                <w:lang w:val="en-US"/>
              </w:rPr>
            </w:pPr>
          </w:p>
        </w:tc>
      </w:tr>
      <w:tr w:rsidR="001979AE" w14:paraId="42E7201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C6EA13" w14:textId="77777777" w:rsidR="001979AE" w:rsidRDefault="001979AE" w:rsidP="00176550">
            <w:pPr>
              <w:rPr>
                <w:lang w:val="en-US"/>
              </w:rPr>
            </w:pPr>
          </w:p>
        </w:tc>
        <w:tc>
          <w:tcPr>
            <w:tcW w:w="1276" w:type="dxa"/>
            <w:gridSpan w:val="2"/>
            <w:tcBorders>
              <w:top w:val="nil"/>
              <w:bottom w:val="single" w:sz="2" w:space="0" w:color="auto"/>
            </w:tcBorders>
            <w:vAlign w:val="center"/>
          </w:tcPr>
          <w:p w14:paraId="330EBD22"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577AA036"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16610FD0"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4A84A06" w14:textId="77777777" w:rsidR="001979AE" w:rsidRDefault="001979AE" w:rsidP="00176550">
            <w:pPr>
              <w:rPr>
                <w:lang w:val="en-US"/>
              </w:rPr>
            </w:pPr>
            <w:r>
              <w:rPr>
                <w:lang w:val="en-US"/>
              </w:rPr>
              <w:t>0,42</w:t>
            </w:r>
          </w:p>
        </w:tc>
        <w:tc>
          <w:tcPr>
            <w:tcW w:w="1417" w:type="dxa"/>
            <w:tcBorders>
              <w:top w:val="nil"/>
              <w:bottom w:val="single" w:sz="2" w:space="0" w:color="auto"/>
            </w:tcBorders>
          </w:tcPr>
          <w:p w14:paraId="672C8924" w14:textId="77777777" w:rsidR="001979AE" w:rsidRDefault="001979AE" w:rsidP="00176550">
            <w:pPr>
              <w:rPr>
                <w:lang w:val="en-US"/>
              </w:rPr>
            </w:pPr>
          </w:p>
        </w:tc>
        <w:tc>
          <w:tcPr>
            <w:tcW w:w="1418" w:type="dxa"/>
            <w:tcBorders>
              <w:top w:val="nil"/>
              <w:bottom w:val="single" w:sz="2" w:space="0" w:color="auto"/>
            </w:tcBorders>
          </w:tcPr>
          <w:p w14:paraId="3296166D" w14:textId="77777777" w:rsidR="001979AE" w:rsidRDefault="001979AE" w:rsidP="00176550">
            <w:pPr>
              <w:rPr>
                <w:lang w:val="en-US"/>
              </w:rPr>
            </w:pPr>
          </w:p>
        </w:tc>
      </w:tr>
      <w:tr w:rsidR="001979AE" w:rsidRPr="00EB582C" w14:paraId="085EBE97" w14:textId="77777777" w:rsidTr="00176550">
        <w:trPr>
          <w:trHeight w:val="340"/>
        </w:trPr>
        <w:tc>
          <w:tcPr>
            <w:tcW w:w="709" w:type="dxa"/>
            <w:tcBorders>
              <w:top w:val="nil"/>
              <w:left w:val="single" w:sz="6" w:space="0" w:color="auto"/>
              <w:bottom w:val="nil"/>
              <w:right w:val="nil"/>
            </w:tcBorders>
          </w:tcPr>
          <w:p w14:paraId="37C74A61"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37D4945"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870DAB2"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C82B79B"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DCA8017"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CA0B079"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B9EDBB0" w14:textId="77777777" w:rsidR="001979AE" w:rsidRPr="00EB582C" w:rsidRDefault="001979AE" w:rsidP="00176550">
            <w:pPr>
              <w:rPr>
                <w:lang w:val="en-US"/>
              </w:rPr>
            </w:pPr>
          </w:p>
        </w:tc>
      </w:tr>
      <w:tr w:rsidR="001979AE" w14:paraId="7F69782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C25D8E" w14:textId="77777777" w:rsidR="001979AE" w:rsidRDefault="001979AE" w:rsidP="00176550">
            <w:pPr>
              <w:rPr>
                <w:lang w:val="en-US"/>
              </w:rPr>
            </w:pPr>
            <w:r>
              <w:rPr>
                <w:lang w:val="en-US"/>
              </w:rPr>
              <w:t>88</w:t>
            </w:r>
          </w:p>
        </w:tc>
        <w:tc>
          <w:tcPr>
            <w:tcW w:w="1276" w:type="dxa"/>
            <w:gridSpan w:val="2"/>
            <w:tcBorders>
              <w:top w:val="single" w:sz="4" w:space="0" w:color="auto"/>
              <w:bottom w:val="single" w:sz="4" w:space="0" w:color="auto"/>
            </w:tcBorders>
          </w:tcPr>
          <w:p w14:paraId="7C8BDAFD" w14:textId="77777777" w:rsidR="001979AE" w:rsidRDefault="001979AE" w:rsidP="00176550">
            <w:pPr>
              <w:rPr>
                <w:lang w:val="en-US"/>
              </w:rPr>
            </w:pPr>
            <w:r>
              <w:rPr>
                <w:lang w:val="en-US"/>
              </w:rPr>
              <w:t>CF57A</w:t>
            </w:r>
          </w:p>
          <w:p w14:paraId="1C5D03EA"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376BDFFB" w14:textId="77777777" w:rsidR="001979AE"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407C6DF6"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0933EAD"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2BD83131"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26,52</w:t>
            </w:r>
          </w:p>
          <w:p w14:paraId="1FE3DD13"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3A4F0B2"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9B27CC5" w14:textId="77777777" w:rsidR="001979AE" w:rsidRDefault="001979AE" w:rsidP="00176550">
            <w:pPr>
              <w:jc w:val="center"/>
              <w:rPr>
                <w:lang w:val="en-US"/>
              </w:rPr>
            </w:pPr>
          </w:p>
        </w:tc>
      </w:tr>
      <w:tr w:rsidR="001979AE" w14:paraId="3B9FC73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34605E" w14:textId="77777777" w:rsidR="001979AE" w:rsidRDefault="001979AE" w:rsidP="00176550">
            <w:pPr>
              <w:rPr>
                <w:lang w:val="en-US"/>
              </w:rPr>
            </w:pPr>
          </w:p>
        </w:tc>
        <w:tc>
          <w:tcPr>
            <w:tcW w:w="1276" w:type="dxa"/>
            <w:gridSpan w:val="2"/>
            <w:tcBorders>
              <w:top w:val="nil"/>
              <w:bottom w:val="single" w:sz="2" w:space="0" w:color="auto"/>
            </w:tcBorders>
            <w:vAlign w:val="center"/>
          </w:tcPr>
          <w:p w14:paraId="5061C01A"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51138A00"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75A1F2B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0E8888E" w14:textId="77777777" w:rsidR="001979AE" w:rsidRDefault="001979AE" w:rsidP="00176550">
            <w:pPr>
              <w:rPr>
                <w:lang w:val="en-US"/>
              </w:rPr>
            </w:pPr>
            <w:r>
              <w:rPr>
                <w:lang w:val="en-US"/>
              </w:rPr>
              <w:t>11,93</w:t>
            </w:r>
          </w:p>
        </w:tc>
        <w:tc>
          <w:tcPr>
            <w:tcW w:w="1417" w:type="dxa"/>
            <w:tcBorders>
              <w:top w:val="nil"/>
              <w:bottom w:val="single" w:sz="2" w:space="0" w:color="auto"/>
            </w:tcBorders>
          </w:tcPr>
          <w:p w14:paraId="53CB8D05" w14:textId="77777777" w:rsidR="001979AE" w:rsidRDefault="001979AE" w:rsidP="00176550">
            <w:pPr>
              <w:rPr>
                <w:lang w:val="en-US"/>
              </w:rPr>
            </w:pPr>
          </w:p>
        </w:tc>
        <w:tc>
          <w:tcPr>
            <w:tcW w:w="1420" w:type="dxa"/>
            <w:tcBorders>
              <w:top w:val="nil"/>
              <w:bottom w:val="single" w:sz="2" w:space="0" w:color="auto"/>
            </w:tcBorders>
          </w:tcPr>
          <w:p w14:paraId="42EDE610" w14:textId="77777777" w:rsidR="001979AE" w:rsidRDefault="001979AE" w:rsidP="00176550">
            <w:pPr>
              <w:rPr>
                <w:lang w:val="en-US"/>
              </w:rPr>
            </w:pPr>
          </w:p>
        </w:tc>
      </w:tr>
      <w:tr w:rsidR="001979AE" w14:paraId="145012D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AA1C75" w14:textId="77777777" w:rsidR="001979AE" w:rsidRDefault="001979AE" w:rsidP="00176550">
            <w:pPr>
              <w:rPr>
                <w:lang w:val="en-US"/>
              </w:rPr>
            </w:pPr>
          </w:p>
        </w:tc>
        <w:tc>
          <w:tcPr>
            <w:tcW w:w="1276" w:type="dxa"/>
            <w:gridSpan w:val="2"/>
            <w:tcBorders>
              <w:top w:val="nil"/>
              <w:bottom w:val="single" w:sz="2" w:space="0" w:color="auto"/>
            </w:tcBorders>
            <w:vAlign w:val="center"/>
          </w:tcPr>
          <w:p w14:paraId="4812BD66"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1F8C681"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0FE3EB2E"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5C1EC8C" w14:textId="77777777" w:rsidR="001979AE" w:rsidRDefault="001979AE" w:rsidP="00176550">
            <w:pPr>
              <w:rPr>
                <w:lang w:val="en-US"/>
              </w:rPr>
            </w:pPr>
            <w:r>
              <w:rPr>
                <w:lang w:val="en-US"/>
              </w:rPr>
              <w:t>2,65</w:t>
            </w:r>
          </w:p>
        </w:tc>
        <w:tc>
          <w:tcPr>
            <w:tcW w:w="1417" w:type="dxa"/>
            <w:tcBorders>
              <w:top w:val="nil"/>
              <w:bottom w:val="single" w:sz="2" w:space="0" w:color="auto"/>
            </w:tcBorders>
          </w:tcPr>
          <w:p w14:paraId="6B9C9079" w14:textId="77777777" w:rsidR="001979AE" w:rsidRDefault="001979AE" w:rsidP="00176550">
            <w:pPr>
              <w:rPr>
                <w:lang w:val="en-US"/>
              </w:rPr>
            </w:pPr>
          </w:p>
        </w:tc>
        <w:tc>
          <w:tcPr>
            <w:tcW w:w="1420" w:type="dxa"/>
            <w:tcBorders>
              <w:top w:val="nil"/>
              <w:bottom w:val="single" w:sz="2" w:space="0" w:color="auto"/>
            </w:tcBorders>
          </w:tcPr>
          <w:p w14:paraId="705F5516" w14:textId="77777777" w:rsidR="001979AE" w:rsidRDefault="001979AE" w:rsidP="00176550">
            <w:pPr>
              <w:rPr>
                <w:lang w:val="en-US"/>
              </w:rPr>
            </w:pPr>
          </w:p>
        </w:tc>
      </w:tr>
      <w:tr w:rsidR="001979AE" w14:paraId="6A54D4B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EED66F" w14:textId="77777777" w:rsidR="001979AE" w:rsidRDefault="001979AE" w:rsidP="00176550">
            <w:pPr>
              <w:rPr>
                <w:lang w:val="en-US"/>
              </w:rPr>
            </w:pPr>
          </w:p>
        </w:tc>
        <w:tc>
          <w:tcPr>
            <w:tcW w:w="1276" w:type="dxa"/>
            <w:gridSpan w:val="2"/>
            <w:tcBorders>
              <w:top w:val="nil"/>
              <w:bottom w:val="single" w:sz="2" w:space="0" w:color="auto"/>
            </w:tcBorders>
            <w:vAlign w:val="center"/>
          </w:tcPr>
          <w:p w14:paraId="0BA5397E"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5C9B5018"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4D5C80D5" w14:textId="77777777" w:rsidR="001979AE" w:rsidRDefault="001979AE" w:rsidP="00176550">
            <w:pPr>
              <w:rPr>
                <w:lang w:val="en-US"/>
              </w:rPr>
            </w:pPr>
            <w:r>
              <w:rPr>
                <w:lang w:val="en-US"/>
              </w:rPr>
              <w:t>kg</w:t>
            </w:r>
          </w:p>
        </w:tc>
        <w:tc>
          <w:tcPr>
            <w:tcW w:w="1134" w:type="dxa"/>
            <w:tcBorders>
              <w:top w:val="nil"/>
              <w:bottom w:val="single" w:sz="2" w:space="0" w:color="auto"/>
            </w:tcBorders>
          </w:tcPr>
          <w:p w14:paraId="70C75C98" w14:textId="77777777" w:rsidR="001979AE" w:rsidRDefault="001979AE" w:rsidP="00176550">
            <w:pPr>
              <w:rPr>
                <w:lang w:val="en-US"/>
              </w:rPr>
            </w:pPr>
            <w:r>
              <w:rPr>
                <w:lang w:val="en-US"/>
              </w:rPr>
              <w:t>27,98</w:t>
            </w:r>
          </w:p>
        </w:tc>
        <w:tc>
          <w:tcPr>
            <w:tcW w:w="1417" w:type="dxa"/>
            <w:tcBorders>
              <w:top w:val="nil"/>
              <w:bottom w:val="single" w:sz="2" w:space="0" w:color="auto"/>
            </w:tcBorders>
          </w:tcPr>
          <w:p w14:paraId="2B381EAB" w14:textId="77777777" w:rsidR="001979AE" w:rsidRDefault="001979AE" w:rsidP="00176550">
            <w:pPr>
              <w:rPr>
                <w:lang w:val="en-US"/>
              </w:rPr>
            </w:pPr>
          </w:p>
        </w:tc>
        <w:tc>
          <w:tcPr>
            <w:tcW w:w="1420" w:type="dxa"/>
            <w:tcBorders>
              <w:top w:val="nil"/>
              <w:bottom w:val="single" w:sz="2" w:space="0" w:color="auto"/>
            </w:tcBorders>
          </w:tcPr>
          <w:p w14:paraId="22FD4BE2" w14:textId="77777777" w:rsidR="001979AE" w:rsidRDefault="001979AE" w:rsidP="00176550">
            <w:pPr>
              <w:rPr>
                <w:lang w:val="en-US"/>
              </w:rPr>
            </w:pPr>
          </w:p>
        </w:tc>
      </w:tr>
      <w:tr w:rsidR="001979AE" w14:paraId="08C8306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70A853" w14:textId="77777777" w:rsidR="001979AE" w:rsidRDefault="001979AE" w:rsidP="00176550">
            <w:pPr>
              <w:rPr>
                <w:lang w:val="en-US"/>
              </w:rPr>
            </w:pPr>
          </w:p>
        </w:tc>
        <w:tc>
          <w:tcPr>
            <w:tcW w:w="1276" w:type="dxa"/>
            <w:gridSpan w:val="2"/>
            <w:tcBorders>
              <w:top w:val="nil"/>
              <w:bottom w:val="single" w:sz="2" w:space="0" w:color="auto"/>
            </w:tcBorders>
            <w:vAlign w:val="center"/>
          </w:tcPr>
          <w:p w14:paraId="23F65511"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3C2A29A5"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388C68D2" w14:textId="77777777" w:rsidR="001979AE" w:rsidRDefault="001979AE" w:rsidP="00176550">
            <w:pPr>
              <w:rPr>
                <w:lang w:val="en-US"/>
              </w:rPr>
            </w:pPr>
            <w:r>
              <w:rPr>
                <w:lang w:val="en-US"/>
              </w:rPr>
              <w:t>m3</w:t>
            </w:r>
          </w:p>
        </w:tc>
        <w:tc>
          <w:tcPr>
            <w:tcW w:w="1134" w:type="dxa"/>
            <w:tcBorders>
              <w:top w:val="nil"/>
              <w:bottom w:val="single" w:sz="2" w:space="0" w:color="auto"/>
            </w:tcBorders>
          </w:tcPr>
          <w:p w14:paraId="7D9E1DDF" w14:textId="77777777" w:rsidR="001979AE" w:rsidRDefault="001979AE" w:rsidP="00176550">
            <w:pPr>
              <w:rPr>
                <w:lang w:val="en-US"/>
              </w:rPr>
            </w:pPr>
            <w:r>
              <w:rPr>
                <w:lang w:val="en-US"/>
              </w:rPr>
              <w:t>0,03</w:t>
            </w:r>
          </w:p>
        </w:tc>
        <w:tc>
          <w:tcPr>
            <w:tcW w:w="1417" w:type="dxa"/>
            <w:tcBorders>
              <w:top w:val="nil"/>
              <w:bottom w:val="single" w:sz="2" w:space="0" w:color="auto"/>
            </w:tcBorders>
          </w:tcPr>
          <w:p w14:paraId="35ECEF32" w14:textId="77777777" w:rsidR="001979AE" w:rsidRDefault="001979AE" w:rsidP="00176550">
            <w:pPr>
              <w:rPr>
                <w:lang w:val="en-US"/>
              </w:rPr>
            </w:pPr>
          </w:p>
        </w:tc>
        <w:tc>
          <w:tcPr>
            <w:tcW w:w="1420" w:type="dxa"/>
            <w:tcBorders>
              <w:top w:val="nil"/>
              <w:bottom w:val="single" w:sz="2" w:space="0" w:color="auto"/>
            </w:tcBorders>
          </w:tcPr>
          <w:p w14:paraId="5DA11C51" w14:textId="77777777" w:rsidR="001979AE" w:rsidRDefault="001979AE" w:rsidP="00176550">
            <w:pPr>
              <w:rPr>
                <w:lang w:val="en-US"/>
              </w:rPr>
            </w:pPr>
          </w:p>
        </w:tc>
      </w:tr>
      <w:tr w:rsidR="001979AE" w14:paraId="16ACEC4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F4FB18" w14:textId="77777777" w:rsidR="001979AE" w:rsidRDefault="001979AE" w:rsidP="00176550">
            <w:pPr>
              <w:rPr>
                <w:lang w:val="en-US"/>
              </w:rPr>
            </w:pPr>
          </w:p>
        </w:tc>
        <w:tc>
          <w:tcPr>
            <w:tcW w:w="1276" w:type="dxa"/>
            <w:gridSpan w:val="2"/>
            <w:tcBorders>
              <w:top w:val="nil"/>
              <w:bottom w:val="single" w:sz="2" w:space="0" w:color="auto"/>
            </w:tcBorders>
            <w:vAlign w:val="center"/>
          </w:tcPr>
          <w:p w14:paraId="0B5172E2"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4EB0ED31"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74885E42"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E95095B" w14:textId="77777777" w:rsidR="001979AE" w:rsidRDefault="001979AE" w:rsidP="00176550">
            <w:pPr>
              <w:rPr>
                <w:lang w:val="en-US"/>
              </w:rPr>
            </w:pPr>
            <w:r>
              <w:rPr>
                <w:lang w:val="en-US"/>
              </w:rPr>
              <w:t>0,03</w:t>
            </w:r>
          </w:p>
        </w:tc>
        <w:tc>
          <w:tcPr>
            <w:tcW w:w="1417" w:type="dxa"/>
            <w:tcBorders>
              <w:top w:val="nil"/>
              <w:bottom w:val="single" w:sz="2" w:space="0" w:color="auto"/>
            </w:tcBorders>
          </w:tcPr>
          <w:p w14:paraId="2694B9CF" w14:textId="77777777" w:rsidR="001979AE" w:rsidRDefault="001979AE" w:rsidP="00176550">
            <w:pPr>
              <w:rPr>
                <w:lang w:val="en-US"/>
              </w:rPr>
            </w:pPr>
          </w:p>
        </w:tc>
        <w:tc>
          <w:tcPr>
            <w:tcW w:w="1418" w:type="dxa"/>
            <w:tcBorders>
              <w:top w:val="nil"/>
              <w:bottom w:val="single" w:sz="2" w:space="0" w:color="auto"/>
            </w:tcBorders>
          </w:tcPr>
          <w:p w14:paraId="32A8F432" w14:textId="77777777" w:rsidR="001979AE" w:rsidRDefault="001979AE" w:rsidP="00176550">
            <w:pPr>
              <w:rPr>
                <w:lang w:val="en-US"/>
              </w:rPr>
            </w:pPr>
          </w:p>
        </w:tc>
      </w:tr>
      <w:tr w:rsidR="001979AE" w:rsidRPr="00EB582C" w14:paraId="616A055C" w14:textId="77777777" w:rsidTr="00176550">
        <w:trPr>
          <w:trHeight w:val="340"/>
        </w:trPr>
        <w:tc>
          <w:tcPr>
            <w:tcW w:w="709" w:type="dxa"/>
            <w:tcBorders>
              <w:top w:val="nil"/>
              <w:left w:val="single" w:sz="6" w:space="0" w:color="auto"/>
              <w:bottom w:val="nil"/>
              <w:right w:val="nil"/>
            </w:tcBorders>
          </w:tcPr>
          <w:p w14:paraId="02F0DF33"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DAF499E"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8A8250A"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5A1DE1A"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DD273D3"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DB21A1A"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4A036FB" w14:textId="77777777" w:rsidR="001979AE" w:rsidRPr="00EB582C" w:rsidRDefault="001979AE" w:rsidP="00176550">
            <w:pPr>
              <w:rPr>
                <w:lang w:val="en-US"/>
              </w:rPr>
            </w:pPr>
          </w:p>
        </w:tc>
      </w:tr>
      <w:tr w:rsidR="001979AE" w14:paraId="03574BE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5C93E2" w14:textId="77777777" w:rsidR="001979AE" w:rsidRDefault="001979AE" w:rsidP="00176550">
            <w:pPr>
              <w:rPr>
                <w:lang w:val="en-US"/>
              </w:rPr>
            </w:pPr>
            <w:r>
              <w:rPr>
                <w:lang w:val="en-US"/>
              </w:rPr>
              <w:t>89</w:t>
            </w:r>
          </w:p>
        </w:tc>
        <w:tc>
          <w:tcPr>
            <w:tcW w:w="1276" w:type="dxa"/>
            <w:gridSpan w:val="2"/>
            <w:tcBorders>
              <w:top w:val="single" w:sz="4" w:space="0" w:color="auto"/>
              <w:bottom w:val="single" w:sz="4" w:space="0" w:color="auto"/>
            </w:tcBorders>
          </w:tcPr>
          <w:p w14:paraId="69A2096F" w14:textId="77777777" w:rsidR="001979AE" w:rsidRDefault="001979AE" w:rsidP="00176550">
            <w:pPr>
              <w:rPr>
                <w:lang w:val="en-US"/>
              </w:rPr>
            </w:pPr>
            <w:r>
              <w:rPr>
                <w:lang w:val="en-US"/>
              </w:rPr>
              <w:t>CN53A</w:t>
            </w:r>
          </w:p>
          <w:p w14:paraId="0850DA58"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0D50E7A"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2899341D"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871158D"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455493F8"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26,52</w:t>
            </w:r>
          </w:p>
          <w:p w14:paraId="58BD7173"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6B6393E"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7BEF204" w14:textId="77777777" w:rsidR="001979AE" w:rsidRDefault="001979AE" w:rsidP="00176550">
            <w:pPr>
              <w:jc w:val="center"/>
              <w:rPr>
                <w:lang w:val="en-US"/>
              </w:rPr>
            </w:pPr>
          </w:p>
        </w:tc>
      </w:tr>
      <w:tr w:rsidR="001979AE" w14:paraId="2E99575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07F5EC" w14:textId="77777777" w:rsidR="001979AE" w:rsidRDefault="001979AE" w:rsidP="00176550">
            <w:pPr>
              <w:rPr>
                <w:lang w:val="en-US"/>
              </w:rPr>
            </w:pPr>
          </w:p>
        </w:tc>
        <w:tc>
          <w:tcPr>
            <w:tcW w:w="1276" w:type="dxa"/>
            <w:gridSpan w:val="2"/>
            <w:tcBorders>
              <w:top w:val="nil"/>
              <w:bottom w:val="single" w:sz="2" w:space="0" w:color="auto"/>
            </w:tcBorders>
            <w:vAlign w:val="center"/>
          </w:tcPr>
          <w:p w14:paraId="17723521"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136CF707"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564D785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50DC524" w14:textId="77777777" w:rsidR="001979AE" w:rsidRDefault="001979AE" w:rsidP="00176550">
            <w:pPr>
              <w:rPr>
                <w:lang w:val="en-US"/>
              </w:rPr>
            </w:pPr>
            <w:r>
              <w:rPr>
                <w:lang w:val="en-US"/>
              </w:rPr>
              <w:t>0,80</w:t>
            </w:r>
          </w:p>
        </w:tc>
        <w:tc>
          <w:tcPr>
            <w:tcW w:w="1417" w:type="dxa"/>
            <w:tcBorders>
              <w:top w:val="nil"/>
              <w:bottom w:val="single" w:sz="2" w:space="0" w:color="auto"/>
            </w:tcBorders>
          </w:tcPr>
          <w:p w14:paraId="2C50F0BD" w14:textId="77777777" w:rsidR="001979AE" w:rsidRDefault="001979AE" w:rsidP="00176550">
            <w:pPr>
              <w:rPr>
                <w:lang w:val="en-US"/>
              </w:rPr>
            </w:pPr>
          </w:p>
        </w:tc>
        <w:tc>
          <w:tcPr>
            <w:tcW w:w="1420" w:type="dxa"/>
            <w:tcBorders>
              <w:top w:val="nil"/>
              <w:bottom w:val="single" w:sz="2" w:space="0" w:color="auto"/>
            </w:tcBorders>
          </w:tcPr>
          <w:p w14:paraId="38304379" w14:textId="77777777" w:rsidR="001979AE" w:rsidRDefault="001979AE" w:rsidP="00176550">
            <w:pPr>
              <w:rPr>
                <w:lang w:val="en-US"/>
              </w:rPr>
            </w:pPr>
          </w:p>
        </w:tc>
      </w:tr>
      <w:tr w:rsidR="001979AE" w14:paraId="6568782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B985E4" w14:textId="77777777" w:rsidR="001979AE" w:rsidRDefault="001979AE" w:rsidP="00176550">
            <w:pPr>
              <w:rPr>
                <w:lang w:val="en-US"/>
              </w:rPr>
            </w:pPr>
          </w:p>
        </w:tc>
        <w:tc>
          <w:tcPr>
            <w:tcW w:w="1276" w:type="dxa"/>
            <w:gridSpan w:val="2"/>
            <w:tcBorders>
              <w:top w:val="nil"/>
              <w:bottom w:val="single" w:sz="2" w:space="0" w:color="auto"/>
            </w:tcBorders>
            <w:vAlign w:val="center"/>
          </w:tcPr>
          <w:p w14:paraId="27526661"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1F2E55F5"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4FA44CC1" w14:textId="77777777" w:rsidR="001979AE" w:rsidRDefault="001979AE" w:rsidP="00176550">
            <w:pPr>
              <w:rPr>
                <w:lang w:val="en-US"/>
              </w:rPr>
            </w:pPr>
            <w:r>
              <w:rPr>
                <w:lang w:val="en-US"/>
              </w:rPr>
              <w:t>kg</w:t>
            </w:r>
          </w:p>
        </w:tc>
        <w:tc>
          <w:tcPr>
            <w:tcW w:w="1134" w:type="dxa"/>
            <w:tcBorders>
              <w:top w:val="nil"/>
              <w:bottom w:val="single" w:sz="2" w:space="0" w:color="auto"/>
            </w:tcBorders>
          </w:tcPr>
          <w:p w14:paraId="6D215D28" w14:textId="77777777" w:rsidR="001979AE" w:rsidRDefault="001979AE" w:rsidP="00176550">
            <w:pPr>
              <w:rPr>
                <w:lang w:val="en-US"/>
              </w:rPr>
            </w:pPr>
            <w:r>
              <w:rPr>
                <w:lang w:val="en-US"/>
              </w:rPr>
              <w:t>3,98</w:t>
            </w:r>
          </w:p>
        </w:tc>
        <w:tc>
          <w:tcPr>
            <w:tcW w:w="1417" w:type="dxa"/>
            <w:tcBorders>
              <w:top w:val="nil"/>
              <w:bottom w:val="single" w:sz="2" w:space="0" w:color="auto"/>
            </w:tcBorders>
          </w:tcPr>
          <w:p w14:paraId="33FFA797" w14:textId="77777777" w:rsidR="001979AE" w:rsidRDefault="001979AE" w:rsidP="00176550">
            <w:pPr>
              <w:rPr>
                <w:lang w:val="en-US"/>
              </w:rPr>
            </w:pPr>
          </w:p>
        </w:tc>
        <w:tc>
          <w:tcPr>
            <w:tcW w:w="1420" w:type="dxa"/>
            <w:tcBorders>
              <w:top w:val="nil"/>
              <w:bottom w:val="single" w:sz="2" w:space="0" w:color="auto"/>
            </w:tcBorders>
          </w:tcPr>
          <w:p w14:paraId="71CD2099" w14:textId="77777777" w:rsidR="001979AE" w:rsidRDefault="001979AE" w:rsidP="00176550">
            <w:pPr>
              <w:rPr>
                <w:lang w:val="en-US"/>
              </w:rPr>
            </w:pPr>
          </w:p>
        </w:tc>
      </w:tr>
      <w:tr w:rsidR="001979AE" w14:paraId="293A063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D56F37" w14:textId="77777777" w:rsidR="001979AE" w:rsidRDefault="001979AE" w:rsidP="00176550">
            <w:pPr>
              <w:rPr>
                <w:lang w:val="en-US"/>
              </w:rPr>
            </w:pPr>
          </w:p>
        </w:tc>
        <w:tc>
          <w:tcPr>
            <w:tcW w:w="1276" w:type="dxa"/>
            <w:gridSpan w:val="2"/>
            <w:tcBorders>
              <w:top w:val="nil"/>
              <w:bottom w:val="single" w:sz="2" w:space="0" w:color="auto"/>
            </w:tcBorders>
            <w:vAlign w:val="center"/>
          </w:tcPr>
          <w:p w14:paraId="5E187A07"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6C0E51DB"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7C672D4D" w14:textId="77777777" w:rsidR="001979AE" w:rsidRDefault="001979AE" w:rsidP="00176550">
            <w:pPr>
              <w:rPr>
                <w:lang w:val="en-US"/>
              </w:rPr>
            </w:pPr>
            <w:r>
              <w:rPr>
                <w:lang w:val="en-US"/>
              </w:rPr>
              <w:t>buc</w:t>
            </w:r>
          </w:p>
        </w:tc>
        <w:tc>
          <w:tcPr>
            <w:tcW w:w="1134" w:type="dxa"/>
            <w:tcBorders>
              <w:top w:val="nil"/>
              <w:bottom w:val="single" w:sz="2" w:space="0" w:color="auto"/>
            </w:tcBorders>
          </w:tcPr>
          <w:p w14:paraId="1D41CECC" w14:textId="77777777" w:rsidR="001979AE" w:rsidRDefault="001979AE" w:rsidP="00176550">
            <w:pPr>
              <w:rPr>
                <w:lang w:val="en-US"/>
              </w:rPr>
            </w:pPr>
            <w:r>
              <w:rPr>
                <w:lang w:val="en-US"/>
              </w:rPr>
              <w:t>1,33</w:t>
            </w:r>
          </w:p>
        </w:tc>
        <w:tc>
          <w:tcPr>
            <w:tcW w:w="1417" w:type="dxa"/>
            <w:tcBorders>
              <w:top w:val="nil"/>
              <w:bottom w:val="single" w:sz="2" w:space="0" w:color="auto"/>
            </w:tcBorders>
          </w:tcPr>
          <w:p w14:paraId="00A72A46" w14:textId="77777777" w:rsidR="001979AE" w:rsidRDefault="001979AE" w:rsidP="00176550">
            <w:pPr>
              <w:rPr>
                <w:lang w:val="en-US"/>
              </w:rPr>
            </w:pPr>
          </w:p>
        </w:tc>
        <w:tc>
          <w:tcPr>
            <w:tcW w:w="1420" w:type="dxa"/>
            <w:tcBorders>
              <w:top w:val="nil"/>
              <w:bottom w:val="single" w:sz="2" w:space="0" w:color="auto"/>
            </w:tcBorders>
          </w:tcPr>
          <w:p w14:paraId="280D81D1" w14:textId="77777777" w:rsidR="001979AE" w:rsidRDefault="001979AE" w:rsidP="00176550">
            <w:pPr>
              <w:rPr>
                <w:lang w:val="en-US"/>
              </w:rPr>
            </w:pPr>
          </w:p>
        </w:tc>
      </w:tr>
      <w:tr w:rsidR="001979AE" w:rsidRPr="00EB582C" w14:paraId="1D52E6A7" w14:textId="77777777" w:rsidTr="00176550">
        <w:trPr>
          <w:trHeight w:val="340"/>
        </w:trPr>
        <w:tc>
          <w:tcPr>
            <w:tcW w:w="709" w:type="dxa"/>
            <w:tcBorders>
              <w:top w:val="nil"/>
              <w:left w:val="single" w:sz="6" w:space="0" w:color="auto"/>
              <w:bottom w:val="nil"/>
              <w:right w:val="nil"/>
            </w:tcBorders>
          </w:tcPr>
          <w:p w14:paraId="320D68C6"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47794EA1"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3CA5EC1"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5A1CF41"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B98D2D8"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0DD8753"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D9D79B4" w14:textId="77777777" w:rsidR="001979AE" w:rsidRPr="00EB582C" w:rsidRDefault="001979AE" w:rsidP="00176550">
            <w:pPr>
              <w:rPr>
                <w:lang w:val="en-US"/>
              </w:rPr>
            </w:pPr>
          </w:p>
        </w:tc>
      </w:tr>
      <w:tr w:rsidR="001979AE" w14:paraId="5E6844B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675CAD" w14:textId="77777777" w:rsidR="001979AE" w:rsidRDefault="001979AE" w:rsidP="00176550">
            <w:pPr>
              <w:rPr>
                <w:lang w:val="en-US"/>
              </w:rPr>
            </w:pPr>
            <w:r>
              <w:rPr>
                <w:lang w:val="en-US"/>
              </w:rPr>
              <w:t>90</w:t>
            </w:r>
          </w:p>
        </w:tc>
        <w:tc>
          <w:tcPr>
            <w:tcW w:w="1276" w:type="dxa"/>
            <w:gridSpan w:val="2"/>
            <w:tcBorders>
              <w:top w:val="single" w:sz="4" w:space="0" w:color="auto"/>
              <w:bottom w:val="single" w:sz="4" w:space="0" w:color="auto"/>
            </w:tcBorders>
          </w:tcPr>
          <w:p w14:paraId="685B21AD" w14:textId="77777777" w:rsidR="001979AE" w:rsidRDefault="001979AE" w:rsidP="00176550">
            <w:pPr>
              <w:rPr>
                <w:lang w:val="en-US"/>
              </w:rPr>
            </w:pPr>
            <w:r>
              <w:rPr>
                <w:lang w:val="en-US"/>
              </w:rPr>
              <w:t>CN06A</w:t>
            </w:r>
          </w:p>
          <w:p w14:paraId="0B27D8F8"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2BB63E2" w14:textId="77777777" w:rsidR="001979AE"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39F39B03"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18E879F"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3F5CE2E"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26,52</w:t>
            </w:r>
          </w:p>
          <w:p w14:paraId="67F3985F"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729504D"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6FA6101" w14:textId="77777777" w:rsidR="001979AE" w:rsidRDefault="001979AE" w:rsidP="00176550">
            <w:pPr>
              <w:jc w:val="center"/>
              <w:rPr>
                <w:lang w:val="en-US"/>
              </w:rPr>
            </w:pPr>
          </w:p>
        </w:tc>
      </w:tr>
      <w:tr w:rsidR="001979AE" w14:paraId="589AE5E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2038A1" w14:textId="77777777" w:rsidR="001979AE" w:rsidRDefault="001979AE" w:rsidP="00176550">
            <w:pPr>
              <w:rPr>
                <w:lang w:val="en-US"/>
              </w:rPr>
            </w:pPr>
          </w:p>
        </w:tc>
        <w:tc>
          <w:tcPr>
            <w:tcW w:w="1276" w:type="dxa"/>
            <w:gridSpan w:val="2"/>
            <w:tcBorders>
              <w:top w:val="nil"/>
              <w:bottom w:val="single" w:sz="2" w:space="0" w:color="auto"/>
            </w:tcBorders>
            <w:vAlign w:val="center"/>
          </w:tcPr>
          <w:p w14:paraId="2C295BC5"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49B261E4"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5B62530D"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618F0CA" w14:textId="77777777" w:rsidR="001979AE" w:rsidRDefault="001979AE" w:rsidP="00176550">
            <w:pPr>
              <w:rPr>
                <w:lang w:val="en-US"/>
              </w:rPr>
            </w:pPr>
            <w:r>
              <w:rPr>
                <w:lang w:val="en-US"/>
              </w:rPr>
              <w:t>14,59</w:t>
            </w:r>
          </w:p>
        </w:tc>
        <w:tc>
          <w:tcPr>
            <w:tcW w:w="1417" w:type="dxa"/>
            <w:tcBorders>
              <w:top w:val="nil"/>
              <w:bottom w:val="single" w:sz="2" w:space="0" w:color="auto"/>
            </w:tcBorders>
          </w:tcPr>
          <w:p w14:paraId="65DA51C4" w14:textId="77777777" w:rsidR="001979AE" w:rsidRDefault="001979AE" w:rsidP="00176550">
            <w:pPr>
              <w:rPr>
                <w:lang w:val="en-US"/>
              </w:rPr>
            </w:pPr>
          </w:p>
        </w:tc>
        <w:tc>
          <w:tcPr>
            <w:tcW w:w="1420" w:type="dxa"/>
            <w:tcBorders>
              <w:top w:val="nil"/>
              <w:bottom w:val="single" w:sz="2" w:space="0" w:color="auto"/>
            </w:tcBorders>
          </w:tcPr>
          <w:p w14:paraId="037FCAFC" w14:textId="77777777" w:rsidR="001979AE" w:rsidRDefault="001979AE" w:rsidP="00176550">
            <w:pPr>
              <w:rPr>
                <w:lang w:val="en-US"/>
              </w:rPr>
            </w:pPr>
          </w:p>
        </w:tc>
      </w:tr>
      <w:tr w:rsidR="001979AE" w14:paraId="36978A3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72F69B" w14:textId="77777777" w:rsidR="001979AE" w:rsidRDefault="001979AE" w:rsidP="00176550">
            <w:pPr>
              <w:rPr>
                <w:lang w:val="en-US"/>
              </w:rPr>
            </w:pPr>
          </w:p>
        </w:tc>
        <w:tc>
          <w:tcPr>
            <w:tcW w:w="1276" w:type="dxa"/>
            <w:gridSpan w:val="2"/>
            <w:tcBorders>
              <w:top w:val="nil"/>
              <w:bottom w:val="single" w:sz="2" w:space="0" w:color="auto"/>
            </w:tcBorders>
            <w:vAlign w:val="center"/>
          </w:tcPr>
          <w:p w14:paraId="5A6B85C7"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69F80B97"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6BE19A10" w14:textId="77777777" w:rsidR="001979AE" w:rsidRDefault="001979AE" w:rsidP="00176550">
            <w:pPr>
              <w:rPr>
                <w:lang w:val="en-US"/>
              </w:rPr>
            </w:pPr>
            <w:r>
              <w:rPr>
                <w:lang w:val="en-US"/>
              </w:rPr>
              <w:t>kg</w:t>
            </w:r>
          </w:p>
        </w:tc>
        <w:tc>
          <w:tcPr>
            <w:tcW w:w="1134" w:type="dxa"/>
            <w:tcBorders>
              <w:top w:val="nil"/>
              <w:bottom w:val="single" w:sz="2" w:space="0" w:color="auto"/>
            </w:tcBorders>
          </w:tcPr>
          <w:p w14:paraId="48E03B78" w14:textId="77777777" w:rsidR="001979AE" w:rsidRDefault="001979AE" w:rsidP="00176550">
            <w:pPr>
              <w:rPr>
                <w:lang w:val="en-US"/>
              </w:rPr>
            </w:pPr>
            <w:r>
              <w:rPr>
                <w:lang w:val="en-US"/>
              </w:rPr>
              <w:t>10,61</w:t>
            </w:r>
          </w:p>
        </w:tc>
        <w:tc>
          <w:tcPr>
            <w:tcW w:w="1417" w:type="dxa"/>
            <w:tcBorders>
              <w:top w:val="nil"/>
              <w:bottom w:val="single" w:sz="2" w:space="0" w:color="auto"/>
            </w:tcBorders>
          </w:tcPr>
          <w:p w14:paraId="5D56348C" w14:textId="77777777" w:rsidR="001979AE" w:rsidRDefault="001979AE" w:rsidP="00176550">
            <w:pPr>
              <w:rPr>
                <w:lang w:val="en-US"/>
              </w:rPr>
            </w:pPr>
          </w:p>
        </w:tc>
        <w:tc>
          <w:tcPr>
            <w:tcW w:w="1420" w:type="dxa"/>
            <w:tcBorders>
              <w:top w:val="nil"/>
              <w:bottom w:val="single" w:sz="2" w:space="0" w:color="auto"/>
            </w:tcBorders>
          </w:tcPr>
          <w:p w14:paraId="4F2AC36A" w14:textId="77777777" w:rsidR="001979AE" w:rsidRDefault="001979AE" w:rsidP="00176550">
            <w:pPr>
              <w:rPr>
                <w:lang w:val="en-US"/>
              </w:rPr>
            </w:pPr>
          </w:p>
        </w:tc>
      </w:tr>
      <w:tr w:rsidR="001979AE" w14:paraId="4309B0D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9DDEC7" w14:textId="77777777" w:rsidR="001979AE" w:rsidRDefault="001979AE" w:rsidP="00176550">
            <w:pPr>
              <w:rPr>
                <w:lang w:val="en-US"/>
              </w:rPr>
            </w:pPr>
          </w:p>
        </w:tc>
        <w:tc>
          <w:tcPr>
            <w:tcW w:w="1276" w:type="dxa"/>
            <w:gridSpan w:val="2"/>
            <w:tcBorders>
              <w:top w:val="nil"/>
              <w:bottom w:val="single" w:sz="2" w:space="0" w:color="auto"/>
            </w:tcBorders>
            <w:vAlign w:val="center"/>
          </w:tcPr>
          <w:p w14:paraId="39787C18"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5E3D6BAD"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7558A635" w14:textId="77777777" w:rsidR="001979AE" w:rsidRDefault="001979AE" w:rsidP="00176550">
            <w:pPr>
              <w:rPr>
                <w:lang w:val="en-US"/>
              </w:rPr>
            </w:pPr>
            <w:r>
              <w:rPr>
                <w:lang w:val="en-US"/>
              </w:rPr>
              <w:t>kg</w:t>
            </w:r>
          </w:p>
        </w:tc>
        <w:tc>
          <w:tcPr>
            <w:tcW w:w="1134" w:type="dxa"/>
            <w:tcBorders>
              <w:top w:val="nil"/>
              <w:bottom w:val="single" w:sz="2" w:space="0" w:color="auto"/>
            </w:tcBorders>
          </w:tcPr>
          <w:p w14:paraId="64ED41B4" w14:textId="77777777" w:rsidR="001979AE" w:rsidRDefault="001979AE" w:rsidP="00176550">
            <w:pPr>
              <w:rPr>
                <w:lang w:val="en-US"/>
              </w:rPr>
            </w:pPr>
            <w:r>
              <w:rPr>
                <w:lang w:val="en-US"/>
              </w:rPr>
              <w:t>1,59</w:t>
            </w:r>
          </w:p>
        </w:tc>
        <w:tc>
          <w:tcPr>
            <w:tcW w:w="1417" w:type="dxa"/>
            <w:tcBorders>
              <w:top w:val="nil"/>
              <w:bottom w:val="single" w:sz="2" w:space="0" w:color="auto"/>
            </w:tcBorders>
          </w:tcPr>
          <w:p w14:paraId="7CFE795E" w14:textId="77777777" w:rsidR="001979AE" w:rsidRDefault="001979AE" w:rsidP="00176550">
            <w:pPr>
              <w:rPr>
                <w:lang w:val="en-US"/>
              </w:rPr>
            </w:pPr>
          </w:p>
        </w:tc>
        <w:tc>
          <w:tcPr>
            <w:tcW w:w="1420" w:type="dxa"/>
            <w:tcBorders>
              <w:top w:val="nil"/>
              <w:bottom w:val="single" w:sz="2" w:space="0" w:color="auto"/>
            </w:tcBorders>
          </w:tcPr>
          <w:p w14:paraId="49830954" w14:textId="77777777" w:rsidR="001979AE" w:rsidRDefault="001979AE" w:rsidP="00176550">
            <w:pPr>
              <w:rPr>
                <w:lang w:val="en-US"/>
              </w:rPr>
            </w:pPr>
          </w:p>
        </w:tc>
      </w:tr>
      <w:tr w:rsidR="001979AE" w14:paraId="240A9EB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D2BD7D" w14:textId="77777777" w:rsidR="001979AE" w:rsidRDefault="001979AE" w:rsidP="00176550">
            <w:pPr>
              <w:rPr>
                <w:lang w:val="en-US"/>
              </w:rPr>
            </w:pPr>
          </w:p>
        </w:tc>
        <w:tc>
          <w:tcPr>
            <w:tcW w:w="1276" w:type="dxa"/>
            <w:gridSpan w:val="2"/>
            <w:tcBorders>
              <w:top w:val="nil"/>
              <w:bottom w:val="single" w:sz="2" w:space="0" w:color="auto"/>
            </w:tcBorders>
            <w:vAlign w:val="center"/>
          </w:tcPr>
          <w:p w14:paraId="60BC4EE2"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332B1236"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166680DB" w14:textId="77777777" w:rsidR="001979AE" w:rsidRDefault="001979AE" w:rsidP="00176550">
            <w:pPr>
              <w:rPr>
                <w:lang w:val="en-US"/>
              </w:rPr>
            </w:pPr>
            <w:r>
              <w:rPr>
                <w:lang w:val="en-US"/>
              </w:rPr>
              <w:t>buc</w:t>
            </w:r>
          </w:p>
        </w:tc>
        <w:tc>
          <w:tcPr>
            <w:tcW w:w="1134" w:type="dxa"/>
            <w:tcBorders>
              <w:top w:val="nil"/>
              <w:bottom w:val="single" w:sz="2" w:space="0" w:color="auto"/>
            </w:tcBorders>
          </w:tcPr>
          <w:p w14:paraId="7569FFDD" w14:textId="77777777" w:rsidR="001979AE" w:rsidRDefault="001979AE" w:rsidP="00176550">
            <w:pPr>
              <w:rPr>
                <w:lang w:val="en-US"/>
              </w:rPr>
            </w:pPr>
            <w:r>
              <w:rPr>
                <w:lang w:val="en-US"/>
              </w:rPr>
              <w:t>13,26</w:t>
            </w:r>
          </w:p>
        </w:tc>
        <w:tc>
          <w:tcPr>
            <w:tcW w:w="1417" w:type="dxa"/>
            <w:tcBorders>
              <w:top w:val="nil"/>
              <w:bottom w:val="single" w:sz="2" w:space="0" w:color="auto"/>
            </w:tcBorders>
          </w:tcPr>
          <w:p w14:paraId="7E89A4DD" w14:textId="77777777" w:rsidR="001979AE" w:rsidRDefault="001979AE" w:rsidP="00176550">
            <w:pPr>
              <w:rPr>
                <w:lang w:val="en-US"/>
              </w:rPr>
            </w:pPr>
          </w:p>
        </w:tc>
        <w:tc>
          <w:tcPr>
            <w:tcW w:w="1420" w:type="dxa"/>
            <w:tcBorders>
              <w:top w:val="nil"/>
              <w:bottom w:val="single" w:sz="2" w:space="0" w:color="auto"/>
            </w:tcBorders>
          </w:tcPr>
          <w:p w14:paraId="01869B90" w14:textId="77777777" w:rsidR="001979AE" w:rsidRDefault="001979AE" w:rsidP="00176550">
            <w:pPr>
              <w:rPr>
                <w:lang w:val="en-US"/>
              </w:rPr>
            </w:pPr>
          </w:p>
        </w:tc>
      </w:tr>
      <w:tr w:rsidR="001979AE" w14:paraId="750FD96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784759" w14:textId="77777777" w:rsidR="001979AE" w:rsidRDefault="001979AE" w:rsidP="00176550">
            <w:pPr>
              <w:rPr>
                <w:lang w:val="en-US"/>
              </w:rPr>
            </w:pPr>
          </w:p>
        </w:tc>
        <w:tc>
          <w:tcPr>
            <w:tcW w:w="1276" w:type="dxa"/>
            <w:gridSpan w:val="2"/>
            <w:tcBorders>
              <w:top w:val="nil"/>
              <w:bottom w:val="single" w:sz="2" w:space="0" w:color="auto"/>
            </w:tcBorders>
            <w:vAlign w:val="center"/>
          </w:tcPr>
          <w:p w14:paraId="0F55F764"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70006F39"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5BB7CAE0" w14:textId="77777777" w:rsidR="001979AE" w:rsidRDefault="001979AE" w:rsidP="00176550">
            <w:pPr>
              <w:rPr>
                <w:lang w:val="en-US"/>
              </w:rPr>
            </w:pPr>
            <w:r>
              <w:rPr>
                <w:lang w:val="en-US"/>
              </w:rPr>
              <w:t>kg</w:t>
            </w:r>
          </w:p>
        </w:tc>
        <w:tc>
          <w:tcPr>
            <w:tcW w:w="1134" w:type="dxa"/>
            <w:tcBorders>
              <w:top w:val="nil"/>
              <w:bottom w:val="single" w:sz="2" w:space="0" w:color="auto"/>
            </w:tcBorders>
          </w:tcPr>
          <w:p w14:paraId="34EEE63E" w14:textId="77777777" w:rsidR="001979AE" w:rsidRDefault="001979AE" w:rsidP="00176550">
            <w:pPr>
              <w:rPr>
                <w:lang w:val="en-US"/>
              </w:rPr>
            </w:pPr>
            <w:r>
              <w:rPr>
                <w:lang w:val="en-US"/>
              </w:rPr>
              <w:t>1,33</w:t>
            </w:r>
          </w:p>
        </w:tc>
        <w:tc>
          <w:tcPr>
            <w:tcW w:w="1417" w:type="dxa"/>
            <w:tcBorders>
              <w:top w:val="nil"/>
              <w:bottom w:val="single" w:sz="2" w:space="0" w:color="auto"/>
            </w:tcBorders>
          </w:tcPr>
          <w:p w14:paraId="4C039D75" w14:textId="77777777" w:rsidR="001979AE" w:rsidRDefault="001979AE" w:rsidP="00176550">
            <w:pPr>
              <w:rPr>
                <w:lang w:val="en-US"/>
              </w:rPr>
            </w:pPr>
          </w:p>
        </w:tc>
        <w:tc>
          <w:tcPr>
            <w:tcW w:w="1420" w:type="dxa"/>
            <w:tcBorders>
              <w:top w:val="nil"/>
              <w:bottom w:val="single" w:sz="2" w:space="0" w:color="auto"/>
            </w:tcBorders>
          </w:tcPr>
          <w:p w14:paraId="41BC6F8A" w14:textId="77777777" w:rsidR="001979AE" w:rsidRDefault="001979AE" w:rsidP="00176550">
            <w:pPr>
              <w:rPr>
                <w:lang w:val="en-US"/>
              </w:rPr>
            </w:pPr>
          </w:p>
        </w:tc>
      </w:tr>
      <w:tr w:rsidR="001979AE" w14:paraId="79387C1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13F6D7" w14:textId="77777777" w:rsidR="001979AE" w:rsidRDefault="001979AE" w:rsidP="00176550">
            <w:pPr>
              <w:rPr>
                <w:lang w:val="en-US"/>
              </w:rPr>
            </w:pPr>
          </w:p>
        </w:tc>
        <w:tc>
          <w:tcPr>
            <w:tcW w:w="1276" w:type="dxa"/>
            <w:gridSpan w:val="2"/>
            <w:tcBorders>
              <w:top w:val="nil"/>
              <w:bottom w:val="single" w:sz="2" w:space="0" w:color="auto"/>
            </w:tcBorders>
            <w:vAlign w:val="center"/>
          </w:tcPr>
          <w:p w14:paraId="24F19FC0"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648A5626"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2A17E1FF" w14:textId="77777777" w:rsidR="001979AE" w:rsidRDefault="001979AE" w:rsidP="00176550">
            <w:pPr>
              <w:rPr>
                <w:lang w:val="en-US"/>
              </w:rPr>
            </w:pPr>
            <w:r>
              <w:rPr>
                <w:lang w:val="en-US"/>
              </w:rPr>
              <w:t>m3</w:t>
            </w:r>
          </w:p>
        </w:tc>
        <w:tc>
          <w:tcPr>
            <w:tcW w:w="1134" w:type="dxa"/>
            <w:tcBorders>
              <w:top w:val="nil"/>
              <w:bottom w:val="single" w:sz="2" w:space="0" w:color="auto"/>
            </w:tcBorders>
          </w:tcPr>
          <w:p w14:paraId="7145C694" w14:textId="77777777" w:rsidR="001979AE" w:rsidRDefault="001979AE" w:rsidP="00176550">
            <w:pPr>
              <w:rPr>
                <w:lang w:val="en-US"/>
              </w:rPr>
            </w:pPr>
            <w:r>
              <w:rPr>
                <w:lang w:val="en-US"/>
              </w:rPr>
              <w:t>0,05</w:t>
            </w:r>
          </w:p>
        </w:tc>
        <w:tc>
          <w:tcPr>
            <w:tcW w:w="1417" w:type="dxa"/>
            <w:tcBorders>
              <w:top w:val="nil"/>
              <w:bottom w:val="single" w:sz="2" w:space="0" w:color="auto"/>
            </w:tcBorders>
          </w:tcPr>
          <w:p w14:paraId="1CE01EE5" w14:textId="77777777" w:rsidR="001979AE" w:rsidRDefault="001979AE" w:rsidP="00176550">
            <w:pPr>
              <w:rPr>
                <w:lang w:val="en-US"/>
              </w:rPr>
            </w:pPr>
          </w:p>
        </w:tc>
        <w:tc>
          <w:tcPr>
            <w:tcW w:w="1420" w:type="dxa"/>
            <w:tcBorders>
              <w:top w:val="nil"/>
              <w:bottom w:val="single" w:sz="2" w:space="0" w:color="auto"/>
            </w:tcBorders>
          </w:tcPr>
          <w:p w14:paraId="5D0DE5DF" w14:textId="77777777" w:rsidR="001979AE" w:rsidRDefault="001979AE" w:rsidP="00176550">
            <w:pPr>
              <w:rPr>
                <w:lang w:val="en-US"/>
              </w:rPr>
            </w:pPr>
          </w:p>
        </w:tc>
      </w:tr>
      <w:tr w:rsidR="001979AE" w:rsidRPr="00EB582C" w14:paraId="6A89C78D" w14:textId="77777777" w:rsidTr="00176550">
        <w:trPr>
          <w:trHeight w:val="340"/>
        </w:trPr>
        <w:tc>
          <w:tcPr>
            <w:tcW w:w="709" w:type="dxa"/>
            <w:tcBorders>
              <w:top w:val="nil"/>
              <w:left w:val="single" w:sz="6" w:space="0" w:color="auto"/>
              <w:bottom w:val="nil"/>
              <w:right w:val="nil"/>
            </w:tcBorders>
          </w:tcPr>
          <w:p w14:paraId="06FC9323"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2A55C0A"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CC8B98F"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B837930"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DCD2942"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2B4CEE0"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D7131A1" w14:textId="77777777" w:rsidR="001979AE" w:rsidRPr="00EB582C" w:rsidRDefault="001979AE" w:rsidP="00176550">
            <w:pPr>
              <w:rPr>
                <w:lang w:val="en-US"/>
              </w:rPr>
            </w:pPr>
          </w:p>
        </w:tc>
      </w:tr>
      <w:tr w:rsidR="001979AE" w14:paraId="2D0D626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B952CD" w14:textId="77777777" w:rsidR="001979AE" w:rsidRDefault="001979AE" w:rsidP="00176550">
            <w:pPr>
              <w:rPr>
                <w:lang w:val="en-US"/>
              </w:rPr>
            </w:pPr>
            <w:r>
              <w:rPr>
                <w:lang w:val="en-US"/>
              </w:rPr>
              <w:t>91</w:t>
            </w:r>
          </w:p>
        </w:tc>
        <w:tc>
          <w:tcPr>
            <w:tcW w:w="1276" w:type="dxa"/>
            <w:gridSpan w:val="2"/>
            <w:tcBorders>
              <w:top w:val="single" w:sz="4" w:space="0" w:color="auto"/>
              <w:bottom w:val="single" w:sz="4" w:space="0" w:color="auto"/>
            </w:tcBorders>
          </w:tcPr>
          <w:p w14:paraId="5AAA4F7F" w14:textId="77777777" w:rsidR="001979AE" w:rsidRDefault="001979AE" w:rsidP="00176550">
            <w:pPr>
              <w:rPr>
                <w:lang w:val="en-US"/>
              </w:rPr>
            </w:pPr>
            <w:r>
              <w:rPr>
                <w:lang w:val="en-US"/>
              </w:rPr>
              <w:t>CK18C</w:t>
            </w:r>
          </w:p>
          <w:p w14:paraId="52B8B0D9"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2655C63" w14:textId="77777777" w:rsidR="001979AE" w:rsidRDefault="001979AE" w:rsidP="00176550">
            <w:pPr>
              <w:adjustRightInd w:val="0"/>
              <w:rPr>
                <w:rFonts w:ascii="Times New Roman CYR" w:hAnsi="Times New Roman CYR" w:cs="Times New Roman CYR"/>
                <w:sz w:val="16"/>
                <w:szCs w:val="16"/>
                <w:lang w:val="en-US"/>
              </w:rPr>
            </w:pPr>
            <w:r>
              <w:rPr>
                <w:lang w:val="en-US"/>
              </w:rPr>
              <w:t>Montarea coltarelor din aluminiu</w:t>
            </w:r>
            <w:r>
              <w:rPr>
                <w:rFonts w:ascii="Times New Roman CYR" w:hAnsi="Times New Roman CYR" w:cs="Times New Roman CYR"/>
                <w:sz w:val="16"/>
                <w:szCs w:val="16"/>
                <w:lang w:val="en-US"/>
              </w:rPr>
              <w:t xml:space="preserve"> </w:t>
            </w:r>
          </w:p>
          <w:p w14:paraId="5595F67D"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51DFFE9"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1AEF7A12"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17,00</w:t>
            </w:r>
          </w:p>
          <w:p w14:paraId="702AB1B8"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0F0CDFD"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11B3D5A" w14:textId="77777777" w:rsidR="001979AE" w:rsidRDefault="001979AE" w:rsidP="00176550">
            <w:pPr>
              <w:jc w:val="center"/>
              <w:rPr>
                <w:lang w:val="en-US"/>
              </w:rPr>
            </w:pPr>
          </w:p>
        </w:tc>
      </w:tr>
      <w:tr w:rsidR="001979AE" w14:paraId="163F197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844EBF" w14:textId="77777777" w:rsidR="001979AE" w:rsidRDefault="001979AE" w:rsidP="00176550">
            <w:pPr>
              <w:rPr>
                <w:lang w:val="en-US"/>
              </w:rPr>
            </w:pPr>
          </w:p>
        </w:tc>
        <w:tc>
          <w:tcPr>
            <w:tcW w:w="1276" w:type="dxa"/>
            <w:gridSpan w:val="2"/>
            <w:tcBorders>
              <w:top w:val="nil"/>
              <w:bottom w:val="single" w:sz="2" w:space="0" w:color="auto"/>
            </w:tcBorders>
            <w:vAlign w:val="center"/>
          </w:tcPr>
          <w:p w14:paraId="6FCDECF8" w14:textId="77777777" w:rsidR="001979AE" w:rsidRDefault="001979AE" w:rsidP="00176550">
            <w:pPr>
              <w:jc w:val="center"/>
              <w:rPr>
                <w:sz w:val="16"/>
                <w:szCs w:val="16"/>
                <w:lang w:val="en-US"/>
              </w:rPr>
            </w:pPr>
            <w:r>
              <w:rPr>
                <w:sz w:val="16"/>
                <w:szCs w:val="16"/>
                <w:lang w:val="en-US"/>
              </w:rPr>
              <w:t>7422010060100</w:t>
            </w:r>
          </w:p>
        </w:tc>
        <w:tc>
          <w:tcPr>
            <w:tcW w:w="3402" w:type="dxa"/>
            <w:gridSpan w:val="2"/>
            <w:tcBorders>
              <w:top w:val="nil"/>
              <w:bottom w:val="single" w:sz="2" w:space="0" w:color="auto"/>
            </w:tcBorders>
          </w:tcPr>
          <w:p w14:paraId="4A08E266" w14:textId="77777777" w:rsidR="001979AE" w:rsidRDefault="001979AE" w:rsidP="00176550">
            <w:pPr>
              <w:rPr>
                <w:lang w:val="en-US"/>
              </w:rPr>
            </w:pPr>
            <w:r>
              <w:rPr>
                <w:lang w:val="en-US"/>
              </w:rPr>
              <w:t>Timplar</w:t>
            </w:r>
          </w:p>
        </w:tc>
        <w:tc>
          <w:tcPr>
            <w:tcW w:w="1134" w:type="dxa"/>
            <w:tcBorders>
              <w:top w:val="nil"/>
              <w:bottom w:val="single" w:sz="2" w:space="0" w:color="auto"/>
            </w:tcBorders>
          </w:tcPr>
          <w:p w14:paraId="51E24A1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140D819" w14:textId="77777777" w:rsidR="001979AE" w:rsidRDefault="001979AE" w:rsidP="00176550">
            <w:pPr>
              <w:rPr>
                <w:lang w:val="en-US"/>
              </w:rPr>
            </w:pPr>
            <w:r>
              <w:rPr>
                <w:lang w:val="en-US"/>
              </w:rPr>
              <w:t>4,42</w:t>
            </w:r>
          </w:p>
        </w:tc>
        <w:tc>
          <w:tcPr>
            <w:tcW w:w="1417" w:type="dxa"/>
            <w:tcBorders>
              <w:top w:val="nil"/>
              <w:bottom w:val="single" w:sz="2" w:space="0" w:color="auto"/>
            </w:tcBorders>
          </w:tcPr>
          <w:p w14:paraId="5FAF3A6E" w14:textId="77777777" w:rsidR="001979AE" w:rsidRDefault="001979AE" w:rsidP="00176550">
            <w:pPr>
              <w:rPr>
                <w:lang w:val="en-US"/>
              </w:rPr>
            </w:pPr>
          </w:p>
        </w:tc>
        <w:tc>
          <w:tcPr>
            <w:tcW w:w="1420" w:type="dxa"/>
            <w:tcBorders>
              <w:top w:val="nil"/>
              <w:bottom w:val="single" w:sz="2" w:space="0" w:color="auto"/>
            </w:tcBorders>
          </w:tcPr>
          <w:p w14:paraId="606177D5" w14:textId="77777777" w:rsidR="001979AE" w:rsidRDefault="001979AE" w:rsidP="00176550">
            <w:pPr>
              <w:rPr>
                <w:lang w:val="en-US"/>
              </w:rPr>
            </w:pPr>
          </w:p>
        </w:tc>
      </w:tr>
      <w:tr w:rsidR="001979AE" w14:paraId="019BA98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C0EA70" w14:textId="77777777" w:rsidR="001979AE" w:rsidRDefault="001979AE" w:rsidP="00176550">
            <w:pPr>
              <w:rPr>
                <w:lang w:val="en-US"/>
              </w:rPr>
            </w:pPr>
          </w:p>
        </w:tc>
        <w:tc>
          <w:tcPr>
            <w:tcW w:w="1276" w:type="dxa"/>
            <w:gridSpan w:val="2"/>
            <w:tcBorders>
              <w:top w:val="nil"/>
              <w:bottom w:val="single" w:sz="2" w:space="0" w:color="auto"/>
            </w:tcBorders>
            <w:vAlign w:val="center"/>
          </w:tcPr>
          <w:p w14:paraId="3CEE75FF" w14:textId="77777777" w:rsidR="001979AE" w:rsidRDefault="001979AE" w:rsidP="00176550">
            <w:pPr>
              <w:jc w:val="center"/>
              <w:rPr>
                <w:sz w:val="16"/>
                <w:szCs w:val="16"/>
                <w:lang w:val="en-US"/>
              </w:rPr>
            </w:pPr>
            <w:r>
              <w:rPr>
                <w:sz w:val="16"/>
                <w:szCs w:val="16"/>
                <w:lang w:val="en-US"/>
              </w:rPr>
              <w:t>12743123549025</w:t>
            </w:r>
          </w:p>
        </w:tc>
        <w:tc>
          <w:tcPr>
            <w:tcW w:w="3402" w:type="dxa"/>
            <w:gridSpan w:val="2"/>
            <w:tcBorders>
              <w:top w:val="nil"/>
              <w:bottom w:val="single" w:sz="2" w:space="0" w:color="auto"/>
            </w:tcBorders>
          </w:tcPr>
          <w:p w14:paraId="23319107" w14:textId="77777777" w:rsidR="001979AE" w:rsidRDefault="001979AE" w:rsidP="00176550">
            <w:pPr>
              <w:rPr>
                <w:lang w:val="en-US"/>
              </w:rPr>
            </w:pPr>
            <w:r>
              <w:rPr>
                <w:lang w:val="en-US"/>
              </w:rPr>
              <w:t>Coltare din aluminiu</w:t>
            </w:r>
          </w:p>
        </w:tc>
        <w:tc>
          <w:tcPr>
            <w:tcW w:w="1134" w:type="dxa"/>
            <w:tcBorders>
              <w:top w:val="nil"/>
              <w:bottom w:val="single" w:sz="2" w:space="0" w:color="auto"/>
            </w:tcBorders>
          </w:tcPr>
          <w:p w14:paraId="3F9587C5" w14:textId="77777777" w:rsidR="001979AE" w:rsidRDefault="001979AE" w:rsidP="00176550">
            <w:pPr>
              <w:rPr>
                <w:lang w:val="en-US"/>
              </w:rPr>
            </w:pPr>
            <w:r>
              <w:rPr>
                <w:lang w:val="en-US"/>
              </w:rPr>
              <w:t>m</w:t>
            </w:r>
          </w:p>
        </w:tc>
        <w:tc>
          <w:tcPr>
            <w:tcW w:w="1134" w:type="dxa"/>
            <w:tcBorders>
              <w:top w:val="nil"/>
              <w:bottom w:val="single" w:sz="2" w:space="0" w:color="auto"/>
            </w:tcBorders>
          </w:tcPr>
          <w:p w14:paraId="66865C51" w14:textId="77777777" w:rsidR="001979AE" w:rsidRDefault="001979AE" w:rsidP="00176550">
            <w:pPr>
              <w:rPr>
                <w:lang w:val="en-US"/>
              </w:rPr>
            </w:pPr>
            <w:r>
              <w:rPr>
                <w:lang w:val="en-US"/>
              </w:rPr>
              <w:t>17,85</w:t>
            </w:r>
          </w:p>
        </w:tc>
        <w:tc>
          <w:tcPr>
            <w:tcW w:w="1417" w:type="dxa"/>
            <w:tcBorders>
              <w:top w:val="nil"/>
              <w:bottom w:val="single" w:sz="2" w:space="0" w:color="auto"/>
            </w:tcBorders>
          </w:tcPr>
          <w:p w14:paraId="4B9081C4" w14:textId="77777777" w:rsidR="001979AE" w:rsidRDefault="001979AE" w:rsidP="00176550">
            <w:pPr>
              <w:rPr>
                <w:lang w:val="en-US"/>
              </w:rPr>
            </w:pPr>
          </w:p>
        </w:tc>
        <w:tc>
          <w:tcPr>
            <w:tcW w:w="1420" w:type="dxa"/>
            <w:tcBorders>
              <w:top w:val="nil"/>
              <w:bottom w:val="single" w:sz="2" w:space="0" w:color="auto"/>
            </w:tcBorders>
          </w:tcPr>
          <w:p w14:paraId="01CF1D17" w14:textId="77777777" w:rsidR="001979AE" w:rsidRDefault="001979AE" w:rsidP="00176550">
            <w:pPr>
              <w:rPr>
                <w:lang w:val="en-US"/>
              </w:rPr>
            </w:pPr>
          </w:p>
        </w:tc>
      </w:tr>
      <w:tr w:rsidR="001979AE" w14:paraId="4D40AEE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C2DC3C" w14:textId="77777777" w:rsidR="001979AE" w:rsidRDefault="001979AE" w:rsidP="00176550">
            <w:pPr>
              <w:rPr>
                <w:lang w:val="en-US"/>
              </w:rPr>
            </w:pPr>
          </w:p>
        </w:tc>
        <w:tc>
          <w:tcPr>
            <w:tcW w:w="1276" w:type="dxa"/>
            <w:gridSpan w:val="2"/>
            <w:tcBorders>
              <w:top w:val="nil"/>
              <w:bottom w:val="single" w:sz="2" w:space="0" w:color="auto"/>
            </w:tcBorders>
            <w:vAlign w:val="center"/>
          </w:tcPr>
          <w:p w14:paraId="0D87CBE0"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2DA50E31"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301E4205" w14:textId="77777777" w:rsidR="001979AE" w:rsidRDefault="001979AE" w:rsidP="00176550">
            <w:pPr>
              <w:rPr>
                <w:lang w:val="en-US"/>
              </w:rPr>
            </w:pPr>
            <w:r>
              <w:rPr>
                <w:lang w:val="en-US"/>
              </w:rPr>
              <w:t>kg</w:t>
            </w:r>
          </w:p>
        </w:tc>
        <w:tc>
          <w:tcPr>
            <w:tcW w:w="1134" w:type="dxa"/>
            <w:tcBorders>
              <w:top w:val="nil"/>
              <w:bottom w:val="single" w:sz="2" w:space="0" w:color="auto"/>
            </w:tcBorders>
          </w:tcPr>
          <w:p w14:paraId="13D799F4" w14:textId="77777777" w:rsidR="001979AE" w:rsidRDefault="001979AE" w:rsidP="00176550">
            <w:pPr>
              <w:rPr>
                <w:lang w:val="en-US"/>
              </w:rPr>
            </w:pPr>
            <w:r>
              <w:rPr>
                <w:lang w:val="en-US"/>
              </w:rPr>
              <w:t>0,42</w:t>
            </w:r>
          </w:p>
        </w:tc>
        <w:tc>
          <w:tcPr>
            <w:tcW w:w="1417" w:type="dxa"/>
            <w:tcBorders>
              <w:top w:val="nil"/>
              <w:bottom w:val="single" w:sz="2" w:space="0" w:color="auto"/>
            </w:tcBorders>
          </w:tcPr>
          <w:p w14:paraId="5139DAD7" w14:textId="77777777" w:rsidR="001979AE" w:rsidRDefault="001979AE" w:rsidP="00176550">
            <w:pPr>
              <w:rPr>
                <w:lang w:val="en-US"/>
              </w:rPr>
            </w:pPr>
          </w:p>
        </w:tc>
        <w:tc>
          <w:tcPr>
            <w:tcW w:w="1420" w:type="dxa"/>
            <w:tcBorders>
              <w:top w:val="nil"/>
              <w:bottom w:val="single" w:sz="2" w:space="0" w:color="auto"/>
            </w:tcBorders>
          </w:tcPr>
          <w:p w14:paraId="338D4299" w14:textId="77777777" w:rsidR="001979AE" w:rsidRDefault="001979AE" w:rsidP="00176550">
            <w:pPr>
              <w:rPr>
                <w:lang w:val="en-US"/>
              </w:rPr>
            </w:pPr>
          </w:p>
        </w:tc>
      </w:tr>
      <w:tr w:rsidR="001979AE" w14:paraId="77E7910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831DDA" w14:textId="77777777" w:rsidR="001979AE" w:rsidRDefault="001979AE" w:rsidP="00176550">
            <w:pPr>
              <w:rPr>
                <w:lang w:val="en-US"/>
              </w:rPr>
            </w:pPr>
          </w:p>
        </w:tc>
        <w:tc>
          <w:tcPr>
            <w:tcW w:w="1276" w:type="dxa"/>
            <w:gridSpan w:val="2"/>
            <w:tcBorders>
              <w:top w:val="nil"/>
              <w:bottom w:val="single" w:sz="2" w:space="0" w:color="auto"/>
            </w:tcBorders>
            <w:vAlign w:val="center"/>
          </w:tcPr>
          <w:p w14:paraId="521CFBAD" w14:textId="77777777" w:rsidR="001979AE" w:rsidRDefault="001979AE" w:rsidP="00176550">
            <w:pPr>
              <w:jc w:val="center"/>
              <w:rPr>
                <w:sz w:val="16"/>
                <w:szCs w:val="16"/>
                <w:lang w:val="en-US"/>
              </w:rPr>
            </w:pPr>
            <w:r>
              <w:rPr>
                <w:sz w:val="16"/>
                <w:szCs w:val="16"/>
                <w:lang w:val="en-US"/>
              </w:rPr>
              <w:t>1421102200496</w:t>
            </w:r>
          </w:p>
        </w:tc>
        <w:tc>
          <w:tcPr>
            <w:tcW w:w="3402" w:type="dxa"/>
            <w:gridSpan w:val="2"/>
            <w:tcBorders>
              <w:top w:val="nil"/>
              <w:bottom w:val="single" w:sz="2" w:space="0" w:color="auto"/>
            </w:tcBorders>
          </w:tcPr>
          <w:p w14:paraId="3CF000A0" w14:textId="77777777" w:rsidR="001979AE" w:rsidRDefault="001979AE" w:rsidP="00176550">
            <w:pPr>
              <w:rPr>
                <w:lang w:val="en-US"/>
              </w:rPr>
            </w:pPr>
            <w:r>
              <w:rPr>
                <w:lang w:val="en-US"/>
              </w:rPr>
              <w:t>Nisip sortat nespalat de riu si lacuri 0,0-1,0 mm</w:t>
            </w:r>
          </w:p>
        </w:tc>
        <w:tc>
          <w:tcPr>
            <w:tcW w:w="1134" w:type="dxa"/>
            <w:tcBorders>
              <w:top w:val="nil"/>
              <w:bottom w:val="single" w:sz="2" w:space="0" w:color="auto"/>
            </w:tcBorders>
          </w:tcPr>
          <w:p w14:paraId="5E54DFBA" w14:textId="77777777" w:rsidR="001979AE" w:rsidRDefault="001979AE" w:rsidP="00176550">
            <w:pPr>
              <w:rPr>
                <w:lang w:val="en-US"/>
              </w:rPr>
            </w:pPr>
            <w:r>
              <w:rPr>
                <w:lang w:val="en-US"/>
              </w:rPr>
              <w:t>m3</w:t>
            </w:r>
          </w:p>
        </w:tc>
        <w:tc>
          <w:tcPr>
            <w:tcW w:w="1134" w:type="dxa"/>
            <w:tcBorders>
              <w:top w:val="nil"/>
              <w:bottom w:val="single" w:sz="2" w:space="0" w:color="auto"/>
            </w:tcBorders>
          </w:tcPr>
          <w:p w14:paraId="7917C818" w14:textId="77777777" w:rsidR="001979AE" w:rsidRDefault="001979AE" w:rsidP="00176550">
            <w:pPr>
              <w:rPr>
                <w:lang w:val="en-US"/>
              </w:rPr>
            </w:pPr>
            <w:r>
              <w:rPr>
                <w:lang w:val="en-US"/>
              </w:rPr>
              <w:t>0,02</w:t>
            </w:r>
          </w:p>
        </w:tc>
        <w:tc>
          <w:tcPr>
            <w:tcW w:w="1417" w:type="dxa"/>
            <w:tcBorders>
              <w:top w:val="nil"/>
              <w:bottom w:val="single" w:sz="2" w:space="0" w:color="auto"/>
            </w:tcBorders>
          </w:tcPr>
          <w:p w14:paraId="206445A5" w14:textId="77777777" w:rsidR="001979AE" w:rsidRDefault="001979AE" w:rsidP="00176550">
            <w:pPr>
              <w:rPr>
                <w:lang w:val="en-US"/>
              </w:rPr>
            </w:pPr>
          </w:p>
        </w:tc>
        <w:tc>
          <w:tcPr>
            <w:tcW w:w="1420" w:type="dxa"/>
            <w:tcBorders>
              <w:top w:val="nil"/>
              <w:bottom w:val="single" w:sz="2" w:space="0" w:color="auto"/>
            </w:tcBorders>
          </w:tcPr>
          <w:p w14:paraId="41D08769" w14:textId="77777777" w:rsidR="001979AE" w:rsidRDefault="001979AE" w:rsidP="00176550">
            <w:pPr>
              <w:rPr>
                <w:lang w:val="en-US"/>
              </w:rPr>
            </w:pPr>
          </w:p>
        </w:tc>
      </w:tr>
      <w:tr w:rsidR="001979AE" w14:paraId="77F1301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B370C5" w14:textId="77777777" w:rsidR="001979AE" w:rsidRDefault="001979AE" w:rsidP="00176550">
            <w:pPr>
              <w:rPr>
                <w:lang w:val="en-US"/>
              </w:rPr>
            </w:pPr>
          </w:p>
        </w:tc>
        <w:tc>
          <w:tcPr>
            <w:tcW w:w="1276" w:type="dxa"/>
            <w:gridSpan w:val="2"/>
            <w:tcBorders>
              <w:top w:val="nil"/>
              <w:bottom w:val="single" w:sz="2" w:space="0" w:color="auto"/>
            </w:tcBorders>
            <w:vAlign w:val="center"/>
          </w:tcPr>
          <w:p w14:paraId="43F9E419" w14:textId="77777777" w:rsidR="001979AE" w:rsidRDefault="001979AE" w:rsidP="00176550">
            <w:pPr>
              <w:jc w:val="center"/>
              <w:rPr>
                <w:sz w:val="16"/>
                <w:szCs w:val="16"/>
                <w:lang w:val="en-US"/>
              </w:rPr>
            </w:pPr>
            <w:r>
              <w:rPr>
                <w:sz w:val="16"/>
                <w:szCs w:val="16"/>
                <w:lang w:val="en-US"/>
              </w:rPr>
              <w:t>2874115829126</w:t>
            </w:r>
          </w:p>
        </w:tc>
        <w:tc>
          <w:tcPr>
            <w:tcW w:w="3402" w:type="dxa"/>
            <w:gridSpan w:val="2"/>
            <w:tcBorders>
              <w:top w:val="nil"/>
              <w:bottom w:val="single" w:sz="2" w:space="0" w:color="auto"/>
            </w:tcBorders>
          </w:tcPr>
          <w:p w14:paraId="64B06534" w14:textId="77777777" w:rsidR="001979AE" w:rsidRDefault="001979AE" w:rsidP="00176550">
            <w:pPr>
              <w:rPr>
                <w:lang w:val="en-US"/>
              </w:rPr>
            </w:pPr>
            <w:r>
              <w:rPr>
                <w:lang w:val="en-US"/>
              </w:rPr>
              <w:t>Suruburi cu cap inecat crestat 6 x 30 mm</w:t>
            </w:r>
          </w:p>
        </w:tc>
        <w:tc>
          <w:tcPr>
            <w:tcW w:w="1134" w:type="dxa"/>
            <w:tcBorders>
              <w:top w:val="nil"/>
              <w:bottom w:val="single" w:sz="2" w:space="0" w:color="auto"/>
            </w:tcBorders>
          </w:tcPr>
          <w:p w14:paraId="5E2758BA" w14:textId="77777777" w:rsidR="001979AE" w:rsidRDefault="001979AE" w:rsidP="00176550">
            <w:pPr>
              <w:rPr>
                <w:lang w:val="en-US"/>
              </w:rPr>
            </w:pPr>
            <w:r>
              <w:rPr>
                <w:lang w:val="en-US"/>
              </w:rPr>
              <w:t>buc</w:t>
            </w:r>
          </w:p>
        </w:tc>
        <w:tc>
          <w:tcPr>
            <w:tcW w:w="1134" w:type="dxa"/>
            <w:tcBorders>
              <w:top w:val="nil"/>
              <w:bottom w:val="single" w:sz="2" w:space="0" w:color="auto"/>
            </w:tcBorders>
          </w:tcPr>
          <w:p w14:paraId="2683B36F" w14:textId="77777777" w:rsidR="001979AE" w:rsidRDefault="001979AE" w:rsidP="00176550">
            <w:pPr>
              <w:rPr>
                <w:lang w:val="en-US"/>
              </w:rPr>
            </w:pPr>
            <w:r>
              <w:rPr>
                <w:lang w:val="en-US"/>
              </w:rPr>
              <w:t>102,00</w:t>
            </w:r>
          </w:p>
        </w:tc>
        <w:tc>
          <w:tcPr>
            <w:tcW w:w="1417" w:type="dxa"/>
            <w:tcBorders>
              <w:top w:val="nil"/>
              <w:bottom w:val="single" w:sz="2" w:space="0" w:color="auto"/>
            </w:tcBorders>
          </w:tcPr>
          <w:p w14:paraId="25877754" w14:textId="77777777" w:rsidR="001979AE" w:rsidRDefault="001979AE" w:rsidP="00176550">
            <w:pPr>
              <w:rPr>
                <w:lang w:val="en-US"/>
              </w:rPr>
            </w:pPr>
          </w:p>
        </w:tc>
        <w:tc>
          <w:tcPr>
            <w:tcW w:w="1420" w:type="dxa"/>
            <w:tcBorders>
              <w:top w:val="nil"/>
              <w:bottom w:val="single" w:sz="2" w:space="0" w:color="auto"/>
            </w:tcBorders>
          </w:tcPr>
          <w:p w14:paraId="58F9885D" w14:textId="77777777" w:rsidR="001979AE" w:rsidRDefault="001979AE" w:rsidP="00176550">
            <w:pPr>
              <w:rPr>
                <w:lang w:val="en-US"/>
              </w:rPr>
            </w:pPr>
          </w:p>
        </w:tc>
      </w:tr>
      <w:tr w:rsidR="001979AE" w:rsidRPr="00EB582C" w14:paraId="44CE3333" w14:textId="77777777" w:rsidTr="00176550">
        <w:trPr>
          <w:trHeight w:val="340"/>
        </w:trPr>
        <w:tc>
          <w:tcPr>
            <w:tcW w:w="709" w:type="dxa"/>
            <w:tcBorders>
              <w:top w:val="nil"/>
              <w:left w:val="single" w:sz="6" w:space="0" w:color="auto"/>
              <w:bottom w:val="nil"/>
              <w:right w:val="nil"/>
            </w:tcBorders>
          </w:tcPr>
          <w:p w14:paraId="7AD01B61"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1CB75DD7"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197AF7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334129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FBA364C"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15C1DCCD"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9405A1F" w14:textId="77777777" w:rsidR="001979AE" w:rsidRPr="00EB582C" w:rsidRDefault="001979AE" w:rsidP="00176550">
            <w:pPr>
              <w:rPr>
                <w:lang w:val="en-US"/>
              </w:rPr>
            </w:pPr>
          </w:p>
        </w:tc>
      </w:tr>
      <w:tr w:rsidR="001979AE" w14:paraId="042B1EF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8F007F" w14:textId="77777777" w:rsidR="001979AE" w:rsidRDefault="001979AE" w:rsidP="00176550">
            <w:pPr>
              <w:rPr>
                <w:lang w:val="en-US"/>
              </w:rPr>
            </w:pPr>
            <w:r>
              <w:rPr>
                <w:lang w:val="en-US"/>
              </w:rPr>
              <w:lastRenderedPageBreak/>
              <w:t>92</w:t>
            </w:r>
          </w:p>
        </w:tc>
        <w:tc>
          <w:tcPr>
            <w:tcW w:w="1276" w:type="dxa"/>
            <w:gridSpan w:val="2"/>
            <w:tcBorders>
              <w:top w:val="single" w:sz="4" w:space="0" w:color="auto"/>
              <w:bottom w:val="single" w:sz="4" w:space="0" w:color="auto"/>
            </w:tcBorders>
          </w:tcPr>
          <w:p w14:paraId="4A12E13A" w14:textId="77777777" w:rsidR="001979AE" w:rsidRDefault="001979AE" w:rsidP="00176550">
            <w:pPr>
              <w:rPr>
                <w:lang w:val="en-US"/>
              </w:rPr>
            </w:pPr>
            <w:r>
              <w:rPr>
                <w:lang w:val="en-US"/>
              </w:rPr>
              <w:t>CN05D</w:t>
            </w:r>
          </w:p>
          <w:p w14:paraId="515746C9"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C436942" w14:textId="77777777" w:rsidR="001979AE" w:rsidRDefault="001979AE" w:rsidP="00176550">
            <w:pPr>
              <w:adjustRightInd w:val="0"/>
              <w:rPr>
                <w:rFonts w:ascii="Times New Roman CYR" w:hAnsi="Times New Roman CYR" w:cs="Times New Roman CYR"/>
                <w:sz w:val="16"/>
                <w:szCs w:val="16"/>
                <w:lang w:val="en-US"/>
              </w:rPr>
            </w:pPr>
            <w:r>
              <w:rPr>
                <w:lang w:val="en-US"/>
              </w:rPr>
              <w:t>Vopsitorii obisnuite interioare si exterioare executate manual cu vopsea de ulei aplicate in 2 straturi pe tencuieli  gletuite cu ipsos</w:t>
            </w:r>
            <w:r>
              <w:rPr>
                <w:rFonts w:ascii="Times New Roman CYR" w:hAnsi="Times New Roman CYR" w:cs="Times New Roman CYR"/>
                <w:sz w:val="16"/>
                <w:szCs w:val="16"/>
                <w:lang w:val="en-US"/>
              </w:rPr>
              <w:t xml:space="preserve"> </w:t>
            </w:r>
          </w:p>
          <w:p w14:paraId="6129D374"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CA1F81D"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0CB82464"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26,52</w:t>
            </w:r>
          </w:p>
          <w:p w14:paraId="0F58B81E"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99C1BAE"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4DED8AC" w14:textId="77777777" w:rsidR="001979AE" w:rsidRDefault="001979AE" w:rsidP="00176550">
            <w:pPr>
              <w:jc w:val="center"/>
              <w:rPr>
                <w:lang w:val="en-US"/>
              </w:rPr>
            </w:pPr>
          </w:p>
        </w:tc>
      </w:tr>
      <w:tr w:rsidR="001979AE" w14:paraId="63D1FCA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50CE51" w14:textId="77777777" w:rsidR="001979AE" w:rsidRDefault="001979AE" w:rsidP="00176550">
            <w:pPr>
              <w:rPr>
                <w:lang w:val="en-US"/>
              </w:rPr>
            </w:pPr>
          </w:p>
        </w:tc>
        <w:tc>
          <w:tcPr>
            <w:tcW w:w="1276" w:type="dxa"/>
            <w:gridSpan w:val="2"/>
            <w:tcBorders>
              <w:top w:val="nil"/>
              <w:bottom w:val="single" w:sz="2" w:space="0" w:color="auto"/>
            </w:tcBorders>
            <w:vAlign w:val="center"/>
          </w:tcPr>
          <w:p w14:paraId="0807BD51"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2BF66F45"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28176F4D"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615B085" w14:textId="77777777" w:rsidR="001979AE" w:rsidRDefault="001979AE" w:rsidP="00176550">
            <w:pPr>
              <w:rPr>
                <w:lang w:val="en-US"/>
              </w:rPr>
            </w:pPr>
            <w:r>
              <w:rPr>
                <w:lang w:val="en-US"/>
              </w:rPr>
              <w:t>17,24</w:t>
            </w:r>
          </w:p>
        </w:tc>
        <w:tc>
          <w:tcPr>
            <w:tcW w:w="1417" w:type="dxa"/>
            <w:tcBorders>
              <w:top w:val="nil"/>
              <w:bottom w:val="single" w:sz="2" w:space="0" w:color="auto"/>
            </w:tcBorders>
          </w:tcPr>
          <w:p w14:paraId="2921A619" w14:textId="77777777" w:rsidR="001979AE" w:rsidRDefault="001979AE" w:rsidP="00176550">
            <w:pPr>
              <w:rPr>
                <w:lang w:val="en-US"/>
              </w:rPr>
            </w:pPr>
          </w:p>
        </w:tc>
        <w:tc>
          <w:tcPr>
            <w:tcW w:w="1420" w:type="dxa"/>
            <w:tcBorders>
              <w:top w:val="nil"/>
              <w:bottom w:val="single" w:sz="2" w:space="0" w:color="auto"/>
            </w:tcBorders>
          </w:tcPr>
          <w:p w14:paraId="0AEDE760" w14:textId="77777777" w:rsidR="001979AE" w:rsidRDefault="001979AE" w:rsidP="00176550">
            <w:pPr>
              <w:rPr>
                <w:lang w:val="en-US"/>
              </w:rPr>
            </w:pPr>
          </w:p>
        </w:tc>
      </w:tr>
      <w:tr w:rsidR="001979AE" w14:paraId="45B4C08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D59385" w14:textId="77777777" w:rsidR="001979AE" w:rsidRDefault="001979AE" w:rsidP="00176550">
            <w:pPr>
              <w:rPr>
                <w:lang w:val="en-US"/>
              </w:rPr>
            </w:pPr>
          </w:p>
        </w:tc>
        <w:tc>
          <w:tcPr>
            <w:tcW w:w="1276" w:type="dxa"/>
            <w:gridSpan w:val="2"/>
            <w:tcBorders>
              <w:top w:val="nil"/>
              <w:bottom w:val="single" w:sz="2" w:space="0" w:color="auto"/>
            </w:tcBorders>
            <w:vAlign w:val="center"/>
          </w:tcPr>
          <w:p w14:paraId="6188FF6D" w14:textId="77777777" w:rsidR="001979AE" w:rsidRDefault="001979AE" w:rsidP="00176550">
            <w:pPr>
              <w:jc w:val="center"/>
              <w:rPr>
                <w:sz w:val="16"/>
                <w:szCs w:val="16"/>
                <w:lang w:val="en-US"/>
              </w:rPr>
            </w:pPr>
            <w:r>
              <w:rPr>
                <w:sz w:val="16"/>
                <w:szCs w:val="16"/>
                <w:lang w:val="en-US"/>
              </w:rPr>
              <w:t>2430116103000</w:t>
            </w:r>
          </w:p>
        </w:tc>
        <w:tc>
          <w:tcPr>
            <w:tcW w:w="3402" w:type="dxa"/>
            <w:gridSpan w:val="2"/>
            <w:tcBorders>
              <w:top w:val="nil"/>
              <w:bottom w:val="single" w:sz="2" w:space="0" w:color="auto"/>
            </w:tcBorders>
          </w:tcPr>
          <w:p w14:paraId="5FBBD595" w14:textId="77777777" w:rsidR="001979AE" w:rsidRDefault="001979AE" w:rsidP="00176550">
            <w:pPr>
              <w:rPr>
                <w:lang w:val="en-US"/>
              </w:rPr>
            </w:pPr>
            <w:r>
              <w:rPr>
                <w:lang w:val="en-US"/>
              </w:rPr>
              <w:t>Vopsea  pe baza de ulei</w:t>
            </w:r>
          </w:p>
        </w:tc>
        <w:tc>
          <w:tcPr>
            <w:tcW w:w="1134" w:type="dxa"/>
            <w:tcBorders>
              <w:top w:val="nil"/>
              <w:bottom w:val="single" w:sz="2" w:space="0" w:color="auto"/>
            </w:tcBorders>
          </w:tcPr>
          <w:p w14:paraId="43FD9EEE" w14:textId="77777777" w:rsidR="001979AE" w:rsidRDefault="001979AE" w:rsidP="00176550">
            <w:pPr>
              <w:rPr>
                <w:lang w:val="en-US"/>
              </w:rPr>
            </w:pPr>
            <w:r>
              <w:rPr>
                <w:lang w:val="en-US"/>
              </w:rPr>
              <w:t>kg</w:t>
            </w:r>
          </w:p>
        </w:tc>
        <w:tc>
          <w:tcPr>
            <w:tcW w:w="1134" w:type="dxa"/>
            <w:tcBorders>
              <w:top w:val="nil"/>
              <w:bottom w:val="single" w:sz="2" w:space="0" w:color="auto"/>
            </w:tcBorders>
          </w:tcPr>
          <w:p w14:paraId="73C6D637" w14:textId="77777777" w:rsidR="001979AE" w:rsidRDefault="001979AE" w:rsidP="00176550">
            <w:pPr>
              <w:rPr>
                <w:lang w:val="en-US"/>
              </w:rPr>
            </w:pPr>
            <w:r>
              <w:rPr>
                <w:lang w:val="en-US"/>
              </w:rPr>
              <w:t>6,42</w:t>
            </w:r>
          </w:p>
        </w:tc>
        <w:tc>
          <w:tcPr>
            <w:tcW w:w="1417" w:type="dxa"/>
            <w:tcBorders>
              <w:top w:val="nil"/>
              <w:bottom w:val="single" w:sz="2" w:space="0" w:color="auto"/>
            </w:tcBorders>
          </w:tcPr>
          <w:p w14:paraId="2E15004E" w14:textId="77777777" w:rsidR="001979AE" w:rsidRDefault="001979AE" w:rsidP="00176550">
            <w:pPr>
              <w:rPr>
                <w:lang w:val="en-US"/>
              </w:rPr>
            </w:pPr>
          </w:p>
        </w:tc>
        <w:tc>
          <w:tcPr>
            <w:tcW w:w="1420" w:type="dxa"/>
            <w:tcBorders>
              <w:top w:val="nil"/>
              <w:bottom w:val="single" w:sz="2" w:space="0" w:color="auto"/>
            </w:tcBorders>
          </w:tcPr>
          <w:p w14:paraId="76B981C8" w14:textId="77777777" w:rsidR="001979AE" w:rsidRDefault="001979AE" w:rsidP="00176550">
            <w:pPr>
              <w:rPr>
                <w:lang w:val="en-US"/>
              </w:rPr>
            </w:pPr>
          </w:p>
        </w:tc>
      </w:tr>
      <w:tr w:rsidR="001979AE" w14:paraId="4D66694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49EF9A" w14:textId="77777777" w:rsidR="001979AE" w:rsidRDefault="001979AE" w:rsidP="00176550">
            <w:pPr>
              <w:rPr>
                <w:lang w:val="en-US"/>
              </w:rPr>
            </w:pPr>
          </w:p>
        </w:tc>
        <w:tc>
          <w:tcPr>
            <w:tcW w:w="1276" w:type="dxa"/>
            <w:gridSpan w:val="2"/>
            <w:tcBorders>
              <w:top w:val="nil"/>
              <w:bottom w:val="single" w:sz="2" w:space="0" w:color="auto"/>
            </w:tcBorders>
            <w:vAlign w:val="center"/>
          </w:tcPr>
          <w:p w14:paraId="2979BF83"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3EB4D2E4"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3A0B478D" w14:textId="77777777" w:rsidR="001979AE" w:rsidRDefault="001979AE" w:rsidP="00176550">
            <w:pPr>
              <w:rPr>
                <w:lang w:val="en-US"/>
              </w:rPr>
            </w:pPr>
            <w:r>
              <w:rPr>
                <w:lang w:val="en-US"/>
              </w:rPr>
              <w:t>kg</w:t>
            </w:r>
          </w:p>
        </w:tc>
        <w:tc>
          <w:tcPr>
            <w:tcW w:w="1134" w:type="dxa"/>
            <w:tcBorders>
              <w:top w:val="nil"/>
              <w:bottom w:val="single" w:sz="2" w:space="0" w:color="auto"/>
            </w:tcBorders>
          </w:tcPr>
          <w:p w14:paraId="5DC4B414" w14:textId="77777777" w:rsidR="001979AE" w:rsidRDefault="001979AE" w:rsidP="00176550">
            <w:pPr>
              <w:rPr>
                <w:lang w:val="en-US"/>
              </w:rPr>
            </w:pPr>
            <w:r>
              <w:rPr>
                <w:lang w:val="en-US"/>
              </w:rPr>
              <w:t>2,68</w:t>
            </w:r>
          </w:p>
        </w:tc>
        <w:tc>
          <w:tcPr>
            <w:tcW w:w="1417" w:type="dxa"/>
            <w:tcBorders>
              <w:top w:val="nil"/>
              <w:bottom w:val="single" w:sz="2" w:space="0" w:color="auto"/>
            </w:tcBorders>
          </w:tcPr>
          <w:p w14:paraId="5E3D4485" w14:textId="77777777" w:rsidR="001979AE" w:rsidRDefault="001979AE" w:rsidP="00176550">
            <w:pPr>
              <w:rPr>
                <w:lang w:val="en-US"/>
              </w:rPr>
            </w:pPr>
          </w:p>
        </w:tc>
        <w:tc>
          <w:tcPr>
            <w:tcW w:w="1420" w:type="dxa"/>
            <w:tcBorders>
              <w:top w:val="nil"/>
              <w:bottom w:val="single" w:sz="2" w:space="0" w:color="auto"/>
            </w:tcBorders>
          </w:tcPr>
          <w:p w14:paraId="6F7A99AD" w14:textId="77777777" w:rsidR="001979AE" w:rsidRDefault="001979AE" w:rsidP="00176550">
            <w:pPr>
              <w:rPr>
                <w:lang w:val="en-US"/>
              </w:rPr>
            </w:pPr>
          </w:p>
        </w:tc>
      </w:tr>
      <w:tr w:rsidR="001979AE" w14:paraId="6BA57EC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E08933" w14:textId="77777777" w:rsidR="001979AE" w:rsidRDefault="001979AE" w:rsidP="00176550">
            <w:pPr>
              <w:rPr>
                <w:lang w:val="en-US"/>
              </w:rPr>
            </w:pPr>
          </w:p>
        </w:tc>
        <w:tc>
          <w:tcPr>
            <w:tcW w:w="1276" w:type="dxa"/>
            <w:gridSpan w:val="2"/>
            <w:tcBorders>
              <w:top w:val="nil"/>
              <w:bottom w:val="single" w:sz="2" w:space="0" w:color="auto"/>
            </w:tcBorders>
            <w:vAlign w:val="center"/>
          </w:tcPr>
          <w:p w14:paraId="7CFC5845"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77D33AE3"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7D86FEFD" w14:textId="77777777" w:rsidR="001979AE" w:rsidRDefault="001979AE" w:rsidP="00176550">
            <w:pPr>
              <w:rPr>
                <w:lang w:val="en-US"/>
              </w:rPr>
            </w:pPr>
            <w:r>
              <w:rPr>
                <w:lang w:val="en-US"/>
              </w:rPr>
              <w:t>l</w:t>
            </w:r>
          </w:p>
        </w:tc>
        <w:tc>
          <w:tcPr>
            <w:tcW w:w="1134" w:type="dxa"/>
            <w:tcBorders>
              <w:top w:val="nil"/>
              <w:bottom w:val="single" w:sz="2" w:space="0" w:color="auto"/>
            </w:tcBorders>
          </w:tcPr>
          <w:p w14:paraId="3EF118BC" w14:textId="77777777" w:rsidR="001979AE" w:rsidRDefault="001979AE" w:rsidP="00176550">
            <w:pPr>
              <w:rPr>
                <w:lang w:val="en-US"/>
              </w:rPr>
            </w:pPr>
            <w:r>
              <w:rPr>
                <w:lang w:val="en-US"/>
              </w:rPr>
              <w:t>2,65</w:t>
            </w:r>
          </w:p>
        </w:tc>
        <w:tc>
          <w:tcPr>
            <w:tcW w:w="1417" w:type="dxa"/>
            <w:tcBorders>
              <w:top w:val="nil"/>
              <w:bottom w:val="single" w:sz="2" w:space="0" w:color="auto"/>
            </w:tcBorders>
          </w:tcPr>
          <w:p w14:paraId="424EC2A2" w14:textId="77777777" w:rsidR="001979AE" w:rsidRDefault="001979AE" w:rsidP="00176550">
            <w:pPr>
              <w:rPr>
                <w:lang w:val="en-US"/>
              </w:rPr>
            </w:pPr>
          </w:p>
        </w:tc>
        <w:tc>
          <w:tcPr>
            <w:tcW w:w="1420" w:type="dxa"/>
            <w:tcBorders>
              <w:top w:val="nil"/>
              <w:bottom w:val="single" w:sz="2" w:space="0" w:color="auto"/>
            </w:tcBorders>
          </w:tcPr>
          <w:p w14:paraId="628D8EA0" w14:textId="77777777" w:rsidR="001979AE" w:rsidRDefault="001979AE" w:rsidP="00176550">
            <w:pPr>
              <w:rPr>
                <w:lang w:val="en-US"/>
              </w:rPr>
            </w:pPr>
          </w:p>
        </w:tc>
      </w:tr>
      <w:tr w:rsidR="001979AE" w14:paraId="673B5C8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FE1673" w14:textId="77777777" w:rsidR="001979AE" w:rsidRDefault="001979AE" w:rsidP="00176550">
            <w:pPr>
              <w:rPr>
                <w:lang w:val="en-US"/>
              </w:rPr>
            </w:pPr>
          </w:p>
        </w:tc>
        <w:tc>
          <w:tcPr>
            <w:tcW w:w="1276" w:type="dxa"/>
            <w:gridSpan w:val="2"/>
            <w:tcBorders>
              <w:top w:val="nil"/>
              <w:bottom w:val="single" w:sz="2" w:space="0" w:color="auto"/>
            </w:tcBorders>
            <w:vAlign w:val="center"/>
          </w:tcPr>
          <w:p w14:paraId="1CB0186A"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2AA55DCC"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250C12EF" w14:textId="77777777" w:rsidR="001979AE" w:rsidRDefault="001979AE" w:rsidP="00176550">
            <w:pPr>
              <w:rPr>
                <w:lang w:val="en-US"/>
              </w:rPr>
            </w:pPr>
            <w:r>
              <w:rPr>
                <w:lang w:val="en-US"/>
              </w:rPr>
              <w:t>kg</w:t>
            </w:r>
          </w:p>
        </w:tc>
        <w:tc>
          <w:tcPr>
            <w:tcW w:w="1134" w:type="dxa"/>
            <w:tcBorders>
              <w:top w:val="nil"/>
              <w:bottom w:val="single" w:sz="2" w:space="0" w:color="auto"/>
            </w:tcBorders>
          </w:tcPr>
          <w:p w14:paraId="5B3F1AA9" w14:textId="77777777" w:rsidR="001979AE" w:rsidRDefault="001979AE" w:rsidP="00176550">
            <w:pPr>
              <w:rPr>
                <w:lang w:val="en-US"/>
              </w:rPr>
            </w:pPr>
            <w:r>
              <w:rPr>
                <w:lang w:val="en-US"/>
              </w:rPr>
              <w:t>1,33</w:t>
            </w:r>
          </w:p>
        </w:tc>
        <w:tc>
          <w:tcPr>
            <w:tcW w:w="1417" w:type="dxa"/>
            <w:tcBorders>
              <w:top w:val="nil"/>
              <w:bottom w:val="single" w:sz="2" w:space="0" w:color="auto"/>
            </w:tcBorders>
          </w:tcPr>
          <w:p w14:paraId="1EEEBC4F" w14:textId="77777777" w:rsidR="001979AE" w:rsidRDefault="001979AE" w:rsidP="00176550">
            <w:pPr>
              <w:rPr>
                <w:lang w:val="en-US"/>
              </w:rPr>
            </w:pPr>
          </w:p>
        </w:tc>
        <w:tc>
          <w:tcPr>
            <w:tcW w:w="1420" w:type="dxa"/>
            <w:tcBorders>
              <w:top w:val="nil"/>
              <w:bottom w:val="single" w:sz="2" w:space="0" w:color="auto"/>
            </w:tcBorders>
          </w:tcPr>
          <w:p w14:paraId="47BAE04A" w14:textId="77777777" w:rsidR="001979AE" w:rsidRDefault="001979AE" w:rsidP="00176550">
            <w:pPr>
              <w:rPr>
                <w:lang w:val="en-US"/>
              </w:rPr>
            </w:pPr>
          </w:p>
        </w:tc>
      </w:tr>
      <w:tr w:rsidR="001979AE" w14:paraId="362017E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5AC671" w14:textId="77777777" w:rsidR="001979AE" w:rsidRDefault="001979AE" w:rsidP="00176550">
            <w:pPr>
              <w:rPr>
                <w:lang w:val="en-US"/>
              </w:rPr>
            </w:pPr>
          </w:p>
        </w:tc>
        <w:tc>
          <w:tcPr>
            <w:tcW w:w="1276" w:type="dxa"/>
            <w:gridSpan w:val="2"/>
            <w:tcBorders>
              <w:top w:val="nil"/>
              <w:bottom w:val="single" w:sz="2" w:space="0" w:color="auto"/>
            </w:tcBorders>
            <w:vAlign w:val="center"/>
          </w:tcPr>
          <w:p w14:paraId="147BDDDB"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6EFAD753"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282370E8" w14:textId="77777777" w:rsidR="001979AE" w:rsidRDefault="001979AE" w:rsidP="00176550">
            <w:pPr>
              <w:rPr>
                <w:lang w:val="en-US"/>
              </w:rPr>
            </w:pPr>
            <w:r>
              <w:rPr>
                <w:lang w:val="en-US"/>
              </w:rPr>
              <w:t>buc</w:t>
            </w:r>
          </w:p>
        </w:tc>
        <w:tc>
          <w:tcPr>
            <w:tcW w:w="1134" w:type="dxa"/>
            <w:tcBorders>
              <w:top w:val="nil"/>
              <w:bottom w:val="single" w:sz="2" w:space="0" w:color="auto"/>
            </w:tcBorders>
          </w:tcPr>
          <w:p w14:paraId="72AF4188" w14:textId="77777777" w:rsidR="001979AE" w:rsidRDefault="001979AE" w:rsidP="00176550">
            <w:pPr>
              <w:rPr>
                <w:lang w:val="en-US"/>
              </w:rPr>
            </w:pPr>
            <w:r>
              <w:rPr>
                <w:lang w:val="en-US"/>
              </w:rPr>
              <w:t>13,26</w:t>
            </w:r>
          </w:p>
        </w:tc>
        <w:tc>
          <w:tcPr>
            <w:tcW w:w="1417" w:type="dxa"/>
            <w:tcBorders>
              <w:top w:val="nil"/>
              <w:bottom w:val="single" w:sz="2" w:space="0" w:color="auto"/>
            </w:tcBorders>
          </w:tcPr>
          <w:p w14:paraId="4871E2A9" w14:textId="77777777" w:rsidR="001979AE" w:rsidRDefault="001979AE" w:rsidP="00176550">
            <w:pPr>
              <w:rPr>
                <w:lang w:val="en-US"/>
              </w:rPr>
            </w:pPr>
          </w:p>
        </w:tc>
        <w:tc>
          <w:tcPr>
            <w:tcW w:w="1420" w:type="dxa"/>
            <w:tcBorders>
              <w:top w:val="nil"/>
              <w:bottom w:val="single" w:sz="2" w:space="0" w:color="auto"/>
            </w:tcBorders>
          </w:tcPr>
          <w:p w14:paraId="541148BB" w14:textId="77777777" w:rsidR="001979AE" w:rsidRDefault="001979AE" w:rsidP="00176550">
            <w:pPr>
              <w:rPr>
                <w:lang w:val="en-US"/>
              </w:rPr>
            </w:pPr>
          </w:p>
        </w:tc>
      </w:tr>
      <w:tr w:rsidR="001979AE" w14:paraId="2299B67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410CCD" w14:textId="77777777" w:rsidR="001979AE" w:rsidRDefault="001979AE" w:rsidP="00176550">
            <w:pPr>
              <w:rPr>
                <w:lang w:val="en-US"/>
              </w:rPr>
            </w:pPr>
          </w:p>
        </w:tc>
        <w:tc>
          <w:tcPr>
            <w:tcW w:w="1276" w:type="dxa"/>
            <w:gridSpan w:val="2"/>
            <w:tcBorders>
              <w:top w:val="nil"/>
              <w:bottom w:val="single" w:sz="2" w:space="0" w:color="auto"/>
            </w:tcBorders>
            <w:vAlign w:val="center"/>
          </w:tcPr>
          <w:p w14:paraId="4294C3D4"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60296E0F"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307031AE" w14:textId="77777777" w:rsidR="001979AE" w:rsidRDefault="001979AE" w:rsidP="00176550">
            <w:pPr>
              <w:rPr>
                <w:lang w:val="en-US"/>
              </w:rPr>
            </w:pPr>
            <w:r>
              <w:rPr>
                <w:lang w:val="en-US"/>
              </w:rPr>
              <w:t>kg</w:t>
            </w:r>
          </w:p>
        </w:tc>
        <w:tc>
          <w:tcPr>
            <w:tcW w:w="1134" w:type="dxa"/>
            <w:tcBorders>
              <w:top w:val="nil"/>
              <w:bottom w:val="single" w:sz="2" w:space="0" w:color="auto"/>
            </w:tcBorders>
          </w:tcPr>
          <w:p w14:paraId="5B2EC031" w14:textId="77777777" w:rsidR="001979AE" w:rsidRDefault="001979AE" w:rsidP="00176550">
            <w:pPr>
              <w:rPr>
                <w:lang w:val="en-US"/>
              </w:rPr>
            </w:pPr>
            <w:r>
              <w:rPr>
                <w:lang w:val="en-US"/>
              </w:rPr>
              <w:t>1,33</w:t>
            </w:r>
          </w:p>
        </w:tc>
        <w:tc>
          <w:tcPr>
            <w:tcW w:w="1417" w:type="dxa"/>
            <w:tcBorders>
              <w:top w:val="nil"/>
              <w:bottom w:val="single" w:sz="2" w:space="0" w:color="auto"/>
            </w:tcBorders>
          </w:tcPr>
          <w:p w14:paraId="2B900BCB" w14:textId="77777777" w:rsidR="001979AE" w:rsidRDefault="001979AE" w:rsidP="00176550">
            <w:pPr>
              <w:rPr>
                <w:lang w:val="en-US"/>
              </w:rPr>
            </w:pPr>
          </w:p>
        </w:tc>
        <w:tc>
          <w:tcPr>
            <w:tcW w:w="1420" w:type="dxa"/>
            <w:tcBorders>
              <w:top w:val="nil"/>
              <w:bottom w:val="single" w:sz="2" w:space="0" w:color="auto"/>
            </w:tcBorders>
          </w:tcPr>
          <w:p w14:paraId="5021251D" w14:textId="77777777" w:rsidR="001979AE" w:rsidRDefault="001979AE" w:rsidP="00176550">
            <w:pPr>
              <w:rPr>
                <w:lang w:val="en-US"/>
              </w:rPr>
            </w:pPr>
          </w:p>
        </w:tc>
      </w:tr>
      <w:tr w:rsidR="001979AE" w14:paraId="0A050AA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FA6A91" w14:textId="77777777" w:rsidR="001979AE" w:rsidRDefault="001979AE" w:rsidP="00176550">
            <w:pPr>
              <w:rPr>
                <w:lang w:val="en-US"/>
              </w:rPr>
            </w:pPr>
          </w:p>
        </w:tc>
        <w:tc>
          <w:tcPr>
            <w:tcW w:w="1276" w:type="dxa"/>
            <w:gridSpan w:val="2"/>
            <w:tcBorders>
              <w:top w:val="nil"/>
              <w:bottom w:val="single" w:sz="2" w:space="0" w:color="auto"/>
            </w:tcBorders>
            <w:vAlign w:val="center"/>
          </w:tcPr>
          <w:p w14:paraId="0AD72D5F" w14:textId="77777777" w:rsidR="001979AE" w:rsidRDefault="001979AE" w:rsidP="00176550">
            <w:pPr>
              <w:jc w:val="center"/>
              <w:rPr>
                <w:sz w:val="16"/>
                <w:szCs w:val="16"/>
                <w:lang w:val="en-US"/>
              </w:rPr>
            </w:pPr>
            <w:r>
              <w:rPr>
                <w:sz w:val="16"/>
                <w:szCs w:val="16"/>
                <w:lang w:val="en-US"/>
              </w:rPr>
              <w:t>2430226101349</w:t>
            </w:r>
          </w:p>
        </w:tc>
        <w:tc>
          <w:tcPr>
            <w:tcW w:w="3402" w:type="dxa"/>
            <w:gridSpan w:val="2"/>
            <w:tcBorders>
              <w:top w:val="nil"/>
              <w:bottom w:val="single" w:sz="2" w:space="0" w:color="auto"/>
            </w:tcBorders>
          </w:tcPr>
          <w:p w14:paraId="7BF4502D" w14:textId="77777777" w:rsidR="001979AE" w:rsidRDefault="001979AE" w:rsidP="00176550">
            <w:pPr>
              <w:rPr>
                <w:lang w:val="en-US"/>
              </w:rPr>
            </w:pPr>
            <w:r>
              <w:rPr>
                <w:lang w:val="en-US"/>
              </w:rPr>
              <w:t>Chit de cutit C 891-1</w:t>
            </w:r>
          </w:p>
        </w:tc>
        <w:tc>
          <w:tcPr>
            <w:tcW w:w="1134" w:type="dxa"/>
            <w:tcBorders>
              <w:top w:val="nil"/>
              <w:bottom w:val="single" w:sz="2" w:space="0" w:color="auto"/>
            </w:tcBorders>
          </w:tcPr>
          <w:p w14:paraId="66B4D72A" w14:textId="77777777" w:rsidR="001979AE" w:rsidRDefault="001979AE" w:rsidP="00176550">
            <w:pPr>
              <w:rPr>
                <w:lang w:val="en-US"/>
              </w:rPr>
            </w:pPr>
            <w:r>
              <w:rPr>
                <w:lang w:val="en-US"/>
              </w:rPr>
              <w:t>kg</w:t>
            </w:r>
          </w:p>
        </w:tc>
        <w:tc>
          <w:tcPr>
            <w:tcW w:w="1134" w:type="dxa"/>
            <w:tcBorders>
              <w:top w:val="nil"/>
              <w:bottom w:val="single" w:sz="2" w:space="0" w:color="auto"/>
            </w:tcBorders>
          </w:tcPr>
          <w:p w14:paraId="42AF5A2C" w14:textId="77777777" w:rsidR="001979AE" w:rsidRDefault="001979AE" w:rsidP="00176550">
            <w:pPr>
              <w:rPr>
                <w:lang w:val="en-US"/>
              </w:rPr>
            </w:pPr>
            <w:r>
              <w:rPr>
                <w:lang w:val="en-US"/>
              </w:rPr>
              <w:t>1,86</w:t>
            </w:r>
          </w:p>
        </w:tc>
        <w:tc>
          <w:tcPr>
            <w:tcW w:w="1417" w:type="dxa"/>
            <w:tcBorders>
              <w:top w:val="nil"/>
              <w:bottom w:val="single" w:sz="2" w:space="0" w:color="auto"/>
            </w:tcBorders>
          </w:tcPr>
          <w:p w14:paraId="5C2323BF" w14:textId="77777777" w:rsidR="001979AE" w:rsidRDefault="001979AE" w:rsidP="00176550">
            <w:pPr>
              <w:rPr>
                <w:lang w:val="en-US"/>
              </w:rPr>
            </w:pPr>
          </w:p>
        </w:tc>
        <w:tc>
          <w:tcPr>
            <w:tcW w:w="1420" w:type="dxa"/>
            <w:tcBorders>
              <w:top w:val="nil"/>
              <w:bottom w:val="single" w:sz="2" w:space="0" w:color="auto"/>
            </w:tcBorders>
          </w:tcPr>
          <w:p w14:paraId="4B1F4774" w14:textId="77777777" w:rsidR="001979AE" w:rsidRDefault="001979AE" w:rsidP="00176550">
            <w:pPr>
              <w:rPr>
                <w:lang w:val="en-US"/>
              </w:rPr>
            </w:pPr>
          </w:p>
        </w:tc>
      </w:tr>
      <w:tr w:rsidR="001979AE" w:rsidRPr="00EB582C" w14:paraId="7435DC13" w14:textId="77777777" w:rsidTr="00176550">
        <w:trPr>
          <w:trHeight w:val="340"/>
        </w:trPr>
        <w:tc>
          <w:tcPr>
            <w:tcW w:w="709" w:type="dxa"/>
            <w:tcBorders>
              <w:top w:val="nil"/>
              <w:left w:val="single" w:sz="6" w:space="0" w:color="auto"/>
              <w:bottom w:val="nil"/>
              <w:right w:val="nil"/>
            </w:tcBorders>
          </w:tcPr>
          <w:p w14:paraId="7E767684"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1AD9B98"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C36D097"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DECF76F"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6DD6194"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5F50ECE"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545DCD6" w14:textId="77777777" w:rsidR="001979AE" w:rsidRPr="00EB582C" w:rsidRDefault="001979AE" w:rsidP="00176550">
            <w:pPr>
              <w:rPr>
                <w:lang w:val="en-US"/>
              </w:rPr>
            </w:pPr>
          </w:p>
        </w:tc>
      </w:tr>
      <w:tr w:rsidR="001979AE" w14:paraId="5228BCB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48B90A" w14:textId="77777777" w:rsidR="001979AE" w:rsidRDefault="001979AE" w:rsidP="00176550">
            <w:pPr>
              <w:rPr>
                <w:lang w:val="en-US"/>
              </w:rPr>
            </w:pPr>
            <w:r>
              <w:rPr>
                <w:lang w:val="en-US"/>
              </w:rPr>
              <w:t>93</w:t>
            </w:r>
          </w:p>
        </w:tc>
        <w:tc>
          <w:tcPr>
            <w:tcW w:w="1276" w:type="dxa"/>
            <w:gridSpan w:val="2"/>
            <w:tcBorders>
              <w:top w:val="single" w:sz="4" w:space="0" w:color="auto"/>
              <w:bottom w:val="single" w:sz="4" w:space="0" w:color="auto"/>
            </w:tcBorders>
          </w:tcPr>
          <w:p w14:paraId="6DEFA373" w14:textId="77777777" w:rsidR="001979AE" w:rsidRDefault="001979AE" w:rsidP="00176550">
            <w:pPr>
              <w:rPr>
                <w:lang w:val="en-US"/>
              </w:rPr>
            </w:pPr>
            <w:r>
              <w:rPr>
                <w:lang w:val="en-US"/>
              </w:rPr>
              <w:t>CL20A</w:t>
            </w:r>
          </w:p>
          <w:p w14:paraId="1D5E656C"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4965906A" w14:textId="77777777" w:rsidR="001979AE" w:rsidRDefault="001979AE" w:rsidP="00176550">
            <w:pPr>
              <w:adjustRightInd w:val="0"/>
              <w:rPr>
                <w:rFonts w:ascii="Times New Roman CYR" w:hAnsi="Times New Roman CYR" w:cs="Times New Roman CYR"/>
                <w:sz w:val="16"/>
                <w:szCs w:val="16"/>
                <w:lang w:val="en-US"/>
              </w:rPr>
            </w:pPr>
            <w:r>
              <w:rPr>
                <w:lang w:val="en-US"/>
              </w:rPr>
              <w:t>Grile de ventilatie gata confectionate din PVC 200x300 mm</w:t>
            </w:r>
            <w:r>
              <w:rPr>
                <w:rFonts w:ascii="Times New Roman CYR" w:hAnsi="Times New Roman CYR" w:cs="Times New Roman CYR"/>
                <w:sz w:val="16"/>
                <w:szCs w:val="16"/>
                <w:lang w:val="en-US"/>
              </w:rPr>
              <w:t xml:space="preserve"> </w:t>
            </w:r>
          </w:p>
          <w:p w14:paraId="5862047A"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4352B195" w14:textId="77777777" w:rsidR="001979AE" w:rsidRDefault="001979AE" w:rsidP="00176550">
            <w:pPr>
              <w:jc w:val="center"/>
              <w:rPr>
                <w:lang w:val="en-US"/>
              </w:rPr>
            </w:pPr>
            <w:r>
              <w:rPr>
                <w:lang w:val="en-US"/>
              </w:rPr>
              <w:t>buc</w:t>
            </w:r>
          </w:p>
        </w:tc>
        <w:tc>
          <w:tcPr>
            <w:tcW w:w="1134" w:type="dxa"/>
            <w:tcBorders>
              <w:top w:val="single" w:sz="4" w:space="0" w:color="auto"/>
              <w:bottom w:val="single" w:sz="4" w:space="0" w:color="auto"/>
            </w:tcBorders>
            <w:vAlign w:val="center"/>
          </w:tcPr>
          <w:p w14:paraId="5673853B"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1,00</w:t>
            </w:r>
          </w:p>
          <w:p w14:paraId="28CB1C0D"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12FFDC9E"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CBF4E38" w14:textId="77777777" w:rsidR="001979AE" w:rsidRDefault="001979AE" w:rsidP="00176550">
            <w:pPr>
              <w:jc w:val="center"/>
              <w:rPr>
                <w:lang w:val="en-US"/>
              </w:rPr>
            </w:pPr>
          </w:p>
        </w:tc>
      </w:tr>
      <w:tr w:rsidR="001979AE" w14:paraId="1FA564D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DCBAC7" w14:textId="77777777" w:rsidR="001979AE" w:rsidRDefault="001979AE" w:rsidP="00176550">
            <w:pPr>
              <w:rPr>
                <w:lang w:val="en-US"/>
              </w:rPr>
            </w:pPr>
          </w:p>
        </w:tc>
        <w:tc>
          <w:tcPr>
            <w:tcW w:w="1276" w:type="dxa"/>
            <w:gridSpan w:val="2"/>
            <w:tcBorders>
              <w:top w:val="nil"/>
              <w:bottom w:val="single" w:sz="2" w:space="0" w:color="auto"/>
            </w:tcBorders>
            <w:vAlign w:val="center"/>
          </w:tcPr>
          <w:p w14:paraId="51F65FA0" w14:textId="77777777" w:rsidR="001979AE" w:rsidRDefault="001979AE" w:rsidP="00176550">
            <w:pPr>
              <w:jc w:val="center"/>
              <w:rPr>
                <w:sz w:val="16"/>
                <w:szCs w:val="16"/>
                <w:lang w:val="en-US"/>
              </w:rPr>
            </w:pPr>
            <w:r>
              <w:rPr>
                <w:sz w:val="16"/>
                <w:szCs w:val="16"/>
                <w:lang w:val="en-US"/>
              </w:rPr>
              <w:t>7122050013400</w:t>
            </w:r>
          </w:p>
        </w:tc>
        <w:tc>
          <w:tcPr>
            <w:tcW w:w="3402" w:type="dxa"/>
            <w:gridSpan w:val="2"/>
            <w:tcBorders>
              <w:top w:val="nil"/>
              <w:bottom w:val="single" w:sz="2" w:space="0" w:color="auto"/>
            </w:tcBorders>
          </w:tcPr>
          <w:p w14:paraId="73BF565D" w14:textId="77777777" w:rsidR="001979AE" w:rsidRDefault="001979AE" w:rsidP="00176550">
            <w:pPr>
              <w:rPr>
                <w:lang w:val="en-US"/>
              </w:rPr>
            </w:pPr>
            <w:r>
              <w:rPr>
                <w:lang w:val="en-US"/>
              </w:rPr>
              <w:t>Zidar</w:t>
            </w:r>
          </w:p>
        </w:tc>
        <w:tc>
          <w:tcPr>
            <w:tcW w:w="1134" w:type="dxa"/>
            <w:tcBorders>
              <w:top w:val="nil"/>
              <w:bottom w:val="single" w:sz="2" w:space="0" w:color="auto"/>
            </w:tcBorders>
          </w:tcPr>
          <w:p w14:paraId="0E611471"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D59E0D5" w14:textId="77777777" w:rsidR="001979AE" w:rsidRDefault="001979AE" w:rsidP="00176550">
            <w:pPr>
              <w:rPr>
                <w:lang w:val="en-US"/>
              </w:rPr>
            </w:pPr>
            <w:r>
              <w:rPr>
                <w:lang w:val="en-US"/>
              </w:rPr>
              <w:t>0,47</w:t>
            </w:r>
          </w:p>
        </w:tc>
        <w:tc>
          <w:tcPr>
            <w:tcW w:w="1417" w:type="dxa"/>
            <w:tcBorders>
              <w:top w:val="nil"/>
              <w:bottom w:val="single" w:sz="2" w:space="0" w:color="auto"/>
            </w:tcBorders>
          </w:tcPr>
          <w:p w14:paraId="3C13248B" w14:textId="77777777" w:rsidR="001979AE" w:rsidRDefault="001979AE" w:rsidP="00176550">
            <w:pPr>
              <w:rPr>
                <w:lang w:val="en-US"/>
              </w:rPr>
            </w:pPr>
          </w:p>
        </w:tc>
        <w:tc>
          <w:tcPr>
            <w:tcW w:w="1420" w:type="dxa"/>
            <w:tcBorders>
              <w:top w:val="nil"/>
              <w:bottom w:val="single" w:sz="2" w:space="0" w:color="auto"/>
            </w:tcBorders>
          </w:tcPr>
          <w:p w14:paraId="456DC82E" w14:textId="77777777" w:rsidR="001979AE" w:rsidRDefault="001979AE" w:rsidP="00176550">
            <w:pPr>
              <w:rPr>
                <w:lang w:val="en-US"/>
              </w:rPr>
            </w:pPr>
          </w:p>
        </w:tc>
      </w:tr>
      <w:tr w:rsidR="001979AE" w14:paraId="2BB4922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19E3DF" w14:textId="77777777" w:rsidR="001979AE" w:rsidRDefault="001979AE" w:rsidP="00176550">
            <w:pPr>
              <w:rPr>
                <w:lang w:val="en-US"/>
              </w:rPr>
            </w:pPr>
          </w:p>
        </w:tc>
        <w:tc>
          <w:tcPr>
            <w:tcW w:w="1276" w:type="dxa"/>
            <w:gridSpan w:val="2"/>
            <w:tcBorders>
              <w:top w:val="nil"/>
              <w:bottom w:val="single" w:sz="2" w:space="0" w:color="auto"/>
            </w:tcBorders>
            <w:vAlign w:val="center"/>
          </w:tcPr>
          <w:p w14:paraId="2747A719"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02E22FB2"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3A4C695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0716EB2" w14:textId="77777777" w:rsidR="001979AE" w:rsidRDefault="001979AE" w:rsidP="00176550">
            <w:pPr>
              <w:rPr>
                <w:lang w:val="en-US"/>
              </w:rPr>
            </w:pPr>
            <w:r>
              <w:rPr>
                <w:lang w:val="en-US"/>
              </w:rPr>
              <w:t>0,03</w:t>
            </w:r>
          </w:p>
        </w:tc>
        <w:tc>
          <w:tcPr>
            <w:tcW w:w="1417" w:type="dxa"/>
            <w:tcBorders>
              <w:top w:val="nil"/>
              <w:bottom w:val="single" w:sz="2" w:space="0" w:color="auto"/>
            </w:tcBorders>
          </w:tcPr>
          <w:p w14:paraId="3AB06F77" w14:textId="77777777" w:rsidR="001979AE" w:rsidRDefault="001979AE" w:rsidP="00176550">
            <w:pPr>
              <w:rPr>
                <w:lang w:val="en-US"/>
              </w:rPr>
            </w:pPr>
          </w:p>
        </w:tc>
        <w:tc>
          <w:tcPr>
            <w:tcW w:w="1420" w:type="dxa"/>
            <w:tcBorders>
              <w:top w:val="nil"/>
              <w:bottom w:val="single" w:sz="2" w:space="0" w:color="auto"/>
            </w:tcBorders>
          </w:tcPr>
          <w:p w14:paraId="1DB1090A" w14:textId="77777777" w:rsidR="001979AE" w:rsidRDefault="001979AE" w:rsidP="00176550">
            <w:pPr>
              <w:rPr>
                <w:lang w:val="en-US"/>
              </w:rPr>
            </w:pPr>
          </w:p>
        </w:tc>
      </w:tr>
      <w:tr w:rsidR="001979AE" w14:paraId="77329FE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58EED7" w14:textId="77777777" w:rsidR="001979AE" w:rsidRDefault="001979AE" w:rsidP="00176550">
            <w:pPr>
              <w:rPr>
                <w:lang w:val="en-US"/>
              </w:rPr>
            </w:pPr>
          </w:p>
        </w:tc>
        <w:tc>
          <w:tcPr>
            <w:tcW w:w="1276" w:type="dxa"/>
            <w:gridSpan w:val="2"/>
            <w:tcBorders>
              <w:top w:val="nil"/>
              <w:bottom w:val="single" w:sz="2" w:space="0" w:color="auto"/>
            </w:tcBorders>
            <w:vAlign w:val="center"/>
          </w:tcPr>
          <w:p w14:paraId="73CF78CE" w14:textId="77777777" w:rsidR="001979AE" w:rsidRDefault="001979AE" w:rsidP="00176550">
            <w:pPr>
              <w:jc w:val="center"/>
              <w:rPr>
                <w:sz w:val="16"/>
                <w:szCs w:val="16"/>
                <w:lang w:val="en-US"/>
              </w:rPr>
            </w:pPr>
            <w:r>
              <w:rPr>
                <w:sz w:val="16"/>
                <w:szCs w:val="16"/>
                <w:lang w:val="en-US"/>
              </w:rPr>
              <w:t>22811236306200</w:t>
            </w:r>
          </w:p>
        </w:tc>
        <w:tc>
          <w:tcPr>
            <w:tcW w:w="3402" w:type="dxa"/>
            <w:gridSpan w:val="2"/>
            <w:tcBorders>
              <w:top w:val="nil"/>
              <w:bottom w:val="single" w:sz="2" w:space="0" w:color="auto"/>
            </w:tcBorders>
          </w:tcPr>
          <w:p w14:paraId="795A7AB5" w14:textId="77777777" w:rsidR="001979AE" w:rsidRDefault="001979AE" w:rsidP="00176550">
            <w:pPr>
              <w:rPr>
                <w:lang w:val="en-US"/>
              </w:rPr>
            </w:pPr>
            <w:r>
              <w:rPr>
                <w:lang w:val="en-US"/>
              </w:rPr>
              <w:t>Grila ventilatie din PVC 200 x 300 mm</w:t>
            </w:r>
          </w:p>
        </w:tc>
        <w:tc>
          <w:tcPr>
            <w:tcW w:w="1134" w:type="dxa"/>
            <w:tcBorders>
              <w:top w:val="nil"/>
              <w:bottom w:val="single" w:sz="2" w:space="0" w:color="auto"/>
            </w:tcBorders>
          </w:tcPr>
          <w:p w14:paraId="1F2265F8" w14:textId="77777777" w:rsidR="001979AE" w:rsidRDefault="001979AE" w:rsidP="00176550">
            <w:pPr>
              <w:rPr>
                <w:lang w:val="en-US"/>
              </w:rPr>
            </w:pPr>
            <w:r>
              <w:rPr>
                <w:lang w:val="en-US"/>
              </w:rPr>
              <w:t>buc</w:t>
            </w:r>
          </w:p>
        </w:tc>
        <w:tc>
          <w:tcPr>
            <w:tcW w:w="1134" w:type="dxa"/>
            <w:tcBorders>
              <w:top w:val="nil"/>
              <w:bottom w:val="single" w:sz="2" w:space="0" w:color="auto"/>
            </w:tcBorders>
          </w:tcPr>
          <w:p w14:paraId="05AEAA72" w14:textId="77777777" w:rsidR="001979AE" w:rsidRDefault="001979AE" w:rsidP="00176550">
            <w:pPr>
              <w:rPr>
                <w:lang w:val="en-US"/>
              </w:rPr>
            </w:pPr>
            <w:r>
              <w:rPr>
                <w:lang w:val="en-US"/>
              </w:rPr>
              <w:t>1,00</w:t>
            </w:r>
          </w:p>
        </w:tc>
        <w:tc>
          <w:tcPr>
            <w:tcW w:w="1417" w:type="dxa"/>
            <w:tcBorders>
              <w:top w:val="nil"/>
              <w:bottom w:val="single" w:sz="2" w:space="0" w:color="auto"/>
            </w:tcBorders>
          </w:tcPr>
          <w:p w14:paraId="18CD989B" w14:textId="77777777" w:rsidR="001979AE" w:rsidRDefault="001979AE" w:rsidP="00176550">
            <w:pPr>
              <w:rPr>
                <w:lang w:val="en-US"/>
              </w:rPr>
            </w:pPr>
          </w:p>
        </w:tc>
        <w:tc>
          <w:tcPr>
            <w:tcW w:w="1420" w:type="dxa"/>
            <w:tcBorders>
              <w:top w:val="nil"/>
              <w:bottom w:val="single" w:sz="2" w:space="0" w:color="auto"/>
            </w:tcBorders>
          </w:tcPr>
          <w:p w14:paraId="226426D6" w14:textId="77777777" w:rsidR="001979AE" w:rsidRDefault="001979AE" w:rsidP="00176550">
            <w:pPr>
              <w:rPr>
                <w:lang w:val="en-US"/>
              </w:rPr>
            </w:pPr>
          </w:p>
        </w:tc>
      </w:tr>
      <w:tr w:rsidR="001979AE" w14:paraId="66F828E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2C6728" w14:textId="77777777" w:rsidR="001979AE" w:rsidRDefault="001979AE" w:rsidP="00176550">
            <w:pPr>
              <w:rPr>
                <w:lang w:val="en-US"/>
              </w:rPr>
            </w:pPr>
          </w:p>
        </w:tc>
        <w:tc>
          <w:tcPr>
            <w:tcW w:w="1276" w:type="dxa"/>
            <w:gridSpan w:val="2"/>
            <w:tcBorders>
              <w:top w:val="nil"/>
              <w:bottom w:val="single" w:sz="2" w:space="0" w:color="auto"/>
            </w:tcBorders>
            <w:vAlign w:val="center"/>
          </w:tcPr>
          <w:p w14:paraId="7E7E6370" w14:textId="77777777" w:rsidR="001979AE" w:rsidRDefault="001979AE" w:rsidP="00176550">
            <w:pPr>
              <w:jc w:val="center"/>
              <w:rPr>
                <w:sz w:val="16"/>
                <w:szCs w:val="16"/>
                <w:lang w:val="en-US"/>
              </w:rPr>
            </w:pPr>
            <w:r>
              <w:rPr>
                <w:sz w:val="16"/>
                <w:szCs w:val="16"/>
                <w:lang w:val="en-US"/>
              </w:rPr>
              <w:t>2651122100402</w:t>
            </w:r>
          </w:p>
        </w:tc>
        <w:tc>
          <w:tcPr>
            <w:tcW w:w="3402" w:type="dxa"/>
            <w:gridSpan w:val="2"/>
            <w:tcBorders>
              <w:top w:val="nil"/>
              <w:bottom w:val="single" w:sz="2" w:space="0" w:color="auto"/>
            </w:tcBorders>
          </w:tcPr>
          <w:p w14:paraId="51B9ADE8" w14:textId="77777777" w:rsidR="001979AE" w:rsidRDefault="001979AE" w:rsidP="00176550">
            <w:pPr>
              <w:rPr>
                <w:lang w:val="en-US"/>
              </w:rPr>
            </w:pPr>
            <w:r>
              <w:rPr>
                <w:lang w:val="en-US"/>
              </w:rPr>
              <w:t>Ciment metalurgic cu adaosuri M 30 saci S1500</w:t>
            </w:r>
          </w:p>
        </w:tc>
        <w:tc>
          <w:tcPr>
            <w:tcW w:w="1134" w:type="dxa"/>
            <w:tcBorders>
              <w:top w:val="nil"/>
              <w:bottom w:val="single" w:sz="2" w:space="0" w:color="auto"/>
            </w:tcBorders>
          </w:tcPr>
          <w:p w14:paraId="5B517E9D" w14:textId="77777777" w:rsidR="001979AE" w:rsidRDefault="001979AE" w:rsidP="00176550">
            <w:pPr>
              <w:rPr>
                <w:lang w:val="en-US"/>
              </w:rPr>
            </w:pPr>
            <w:r>
              <w:rPr>
                <w:lang w:val="en-US"/>
              </w:rPr>
              <w:t>kg</w:t>
            </w:r>
          </w:p>
        </w:tc>
        <w:tc>
          <w:tcPr>
            <w:tcW w:w="1134" w:type="dxa"/>
            <w:tcBorders>
              <w:top w:val="nil"/>
              <w:bottom w:val="single" w:sz="2" w:space="0" w:color="auto"/>
            </w:tcBorders>
          </w:tcPr>
          <w:p w14:paraId="60732500" w14:textId="77777777" w:rsidR="001979AE" w:rsidRDefault="001979AE" w:rsidP="00176550">
            <w:pPr>
              <w:rPr>
                <w:lang w:val="en-US"/>
              </w:rPr>
            </w:pPr>
            <w:r>
              <w:rPr>
                <w:lang w:val="en-US"/>
              </w:rPr>
              <w:t>0,50</w:t>
            </w:r>
          </w:p>
        </w:tc>
        <w:tc>
          <w:tcPr>
            <w:tcW w:w="1417" w:type="dxa"/>
            <w:tcBorders>
              <w:top w:val="nil"/>
              <w:bottom w:val="single" w:sz="2" w:space="0" w:color="auto"/>
            </w:tcBorders>
          </w:tcPr>
          <w:p w14:paraId="3C5F5448" w14:textId="77777777" w:rsidR="001979AE" w:rsidRDefault="001979AE" w:rsidP="00176550">
            <w:pPr>
              <w:rPr>
                <w:lang w:val="en-US"/>
              </w:rPr>
            </w:pPr>
          </w:p>
        </w:tc>
        <w:tc>
          <w:tcPr>
            <w:tcW w:w="1420" w:type="dxa"/>
            <w:tcBorders>
              <w:top w:val="nil"/>
              <w:bottom w:val="single" w:sz="2" w:space="0" w:color="auto"/>
            </w:tcBorders>
          </w:tcPr>
          <w:p w14:paraId="30311B7C" w14:textId="77777777" w:rsidR="001979AE" w:rsidRDefault="001979AE" w:rsidP="00176550">
            <w:pPr>
              <w:rPr>
                <w:lang w:val="en-US"/>
              </w:rPr>
            </w:pPr>
          </w:p>
        </w:tc>
      </w:tr>
      <w:tr w:rsidR="001979AE" w:rsidRPr="00EB582C" w14:paraId="7FB0F7CB" w14:textId="77777777" w:rsidTr="00176550">
        <w:trPr>
          <w:trHeight w:val="340"/>
        </w:trPr>
        <w:tc>
          <w:tcPr>
            <w:tcW w:w="709" w:type="dxa"/>
            <w:tcBorders>
              <w:top w:val="nil"/>
              <w:left w:val="single" w:sz="6" w:space="0" w:color="auto"/>
              <w:bottom w:val="nil"/>
              <w:right w:val="nil"/>
            </w:tcBorders>
          </w:tcPr>
          <w:p w14:paraId="59462359"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2C6E9B7"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54011042"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7D99AB4"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210C65C"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896582A"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AC12B90" w14:textId="77777777" w:rsidR="001979AE" w:rsidRPr="00EB582C" w:rsidRDefault="001979AE" w:rsidP="00176550">
            <w:pPr>
              <w:rPr>
                <w:lang w:val="en-US"/>
              </w:rPr>
            </w:pPr>
          </w:p>
        </w:tc>
      </w:tr>
      <w:tr w:rsidR="001979AE" w14:paraId="7940004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1F27B3" w14:textId="77777777" w:rsidR="001979AE" w:rsidRDefault="001979AE" w:rsidP="00176550">
            <w:pPr>
              <w:rPr>
                <w:lang w:val="en-US"/>
              </w:rPr>
            </w:pPr>
            <w:r>
              <w:rPr>
                <w:lang w:val="en-US"/>
              </w:rPr>
              <w:t>94</w:t>
            </w:r>
          </w:p>
        </w:tc>
        <w:tc>
          <w:tcPr>
            <w:tcW w:w="1276" w:type="dxa"/>
            <w:gridSpan w:val="2"/>
            <w:tcBorders>
              <w:top w:val="single" w:sz="4" w:space="0" w:color="auto"/>
              <w:bottom w:val="single" w:sz="4" w:space="0" w:color="auto"/>
            </w:tcBorders>
          </w:tcPr>
          <w:p w14:paraId="1D42C8BC" w14:textId="77777777" w:rsidR="001979AE" w:rsidRDefault="001979AE" w:rsidP="00176550">
            <w:pPr>
              <w:rPr>
                <w:lang w:val="en-US"/>
              </w:rPr>
            </w:pPr>
            <w:r>
              <w:rPr>
                <w:lang w:val="en-US"/>
              </w:rPr>
              <w:t>RpIF12C</w:t>
            </w:r>
          </w:p>
          <w:p w14:paraId="261B8B72"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9C16245"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aparatelor metalice de instalatii  in 2 straturi, cu vopsele pe baza de ulei</w:t>
            </w:r>
            <w:r>
              <w:rPr>
                <w:rFonts w:ascii="Times New Roman CYR" w:hAnsi="Times New Roman CYR" w:cs="Times New Roman CYR"/>
                <w:sz w:val="16"/>
                <w:szCs w:val="16"/>
                <w:lang w:val="en-US"/>
              </w:rPr>
              <w:t xml:space="preserve"> </w:t>
            </w:r>
          </w:p>
          <w:p w14:paraId="5AE399FA"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6896EC67"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00F80A6E"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4,21</w:t>
            </w:r>
          </w:p>
          <w:p w14:paraId="46B4DDBA"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3AAF227"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0188F57" w14:textId="77777777" w:rsidR="001979AE" w:rsidRDefault="001979AE" w:rsidP="00176550">
            <w:pPr>
              <w:jc w:val="center"/>
              <w:rPr>
                <w:lang w:val="en-US"/>
              </w:rPr>
            </w:pPr>
          </w:p>
        </w:tc>
      </w:tr>
      <w:tr w:rsidR="001979AE" w14:paraId="4864226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569D00" w14:textId="77777777" w:rsidR="001979AE" w:rsidRDefault="001979AE" w:rsidP="00176550">
            <w:pPr>
              <w:rPr>
                <w:lang w:val="en-US"/>
              </w:rPr>
            </w:pPr>
          </w:p>
        </w:tc>
        <w:tc>
          <w:tcPr>
            <w:tcW w:w="1276" w:type="dxa"/>
            <w:gridSpan w:val="2"/>
            <w:tcBorders>
              <w:top w:val="nil"/>
              <w:bottom w:val="single" w:sz="2" w:space="0" w:color="auto"/>
            </w:tcBorders>
            <w:vAlign w:val="center"/>
          </w:tcPr>
          <w:p w14:paraId="40D1C551"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4A8B96BB"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682269C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B4031EA" w14:textId="77777777" w:rsidR="001979AE" w:rsidRDefault="001979AE" w:rsidP="00176550">
            <w:pPr>
              <w:rPr>
                <w:lang w:val="en-US"/>
              </w:rPr>
            </w:pPr>
            <w:r>
              <w:rPr>
                <w:lang w:val="en-US"/>
              </w:rPr>
              <w:t>5,05</w:t>
            </w:r>
          </w:p>
        </w:tc>
        <w:tc>
          <w:tcPr>
            <w:tcW w:w="1417" w:type="dxa"/>
            <w:tcBorders>
              <w:top w:val="nil"/>
              <w:bottom w:val="single" w:sz="2" w:space="0" w:color="auto"/>
            </w:tcBorders>
          </w:tcPr>
          <w:p w14:paraId="38C789D7" w14:textId="77777777" w:rsidR="001979AE" w:rsidRDefault="001979AE" w:rsidP="00176550">
            <w:pPr>
              <w:rPr>
                <w:lang w:val="en-US"/>
              </w:rPr>
            </w:pPr>
          </w:p>
        </w:tc>
        <w:tc>
          <w:tcPr>
            <w:tcW w:w="1420" w:type="dxa"/>
            <w:tcBorders>
              <w:top w:val="nil"/>
              <w:bottom w:val="single" w:sz="2" w:space="0" w:color="auto"/>
            </w:tcBorders>
          </w:tcPr>
          <w:p w14:paraId="59FFE0E9" w14:textId="77777777" w:rsidR="001979AE" w:rsidRDefault="001979AE" w:rsidP="00176550">
            <w:pPr>
              <w:rPr>
                <w:lang w:val="en-US"/>
              </w:rPr>
            </w:pPr>
          </w:p>
        </w:tc>
      </w:tr>
      <w:tr w:rsidR="001979AE" w14:paraId="3B32308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87FE57" w14:textId="77777777" w:rsidR="001979AE" w:rsidRDefault="001979AE" w:rsidP="00176550">
            <w:pPr>
              <w:rPr>
                <w:lang w:val="en-US"/>
              </w:rPr>
            </w:pPr>
          </w:p>
        </w:tc>
        <w:tc>
          <w:tcPr>
            <w:tcW w:w="1276" w:type="dxa"/>
            <w:gridSpan w:val="2"/>
            <w:tcBorders>
              <w:top w:val="nil"/>
              <w:bottom w:val="single" w:sz="2" w:space="0" w:color="auto"/>
            </w:tcBorders>
            <w:vAlign w:val="center"/>
          </w:tcPr>
          <w:p w14:paraId="3035294C"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027E0C59"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38AC6D9A" w14:textId="77777777" w:rsidR="001979AE" w:rsidRDefault="001979AE" w:rsidP="00176550">
            <w:pPr>
              <w:rPr>
                <w:lang w:val="en-US"/>
              </w:rPr>
            </w:pPr>
            <w:r>
              <w:rPr>
                <w:lang w:val="en-US"/>
              </w:rPr>
              <w:t>kg</w:t>
            </w:r>
          </w:p>
        </w:tc>
        <w:tc>
          <w:tcPr>
            <w:tcW w:w="1134" w:type="dxa"/>
            <w:tcBorders>
              <w:top w:val="nil"/>
              <w:bottom w:val="single" w:sz="2" w:space="0" w:color="auto"/>
            </w:tcBorders>
          </w:tcPr>
          <w:p w14:paraId="49F57A6C" w14:textId="77777777" w:rsidR="001979AE" w:rsidRDefault="001979AE" w:rsidP="00176550">
            <w:pPr>
              <w:rPr>
                <w:lang w:val="en-US"/>
              </w:rPr>
            </w:pPr>
            <w:r>
              <w:rPr>
                <w:lang w:val="en-US"/>
              </w:rPr>
              <w:t>0,72</w:t>
            </w:r>
          </w:p>
        </w:tc>
        <w:tc>
          <w:tcPr>
            <w:tcW w:w="1417" w:type="dxa"/>
            <w:tcBorders>
              <w:top w:val="nil"/>
              <w:bottom w:val="single" w:sz="2" w:space="0" w:color="auto"/>
            </w:tcBorders>
          </w:tcPr>
          <w:p w14:paraId="69666B08" w14:textId="77777777" w:rsidR="001979AE" w:rsidRDefault="001979AE" w:rsidP="00176550">
            <w:pPr>
              <w:rPr>
                <w:lang w:val="en-US"/>
              </w:rPr>
            </w:pPr>
          </w:p>
        </w:tc>
        <w:tc>
          <w:tcPr>
            <w:tcW w:w="1420" w:type="dxa"/>
            <w:tcBorders>
              <w:top w:val="nil"/>
              <w:bottom w:val="single" w:sz="2" w:space="0" w:color="auto"/>
            </w:tcBorders>
          </w:tcPr>
          <w:p w14:paraId="1924FE08" w14:textId="77777777" w:rsidR="001979AE" w:rsidRDefault="001979AE" w:rsidP="00176550">
            <w:pPr>
              <w:rPr>
                <w:lang w:val="en-US"/>
              </w:rPr>
            </w:pPr>
          </w:p>
        </w:tc>
      </w:tr>
      <w:tr w:rsidR="001979AE" w14:paraId="745926D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7B962A" w14:textId="77777777" w:rsidR="001979AE" w:rsidRDefault="001979AE" w:rsidP="00176550">
            <w:pPr>
              <w:rPr>
                <w:lang w:val="en-US"/>
              </w:rPr>
            </w:pPr>
          </w:p>
        </w:tc>
        <w:tc>
          <w:tcPr>
            <w:tcW w:w="1276" w:type="dxa"/>
            <w:gridSpan w:val="2"/>
            <w:tcBorders>
              <w:top w:val="nil"/>
              <w:bottom w:val="single" w:sz="2" w:space="0" w:color="auto"/>
            </w:tcBorders>
            <w:vAlign w:val="center"/>
          </w:tcPr>
          <w:p w14:paraId="133C7FCF"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12FFE4AB"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7DF43DFF" w14:textId="77777777" w:rsidR="001979AE" w:rsidRDefault="001979AE" w:rsidP="00176550">
            <w:pPr>
              <w:rPr>
                <w:lang w:val="en-US"/>
              </w:rPr>
            </w:pPr>
            <w:r>
              <w:rPr>
                <w:lang w:val="en-US"/>
              </w:rPr>
              <w:t>kg</w:t>
            </w:r>
          </w:p>
        </w:tc>
        <w:tc>
          <w:tcPr>
            <w:tcW w:w="1134" w:type="dxa"/>
            <w:tcBorders>
              <w:top w:val="nil"/>
              <w:bottom w:val="single" w:sz="2" w:space="0" w:color="auto"/>
            </w:tcBorders>
          </w:tcPr>
          <w:p w14:paraId="1DFB6396" w14:textId="77777777" w:rsidR="001979AE" w:rsidRDefault="001979AE" w:rsidP="00176550">
            <w:pPr>
              <w:rPr>
                <w:lang w:val="en-US"/>
              </w:rPr>
            </w:pPr>
            <w:r>
              <w:rPr>
                <w:lang w:val="en-US"/>
              </w:rPr>
              <w:t>0,72</w:t>
            </w:r>
          </w:p>
        </w:tc>
        <w:tc>
          <w:tcPr>
            <w:tcW w:w="1417" w:type="dxa"/>
            <w:tcBorders>
              <w:top w:val="nil"/>
              <w:bottom w:val="single" w:sz="2" w:space="0" w:color="auto"/>
            </w:tcBorders>
          </w:tcPr>
          <w:p w14:paraId="50284663" w14:textId="77777777" w:rsidR="001979AE" w:rsidRDefault="001979AE" w:rsidP="00176550">
            <w:pPr>
              <w:rPr>
                <w:lang w:val="en-US"/>
              </w:rPr>
            </w:pPr>
          </w:p>
        </w:tc>
        <w:tc>
          <w:tcPr>
            <w:tcW w:w="1420" w:type="dxa"/>
            <w:tcBorders>
              <w:top w:val="nil"/>
              <w:bottom w:val="single" w:sz="2" w:space="0" w:color="auto"/>
            </w:tcBorders>
          </w:tcPr>
          <w:p w14:paraId="34211616" w14:textId="77777777" w:rsidR="001979AE" w:rsidRDefault="001979AE" w:rsidP="00176550">
            <w:pPr>
              <w:rPr>
                <w:lang w:val="en-US"/>
              </w:rPr>
            </w:pPr>
          </w:p>
        </w:tc>
      </w:tr>
      <w:tr w:rsidR="001979AE" w14:paraId="55106D9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336EE1" w14:textId="77777777" w:rsidR="001979AE" w:rsidRDefault="001979AE" w:rsidP="00176550">
            <w:pPr>
              <w:rPr>
                <w:lang w:val="en-US"/>
              </w:rPr>
            </w:pPr>
          </w:p>
        </w:tc>
        <w:tc>
          <w:tcPr>
            <w:tcW w:w="1276" w:type="dxa"/>
            <w:gridSpan w:val="2"/>
            <w:tcBorders>
              <w:top w:val="nil"/>
              <w:bottom w:val="single" w:sz="2" w:space="0" w:color="auto"/>
            </w:tcBorders>
            <w:vAlign w:val="center"/>
          </w:tcPr>
          <w:p w14:paraId="1F317BE4"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486A9E9D"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3D53BD22" w14:textId="77777777" w:rsidR="001979AE" w:rsidRDefault="001979AE" w:rsidP="00176550">
            <w:pPr>
              <w:rPr>
                <w:lang w:val="en-US"/>
              </w:rPr>
            </w:pPr>
            <w:r>
              <w:rPr>
                <w:lang w:val="en-US"/>
              </w:rPr>
              <w:t>l</w:t>
            </w:r>
          </w:p>
        </w:tc>
        <w:tc>
          <w:tcPr>
            <w:tcW w:w="1134" w:type="dxa"/>
            <w:tcBorders>
              <w:top w:val="nil"/>
              <w:bottom w:val="single" w:sz="2" w:space="0" w:color="auto"/>
            </w:tcBorders>
          </w:tcPr>
          <w:p w14:paraId="508BA1DC" w14:textId="77777777" w:rsidR="001979AE" w:rsidRDefault="001979AE" w:rsidP="00176550">
            <w:pPr>
              <w:rPr>
                <w:lang w:val="en-US"/>
              </w:rPr>
            </w:pPr>
            <w:r>
              <w:rPr>
                <w:lang w:val="en-US"/>
              </w:rPr>
              <w:t>0,84</w:t>
            </w:r>
          </w:p>
        </w:tc>
        <w:tc>
          <w:tcPr>
            <w:tcW w:w="1417" w:type="dxa"/>
            <w:tcBorders>
              <w:top w:val="nil"/>
              <w:bottom w:val="single" w:sz="2" w:space="0" w:color="auto"/>
            </w:tcBorders>
          </w:tcPr>
          <w:p w14:paraId="17CD4CF7" w14:textId="77777777" w:rsidR="001979AE" w:rsidRDefault="001979AE" w:rsidP="00176550">
            <w:pPr>
              <w:rPr>
                <w:lang w:val="en-US"/>
              </w:rPr>
            </w:pPr>
          </w:p>
        </w:tc>
        <w:tc>
          <w:tcPr>
            <w:tcW w:w="1420" w:type="dxa"/>
            <w:tcBorders>
              <w:top w:val="nil"/>
              <w:bottom w:val="single" w:sz="2" w:space="0" w:color="auto"/>
            </w:tcBorders>
          </w:tcPr>
          <w:p w14:paraId="3A0E639E" w14:textId="77777777" w:rsidR="001979AE" w:rsidRDefault="001979AE" w:rsidP="00176550">
            <w:pPr>
              <w:rPr>
                <w:lang w:val="en-US"/>
              </w:rPr>
            </w:pPr>
          </w:p>
        </w:tc>
      </w:tr>
      <w:tr w:rsidR="001979AE" w14:paraId="4C923CF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49988A" w14:textId="77777777" w:rsidR="001979AE" w:rsidRDefault="001979AE" w:rsidP="00176550">
            <w:pPr>
              <w:rPr>
                <w:lang w:val="en-US"/>
              </w:rPr>
            </w:pPr>
          </w:p>
        </w:tc>
        <w:tc>
          <w:tcPr>
            <w:tcW w:w="1276" w:type="dxa"/>
            <w:gridSpan w:val="2"/>
            <w:tcBorders>
              <w:top w:val="nil"/>
              <w:bottom w:val="single" w:sz="2" w:space="0" w:color="auto"/>
            </w:tcBorders>
            <w:vAlign w:val="center"/>
          </w:tcPr>
          <w:p w14:paraId="0C6DE00B"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6E38CDDA"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143E0575" w14:textId="77777777" w:rsidR="001979AE" w:rsidRDefault="001979AE" w:rsidP="00176550">
            <w:pPr>
              <w:rPr>
                <w:lang w:val="en-US"/>
              </w:rPr>
            </w:pPr>
            <w:r>
              <w:rPr>
                <w:lang w:val="en-US"/>
              </w:rPr>
              <w:t>kg</w:t>
            </w:r>
          </w:p>
        </w:tc>
        <w:tc>
          <w:tcPr>
            <w:tcW w:w="1134" w:type="dxa"/>
            <w:tcBorders>
              <w:top w:val="nil"/>
              <w:bottom w:val="single" w:sz="2" w:space="0" w:color="auto"/>
            </w:tcBorders>
          </w:tcPr>
          <w:p w14:paraId="2A64044A" w14:textId="77777777" w:rsidR="001979AE" w:rsidRDefault="001979AE" w:rsidP="00176550">
            <w:pPr>
              <w:rPr>
                <w:lang w:val="en-US"/>
              </w:rPr>
            </w:pPr>
            <w:r>
              <w:rPr>
                <w:lang w:val="en-US"/>
              </w:rPr>
              <w:t>0,42</w:t>
            </w:r>
          </w:p>
        </w:tc>
        <w:tc>
          <w:tcPr>
            <w:tcW w:w="1417" w:type="dxa"/>
            <w:tcBorders>
              <w:top w:val="nil"/>
              <w:bottom w:val="single" w:sz="2" w:space="0" w:color="auto"/>
            </w:tcBorders>
          </w:tcPr>
          <w:p w14:paraId="5A0559DB" w14:textId="77777777" w:rsidR="001979AE" w:rsidRDefault="001979AE" w:rsidP="00176550">
            <w:pPr>
              <w:rPr>
                <w:lang w:val="en-US"/>
              </w:rPr>
            </w:pPr>
          </w:p>
        </w:tc>
        <w:tc>
          <w:tcPr>
            <w:tcW w:w="1420" w:type="dxa"/>
            <w:tcBorders>
              <w:top w:val="nil"/>
              <w:bottom w:val="single" w:sz="2" w:space="0" w:color="auto"/>
            </w:tcBorders>
          </w:tcPr>
          <w:p w14:paraId="1A5511A2" w14:textId="77777777" w:rsidR="001979AE" w:rsidRDefault="001979AE" w:rsidP="00176550">
            <w:pPr>
              <w:rPr>
                <w:lang w:val="en-US"/>
              </w:rPr>
            </w:pPr>
          </w:p>
        </w:tc>
      </w:tr>
      <w:tr w:rsidR="001979AE" w14:paraId="4037CBD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3A4DD1" w14:textId="77777777" w:rsidR="001979AE" w:rsidRDefault="001979AE" w:rsidP="00176550">
            <w:pPr>
              <w:rPr>
                <w:lang w:val="en-US"/>
              </w:rPr>
            </w:pPr>
          </w:p>
        </w:tc>
        <w:tc>
          <w:tcPr>
            <w:tcW w:w="1276" w:type="dxa"/>
            <w:gridSpan w:val="2"/>
            <w:tcBorders>
              <w:top w:val="nil"/>
              <w:bottom w:val="single" w:sz="2" w:space="0" w:color="auto"/>
            </w:tcBorders>
            <w:vAlign w:val="center"/>
          </w:tcPr>
          <w:p w14:paraId="54C7FC3A"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17242AD8"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618C57EA" w14:textId="77777777" w:rsidR="001979AE" w:rsidRDefault="001979AE" w:rsidP="00176550">
            <w:pPr>
              <w:rPr>
                <w:lang w:val="en-US"/>
              </w:rPr>
            </w:pPr>
            <w:r>
              <w:rPr>
                <w:lang w:val="en-US"/>
              </w:rPr>
              <w:t>kg</w:t>
            </w:r>
          </w:p>
        </w:tc>
        <w:tc>
          <w:tcPr>
            <w:tcW w:w="1134" w:type="dxa"/>
            <w:tcBorders>
              <w:top w:val="nil"/>
              <w:bottom w:val="single" w:sz="2" w:space="0" w:color="auto"/>
            </w:tcBorders>
          </w:tcPr>
          <w:p w14:paraId="601595BB" w14:textId="77777777" w:rsidR="001979AE" w:rsidRDefault="001979AE" w:rsidP="00176550">
            <w:pPr>
              <w:rPr>
                <w:lang w:val="en-US"/>
              </w:rPr>
            </w:pPr>
            <w:r>
              <w:rPr>
                <w:lang w:val="en-US"/>
              </w:rPr>
              <w:t>0,72</w:t>
            </w:r>
          </w:p>
        </w:tc>
        <w:tc>
          <w:tcPr>
            <w:tcW w:w="1417" w:type="dxa"/>
            <w:tcBorders>
              <w:top w:val="nil"/>
              <w:bottom w:val="single" w:sz="2" w:space="0" w:color="auto"/>
            </w:tcBorders>
          </w:tcPr>
          <w:p w14:paraId="371E0C16" w14:textId="77777777" w:rsidR="001979AE" w:rsidRDefault="001979AE" w:rsidP="00176550">
            <w:pPr>
              <w:rPr>
                <w:lang w:val="en-US"/>
              </w:rPr>
            </w:pPr>
          </w:p>
        </w:tc>
        <w:tc>
          <w:tcPr>
            <w:tcW w:w="1420" w:type="dxa"/>
            <w:tcBorders>
              <w:top w:val="nil"/>
              <w:bottom w:val="single" w:sz="2" w:space="0" w:color="auto"/>
            </w:tcBorders>
          </w:tcPr>
          <w:p w14:paraId="16C28A13" w14:textId="77777777" w:rsidR="001979AE" w:rsidRDefault="001979AE" w:rsidP="00176550">
            <w:pPr>
              <w:rPr>
                <w:lang w:val="en-US"/>
              </w:rPr>
            </w:pPr>
          </w:p>
        </w:tc>
      </w:tr>
      <w:tr w:rsidR="001979AE" w14:paraId="1187197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933E16" w14:textId="77777777" w:rsidR="001979AE" w:rsidRDefault="001979AE" w:rsidP="00176550">
            <w:pPr>
              <w:rPr>
                <w:lang w:val="en-US"/>
              </w:rPr>
            </w:pPr>
          </w:p>
        </w:tc>
        <w:tc>
          <w:tcPr>
            <w:tcW w:w="1276" w:type="dxa"/>
            <w:gridSpan w:val="2"/>
            <w:tcBorders>
              <w:top w:val="nil"/>
              <w:bottom w:val="single" w:sz="2" w:space="0" w:color="auto"/>
            </w:tcBorders>
            <w:vAlign w:val="center"/>
          </w:tcPr>
          <w:p w14:paraId="26C1A311"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6D998B2E"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367D52E8" w14:textId="77777777" w:rsidR="001979AE" w:rsidRDefault="001979AE" w:rsidP="00176550">
            <w:pPr>
              <w:rPr>
                <w:lang w:val="en-US"/>
              </w:rPr>
            </w:pPr>
            <w:r>
              <w:rPr>
                <w:lang w:val="en-US"/>
              </w:rPr>
              <w:t>kg</w:t>
            </w:r>
          </w:p>
        </w:tc>
        <w:tc>
          <w:tcPr>
            <w:tcW w:w="1134" w:type="dxa"/>
            <w:tcBorders>
              <w:top w:val="nil"/>
              <w:bottom w:val="single" w:sz="2" w:space="0" w:color="auto"/>
            </w:tcBorders>
          </w:tcPr>
          <w:p w14:paraId="00E2570A" w14:textId="77777777" w:rsidR="001979AE" w:rsidRDefault="001979AE" w:rsidP="00176550">
            <w:pPr>
              <w:rPr>
                <w:lang w:val="en-US"/>
              </w:rPr>
            </w:pPr>
            <w:r>
              <w:rPr>
                <w:lang w:val="en-US"/>
              </w:rPr>
              <w:t>0,42</w:t>
            </w:r>
          </w:p>
        </w:tc>
        <w:tc>
          <w:tcPr>
            <w:tcW w:w="1417" w:type="dxa"/>
            <w:tcBorders>
              <w:top w:val="nil"/>
              <w:bottom w:val="single" w:sz="2" w:space="0" w:color="auto"/>
            </w:tcBorders>
          </w:tcPr>
          <w:p w14:paraId="0631DC6C" w14:textId="77777777" w:rsidR="001979AE" w:rsidRDefault="001979AE" w:rsidP="00176550">
            <w:pPr>
              <w:rPr>
                <w:lang w:val="en-US"/>
              </w:rPr>
            </w:pPr>
          </w:p>
        </w:tc>
        <w:tc>
          <w:tcPr>
            <w:tcW w:w="1420" w:type="dxa"/>
            <w:tcBorders>
              <w:top w:val="nil"/>
              <w:bottom w:val="single" w:sz="2" w:space="0" w:color="auto"/>
            </w:tcBorders>
          </w:tcPr>
          <w:p w14:paraId="41E1E125" w14:textId="77777777" w:rsidR="001979AE" w:rsidRDefault="001979AE" w:rsidP="00176550">
            <w:pPr>
              <w:rPr>
                <w:lang w:val="en-US"/>
              </w:rPr>
            </w:pPr>
          </w:p>
        </w:tc>
      </w:tr>
      <w:tr w:rsidR="001979AE" w14:paraId="4B47B22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E9070F" w14:textId="77777777" w:rsidR="001979AE" w:rsidRDefault="001979AE" w:rsidP="00176550">
            <w:pPr>
              <w:rPr>
                <w:lang w:val="en-US"/>
              </w:rPr>
            </w:pPr>
          </w:p>
        </w:tc>
        <w:tc>
          <w:tcPr>
            <w:tcW w:w="1276" w:type="dxa"/>
            <w:gridSpan w:val="2"/>
            <w:tcBorders>
              <w:top w:val="nil"/>
              <w:bottom w:val="single" w:sz="2" w:space="0" w:color="auto"/>
            </w:tcBorders>
            <w:vAlign w:val="center"/>
          </w:tcPr>
          <w:p w14:paraId="34C08498"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58AB9342"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493D353A" w14:textId="77777777" w:rsidR="001979AE" w:rsidRDefault="001979AE" w:rsidP="00176550">
            <w:pPr>
              <w:rPr>
                <w:lang w:val="en-US"/>
              </w:rPr>
            </w:pPr>
            <w:r>
              <w:rPr>
                <w:lang w:val="en-US"/>
              </w:rPr>
              <w:t>buc</w:t>
            </w:r>
          </w:p>
        </w:tc>
        <w:tc>
          <w:tcPr>
            <w:tcW w:w="1134" w:type="dxa"/>
            <w:tcBorders>
              <w:top w:val="nil"/>
              <w:bottom w:val="single" w:sz="2" w:space="0" w:color="auto"/>
            </w:tcBorders>
          </w:tcPr>
          <w:p w14:paraId="4C2FBB46" w14:textId="77777777" w:rsidR="001979AE" w:rsidRDefault="001979AE" w:rsidP="00176550">
            <w:pPr>
              <w:rPr>
                <w:lang w:val="en-US"/>
              </w:rPr>
            </w:pPr>
            <w:r>
              <w:rPr>
                <w:lang w:val="en-US"/>
              </w:rPr>
              <w:t>0,63</w:t>
            </w:r>
          </w:p>
        </w:tc>
        <w:tc>
          <w:tcPr>
            <w:tcW w:w="1417" w:type="dxa"/>
            <w:tcBorders>
              <w:top w:val="nil"/>
              <w:bottom w:val="single" w:sz="2" w:space="0" w:color="auto"/>
            </w:tcBorders>
          </w:tcPr>
          <w:p w14:paraId="5E305806" w14:textId="77777777" w:rsidR="001979AE" w:rsidRDefault="001979AE" w:rsidP="00176550">
            <w:pPr>
              <w:rPr>
                <w:lang w:val="en-US"/>
              </w:rPr>
            </w:pPr>
          </w:p>
        </w:tc>
        <w:tc>
          <w:tcPr>
            <w:tcW w:w="1420" w:type="dxa"/>
            <w:tcBorders>
              <w:top w:val="nil"/>
              <w:bottom w:val="single" w:sz="2" w:space="0" w:color="auto"/>
            </w:tcBorders>
          </w:tcPr>
          <w:p w14:paraId="7FADD816" w14:textId="77777777" w:rsidR="001979AE" w:rsidRDefault="001979AE" w:rsidP="00176550">
            <w:pPr>
              <w:rPr>
                <w:lang w:val="en-US"/>
              </w:rPr>
            </w:pPr>
          </w:p>
        </w:tc>
      </w:tr>
      <w:tr w:rsidR="001979AE" w14:paraId="446533C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89C328" w14:textId="77777777" w:rsidR="001979AE" w:rsidRDefault="001979AE" w:rsidP="00176550">
            <w:pPr>
              <w:rPr>
                <w:lang w:val="en-US"/>
              </w:rPr>
            </w:pPr>
          </w:p>
        </w:tc>
        <w:tc>
          <w:tcPr>
            <w:tcW w:w="1276" w:type="dxa"/>
            <w:gridSpan w:val="2"/>
            <w:tcBorders>
              <w:top w:val="nil"/>
              <w:bottom w:val="single" w:sz="2" w:space="0" w:color="auto"/>
            </w:tcBorders>
            <w:vAlign w:val="center"/>
          </w:tcPr>
          <w:p w14:paraId="78109238" w14:textId="77777777" w:rsidR="001979AE" w:rsidRDefault="001979AE" w:rsidP="00176550">
            <w:pPr>
              <w:jc w:val="center"/>
              <w:rPr>
                <w:sz w:val="16"/>
                <w:szCs w:val="16"/>
                <w:lang w:val="en-US"/>
              </w:rPr>
            </w:pPr>
            <w:r>
              <w:rPr>
                <w:sz w:val="16"/>
                <w:szCs w:val="16"/>
                <w:lang w:val="en-US"/>
              </w:rPr>
              <w:t>2430226101337</w:t>
            </w:r>
          </w:p>
        </w:tc>
        <w:tc>
          <w:tcPr>
            <w:tcW w:w="3402" w:type="dxa"/>
            <w:gridSpan w:val="2"/>
            <w:tcBorders>
              <w:top w:val="nil"/>
              <w:bottom w:val="single" w:sz="2" w:space="0" w:color="auto"/>
            </w:tcBorders>
          </w:tcPr>
          <w:p w14:paraId="2EC6737E" w14:textId="77777777" w:rsidR="001979AE" w:rsidRDefault="001979AE" w:rsidP="00176550">
            <w:pPr>
              <w:rPr>
                <w:lang w:val="en-US"/>
              </w:rPr>
            </w:pPr>
            <w:r>
              <w:rPr>
                <w:lang w:val="en-US"/>
              </w:rPr>
              <w:t>Chit de cutit pe baza de ulei C 101-2</w:t>
            </w:r>
          </w:p>
        </w:tc>
        <w:tc>
          <w:tcPr>
            <w:tcW w:w="1134" w:type="dxa"/>
            <w:tcBorders>
              <w:top w:val="nil"/>
              <w:bottom w:val="single" w:sz="2" w:space="0" w:color="auto"/>
            </w:tcBorders>
          </w:tcPr>
          <w:p w14:paraId="0E497A13" w14:textId="77777777" w:rsidR="001979AE" w:rsidRDefault="001979AE" w:rsidP="00176550">
            <w:pPr>
              <w:rPr>
                <w:lang w:val="en-US"/>
              </w:rPr>
            </w:pPr>
            <w:r>
              <w:rPr>
                <w:lang w:val="en-US"/>
              </w:rPr>
              <w:t>kg</w:t>
            </w:r>
          </w:p>
        </w:tc>
        <w:tc>
          <w:tcPr>
            <w:tcW w:w="1134" w:type="dxa"/>
            <w:tcBorders>
              <w:top w:val="nil"/>
              <w:bottom w:val="single" w:sz="2" w:space="0" w:color="auto"/>
            </w:tcBorders>
          </w:tcPr>
          <w:p w14:paraId="33DCE174" w14:textId="77777777" w:rsidR="001979AE" w:rsidRDefault="001979AE" w:rsidP="00176550">
            <w:pPr>
              <w:rPr>
                <w:lang w:val="en-US"/>
              </w:rPr>
            </w:pPr>
            <w:r>
              <w:rPr>
                <w:lang w:val="en-US"/>
              </w:rPr>
              <w:t>0,04</w:t>
            </w:r>
          </w:p>
        </w:tc>
        <w:tc>
          <w:tcPr>
            <w:tcW w:w="1417" w:type="dxa"/>
            <w:tcBorders>
              <w:top w:val="nil"/>
              <w:bottom w:val="single" w:sz="2" w:space="0" w:color="auto"/>
            </w:tcBorders>
          </w:tcPr>
          <w:p w14:paraId="3BC1DB9C" w14:textId="77777777" w:rsidR="001979AE" w:rsidRDefault="001979AE" w:rsidP="00176550">
            <w:pPr>
              <w:rPr>
                <w:lang w:val="en-US"/>
              </w:rPr>
            </w:pPr>
          </w:p>
        </w:tc>
        <w:tc>
          <w:tcPr>
            <w:tcW w:w="1420" w:type="dxa"/>
            <w:tcBorders>
              <w:top w:val="nil"/>
              <w:bottom w:val="single" w:sz="2" w:space="0" w:color="auto"/>
            </w:tcBorders>
          </w:tcPr>
          <w:p w14:paraId="1712B98E" w14:textId="77777777" w:rsidR="001979AE" w:rsidRDefault="001979AE" w:rsidP="00176550">
            <w:pPr>
              <w:rPr>
                <w:lang w:val="en-US"/>
              </w:rPr>
            </w:pPr>
          </w:p>
        </w:tc>
      </w:tr>
      <w:tr w:rsidR="001979AE" w14:paraId="0C69F2F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816104" w14:textId="77777777" w:rsidR="001979AE" w:rsidRDefault="001979AE" w:rsidP="00176550">
            <w:pPr>
              <w:rPr>
                <w:lang w:val="en-US"/>
              </w:rPr>
            </w:pPr>
          </w:p>
        </w:tc>
        <w:tc>
          <w:tcPr>
            <w:tcW w:w="1276" w:type="dxa"/>
            <w:gridSpan w:val="2"/>
            <w:tcBorders>
              <w:top w:val="nil"/>
              <w:bottom w:val="single" w:sz="2" w:space="0" w:color="auto"/>
            </w:tcBorders>
            <w:vAlign w:val="center"/>
          </w:tcPr>
          <w:p w14:paraId="7373C7F7"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3BCB5620"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02B3EC29" w14:textId="77777777" w:rsidR="001979AE" w:rsidRDefault="001979AE" w:rsidP="00176550">
            <w:pPr>
              <w:rPr>
                <w:lang w:val="en-US"/>
              </w:rPr>
            </w:pPr>
            <w:r>
              <w:rPr>
                <w:lang w:val="en-US"/>
              </w:rPr>
              <w:t>h-ut</w:t>
            </w:r>
          </w:p>
        </w:tc>
        <w:tc>
          <w:tcPr>
            <w:tcW w:w="1134" w:type="dxa"/>
            <w:tcBorders>
              <w:top w:val="nil"/>
              <w:bottom w:val="single" w:sz="2" w:space="0" w:color="auto"/>
            </w:tcBorders>
          </w:tcPr>
          <w:p w14:paraId="4B778EE6" w14:textId="77777777" w:rsidR="001979AE" w:rsidRDefault="001979AE" w:rsidP="00176550">
            <w:pPr>
              <w:rPr>
                <w:lang w:val="en-US"/>
              </w:rPr>
            </w:pPr>
            <w:r>
              <w:rPr>
                <w:lang w:val="en-US"/>
              </w:rPr>
              <w:t>0,05</w:t>
            </w:r>
          </w:p>
        </w:tc>
        <w:tc>
          <w:tcPr>
            <w:tcW w:w="1417" w:type="dxa"/>
            <w:tcBorders>
              <w:top w:val="nil"/>
              <w:bottom w:val="single" w:sz="2" w:space="0" w:color="auto"/>
            </w:tcBorders>
          </w:tcPr>
          <w:p w14:paraId="44B1FBA0" w14:textId="77777777" w:rsidR="001979AE" w:rsidRDefault="001979AE" w:rsidP="00176550">
            <w:pPr>
              <w:rPr>
                <w:lang w:val="en-US"/>
              </w:rPr>
            </w:pPr>
          </w:p>
        </w:tc>
        <w:tc>
          <w:tcPr>
            <w:tcW w:w="1418" w:type="dxa"/>
            <w:tcBorders>
              <w:top w:val="nil"/>
              <w:bottom w:val="single" w:sz="2" w:space="0" w:color="auto"/>
            </w:tcBorders>
          </w:tcPr>
          <w:p w14:paraId="7B0F1372" w14:textId="77777777" w:rsidR="001979AE" w:rsidRDefault="001979AE" w:rsidP="00176550">
            <w:pPr>
              <w:rPr>
                <w:lang w:val="en-US"/>
              </w:rPr>
            </w:pPr>
          </w:p>
        </w:tc>
      </w:tr>
      <w:tr w:rsidR="001979AE" w:rsidRPr="00EB582C" w14:paraId="6E1581B7" w14:textId="77777777" w:rsidTr="00176550">
        <w:trPr>
          <w:trHeight w:val="340"/>
        </w:trPr>
        <w:tc>
          <w:tcPr>
            <w:tcW w:w="709" w:type="dxa"/>
            <w:tcBorders>
              <w:top w:val="nil"/>
              <w:left w:val="single" w:sz="6" w:space="0" w:color="auto"/>
              <w:bottom w:val="nil"/>
              <w:right w:val="nil"/>
            </w:tcBorders>
          </w:tcPr>
          <w:p w14:paraId="579A3BE7"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2F8EEC6"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2ED0450"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9CB377F"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141CD317"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30DAC590"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3DA0598" w14:textId="77777777" w:rsidR="001979AE" w:rsidRPr="00EB582C" w:rsidRDefault="001979AE" w:rsidP="00176550">
            <w:pPr>
              <w:rPr>
                <w:lang w:val="en-US"/>
              </w:rPr>
            </w:pPr>
          </w:p>
        </w:tc>
      </w:tr>
      <w:tr w:rsidR="001979AE" w14:paraId="4945979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1E4017" w14:textId="77777777" w:rsidR="001979AE" w:rsidRDefault="001979AE" w:rsidP="00176550">
            <w:pPr>
              <w:rPr>
                <w:lang w:val="en-US"/>
              </w:rPr>
            </w:pPr>
            <w:r>
              <w:rPr>
                <w:lang w:val="en-US"/>
              </w:rPr>
              <w:t>95</w:t>
            </w:r>
          </w:p>
        </w:tc>
        <w:tc>
          <w:tcPr>
            <w:tcW w:w="1276" w:type="dxa"/>
            <w:gridSpan w:val="2"/>
            <w:tcBorders>
              <w:top w:val="single" w:sz="4" w:space="0" w:color="auto"/>
              <w:bottom w:val="single" w:sz="4" w:space="0" w:color="auto"/>
            </w:tcBorders>
          </w:tcPr>
          <w:p w14:paraId="058DA0E1" w14:textId="77777777" w:rsidR="001979AE" w:rsidRDefault="001979AE" w:rsidP="00176550">
            <w:pPr>
              <w:rPr>
                <w:lang w:val="en-US"/>
              </w:rPr>
            </w:pPr>
            <w:r>
              <w:rPr>
                <w:lang w:val="en-US"/>
              </w:rPr>
              <w:t>RpIF12A</w:t>
            </w:r>
          </w:p>
          <w:p w14:paraId="25618825"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9B0B3F5"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conductelor de instalatii cu diametru exterior pina la 60 mm, in 2 straturi, cu vopsele pe baza de ulei</w:t>
            </w:r>
            <w:r>
              <w:rPr>
                <w:rFonts w:ascii="Times New Roman CYR" w:hAnsi="Times New Roman CYR" w:cs="Times New Roman CYR"/>
                <w:sz w:val="16"/>
                <w:szCs w:val="16"/>
                <w:lang w:val="en-US"/>
              </w:rPr>
              <w:t xml:space="preserve"> </w:t>
            </w:r>
          </w:p>
          <w:p w14:paraId="7AF48089"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0F4135D"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7E97998B"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12,31</w:t>
            </w:r>
          </w:p>
          <w:p w14:paraId="18EA63A2"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2FCF452"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D35F003" w14:textId="77777777" w:rsidR="001979AE" w:rsidRDefault="001979AE" w:rsidP="00176550">
            <w:pPr>
              <w:jc w:val="center"/>
              <w:rPr>
                <w:lang w:val="en-US"/>
              </w:rPr>
            </w:pPr>
          </w:p>
        </w:tc>
      </w:tr>
      <w:tr w:rsidR="001979AE" w14:paraId="1124630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D5DA2C" w14:textId="77777777" w:rsidR="001979AE" w:rsidRDefault="001979AE" w:rsidP="00176550">
            <w:pPr>
              <w:rPr>
                <w:lang w:val="en-US"/>
              </w:rPr>
            </w:pPr>
          </w:p>
        </w:tc>
        <w:tc>
          <w:tcPr>
            <w:tcW w:w="1276" w:type="dxa"/>
            <w:gridSpan w:val="2"/>
            <w:tcBorders>
              <w:top w:val="nil"/>
              <w:bottom w:val="single" w:sz="2" w:space="0" w:color="auto"/>
            </w:tcBorders>
            <w:vAlign w:val="center"/>
          </w:tcPr>
          <w:p w14:paraId="601F7AB0"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32B28E53"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070ADE9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7094767" w14:textId="77777777" w:rsidR="001979AE" w:rsidRDefault="001979AE" w:rsidP="00176550">
            <w:pPr>
              <w:rPr>
                <w:lang w:val="en-US"/>
              </w:rPr>
            </w:pPr>
            <w:r>
              <w:rPr>
                <w:lang w:val="en-US"/>
              </w:rPr>
              <w:t>1,85</w:t>
            </w:r>
          </w:p>
        </w:tc>
        <w:tc>
          <w:tcPr>
            <w:tcW w:w="1417" w:type="dxa"/>
            <w:tcBorders>
              <w:top w:val="nil"/>
              <w:bottom w:val="single" w:sz="2" w:space="0" w:color="auto"/>
            </w:tcBorders>
          </w:tcPr>
          <w:p w14:paraId="4A051561" w14:textId="77777777" w:rsidR="001979AE" w:rsidRDefault="001979AE" w:rsidP="00176550">
            <w:pPr>
              <w:rPr>
                <w:lang w:val="en-US"/>
              </w:rPr>
            </w:pPr>
          </w:p>
        </w:tc>
        <w:tc>
          <w:tcPr>
            <w:tcW w:w="1420" w:type="dxa"/>
            <w:tcBorders>
              <w:top w:val="nil"/>
              <w:bottom w:val="single" w:sz="2" w:space="0" w:color="auto"/>
            </w:tcBorders>
          </w:tcPr>
          <w:p w14:paraId="401217B5" w14:textId="77777777" w:rsidR="001979AE" w:rsidRDefault="001979AE" w:rsidP="00176550">
            <w:pPr>
              <w:rPr>
                <w:lang w:val="en-US"/>
              </w:rPr>
            </w:pPr>
          </w:p>
        </w:tc>
      </w:tr>
      <w:tr w:rsidR="001979AE" w14:paraId="0C25770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F8E3EE" w14:textId="77777777" w:rsidR="001979AE" w:rsidRDefault="001979AE" w:rsidP="00176550">
            <w:pPr>
              <w:rPr>
                <w:lang w:val="en-US"/>
              </w:rPr>
            </w:pPr>
          </w:p>
        </w:tc>
        <w:tc>
          <w:tcPr>
            <w:tcW w:w="1276" w:type="dxa"/>
            <w:gridSpan w:val="2"/>
            <w:tcBorders>
              <w:top w:val="nil"/>
              <w:bottom w:val="single" w:sz="2" w:space="0" w:color="auto"/>
            </w:tcBorders>
            <w:vAlign w:val="center"/>
          </w:tcPr>
          <w:p w14:paraId="564D051D"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63CA19B3"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5B48E502" w14:textId="77777777" w:rsidR="001979AE" w:rsidRDefault="001979AE" w:rsidP="00176550">
            <w:pPr>
              <w:rPr>
                <w:lang w:val="en-US"/>
              </w:rPr>
            </w:pPr>
            <w:r>
              <w:rPr>
                <w:lang w:val="en-US"/>
              </w:rPr>
              <w:t>kg</w:t>
            </w:r>
          </w:p>
        </w:tc>
        <w:tc>
          <w:tcPr>
            <w:tcW w:w="1134" w:type="dxa"/>
            <w:tcBorders>
              <w:top w:val="nil"/>
              <w:bottom w:val="single" w:sz="2" w:space="0" w:color="auto"/>
            </w:tcBorders>
          </w:tcPr>
          <w:p w14:paraId="168656AB" w14:textId="77777777" w:rsidR="001979AE" w:rsidRDefault="001979AE" w:rsidP="00176550">
            <w:pPr>
              <w:rPr>
                <w:lang w:val="en-US"/>
              </w:rPr>
            </w:pPr>
            <w:r>
              <w:rPr>
                <w:lang w:val="en-US"/>
              </w:rPr>
              <w:t>0,18</w:t>
            </w:r>
          </w:p>
        </w:tc>
        <w:tc>
          <w:tcPr>
            <w:tcW w:w="1417" w:type="dxa"/>
            <w:tcBorders>
              <w:top w:val="nil"/>
              <w:bottom w:val="single" w:sz="2" w:space="0" w:color="auto"/>
            </w:tcBorders>
          </w:tcPr>
          <w:p w14:paraId="3AB7A8E6" w14:textId="77777777" w:rsidR="001979AE" w:rsidRDefault="001979AE" w:rsidP="00176550">
            <w:pPr>
              <w:rPr>
                <w:lang w:val="en-US"/>
              </w:rPr>
            </w:pPr>
          </w:p>
        </w:tc>
        <w:tc>
          <w:tcPr>
            <w:tcW w:w="1420" w:type="dxa"/>
            <w:tcBorders>
              <w:top w:val="nil"/>
              <w:bottom w:val="single" w:sz="2" w:space="0" w:color="auto"/>
            </w:tcBorders>
          </w:tcPr>
          <w:p w14:paraId="32D76409" w14:textId="77777777" w:rsidR="001979AE" w:rsidRDefault="001979AE" w:rsidP="00176550">
            <w:pPr>
              <w:rPr>
                <w:lang w:val="en-US"/>
              </w:rPr>
            </w:pPr>
          </w:p>
        </w:tc>
      </w:tr>
      <w:tr w:rsidR="001979AE" w14:paraId="225B5E9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530AA7" w14:textId="77777777" w:rsidR="001979AE" w:rsidRDefault="001979AE" w:rsidP="00176550">
            <w:pPr>
              <w:rPr>
                <w:lang w:val="en-US"/>
              </w:rPr>
            </w:pPr>
          </w:p>
        </w:tc>
        <w:tc>
          <w:tcPr>
            <w:tcW w:w="1276" w:type="dxa"/>
            <w:gridSpan w:val="2"/>
            <w:tcBorders>
              <w:top w:val="nil"/>
              <w:bottom w:val="single" w:sz="2" w:space="0" w:color="auto"/>
            </w:tcBorders>
            <w:vAlign w:val="center"/>
          </w:tcPr>
          <w:p w14:paraId="50CC5F5D"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4B73638D"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24BF003A" w14:textId="77777777" w:rsidR="001979AE" w:rsidRDefault="001979AE" w:rsidP="00176550">
            <w:pPr>
              <w:rPr>
                <w:lang w:val="en-US"/>
              </w:rPr>
            </w:pPr>
            <w:r>
              <w:rPr>
                <w:lang w:val="en-US"/>
              </w:rPr>
              <w:t>kg</w:t>
            </w:r>
          </w:p>
        </w:tc>
        <w:tc>
          <w:tcPr>
            <w:tcW w:w="1134" w:type="dxa"/>
            <w:tcBorders>
              <w:top w:val="nil"/>
              <w:bottom w:val="single" w:sz="2" w:space="0" w:color="auto"/>
            </w:tcBorders>
          </w:tcPr>
          <w:p w14:paraId="4E78690B" w14:textId="77777777" w:rsidR="001979AE" w:rsidRDefault="001979AE" w:rsidP="00176550">
            <w:pPr>
              <w:rPr>
                <w:lang w:val="en-US"/>
              </w:rPr>
            </w:pPr>
            <w:r>
              <w:rPr>
                <w:lang w:val="en-US"/>
              </w:rPr>
              <w:t>0,37</w:t>
            </w:r>
          </w:p>
        </w:tc>
        <w:tc>
          <w:tcPr>
            <w:tcW w:w="1417" w:type="dxa"/>
            <w:tcBorders>
              <w:top w:val="nil"/>
              <w:bottom w:val="single" w:sz="2" w:space="0" w:color="auto"/>
            </w:tcBorders>
          </w:tcPr>
          <w:p w14:paraId="7C6298C5" w14:textId="77777777" w:rsidR="001979AE" w:rsidRDefault="001979AE" w:rsidP="00176550">
            <w:pPr>
              <w:rPr>
                <w:lang w:val="en-US"/>
              </w:rPr>
            </w:pPr>
          </w:p>
        </w:tc>
        <w:tc>
          <w:tcPr>
            <w:tcW w:w="1420" w:type="dxa"/>
            <w:tcBorders>
              <w:top w:val="nil"/>
              <w:bottom w:val="single" w:sz="2" w:space="0" w:color="auto"/>
            </w:tcBorders>
          </w:tcPr>
          <w:p w14:paraId="6D8BAC3C" w14:textId="77777777" w:rsidR="001979AE" w:rsidRDefault="001979AE" w:rsidP="00176550">
            <w:pPr>
              <w:rPr>
                <w:lang w:val="en-US"/>
              </w:rPr>
            </w:pPr>
          </w:p>
        </w:tc>
      </w:tr>
      <w:tr w:rsidR="001979AE" w14:paraId="18C1A15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481315" w14:textId="77777777" w:rsidR="001979AE" w:rsidRDefault="001979AE" w:rsidP="00176550">
            <w:pPr>
              <w:rPr>
                <w:lang w:val="en-US"/>
              </w:rPr>
            </w:pPr>
          </w:p>
        </w:tc>
        <w:tc>
          <w:tcPr>
            <w:tcW w:w="1276" w:type="dxa"/>
            <w:gridSpan w:val="2"/>
            <w:tcBorders>
              <w:top w:val="nil"/>
              <w:bottom w:val="single" w:sz="2" w:space="0" w:color="auto"/>
            </w:tcBorders>
            <w:vAlign w:val="center"/>
          </w:tcPr>
          <w:p w14:paraId="3610D2C3"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3E725D47"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44714FD9" w14:textId="77777777" w:rsidR="001979AE" w:rsidRDefault="001979AE" w:rsidP="00176550">
            <w:pPr>
              <w:rPr>
                <w:lang w:val="en-US"/>
              </w:rPr>
            </w:pPr>
            <w:r>
              <w:rPr>
                <w:lang w:val="en-US"/>
              </w:rPr>
              <w:t>l</w:t>
            </w:r>
          </w:p>
        </w:tc>
        <w:tc>
          <w:tcPr>
            <w:tcW w:w="1134" w:type="dxa"/>
            <w:tcBorders>
              <w:top w:val="nil"/>
              <w:bottom w:val="single" w:sz="2" w:space="0" w:color="auto"/>
            </w:tcBorders>
          </w:tcPr>
          <w:p w14:paraId="4A11169E" w14:textId="77777777" w:rsidR="001979AE" w:rsidRDefault="001979AE" w:rsidP="00176550">
            <w:pPr>
              <w:rPr>
                <w:lang w:val="en-US"/>
              </w:rPr>
            </w:pPr>
            <w:r>
              <w:rPr>
                <w:lang w:val="en-US"/>
              </w:rPr>
              <w:t>0,12</w:t>
            </w:r>
          </w:p>
        </w:tc>
        <w:tc>
          <w:tcPr>
            <w:tcW w:w="1417" w:type="dxa"/>
            <w:tcBorders>
              <w:top w:val="nil"/>
              <w:bottom w:val="single" w:sz="2" w:space="0" w:color="auto"/>
            </w:tcBorders>
          </w:tcPr>
          <w:p w14:paraId="0C9D7CA0" w14:textId="77777777" w:rsidR="001979AE" w:rsidRDefault="001979AE" w:rsidP="00176550">
            <w:pPr>
              <w:rPr>
                <w:lang w:val="en-US"/>
              </w:rPr>
            </w:pPr>
          </w:p>
        </w:tc>
        <w:tc>
          <w:tcPr>
            <w:tcW w:w="1420" w:type="dxa"/>
            <w:tcBorders>
              <w:top w:val="nil"/>
              <w:bottom w:val="single" w:sz="2" w:space="0" w:color="auto"/>
            </w:tcBorders>
          </w:tcPr>
          <w:p w14:paraId="10C2B5B5" w14:textId="77777777" w:rsidR="001979AE" w:rsidRDefault="001979AE" w:rsidP="00176550">
            <w:pPr>
              <w:rPr>
                <w:lang w:val="en-US"/>
              </w:rPr>
            </w:pPr>
          </w:p>
        </w:tc>
      </w:tr>
      <w:tr w:rsidR="001979AE" w14:paraId="1825460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577679" w14:textId="77777777" w:rsidR="001979AE" w:rsidRDefault="001979AE" w:rsidP="00176550">
            <w:pPr>
              <w:rPr>
                <w:lang w:val="en-US"/>
              </w:rPr>
            </w:pPr>
          </w:p>
        </w:tc>
        <w:tc>
          <w:tcPr>
            <w:tcW w:w="1276" w:type="dxa"/>
            <w:gridSpan w:val="2"/>
            <w:tcBorders>
              <w:top w:val="nil"/>
              <w:bottom w:val="single" w:sz="2" w:space="0" w:color="auto"/>
            </w:tcBorders>
            <w:vAlign w:val="center"/>
          </w:tcPr>
          <w:p w14:paraId="5168E110"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3F8F0C3D"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6DD54970" w14:textId="77777777" w:rsidR="001979AE" w:rsidRDefault="001979AE" w:rsidP="00176550">
            <w:pPr>
              <w:rPr>
                <w:lang w:val="en-US"/>
              </w:rPr>
            </w:pPr>
            <w:r>
              <w:rPr>
                <w:lang w:val="en-US"/>
              </w:rPr>
              <w:t>kg</w:t>
            </w:r>
          </w:p>
        </w:tc>
        <w:tc>
          <w:tcPr>
            <w:tcW w:w="1134" w:type="dxa"/>
            <w:tcBorders>
              <w:top w:val="nil"/>
              <w:bottom w:val="single" w:sz="2" w:space="0" w:color="auto"/>
            </w:tcBorders>
          </w:tcPr>
          <w:p w14:paraId="2A6F4041" w14:textId="77777777" w:rsidR="001979AE" w:rsidRDefault="001979AE" w:rsidP="00176550">
            <w:pPr>
              <w:rPr>
                <w:lang w:val="en-US"/>
              </w:rPr>
            </w:pPr>
            <w:r>
              <w:rPr>
                <w:lang w:val="en-US"/>
              </w:rPr>
              <w:t>0,18</w:t>
            </w:r>
          </w:p>
        </w:tc>
        <w:tc>
          <w:tcPr>
            <w:tcW w:w="1417" w:type="dxa"/>
            <w:tcBorders>
              <w:top w:val="nil"/>
              <w:bottom w:val="single" w:sz="2" w:space="0" w:color="auto"/>
            </w:tcBorders>
          </w:tcPr>
          <w:p w14:paraId="0900CD1E" w14:textId="77777777" w:rsidR="001979AE" w:rsidRDefault="001979AE" w:rsidP="00176550">
            <w:pPr>
              <w:rPr>
                <w:lang w:val="en-US"/>
              </w:rPr>
            </w:pPr>
          </w:p>
        </w:tc>
        <w:tc>
          <w:tcPr>
            <w:tcW w:w="1420" w:type="dxa"/>
            <w:tcBorders>
              <w:top w:val="nil"/>
              <w:bottom w:val="single" w:sz="2" w:space="0" w:color="auto"/>
            </w:tcBorders>
          </w:tcPr>
          <w:p w14:paraId="7EC9A0A8" w14:textId="77777777" w:rsidR="001979AE" w:rsidRDefault="001979AE" w:rsidP="00176550">
            <w:pPr>
              <w:rPr>
                <w:lang w:val="en-US"/>
              </w:rPr>
            </w:pPr>
          </w:p>
        </w:tc>
      </w:tr>
      <w:tr w:rsidR="001979AE" w14:paraId="5CC0777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FCD4F5" w14:textId="77777777" w:rsidR="001979AE" w:rsidRDefault="001979AE" w:rsidP="00176550">
            <w:pPr>
              <w:rPr>
                <w:lang w:val="en-US"/>
              </w:rPr>
            </w:pPr>
          </w:p>
        </w:tc>
        <w:tc>
          <w:tcPr>
            <w:tcW w:w="1276" w:type="dxa"/>
            <w:gridSpan w:val="2"/>
            <w:tcBorders>
              <w:top w:val="nil"/>
              <w:bottom w:val="single" w:sz="2" w:space="0" w:color="auto"/>
            </w:tcBorders>
            <w:vAlign w:val="center"/>
          </w:tcPr>
          <w:p w14:paraId="4682A75A"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1D5AF433"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45570D76" w14:textId="77777777" w:rsidR="001979AE" w:rsidRDefault="001979AE" w:rsidP="00176550">
            <w:pPr>
              <w:rPr>
                <w:lang w:val="en-US"/>
              </w:rPr>
            </w:pPr>
            <w:r>
              <w:rPr>
                <w:lang w:val="en-US"/>
              </w:rPr>
              <w:t>kg</w:t>
            </w:r>
          </w:p>
        </w:tc>
        <w:tc>
          <w:tcPr>
            <w:tcW w:w="1134" w:type="dxa"/>
            <w:tcBorders>
              <w:top w:val="nil"/>
              <w:bottom w:val="single" w:sz="2" w:space="0" w:color="auto"/>
            </w:tcBorders>
          </w:tcPr>
          <w:p w14:paraId="37AC45E7" w14:textId="77777777" w:rsidR="001979AE" w:rsidRDefault="001979AE" w:rsidP="00176550">
            <w:pPr>
              <w:rPr>
                <w:lang w:val="en-US"/>
              </w:rPr>
            </w:pPr>
            <w:r>
              <w:rPr>
                <w:lang w:val="en-US"/>
              </w:rPr>
              <w:t>0,62</w:t>
            </w:r>
          </w:p>
        </w:tc>
        <w:tc>
          <w:tcPr>
            <w:tcW w:w="1417" w:type="dxa"/>
            <w:tcBorders>
              <w:top w:val="nil"/>
              <w:bottom w:val="single" w:sz="2" w:space="0" w:color="auto"/>
            </w:tcBorders>
          </w:tcPr>
          <w:p w14:paraId="6702872E" w14:textId="77777777" w:rsidR="001979AE" w:rsidRDefault="001979AE" w:rsidP="00176550">
            <w:pPr>
              <w:rPr>
                <w:lang w:val="en-US"/>
              </w:rPr>
            </w:pPr>
          </w:p>
        </w:tc>
        <w:tc>
          <w:tcPr>
            <w:tcW w:w="1420" w:type="dxa"/>
            <w:tcBorders>
              <w:top w:val="nil"/>
              <w:bottom w:val="single" w:sz="2" w:space="0" w:color="auto"/>
            </w:tcBorders>
          </w:tcPr>
          <w:p w14:paraId="6708EEDD" w14:textId="77777777" w:rsidR="001979AE" w:rsidRDefault="001979AE" w:rsidP="00176550">
            <w:pPr>
              <w:rPr>
                <w:lang w:val="en-US"/>
              </w:rPr>
            </w:pPr>
          </w:p>
        </w:tc>
      </w:tr>
      <w:tr w:rsidR="001979AE" w14:paraId="2E773B4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B4E321" w14:textId="77777777" w:rsidR="001979AE" w:rsidRDefault="001979AE" w:rsidP="00176550">
            <w:pPr>
              <w:rPr>
                <w:lang w:val="en-US"/>
              </w:rPr>
            </w:pPr>
          </w:p>
        </w:tc>
        <w:tc>
          <w:tcPr>
            <w:tcW w:w="1276" w:type="dxa"/>
            <w:gridSpan w:val="2"/>
            <w:tcBorders>
              <w:top w:val="nil"/>
              <w:bottom w:val="single" w:sz="2" w:space="0" w:color="auto"/>
            </w:tcBorders>
            <w:vAlign w:val="center"/>
          </w:tcPr>
          <w:p w14:paraId="5C7A5855"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5C9B8B92"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56463FF2" w14:textId="77777777" w:rsidR="001979AE" w:rsidRDefault="001979AE" w:rsidP="00176550">
            <w:pPr>
              <w:rPr>
                <w:lang w:val="en-US"/>
              </w:rPr>
            </w:pPr>
            <w:r>
              <w:rPr>
                <w:lang w:val="en-US"/>
              </w:rPr>
              <w:t>kg</w:t>
            </w:r>
          </w:p>
        </w:tc>
        <w:tc>
          <w:tcPr>
            <w:tcW w:w="1134" w:type="dxa"/>
            <w:tcBorders>
              <w:top w:val="nil"/>
              <w:bottom w:val="single" w:sz="2" w:space="0" w:color="auto"/>
            </w:tcBorders>
          </w:tcPr>
          <w:p w14:paraId="601013EF" w14:textId="77777777" w:rsidR="001979AE" w:rsidRDefault="001979AE" w:rsidP="00176550">
            <w:pPr>
              <w:rPr>
                <w:lang w:val="en-US"/>
              </w:rPr>
            </w:pPr>
            <w:r>
              <w:rPr>
                <w:lang w:val="en-US"/>
              </w:rPr>
              <w:t>0,62</w:t>
            </w:r>
          </w:p>
        </w:tc>
        <w:tc>
          <w:tcPr>
            <w:tcW w:w="1417" w:type="dxa"/>
            <w:tcBorders>
              <w:top w:val="nil"/>
              <w:bottom w:val="single" w:sz="2" w:space="0" w:color="auto"/>
            </w:tcBorders>
          </w:tcPr>
          <w:p w14:paraId="63D99CAD" w14:textId="77777777" w:rsidR="001979AE" w:rsidRDefault="001979AE" w:rsidP="00176550">
            <w:pPr>
              <w:rPr>
                <w:lang w:val="en-US"/>
              </w:rPr>
            </w:pPr>
          </w:p>
        </w:tc>
        <w:tc>
          <w:tcPr>
            <w:tcW w:w="1420" w:type="dxa"/>
            <w:tcBorders>
              <w:top w:val="nil"/>
              <w:bottom w:val="single" w:sz="2" w:space="0" w:color="auto"/>
            </w:tcBorders>
          </w:tcPr>
          <w:p w14:paraId="2E5C856C" w14:textId="77777777" w:rsidR="001979AE" w:rsidRDefault="001979AE" w:rsidP="00176550">
            <w:pPr>
              <w:rPr>
                <w:lang w:val="en-US"/>
              </w:rPr>
            </w:pPr>
          </w:p>
        </w:tc>
      </w:tr>
      <w:tr w:rsidR="001979AE" w14:paraId="62315AF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29F1BA" w14:textId="77777777" w:rsidR="001979AE" w:rsidRDefault="001979AE" w:rsidP="00176550">
            <w:pPr>
              <w:rPr>
                <w:lang w:val="en-US"/>
              </w:rPr>
            </w:pPr>
          </w:p>
        </w:tc>
        <w:tc>
          <w:tcPr>
            <w:tcW w:w="1276" w:type="dxa"/>
            <w:gridSpan w:val="2"/>
            <w:tcBorders>
              <w:top w:val="nil"/>
              <w:bottom w:val="single" w:sz="2" w:space="0" w:color="auto"/>
            </w:tcBorders>
            <w:vAlign w:val="center"/>
          </w:tcPr>
          <w:p w14:paraId="772B4BBA"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530512A2"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04A8B8A2" w14:textId="77777777" w:rsidR="001979AE" w:rsidRDefault="001979AE" w:rsidP="00176550">
            <w:pPr>
              <w:rPr>
                <w:lang w:val="en-US"/>
              </w:rPr>
            </w:pPr>
            <w:r>
              <w:rPr>
                <w:lang w:val="en-US"/>
              </w:rPr>
              <w:t>buc</w:t>
            </w:r>
          </w:p>
        </w:tc>
        <w:tc>
          <w:tcPr>
            <w:tcW w:w="1134" w:type="dxa"/>
            <w:tcBorders>
              <w:top w:val="nil"/>
              <w:bottom w:val="single" w:sz="2" w:space="0" w:color="auto"/>
            </w:tcBorders>
          </w:tcPr>
          <w:p w14:paraId="57BFC1EB" w14:textId="77777777" w:rsidR="001979AE" w:rsidRDefault="001979AE" w:rsidP="00176550">
            <w:pPr>
              <w:rPr>
                <w:lang w:val="en-US"/>
              </w:rPr>
            </w:pPr>
            <w:r>
              <w:rPr>
                <w:lang w:val="en-US"/>
              </w:rPr>
              <w:t>0,62</w:t>
            </w:r>
          </w:p>
        </w:tc>
        <w:tc>
          <w:tcPr>
            <w:tcW w:w="1417" w:type="dxa"/>
            <w:tcBorders>
              <w:top w:val="nil"/>
              <w:bottom w:val="single" w:sz="2" w:space="0" w:color="auto"/>
            </w:tcBorders>
          </w:tcPr>
          <w:p w14:paraId="727F2E82" w14:textId="77777777" w:rsidR="001979AE" w:rsidRDefault="001979AE" w:rsidP="00176550">
            <w:pPr>
              <w:rPr>
                <w:lang w:val="en-US"/>
              </w:rPr>
            </w:pPr>
          </w:p>
        </w:tc>
        <w:tc>
          <w:tcPr>
            <w:tcW w:w="1420" w:type="dxa"/>
            <w:tcBorders>
              <w:top w:val="nil"/>
              <w:bottom w:val="single" w:sz="2" w:space="0" w:color="auto"/>
            </w:tcBorders>
          </w:tcPr>
          <w:p w14:paraId="14281EC6" w14:textId="77777777" w:rsidR="001979AE" w:rsidRDefault="001979AE" w:rsidP="00176550">
            <w:pPr>
              <w:rPr>
                <w:lang w:val="en-US"/>
              </w:rPr>
            </w:pPr>
          </w:p>
        </w:tc>
      </w:tr>
      <w:tr w:rsidR="001979AE" w14:paraId="6344907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7C5336" w14:textId="77777777" w:rsidR="001979AE" w:rsidRDefault="001979AE" w:rsidP="00176550">
            <w:pPr>
              <w:rPr>
                <w:lang w:val="en-US"/>
              </w:rPr>
            </w:pPr>
          </w:p>
        </w:tc>
        <w:tc>
          <w:tcPr>
            <w:tcW w:w="1276" w:type="dxa"/>
            <w:gridSpan w:val="2"/>
            <w:tcBorders>
              <w:top w:val="nil"/>
              <w:bottom w:val="single" w:sz="2" w:space="0" w:color="auto"/>
            </w:tcBorders>
            <w:vAlign w:val="center"/>
          </w:tcPr>
          <w:p w14:paraId="2E90F40B"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09EF1108"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336D1AE0" w14:textId="77777777" w:rsidR="001979AE" w:rsidRDefault="001979AE" w:rsidP="00176550">
            <w:pPr>
              <w:rPr>
                <w:lang w:val="en-US"/>
              </w:rPr>
            </w:pPr>
            <w:r>
              <w:rPr>
                <w:lang w:val="en-US"/>
              </w:rPr>
              <w:t>h-ut</w:t>
            </w:r>
          </w:p>
        </w:tc>
        <w:tc>
          <w:tcPr>
            <w:tcW w:w="1134" w:type="dxa"/>
            <w:tcBorders>
              <w:top w:val="nil"/>
              <w:bottom w:val="single" w:sz="2" w:space="0" w:color="auto"/>
            </w:tcBorders>
          </w:tcPr>
          <w:p w14:paraId="7BACDB56" w14:textId="77777777" w:rsidR="001979AE" w:rsidRDefault="001979AE" w:rsidP="00176550">
            <w:pPr>
              <w:rPr>
                <w:lang w:val="en-US"/>
              </w:rPr>
            </w:pPr>
            <w:r>
              <w:rPr>
                <w:lang w:val="en-US"/>
              </w:rPr>
              <w:t>0,02</w:t>
            </w:r>
          </w:p>
        </w:tc>
        <w:tc>
          <w:tcPr>
            <w:tcW w:w="1417" w:type="dxa"/>
            <w:tcBorders>
              <w:top w:val="nil"/>
              <w:bottom w:val="single" w:sz="2" w:space="0" w:color="auto"/>
            </w:tcBorders>
          </w:tcPr>
          <w:p w14:paraId="31677BE3" w14:textId="77777777" w:rsidR="001979AE" w:rsidRDefault="001979AE" w:rsidP="00176550">
            <w:pPr>
              <w:rPr>
                <w:lang w:val="en-US"/>
              </w:rPr>
            </w:pPr>
          </w:p>
        </w:tc>
        <w:tc>
          <w:tcPr>
            <w:tcW w:w="1418" w:type="dxa"/>
            <w:tcBorders>
              <w:top w:val="nil"/>
              <w:bottom w:val="single" w:sz="2" w:space="0" w:color="auto"/>
            </w:tcBorders>
          </w:tcPr>
          <w:p w14:paraId="6A0880DD" w14:textId="77777777" w:rsidR="001979AE" w:rsidRDefault="001979AE" w:rsidP="00176550">
            <w:pPr>
              <w:rPr>
                <w:lang w:val="en-US"/>
              </w:rPr>
            </w:pPr>
          </w:p>
        </w:tc>
      </w:tr>
      <w:tr w:rsidR="001979AE" w:rsidRPr="00EB582C" w14:paraId="32850CD8" w14:textId="77777777" w:rsidTr="00176550">
        <w:trPr>
          <w:trHeight w:val="340"/>
        </w:trPr>
        <w:tc>
          <w:tcPr>
            <w:tcW w:w="709" w:type="dxa"/>
            <w:tcBorders>
              <w:top w:val="nil"/>
              <w:left w:val="single" w:sz="6" w:space="0" w:color="auto"/>
              <w:bottom w:val="nil"/>
              <w:right w:val="nil"/>
            </w:tcBorders>
          </w:tcPr>
          <w:p w14:paraId="58676B44"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128AEC78"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69E661F"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35C0ABBF"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B899B39"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914B592"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A86700B" w14:textId="77777777" w:rsidR="001979AE" w:rsidRPr="00EB582C" w:rsidRDefault="001979AE" w:rsidP="00176550">
            <w:pPr>
              <w:rPr>
                <w:lang w:val="en-US"/>
              </w:rPr>
            </w:pPr>
          </w:p>
        </w:tc>
      </w:tr>
      <w:tr w:rsidR="001979AE" w14:paraId="6010ADBD"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354A92CF" w14:textId="77777777" w:rsidR="001979AE" w:rsidRDefault="001979AE" w:rsidP="00176550">
            <w:pPr>
              <w:rPr>
                <w:sz w:val="8"/>
                <w:szCs w:val="8"/>
                <w:lang w:val="en-US"/>
              </w:rPr>
            </w:pPr>
          </w:p>
        </w:tc>
        <w:tc>
          <w:tcPr>
            <w:tcW w:w="1276" w:type="dxa"/>
            <w:gridSpan w:val="2"/>
            <w:tcBorders>
              <w:left w:val="nil"/>
              <w:bottom w:val="nil"/>
              <w:right w:val="nil"/>
            </w:tcBorders>
          </w:tcPr>
          <w:p w14:paraId="08EEEEF6" w14:textId="77777777" w:rsidR="001979AE" w:rsidRDefault="001979AE" w:rsidP="00176550">
            <w:pPr>
              <w:rPr>
                <w:sz w:val="8"/>
                <w:szCs w:val="8"/>
                <w:lang w:val="en-US"/>
              </w:rPr>
            </w:pPr>
          </w:p>
        </w:tc>
        <w:tc>
          <w:tcPr>
            <w:tcW w:w="3402" w:type="dxa"/>
            <w:gridSpan w:val="2"/>
            <w:tcBorders>
              <w:left w:val="nil"/>
              <w:bottom w:val="nil"/>
              <w:right w:val="nil"/>
            </w:tcBorders>
          </w:tcPr>
          <w:p w14:paraId="51520C16" w14:textId="77777777" w:rsidR="001979AE" w:rsidRDefault="001979AE" w:rsidP="00176550">
            <w:pPr>
              <w:rPr>
                <w:sz w:val="8"/>
                <w:szCs w:val="8"/>
                <w:lang w:val="en-US"/>
              </w:rPr>
            </w:pPr>
          </w:p>
          <w:p w14:paraId="53A69516" w14:textId="77777777" w:rsidR="001979AE" w:rsidRDefault="001979AE" w:rsidP="00176550">
            <w:pPr>
              <w:rPr>
                <w:sz w:val="8"/>
                <w:szCs w:val="8"/>
                <w:lang w:val="en-US"/>
              </w:rPr>
            </w:pPr>
          </w:p>
          <w:p w14:paraId="38B258D1" w14:textId="77777777" w:rsidR="001979AE" w:rsidRDefault="001979AE" w:rsidP="00176550">
            <w:pPr>
              <w:rPr>
                <w:sz w:val="8"/>
                <w:szCs w:val="8"/>
                <w:lang w:val="en-US"/>
              </w:rPr>
            </w:pPr>
          </w:p>
        </w:tc>
        <w:tc>
          <w:tcPr>
            <w:tcW w:w="1134" w:type="dxa"/>
            <w:tcBorders>
              <w:left w:val="nil"/>
              <w:bottom w:val="nil"/>
              <w:right w:val="nil"/>
            </w:tcBorders>
          </w:tcPr>
          <w:p w14:paraId="2D060C04" w14:textId="77777777" w:rsidR="001979AE" w:rsidRDefault="001979AE" w:rsidP="00176550">
            <w:pPr>
              <w:rPr>
                <w:sz w:val="8"/>
                <w:szCs w:val="8"/>
                <w:lang w:val="en-US"/>
              </w:rPr>
            </w:pPr>
          </w:p>
        </w:tc>
        <w:tc>
          <w:tcPr>
            <w:tcW w:w="1134" w:type="dxa"/>
            <w:tcBorders>
              <w:left w:val="nil"/>
              <w:bottom w:val="nil"/>
              <w:right w:val="nil"/>
            </w:tcBorders>
          </w:tcPr>
          <w:p w14:paraId="5C07B0DF" w14:textId="77777777" w:rsidR="001979AE" w:rsidRDefault="001979AE" w:rsidP="00176550">
            <w:pPr>
              <w:rPr>
                <w:sz w:val="8"/>
                <w:szCs w:val="8"/>
                <w:lang w:val="en-US"/>
              </w:rPr>
            </w:pPr>
          </w:p>
        </w:tc>
        <w:tc>
          <w:tcPr>
            <w:tcW w:w="1417" w:type="dxa"/>
            <w:tcBorders>
              <w:left w:val="nil"/>
              <w:bottom w:val="nil"/>
              <w:right w:val="nil"/>
            </w:tcBorders>
          </w:tcPr>
          <w:p w14:paraId="2E19366D" w14:textId="77777777" w:rsidR="001979AE" w:rsidRDefault="001979AE" w:rsidP="00176550">
            <w:pPr>
              <w:rPr>
                <w:sz w:val="8"/>
                <w:szCs w:val="8"/>
                <w:lang w:val="en-US"/>
              </w:rPr>
            </w:pPr>
          </w:p>
        </w:tc>
        <w:tc>
          <w:tcPr>
            <w:tcW w:w="1418" w:type="dxa"/>
            <w:tcBorders>
              <w:left w:val="nil"/>
              <w:bottom w:val="nil"/>
            </w:tcBorders>
          </w:tcPr>
          <w:p w14:paraId="1849BE27" w14:textId="77777777" w:rsidR="001979AE" w:rsidRDefault="001979AE" w:rsidP="00176550">
            <w:pPr>
              <w:rPr>
                <w:sz w:val="8"/>
                <w:szCs w:val="8"/>
                <w:lang w:val="en-US"/>
              </w:rPr>
            </w:pPr>
          </w:p>
        </w:tc>
      </w:tr>
      <w:tr w:rsidR="001979AE" w:rsidRPr="00EB582C" w14:paraId="0F119D46"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AE6281D"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A9DD56C"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441177DC"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6D3014C7"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6899F8AC"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75E5CB5A"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0BB738FB" w14:textId="77777777" w:rsidR="001979AE" w:rsidRPr="00EB582C" w:rsidRDefault="001979AE" w:rsidP="00176550">
            <w:pPr>
              <w:rPr>
                <w:lang w:val="en-US"/>
              </w:rPr>
            </w:pPr>
          </w:p>
        </w:tc>
      </w:tr>
      <w:tr w:rsidR="001979AE" w14:paraId="1A639EF0"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1CB40BA"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5D7EDF2F"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6744F014"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5ABB1F95" w14:textId="77777777" w:rsidR="001979AE" w:rsidRDefault="001979AE" w:rsidP="00176550">
            <w:pPr>
              <w:rPr>
                <w:sz w:val="8"/>
                <w:szCs w:val="8"/>
                <w:lang w:val="en-US"/>
              </w:rPr>
            </w:pPr>
            <w:r>
              <w:rPr>
                <w:b/>
                <w:bCs/>
                <w:lang w:val="en-US"/>
              </w:rPr>
              <w:t xml:space="preserve">Total </w:t>
            </w:r>
            <w:r>
              <w:rPr>
                <w:b/>
                <w:bCs/>
                <w:sz w:val="22"/>
                <w:szCs w:val="22"/>
                <w:lang w:val="en-US"/>
              </w:rPr>
              <w:t>Peretii</w:t>
            </w:r>
          </w:p>
        </w:tc>
        <w:tc>
          <w:tcPr>
            <w:tcW w:w="1134" w:type="dxa"/>
            <w:tcBorders>
              <w:top w:val="single" w:sz="4" w:space="0" w:color="auto"/>
              <w:left w:val="nil"/>
              <w:bottom w:val="single" w:sz="4" w:space="0" w:color="auto"/>
              <w:right w:val="nil"/>
            </w:tcBorders>
          </w:tcPr>
          <w:p w14:paraId="57B77BAE"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3510B946"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5DA07DF5"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710CFD70" w14:textId="77777777" w:rsidR="001979AE" w:rsidRDefault="001979AE" w:rsidP="00176550">
            <w:pPr>
              <w:rPr>
                <w:b/>
                <w:bCs/>
                <w:lang w:val="en-US"/>
              </w:rPr>
            </w:pPr>
          </w:p>
        </w:tc>
      </w:tr>
      <w:tr w:rsidR="001979AE" w14:paraId="0CDAA999"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AD50A5E" w14:textId="77777777" w:rsidR="001979AE" w:rsidRDefault="001979AE" w:rsidP="00176550">
            <w:pPr>
              <w:rPr>
                <w:sz w:val="8"/>
                <w:szCs w:val="8"/>
                <w:lang w:val="en-US"/>
              </w:rPr>
            </w:pPr>
            <w:r>
              <w:rPr>
                <w:lang w:val="en-US"/>
              </w:rPr>
              <w:t xml:space="preserve"> </w:t>
            </w:r>
          </w:p>
        </w:tc>
        <w:tc>
          <w:tcPr>
            <w:tcW w:w="1276" w:type="dxa"/>
            <w:gridSpan w:val="2"/>
            <w:tcBorders>
              <w:left w:val="nil"/>
              <w:bottom w:val="nil"/>
              <w:right w:val="nil"/>
            </w:tcBorders>
          </w:tcPr>
          <w:p w14:paraId="59FBA64B" w14:textId="77777777" w:rsidR="001979AE" w:rsidRDefault="001979AE" w:rsidP="00176550">
            <w:pPr>
              <w:rPr>
                <w:sz w:val="8"/>
                <w:szCs w:val="8"/>
                <w:lang w:val="en-US"/>
              </w:rPr>
            </w:pPr>
          </w:p>
        </w:tc>
        <w:tc>
          <w:tcPr>
            <w:tcW w:w="3402" w:type="dxa"/>
            <w:gridSpan w:val="2"/>
            <w:tcBorders>
              <w:left w:val="nil"/>
              <w:bottom w:val="nil"/>
              <w:right w:val="nil"/>
            </w:tcBorders>
          </w:tcPr>
          <w:p w14:paraId="262765B0" w14:textId="77777777" w:rsidR="001979AE" w:rsidRDefault="001979AE" w:rsidP="00176550">
            <w:pPr>
              <w:rPr>
                <w:sz w:val="8"/>
                <w:szCs w:val="8"/>
                <w:lang w:val="en-US"/>
              </w:rPr>
            </w:pPr>
          </w:p>
          <w:p w14:paraId="5074CDA1" w14:textId="77777777" w:rsidR="001979AE" w:rsidRDefault="001979AE" w:rsidP="00176550">
            <w:pPr>
              <w:rPr>
                <w:sz w:val="8"/>
                <w:szCs w:val="8"/>
                <w:lang w:val="en-US"/>
              </w:rPr>
            </w:pPr>
          </w:p>
          <w:p w14:paraId="2C017846" w14:textId="77777777" w:rsidR="001979AE" w:rsidRDefault="001979AE" w:rsidP="00176550">
            <w:pPr>
              <w:rPr>
                <w:sz w:val="8"/>
                <w:szCs w:val="8"/>
                <w:lang w:val="en-US"/>
              </w:rPr>
            </w:pPr>
          </w:p>
        </w:tc>
        <w:tc>
          <w:tcPr>
            <w:tcW w:w="1134" w:type="dxa"/>
            <w:tcBorders>
              <w:left w:val="nil"/>
              <w:bottom w:val="nil"/>
              <w:right w:val="nil"/>
            </w:tcBorders>
          </w:tcPr>
          <w:p w14:paraId="4F6FE6A7" w14:textId="77777777" w:rsidR="001979AE" w:rsidRDefault="001979AE" w:rsidP="00176550">
            <w:pPr>
              <w:rPr>
                <w:sz w:val="8"/>
                <w:szCs w:val="8"/>
                <w:lang w:val="en-US"/>
              </w:rPr>
            </w:pPr>
          </w:p>
        </w:tc>
        <w:tc>
          <w:tcPr>
            <w:tcW w:w="1134" w:type="dxa"/>
            <w:tcBorders>
              <w:left w:val="nil"/>
              <w:bottom w:val="nil"/>
              <w:right w:val="nil"/>
            </w:tcBorders>
          </w:tcPr>
          <w:p w14:paraId="12F06A9D" w14:textId="77777777" w:rsidR="001979AE" w:rsidRDefault="001979AE" w:rsidP="00176550">
            <w:pPr>
              <w:rPr>
                <w:sz w:val="8"/>
                <w:szCs w:val="8"/>
                <w:lang w:val="en-US"/>
              </w:rPr>
            </w:pPr>
          </w:p>
        </w:tc>
        <w:tc>
          <w:tcPr>
            <w:tcW w:w="1417" w:type="dxa"/>
            <w:tcBorders>
              <w:left w:val="nil"/>
              <w:bottom w:val="nil"/>
              <w:right w:val="nil"/>
            </w:tcBorders>
          </w:tcPr>
          <w:p w14:paraId="2C36C9A0" w14:textId="77777777" w:rsidR="001979AE" w:rsidRDefault="001979AE" w:rsidP="00176550">
            <w:pPr>
              <w:rPr>
                <w:sz w:val="8"/>
                <w:szCs w:val="8"/>
                <w:lang w:val="en-US"/>
              </w:rPr>
            </w:pPr>
          </w:p>
        </w:tc>
        <w:tc>
          <w:tcPr>
            <w:tcW w:w="1418" w:type="dxa"/>
            <w:tcBorders>
              <w:left w:val="nil"/>
              <w:bottom w:val="nil"/>
            </w:tcBorders>
          </w:tcPr>
          <w:p w14:paraId="4CE1C8A1" w14:textId="77777777" w:rsidR="001979AE" w:rsidRDefault="001979AE" w:rsidP="00176550">
            <w:pPr>
              <w:rPr>
                <w:sz w:val="8"/>
                <w:szCs w:val="8"/>
                <w:lang w:val="en-US"/>
              </w:rPr>
            </w:pPr>
          </w:p>
        </w:tc>
      </w:tr>
      <w:tr w:rsidR="001979AE" w:rsidRPr="00EB582C" w14:paraId="4132177A"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BA915A5"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0B02438"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606A6AE8"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6D943C11"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6AD146B1"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7991F181"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6EEACFC8" w14:textId="77777777" w:rsidR="001979AE" w:rsidRPr="00EB582C" w:rsidRDefault="001979AE" w:rsidP="00176550">
            <w:pPr>
              <w:rPr>
                <w:lang w:val="en-US"/>
              </w:rPr>
            </w:pPr>
          </w:p>
        </w:tc>
      </w:tr>
      <w:tr w:rsidR="001979AE" w14:paraId="5856467D"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9BB8BD9"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6AF0C637"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31F129A3"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0BD71D39" w14:textId="77777777" w:rsidR="001979AE" w:rsidRDefault="001979AE" w:rsidP="00176550">
            <w:pPr>
              <w:rPr>
                <w:sz w:val="8"/>
                <w:szCs w:val="8"/>
                <w:lang w:val="en-US"/>
              </w:rPr>
            </w:pPr>
            <w:r>
              <w:rPr>
                <w:b/>
                <w:bCs/>
                <w:lang w:val="en-US"/>
              </w:rPr>
              <w:t xml:space="preserve">Total </w:t>
            </w:r>
            <w:r>
              <w:rPr>
                <w:b/>
                <w:bCs/>
                <w:sz w:val="22"/>
                <w:szCs w:val="22"/>
                <w:lang w:val="en-US"/>
              </w:rPr>
              <w:t>Cabinet medical</w:t>
            </w:r>
          </w:p>
        </w:tc>
        <w:tc>
          <w:tcPr>
            <w:tcW w:w="1134" w:type="dxa"/>
            <w:tcBorders>
              <w:top w:val="single" w:sz="4" w:space="0" w:color="auto"/>
              <w:left w:val="nil"/>
              <w:bottom w:val="single" w:sz="4" w:space="0" w:color="auto"/>
              <w:right w:val="nil"/>
            </w:tcBorders>
          </w:tcPr>
          <w:p w14:paraId="5688C05D"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57489383"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164FFFBB"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16125512" w14:textId="77777777" w:rsidR="001979AE" w:rsidRDefault="001979AE" w:rsidP="00176550">
            <w:pPr>
              <w:rPr>
                <w:b/>
                <w:bCs/>
                <w:lang w:val="en-US"/>
              </w:rPr>
            </w:pPr>
          </w:p>
        </w:tc>
      </w:tr>
      <w:tr w:rsidR="001979AE" w14:paraId="197D4CCD" w14:textId="77777777" w:rsidTr="00176550">
        <w:tc>
          <w:tcPr>
            <w:tcW w:w="709" w:type="dxa"/>
            <w:tcBorders>
              <w:top w:val="nil"/>
              <w:left w:val="single" w:sz="6" w:space="0" w:color="auto"/>
              <w:bottom w:val="nil"/>
              <w:right w:val="nil"/>
            </w:tcBorders>
          </w:tcPr>
          <w:p w14:paraId="00DB1709"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700F5DC7"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188D8D43" w14:textId="77777777" w:rsidR="001979AE" w:rsidRPr="007F2714" w:rsidRDefault="001979AE" w:rsidP="00176550">
            <w:pPr>
              <w:rPr>
                <w:b/>
                <w:bCs/>
                <w:sz w:val="22"/>
                <w:szCs w:val="22"/>
                <w:lang w:val="en-US"/>
              </w:rPr>
            </w:pPr>
            <w:r w:rsidRPr="00B40365">
              <w:rPr>
                <w:b/>
                <w:bCs/>
                <w:sz w:val="22"/>
                <w:szCs w:val="22"/>
                <w:lang w:val="en-US"/>
              </w:rPr>
              <w:t>1.1.8. WC et.I</w:t>
            </w:r>
          </w:p>
          <w:p w14:paraId="09710CFF"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510C5B51"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6218139B" w14:textId="77777777" w:rsidR="001979AE" w:rsidRDefault="001979AE" w:rsidP="00176550">
            <w:pPr>
              <w:rPr>
                <w:lang w:val="en-US"/>
              </w:rPr>
            </w:pPr>
          </w:p>
        </w:tc>
        <w:tc>
          <w:tcPr>
            <w:tcW w:w="1417" w:type="dxa"/>
            <w:tcBorders>
              <w:top w:val="nil"/>
              <w:left w:val="single" w:sz="6" w:space="0" w:color="auto"/>
              <w:bottom w:val="nil"/>
              <w:right w:val="nil"/>
            </w:tcBorders>
          </w:tcPr>
          <w:p w14:paraId="50B511B3"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4D74EB8D" w14:textId="77777777" w:rsidR="001979AE" w:rsidRDefault="001979AE" w:rsidP="00176550">
            <w:pPr>
              <w:rPr>
                <w:lang w:val="en-US"/>
              </w:rPr>
            </w:pPr>
          </w:p>
        </w:tc>
      </w:tr>
      <w:tr w:rsidR="001979AE" w14:paraId="4AC8FCF3" w14:textId="77777777" w:rsidTr="00176550">
        <w:tc>
          <w:tcPr>
            <w:tcW w:w="709" w:type="dxa"/>
            <w:tcBorders>
              <w:top w:val="nil"/>
              <w:left w:val="single" w:sz="6" w:space="0" w:color="auto"/>
              <w:bottom w:val="nil"/>
              <w:right w:val="nil"/>
            </w:tcBorders>
          </w:tcPr>
          <w:p w14:paraId="76F8205F" w14:textId="77777777" w:rsidR="001979AE" w:rsidRDefault="001979AE" w:rsidP="00176550">
            <w:pPr>
              <w:jc w:val="center"/>
              <w:rPr>
                <w:lang w:val="en-US"/>
              </w:rPr>
            </w:pPr>
          </w:p>
        </w:tc>
        <w:tc>
          <w:tcPr>
            <w:tcW w:w="1276" w:type="dxa"/>
            <w:gridSpan w:val="2"/>
            <w:tcBorders>
              <w:top w:val="nil"/>
              <w:left w:val="single" w:sz="6" w:space="0" w:color="auto"/>
              <w:bottom w:val="nil"/>
              <w:right w:val="nil"/>
            </w:tcBorders>
          </w:tcPr>
          <w:p w14:paraId="27FEDCCA"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77690A05" w14:textId="77777777" w:rsidR="001979AE" w:rsidRPr="007F2714" w:rsidRDefault="001979AE" w:rsidP="00176550">
            <w:pPr>
              <w:rPr>
                <w:b/>
                <w:bCs/>
                <w:sz w:val="22"/>
                <w:szCs w:val="22"/>
                <w:lang w:val="en-US"/>
              </w:rPr>
            </w:pPr>
            <w:r w:rsidRPr="00B40365">
              <w:rPr>
                <w:b/>
                <w:bCs/>
                <w:sz w:val="22"/>
                <w:szCs w:val="22"/>
                <w:lang w:val="en-US"/>
              </w:rPr>
              <w:t>1.1.8.1. Peretii</w:t>
            </w:r>
          </w:p>
          <w:p w14:paraId="13B25D73"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3CB7D387"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733AB835" w14:textId="77777777" w:rsidR="001979AE" w:rsidRDefault="001979AE" w:rsidP="00176550">
            <w:pPr>
              <w:rPr>
                <w:lang w:val="en-US"/>
              </w:rPr>
            </w:pPr>
          </w:p>
        </w:tc>
        <w:tc>
          <w:tcPr>
            <w:tcW w:w="1417" w:type="dxa"/>
            <w:tcBorders>
              <w:top w:val="nil"/>
              <w:left w:val="single" w:sz="6" w:space="0" w:color="auto"/>
              <w:bottom w:val="nil"/>
              <w:right w:val="nil"/>
            </w:tcBorders>
          </w:tcPr>
          <w:p w14:paraId="2EB9C51D"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27CBA6C1" w14:textId="77777777" w:rsidR="001979AE" w:rsidRDefault="001979AE" w:rsidP="00176550">
            <w:pPr>
              <w:rPr>
                <w:lang w:val="en-US"/>
              </w:rPr>
            </w:pPr>
          </w:p>
        </w:tc>
      </w:tr>
      <w:tr w:rsidR="001979AE" w14:paraId="32C0677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9CD105" w14:textId="77777777" w:rsidR="001979AE" w:rsidRDefault="001979AE" w:rsidP="00176550">
            <w:pPr>
              <w:rPr>
                <w:lang w:val="en-US"/>
              </w:rPr>
            </w:pPr>
            <w:r>
              <w:rPr>
                <w:lang w:val="en-US"/>
              </w:rPr>
              <w:t>96</w:t>
            </w:r>
          </w:p>
        </w:tc>
        <w:tc>
          <w:tcPr>
            <w:tcW w:w="1276" w:type="dxa"/>
            <w:gridSpan w:val="2"/>
            <w:tcBorders>
              <w:top w:val="single" w:sz="4" w:space="0" w:color="auto"/>
              <w:bottom w:val="single" w:sz="4" w:space="0" w:color="auto"/>
            </w:tcBorders>
          </w:tcPr>
          <w:p w14:paraId="6A0B5F04" w14:textId="77777777" w:rsidR="001979AE" w:rsidRDefault="001979AE" w:rsidP="00176550">
            <w:pPr>
              <w:rPr>
                <w:lang w:val="en-US"/>
              </w:rPr>
            </w:pPr>
            <w:r>
              <w:rPr>
                <w:lang w:val="en-US"/>
              </w:rPr>
              <w:t>CN53A</w:t>
            </w:r>
          </w:p>
          <w:p w14:paraId="5149111E"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B227E9E"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7560619D"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D8DCBBC"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13CD9CFA"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5,24</w:t>
            </w:r>
          </w:p>
          <w:p w14:paraId="520BE6B4"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D9E76F6"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346809A" w14:textId="77777777" w:rsidR="001979AE" w:rsidRDefault="001979AE" w:rsidP="00176550">
            <w:pPr>
              <w:jc w:val="center"/>
              <w:rPr>
                <w:lang w:val="en-US"/>
              </w:rPr>
            </w:pPr>
          </w:p>
        </w:tc>
      </w:tr>
      <w:tr w:rsidR="001979AE" w14:paraId="3C63510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4F148F" w14:textId="77777777" w:rsidR="001979AE" w:rsidRDefault="001979AE" w:rsidP="00176550">
            <w:pPr>
              <w:rPr>
                <w:lang w:val="en-US"/>
              </w:rPr>
            </w:pPr>
          </w:p>
        </w:tc>
        <w:tc>
          <w:tcPr>
            <w:tcW w:w="1276" w:type="dxa"/>
            <w:gridSpan w:val="2"/>
            <w:tcBorders>
              <w:top w:val="nil"/>
              <w:bottom w:val="single" w:sz="2" w:space="0" w:color="auto"/>
            </w:tcBorders>
            <w:vAlign w:val="center"/>
          </w:tcPr>
          <w:p w14:paraId="66D465DF"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7D55177D"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447323CD"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0314006" w14:textId="77777777" w:rsidR="001979AE" w:rsidRDefault="001979AE" w:rsidP="00176550">
            <w:pPr>
              <w:rPr>
                <w:lang w:val="en-US"/>
              </w:rPr>
            </w:pPr>
            <w:r>
              <w:rPr>
                <w:lang w:val="en-US"/>
              </w:rPr>
              <w:t>0,16</w:t>
            </w:r>
          </w:p>
        </w:tc>
        <w:tc>
          <w:tcPr>
            <w:tcW w:w="1417" w:type="dxa"/>
            <w:tcBorders>
              <w:top w:val="nil"/>
              <w:bottom w:val="single" w:sz="2" w:space="0" w:color="auto"/>
            </w:tcBorders>
          </w:tcPr>
          <w:p w14:paraId="4C71E3C5" w14:textId="77777777" w:rsidR="001979AE" w:rsidRDefault="001979AE" w:rsidP="00176550">
            <w:pPr>
              <w:rPr>
                <w:lang w:val="en-US"/>
              </w:rPr>
            </w:pPr>
          </w:p>
        </w:tc>
        <w:tc>
          <w:tcPr>
            <w:tcW w:w="1420" w:type="dxa"/>
            <w:tcBorders>
              <w:top w:val="nil"/>
              <w:bottom w:val="single" w:sz="2" w:space="0" w:color="auto"/>
            </w:tcBorders>
          </w:tcPr>
          <w:p w14:paraId="483BE23E" w14:textId="77777777" w:rsidR="001979AE" w:rsidRDefault="001979AE" w:rsidP="00176550">
            <w:pPr>
              <w:rPr>
                <w:lang w:val="en-US"/>
              </w:rPr>
            </w:pPr>
          </w:p>
        </w:tc>
      </w:tr>
      <w:tr w:rsidR="001979AE" w14:paraId="4AD650C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280741" w14:textId="77777777" w:rsidR="001979AE" w:rsidRDefault="001979AE" w:rsidP="00176550">
            <w:pPr>
              <w:rPr>
                <w:lang w:val="en-US"/>
              </w:rPr>
            </w:pPr>
          </w:p>
        </w:tc>
        <w:tc>
          <w:tcPr>
            <w:tcW w:w="1276" w:type="dxa"/>
            <w:gridSpan w:val="2"/>
            <w:tcBorders>
              <w:top w:val="nil"/>
              <w:bottom w:val="single" w:sz="2" w:space="0" w:color="auto"/>
            </w:tcBorders>
            <w:vAlign w:val="center"/>
          </w:tcPr>
          <w:p w14:paraId="1FAB2BAC"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04B71DE9"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00031E82" w14:textId="77777777" w:rsidR="001979AE" w:rsidRDefault="001979AE" w:rsidP="00176550">
            <w:pPr>
              <w:rPr>
                <w:lang w:val="en-US"/>
              </w:rPr>
            </w:pPr>
            <w:r>
              <w:rPr>
                <w:lang w:val="en-US"/>
              </w:rPr>
              <w:t>kg</w:t>
            </w:r>
          </w:p>
        </w:tc>
        <w:tc>
          <w:tcPr>
            <w:tcW w:w="1134" w:type="dxa"/>
            <w:tcBorders>
              <w:top w:val="nil"/>
              <w:bottom w:val="single" w:sz="2" w:space="0" w:color="auto"/>
            </w:tcBorders>
          </w:tcPr>
          <w:p w14:paraId="12B610CF" w14:textId="77777777" w:rsidR="001979AE" w:rsidRDefault="001979AE" w:rsidP="00176550">
            <w:pPr>
              <w:rPr>
                <w:lang w:val="en-US"/>
              </w:rPr>
            </w:pPr>
            <w:r>
              <w:rPr>
                <w:lang w:val="en-US"/>
              </w:rPr>
              <w:t>0,79</w:t>
            </w:r>
          </w:p>
        </w:tc>
        <w:tc>
          <w:tcPr>
            <w:tcW w:w="1417" w:type="dxa"/>
            <w:tcBorders>
              <w:top w:val="nil"/>
              <w:bottom w:val="single" w:sz="2" w:space="0" w:color="auto"/>
            </w:tcBorders>
          </w:tcPr>
          <w:p w14:paraId="6DAF95C9" w14:textId="77777777" w:rsidR="001979AE" w:rsidRDefault="001979AE" w:rsidP="00176550">
            <w:pPr>
              <w:rPr>
                <w:lang w:val="en-US"/>
              </w:rPr>
            </w:pPr>
          </w:p>
        </w:tc>
        <w:tc>
          <w:tcPr>
            <w:tcW w:w="1420" w:type="dxa"/>
            <w:tcBorders>
              <w:top w:val="nil"/>
              <w:bottom w:val="single" w:sz="2" w:space="0" w:color="auto"/>
            </w:tcBorders>
          </w:tcPr>
          <w:p w14:paraId="04123DB7" w14:textId="77777777" w:rsidR="001979AE" w:rsidRDefault="001979AE" w:rsidP="00176550">
            <w:pPr>
              <w:rPr>
                <w:lang w:val="en-US"/>
              </w:rPr>
            </w:pPr>
          </w:p>
        </w:tc>
      </w:tr>
      <w:tr w:rsidR="001979AE" w14:paraId="3A47B97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E4A33A" w14:textId="77777777" w:rsidR="001979AE" w:rsidRDefault="001979AE" w:rsidP="00176550">
            <w:pPr>
              <w:rPr>
                <w:lang w:val="en-US"/>
              </w:rPr>
            </w:pPr>
          </w:p>
        </w:tc>
        <w:tc>
          <w:tcPr>
            <w:tcW w:w="1276" w:type="dxa"/>
            <w:gridSpan w:val="2"/>
            <w:tcBorders>
              <w:top w:val="nil"/>
              <w:bottom w:val="single" w:sz="2" w:space="0" w:color="auto"/>
            </w:tcBorders>
            <w:vAlign w:val="center"/>
          </w:tcPr>
          <w:p w14:paraId="5056BADE"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2A4BA57A"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3317F018" w14:textId="77777777" w:rsidR="001979AE" w:rsidRDefault="001979AE" w:rsidP="00176550">
            <w:pPr>
              <w:rPr>
                <w:lang w:val="en-US"/>
              </w:rPr>
            </w:pPr>
            <w:r>
              <w:rPr>
                <w:lang w:val="en-US"/>
              </w:rPr>
              <w:t>buc</w:t>
            </w:r>
          </w:p>
        </w:tc>
        <w:tc>
          <w:tcPr>
            <w:tcW w:w="1134" w:type="dxa"/>
            <w:tcBorders>
              <w:top w:val="nil"/>
              <w:bottom w:val="single" w:sz="2" w:space="0" w:color="auto"/>
            </w:tcBorders>
          </w:tcPr>
          <w:p w14:paraId="38629A17" w14:textId="77777777" w:rsidR="001979AE" w:rsidRDefault="001979AE" w:rsidP="00176550">
            <w:pPr>
              <w:rPr>
                <w:lang w:val="en-US"/>
              </w:rPr>
            </w:pPr>
            <w:r>
              <w:rPr>
                <w:lang w:val="en-US"/>
              </w:rPr>
              <w:t>0,26</w:t>
            </w:r>
          </w:p>
        </w:tc>
        <w:tc>
          <w:tcPr>
            <w:tcW w:w="1417" w:type="dxa"/>
            <w:tcBorders>
              <w:top w:val="nil"/>
              <w:bottom w:val="single" w:sz="2" w:space="0" w:color="auto"/>
            </w:tcBorders>
          </w:tcPr>
          <w:p w14:paraId="39BE483C" w14:textId="77777777" w:rsidR="001979AE" w:rsidRDefault="001979AE" w:rsidP="00176550">
            <w:pPr>
              <w:rPr>
                <w:lang w:val="en-US"/>
              </w:rPr>
            </w:pPr>
          </w:p>
        </w:tc>
        <w:tc>
          <w:tcPr>
            <w:tcW w:w="1420" w:type="dxa"/>
            <w:tcBorders>
              <w:top w:val="nil"/>
              <w:bottom w:val="single" w:sz="2" w:space="0" w:color="auto"/>
            </w:tcBorders>
          </w:tcPr>
          <w:p w14:paraId="53E60481" w14:textId="77777777" w:rsidR="001979AE" w:rsidRDefault="001979AE" w:rsidP="00176550">
            <w:pPr>
              <w:rPr>
                <w:lang w:val="en-US"/>
              </w:rPr>
            </w:pPr>
          </w:p>
        </w:tc>
      </w:tr>
      <w:tr w:rsidR="001979AE" w:rsidRPr="00EB582C" w14:paraId="07F186F8" w14:textId="77777777" w:rsidTr="00176550">
        <w:trPr>
          <w:trHeight w:val="340"/>
        </w:trPr>
        <w:tc>
          <w:tcPr>
            <w:tcW w:w="709" w:type="dxa"/>
            <w:tcBorders>
              <w:top w:val="nil"/>
              <w:left w:val="single" w:sz="6" w:space="0" w:color="auto"/>
              <w:bottom w:val="nil"/>
              <w:right w:val="nil"/>
            </w:tcBorders>
          </w:tcPr>
          <w:p w14:paraId="6CA37DBF"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71BEEF6"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5AB46D4"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6C92FB1"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1F37A319"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3478AB0F"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447220A" w14:textId="77777777" w:rsidR="001979AE" w:rsidRPr="00EB582C" w:rsidRDefault="001979AE" w:rsidP="00176550">
            <w:pPr>
              <w:rPr>
                <w:lang w:val="en-US"/>
              </w:rPr>
            </w:pPr>
          </w:p>
        </w:tc>
      </w:tr>
      <w:tr w:rsidR="001979AE" w14:paraId="072BD7C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D38773" w14:textId="77777777" w:rsidR="001979AE" w:rsidRDefault="001979AE" w:rsidP="00176550">
            <w:pPr>
              <w:rPr>
                <w:lang w:val="en-US"/>
              </w:rPr>
            </w:pPr>
            <w:r>
              <w:rPr>
                <w:lang w:val="en-US"/>
              </w:rPr>
              <w:t>97</w:t>
            </w:r>
          </w:p>
        </w:tc>
        <w:tc>
          <w:tcPr>
            <w:tcW w:w="1276" w:type="dxa"/>
            <w:gridSpan w:val="2"/>
            <w:tcBorders>
              <w:top w:val="single" w:sz="4" w:space="0" w:color="auto"/>
              <w:bottom w:val="single" w:sz="4" w:space="0" w:color="auto"/>
            </w:tcBorders>
          </w:tcPr>
          <w:p w14:paraId="690018D2" w14:textId="77777777" w:rsidR="001979AE" w:rsidRDefault="001979AE" w:rsidP="00176550">
            <w:pPr>
              <w:rPr>
                <w:lang w:val="en-US"/>
              </w:rPr>
            </w:pPr>
            <w:r>
              <w:rPr>
                <w:lang w:val="en-US"/>
              </w:rPr>
              <w:t>CF50B</w:t>
            </w:r>
          </w:p>
          <w:p w14:paraId="43C52C85"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E49CA4C"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6FE2B999"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67F70350"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0A470116"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5,24</w:t>
            </w:r>
          </w:p>
          <w:p w14:paraId="6101677B"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DEBC642"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9218D06" w14:textId="77777777" w:rsidR="001979AE" w:rsidRDefault="001979AE" w:rsidP="00176550">
            <w:pPr>
              <w:jc w:val="center"/>
              <w:rPr>
                <w:lang w:val="en-US"/>
              </w:rPr>
            </w:pPr>
          </w:p>
        </w:tc>
      </w:tr>
      <w:tr w:rsidR="001979AE" w14:paraId="776D0A5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00BFE9" w14:textId="77777777" w:rsidR="001979AE" w:rsidRDefault="001979AE" w:rsidP="00176550">
            <w:pPr>
              <w:rPr>
                <w:lang w:val="en-US"/>
              </w:rPr>
            </w:pPr>
          </w:p>
        </w:tc>
        <w:tc>
          <w:tcPr>
            <w:tcW w:w="1276" w:type="dxa"/>
            <w:gridSpan w:val="2"/>
            <w:tcBorders>
              <w:top w:val="nil"/>
              <w:bottom w:val="single" w:sz="2" w:space="0" w:color="auto"/>
            </w:tcBorders>
            <w:vAlign w:val="center"/>
          </w:tcPr>
          <w:p w14:paraId="0FCF1B59"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1758E6AC"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489616F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0FB202D" w14:textId="77777777" w:rsidR="001979AE" w:rsidRDefault="001979AE" w:rsidP="00176550">
            <w:pPr>
              <w:rPr>
                <w:lang w:val="en-US"/>
              </w:rPr>
            </w:pPr>
            <w:r>
              <w:rPr>
                <w:lang w:val="en-US"/>
              </w:rPr>
              <w:t>6,39</w:t>
            </w:r>
          </w:p>
        </w:tc>
        <w:tc>
          <w:tcPr>
            <w:tcW w:w="1417" w:type="dxa"/>
            <w:tcBorders>
              <w:top w:val="nil"/>
              <w:bottom w:val="single" w:sz="2" w:space="0" w:color="auto"/>
            </w:tcBorders>
          </w:tcPr>
          <w:p w14:paraId="7D0E2527" w14:textId="77777777" w:rsidR="001979AE" w:rsidRDefault="001979AE" w:rsidP="00176550">
            <w:pPr>
              <w:rPr>
                <w:lang w:val="en-US"/>
              </w:rPr>
            </w:pPr>
          </w:p>
        </w:tc>
        <w:tc>
          <w:tcPr>
            <w:tcW w:w="1420" w:type="dxa"/>
            <w:tcBorders>
              <w:top w:val="nil"/>
              <w:bottom w:val="single" w:sz="2" w:space="0" w:color="auto"/>
            </w:tcBorders>
          </w:tcPr>
          <w:p w14:paraId="22B43BF6" w14:textId="77777777" w:rsidR="001979AE" w:rsidRDefault="001979AE" w:rsidP="00176550">
            <w:pPr>
              <w:rPr>
                <w:lang w:val="en-US"/>
              </w:rPr>
            </w:pPr>
          </w:p>
        </w:tc>
      </w:tr>
      <w:tr w:rsidR="001979AE" w14:paraId="71C6C60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324109" w14:textId="77777777" w:rsidR="001979AE" w:rsidRDefault="001979AE" w:rsidP="00176550">
            <w:pPr>
              <w:rPr>
                <w:lang w:val="en-US"/>
              </w:rPr>
            </w:pPr>
          </w:p>
        </w:tc>
        <w:tc>
          <w:tcPr>
            <w:tcW w:w="1276" w:type="dxa"/>
            <w:gridSpan w:val="2"/>
            <w:tcBorders>
              <w:top w:val="nil"/>
              <w:bottom w:val="single" w:sz="2" w:space="0" w:color="auto"/>
            </w:tcBorders>
            <w:vAlign w:val="center"/>
          </w:tcPr>
          <w:p w14:paraId="7BF5CE4F"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1FF896F3"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1EC3B1A2" w14:textId="77777777" w:rsidR="001979AE" w:rsidRDefault="001979AE" w:rsidP="00176550">
            <w:pPr>
              <w:rPr>
                <w:lang w:val="en-US"/>
              </w:rPr>
            </w:pPr>
            <w:r>
              <w:rPr>
                <w:lang w:val="en-US"/>
              </w:rPr>
              <w:t>kg</w:t>
            </w:r>
          </w:p>
        </w:tc>
        <w:tc>
          <w:tcPr>
            <w:tcW w:w="1134" w:type="dxa"/>
            <w:tcBorders>
              <w:top w:val="nil"/>
              <w:bottom w:val="single" w:sz="2" w:space="0" w:color="auto"/>
            </w:tcBorders>
          </w:tcPr>
          <w:p w14:paraId="54826705" w14:textId="77777777" w:rsidR="001979AE" w:rsidRDefault="001979AE" w:rsidP="00176550">
            <w:pPr>
              <w:rPr>
                <w:lang w:val="en-US"/>
              </w:rPr>
            </w:pPr>
            <w:r>
              <w:rPr>
                <w:lang w:val="en-US"/>
              </w:rPr>
              <w:t>37,41</w:t>
            </w:r>
          </w:p>
        </w:tc>
        <w:tc>
          <w:tcPr>
            <w:tcW w:w="1417" w:type="dxa"/>
            <w:tcBorders>
              <w:top w:val="nil"/>
              <w:bottom w:val="single" w:sz="2" w:space="0" w:color="auto"/>
            </w:tcBorders>
          </w:tcPr>
          <w:p w14:paraId="29B71C7C" w14:textId="77777777" w:rsidR="001979AE" w:rsidRDefault="001979AE" w:rsidP="00176550">
            <w:pPr>
              <w:rPr>
                <w:lang w:val="en-US"/>
              </w:rPr>
            </w:pPr>
          </w:p>
        </w:tc>
        <w:tc>
          <w:tcPr>
            <w:tcW w:w="1420" w:type="dxa"/>
            <w:tcBorders>
              <w:top w:val="nil"/>
              <w:bottom w:val="single" w:sz="2" w:space="0" w:color="auto"/>
            </w:tcBorders>
          </w:tcPr>
          <w:p w14:paraId="70CC8993" w14:textId="77777777" w:rsidR="001979AE" w:rsidRDefault="001979AE" w:rsidP="00176550">
            <w:pPr>
              <w:rPr>
                <w:lang w:val="en-US"/>
              </w:rPr>
            </w:pPr>
          </w:p>
        </w:tc>
      </w:tr>
      <w:tr w:rsidR="001979AE" w14:paraId="4E32EBA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A7336F" w14:textId="77777777" w:rsidR="001979AE" w:rsidRDefault="001979AE" w:rsidP="00176550">
            <w:pPr>
              <w:rPr>
                <w:lang w:val="en-US"/>
              </w:rPr>
            </w:pPr>
          </w:p>
        </w:tc>
        <w:tc>
          <w:tcPr>
            <w:tcW w:w="1276" w:type="dxa"/>
            <w:gridSpan w:val="2"/>
            <w:tcBorders>
              <w:top w:val="nil"/>
              <w:bottom w:val="single" w:sz="2" w:space="0" w:color="auto"/>
            </w:tcBorders>
            <w:vAlign w:val="center"/>
          </w:tcPr>
          <w:p w14:paraId="366D1B24"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12B70AA0"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131F47BD" w14:textId="77777777" w:rsidR="001979AE" w:rsidRDefault="001979AE" w:rsidP="00176550">
            <w:pPr>
              <w:rPr>
                <w:lang w:val="en-US"/>
              </w:rPr>
            </w:pPr>
            <w:r>
              <w:rPr>
                <w:lang w:val="en-US"/>
              </w:rPr>
              <w:t>h-ut</w:t>
            </w:r>
          </w:p>
        </w:tc>
        <w:tc>
          <w:tcPr>
            <w:tcW w:w="1134" w:type="dxa"/>
            <w:tcBorders>
              <w:top w:val="nil"/>
              <w:bottom w:val="single" w:sz="2" w:space="0" w:color="auto"/>
            </w:tcBorders>
          </w:tcPr>
          <w:p w14:paraId="320FC633" w14:textId="77777777" w:rsidR="001979AE" w:rsidRDefault="001979AE" w:rsidP="00176550">
            <w:pPr>
              <w:rPr>
                <w:lang w:val="en-US"/>
              </w:rPr>
            </w:pPr>
            <w:r>
              <w:rPr>
                <w:lang w:val="en-US"/>
              </w:rPr>
              <w:t>0,41</w:t>
            </w:r>
          </w:p>
        </w:tc>
        <w:tc>
          <w:tcPr>
            <w:tcW w:w="1417" w:type="dxa"/>
            <w:tcBorders>
              <w:top w:val="nil"/>
              <w:bottom w:val="single" w:sz="2" w:space="0" w:color="auto"/>
            </w:tcBorders>
          </w:tcPr>
          <w:p w14:paraId="22335045" w14:textId="77777777" w:rsidR="001979AE" w:rsidRDefault="001979AE" w:rsidP="00176550">
            <w:pPr>
              <w:rPr>
                <w:lang w:val="en-US"/>
              </w:rPr>
            </w:pPr>
          </w:p>
        </w:tc>
        <w:tc>
          <w:tcPr>
            <w:tcW w:w="1418" w:type="dxa"/>
            <w:tcBorders>
              <w:top w:val="nil"/>
              <w:bottom w:val="single" w:sz="2" w:space="0" w:color="auto"/>
            </w:tcBorders>
          </w:tcPr>
          <w:p w14:paraId="259B3452" w14:textId="77777777" w:rsidR="001979AE" w:rsidRDefault="001979AE" w:rsidP="00176550">
            <w:pPr>
              <w:rPr>
                <w:lang w:val="en-US"/>
              </w:rPr>
            </w:pPr>
          </w:p>
        </w:tc>
      </w:tr>
      <w:tr w:rsidR="001979AE" w14:paraId="5130961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884D67" w14:textId="77777777" w:rsidR="001979AE" w:rsidRDefault="001979AE" w:rsidP="00176550">
            <w:pPr>
              <w:rPr>
                <w:lang w:val="en-US"/>
              </w:rPr>
            </w:pPr>
          </w:p>
        </w:tc>
        <w:tc>
          <w:tcPr>
            <w:tcW w:w="1276" w:type="dxa"/>
            <w:gridSpan w:val="2"/>
            <w:tcBorders>
              <w:top w:val="nil"/>
              <w:bottom w:val="single" w:sz="2" w:space="0" w:color="auto"/>
            </w:tcBorders>
            <w:vAlign w:val="center"/>
          </w:tcPr>
          <w:p w14:paraId="120E1E12"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42A44E1D"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34558381" w14:textId="77777777" w:rsidR="001979AE" w:rsidRDefault="001979AE" w:rsidP="00176550">
            <w:pPr>
              <w:rPr>
                <w:lang w:val="en-US"/>
              </w:rPr>
            </w:pPr>
            <w:r>
              <w:rPr>
                <w:lang w:val="en-US"/>
              </w:rPr>
              <w:t>h-ut</w:t>
            </w:r>
          </w:p>
        </w:tc>
        <w:tc>
          <w:tcPr>
            <w:tcW w:w="1134" w:type="dxa"/>
            <w:tcBorders>
              <w:top w:val="nil"/>
              <w:bottom w:val="single" w:sz="2" w:space="0" w:color="auto"/>
            </w:tcBorders>
          </w:tcPr>
          <w:p w14:paraId="4FA2C4F4" w14:textId="77777777" w:rsidR="001979AE" w:rsidRDefault="001979AE" w:rsidP="00176550">
            <w:pPr>
              <w:rPr>
                <w:lang w:val="en-US"/>
              </w:rPr>
            </w:pPr>
            <w:r>
              <w:rPr>
                <w:lang w:val="en-US"/>
              </w:rPr>
              <w:t>0,08</w:t>
            </w:r>
          </w:p>
        </w:tc>
        <w:tc>
          <w:tcPr>
            <w:tcW w:w="1417" w:type="dxa"/>
            <w:tcBorders>
              <w:top w:val="nil"/>
              <w:bottom w:val="single" w:sz="2" w:space="0" w:color="auto"/>
            </w:tcBorders>
          </w:tcPr>
          <w:p w14:paraId="326A9D5B" w14:textId="77777777" w:rsidR="001979AE" w:rsidRDefault="001979AE" w:rsidP="00176550">
            <w:pPr>
              <w:rPr>
                <w:lang w:val="en-US"/>
              </w:rPr>
            </w:pPr>
          </w:p>
        </w:tc>
        <w:tc>
          <w:tcPr>
            <w:tcW w:w="1418" w:type="dxa"/>
            <w:tcBorders>
              <w:top w:val="nil"/>
              <w:bottom w:val="single" w:sz="2" w:space="0" w:color="auto"/>
            </w:tcBorders>
          </w:tcPr>
          <w:p w14:paraId="3F23884C" w14:textId="77777777" w:rsidR="001979AE" w:rsidRDefault="001979AE" w:rsidP="00176550">
            <w:pPr>
              <w:rPr>
                <w:lang w:val="en-US"/>
              </w:rPr>
            </w:pPr>
          </w:p>
        </w:tc>
      </w:tr>
      <w:tr w:rsidR="001979AE" w:rsidRPr="00EB582C" w14:paraId="78D2D531" w14:textId="77777777" w:rsidTr="00176550">
        <w:trPr>
          <w:trHeight w:val="340"/>
        </w:trPr>
        <w:tc>
          <w:tcPr>
            <w:tcW w:w="709" w:type="dxa"/>
            <w:tcBorders>
              <w:top w:val="nil"/>
              <w:left w:val="single" w:sz="6" w:space="0" w:color="auto"/>
              <w:bottom w:val="nil"/>
              <w:right w:val="nil"/>
            </w:tcBorders>
          </w:tcPr>
          <w:p w14:paraId="4FFAB8F6"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0968F94"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B0F154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CB02FF0"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6E2C00A6"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921C0D0"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EEEC39B" w14:textId="77777777" w:rsidR="001979AE" w:rsidRPr="00EB582C" w:rsidRDefault="001979AE" w:rsidP="00176550">
            <w:pPr>
              <w:rPr>
                <w:lang w:val="en-US"/>
              </w:rPr>
            </w:pPr>
          </w:p>
        </w:tc>
      </w:tr>
      <w:tr w:rsidR="001979AE" w14:paraId="66D5C41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49A85E" w14:textId="77777777" w:rsidR="001979AE" w:rsidRDefault="001979AE" w:rsidP="00176550">
            <w:pPr>
              <w:rPr>
                <w:lang w:val="en-US"/>
              </w:rPr>
            </w:pPr>
            <w:r>
              <w:rPr>
                <w:lang w:val="en-US"/>
              </w:rPr>
              <w:t>98</w:t>
            </w:r>
          </w:p>
        </w:tc>
        <w:tc>
          <w:tcPr>
            <w:tcW w:w="1276" w:type="dxa"/>
            <w:gridSpan w:val="2"/>
            <w:tcBorders>
              <w:top w:val="single" w:sz="4" w:space="0" w:color="auto"/>
              <w:bottom w:val="single" w:sz="4" w:space="0" w:color="auto"/>
            </w:tcBorders>
          </w:tcPr>
          <w:p w14:paraId="63CD09D2" w14:textId="77777777" w:rsidR="001979AE" w:rsidRDefault="001979AE" w:rsidP="00176550">
            <w:pPr>
              <w:rPr>
                <w:lang w:val="en-US"/>
              </w:rPr>
            </w:pPr>
            <w:r>
              <w:rPr>
                <w:lang w:val="en-US"/>
              </w:rPr>
              <w:t>CF57A</w:t>
            </w:r>
          </w:p>
          <w:p w14:paraId="4BFE97CD"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1127D80" w14:textId="77777777" w:rsidR="001979AE"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3D654BCD"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219C911"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243956C"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5,24</w:t>
            </w:r>
          </w:p>
          <w:p w14:paraId="55C84100"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E7284FF"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A652F57" w14:textId="77777777" w:rsidR="001979AE" w:rsidRDefault="001979AE" w:rsidP="00176550">
            <w:pPr>
              <w:jc w:val="center"/>
              <w:rPr>
                <w:lang w:val="en-US"/>
              </w:rPr>
            </w:pPr>
          </w:p>
        </w:tc>
      </w:tr>
      <w:tr w:rsidR="001979AE" w14:paraId="06DE8DC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D09BFE" w14:textId="77777777" w:rsidR="001979AE" w:rsidRDefault="001979AE" w:rsidP="00176550">
            <w:pPr>
              <w:rPr>
                <w:lang w:val="en-US"/>
              </w:rPr>
            </w:pPr>
          </w:p>
        </w:tc>
        <w:tc>
          <w:tcPr>
            <w:tcW w:w="1276" w:type="dxa"/>
            <w:gridSpan w:val="2"/>
            <w:tcBorders>
              <w:top w:val="nil"/>
              <w:bottom w:val="single" w:sz="2" w:space="0" w:color="auto"/>
            </w:tcBorders>
            <w:vAlign w:val="center"/>
          </w:tcPr>
          <w:p w14:paraId="2AFD3FDC"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50879391"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7C3507CD"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979336B" w14:textId="77777777" w:rsidR="001979AE" w:rsidRDefault="001979AE" w:rsidP="00176550">
            <w:pPr>
              <w:rPr>
                <w:lang w:val="en-US"/>
              </w:rPr>
            </w:pPr>
            <w:r>
              <w:rPr>
                <w:lang w:val="en-US"/>
              </w:rPr>
              <w:t>2,36</w:t>
            </w:r>
          </w:p>
        </w:tc>
        <w:tc>
          <w:tcPr>
            <w:tcW w:w="1417" w:type="dxa"/>
            <w:tcBorders>
              <w:top w:val="nil"/>
              <w:bottom w:val="single" w:sz="2" w:space="0" w:color="auto"/>
            </w:tcBorders>
          </w:tcPr>
          <w:p w14:paraId="59B651BB" w14:textId="77777777" w:rsidR="001979AE" w:rsidRDefault="001979AE" w:rsidP="00176550">
            <w:pPr>
              <w:rPr>
                <w:lang w:val="en-US"/>
              </w:rPr>
            </w:pPr>
          </w:p>
        </w:tc>
        <w:tc>
          <w:tcPr>
            <w:tcW w:w="1420" w:type="dxa"/>
            <w:tcBorders>
              <w:top w:val="nil"/>
              <w:bottom w:val="single" w:sz="2" w:space="0" w:color="auto"/>
            </w:tcBorders>
          </w:tcPr>
          <w:p w14:paraId="426A662C" w14:textId="77777777" w:rsidR="001979AE" w:rsidRDefault="001979AE" w:rsidP="00176550">
            <w:pPr>
              <w:rPr>
                <w:lang w:val="en-US"/>
              </w:rPr>
            </w:pPr>
          </w:p>
        </w:tc>
      </w:tr>
      <w:tr w:rsidR="001979AE" w14:paraId="2FF976B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F13B46" w14:textId="77777777" w:rsidR="001979AE" w:rsidRDefault="001979AE" w:rsidP="00176550">
            <w:pPr>
              <w:rPr>
                <w:lang w:val="en-US"/>
              </w:rPr>
            </w:pPr>
          </w:p>
        </w:tc>
        <w:tc>
          <w:tcPr>
            <w:tcW w:w="1276" w:type="dxa"/>
            <w:gridSpan w:val="2"/>
            <w:tcBorders>
              <w:top w:val="nil"/>
              <w:bottom w:val="single" w:sz="2" w:space="0" w:color="auto"/>
            </w:tcBorders>
            <w:vAlign w:val="center"/>
          </w:tcPr>
          <w:p w14:paraId="1B7BA035"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70BDD86F"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3E250998"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DEDDC05" w14:textId="77777777" w:rsidR="001979AE" w:rsidRDefault="001979AE" w:rsidP="00176550">
            <w:pPr>
              <w:rPr>
                <w:lang w:val="en-US"/>
              </w:rPr>
            </w:pPr>
            <w:r>
              <w:rPr>
                <w:lang w:val="en-US"/>
              </w:rPr>
              <w:t>0,52</w:t>
            </w:r>
          </w:p>
        </w:tc>
        <w:tc>
          <w:tcPr>
            <w:tcW w:w="1417" w:type="dxa"/>
            <w:tcBorders>
              <w:top w:val="nil"/>
              <w:bottom w:val="single" w:sz="2" w:space="0" w:color="auto"/>
            </w:tcBorders>
          </w:tcPr>
          <w:p w14:paraId="191E7074" w14:textId="77777777" w:rsidR="001979AE" w:rsidRDefault="001979AE" w:rsidP="00176550">
            <w:pPr>
              <w:rPr>
                <w:lang w:val="en-US"/>
              </w:rPr>
            </w:pPr>
          </w:p>
        </w:tc>
        <w:tc>
          <w:tcPr>
            <w:tcW w:w="1420" w:type="dxa"/>
            <w:tcBorders>
              <w:top w:val="nil"/>
              <w:bottom w:val="single" w:sz="2" w:space="0" w:color="auto"/>
            </w:tcBorders>
          </w:tcPr>
          <w:p w14:paraId="3FCCD44D" w14:textId="77777777" w:rsidR="001979AE" w:rsidRDefault="001979AE" w:rsidP="00176550">
            <w:pPr>
              <w:rPr>
                <w:lang w:val="en-US"/>
              </w:rPr>
            </w:pPr>
          </w:p>
        </w:tc>
      </w:tr>
      <w:tr w:rsidR="001979AE" w14:paraId="479BD06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4C6E80" w14:textId="77777777" w:rsidR="001979AE" w:rsidRDefault="001979AE" w:rsidP="00176550">
            <w:pPr>
              <w:rPr>
                <w:lang w:val="en-US"/>
              </w:rPr>
            </w:pPr>
          </w:p>
        </w:tc>
        <w:tc>
          <w:tcPr>
            <w:tcW w:w="1276" w:type="dxa"/>
            <w:gridSpan w:val="2"/>
            <w:tcBorders>
              <w:top w:val="nil"/>
              <w:bottom w:val="single" w:sz="2" w:space="0" w:color="auto"/>
            </w:tcBorders>
            <w:vAlign w:val="center"/>
          </w:tcPr>
          <w:p w14:paraId="5F37EF6D"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7FE91B02"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2CBE29F1" w14:textId="77777777" w:rsidR="001979AE" w:rsidRDefault="001979AE" w:rsidP="00176550">
            <w:pPr>
              <w:rPr>
                <w:lang w:val="en-US"/>
              </w:rPr>
            </w:pPr>
            <w:r>
              <w:rPr>
                <w:lang w:val="en-US"/>
              </w:rPr>
              <w:t>kg</w:t>
            </w:r>
          </w:p>
        </w:tc>
        <w:tc>
          <w:tcPr>
            <w:tcW w:w="1134" w:type="dxa"/>
            <w:tcBorders>
              <w:top w:val="nil"/>
              <w:bottom w:val="single" w:sz="2" w:space="0" w:color="auto"/>
            </w:tcBorders>
          </w:tcPr>
          <w:p w14:paraId="165BD31A" w14:textId="77777777" w:rsidR="001979AE" w:rsidRDefault="001979AE" w:rsidP="00176550">
            <w:pPr>
              <w:rPr>
                <w:lang w:val="en-US"/>
              </w:rPr>
            </w:pPr>
            <w:r>
              <w:rPr>
                <w:lang w:val="en-US"/>
              </w:rPr>
              <w:t>5,53</w:t>
            </w:r>
          </w:p>
        </w:tc>
        <w:tc>
          <w:tcPr>
            <w:tcW w:w="1417" w:type="dxa"/>
            <w:tcBorders>
              <w:top w:val="nil"/>
              <w:bottom w:val="single" w:sz="2" w:space="0" w:color="auto"/>
            </w:tcBorders>
          </w:tcPr>
          <w:p w14:paraId="5BBE4A09" w14:textId="77777777" w:rsidR="001979AE" w:rsidRDefault="001979AE" w:rsidP="00176550">
            <w:pPr>
              <w:rPr>
                <w:lang w:val="en-US"/>
              </w:rPr>
            </w:pPr>
          </w:p>
        </w:tc>
        <w:tc>
          <w:tcPr>
            <w:tcW w:w="1420" w:type="dxa"/>
            <w:tcBorders>
              <w:top w:val="nil"/>
              <w:bottom w:val="single" w:sz="2" w:space="0" w:color="auto"/>
            </w:tcBorders>
          </w:tcPr>
          <w:p w14:paraId="2E2B20F3" w14:textId="77777777" w:rsidR="001979AE" w:rsidRDefault="001979AE" w:rsidP="00176550">
            <w:pPr>
              <w:rPr>
                <w:lang w:val="en-US"/>
              </w:rPr>
            </w:pPr>
          </w:p>
        </w:tc>
      </w:tr>
      <w:tr w:rsidR="001979AE" w14:paraId="6892363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972695" w14:textId="77777777" w:rsidR="001979AE" w:rsidRDefault="001979AE" w:rsidP="00176550">
            <w:pPr>
              <w:rPr>
                <w:lang w:val="en-US"/>
              </w:rPr>
            </w:pPr>
          </w:p>
        </w:tc>
        <w:tc>
          <w:tcPr>
            <w:tcW w:w="1276" w:type="dxa"/>
            <w:gridSpan w:val="2"/>
            <w:tcBorders>
              <w:top w:val="nil"/>
              <w:bottom w:val="single" w:sz="2" w:space="0" w:color="auto"/>
            </w:tcBorders>
            <w:vAlign w:val="center"/>
          </w:tcPr>
          <w:p w14:paraId="24B00530"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0FC3BADD"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62E45B24" w14:textId="77777777" w:rsidR="001979AE" w:rsidRDefault="001979AE" w:rsidP="00176550">
            <w:pPr>
              <w:rPr>
                <w:lang w:val="en-US"/>
              </w:rPr>
            </w:pPr>
            <w:r>
              <w:rPr>
                <w:lang w:val="en-US"/>
              </w:rPr>
              <w:t>m3</w:t>
            </w:r>
          </w:p>
        </w:tc>
        <w:tc>
          <w:tcPr>
            <w:tcW w:w="1134" w:type="dxa"/>
            <w:tcBorders>
              <w:top w:val="nil"/>
              <w:bottom w:val="single" w:sz="2" w:space="0" w:color="auto"/>
            </w:tcBorders>
          </w:tcPr>
          <w:p w14:paraId="6D897062" w14:textId="77777777" w:rsidR="001979AE" w:rsidRDefault="001979AE" w:rsidP="00176550">
            <w:pPr>
              <w:rPr>
                <w:lang w:val="en-US"/>
              </w:rPr>
            </w:pPr>
            <w:r>
              <w:rPr>
                <w:lang w:val="en-US"/>
              </w:rPr>
              <w:t>0,01</w:t>
            </w:r>
          </w:p>
        </w:tc>
        <w:tc>
          <w:tcPr>
            <w:tcW w:w="1417" w:type="dxa"/>
            <w:tcBorders>
              <w:top w:val="nil"/>
              <w:bottom w:val="single" w:sz="2" w:space="0" w:color="auto"/>
            </w:tcBorders>
          </w:tcPr>
          <w:p w14:paraId="4CA9468D" w14:textId="77777777" w:rsidR="001979AE" w:rsidRDefault="001979AE" w:rsidP="00176550">
            <w:pPr>
              <w:rPr>
                <w:lang w:val="en-US"/>
              </w:rPr>
            </w:pPr>
          </w:p>
        </w:tc>
        <w:tc>
          <w:tcPr>
            <w:tcW w:w="1420" w:type="dxa"/>
            <w:tcBorders>
              <w:top w:val="nil"/>
              <w:bottom w:val="single" w:sz="2" w:space="0" w:color="auto"/>
            </w:tcBorders>
          </w:tcPr>
          <w:p w14:paraId="15047F3E" w14:textId="77777777" w:rsidR="001979AE" w:rsidRDefault="001979AE" w:rsidP="00176550">
            <w:pPr>
              <w:rPr>
                <w:lang w:val="en-US"/>
              </w:rPr>
            </w:pPr>
          </w:p>
        </w:tc>
      </w:tr>
      <w:tr w:rsidR="001979AE" w14:paraId="657B8E3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364A12" w14:textId="77777777" w:rsidR="001979AE" w:rsidRDefault="001979AE" w:rsidP="00176550">
            <w:pPr>
              <w:rPr>
                <w:lang w:val="en-US"/>
              </w:rPr>
            </w:pPr>
          </w:p>
        </w:tc>
        <w:tc>
          <w:tcPr>
            <w:tcW w:w="1276" w:type="dxa"/>
            <w:gridSpan w:val="2"/>
            <w:tcBorders>
              <w:top w:val="nil"/>
              <w:bottom w:val="single" w:sz="2" w:space="0" w:color="auto"/>
            </w:tcBorders>
            <w:vAlign w:val="center"/>
          </w:tcPr>
          <w:p w14:paraId="59C484EE"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632C89FB"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3EB65520" w14:textId="77777777" w:rsidR="001979AE" w:rsidRDefault="001979AE" w:rsidP="00176550">
            <w:pPr>
              <w:rPr>
                <w:lang w:val="en-US"/>
              </w:rPr>
            </w:pPr>
            <w:r>
              <w:rPr>
                <w:lang w:val="en-US"/>
              </w:rPr>
              <w:t>h-ut</w:t>
            </w:r>
          </w:p>
        </w:tc>
        <w:tc>
          <w:tcPr>
            <w:tcW w:w="1134" w:type="dxa"/>
            <w:tcBorders>
              <w:top w:val="nil"/>
              <w:bottom w:val="single" w:sz="2" w:space="0" w:color="auto"/>
            </w:tcBorders>
          </w:tcPr>
          <w:p w14:paraId="73EC7886" w14:textId="77777777" w:rsidR="001979AE" w:rsidRDefault="001979AE" w:rsidP="00176550">
            <w:pPr>
              <w:rPr>
                <w:lang w:val="en-US"/>
              </w:rPr>
            </w:pPr>
            <w:r>
              <w:rPr>
                <w:lang w:val="en-US"/>
              </w:rPr>
              <w:t>0,01</w:t>
            </w:r>
          </w:p>
        </w:tc>
        <w:tc>
          <w:tcPr>
            <w:tcW w:w="1417" w:type="dxa"/>
            <w:tcBorders>
              <w:top w:val="nil"/>
              <w:bottom w:val="single" w:sz="2" w:space="0" w:color="auto"/>
            </w:tcBorders>
          </w:tcPr>
          <w:p w14:paraId="51D8ACF5" w14:textId="77777777" w:rsidR="001979AE" w:rsidRDefault="001979AE" w:rsidP="00176550">
            <w:pPr>
              <w:rPr>
                <w:lang w:val="en-US"/>
              </w:rPr>
            </w:pPr>
          </w:p>
        </w:tc>
        <w:tc>
          <w:tcPr>
            <w:tcW w:w="1418" w:type="dxa"/>
            <w:tcBorders>
              <w:top w:val="nil"/>
              <w:bottom w:val="single" w:sz="2" w:space="0" w:color="auto"/>
            </w:tcBorders>
          </w:tcPr>
          <w:p w14:paraId="00700BA6" w14:textId="77777777" w:rsidR="001979AE" w:rsidRDefault="001979AE" w:rsidP="00176550">
            <w:pPr>
              <w:rPr>
                <w:lang w:val="en-US"/>
              </w:rPr>
            </w:pPr>
          </w:p>
        </w:tc>
      </w:tr>
      <w:tr w:rsidR="001979AE" w:rsidRPr="00EB582C" w14:paraId="0C25B2AC" w14:textId="77777777" w:rsidTr="00176550">
        <w:trPr>
          <w:trHeight w:val="340"/>
        </w:trPr>
        <w:tc>
          <w:tcPr>
            <w:tcW w:w="709" w:type="dxa"/>
            <w:tcBorders>
              <w:top w:val="nil"/>
              <w:left w:val="single" w:sz="6" w:space="0" w:color="auto"/>
              <w:bottom w:val="nil"/>
              <w:right w:val="nil"/>
            </w:tcBorders>
          </w:tcPr>
          <w:p w14:paraId="500B7C38"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3A94409"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FA40959"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30793BF"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54BBB5F7"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040ABAF"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C073916" w14:textId="77777777" w:rsidR="001979AE" w:rsidRPr="00EB582C" w:rsidRDefault="001979AE" w:rsidP="00176550">
            <w:pPr>
              <w:rPr>
                <w:lang w:val="en-US"/>
              </w:rPr>
            </w:pPr>
          </w:p>
        </w:tc>
      </w:tr>
      <w:tr w:rsidR="001979AE" w14:paraId="48B5B12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44345F" w14:textId="77777777" w:rsidR="001979AE" w:rsidRDefault="001979AE" w:rsidP="00176550">
            <w:pPr>
              <w:rPr>
                <w:lang w:val="en-US"/>
              </w:rPr>
            </w:pPr>
            <w:r>
              <w:rPr>
                <w:lang w:val="en-US"/>
              </w:rPr>
              <w:t>99</w:t>
            </w:r>
          </w:p>
        </w:tc>
        <w:tc>
          <w:tcPr>
            <w:tcW w:w="1276" w:type="dxa"/>
            <w:gridSpan w:val="2"/>
            <w:tcBorders>
              <w:top w:val="single" w:sz="4" w:space="0" w:color="auto"/>
              <w:bottom w:val="single" w:sz="4" w:space="0" w:color="auto"/>
            </w:tcBorders>
          </w:tcPr>
          <w:p w14:paraId="5C99E9B7" w14:textId="77777777" w:rsidR="001979AE" w:rsidRDefault="001979AE" w:rsidP="00176550">
            <w:pPr>
              <w:rPr>
                <w:lang w:val="en-US"/>
              </w:rPr>
            </w:pPr>
            <w:r>
              <w:rPr>
                <w:lang w:val="en-US"/>
              </w:rPr>
              <w:t>CN53A</w:t>
            </w:r>
          </w:p>
          <w:p w14:paraId="17A7FD15"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2A4BBD0"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24C5E259"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6892442"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640CD18"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25,50</w:t>
            </w:r>
          </w:p>
          <w:p w14:paraId="5F08F8BE"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63B87DB"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4D7DFE8" w14:textId="77777777" w:rsidR="001979AE" w:rsidRDefault="001979AE" w:rsidP="00176550">
            <w:pPr>
              <w:jc w:val="center"/>
              <w:rPr>
                <w:lang w:val="en-US"/>
              </w:rPr>
            </w:pPr>
          </w:p>
        </w:tc>
      </w:tr>
      <w:tr w:rsidR="001979AE" w14:paraId="530C9C9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5A1841" w14:textId="77777777" w:rsidR="001979AE" w:rsidRDefault="001979AE" w:rsidP="00176550">
            <w:pPr>
              <w:rPr>
                <w:lang w:val="en-US"/>
              </w:rPr>
            </w:pPr>
          </w:p>
        </w:tc>
        <w:tc>
          <w:tcPr>
            <w:tcW w:w="1276" w:type="dxa"/>
            <w:gridSpan w:val="2"/>
            <w:tcBorders>
              <w:top w:val="nil"/>
              <w:bottom w:val="single" w:sz="2" w:space="0" w:color="auto"/>
            </w:tcBorders>
            <w:vAlign w:val="center"/>
          </w:tcPr>
          <w:p w14:paraId="046175D2"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29F1A4AD"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36473AD8"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5A93A92" w14:textId="77777777" w:rsidR="001979AE" w:rsidRDefault="001979AE" w:rsidP="00176550">
            <w:pPr>
              <w:rPr>
                <w:lang w:val="en-US"/>
              </w:rPr>
            </w:pPr>
            <w:r>
              <w:rPr>
                <w:lang w:val="en-US"/>
              </w:rPr>
              <w:t>0,76</w:t>
            </w:r>
          </w:p>
        </w:tc>
        <w:tc>
          <w:tcPr>
            <w:tcW w:w="1417" w:type="dxa"/>
            <w:tcBorders>
              <w:top w:val="nil"/>
              <w:bottom w:val="single" w:sz="2" w:space="0" w:color="auto"/>
            </w:tcBorders>
          </w:tcPr>
          <w:p w14:paraId="2838E588" w14:textId="77777777" w:rsidR="001979AE" w:rsidRDefault="001979AE" w:rsidP="00176550">
            <w:pPr>
              <w:rPr>
                <w:lang w:val="en-US"/>
              </w:rPr>
            </w:pPr>
          </w:p>
        </w:tc>
        <w:tc>
          <w:tcPr>
            <w:tcW w:w="1420" w:type="dxa"/>
            <w:tcBorders>
              <w:top w:val="nil"/>
              <w:bottom w:val="single" w:sz="2" w:space="0" w:color="auto"/>
            </w:tcBorders>
          </w:tcPr>
          <w:p w14:paraId="29CA5ADD" w14:textId="77777777" w:rsidR="001979AE" w:rsidRDefault="001979AE" w:rsidP="00176550">
            <w:pPr>
              <w:rPr>
                <w:lang w:val="en-US"/>
              </w:rPr>
            </w:pPr>
          </w:p>
        </w:tc>
      </w:tr>
      <w:tr w:rsidR="001979AE" w14:paraId="2A9F208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DF16B5" w14:textId="77777777" w:rsidR="001979AE" w:rsidRDefault="001979AE" w:rsidP="00176550">
            <w:pPr>
              <w:rPr>
                <w:lang w:val="en-US"/>
              </w:rPr>
            </w:pPr>
          </w:p>
        </w:tc>
        <w:tc>
          <w:tcPr>
            <w:tcW w:w="1276" w:type="dxa"/>
            <w:gridSpan w:val="2"/>
            <w:tcBorders>
              <w:top w:val="nil"/>
              <w:bottom w:val="single" w:sz="2" w:space="0" w:color="auto"/>
            </w:tcBorders>
            <w:vAlign w:val="center"/>
          </w:tcPr>
          <w:p w14:paraId="7A76E1C9"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3DC0D986"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2A65CD1C" w14:textId="77777777" w:rsidR="001979AE" w:rsidRDefault="001979AE" w:rsidP="00176550">
            <w:pPr>
              <w:rPr>
                <w:lang w:val="en-US"/>
              </w:rPr>
            </w:pPr>
            <w:r>
              <w:rPr>
                <w:lang w:val="en-US"/>
              </w:rPr>
              <w:t>kg</w:t>
            </w:r>
          </w:p>
        </w:tc>
        <w:tc>
          <w:tcPr>
            <w:tcW w:w="1134" w:type="dxa"/>
            <w:tcBorders>
              <w:top w:val="nil"/>
              <w:bottom w:val="single" w:sz="2" w:space="0" w:color="auto"/>
            </w:tcBorders>
          </w:tcPr>
          <w:p w14:paraId="1E7A8670" w14:textId="77777777" w:rsidR="001979AE" w:rsidRDefault="001979AE" w:rsidP="00176550">
            <w:pPr>
              <w:rPr>
                <w:lang w:val="en-US"/>
              </w:rPr>
            </w:pPr>
            <w:r>
              <w:rPr>
                <w:lang w:val="en-US"/>
              </w:rPr>
              <w:t>3,82</w:t>
            </w:r>
          </w:p>
        </w:tc>
        <w:tc>
          <w:tcPr>
            <w:tcW w:w="1417" w:type="dxa"/>
            <w:tcBorders>
              <w:top w:val="nil"/>
              <w:bottom w:val="single" w:sz="2" w:space="0" w:color="auto"/>
            </w:tcBorders>
          </w:tcPr>
          <w:p w14:paraId="5D84334E" w14:textId="77777777" w:rsidR="001979AE" w:rsidRDefault="001979AE" w:rsidP="00176550">
            <w:pPr>
              <w:rPr>
                <w:lang w:val="en-US"/>
              </w:rPr>
            </w:pPr>
          </w:p>
        </w:tc>
        <w:tc>
          <w:tcPr>
            <w:tcW w:w="1420" w:type="dxa"/>
            <w:tcBorders>
              <w:top w:val="nil"/>
              <w:bottom w:val="single" w:sz="2" w:space="0" w:color="auto"/>
            </w:tcBorders>
          </w:tcPr>
          <w:p w14:paraId="33B10F27" w14:textId="77777777" w:rsidR="001979AE" w:rsidRDefault="001979AE" w:rsidP="00176550">
            <w:pPr>
              <w:rPr>
                <w:lang w:val="en-US"/>
              </w:rPr>
            </w:pPr>
          </w:p>
        </w:tc>
      </w:tr>
      <w:tr w:rsidR="001979AE" w14:paraId="6946DEC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AF1729" w14:textId="77777777" w:rsidR="001979AE" w:rsidRDefault="001979AE" w:rsidP="00176550">
            <w:pPr>
              <w:rPr>
                <w:lang w:val="en-US"/>
              </w:rPr>
            </w:pPr>
          </w:p>
        </w:tc>
        <w:tc>
          <w:tcPr>
            <w:tcW w:w="1276" w:type="dxa"/>
            <w:gridSpan w:val="2"/>
            <w:tcBorders>
              <w:top w:val="nil"/>
              <w:bottom w:val="single" w:sz="2" w:space="0" w:color="auto"/>
            </w:tcBorders>
            <w:vAlign w:val="center"/>
          </w:tcPr>
          <w:p w14:paraId="19184402"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52F5B879"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37B2D931" w14:textId="77777777" w:rsidR="001979AE" w:rsidRDefault="001979AE" w:rsidP="00176550">
            <w:pPr>
              <w:rPr>
                <w:lang w:val="en-US"/>
              </w:rPr>
            </w:pPr>
            <w:r>
              <w:rPr>
                <w:lang w:val="en-US"/>
              </w:rPr>
              <w:t>buc</w:t>
            </w:r>
          </w:p>
        </w:tc>
        <w:tc>
          <w:tcPr>
            <w:tcW w:w="1134" w:type="dxa"/>
            <w:tcBorders>
              <w:top w:val="nil"/>
              <w:bottom w:val="single" w:sz="2" w:space="0" w:color="auto"/>
            </w:tcBorders>
          </w:tcPr>
          <w:p w14:paraId="63430178" w14:textId="77777777" w:rsidR="001979AE" w:rsidRDefault="001979AE" w:rsidP="00176550">
            <w:pPr>
              <w:rPr>
                <w:lang w:val="en-US"/>
              </w:rPr>
            </w:pPr>
            <w:r>
              <w:rPr>
                <w:lang w:val="en-US"/>
              </w:rPr>
              <w:t>1,28</w:t>
            </w:r>
          </w:p>
        </w:tc>
        <w:tc>
          <w:tcPr>
            <w:tcW w:w="1417" w:type="dxa"/>
            <w:tcBorders>
              <w:top w:val="nil"/>
              <w:bottom w:val="single" w:sz="2" w:space="0" w:color="auto"/>
            </w:tcBorders>
          </w:tcPr>
          <w:p w14:paraId="1C9C3C2D" w14:textId="77777777" w:rsidR="001979AE" w:rsidRDefault="001979AE" w:rsidP="00176550">
            <w:pPr>
              <w:rPr>
                <w:lang w:val="en-US"/>
              </w:rPr>
            </w:pPr>
          </w:p>
        </w:tc>
        <w:tc>
          <w:tcPr>
            <w:tcW w:w="1420" w:type="dxa"/>
            <w:tcBorders>
              <w:top w:val="nil"/>
              <w:bottom w:val="single" w:sz="2" w:space="0" w:color="auto"/>
            </w:tcBorders>
          </w:tcPr>
          <w:p w14:paraId="30BD4D2F" w14:textId="77777777" w:rsidR="001979AE" w:rsidRDefault="001979AE" w:rsidP="00176550">
            <w:pPr>
              <w:rPr>
                <w:lang w:val="en-US"/>
              </w:rPr>
            </w:pPr>
          </w:p>
        </w:tc>
      </w:tr>
      <w:tr w:rsidR="001979AE" w:rsidRPr="00EB582C" w14:paraId="0F8EA12B" w14:textId="77777777" w:rsidTr="00176550">
        <w:trPr>
          <w:trHeight w:val="340"/>
        </w:trPr>
        <w:tc>
          <w:tcPr>
            <w:tcW w:w="709" w:type="dxa"/>
            <w:tcBorders>
              <w:top w:val="nil"/>
              <w:left w:val="single" w:sz="6" w:space="0" w:color="auto"/>
              <w:bottom w:val="nil"/>
              <w:right w:val="nil"/>
            </w:tcBorders>
          </w:tcPr>
          <w:p w14:paraId="5EDEAA20"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1F31824A"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960239A"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842B92B"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2C66185"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F97D5F4"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EF7B2AE" w14:textId="77777777" w:rsidR="001979AE" w:rsidRPr="00EB582C" w:rsidRDefault="001979AE" w:rsidP="00176550">
            <w:pPr>
              <w:rPr>
                <w:lang w:val="en-US"/>
              </w:rPr>
            </w:pPr>
          </w:p>
        </w:tc>
      </w:tr>
      <w:tr w:rsidR="001979AE" w14:paraId="63D2DDB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C9ADEF" w14:textId="77777777" w:rsidR="001979AE" w:rsidRDefault="001979AE" w:rsidP="00176550">
            <w:pPr>
              <w:rPr>
                <w:lang w:val="en-US"/>
              </w:rPr>
            </w:pPr>
            <w:r>
              <w:rPr>
                <w:lang w:val="en-US"/>
              </w:rPr>
              <w:t>100</w:t>
            </w:r>
          </w:p>
        </w:tc>
        <w:tc>
          <w:tcPr>
            <w:tcW w:w="1276" w:type="dxa"/>
            <w:gridSpan w:val="2"/>
            <w:tcBorders>
              <w:top w:val="single" w:sz="4" w:space="0" w:color="auto"/>
              <w:bottom w:val="single" w:sz="4" w:space="0" w:color="auto"/>
            </w:tcBorders>
          </w:tcPr>
          <w:p w14:paraId="6D229651" w14:textId="77777777" w:rsidR="001979AE" w:rsidRDefault="001979AE" w:rsidP="00176550">
            <w:pPr>
              <w:rPr>
                <w:lang w:val="en-US"/>
              </w:rPr>
            </w:pPr>
            <w:r>
              <w:rPr>
                <w:lang w:val="en-US"/>
              </w:rPr>
              <w:t>CN06A</w:t>
            </w:r>
          </w:p>
          <w:p w14:paraId="62EDA23A"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1756E33" w14:textId="77777777" w:rsidR="001979AE"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21118048"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7731742"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5550154B"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25,50</w:t>
            </w:r>
          </w:p>
          <w:p w14:paraId="7C4DC1A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E0BE51C"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961464D" w14:textId="77777777" w:rsidR="001979AE" w:rsidRDefault="001979AE" w:rsidP="00176550">
            <w:pPr>
              <w:jc w:val="center"/>
              <w:rPr>
                <w:lang w:val="en-US"/>
              </w:rPr>
            </w:pPr>
          </w:p>
        </w:tc>
      </w:tr>
      <w:tr w:rsidR="001979AE" w14:paraId="604EA95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90F5AC" w14:textId="77777777" w:rsidR="001979AE" w:rsidRDefault="001979AE" w:rsidP="00176550">
            <w:pPr>
              <w:rPr>
                <w:lang w:val="en-US"/>
              </w:rPr>
            </w:pPr>
          </w:p>
        </w:tc>
        <w:tc>
          <w:tcPr>
            <w:tcW w:w="1276" w:type="dxa"/>
            <w:gridSpan w:val="2"/>
            <w:tcBorders>
              <w:top w:val="nil"/>
              <w:bottom w:val="single" w:sz="2" w:space="0" w:color="auto"/>
            </w:tcBorders>
            <w:vAlign w:val="center"/>
          </w:tcPr>
          <w:p w14:paraId="732D9DCD"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380BA4E7"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31C20D4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C83608F" w14:textId="77777777" w:rsidR="001979AE" w:rsidRDefault="001979AE" w:rsidP="00176550">
            <w:pPr>
              <w:rPr>
                <w:lang w:val="en-US"/>
              </w:rPr>
            </w:pPr>
            <w:r>
              <w:rPr>
                <w:lang w:val="en-US"/>
              </w:rPr>
              <w:t>14,02</w:t>
            </w:r>
          </w:p>
        </w:tc>
        <w:tc>
          <w:tcPr>
            <w:tcW w:w="1417" w:type="dxa"/>
            <w:tcBorders>
              <w:top w:val="nil"/>
              <w:bottom w:val="single" w:sz="2" w:space="0" w:color="auto"/>
            </w:tcBorders>
          </w:tcPr>
          <w:p w14:paraId="571C4802" w14:textId="77777777" w:rsidR="001979AE" w:rsidRDefault="001979AE" w:rsidP="00176550">
            <w:pPr>
              <w:rPr>
                <w:lang w:val="en-US"/>
              </w:rPr>
            </w:pPr>
          </w:p>
        </w:tc>
        <w:tc>
          <w:tcPr>
            <w:tcW w:w="1420" w:type="dxa"/>
            <w:tcBorders>
              <w:top w:val="nil"/>
              <w:bottom w:val="single" w:sz="2" w:space="0" w:color="auto"/>
            </w:tcBorders>
          </w:tcPr>
          <w:p w14:paraId="73034A84" w14:textId="77777777" w:rsidR="001979AE" w:rsidRDefault="001979AE" w:rsidP="00176550">
            <w:pPr>
              <w:rPr>
                <w:lang w:val="en-US"/>
              </w:rPr>
            </w:pPr>
          </w:p>
        </w:tc>
      </w:tr>
      <w:tr w:rsidR="001979AE" w14:paraId="5305679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C2F3A0" w14:textId="77777777" w:rsidR="001979AE" w:rsidRDefault="001979AE" w:rsidP="00176550">
            <w:pPr>
              <w:rPr>
                <w:lang w:val="en-US"/>
              </w:rPr>
            </w:pPr>
          </w:p>
        </w:tc>
        <w:tc>
          <w:tcPr>
            <w:tcW w:w="1276" w:type="dxa"/>
            <w:gridSpan w:val="2"/>
            <w:tcBorders>
              <w:top w:val="nil"/>
              <w:bottom w:val="single" w:sz="2" w:space="0" w:color="auto"/>
            </w:tcBorders>
            <w:vAlign w:val="center"/>
          </w:tcPr>
          <w:p w14:paraId="0609217D"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27565C27"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371A104C" w14:textId="77777777" w:rsidR="001979AE" w:rsidRDefault="001979AE" w:rsidP="00176550">
            <w:pPr>
              <w:rPr>
                <w:lang w:val="en-US"/>
              </w:rPr>
            </w:pPr>
            <w:r>
              <w:rPr>
                <w:lang w:val="en-US"/>
              </w:rPr>
              <w:t>kg</w:t>
            </w:r>
          </w:p>
        </w:tc>
        <w:tc>
          <w:tcPr>
            <w:tcW w:w="1134" w:type="dxa"/>
            <w:tcBorders>
              <w:top w:val="nil"/>
              <w:bottom w:val="single" w:sz="2" w:space="0" w:color="auto"/>
            </w:tcBorders>
          </w:tcPr>
          <w:p w14:paraId="7DEFFC10" w14:textId="77777777" w:rsidR="001979AE" w:rsidRDefault="001979AE" w:rsidP="00176550">
            <w:pPr>
              <w:rPr>
                <w:lang w:val="en-US"/>
              </w:rPr>
            </w:pPr>
            <w:r>
              <w:rPr>
                <w:lang w:val="en-US"/>
              </w:rPr>
              <w:t>10,20</w:t>
            </w:r>
          </w:p>
        </w:tc>
        <w:tc>
          <w:tcPr>
            <w:tcW w:w="1417" w:type="dxa"/>
            <w:tcBorders>
              <w:top w:val="nil"/>
              <w:bottom w:val="single" w:sz="2" w:space="0" w:color="auto"/>
            </w:tcBorders>
          </w:tcPr>
          <w:p w14:paraId="7AA5E473" w14:textId="77777777" w:rsidR="001979AE" w:rsidRDefault="001979AE" w:rsidP="00176550">
            <w:pPr>
              <w:rPr>
                <w:lang w:val="en-US"/>
              </w:rPr>
            </w:pPr>
          </w:p>
        </w:tc>
        <w:tc>
          <w:tcPr>
            <w:tcW w:w="1420" w:type="dxa"/>
            <w:tcBorders>
              <w:top w:val="nil"/>
              <w:bottom w:val="single" w:sz="2" w:space="0" w:color="auto"/>
            </w:tcBorders>
          </w:tcPr>
          <w:p w14:paraId="493A0CAF" w14:textId="77777777" w:rsidR="001979AE" w:rsidRDefault="001979AE" w:rsidP="00176550">
            <w:pPr>
              <w:rPr>
                <w:lang w:val="en-US"/>
              </w:rPr>
            </w:pPr>
          </w:p>
        </w:tc>
      </w:tr>
      <w:tr w:rsidR="001979AE" w14:paraId="43239EC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6514A2" w14:textId="77777777" w:rsidR="001979AE" w:rsidRDefault="001979AE" w:rsidP="00176550">
            <w:pPr>
              <w:rPr>
                <w:lang w:val="en-US"/>
              </w:rPr>
            </w:pPr>
          </w:p>
        </w:tc>
        <w:tc>
          <w:tcPr>
            <w:tcW w:w="1276" w:type="dxa"/>
            <w:gridSpan w:val="2"/>
            <w:tcBorders>
              <w:top w:val="nil"/>
              <w:bottom w:val="single" w:sz="2" w:space="0" w:color="auto"/>
            </w:tcBorders>
            <w:vAlign w:val="center"/>
          </w:tcPr>
          <w:p w14:paraId="6DD54478"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29B0A396"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78806BDC" w14:textId="77777777" w:rsidR="001979AE" w:rsidRDefault="001979AE" w:rsidP="00176550">
            <w:pPr>
              <w:rPr>
                <w:lang w:val="en-US"/>
              </w:rPr>
            </w:pPr>
            <w:r>
              <w:rPr>
                <w:lang w:val="en-US"/>
              </w:rPr>
              <w:t>kg</w:t>
            </w:r>
          </w:p>
        </w:tc>
        <w:tc>
          <w:tcPr>
            <w:tcW w:w="1134" w:type="dxa"/>
            <w:tcBorders>
              <w:top w:val="nil"/>
              <w:bottom w:val="single" w:sz="2" w:space="0" w:color="auto"/>
            </w:tcBorders>
          </w:tcPr>
          <w:p w14:paraId="71B6C3DD" w14:textId="77777777" w:rsidR="001979AE" w:rsidRDefault="001979AE" w:rsidP="00176550">
            <w:pPr>
              <w:rPr>
                <w:lang w:val="en-US"/>
              </w:rPr>
            </w:pPr>
            <w:r>
              <w:rPr>
                <w:lang w:val="en-US"/>
              </w:rPr>
              <w:t>1,53</w:t>
            </w:r>
          </w:p>
        </w:tc>
        <w:tc>
          <w:tcPr>
            <w:tcW w:w="1417" w:type="dxa"/>
            <w:tcBorders>
              <w:top w:val="nil"/>
              <w:bottom w:val="single" w:sz="2" w:space="0" w:color="auto"/>
            </w:tcBorders>
          </w:tcPr>
          <w:p w14:paraId="0B84F9B0" w14:textId="77777777" w:rsidR="001979AE" w:rsidRDefault="001979AE" w:rsidP="00176550">
            <w:pPr>
              <w:rPr>
                <w:lang w:val="en-US"/>
              </w:rPr>
            </w:pPr>
          </w:p>
        </w:tc>
        <w:tc>
          <w:tcPr>
            <w:tcW w:w="1420" w:type="dxa"/>
            <w:tcBorders>
              <w:top w:val="nil"/>
              <w:bottom w:val="single" w:sz="2" w:space="0" w:color="auto"/>
            </w:tcBorders>
          </w:tcPr>
          <w:p w14:paraId="076B86EB" w14:textId="77777777" w:rsidR="001979AE" w:rsidRDefault="001979AE" w:rsidP="00176550">
            <w:pPr>
              <w:rPr>
                <w:lang w:val="en-US"/>
              </w:rPr>
            </w:pPr>
          </w:p>
        </w:tc>
      </w:tr>
      <w:tr w:rsidR="001979AE" w14:paraId="1F80E70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8EA449" w14:textId="77777777" w:rsidR="001979AE" w:rsidRDefault="001979AE" w:rsidP="00176550">
            <w:pPr>
              <w:rPr>
                <w:lang w:val="en-US"/>
              </w:rPr>
            </w:pPr>
          </w:p>
        </w:tc>
        <w:tc>
          <w:tcPr>
            <w:tcW w:w="1276" w:type="dxa"/>
            <w:gridSpan w:val="2"/>
            <w:tcBorders>
              <w:top w:val="nil"/>
              <w:bottom w:val="single" w:sz="2" w:space="0" w:color="auto"/>
            </w:tcBorders>
            <w:vAlign w:val="center"/>
          </w:tcPr>
          <w:p w14:paraId="2341719E"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20B07FDC"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2E25DD03" w14:textId="77777777" w:rsidR="001979AE" w:rsidRDefault="001979AE" w:rsidP="00176550">
            <w:pPr>
              <w:rPr>
                <w:lang w:val="en-US"/>
              </w:rPr>
            </w:pPr>
            <w:r>
              <w:rPr>
                <w:lang w:val="en-US"/>
              </w:rPr>
              <w:t>buc</w:t>
            </w:r>
          </w:p>
        </w:tc>
        <w:tc>
          <w:tcPr>
            <w:tcW w:w="1134" w:type="dxa"/>
            <w:tcBorders>
              <w:top w:val="nil"/>
              <w:bottom w:val="single" w:sz="2" w:space="0" w:color="auto"/>
            </w:tcBorders>
          </w:tcPr>
          <w:p w14:paraId="7D9C7781" w14:textId="77777777" w:rsidR="001979AE" w:rsidRDefault="001979AE" w:rsidP="00176550">
            <w:pPr>
              <w:rPr>
                <w:lang w:val="en-US"/>
              </w:rPr>
            </w:pPr>
            <w:r>
              <w:rPr>
                <w:lang w:val="en-US"/>
              </w:rPr>
              <w:t>12,75</w:t>
            </w:r>
          </w:p>
        </w:tc>
        <w:tc>
          <w:tcPr>
            <w:tcW w:w="1417" w:type="dxa"/>
            <w:tcBorders>
              <w:top w:val="nil"/>
              <w:bottom w:val="single" w:sz="2" w:space="0" w:color="auto"/>
            </w:tcBorders>
          </w:tcPr>
          <w:p w14:paraId="76A191A3" w14:textId="77777777" w:rsidR="001979AE" w:rsidRDefault="001979AE" w:rsidP="00176550">
            <w:pPr>
              <w:rPr>
                <w:lang w:val="en-US"/>
              </w:rPr>
            </w:pPr>
          </w:p>
        </w:tc>
        <w:tc>
          <w:tcPr>
            <w:tcW w:w="1420" w:type="dxa"/>
            <w:tcBorders>
              <w:top w:val="nil"/>
              <w:bottom w:val="single" w:sz="2" w:space="0" w:color="auto"/>
            </w:tcBorders>
          </w:tcPr>
          <w:p w14:paraId="2F5D0B22" w14:textId="77777777" w:rsidR="001979AE" w:rsidRDefault="001979AE" w:rsidP="00176550">
            <w:pPr>
              <w:rPr>
                <w:lang w:val="en-US"/>
              </w:rPr>
            </w:pPr>
          </w:p>
        </w:tc>
      </w:tr>
      <w:tr w:rsidR="001979AE" w14:paraId="6152B7B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2AC810" w14:textId="77777777" w:rsidR="001979AE" w:rsidRDefault="001979AE" w:rsidP="00176550">
            <w:pPr>
              <w:rPr>
                <w:lang w:val="en-US"/>
              </w:rPr>
            </w:pPr>
          </w:p>
        </w:tc>
        <w:tc>
          <w:tcPr>
            <w:tcW w:w="1276" w:type="dxa"/>
            <w:gridSpan w:val="2"/>
            <w:tcBorders>
              <w:top w:val="nil"/>
              <w:bottom w:val="single" w:sz="2" w:space="0" w:color="auto"/>
            </w:tcBorders>
            <w:vAlign w:val="center"/>
          </w:tcPr>
          <w:p w14:paraId="1749D838"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06F89DFC"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0AD18486" w14:textId="77777777" w:rsidR="001979AE" w:rsidRDefault="001979AE" w:rsidP="00176550">
            <w:pPr>
              <w:rPr>
                <w:lang w:val="en-US"/>
              </w:rPr>
            </w:pPr>
            <w:r>
              <w:rPr>
                <w:lang w:val="en-US"/>
              </w:rPr>
              <w:t>kg</w:t>
            </w:r>
          </w:p>
        </w:tc>
        <w:tc>
          <w:tcPr>
            <w:tcW w:w="1134" w:type="dxa"/>
            <w:tcBorders>
              <w:top w:val="nil"/>
              <w:bottom w:val="single" w:sz="2" w:space="0" w:color="auto"/>
            </w:tcBorders>
          </w:tcPr>
          <w:p w14:paraId="22D5B018" w14:textId="77777777" w:rsidR="001979AE" w:rsidRDefault="001979AE" w:rsidP="00176550">
            <w:pPr>
              <w:rPr>
                <w:lang w:val="en-US"/>
              </w:rPr>
            </w:pPr>
            <w:r>
              <w:rPr>
                <w:lang w:val="en-US"/>
              </w:rPr>
              <w:t>1,28</w:t>
            </w:r>
          </w:p>
        </w:tc>
        <w:tc>
          <w:tcPr>
            <w:tcW w:w="1417" w:type="dxa"/>
            <w:tcBorders>
              <w:top w:val="nil"/>
              <w:bottom w:val="single" w:sz="2" w:space="0" w:color="auto"/>
            </w:tcBorders>
          </w:tcPr>
          <w:p w14:paraId="7AD15105" w14:textId="77777777" w:rsidR="001979AE" w:rsidRDefault="001979AE" w:rsidP="00176550">
            <w:pPr>
              <w:rPr>
                <w:lang w:val="en-US"/>
              </w:rPr>
            </w:pPr>
          </w:p>
        </w:tc>
        <w:tc>
          <w:tcPr>
            <w:tcW w:w="1420" w:type="dxa"/>
            <w:tcBorders>
              <w:top w:val="nil"/>
              <w:bottom w:val="single" w:sz="2" w:space="0" w:color="auto"/>
            </w:tcBorders>
          </w:tcPr>
          <w:p w14:paraId="4B1E37E2" w14:textId="77777777" w:rsidR="001979AE" w:rsidRDefault="001979AE" w:rsidP="00176550">
            <w:pPr>
              <w:rPr>
                <w:lang w:val="en-US"/>
              </w:rPr>
            </w:pPr>
          </w:p>
        </w:tc>
      </w:tr>
      <w:tr w:rsidR="001979AE" w14:paraId="579DD32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5F90F2" w14:textId="77777777" w:rsidR="001979AE" w:rsidRDefault="001979AE" w:rsidP="00176550">
            <w:pPr>
              <w:rPr>
                <w:lang w:val="en-US"/>
              </w:rPr>
            </w:pPr>
          </w:p>
        </w:tc>
        <w:tc>
          <w:tcPr>
            <w:tcW w:w="1276" w:type="dxa"/>
            <w:gridSpan w:val="2"/>
            <w:tcBorders>
              <w:top w:val="nil"/>
              <w:bottom w:val="single" w:sz="2" w:space="0" w:color="auto"/>
            </w:tcBorders>
            <w:vAlign w:val="center"/>
          </w:tcPr>
          <w:p w14:paraId="1648721A"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744E0F48"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71AD3411" w14:textId="77777777" w:rsidR="001979AE" w:rsidRDefault="001979AE" w:rsidP="00176550">
            <w:pPr>
              <w:rPr>
                <w:lang w:val="en-US"/>
              </w:rPr>
            </w:pPr>
            <w:r>
              <w:rPr>
                <w:lang w:val="en-US"/>
              </w:rPr>
              <w:t>m3</w:t>
            </w:r>
          </w:p>
        </w:tc>
        <w:tc>
          <w:tcPr>
            <w:tcW w:w="1134" w:type="dxa"/>
            <w:tcBorders>
              <w:top w:val="nil"/>
              <w:bottom w:val="single" w:sz="2" w:space="0" w:color="auto"/>
            </w:tcBorders>
          </w:tcPr>
          <w:p w14:paraId="1CB35435" w14:textId="77777777" w:rsidR="001979AE" w:rsidRDefault="001979AE" w:rsidP="00176550">
            <w:pPr>
              <w:rPr>
                <w:lang w:val="en-US"/>
              </w:rPr>
            </w:pPr>
            <w:r>
              <w:rPr>
                <w:lang w:val="en-US"/>
              </w:rPr>
              <w:t>0,05</w:t>
            </w:r>
          </w:p>
        </w:tc>
        <w:tc>
          <w:tcPr>
            <w:tcW w:w="1417" w:type="dxa"/>
            <w:tcBorders>
              <w:top w:val="nil"/>
              <w:bottom w:val="single" w:sz="2" w:space="0" w:color="auto"/>
            </w:tcBorders>
          </w:tcPr>
          <w:p w14:paraId="26B23B9D" w14:textId="77777777" w:rsidR="001979AE" w:rsidRDefault="001979AE" w:rsidP="00176550">
            <w:pPr>
              <w:rPr>
                <w:lang w:val="en-US"/>
              </w:rPr>
            </w:pPr>
          </w:p>
        </w:tc>
        <w:tc>
          <w:tcPr>
            <w:tcW w:w="1420" w:type="dxa"/>
            <w:tcBorders>
              <w:top w:val="nil"/>
              <w:bottom w:val="single" w:sz="2" w:space="0" w:color="auto"/>
            </w:tcBorders>
          </w:tcPr>
          <w:p w14:paraId="1EA5BF05" w14:textId="77777777" w:rsidR="001979AE" w:rsidRDefault="001979AE" w:rsidP="00176550">
            <w:pPr>
              <w:rPr>
                <w:lang w:val="en-US"/>
              </w:rPr>
            </w:pPr>
          </w:p>
        </w:tc>
      </w:tr>
      <w:tr w:rsidR="001979AE" w:rsidRPr="00EB582C" w14:paraId="4E3F6E49" w14:textId="77777777" w:rsidTr="00176550">
        <w:trPr>
          <w:trHeight w:val="340"/>
        </w:trPr>
        <w:tc>
          <w:tcPr>
            <w:tcW w:w="709" w:type="dxa"/>
            <w:tcBorders>
              <w:top w:val="nil"/>
              <w:left w:val="single" w:sz="6" w:space="0" w:color="auto"/>
              <w:bottom w:val="nil"/>
              <w:right w:val="nil"/>
            </w:tcBorders>
          </w:tcPr>
          <w:p w14:paraId="5CBA1259"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95ECD5A"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4F8DA8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9E5196F"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50D7272"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FEC3EF4"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537F1AF" w14:textId="77777777" w:rsidR="001979AE" w:rsidRPr="00EB582C" w:rsidRDefault="001979AE" w:rsidP="00176550">
            <w:pPr>
              <w:rPr>
                <w:lang w:val="en-US"/>
              </w:rPr>
            </w:pPr>
          </w:p>
        </w:tc>
      </w:tr>
      <w:tr w:rsidR="001979AE" w14:paraId="7464D271"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276CAB2" w14:textId="77777777" w:rsidR="001979AE" w:rsidRDefault="001979AE" w:rsidP="00176550">
            <w:pPr>
              <w:rPr>
                <w:sz w:val="8"/>
                <w:szCs w:val="8"/>
                <w:lang w:val="en-US"/>
              </w:rPr>
            </w:pPr>
          </w:p>
        </w:tc>
        <w:tc>
          <w:tcPr>
            <w:tcW w:w="1276" w:type="dxa"/>
            <w:gridSpan w:val="2"/>
            <w:tcBorders>
              <w:left w:val="nil"/>
              <w:bottom w:val="nil"/>
              <w:right w:val="nil"/>
            </w:tcBorders>
          </w:tcPr>
          <w:p w14:paraId="524B093F" w14:textId="77777777" w:rsidR="001979AE" w:rsidRDefault="001979AE" w:rsidP="00176550">
            <w:pPr>
              <w:rPr>
                <w:sz w:val="8"/>
                <w:szCs w:val="8"/>
                <w:lang w:val="en-US"/>
              </w:rPr>
            </w:pPr>
          </w:p>
        </w:tc>
        <w:tc>
          <w:tcPr>
            <w:tcW w:w="3402" w:type="dxa"/>
            <w:gridSpan w:val="2"/>
            <w:tcBorders>
              <w:left w:val="nil"/>
              <w:bottom w:val="nil"/>
              <w:right w:val="nil"/>
            </w:tcBorders>
          </w:tcPr>
          <w:p w14:paraId="23AE9606" w14:textId="77777777" w:rsidR="001979AE" w:rsidRDefault="001979AE" w:rsidP="00176550">
            <w:pPr>
              <w:rPr>
                <w:sz w:val="8"/>
                <w:szCs w:val="8"/>
                <w:lang w:val="en-US"/>
              </w:rPr>
            </w:pPr>
          </w:p>
          <w:p w14:paraId="7BBE1960" w14:textId="77777777" w:rsidR="001979AE" w:rsidRDefault="001979AE" w:rsidP="00176550">
            <w:pPr>
              <w:rPr>
                <w:sz w:val="8"/>
                <w:szCs w:val="8"/>
                <w:lang w:val="en-US"/>
              </w:rPr>
            </w:pPr>
          </w:p>
          <w:p w14:paraId="46E076BA" w14:textId="77777777" w:rsidR="001979AE" w:rsidRDefault="001979AE" w:rsidP="00176550">
            <w:pPr>
              <w:rPr>
                <w:sz w:val="8"/>
                <w:szCs w:val="8"/>
                <w:lang w:val="en-US"/>
              </w:rPr>
            </w:pPr>
          </w:p>
        </w:tc>
        <w:tc>
          <w:tcPr>
            <w:tcW w:w="1134" w:type="dxa"/>
            <w:tcBorders>
              <w:left w:val="nil"/>
              <w:bottom w:val="nil"/>
              <w:right w:val="nil"/>
            </w:tcBorders>
          </w:tcPr>
          <w:p w14:paraId="2C37AB57" w14:textId="77777777" w:rsidR="001979AE" w:rsidRDefault="001979AE" w:rsidP="00176550">
            <w:pPr>
              <w:rPr>
                <w:sz w:val="8"/>
                <w:szCs w:val="8"/>
                <w:lang w:val="en-US"/>
              </w:rPr>
            </w:pPr>
          </w:p>
        </w:tc>
        <w:tc>
          <w:tcPr>
            <w:tcW w:w="1134" w:type="dxa"/>
            <w:tcBorders>
              <w:left w:val="nil"/>
              <w:bottom w:val="nil"/>
              <w:right w:val="nil"/>
            </w:tcBorders>
          </w:tcPr>
          <w:p w14:paraId="6EB5066A" w14:textId="77777777" w:rsidR="001979AE" w:rsidRDefault="001979AE" w:rsidP="00176550">
            <w:pPr>
              <w:rPr>
                <w:sz w:val="8"/>
                <w:szCs w:val="8"/>
                <w:lang w:val="en-US"/>
              </w:rPr>
            </w:pPr>
          </w:p>
        </w:tc>
        <w:tc>
          <w:tcPr>
            <w:tcW w:w="1417" w:type="dxa"/>
            <w:tcBorders>
              <w:left w:val="nil"/>
              <w:bottom w:val="nil"/>
              <w:right w:val="nil"/>
            </w:tcBorders>
          </w:tcPr>
          <w:p w14:paraId="31C3FA3C" w14:textId="77777777" w:rsidR="001979AE" w:rsidRDefault="001979AE" w:rsidP="00176550">
            <w:pPr>
              <w:rPr>
                <w:sz w:val="8"/>
                <w:szCs w:val="8"/>
                <w:lang w:val="en-US"/>
              </w:rPr>
            </w:pPr>
          </w:p>
        </w:tc>
        <w:tc>
          <w:tcPr>
            <w:tcW w:w="1418" w:type="dxa"/>
            <w:tcBorders>
              <w:left w:val="nil"/>
              <w:bottom w:val="nil"/>
            </w:tcBorders>
          </w:tcPr>
          <w:p w14:paraId="46638EA9" w14:textId="77777777" w:rsidR="001979AE" w:rsidRDefault="001979AE" w:rsidP="00176550">
            <w:pPr>
              <w:rPr>
                <w:sz w:val="8"/>
                <w:szCs w:val="8"/>
                <w:lang w:val="en-US"/>
              </w:rPr>
            </w:pPr>
          </w:p>
        </w:tc>
      </w:tr>
      <w:tr w:rsidR="001979AE" w:rsidRPr="00EB582C" w14:paraId="16C20625"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AEA2C37"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4AF1ADC"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2CA664CE"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0676087C"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793021C2"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468C0FD4"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064817B4" w14:textId="77777777" w:rsidR="001979AE" w:rsidRPr="00EB582C" w:rsidRDefault="001979AE" w:rsidP="00176550">
            <w:pPr>
              <w:rPr>
                <w:lang w:val="en-US"/>
              </w:rPr>
            </w:pPr>
          </w:p>
        </w:tc>
      </w:tr>
      <w:tr w:rsidR="001979AE" w14:paraId="71D57D02"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C72844C"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404A1CB2"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763B9E45"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6833B373" w14:textId="77777777" w:rsidR="001979AE" w:rsidRDefault="001979AE" w:rsidP="00176550">
            <w:pPr>
              <w:rPr>
                <w:sz w:val="8"/>
                <w:szCs w:val="8"/>
                <w:lang w:val="en-US"/>
              </w:rPr>
            </w:pPr>
            <w:r>
              <w:rPr>
                <w:b/>
                <w:bCs/>
                <w:lang w:val="en-US"/>
              </w:rPr>
              <w:t xml:space="preserve">Total </w:t>
            </w:r>
            <w:r>
              <w:rPr>
                <w:b/>
                <w:bCs/>
                <w:sz w:val="22"/>
                <w:szCs w:val="22"/>
                <w:lang w:val="en-US"/>
              </w:rPr>
              <w:t>Peretii</w:t>
            </w:r>
          </w:p>
        </w:tc>
        <w:tc>
          <w:tcPr>
            <w:tcW w:w="1134" w:type="dxa"/>
            <w:tcBorders>
              <w:top w:val="single" w:sz="4" w:space="0" w:color="auto"/>
              <w:left w:val="nil"/>
              <w:bottom w:val="single" w:sz="4" w:space="0" w:color="auto"/>
              <w:right w:val="nil"/>
            </w:tcBorders>
          </w:tcPr>
          <w:p w14:paraId="227842AF"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7AA2E95F"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56DFCB62"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628A61C4" w14:textId="77777777" w:rsidR="001979AE" w:rsidRDefault="001979AE" w:rsidP="00176550">
            <w:pPr>
              <w:rPr>
                <w:b/>
                <w:bCs/>
                <w:lang w:val="en-US"/>
              </w:rPr>
            </w:pPr>
          </w:p>
        </w:tc>
      </w:tr>
      <w:tr w:rsidR="001979AE" w14:paraId="75C961B7"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2629A9A4" w14:textId="77777777" w:rsidR="001979AE" w:rsidRDefault="001979AE" w:rsidP="00176550">
            <w:pPr>
              <w:rPr>
                <w:sz w:val="8"/>
                <w:szCs w:val="8"/>
                <w:lang w:val="en-US"/>
              </w:rPr>
            </w:pPr>
            <w:r>
              <w:rPr>
                <w:lang w:val="en-US"/>
              </w:rPr>
              <w:t xml:space="preserve"> </w:t>
            </w:r>
          </w:p>
        </w:tc>
        <w:tc>
          <w:tcPr>
            <w:tcW w:w="1276" w:type="dxa"/>
            <w:gridSpan w:val="2"/>
            <w:tcBorders>
              <w:left w:val="nil"/>
              <w:bottom w:val="nil"/>
              <w:right w:val="nil"/>
            </w:tcBorders>
          </w:tcPr>
          <w:p w14:paraId="275DD26B" w14:textId="77777777" w:rsidR="001979AE" w:rsidRDefault="001979AE" w:rsidP="00176550">
            <w:pPr>
              <w:rPr>
                <w:sz w:val="8"/>
                <w:szCs w:val="8"/>
                <w:lang w:val="en-US"/>
              </w:rPr>
            </w:pPr>
          </w:p>
        </w:tc>
        <w:tc>
          <w:tcPr>
            <w:tcW w:w="3402" w:type="dxa"/>
            <w:gridSpan w:val="2"/>
            <w:tcBorders>
              <w:left w:val="nil"/>
              <w:bottom w:val="nil"/>
              <w:right w:val="nil"/>
            </w:tcBorders>
          </w:tcPr>
          <w:p w14:paraId="555E248B" w14:textId="77777777" w:rsidR="001979AE" w:rsidRDefault="001979AE" w:rsidP="00176550">
            <w:pPr>
              <w:rPr>
                <w:sz w:val="8"/>
                <w:szCs w:val="8"/>
                <w:lang w:val="en-US"/>
              </w:rPr>
            </w:pPr>
          </w:p>
          <w:p w14:paraId="17ACC1E3" w14:textId="77777777" w:rsidR="001979AE" w:rsidRDefault="001979AE" w:rsidP="00176550">
            <w:pPr>
              <w:rPr>
                <w:sz w:val="8"/>
                <w:szCs w:val="8"/>
                <w:lang w:val="en-US"/>
              </w:rPr>
            </w:pPr>
          </w:p>
          <w:p w14:paraId="5996EFB0" w14:textId="77777777" w:rsidR="001979AE" w:rsidRDefault="001979AE" w:rsidP="00176550">
            <w:pPr>
              <w:rPr>
                <w:sz w:val="8"/>
                <w:szCs w:val="8"/>
                <w:lang w:val="en-US"/>
              </w:rPr>
            </w:pPr>
          </w:p>
        </w:tc>
        <w:tc>
          <w:tcPr>
            <w:tcW w:w="1134" w:type="dxa"/>
            <w:tcBorders>
              <w:left w:val="nil"/>
              <w:bottom w:val="nil"/>
              <w:right w:val="nil"/>
            </w:tcBorders>
          </w:tcPr>
          <w:p w14:paraId="0E76250E" w14:textId="77777777" w:rsidR="001979AE" w:rsidRDefault="001979AE" w:rsidP="00176550">
            <w:pPr>
              <w:rPr>
                <w:sz w:val="8"/>
                <w:szCs w:val="8"/>
                <w:lang w:val="en-US"/>
              </w:rPr>
            </w:pPr>
          </w:p>
        </w:tc>
        <w:tc>
          <w:tcPr>
            <w:tcW w:w="1134" w:type="dxa"/>
            <w:tcBorders>
              <w:left w:val="nil"/>
              <w:bottom w:val="nil"/>
              <w:right w:val="nil"/>
            </w:tcBorders>
          </w:tcPr>
          <w:p w14:paraId="65785610" w14:textId="77777777" w:rsidR="001979AE" w:rsidRDefault="001979AE" w:rsidP="00176550">
            <w:pPr>
              <w:rPr>
                <w:sz w:val="8"/>
                <w:szCs w:val="8"/>
                <w:lang w:val="en-US"/>
              </w:rPr>
            </w:pPr>
          </w:p>
        </w:tc>
        <w:tc>
          <w:tcPr>
            <w:tcW w:w="1417" w:type="dxa"/>
            <w:tcBorders>
              <w:left w:val="nil"/>
              <w:bottom w:val="nil"/>
              <w:right w:val="nil"/>
            </w:tcBorders>
          </w:tcPr>
          <w:p w14:paraId="548A84B2" w14:textId="77777777" w:rsidR="001979AE" w:rsidRDefault="001979AE" w:rsidP="00176550">
            <w:pPr>
              <w:rPr>
                <w:sz w:val="8"/>
                <w:szCs w:val="8"/>
                <w:lang w:val="en-US"/>
              </w:rPr>
            </w:pPr>
          </w:p>
        </w:tc>
        <w:tc>
          <w:tcPr>
            <w:tcW w:w="1418" w:type="dxa"/>
            <w:tcBorders>
              <w:left w:val="nil"/>
              <w:bottom w:val="nil"/>
            </w:tcBorders>
          </w:tcPr>
          <w:p w14:paraId="6111752E" w14:textId="77777777" w:rsidR="001979AE" w:rsidRDefault="001979AE" w:rsidP="00176550">
            <w:pPr>
              <w:rPr>
                <w:sz w:val="8"/>
                <w:szCs w:val="8"/>
                <w:lang w:val="en-US"/>
              </w:rPr>
            </w:pPr>
          </w:p>
        </w:tc>
      </w:tr>
      <w:tr w:rsidR="001979AE" w:rsidRPr="00EB582C" w14:paraId="632436F4"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9B69AEC"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D6229DF"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39ED3D8F"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5D5F6001"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2EF2E406"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372295F8"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44E01220" w14:textId="77777777" w:rsidR="001979AE" w:rsidRPr="00EB582C" w:rsidRDefault="001979AE" w:rsidP="00176550">
            <w:pPr>
              <w:rPr>
                <w:lang w:val="en-US"/>
              </w:rPr>
            </w:pPr>
          </w:p>
        </w:tc>
      </w:tr>
      <w:tr w:rsidR="001979AE" w14:paraId="3245C97A"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F5D2CF7"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34930960"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07DB7548"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092EF0A0" w14:textId="77777777" w:rsidR="001979AE" w:rsidRDefault="001979AE" w:rsidP="00176550">
            <w:pPr>
              <w:rPr>
                <w:sz w:val="8"/>
                <w:szCs w:val="8"/>
                <w:lang w:val="en-US"/>
              </w:rPr>
            </w:pPr>
            <w:r>
              <w:rPr>
                <w:b/>
                <w:bCs/>
                <w:lang w:val="en-US"/>
              </w:rPr>
              <w:t xml:space="preserve">Total </w:t>
            </w:r>
            <w:r>
              <w:rPr>
                <w:b/>
                <w:bCs/>
                <w:sz w:val="22"/>
                <w:szCs w:val="22"/>
                <w:lang w:val="en-US"/>
              </w:rPr>
              <w:t>WC et.I</w:t>
            </w:r>
          </w:p>
        </w:tc>
        <w:tc>
          <w:tcPr>
            <w:tcW w:w="1134" w:type="dxa"/>
            <w:tcBorders>
              <w:top w:val="single" w:sz="4" w:space="0" w:color="auto"/>
              <w:left w:val="nil"/>
              <w:bottom w:val="single" w:sz="4" w:space="0" w:color="auto"/>
              <w:right w:val="nil"/>
            </w:tcBorders>
          </w:tcPr>
          <w:p w14:paraId="68D1D6B5"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5526BA84"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49CE2ED9"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05E80CF5" w14:textId="77777777" w:rsidR="001979AE" w:rsidRDefault="001979AE" w:rsidP="00176550">
            <w:pPr>
              <w:rPr>
                <w:b/>
                <w:bCs/>
                <w:lang w:val="en-US"/>
              </w:rPr>
            </w:pPr>
          </w:p>
        </w:tc>
      </w:tr>
      <w:tr w:rsidR="001979AE" w14:paraId="08EA39C1" w14:textId="77777777" w:rsidTr="00176550">
        <w:tc>
          <w:tcPr>
            <w:tcW w:w="709" w:type="dxa"/>
            <w:tcBorders>
              <w:top w:val="nil"/>
              <w:left w:val="single" w:sz="6" w:space="0" w:color="auto"/>
              <w:bottom w:val="nil"/>
              <w:right w:val="nil"/>
            </w:tcBorders>
          </w:tcPr>
          <w:p w14:paraId="3A4F292F"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9EBBE14"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33E7BC1D" w14:textId="77777777" w:rsidR="001979AE" w:rsidRPr="007F2714" w:rsidRDefault="001979AE" w:rsidP="00176550">
            <w:pPr>
              <w:rPr>
                <w:b/>
                <w:bCs/>
                <w:sz w:val="22"/>
                <w:szCs w:val="22"/>
                <w:lang w:val="en-US"/>
              </w:rPr>
            </w:pPr>
            <w:r w:rsidRPr="00B40365">
              <w:rPr>
                <w:b/>
                <w:bCs/>
                <w:sz w:val="22"/>
                <w:szCs w:val="22"/>
                <w:lang w:val="en-US"/>
              </w:rPr>
              <w:t>1.1.9. Cancelaria clase primare</w:t>
            </w:r>
          </w:p>
          <w:p w14:paraId="5C287CE0"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184B7D23"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230C6070" w14:textId="77777777" w:rsidR="001979AE" w:rsidRDefault="001979AE" w:rsidP="00176550">
            <w:pPr>
              <w:rPr>
                <w:lang w:val="en-US"/>
              </w:rPr>
            </w:pPr>
          </w:p>
        </w:tc>
        <w:tc>
          <w:tcPr>
            <w:tcW w:w="1417" w:type="dxa"/>
            <w:tcBorders>
              <w:top w:val="nil"/>
              <w:left w:val="single" w:sz="6" w:space="0" w:color="auto"/>
              <w:bottom w:val="nil"/>
              <w:right w:val="nil"/>
            </w:tcBorders>
          </w:tcPr>
          <w:p w14:paraId="2CDC6F6C"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1FAB47B2" w14:textId="77777777" w:rsidR="001979AE" w:rsidRDefault="001979AE" w:rsidP="00176550">
            <w:pPr>
              <w:rPr>
                <w:lang w:val="en-US"/>
              </w:rPr>
            </w:pPr>
          </w:p>
        </w:tc>
      </w:tr>
      <w:tr w:rsidR="001979AE" w14:paraId="0E8472B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B65C89" w14:textId="77777777" w:rsidR="001979AE" w:rsidRDefault="001979AE" w:rsidP="00176550">
            <w:pPr>
              <w:rPr>
                <w:lang w:val="en-US"/>
              </w:rPr>
            </w:pPr>
            <w:r>
              <w:rPr>
                <w:lang w:val="en-US"/>
              </w:rPr>
              <w:t>101</w:t>
            </w:r>
          </w:p>
        </w:tc>
        <w:tc>
          <w:tcPr>
            <w:tcW w:w="1276" w:type="dxa"/>
            <w:gridSpan w:val="2"/>
            <w:tcBorders>
              <w:top w:val="single" w:sz="4" w:space="0" w:color="auto"/>
              <w:bottom w:val="single" w:sz="4" w:space="0" w:color="auto"/>
            </w:tcBorders>
          </w:tcPr>
          <w:p w14:paraId="1B08A8D2" w14:textId="77777777" w:rsidR="001979AE" w:rsidRDefault="001979AE" w:rsidP="00176550">
            <w:pPr>
              <w:rPr>
                <w:lang w:val="en-US"/>
              </w:rPr>
            </w:pPr>
            <w:r>
              <w:rPr>
                <w:lang w:val="en-US"/>
              </w:rPr>
              <w:t>CN53A</w:t>
            </w:r>
          </w:p>
          <w:p w14:paraId="36414AD8"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1E1100C"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32314C17"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840DCE2"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5B66A25E"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9,75</w:t>
            </w:r>
          </w:p>
          <w:p w14:paraId="0B6FC8F1"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A7C8264"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5A3230C" w14:textId="77777777" w:rsidR="001979AE" w:rsidRDefault="001979AE" w:rsidP="00176550">
            <w:pPr>
              <w:jc w:val="center"/>
              <w:rPr>
                <w:lang w:val="en-US"/>
              </w:rPr>
            </w:pPr>
          </w:p>
        </w:tc>
      </w:tr>
      <w:tr w:rsidR="001979AE" w14:paraId="37EC635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313A3C" w14:textId="77777777" w:rsidR="001979AE" w:rsidRDefault="001979AE" w:rsidP="00176550">
            <w:pPr>
              <w:rPr>
                <w:lang w:val="en-US"/>
              </w:rPr>
            </w:pPr>
          </w:p>
        </w:tc>
        <w:tc>
          <w:tcPr>
            <w:tcW w:w="1276" w:type="dxa"/>
            <w:gridSpan w:val="2"/>
            <w:tcBorders>
              <w:top w:val="nil"/>
              <w:bottom w:val="single" w:sz="2" w:space="0" w:color="auto"/>
            </w:tcBorders>
            <w:vAlign w:val="center"/>
          </w:tcPr>
          <w:p w14:paraId="1D93D748"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4BB6A392"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38ADFDA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5E8621C" w14:textId="77777777" w:rsidR="001979AE" w:rsidRDefault="001979AE" w:rsidP="00176550">
            <w:pPr>
              <w:rPr>
                <w:lang w:val="en-US"/>
              </w:rPr>
            </w:pPr>
            <w:r>
              <w:rPr>
                <w:lang w:val="en-US"/>
              </w:rPr>
              <w:t>0,29</w:t>
            </w:r>
          </w:p>
        </w:tc>
        <w:tc>
          <w:tcPr>
            <w:tcW w:w="1417" w:type="dxa"/>
            <w:tcBorders>
              <w:top w:val="nil"/>
              <w:bottom w:val="single" w:sz="2" w:space="0" w:color="auto"/>
            </w:tcBorders>
          </w:tcPr>
          <w:p w14:paraId="3F08845E" w14:textId="77777777" w:rsidR="001979AE" w:rsidRDefault="001979AE" w:rsidP="00176550">
            <w:pPr>
              <w:rPr>
                <w:lang w:val="en-US"/>
              </w:rPr>
            </w:pPr>
          </w:p>
        </w:tc>
        <w:tc>
          <w:tcPr>
            <w:tcW w:w="1420" w:type="dxa"/>
            <w:tcBorders>
              <w:top w:val="nil"/>
              <w:bottom w:val="single" w:sz="2" w:space="0" w:color="auto"/>
            </w:tcBorders>
          </w:tcPr>
          <w:p w14:paraId="44CAECD4" w14:textId="77777777" w:rsidR="001979AE" w:rsidRDefault="001979AE" w:rsidP="00176550">
            <w:pPr>
              <w:rPr>
                <w:lang w:val="en-US"/>
              </w:rPr>
            </w:pPr>
          </w:p>
        </w:tc>
      </w:tr>
      <w:tr w:rsidR="001979AE" w14:paraId="555F659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AB269F" w14:textId="77777777" w:rsidR="001979AE" w:rsidRDefault="001979AE" w:rsidP="00176550">
            <w:pPr>
              <w:rPr>
                <w:lang w:val="en-US"/>
              </w:rPr>
            </w:pPr>
          </w:p>
        </w:tc>
        <w:tc>
          <w:tcPr>
            <w:tcW w:w="1276" w:type="dxa"/>
            <w:gridSpan w:val="2"/>
            <w:tcBorders>
              <w:top w:val="nil"/>
              <w:bottom w:val="single" w:sz="2" w:space="0" w:color="auto"/>
            </w:tcBorders>
            <w:vAlign w:val="center"/>
          </w:tcPr>
          <w:p w14:paraId="7AF54F77"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2FF680CB"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1EB7C031" w14:textId="77777777" w:rsidR="001979AE" w:rsidRDefault="001979AE" w:rsidP="00176550">
            <w:pPr>
              <w:rPr>
                <w:lang w:val="en-US"/>
              </w:rPr>
            </w:pPr>
            <w:r>
              <w:rPr>
                <w:lang w:val="en-US"/>
              </w:rPr>
              <w:t>kg</w:t>
            </w:r>
          </w:p>
        </w:tc>
        <w:tc>
          <w:tcPr>
            <w:tcW w:w="1134" w:type="dxa"/>
            <w:tcBorders>
              <w:top w:val="nil"/>
              <w:bottom w:val="single" w:sz="2" w:space="0" w:color="auto"/>
            </w:tcBorders>
          </w:tcPr>
          <w:p w14:paraId="0A54E67B" w14:textId="77777777" w:rsidR="001979AE" w:rsidRDefault="001979AE" w:rsidP="00176550">
            <w:pPr>
              <w:rPr>
                <w:lang w:val="en-US"/>
              </w:rPr>
            </w:pPr>
            <w:r>
              <w:rPr>
                <w:lang w:val="en-US"/>
              </w:rPr>
              <w:t>1,46</w:t>
            </w:r>
          </w:p>
        </w:tc>
        <w:tc>
          <w:tcPr>
            <w:tcW w:w="1417" w:type="dxa"/>
            <w:tcBorders>
              <w:top w:val="nil"/>
              <w:bottom w:val="single" w:sz="2" w:space="0" w:color="auto"/>
            </w:tcBorders>
          </w:tcPr>
          <w:p w14:paraId="761AA584" w14:textId="77777777" w:rsidR="001979AE" w:rsidRDefault="001979AE" w:rsidP="00176550">
            <w:pPr>
              <w:rPr>
                <w:lang w:val="en-US"/>
              </w:rPr>
            </w:pPr>
          </w:p>
        </w:tc>
        <w:tc>
          <w:tcPr>
            <w:tcW w:w="1420" w:type="dxa"/>
            <w:tcBorders>
              <w:top w:val="nil"/>
              <w:bottom w:val="single" w:sz="2" w:space="0" w:color="auto"/>
            </w:tcBorders>
          </w:tcPr>
          <w:p w14:paraId="774CB8ED" w14:textId="77777777" w:rsidR="001979AE" w:rsidRDefault="001979AE" w:rsidP="00176550">
            <w:pPr>
              <w:rPr>
                <w:lang w:val="en-US"/>
              </w:rPr>
            </w:pPr>
          </w:p>
        </w:tc>
      </w:tr>
      <w:tr w:rsidR="001979AE" w14:paraId="16B8C4B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C937AF" w14:textId="77777777" w:rsidR="001979AE" w:rsidRDefault="001979AE" w:rsidP="00176550">
            <w:pPr>
              <w:rPr>
                <w:lang w:val="en-US"/>
              </w:rPr>
            </w:pPr>
          </w:p>
        </w:tc>
        <w:tc>
          <w:tcPr>
            <w:tcW w:w="1276" w:type="dxa"/>
            <w:gridSpan w:val="2"/>
            <w:tcBorders>
              <w:top w:val="nil"/>
              <w:bottom w:val="single" w:sz="2" w:space="0" w:color="auto"/>
            </w:tcBorders>
            <w:vAlign w:val="center"/>
          </w:tcPr>
          <w:p w14:paraId="0D6A08A6"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37DA7423"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52A64685" w14:textId="77777777" w:rsidR="001979AE" w:rsidRDefault="001979AE" w:rsidP="00176550">
            <w:pPr>
              <w:rPr>
                <w:lang w:val="en-US"/>
              </w:rPr>
            </w:pPr>
            <w:r>
              <w:rPr>
                <w:lang w:val="en-US"/>
              </w:rPr>
              <w:t>buc</w:t>
            </w:r>
          </w:p>
        </w:tc>
        <w:tc>
          <w:tcPr>
            <w:tcW w:w="1134" w:type="dxa"/>
            <w:tcBorders>
              <w:top w:val="nil"/>
              <w:bottom w:val="single" w:sz="2" w:space="0" w:color="auto"/>
            </w:tcBorders>
          </w:tcPr>
          <w:p w14:paraId="4FEC340F" w14:textId="77777777" w:rsidR="001979AE" w:rsidRDefault="001979AE" w:rsidP="00176550">
            <w:pPr>
              <w:rPr>
                <w:lang w:val="en-US"/>
              </w:rPr>
            </w:pPr>
            <w:r>
              <w:rPr>
                <w:lang w:val="en-US"/>
              </w:rPr>
              <w:t>0,49</w:t>
            </w:r>
          </w:p>
        </w:tc>
        <w:tc>
          <w:tcPr>
            <w:tcW w:w="1417" w:type="dxa"/>
            <w:tcBorders>
              <w:top w:val="nil"/>
              <w:bottom w:val="single" w:sz="2" w:space="0" w:color="auto"/>
            </w:tcBorders>
          </w:tcPr>
          <w:p w14:paraId="3395F1D3" w14:textId="77777777" w:rsidR="001979AE" w:rsidRDefault="001979AE" w:rsidP="00176550">
            <w:pPr>
              <w:rPr>
                <w:lang w:val="en-US"/>
              </w:rPr>
            </w:pPr>
          </w:p>
        </w:tc>
        <w:tc>
          <w:tcPr>
            <w:tcW w:w="1420" w:type="dxa"/>
            <w:tcBorders>
              <w:top w:val="nil"/>
              <w:bottom w:val="single" w:sz="2" w:space="0" w:color="auto"/>
            </w:tcBorders>
          </w:tcPr>
          <w:p w14:paraId="1A6B0558" w14:textId="77777777" w:rsidR="001979AE" w:rsidRDefault="001979AE" w:rsidP="00176550">
            <w:pPr>
              <w:rPr>
                <w:lang w:val="en-US"/>
              </w:rPr>
            </w:pPr>
          </w:p>
        </w:tc>
      </w:tr>
      <w:tr w:rsidR="001979AE" w:rsidRPr="00EB582C" w14:paraId="40D545B6" w14:textId="77777777" w:rsidTr="00176550">
        <w:trPr>
          <w:trHeight w:val="340"/>
        </w:trPr>
        <w:tc>
          <w:tcPr>
            <w:tcW w:w="709" w:type="dxa"/>
            <w:tcBorders>
              <w:top w:val="nil"/>
              <w:left w:val="single" w:sz="6" w:space="0" w:color="auto"/>
              <w:bottom w:val="nil"/>
              <w:right w:val="nil"/>
            </w:tcBorders>
          </w:tcPr>
          <w:p w14:paraId="495F0F06"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ED026A7"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267CDD3"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3500CD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109713F"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24A28E5"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20FBD12" w14:textId="77777777" w:rsidR="001979AE" w:rsidRPr="00EB582C" w:rsidRDefault="001979AE" w:rsidP="00176550">
            <w:pPr>
              <w:rPr>
                <w:lang w:val="en-US"/>
              </w:rPr>
            </w:pPr>
          </w:p>
        </w:tc>
      </w:tr>
      <w:tr w:rsidR="001979AE" w14:paraId="360B6C8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E03FB7" w14:textId="77777777" w:rsidR="001979AE" w:rsidRDefault="001979AE" w:rsidP="00176550">
            <w:pPr>
              <w:rPr>
                <w:lang w:val="en-US"/>
              </w:rPr>
            </w:pPr>
            <w:r>
              <w:rPr>
                <w:lang w:val="en-US"/>
              </w:rPr>
              <w:t>102</w:t>
            </w:r>
          </w:p>
        </w:tc>
        <w:tc>
          <w:tcPr>
            <w:tcW w:w="1276" w:type="dxa"/>
            <w:gridSpan w:val="2"/>
            <w:tcBorders>
              <w:top w:val="single" w:sz="4" w:space="0" w:color="auto"/>
              <w:bottom w:val="single" w:sz="4" w:space="0" w:color="auto"/>
            </w:tcBorders>
          </w:tcPr>
          <w:p w14:paraId="45F93F33" w14:textId="77777777" w:rsidR="001979AE" w:rsidRDefault="001979AE" w:rsidP="00176550">
            <w:pPr>
              <w:rPr>
                <w:lang w:val="en-US"/>
              </w:rPr>
            </w:pPr>
            <w:r>
              <w:rPr>
                <w:lang w:val="en-US"/>
              </w:rPr>
              <w:t>CF50B</w:t>
            </w:r>
          </w:p>
          <w:p w14:paraId="05FA5AB4"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0765054"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05F4956A"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314B065"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1BBFBE9A"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9,75</w:t>
            </w:r>
          </w:p>
          <w:p w14:paraId="25FFDE5B"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4021CAD"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0130DF6" w14:textId="77777777" w:rsidR="001979AE" w:rsidRDefault="001979AE" w:rsidP="00176550">
            <w:pPr>
              <w:jc w:val="center"/>
              <w:rPr>
                <w:lang w:val="en-US"/>
              </w:rPr>
            </w:pPr>
          </w:p>
        </w:tc>
      </w:tr>
      <w:tr w:rsidR="001979AE" w14:paraId="558E11A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4F9943" w14:textId="77777777" w:rsidR="001979AE" w:rsidRDefault="001979AE" w:rsidP="00176550">
            <w:pPr>
              <w:rPr>
                <w:lang w:val="en-US"/>
              </w:rPr>
            </w:pPr>
          </w:p>
        </w:tc>
        <w:tc>
          <w:tcPr>
            <w:tcW w:w="1276" w:type="dxa"/>
            <w:gridSpan w:val="2"/>
            <w:tcBorders>
              <w:top w:val="nil"/>
              <w:bottom w:val="single" w:sz="2" w:space="0" w:color="auto"/>
            </w:tcBorders>
            <w:vAlign w:val="center"/>
          </w:tcPr>
          <w:p w14:paraId="5BB782D8"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2A237AB4"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2E2703E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9CCF3A8" w14:textId="77777777" w:rsidR="001979AE" w:rsidRDefault="001979AE" w:rsidP="00176550">
            <w:pPr>
              <w:rPr>
                <w:lang w:val="en-US"/>
              </w:rPr>
            </w:pPr>
            <w:r>
              <w:rPr>
                <w:lang w:val="en-US"/>
              </w:rPr>
              <w:t>11,90</w:t>
            </w:r>
          </w:p>
        </w:tc>
        <w:tc>
          <w:tcPr>
            <w:tcW w:w="1417" w:type="dxa"/>
            <w:tcBorders>
              <w:top w:val="nil"/>
              <w:bottom w:val="single" w:sz="2" w:space="0" w:color="auto"/>
            </w:tcBorders>
          </w:tcPr>
          <w:p w14:paraId="36AC45DB" w14:textId="77777777" w:rsidR="001979AE" w:rsidRDefault="001979AE" w:rsidP="00176550">
            <w:pPr>
              <w:rPr>
                <w:lang w:val="en-US"/>
              </w:rPr>
            </w:pPr>
          </w:p>
        </w:tc>
        <w:tc>
          <w:tcPr>
            <w:tcW w:w="1420" w:type="dxa"/>
            <w:tcBorders>
              <w:top w:val="nil"/>
              <w:bottom w:val="single" w:sz="2" w:space="0" w:color="auto"/>
            </w:tcBorders>
          </w:tcPr>
          <w:p w14:paraId="0A00A386" w14:textId="77777777" w:rsidR="001979AE" w:rsidRDefault="001979AE" w:rsidP="00176550">
            <w:pPr>
              <w:rPr>
                <w:lang w:val="en-US"/>
              </w:rPr>
            </w:pPr>
          </w:p>
        </w:tc>
      </w:tr>
      <w:tr w:rsidR="001979AE" w14:paraId="1A2BB4A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487342" w14:textId="77777777" w:rsidR="001979AE" w:rsidRDefault="001979AE" w:rsidP="00176550">
            <w:pPr>
              <w:rPr>
                <w:lang w:val="en-US"/>
              </w:rPr>
            </w:pPr>
          </w:p>
        </w:tc>
        <w:tc>
          <w:tcPr>
            <w:tcW w:w="1276" w:type="dxa"/>
            <w:gridSpan w:val="2"/>
            <w:tcBorders>
              <w:top w:val="nil"/>
              <w:bottom w:val="single" w:sz="2" w:space="0" w:color="auto"/>
            </w:tcBorders>
            <w:vAlign w:val="center"/>
          </w:tcPr>
          <w:p w14:paraId="647A9646"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4DE3D977"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391A827F" w14:textId="77777777" w:rsidR="001979AE" w:rsidRDefault="001979AE" w:rsidP="00176550">
            <w:pPr>
              <w:rPr>
                <w:lang w:val="en-US"/>
              </w:rPr>
            </w:pPr>
            <w:r>
              <w:rPr>
                <w:lang w:val="en-US"/>
              </w:rPr>
              <w:t>kg</w:t>
            </w:r>
          </w:p>
        </w:tc>
        <w:tc>
          <w:tcPr>
            <w:tcW w:w="1134" w:type="dxa"/>
            <w:tcBorders>
              <w:top w:val="nil"/>
              <w:bottom w:val="single" w:sz="2" w:space="0" w:color="auto"/>
            </w:tcBorders>
          </w:tcPr>
          <w:p w14:paraId="490D1AED" w14:textId="77777777" w:rsidR="001979AE" w:rsidRDefault="001979AE" w:rsidP="00176550">
            <w:pPr>
              <w:rPr>
                <w:lang w:val="en-US"/>
              </w:rPr>
            </w:pPr>
            <w:r>
              <w:rPr>
                <w:lang w:val="en-US"/>
              </w:rPr>
              <w:t>69,62</w:t>
            </w:r>
          </w:p>
        </w:tc>
        <w:tc>
          <w:tcPr>
            <w:tcW w:w="1417" w:type="dxa"/>
            <w:tcBorders>
              <w:top w:val="nil"/>
              <w:bottom w:val="single" w:sz="2" w:space="0" w:color="auto"/>
            </w:tcBorders>
          </w:tcPr>
          <w:p w14:paraId="16CED94E" w14:textId="77777777" w:rsidR="001979AE" w:rsidRDefault="001979AE" w:rsidP="00176550">
            <w:pPr>
              <w:rPr>
                <w:lang w:val="en-US"/>
              </w:rPr>
            </w:pPr>
          </w:p>
        </w:tc>
        <w:tc>
          <w:tcPr>
            <w:tcW w:w="1420" w:type="dxa"/>
            <w:tcBorders>
              <w:top w:val="nil"/>
              <w:bottom w:val="single" w:sz="2" w:space="0" w:color="auto"/>
            </w:tcBorders>
          </w:tcPr>
          <w:p w14:paraId="18734BB2" w14:textId="77777777" w:rsidR="001979AE" w:rsidRDefault="001979AE" w:rsidP="00176550">
            <w:pPr>
              <w:rPr>
                <w:lang w:val="en-US"/>
              </w:rPr>
            </w:pPr>
          </w:p>
        </w:tc>
      </w:tr>
      <w:tr w:rsidR="001979AE" w14:paraId="38027A7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BDF4A3" w14:textId="77777777" w:rsidR="001979AE" w:rsidRDefault="001979AE" w:rsidP="00176550">
            <w:pPr>
              <w:rPr>
                <w:lang w:val="en-US"/>
              </w:rPr>
            </w:pPr>
          </w:p>
        </w:tc>
        <w:tc>
          <w:tcPr>
            <w:tcW w:w="1276" w:type="dxa"/>
            <w:gridSpan w:val="2"/>
            <w:tcBorders>
              <w:top w:val="nil"/>
              <w:bottom w:val="single" w:sz="2" w:space="0" w:color="auto"/>
            </w:tcBorders>
            <w:vAlign w:val="center"/>
          </w:tcPr>
          <w:p w14:paraId="275ECAC3"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7A95617E"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4FCA29FD" w14:textId="77777777" w:rsidR="001979AE" w:rsidRDefault="001979AE" w:rsidP="00176550">
            <w:pPr>
              <w:rPr>
                <w:lang w:val="en-US"/>
              </w:rPr>
            </w:pPr>
            <w:r>
              <w:rPr>
                <w:lang w:val="en-US"/>
              </w:rPr>
              <w:t>h-ut</w:t>
            </w:r>
          </w:p>
        </w:tc>
        <w:tc>
          <w:tcPr>
            <w:tcW w:w="1134" w:type="dxa"/>
            <w:tcBorders>
              <w:top w:val="nil"/>
              <w:bottom w:val="single" w:sz="2" w:space="0" w:color="auto"/>
            </w:tcBorders>
          </w:tcPr>
          <w:p w14:paraId="19B9BBA2" w14:textId="77777777" w:rsidR="001979AE" w:rsidRDefault="001979AE" w:rsidP="00176550">
            <w:pPr>
              <w:rPr>
                <w:lang w:val="en-US"/>
              </w:rPr>
            </w:pPr>
            <w:r>
              <w:rPr>
                <w:lang w:val="en-US"/>
              </w:rPr>
              <w:t>0,77</w:t>
            </w:r>
          </w:p>
        </w:tc>
        <w:tc>
          <w:tcPr>
            <w:tcW w:w="1417" w:type="dxa"/>
            <w:tcBorders>
              <w:top w:val="nil"/>
              <w:bottom w:val="single" w:sz="2" w:space="0" w:color="auto"/>
            </w:tcBorders>
          </w:tcPr>
          <w:p w14:paraId="055FFED6" w14:textId="77777777" w:rsidR="001979AE" w:rsidRDefault="001979AE" w:rsidP="00176550">
            <w:pPr>
              <w:rPr>
                <w:lang w:val="en-US"/>
              </w:rPr>
            </w:pPr>
          </w:p>
        </w:tc>
        <w:tc>
          <w:tcPr>
            <w:tcW w:w="1418" w:type="dxa"/>
            <w:tcBorders>
              <w:top w:val="nil"/>
              <w:bottom w:val="single" w:sz="2" w:space="0" w:color="auto"/>
            </w:tcBorders>
          </w:tcPr>
          <w:p w14:paraId="4EC00812" w14:textId="77777777" w:rsidR="001979AE" w:rsidRDefault="001979AE" w:rsidP="00176550">
            <w:pPr>
              <w:rPr>
                <w:lang w:val="en-US"/>
              </w:rPr>
            </w:pPr>
          </w:p>
        </w:tc>
      </w:tr>
      <w:tr w:rsidR="001979AE" w14:paraId="23E5830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20546F" w14:textId="77777777" w:rsidR="001979AE" w:rsidRDefault="001979AE" w:rsidP="00176550">
            <w:pPr>
              <w:rPr>
                <w:lang w:val="en-US"/>
              </w:rPr>
            </w:pPr>
          </w:p>
        </w:tc>
        <w:tc>
          <w:tcPr>
            <w:tcW w:w="1276" w:type="dxa"/>
            <w:gridSpan w:val="2"/>
            <w:tcBorders>
              <w:top w:val="nil"/>
              <w:bottom w:val="single" w:sz="2" w:space="0" w:color="auto"/>
            </w:tcBorders>
            <w:vAlign w:val="center"/>
          </w:tcPr>
          <w:p w14:paraId="3D540B2E"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5C3DA9EB"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44AC7DC7"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8621A3B" w14:textId="77777777" w:rsidR="001979AE" w:rsidRDefault="001979AE" w:rsidP="00176550">
            <w:pPr>
              <w:rPr>
                <w:lang w:val="en-US"/>
              </w:rPr>
            </w:pPr>
            <w:r>
              <w:rPr>
                <w:lang w:val="en-US"/>
              </w:rPr>
              <w:t>0,16</w:t>
            </w:r>
          </w:p>
        </w:tc>
        <w:tc>
          <w:tcPr>
            <w:tcW w:w="1417" w:type="dxa"/>
            <w:tcBorders>
              <w:top w:val="nil"/>
              <w:bottom w:val="single" w:sz="2" w:space="0" w:color="auto"/>
            </w:tcBorders>
          </w:tcPr>
          <w:p w14:paraId="5695023A" w14:textId="77777777" w:rsidR="001979AE" w:rsidRDefault="001979AE" w:rsidP="00176550">
            <w:pPr>
              <w:rPr>
                <w:lang w:val="en-US"/>
              </w:rPr>
            </w:pPr>
          </w:p>
        </w:tc>
        <w:tc>
          <w:tcPr>
            <w:tcW w:w="1418" w:type="dxa"/>
            <w:tcBorders>
              <w:top w:val="nil"/>
              <w:bottom w:val="single" w:sz="2" w:space="0" w:color="auto"/>
            </w:tcBorders>
          </w:tcPr>
          <w:p w14:paraId="2D835F23" w14:textId="77777777" w:rsidR="001979AE" w:rsidRDefault="001979AE" w:rsidP="00176550">
            <w:pPr>
              <w:rPr>
                <w:lang w:val="en-US"/>
              </w:rPr>
            </w:pPr>
          </w:p>
        </w:tc>
      </w:tr>
      <w:tr w:rsidR="001979AE" w:rsidRPr="00EB582C" w14:paraId="58EA0F17" w14:textId="77777777" w:rsidTr="00176550">
        <w:trPr>
          <w:trHeight w:val="340"/>
        </w:trPr>
        <w:tc>
          <w:tcPr>
            <w:tcW w:w="709" w:type="dxa"/>
            <w:tcBorders>
              <w:top w:val="nil"/>
              <w:left w:val="single" w:sz="6" w:space="0" w:color="auto"/>
              <w:bottom w:val="nil"/>
              <w:right w:val="nil"/>
            </w:tcBorders>
          </w:tcPr>
          <w:p w14:paraId="36E1728C"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1F44320"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2BFC312"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1AB55F7"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50DE01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0599EE8"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931DCA3" w14:textId="77777777" w:rsidR="001979AE" w:rsidRPr="00EB582C" w:rsidRDefault="001979AE" w:rsidP="00176550">
            <w:pPr>
              <w:rPr>
                <w:lang w:val="en-US"/>
              </w:rPr>
            </w:pPr>
          </w:p>
        </w:tc>
      </w:tr>
      <w:tr w:rsidR="001979AE" w14:paraId="5EA9395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51BE37" w14:textId="77777777" w:rsidR="001979AE" w:rsidRDefault="001979AE" w:rsidP="00176550">
            <w:pPr>
              <w:rPr>
                <w:lang w:val="en-US"/>
              </w:rPr>
            </w:pPr>
            <w:r>
              <w:rPr>
                <w:lang w:val="en-US"/>
              </w:rPr>
              <w:t>103</w:t>
            </w:r>
          </w:p>
        </w:tc>
        <w:tc>
          <w:tcPr>
            <w:tcW w:w="1276" w:type="dxa"/>
            <w:gridSpan w:val="2"/>
            <w:tcBorders>
              <w:top w:val="single" w:sz="4" w:space="0" w:color="auto"/>
              <w:bottom w:val="single" w:sz="4" w:space="0" w:color="auto"/>
            </w:tcBorders>
          </w:tcPr>
          <w:p w14:paraId="28FAF882" w14:textId="77777777" w:rsidR="001979AE" w:rsidRDefault="001979AE" w:rsidP="00176550">
            <w:pPr>
              <w:rPr>
                <w:lang w:val="en-US"/>
              </w:rPr>
            </w:pPr>
            <w:r>
              <w:rPr>
                <w:lang w:val="en-US"/>
              </w:rPr>
              <w:t>CF57A</w:t>
            </w:r>
          </w:p>
          <w:p w14:paraId="3F1C535E"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3CB70335" w14:textId="77777777" w:rsidR="001979AE" w:rsidRDefault="001979AE" w:rsidP="00176550">
            <w:pPr>
              <w:adjustRightInd w:val="0"/>
              <w:rPr>
                <w:rFonts w:ascii="Times New Roman CYR" w:hAnsi="Times New Roman CYR" w:cs="Times New Roman CYR"/>
                <w:sz w:val="16"/>
                <w:szCs w:val="16"/>
                <w:lang w:val="en-US"/>
              </w:rPr>
            </w:pPr>
            <w:r>
              <w:rPr>
                <w:lang w:val="en-US"/>
              </w:rPr>
              <w:t xml:space="preserve">Aplicarea manuala a chitului pe baza de ipsos "Eurofin" grosime </w:t>
            </w:r>
            <w:r>
              <w:rPr>
                <w:lang w:val="en-US"/>
              </w:rPr>
              <w:lastRenderedPageBreak/>
              <w:t>1,0 mm pe suprafetele  peretilor,  coloanelor  si  tavanelor</w:t>
            </w:r>
            <w:r>
              <w:rPr>
                <w:rFonts w:ascii="Times New Roman CYR" w:hAnsi="Times New Roman CYR" w:cs="Times New Roman CYR"/>
                <w:sz w:val="16"/>
                <w:szCs w:val="16"/>
                <w:lang w:val="en-US"/>
              </w:rPr>
              <w:t xml:space="preserve"> </w:t>
            </w:r>
          </w:p>
          <w:p w14:paraId="5402DBB9"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CB42F63" w14:textId="77777777" w:rsidR="001979AE" w:rsidRDefault="001979AE" w:rsidP="00176550">
            <w:pPr>
              <w:jc w:val="center"/>
              <w:rPr>
                <w:lang w:val="en-US"/>
              </w:rPr>
            </w:pPr>
            <w:r>
              <w:rPr>
                <w:lang w:val="en-US"/>
              </w:rPr>
              <w:lastRenderedPageBreak/>
              <w:t>m2</w:t>
            </w:r>
          </w:p>
        </w:tc>
        <w:tc>
          <w:tcPr>
            <w:tcW w:w="1134" w:type="dxa"/>
            <w:tcBorders>
              <w:top w:val="single" w:sz="4" w:space="0" w:color="auto"/>
              <w:bottom w:val="single" w:sz="4" w:space="0" w:color="auto"/>
            </w:tcBorders>
            <w:vAlign w:val="center"/>
          </w:tcPr>
          <w:p w14:paraId="778AA102"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9,75</w:t>
            </w:r>
          </w:p>
          <w:p w14:paraId="1C4FC4D6"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B3F0A01"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C6F8E0B" w14:textId="77777777" w:rsidR="001979AE" w:rsidRDefault="001979AE" w:rsidP="00176550">
            <w:pPr>
              <w:jc w:val="center"/>
              <w:rPr>
                <w:lang w:val="en-US"/>
              </w:rPr>
            </w:pPr>
          </w:p>
        </w:tc>
      </w:tr>
      <w:tr w:rsidR="001979AE" w14:paraId="778E82D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0A0731" w14:textId="77777777" w:rsidR="001979AE" w:rsidRDefault="001979AE" w:rsidP="00176550">
            <w:pPr>
              <w:rPr>
                <w:lang w:val="en-US"/>
              </w:rPr>
            </w:pPr>
          </w:p>
        </w:tc>
        <w:tc>
          <w:tcPr>
            <w:tcW w:w="1276" w:type="dxa"/>
            <w:gridSpan w:val="2"/>
            <w:tcBorders>
              <w:top w:val="nil"/>
              <w:bottom w:val="single" w:sz="2" w:space="0" w:color="auto"/>
            </w:tcBorders>
            <w:vAlign w:val="center"/>
          </w:tcPr>
          <w:p w14:paraId="24C29FF2"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597EC2C8"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6F03518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D5B0D24" w14:textId="77777777" w:rsidR="001979AE" w:rsidRDefault="001979AE" w:rsidP="00176550">
            <w:pPr>
              <w:rPr>
                <w:lang w:val="en-US"/>
              </w:rPr>
            </w:pPr>
            <w:r>
              <w:rPr>
                <w:lang w:val="en-US"/>
              </w:rPr>
              <w:t>4,39</w:t>
            </w:r>
          </w:p>
        </w:tc>
        <w:tc>
          <w:tcPr>
            <w:tcW w:w="1417" w:type="dxa"/>
            <w:tcBorders>
              <w:top w:val="nil"/>
              <w:bottom w:val="single" w:sz="2" w:space="0" w:color="auto"/>
            </w:tcBorders>
          </w:tcPr>
          <w:p w14:paraId="59141656" w14:textId="77777777" w:rsidR="001979AE" w:rsidRDefault="001979AE" w:rsidP="00176550">
            <w:pPr>
              <w:rPr>
                <w:lang w:val="en-US"/>
              </w:rPr>
            </w:pPr>
          </w:p>
        </w:tc>
        <w:tc>
          <w:tcPr>
            <w:tcW w:w="1420" w:type="dxa"/>
            <w:tcBorders>
              <w:top w:val="nil"/>
              <w:bottom w:val="single" w:sz="2" w:space="0" w:color="auto"/>
            </w:tcBorders>
          </w:tcPr>
          <w:p w14:paraId="72A9CF9C" w14:textId="77777777" w:rsidR="001979AE" w:rsidRDefault="001979AE" w:rsidP="00176550">
            <w:pPr>
              <w:rPr>
                <w:lang w:val="en-US"/>
              </w:rPr>
            </w:pPr>
          </w:p>
        </w:tc>
      </w:tr>
      <w:tr w:rsidR="001979AE" w14:paraId="5512A03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3F4768" w14:textId="77777777" w:rsidR="001979AE" w:rsidRDefault="001979AE" w:rsidP="00176550">
            <w:pPr>
              <w:rPr>
                <w:lang w:val="en-US"/>
              </w:rPr>
            </w:pPr>
          </w:p>
        </w:tc>
        <w:tc>
          <w:tcPr>
            <w:tcW w:w="1276" w:type="dxa"/>
            <w:gridSpan w:val="2"/>
            <w:tcBorders>
              <w:top w:val="nil"/>
              <w:bottom w:val="single" w:sz="2" w:space="0" w:color="auto"/>
            </w:tcBorders>
            <w:vAlign w:val="center"/>
          </w:tcPr>
          <w:p w14:paraId="63A322A4"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0474E0D2"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12E199B4"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3D257D1" w14:textId="77777777" w:rsidR="001979AE" w:rsidRDefault="001979AE" w:rsidP="00176550">
            <w:pPr>
              <w:rPr>
                <w:lang w:val="en-US"/>
              </w:rPr>
            </w:pPr>
            <w:r>
              <w:rPr>
                <w:lang w:val="en-US"/>
              </w:rPr>
              <w:t>0,98</w:t>
            </w:r>
          </w:p>
        </w:tc>
        <w:tc>
          <w:tcPr>
            <w:tcW w:w="1417" w:type="dxa"/>
            <w:tcBorders>
              <w:top w:val="nil"/>
              <w:bottom w:val="single" w:sz="2" w:space="0" w:color="auto"/>
            </w:tcBorders>
          </w:tcPr>
          <w:p w14:paraId="677FED6D" w14:textId="77777777" w:rsidR="001979AE" w:rsidRDefault="001979AE" w:rsidP="00176550">
            <w:pPr>
              <w:rPr>
                <w:lang w:val="en-US"/>
              </w:rPr>
            </w:pPr>
          </w:p>
        </w:tc>
        <w:tc>
          <w:tcPr>
            <w:tcW w:w="1420" w:type="dxa"/>
            <w:tcBorders>
              <w:top w:val="nil"/>
              <w:bottom w:val="single" w:sz="2" w:space="0" w:color="auto"/>
            </w:tcBorders>
          </w:tcPr>
          <w:p w14:paraId="31C45C38" w14:textId="77777777" w:rsidR="001979AE" w:rsidRDefault="001979AE" w:rsidP="00176550">
            <w:pPr>
              <w:rPr>
                <w:lang w:val="en-US"/>
              </w:rPr>
            </w:pPr>
          </w:p>
        </w:tc>
      </w:tr>
      <w:tr w:rsidR="001979AE" w14:paraId="55F73F1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994FF2" w14:textId="77777777" w:rsidR="001979AE" w:rsidRDefault="001979AE" w:rsidP="00176550">
            <w:pPr>
              <w:rPr>
                <w:lang w:val="en-US"/>
              </w:rPr>
            </w:pPr>
          </w:p>
        </w:tc>
        <w:tc>
          <w:tcPr>
            <w:tcW w:w="1276" w:type="dxa"/>
            <w:gridSpan w:val="2"/>
            <w:tcBorders>
              <w:top w:val="nil"/>
              <w:bottom w:val="single" w:sz="2" w:space="0" w:color="auto"/>
            </w:tcBorders>
            <w:vAlign w:val="center"/>
          </w:tcPr>
          <w:p w14:paraId="029CDB52"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56969B8D"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6ADA43FE" w14:textId="77777777" w:rsidR="001979AE" w:rsidRDefault="001979AE" w:rsidP="00176550">
            <w:pPr>
              <w:rPr>
                <w:lang w:val="en-US"/>
              </w:rPr>
            </w:pPr>
            <w:r>
              <w:rPr>
                <w:lang w:val="en-US"/>
              </w:rPr>
              <w:t>kg</w:t>
            </w:r>
          </w:p>
        </w:tc>
        <w:tc>
          <w:tcPr>
            <w:tcW w:w="1134" w:type="dxa"/>
            <w:tcBorders>
              <w:top w:val="nil"/>
              <w:bottom w:val="single" w:sz="2" w:space="0" w:color="auto"/>
            </w:tcBorders>
          </w:tcPr>
          <w:p w14:paraId="526F5AF6" w14:textId="77777777" w:rsidR="001979AE" w:rsidRDefault="001979AE" w:rsidP="00176550">
            <w:pPr>
              <w:rPr>
                <w:lang w:val="en-US"/>
              </w:rPr>
            </w:pPr>
            <w:r>
              <w:rPr>
                <w:lang w:val="en-US"/>
              </w:rPr>
              <w:t>10,29</w:t>
            </w:r>
          </w:p>
        </w:tc>
        <w:tc>
          <w:tcPr>
            <w:tcW w:w="1417" w:type="dxa"/>
            <w:tcBorders>
              <w:top w:val="nil"/>
              <w:bottom w:val="single" w:sz="2" w:space="0" w:color="auto"/>
            </w:tcBorders>
          </w:tcPr>
          <w:p w14:paraId="15017A98" w14:textId="77777777" w:rsidR="001979AE" w:rsidRDefault="001979AE" w:rsidP="00176550">
            <w:pPr>
              <w:rPr>
                <w:lang w:val="en-US"/>
              </w:rPr>
            </w:pPr>
          </w:p>
        </w:tc>
        <w:tc>
          <w:tcPr>
            <w:tcW w:w="1420" w:type="dxa"/>
            <w:tcBorders>
              <w:top w:val="nil"/>
              <w:bottom w:val="single" w:sz="2" w:space="0" w:color="auto"/>
            </w:tcBorders>
          </w:tcPr>
          <w:p w14:paraId="74C8C9EB" w14:textId="77777777" w:rsidR="001979AE" w:rsidRDefault="001979AE" w:rsidP="00176550">
            <w:pPr>
              <w:rPr>
                <w:lang w:val="en-US"/>
              </w:rPr>
            </w:pPr>
          </w:p>
        </w:tc>
      </w:tr>
      <w:tr w:rsidR="001979AE" w14:paraId="7D2516E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3D60C1" w14:textId="77777777" w:rsidR="001979AE" w:rsidRDefault="001979AE" w:rsidP="00176550">
            <w:pPr>
              <w:rPr>
                <w:lang w:val="en-US"/>
              </w:rPr>
            </w:pPr>
          </w:p>
        </w:tc>
        <w:tc>
          <w:tcPr>
            <w:tcW w:w="1276" w:type="dxa"/>
            <w:gridSpan w:val="2"/>
            <w:tcBorders>
              <w:top w:val="nil"/>
              <w:bottom w:val="single" w:sz="2" w:space="0" w:color="auto"/>
            </w:tcBorders>
            <w:vAlign w:val="center"/>
          </w:tcPr>
          <w:p w14:paraId="12B59373"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5AE65341"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5114D275" w14:textId="77777777" w:rsidR="001979AE" w:rsidRDefault="001979AE" w:rsidP="00176550">
            <w:pPr>
              <w:rPr>
                <w:lang w:val="en-US"/>
              </w:rPr>
            </w:pPr>
            <w:r>
              <w:rPr>
                <w:lang w:val="en-US"/>
              </w:rPr>
              <w:t>m3</w:t>
            </w:r>
          </w:p>
        </w:tc>
        <w:tc>
          <w:tcPr>
            <w:tcW w:w="1134" w:type="dxa"/>
            <w:tcBorders>
              <w:top w:val="nil"/>
              <w:bottom w:val="single" w:sz="2" w:space="0" w:color="auto"/>
            </w:tcBorders>
          </w:tcPr>
          <w:p w14:paraId="26DAB749" w14:textId="77777777" w:rsidR="001979AE" w:rsidRDefault="001979AE" w:rsidP="00176550">
            <w:pPr>
              <w:rPr>
                <w:lang w:val="en-US"/>
              </w:rPr>
            </w:pPr>
            <w:r>
              <w:rPr>
                <w:lang w:val="en-US"/>
              </w:rPr>
              <w:t>0,01</w:t>
            </w:r>
          </w:p>
        </w:tc>
        <w:tc>
          <w:tcPr>
            <w:tcW w:w="1417" w:type="dxa"/>
            <w:tcBorders>
              <w:top w:val="nil"/>
              <w:bottom w:val="single" w:sz="2" w:space="0" w:color="auto"/>
            </w:tcBorders>
          </w:tcPr>
          <w:p w14:paraId="2FB62AC3" w14:textId="77777777" w:rsidR="001979AE" w:rsidRDefault="001979AE" w:rsidP="00176550">
            <w:pPr>
              <w:rPr>
                <w:lang w:val="en-US"/>
              </w:rPr>
            </w:pPr>
          </w:p>
        </w:tc>
        <w:tc>
          <w:tcPr>
            <w:tcW w:w="1420" w:type="dxa"/>
            <w:tcBorders>
              <w:top w:val="nil"/>
              <w:bottom w:val="single" w:sz="2" w:space="0" w:color="auto"/>
            </w:tcBorders>
          </w:tcPr>
          <w:p w14:paraId="7A933A00" w14:textId="77777777" w:rsidR="001979AE" w:rsidRDefault="001979AE" w:rsidP="00176550">
            <w:pPr>
              <w:rPr>
                <w:lang w:val="en-US"/>
              </w:rPr>
            </w:pPr>
          </w:p>
        </w:tc>
      </w:tr>
      <w:tr w:rsidR="001979AE" w14:paraId="19DBBE6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ED3E91" w14:textId="77777777" w:rsidR="001979AE" w:rsidRDefault="001979AE" w:rsidP="00176550">
            <w:pPr>
              <w:rPr>
                <w:lang w:val="en-US"/>
              </w:rPr>
            </w:pPr>
          </w:p>
        </w:tc>
        <w:tc>
          <w:tcPr>
            <w:tcW w:w="1276" w:type="dxa"/>
            <w:gridSpan w:val="2"/>
            <w:tcBorders>
              <w:top w:val="nil"/>
              <w:bottom w:val="single" w:sz="2" w:space="0" w:color="auto"/>
            </w:tcBorders>
            <w:vAlign w:val="center"/>
          </w:tcPr>
          <w:p w14:paraId="32860AA2"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5B52A70A"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0CDF21B3" w14:textId="77777777" w:rsidR="001979AE" w:rsidRDefault="001979AE" w:rsidP="00176550">
            <w:pPr>
              <w:rPr>
                <w:lang w:val="en-US"/>
              </w:rPr>
            </w:pPr>
            <w:r>
              <w:rPr>
                <w:lang w:val="en-US"/>
              </w:rPr>
              <w:t>h-ut</w:t>
            </w:r>
          </w:p>
        </w:tc>
        <w:tc>
          <w:tcPr>
            <w:tcW w:w="1134" w:type="dxa"/>
            <w:tcBorders>
              <w:top w:val="nil"/>
              <w:bottom w:val="single" w:sz="2" w:space="0" w:color="auto"/>
            </w:tcBorders>
          </w:tcPr>
          <w:p w14:paraId="671C7531" w14:textId="77777777" w:rsidR="001979AE" w:rsidRDefault="001979AE" w:rsidP="00176550">
            <w:pPr>
              <w:rPr>
                <w:lang w:val="en-US"/>
              </w:rPr>
            </w:pPr>
            <w:r>
              <w:rPr>
                <w:lang w:val="en-US"/>
              </w:rPr>
              <w:t>0,01</w:t>
            </w:r>
          </w:p>
        </w:tc>
        <w:tc>
          <w:tcPr>
            <w:tcW w:w="1417" w:type="dxa"/>
            <w:tcBorders>
              <w:top w:val="nil"/>
              <w:bottom w:val="single" w:sz="2" w:space="0" w:color="auto"/>
            </w:tcBorders>
          </w:tcPr>
          <w:p w14:paraId="49C8B63C" w14:textId="77777777" w:rsidR="001979AE" w:rsidRDefault="001979AE" w:rsidP="00176550">
            <w:pPr>
              <w:rPr>
                <w:lang w:val="en-US"/>
              </w:rPr>
            </w:pPr>
          </w:p>
        </w:tc>
        <w:tc>
          <w:tcPr>
            <w:tcW w:w="1418" w:type="dxa"/>
            <w:tcBorders>
              <w:top w:val="nil"/>
              <w:bottom w:val="single" w:sz="2" w:space="0" w:color="auto"/>
            </w:tcBorders>
          </w:tcPr>
          <w:p w14:paraId="3404090B" w14:textId="77777777" w:rsidR="001979AE" w:rsidRDefault="001979AE" w:rsidP="00176550">
            <w:pPr>
              <w:rPr>
                <w:lang w:val="en-US"/>
              </w:rPr>
            </w:pPr>
          </w:p>
        </w:tc>
      </w:tr>
      <w:tr w:rsidR="001979AE" w:rsidRPr="00EB582C" w14:paraId="4889CC44" w14:textId="77777777" w:rsidTr="00176550">
        <w:trPr>
          <w:trHeight w:val="340"/>
        </w:trPr>
        <w:tc>
          <w:tcPr>
            <w:tcW w:w="709" w:type="dxa"/>
            <w:tcBorders>
              <w:top w:val="nil"/>
              <w:left w:val="single" w:sz="6" w:space="0" w:color="auto"/>
              <w:bottom w:val="nil"/>
              <w:right w:val="nil"/>
            </w:tcBorders>
          </w:tcPr>
          <w:p w14:paraId="1E23E28A"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1B6844C"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1FE525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4A9C1AE"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F77DD2A"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346C93DD"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47145A6" w14:textId="77777777" w:rsidR="001979AE" w:rsidRPr="00EB582C" w:rsidRDefault="001979AE" w:rsidP="00176550">
            <w:pPr>
              <w:rPr>
                <w:lang w:val="en-US"/>
              </w:rPr>
            </w:pPr>
          </w:p>
        </w:tc>
      </w:tr>
      <w:tr w:rsidR="001979AE" w14:paraId="0AC872A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6E3A2C" w14:textId="77777777" w:rsidR="001979AE" w:rsidRDefault="001979AE" w:rsidP="00176550">
            <w:pPr>
              <w:rPr>
                <w:lang w:val="en-US"/>
              </w:rPr>
            </w:pPr>
            <w:r>
              <w:rPr>
                <w:lang w:val="en-US"/>
              </w:rPr>
              <w:t>104</w:t>
            </w:r>
          </w:p>
        </w:tc>
        <w:tc>
          <w:tcPr>
            <w:tcW w:w="1276" w:type="dxa"/>
            <w:gridSpan w:val="2"/>
            <w:tcBorders>
              <w:top w:val="single" w:sz="4" w:space="0" w:color="auto"/>
              <w:bottom w:val="single" w:sz="4" w:space="0" w:color="auto"/>
            </w:tcBorders>
          </w:tcPr>
          <w:p w14:paraId="44BA9249" w14:textId="77777777" w:rsidR="001979AE" w:rsidRDefault="001979AE" w:rsidP="00176550">
            <w:pPr>
              <w:rPr>
                <w:lang w:val="en-US"/>
              </w:rPr>
            </w:pPr>
            <w:r>
              <w:rPr>
                <w:lang w:val="en-US"/>
              </w:rPr>
              <w:t>CN53A</w:t>
            </w:r>
          </w:p>
          <w:p w14:paraId="448ACE5D"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C1BA971"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6C401DDA"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2C6312C"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859644A"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9,75</w:t>
            </w:r>
          </w:p>
          <w:p w14:paraId="586935B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73F58BE"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43C5CFF" w14:textId="77777777" w:rsidR="001979AE" w:rsidRDefault="001979AE" w:rsidP="00176550">
            <w:pPr>
              <w:jc w:val="center"/>
              <w:rPr>
                <w:lang w:val="en-US"/>
              </w:rPr>
            </w:pPr>
          </w:p>
        </w:tc>
      </w:tr>
      <w:tr w:rsidR="001979AE" w14:paraId="624ECF8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E396EF" w14:textId="77777777" w:rsidR="001979AE" w:rsidRDefault="001979AE" w:rsidP="00176550">
            <w:pPr>
              <w:rPr>
                <w:lang w:val="en-US"/>
              </w:rPr>
            </w:pPr>
          </w:p>
        </w:tc>
        <w:tc>
          <w:tcPr>
            <w:tcW w:w="1276" w:type="dxa"/>
            <w:gridSpan w:val="2"/>
            <w:tcBorders>
              <w:top w:val="nil"/>
              <w:bottom w:val="single" w:sz="2" w:space="0" w:color="auto"/>
            </w:tcBorders>
            <w:vAlign w:val="center"/>
          </w:tcPr>
          <w:p w14:paraId="24222AFD"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4DD7EF6C"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7008CEF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CF88D35" w14:textId="77777777" w:rsidR="001979AE" w:rsidRDefault="001979AE" w:rsidP="00176550">
            <w:pPr>
              <w:rPr>
                <w:lang w:val="en-US"/>
              </w:rPr>
            </w:pPr>
            <w:r>
              <w:rPr>
                <w:lang w:val="en-US"/>
              </w:rPr>
              <w:t>0,29</w:t>
            </w:r>
          </w:p>
        </w:tc>
        <w:tc>
          <w:tcPr>
            <w:tcW w:w="1417" w:type="dxa"/>
            <w:tcBorders>
              <w:top w:val="nil"/>
              <w:bottom w:val="single" w:sz="2" w:space="0" w:color="auto"/>
            </w:tcBorders>
          </w:tcPr>
          <w:p w14:paraId="064DFC01" w14:textId="77777777" w:rsidR="001979AE" w:rsidRDefault="001979AE" w:rsidP="00176550">
            <w:pPr>
              <w:rPr>
                <w:lang w:val="en-US"/>
              </w:rPr>
            </w:pPr>
          </w:p>
        </w:tc>
        <w:tc>
          <w:tcPr>
            <w:tcW w:w="1420" w:type="dxa"/>
            <w:tcBorders>
              <w:top w:val="nil"/>
              <w:bottom w:val="single" w:sz="2" w:space="0" w:color="auto"/>
            </w:tcBorders>
          </w:tcPr>
          <w:p w14:paraId="78C96C5B" w14:textId="77777777" w:rsidR="001979AE" w:rsidRDefault="001979AE" w:rsidP="00176550">
            <w:pPr>
              <w:rPr>
                <w:lang w:val="en-US"/>
              </w:rPr>
            </w:pPr>
          </w:p>
        </w:tc>
      </w:tr>
      <w:tr w:rsidR="001979AE" w14:paraId="582BE0F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7C3A40" w14:textId="77777777" w:rsidR="001979AE" w:rsidRDefault="001979AE" w:rsidP="00176550">
            <w:pPr>
              <w:rPr>
                <w:lang w:val="en-US"/>
              </w:rPr>
            </w:pPr>
          </w:p>
        </w:tc>
        <w:tc>
          <w:tcPr>
            <w:tcW w:w="1276" w:type="dxa"/>
            <w:gridSpan w:val="2"/>
            <w:tcBorders>
              <w:top w:val="nil"/>
              <w:bottom w:val="single" w:sz="2" w:space="0" w:color="auto"/>
            </w:tcBorders>
            <w:vAlign w:val="center"/>
          </w:tcPr>
          <w:p w14:paraId="2CD35250"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42098F38"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03C82E1D" w14:textId="77777777" w:rsidR="001979AE" w:rsidRDefault="001979AE" w:rsidP="00176550">
            <w:pPr>
              <w:rPr>
                <w:lang w:val="en-US"/>
              </w:rPr>
            </w:pPr>
            <w:r>
              <w:rPr>
                <w:lang w:val="en-US"/>
              </w:rPr>
              <w:t>kg</w:t>
            </w:r>
          </w:p>
        </w:tc>
        <w:tc>
          <w:tcPr>
            <w:tcW w:w="1134" w:type="dxa"/>
            <w:tcBorders>
              <w:top w:val="nil"/>
              <w:bottom w:val="single" w:sz="2" w:space="0" w:color="auto"/>
            </w:tcBorders>
          </w:tcPr>
          <w:p w14:paraId="319DCF0D" w14:textId="77777777" w:rsidR="001979AE" w:rsidRDefault="001979AE" w:rsidP="00176550">
            <w:pPr>
              <w:rPr>
                <w:lang w:val="en-US"/>
              </w:rPr>
            </w:pPr>
            <w:r>
              <w:rPr>
                <w:lang w:val="en-US"/>
              </w:rPr>
              <w:t>1,46</w:t>
            </w:r>
          </w:p>
        </w:tc>
        <w:tc>
          <w:tcPr>
            <w:tcW w:w="1417" w:type="dxa"/>
            <w:tcBorders>
              <w:top w:val="nil"/>
              <w:bottom w:val="single" w:sz="2" w:space="0" w:color="auto"/>
            </w:tcBorders>
          </w:tcPr>
          <w:p w14:paraId="0E1CE843" w14:textId="77777777" w:rsidR="001979AE" w:rsidRDefault="001979AE" w:rsidP="00176550">
            <w:pPr>
              <w:rPr>
                <w:lang w:val="en-US"/>
              </w:rPr>
            </w:pPr>
          </w:p>
        </w:tc>
        <w:tc>
          <w:tcPr>
            <w:tcW w:w="1420" w:type="dxa"/>
            <w:tcBorders>
              <w:top w:val="nil"/>
              <w:bottom w:val="single" w:sz="2" w:space="0" w:color="auto"/>
            </w:tcBorders>
          </w:tcPr>
          <w:p w14:paraId="06071135" w14:textId="77777777" w:rsidR="001979AE" w:rsidRDefault="001979AE" w:rsidP="00176550">
            <w:pPr>
              <w:rPr>
                <w:lang w:val="en-US"/>
              </w:rPr>
            </w:pPr>
          </w:p>
        </w:tc>
      </w:tr>
      <w:tr w:rsidR="001979AE" w14:paraId="41DD835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614A5B" w14:textId="77777777" w:rsidR="001979AE" w:rsidRDefault="001979AE" w:rsidP="00176550">
            <w:pPr>
              <w:rPr>
                <w:lang w:val="en-US"/>
              </w:rPr>
            </w:pPr>
          </w:p>
        </w:tc>
        <w:tc>
          <w:tcPr>
            <w:tcW w:w="1276" w:type="dxa"/>
            <w:gridSpan w:val="2"/>
            <w:tcBorders>
              <w:top w:val="nil"/>
              <w:bottom w:val="single" w:sz="2" w:space="0" w:color="auto"/>
            </w:tcBorders>
            <w:vAlign w:val="center"/>
          </w:tcPr>
          <w:p w14:paraId="7D6E3F80"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0987056B"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1BE78D59" w14:textId="77777777" w:rsidR="001979AE" w:rsidRDefault="001979AE" w:rsidP="00176550">
            <w:pPr>
              <w:rPr>
                <w:lang w:val="en-US"/>
              </w:rPr>
            </w:pPr>
            <w:r>
              <w:rPr>
                <w:lang w:val="en-US"/>
              </w:rPr>
              <w:t>buc</w:t>
            </w:r>
          </w:p>
        </w:tc>
        <w:tc>
          <w:tcPr>
            <w:tcW w:w="1134" w:type="dxa"/>
            <w:tcBorders>
              <w:top w:val="nil"/>
              <w:bottom w:val="single" w:sz="2" w:space="0" w:color="auto"/>
            </w:tcBorders>
          </w:tcPr>
          <w:p w14:paraId="1D266102" w14:textId="77777777" w:rsidR="001979AE" w:rsidRDefault="001979AE" w:rsidP="00176550">
            <w:pPr>
              <w:rPr>
                <w:lang w:val="en-US"/>
              </w:rPr>
            </w:pPr>
            <w:r>
              <w:rPr>
                <w:lang w:val="en-US"/>
              </w:rPr>
              <w:t>0,49</w:t>
            </w:r>
          </w:p>
        </w:tc>
        <w:tc>
          <w:tcPr>
            <w:tcW w:w="1417" w:type="dxa"/>
            <w:tcBorders>
              <w:top w:val="nil"/>
              <w:bottom w:val="single" w:sz="2" w:space="0" w:color="auto"/>
            </w:tcBorders>
          </w:tcPr>
          <w:p w14:paraId="64643CC0" w14:textId="77777777" w:rsidR="001979AE" w:rsidRDefault="001979AE" w:rsidP="00176550">
            <w:pPr>
              <w:rPr>
                <w:lang w:val="en-US"/>
              </w:rPr>
            </w:pPr>
          </w:p>
        </w:tc>
        <w:tc>
          <w:tcPr>
            <w:tcW w:w="1420" w:type="dxa"/>
            <w:tcBorders>
              <w:top w:val="nil"/>
              <w:bottom w:val="single" w:sz="2" w:space="0" w:color="auto"/>
            </w:tcBorders>
          </w:tcPr>
          <w:p w14:paraId="747B8656" w14:textId="77777777" w:rsidR="001979AE" w:rsidRDefault="001979AE" w:rsidP="00176550">
            <w:pPr>
              <w:rPr>
                <w:lang w:val="en-US"/>
              </w:rPr>
            </w:pPr>
          </w:p>
        </w:tc>
      </w:tr>
      <w:tr w:rsidR="001979AE" w:rsidRPr="00EB582C" w14:paraId="12945821" w14:textId="77777777" w:rsidTr="00176550">
        <w:trPr>
          <w:trHeight w:val="340"/>
        </w:trPr>
        <w:tc>
          <w:tcPr>
            <w:tcW w:w="709" w:type="dxa"/>
            <w:tcBorders>
              <w:top w:val="nil"/>
              <w:left w:val="single" w:sz="6" w:space="0" w:color="auto"/>
              <w:bottom w:val="nil"/>
              <w:right w:val="nil"/>
            </w:tcBorders>
          </w:tcPr>
          <w:p w14:paraId="6A052C79"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38805CE"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453A69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82B1199"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74F088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E06023F"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7910C5E" w14:textId="77777777" w:rsidR="001979AE" w:rsidRPr="00EB582C" w:rsidRDefault="001979AE" w:rsidP="00176550">
            <w:pPr>
              <w:rPr>
                <w:lang w:val="en-US"/>
              </w:rPr>
            </w:pPr>
          </w:p>
        </w:tc>
      </w:tr>
      <w:tr w:rsidR="001979AE" w14:paraId="7B211FD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05A5B4" w14:textId="77777777" w:rsidR="001979AE" w:rsidRDefault="001979AE" w:rsidP="00176550">
            <w:pPr>
              <w:rPr>
                <w:lang w:val="en-US"/>
              </w:rPr>
            </w:pPr>
            <w:r>
              <w:rPr>
                <w:lang w:val="en-US"/>
              </w:rPr>
              <w:t>105</w:t>
            </w:r>
          </w:p>
        </w:tc>
        <w:tc>
          <w:tcPr>
            <w:tcW w:w="1276" w:type="dxa"/>
            <w:gridSpan w:val="2"/>
            <w:tcBorders>
              <w:top w:val="single" w:sz="4" w:space="0" w:color="auto"/>
              <w:bottom w:val="single" w:sz="4" w:space="0" w:color="auto"/>
            </w:tcBorders>
          </w:tcPr>
          <w:p w14:paraId="53B2E1AD" w14:textId="77777777" w:rsidR="001979AE" w:rsidRDefault="001979AE" w:rsidP="00176550">
            <w:pPr>
              <w:rPr>
                <w:lang w:val="en-US"/>
              </w:rPr>
            </w:pPr>
            <w:r>
              <w:rPr>
                <w:lang w:val="en-US"/>
              </w:rPr>
              <w:t>CN06A</w:t>
            </w:r>
          </w:p>
          <w:p w14:paraId="10888A49"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12DBD3A" w14:textId="77777777" w:rsidR="001979AE"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32C14871"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C04DFE2"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220DA9DC"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9,75</w:t>
            </w:r>
          </w:p>
          <w:p w14:paraId="013A1EB7"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DB8F207"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B29BC14" w14:textId="77777777" w:rsidR="001979AE" w:rsidRDefault="001979AE" w:rsidP="00176550">
            <w:pPr>
              <w:jc w:val="center"/>
              <w:rPr>
                <w:lang w:val="en-US"/>
              </w:rPr>
            </w:pPr>
          </w:p>
        </w:tc>
      </w:tr>
      <w:tr w:rsidR="001979AE" w14:paraId="0889F9B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CEA799" w14:textId="77777777" w:rsidR="001979AE" w:rsidRDefault="001979AE" w:rsidP="00176550">
            <w:pPr>
              <w:rPr>
                <w:lang w:val="en-US"/>
              </w:rPr>
            </w:pPr>
          </w:p>
        </w:tc>
        <w:tc>
          <w:tcPr>
            <w:tcW w:w="1276" w:type="dxa"/>
            <w:gridSpan w:val="2"/>
            <w:tcBorders>
              <w:top w:val="nil"/>
              <w:bottom w:val="single" w:sz="2" w:space="0" w:color="auto"/>
            </w:tcBorders>
            <w:vAlign w:val="center"/>
          </w:tcPr>
          <w:p w14:paraId="530074D1"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538E66C4"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19095C2D"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721DE33" w14:textId="77777777" w:rsidR="001979AE" w:rsidRDefault="001979AE" w:rsidP="00176550">
            <w:pPr>
              <w:rPr>
                <w:lang w:val="en-US"/>
              </w:rPr>
            </w:pPr>
            <w:r>
              <w:rPr>
                <w:lang w:val="en-US"/>
              </w:rPr>
              <w:t>5,36</w:t>
            </w:r>
          </w:p>
        </w:tc>
        <w:tc>
          <w:tcPr>
            <w:tcW w:w="1417" w:type="dxa"/>
            <w:tcBorders>
              <w:top w:val="nil"/>
              <w:bottom w:val="single" w:sz="2" w:space="0" w:color="auto"/>
            </w:tcBorders>
          </w:tcPr>
          <w:p w14:paraId="095618AE" w14:textId="77777777" w:rsidR="001979AE" w:rsidRDefault="001979AE" w:rsidP="00176550">
            <w:pPr>
              <w:rPr>
                <w:lang w:val="en-US"/>
              </w:rPr>
            </w:pPr>
          </w:p>
        </w:tc>
        <w:tc>
          <w:tcPr>
            <w:tcW w:w="1420" w:type="dxa"/>
            <w:tcBorders>
              <w:top w:val="nil"/>
              <w:bottom w:val="single" w:sz="2" w:space="0" w:color="auto"/>
            </w:tcBorders>
          </w:tcPr>
          <w:p w14:paraId="46FD8FFF" w14:textId="77777777" w:rsidR="001979AE" w:rsidRDefault="001979AE" w:rsidP="00176550">
            <w:pPr>
              <w:rPr>
                <w:lang w:val="en-US"/>
              </w:rPr>
            </w:pPr>
          </w:p>
        </w:tc>
      </w:tr>
      <w:tr w:rsidR="001979AE" w14:paraId="5C03326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3E81CE" w14:textId="77777777" w:rsidR="001979AE" w:rsidRDefault="001979AE" w:rsidP="00176550">
            <w:pPr>
              <w:rPr>
                <w:lang w:val="en-US"/>
              </w:rPr>
            </w:pPr>
          </w:p>
        </w:tc>
        <w:tc>
          <w:tcPr>
            <w:tcW w:w="1276" w:type="dxa"/>
            <w:gridSpan w:val="2"/>
            <w:tcBorders>
              <w:top w:val="nil"/>
              <w:bottom w:val="single" w:sz="2" w:space="0" w:color="auto"/>
            </w:tcBorders>
            <w:vAlign w:val="center"/>
          </w:tcPr>
          <w:p w14:paraId="690693E0"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3C63E2A0"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5EF9DD54" w14:textId="77777777" w:rsidR="001979AE" w:rsidRDefault="001979AE" w:rsidP="00176550">
            <w:pPr>
              <w:rPr>
                <w:lang w:val="en-US"/>
              </w:rPr>
            </w:pPr>
            <w:r>
              <w:rPr>
                <w:lang w:val="en-US"/>
              </w:rPr>
              <w:t>kg</w:t>
            </w:r>
          </w:p>
        </w:tc>
        <w:tc>
          <w:tcPr>
            <w:tcW w:w="1134" w:type="dxa"/>
            <w:tcBorders>
              <w:top w:val="nil"/>
              <w:bottom w:val="single" w:sz="2" w:space="0" w:color="auto"/>
            </w:tcBorders>
          </w:tcPr>
          <w:p w14:paraId="32ACCB1D" w14:textId="77777777" w:rsidR="001979AE" w:rsidRDefault="001979AE" w:rsidP="00176550">
            <w:pPr>
              <w:rPr>
                <w:lang w:val="en-US"/>
              </w:rPr>
            </w:pPr>
            <w:r>
              <w:rPr>
                <w:lang w:val="en-US"/>
              </w:rPr>
              <w:t>3,90</w:t>
            </w:r>
          </w:p>
        </w:tc>
        <w:tc>
          <w:tcPr>
            <w:tcW w:w="1417" w:type="dxa"/>
            <w:tcBorders>
              <w:top w:val="nil"/>
              <w:bottom w:val="single" w:sz="2" w:space="0" w:color="auto"/>
            </w:tcBorders>
          </w:tcPr>
          <w:p w14:paraId="29F8EB15" w14:textId="77777777" w:rsidR="001979AE" w:rsidRDefault="001979AE" w:rsidP="00176550">
            <w:pPr>
              <w:rPr>
                <w:lang w:val="en-US"/>
              </w:rPr>
            </w:pPr>
          </w:p>
        </w:tc>
        <w:tc>
          <w:tcPr>
            <w:tcW w:w="1420" w:type="dxa"/>
            <w:tcBorders>
              <w:top w:val="nil"/>
              <w:bottom w:val="single" w:sz="2" w:space="0" w:color="auto"/>
            </w:tcBorders>
          </w:tcPr>
          <w:p w14:paraId="4D5F4C69" w14:textId="77777777" w:rsidR="001979AE" w:rsidRDefault="001979AE" w:rsidP="00176550">
            <w:pPr>
              <w:rPr>
                <w:lang w:val="en-US"/>
              </w:rPr>
            </w:pPr>
          </w:p>
        </w:tc>
      </w:tr>
      <w:tr w:rsidR="001979AE" w14:paraId="67E57CF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B2A172" w14:textId="77777777" w:rsidR="001979AE" w:rsidRDefault="001979AE" w:rsidP="00176550">
            <w:pPr>
              <w:rPr>
                <w:lang w:val="en-US"/>
              </w:rPr>
            </w:pPr>
          </w:p>
        </w:tc>
        <w:tc>
          <w:tcPr>
            <w:tcW w:w="1276" w:type="dxa"/>
            <w:gridSpan w:val="2"/>
            <w:tcBorders>
              <w:top w:val="nil"/>
              <w:bottom w:val="single" w:sz="2" w:space="0" w:color="auto"/>
            </w:tcBorders>
            <w:vAlign w:val="center"/>
          </w:tcPr>
          <w:p w14:paraId="3CE85314"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37C7F6BE"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0D51A4A7" w14:textId="77777777" w:rsidR="001979AE" w:rsidRDefault="001979AE" w:rsidP="00176550">
            <w:pPr>
              <w:rPr>
                <w:lang w:val="en-US"/>
              </w:rPr>
            </w:pPr>
            <w:r>
              <w:rPr>
                <w:lang w:val="en-US"/>
              </w:rPr>
              <w:t>kg</w:t>
            </w:r>
          </w:p>
        </w:tc>
        <w:tc>
          <w:tcPr>
            <w:tcW w:w="1134" w:type="dxa"/>
            <w:tcBorders>
              <w:top w:val="nil"/>
              <w:bottom w:val="single" w:sz="2" w:space="0" w:color="auto"/>
            </w:tcBorders>
          </w:tcPr>
          <w:p w14:paraId="1026550A" w14:textId="77777777" w:rsidR="001979AE" w:rsidRDefault="001979AE" w:rsidP="00176550">
            <w:pPr>
              <w:rPr>
                <w:lang w:val="en-US"/>
              </w:rPr>
            </w:pPr>
            <w:r>
              <w:rPr>
                <w:lang w:val="en-US"/>
              </w:rPr>
              <w:t>0,58</w:t>
            </w:r>
          </w:p>
        </w:tc>
        <w:tc>
          <w:tcPr>
            <w:tcW w:w="1417" w:type="dxa"/>
            <w:tcBorders>
              <w:top w:val="nil"/>
              <w:bottom w:val="single" w:sz="2" w:space="0" w:color="auto"/>
            </w:tcBorders>
          </w:tcPr>
          <w:p w14:paraId="29992738" w14:textId="77777777" w:rsidR="001979AE" w:rsidRDefault="001979AE" w:rsidP="00176550">
            <w:pPr>
              <w:rPr>
                <w:lang w:val="en-US"/>
              </w:rPr>
            </w:pPr>
          </w:p>
        </w:tc>
        <w:tc>
          <w:tcPr>
            <w:tcW w:w="1420" w:type="dxa"/>
            <w:tcBorders>
              <w:top w:val="nil"/>
              <w:bottom w:val="single" w:sz="2" w:space="0" w:color="auto"/>
            </w:tcBorders>
          </w:tcPr>
          <w:p w14:paraId="738246DD" w14:textId="77777777" w:rsidR="001979AE" w:rsidRDefault="001979AE" w:rsidP="00176550">
            <w:pPr>
              <w:rPr>
                <w:lang w:val="en-US"/>
              </w:rPr>
            </w:pPr>
          </w:p>
        </w:tc>
      </w:tr>
      <w:tr w:rsidR="001979AE" w14:paraId="41E99E4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F863DA" w14:textId="77777777" w:rsidR="001979AE" w:rsidRDefault="001979AE" w:rsidP="00176550">
            <w:pPr>
              <w:rPr>
                <w:lang w:val="en-US"/>
              </w:rPr>
            </w:pPr>
          </w:p>
        </w:tc>
        <w:tc>
          <w:tcPr>
            <w:tcW w:w="1276" w:type="dxa"/>
            <w:gridSpan w:val="2"/>
            <w:tcBorders>
              <w:top w:val="nil"/>
              <w:bottom w:val="single" w:sz="2" w:space="0" w:color="auto"/>
            </w:tcBorders>
            <w:vAlign w:val="center"/>
          </w:tcPr>
          <w:p w14:paraId="791B84A6"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2FBCC812"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78542670" w14:textId="77777777" w:rsidR="001979AE" w:rsidRDefault="001979AE" w:rsidP="00176550">
            <w:pPr>
              <w:rPr>
                <w:lang w:val="en-US"/>
              </w:rPr>
            </w:pPr>
            <w:r>
              <w:rPr>
                <w:lang w:val="en-US"/>
              </w:rPr>
              <w:t>buc</w:t>
            </w:r>
          </w:p>
        </w:tc>
        <w:tc>
          <w:tcPr>
            <w:tcW w:w="1134" w:type="dxa"/>
            <w:tcBorders>
              <w:top w:val="nil"/>
              <w:bottom w:val="single" w:sz="2" w:space="0" w:color="auto"/>
            </w:tcBorders>
          </w:tcPr>
          <w:p w14:paraId="4F5396F7" w14:textId="77777777" w:rsidR="001979AE" w:rsidRDefault="001979AE" w:rsidP="00176550">
            <w:pPr>
              <w:rPr>
                <w:lang w:val="en-US"/>
              </w:rPr>
            </w:pPr>
            <w:r>
              <w:rPr>
                <w:lang w:val="en-US"/>
              </w:rPr>
              <w:t>4,88</w:t>
            </w:r>
          </w:p>
        </w:tc>
        <w:tc>
          <w:tcPr>
            <w:tcW w:w="1417" w:type="dxa"/>
            <w:tcBorders>
              <w:top w:val="nil"/>
              <w:bottom w:val="single" w:sz="2" w:space="0" w:color="auto"/>
            </w:tcBorders>
          </w:tcPr>
          <w:p w14:paraId="54D35A5F" w14:textId="77777777" w:rsidR="001979AE" w:rsidRDefault="001979AE" w:rsidP="00176550">
            <w:pPr>
              <w:rPr>
                <w:lang w:val="en-US"/>
              </w:rPr>
            </w:pPr>
          </w:p>
        </w:tc>
        <w:tc>
          <w:tcPr>
            <w:tcW w:w="1420" w:type="dxa"/>
            <w:tcBorders>
              <w:top w:val="nil"/>
              <w:bottom w:val="single" w:sz="2" w:space="0" w:color="auto"/>
            </w:tcBorders>
          </w:tcPr>
          <w:p w14:paraId="4B3EC3C8" w14:textId="77777777" w:rsidR="001979AE" w:rsidRDefault="001979AE" w:rsidP="00176550">
            <w:pPr>
              <w:rPr>
                <w:lang w:val="en-US"/>
              </w:rPr>
            </w:pPr>
          </w:p>
        </w:tc>
      </w:tr>
      <w:tr w:rsidR="001979AE" w14:paraId="1DFBA57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691235" w14:textId="77777777" w:rsidR="001979AE" w:rsidRDefault="001979AE" w:rsidP="00176550">
            <w:pPr>
              <w:rPr>
                <w:lang w:val="en-US"/>
              </w:rPr>
            </w:pPr>
          </w:p>
        </w:tc>
        <w:tc>
          <w:tcPr>
            <w:tcW w:w="1276" w:type="dxa"/>
            <w:gridSpan w:val="2"/>
            <w:tcBorders>
              <w:top w:val="nil"/>
              <w:bottom w:val="single" w:sz="2" w:space="0" w:color="auto"/>
            </w:tcBorders>
            <w:vAlign w:val="center"/>
          </w:tcPr>
          <w:p w14:paraId="6BEC58FD"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651EC4AA"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686B972E" w14:textId="77777777" w:rsidR="001979AE" w:rsidRDefault="001979AE" w:rsidP="00176550">
            <w:pPr>
              <w:rPr>
                <w:lang w:val="en-US"/>
              </w:rPr>
            </w:pPr>
            <w:r>
              <w:rPr>
                <w:lang w:val="en-US"/>
              </w:rPr>
              <w:t>kg</w:t>
            </w:r>
          </w:p>
        </w:tc>
        <w:tc>
          <w:tcPr>
            <w:tcW w:w="1134" w:type="dxa"/>
            <w:tcBorders>
              <w:top w:val="nil"/>
              <w:bottom w:val="single" w:sz="2" w:space="0" w:color="auto"/>
            </w:tcBorders>
          </w:tcPr>
          <w:p w14:paraId="0293AF5C" w14:textId="77777777" w:rsidR="001979AE" w:rsidRDefault="001979AE" w:rsidP="00176550">
            <w:pPr>
              <w:rPr>
                <w:lang w:val="en-US"/>
              </w:rPr>
            </w:pPr>
            <w:r>
              <w:rPr>
                <w:lang w:val="en-US"/>
              </w:rPr>
              <w:t>0,49</w:t>
            </w:r>
          </w:p>
        </w:tc>
        <w:tc>
          <w:tcPr>
            <w:tcW w:w="1417" w:type="dxa"/>
            <w:tcBorders>
              <w:top w:val="nil"/>
              <w:bottom w:val="single" w:sz="2" w:space="0" w:color="auto"/>
            </w:tcBorders>
          </w:tcPr>
          <w:p w14:paraId="76BB0242" w14:textId="77777777" w:rsidR="001979AE" w:rsidRDefault="001979AE" w:rsidP="00176550">
            <w:pPr>
              <w:rPr>
                <w:lang w:val="en-US"/>
              </w:rPr>
            </w:pPr>
          </w:p>
        </w:tc>
        <w:tc>
          <w:tcPr>
            <w:tcW w:w="1420" w:type="dxa"/>
            <w:tcBorders>
              <w:top w:val="nil"/>
              <w:bottom w:val="single" w:sz="2" w:space="0" w:color="auto"/>
            </w:tcBorders>
          </w:tcPr>
          <w:p w14:paraId="7F5293C3" w14:textId="77777777" w:rsidR="001979AE" w:rsidRDefault="001979AE" w:rsidP="00176550">
            <w:pPr>
              <w:rPr>
                <w:lang w:val="en-US"/>
              </w:rPr>
            </w:pPr>
          </w:p>
        </w:tc>
      </w:tr>
      <w:tr w:rsidR="001979AE" w14:paraId="365701B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068E6E" w14:textId="77777777" w:rsidR="001979AE" w:rsidRDefault="001979AE" w:rsidP="00176550">
            <w:pPr>
              <w:rPr>
                <w:lang w:val="en-US"/>
              </w:rPr>
            </w:pPr>
          </w:p>
        </w:tc>
        <w:tc>
          <w:tcPr>
            <w:tcW w:w="1276" w:type="dxa"/>
            <w:gridSpan w:val="2"/>
            <w:tcBorders>
              <w:top w:val="nil"/>
              <w:bottom w:val="single" w:sz="2" w:space="0" w:color="auto"/>
            </w:tcBorders>
            <w:vAlign w:val="center"/>
          </w:tcPr>
          <w:p w14:paraId="4892FC82"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49EDEC4E"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478F4773" w14:textId="77777777" w:rsidR="001979AE" w:rsidRDefault="001979AE" w:rsidP="00176550">
            <w:pPr>
              <w:rPr>
                <w:lang w:val="en-US"/>
              </w:rPr>
            </w:pPr>
            <w:r>
              <w:rPr>
                <w:lang w:val="en-US"/>
              </w:rPr>
              <w:t>m3</w:t>
            </w:r>
          </w:p>
        </w:tc>
        <w:tc>
          <w:tcPr>
            <w:tcW w:w="1134" w:type="dxa"/>
            <w:tcBorders>
              <w:top w:val="nil"/>
              <w:bottom w:val="single" w:sz="2" w:space="0" w:color="auto"/>
            </w:tcBorders>
          </w:tcPr>
          <w:p w14:paraId="5EB4DBD2" w14:textId="77777777" w:rsidR="001979AE" w:rsidRDefault="001979AE" w:rsidP="00176550">
            <w:pPr>
              <w:rPr>
                <w:lang w:val="en-US"/>
              </w:rPr>
            </w:pPr>
            <w:r>
              <w:rPr>
                <w:lang w:val="en-US"/>
              </w:rPr>
              <w:t>0,02</w:t>
            </w:r>
          </w:p>
        </w:tc>
        <w:tc>
          <w:tcPr>
            <w:tcW w:w="1417" w:type="dxa"/>
            <w:tcBorders>
              <w:top w:val="nil"/>
              <w:bottom w:val="single" w:sz="2" w:space="0" w:color="auto"/>
            </w:tcBorders>
          </w:tcPr>
          <w:p w14:paraId="5B61E759" w14:textId="77777777" w:rsidR="001979AE" w:rsidRDefault="001979AE" w:rsidP="00176550">
            <w:pPr>
              <w:rPr>
                <w:lang w:val="en-US"/>
              </w:rPr>
            </w:pPr>
          </w:p>
        </w:tc>
        <w:tc>
          <w:tcPr>
            <w:tcW w:w="1420" w:type="dxa"/>
            <w:tcBorders>
              <w:top w:val="nil"/>
              <w:bottom w:val="single" w:sz="2" w:space="0" w:color="auto"/>
            </w:tcBorders>
          </w:tcPr>
          <w:p w14:paraId="55F515ED" w14:textId="77777777" w:rsidR="001979AE" w:rsidRDefault="001979AE" w:rsidP="00176550">
            <w:pPr>
              <w:rPr>
                <w:lang w:val="en-US"/>
              </w:rPr>
            </w:pPr>
          </w:p>
        </w:tc>
      </w:tr>
      <w:tr w:rsidR="001979AE" w:rsidRPr="00EB582C" w14:paraId="38B8CFE2" w14:textId="77777777" w:rsidTr="00176550">
        <w:trPr>
          <w:trHeight w:val="340"/>
        </w:trPr>
        <w:tc>
          <w:tcPr>
            <w:tcW w:w="709" w:type="dxa"/>
            <w:tcBorders>
              <w:top w:val="nil"/>
              <w:left w:val="single" w:sz="6" w:space="0" w:color="auto"/>
              <w:bottom w:val="nil"/>
              <w:right w:val="nil"/>
            </w:tcBorders>
          </w:tcPr>
          <w:p w14:paraId="42E96A13"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F973545"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6E34DCA"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92C214A"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D05E4BB"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624B366"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903253F" w14:textId="77777777" w:rsidR="001979AE" w:rsidRPr="00EB582C" w:rsidRDefault="001979AE" w:rsidP="00176550">
            <w:pPr>
              <w:rPr>
                <w:lang w:val="en-US"/>
              </w:rPr>
            </w:pPr>
          </w:p>
        </w:tc>
      </w:tr>
      <w:tr w:rsidR="001979AE" w14:paraId="21EB865A"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250BDD75" w14:textId="77777777" w:rsidR="001979AE" w:rsidRDefault="001979AE" w:rsidP="00176550">
            <w:pPr>
              <w:rPr>
                <w:sz w:val="8"/>
                <w:szCs w:val="8"/>
                <w:lang w:val="en-US"/>
              </w:rPr>
            </w:pPr>
          </w:p>
        </w:tc>
        <w:tc>
          <w:tcPr>
            <w:tcW w:w="1276" w:type="dxa"/>
            <w:gridSpan w:val="2"/>
            <w:tcBorders>
              <w:left w:val="nil"/>
              <w:bottom w:val="nil"/>
              <w:right w:val="nil"/>
            </w:tcBorders>
          </w:tcPr>
          <w:p w14:paraId="533B8880" w14:textId="77777777" w:rsidR="001979AE" w:rsidRDefault="001979AE" w:rsidP="00176550">
            <w:pPr>
              <w:rPr>
                <w:sz w:val="8"/>
                <w:szCs w:val="8"/>
                <w:lang w:val="en-US"/>
              </w:rPr>
            </w:pPr>
          </w:p>
        </w:tc>
        <w:tc>
          <w:tcPr>
            <w:tcW w:w="3402" w:type="dxa"/>
            <w:gridSpan w:val="2"/>
            <w:tcBorders>
              <w:left w:val="nil"/>
              <w:bottom w:val="nil"/>
              <w:right w:val="nil"/>
            </w:tcBorders>
          </w:tcPr>
          <w:p w14:paraId="2DF07CC7" w14:textId="77777777" w:rsidR="001979AE" w:rsidRDefault="001979AE" w:rsidP="00176550">
            <w:pPr>
              <w:rPr>
                <w:sz w:val="8"/>
                <w:szCs w:val="8"/>
                <w:lang w:val="en-US"/>
              </w:rPr>
            </w:pPr>
          </w:p>
          <w:p w14:paraId="7DEFB5CE" w14:textId="77777777" w:rsidR="001979AE" w:rsidRDefault="001979AE" w:rsidP="00176550">
            <w:pPr>
              <w:rPr>
                <w:sz w:val="8"/>
                <w:szCs w:val="8"/>
                <w:lang w:val="en-US"/>
              </w:rPr>
            </w:pPr>
          </w:p>
          <w:p w14:paraId="701EA608" w14:textId="77777777" w:rsidR="001979AE" w:rsidRDefault="001979AE" w:rsidP="00176550">
            <w:pPr>
              <w:rPr>
                <w:sz w:val="8"/>
                <w:szCs w:val="8"/>
                <w:lang w:val="en-US"/>
              </w:rPr>
            </w:pPr>
          </w:p>
        </w:tc>
        <w:tc>
          <w:tcPr>
            <w:tcW w:w="1134" w:type="dxa"/>
            <w:tcBorders>
              <w:left w:val="nil"/>
              <w:bottom w:val="nil"/>
              <w:right w:val="nil"/>
            </w:tcBorders>
          </w:tcPr>
          <w:p w14:paraId="62D46708" w14:textId="77777777" w:rsidR="001979AE" w:rsidRDefault="001979AE" w:rsidP="00176550">
            <w:pPr>
              <w:rPr>
                <w:sz w:val="8"/>
                <w:szCs w:val="8"/>
                <w:lang w:val="en-US"/>
              </w:rPr>
            </w:pPr>
          </w:p>
        </w:tc>
        <w:tc>
          <w:tcPr>
            <w:tcW w:w="1134" w:type="dxa"/>
            <w:tcBorders>
              <w:left w:val="nil"/>
              <w:bottom w:val="nil"/>
              <w:right w:val="nil"/>
            </w:tcBorders>
          </w:tcPr>
          <w:p w14:paraId="09818DED" w14:textId="77777777" w:rsidR="001979AE" w:rsidRDefault="001979AE" w:rsidP="00176550">
            <w:pPr>
              <w:rPr>
                <w:sz w:val="8"/>
                <w:szCs w:val="8"/>
                <w:lang w:val="en-US"/>
              </w:rPr>
            </w:pPr>
          </w:p>
        </w:tc>
        <w:tc>
          <w:tcPr>
            <w:tcW w:w="1417" w:type="dxa"/>
            <w:tcBorders>
              <w:left w:val="nil"/>
              <w:bottom w:val="nil"/>
              <w:right w:val="nil"/>
            </w:tcBorders>
          </w:tcPr>
          <w:p w14:paraId="4A2E85C7" w14:textId="77777777" w:rsidR="001979AE" w:rsidRDefault="001979AE" w:rsidP="00176550">
            <w:pPr>
              <w:rPr>
                <w:sz w:val="8"/>
                <w:szCs w:val="8"/>
                <w:lang w:val="en-US"/>
              </w:rPr>
            </w:pPr>
          </w:p>
        </w:tc>
        <w:tc>
          <w:tcPr>
            <w:tcW w:w="1418" w:type="dxa"/>
            <w:tcBorders>
              <w:left w:val="nil"/>
              <w:bottom w:val="nil"/>
            </w:tcBorders>
          </w:tcPr>
          <w:p w14:paraId="75CF0479" w14:textId="77777777" w:rsidR="001979AE" w:rsidRDefault="001979AE" w:rsidP="00176550">
            <w:pPr>
              <w:rPr>
                <w:sz w:val="8"/>
                <w:szCs w:val="8"/>
                <w:lang w:val="en-US"/>
              </w:rPr>
            </w:pPr>
          </w:p>
        </w:tc>
      </w:tr>
      <w:tr w:rsidR="001979AE" w:rsidRPr="00EB582C" w14:paraId="209664DF"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38DEFDA"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7377122"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04FC179F"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5622E250"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1350EFB5"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2308A1A9"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1D2E9EFF" w14:textId="77777777" w:rsidR="001979AE" w:rsidRPr="00EB582C" w:rsidRDefault="001979AE" w:rsidP="00176550">
            <w:pPr>
              <w:rPr>
                <w:lang w:val="en-US"/>
              </w:rPr>
            </w:pPr>
          </w:p>
        </w:tc>
      </w:tr>
      <w:tr w:rsidR="001979AE" w14:paraId="1FE7EA87"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4A87662"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0DD2705C"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5D2D3C55"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2B706A96" w14:textId="77777777" w:rsidR="001979AE" w:rsidRDefault="001979AE" w:rsidP="00176550">
            <w:pPr>
              <w:rPr>
                <w:sz w:val="8"/>
                <w:szCs w:val="8"/>
                <w:lang w:val="en-US"/>
              </w:rPr>
            </w:pPr>
            <w:r>
              <w:rPr>
                <w:b/>
                <w:bCs/>
                <w:lang w:val="en-US"/>
              </w:rPr>
              <w:t xml:space="preserve">Total </w:t>
            </w:r>
            <w:r>
              <w:rPr>
                <w:b/>
                <w:bCs/>
                <w:sz w:val="22"/>
                <w:szCs w:val="22"/>
                <w:lang w:val="en-US"/>
              </w:rPr>
              <w:t>Cancelaria clase primare</w:t>
            </w:r>
          </w:p>
        </w:tc>
        <w:tc>
          <w:tcPr>
            <w:tcW w:w="1134" w:type="dxa"/>
            <w:tcBorders>
              <w:top w:val="single" w:sz="4" w:space="0" w:color="auto"/>
              <w:left w:val="nil"/>
              <w:bottom w:val="single" w:sz="4" w:space="0" w:color="auto"/>
              <w:right w:val="nil"/>
            </w:tcBorders>
          </w:tcPr>
          <w:p w14:paraId="12B5D0F1"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641D55DC"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5473CE7C"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79C544A8" w14:textId="77777777" w:rsidR="001979AE" w:rsidRDefault="001979AE" w:rsidP="00176550">
            <w:pPr>
              <w:rPr>
                <w:b/>
                <w:bCs/>
                <w:lang w:val="en-US"/>
              </w:rPr>
            </w:pPr>
          </w:p>
        </w:tc>
      </w:tr>
      <w:tr w:rsidR="001979AE" w14:paraId="5D7DBF97" w14:textId="77777777" w:rsidTr="00176550">
        <w:tc>
          <w:tcPr>
            <w:tcW w:w="709" w:type="dxa"/>
            <w:tcBorders>
              <w:top w:val="nil"/>
              <w:left w:val="single" w:sz="6" w:space="0" w:color="auto"/>
              <w:bottom w:val="nil"/>
              <w:right w:val="nil"/>
            </w:tcBorders>
          </w:tcPr>
          <w:p w14:paraId="1F1CFC82"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360FDB4C"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195CC4CF" w14:textId="77777777" w:rsidR="001979AE" w:rsidRPr="007F2714" w:rsidRDefault="001979AE" w:rsidP="00176550">
            <w:pPr>
              <w:rPr>
                <w:b/>
                <w:bCs/>
                <w:sz w:val="22"/>
                <w:szCs w:val="22"/>
                <w:lang w:val="en-US"/>
              </w:rPr>
            </w:pPr>
            <w:r w:rsidRPr="00B40365">
              <w:rPr>
                <w:b/>
                <w:bCs/>
                <w:sz w:val="22"/>
                <w:szCs w:val="22"/>
                <w:lang w:val="en-US"/>
              </w:rPr>
              <w:t>1.1.10. Laborator fizica</w:t>
            </w:r>
          </w:p>
          <w:p w14:paraId="16F6F6A5"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1B60C952"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6B181D29" w14:textId="77777777" w:rsidR="001979AE" w:rsidRDefault="001979AE" w:rsidP="00176550">
            <w:pPr>
              <w:rPr>
                <w:lang w:val="en-US"/>
              </w:rPr>
            </w:pPr>
          </w:p>
        </w:tc>
        <w:tc>
          <w:tcPr>
            <w:tcW w:w="1417" w:type="dxa"/>
            <w:tcBorders>
              <w:top w:val="nil"/>
              <w:left w:val="single" w:sz="6" w:space="0" w:color="auto"/>
              <w:bottom w:val="nil"/>
              <w:right w:val="nil"/>
            </w:tcBorders>
          </w:tcPr>
          <w:p w14:paraId="1723ADF3"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4ED50716" w14:textId="77777777" w:rsidR="001979AE" w:rsidRDefault="001979AE" w:rsidP="00176550">
            <w:pPr>
              <w:rPr>
                <w:lang w:val="en-US"/>
              </w:rPr>
            </w:pPr>
          </w:p>
        </w:tc>
      </w:tr>
      <w:tr w:rsidR="001979AE" w14:paraId="0F6261A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2BF393" w14:textId="77777777" w:rsidR="001979AE" w:rsidRDefault="001979AE" w:rsidP="00176550">
            <w:pPr>
              <w:rPr>
                <w:lang w:val="en-US"/>
              </w:rPr>
            </w:pPr>
            <w:r>
              <w:rPr>
                <w:lang w:val="en-US"/>
              </w:rPr>
              <w:t>106</w:t>
            </w:r>
          </w:p>
        </w:tc>
        <w:tc>
          <w:tcPr>
            <w:tcW w:w="1276" w:type="dxa"/>
            <w:gridSpan w:val="2"/>
            <w:tcBorders>
              <w:top w:val="single" w:sz="4" w:space="0" w:color="auto"/>
              <w:bottom w:val="single" w:sz="4" w:space="0" w:color="auto"/>
            </w:tcBorders>
          </w:tcPr>
          <w:p w14:paraId="7D2C2192" w14:textId="77777777" w:rsidR="001979AE" w:rsidRDefault="001979AE" w:rsidP="00176550">
            <w:pPr>
              <w:rPr>
                <w:lang w:val="en-US"/>
              </w:rPr>
            </w:pPr>
            <w:r>
              <w:rPr>
                <w:lang w:val="en-US"/>
              </w:rPr>
              <w:t>CN53A</w:t>
            </w:r>
          </w:p>
          <w:p w14:paraId="2110CFB5"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CFD1B5D"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350F72A3"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CADA55E"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1CADCBEF"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14,33</w:t>
            </w:r>
          </w:p>
          <w:p w14:paraId="52755FE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BEDC13D"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B1B3F90" w14:textId="77777777" w:rsidR="001979AE" w:rsidRDefault="001979AE" w:rsidP="00176550">
            <w:pPr>
              <w:jc w:val="center"/>
              <w:rPr>
                <w:lang w:val="en-US"/>
              </w:rPr>
            </w:pPr>
          </w:p>
        </w:tc>
      </w:tr>
      <w:tr w:rsidR="001979AE" w14:paraId="39CCDE6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487A76" w14:textId="77777777" w:rsidR="001979AE" w:rsidRDefault="001979AE" w:rsidP="00176550">
            <w:pPr>
              <w:rPr>
                <w:lang w:val="en-US"/>
              </w:rPr>
            </w:pPr>
          </w:p>
        </w:tc>
        <w:tc>
          <w:tcPr>
            <w:tcW w:w="1276" w:type="dxa"/>
            <w:gridSpan w:val="2"/>
            <w:tcBorders>
              <w:top w:val="nil"/>
              <w:bottom w:val="single" w:sz="2" w:space="0" w:color="auto"/>
            </w:tcBorders>
            <w:vAlign w:val="center"/>
          </w:tcPr>
          <w:p w14:paraId="138EEF51"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6D7F9FDC"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5424A5EB"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CFE10E6" w14:textId="77777777" w:rsidR="001979AE" w:rsidRDefault="001979AE" w:rsidP="00176550">
            <w:pPr>
              <w:rPr>
                <w:lang w:val="en-US"/>
              </w:rPr>
            </w:pPr>
            <w:r>
              <w:rPr>
                <w:lang w:val="en-US"/>
              </w:rPr>
              <w:t>0,43</w:t>
            </w:r>
          </w:p>
        </w:tc>
        <w:tc>
          <w:tcPr>
            <w:tcW w:w="1417" w:type="dxa"/>
            <w:tcBorders>
              <w:top w:val="nil"/>
              <w:bottom w:val="single" w:sz="2" w:space="0" w:color="auto"/>
            </w:tcBorders>
          </w:tcPr>
          <w:p w14:paraId="59DB09F1" w14:textId="77777777" w:rsidR="001979AE" w:rsidRDefault="001979AE" w:rsidP="00176550">
            <w:pPr>
              <w:rPr>
                <w:lang w:val="en-US"/>
              </w:rPr>
            </w:pPr>
          </w:p>
        </w:tc>
        <w:tc>
          <w:tcPr>
            <w:tcW w:w="1420" w:type="dxa"/>
            <w:tcBorders>
              <w:top w:val="nil"/>
              <w:bottom w:val="single" w:sz="2" w:space="0" w:color="auto"/>
            </w:tcBorders>
          </w:tcPr>
          <w:p w14:paraId="431939D8" w14:textId="77777777" w:rsidR="001979AE" w:rsidRDefault="001979AE" w:rsidP="00176550">
            <w:pPr>
              <w:rPr>
                <w:lang w:val="en-US"/>
              </w:rPr>
            </w:pPr>
          </w:p>
        </w:tc>
      </w:tr>
      <w:tr w:rsidR="001979AE" w14:paraId="516CC91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7CBB1C" w14:textId="77777777" w:rsidR="001979AE" w:rsidRDefault="001979AE" w:rsidP="00176550">
            <w:pPr>
              <w:rPr>
                <w:lang w:val="en-US"/>
              </w:rPr>
            </w:pPr>
          </w:p>
        </w:tc>
        <w:tc>
          <w:tcPr>
            <w:tcW w:w="1276" w:type="dxa"/>
            <w:gridSpan w:val="2"/>
            <w:tcBorders>
              <w:top w:val="nil"/>
              <w:bottom w:val="single" w:sz="2" w:space="0" w:color="auto"/>
            </w:tcBorders>
            <w:vAlign w:val="center"/>
          </w:tcPr>
          <w:p w14:paraId="6322E2A8"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4C5E3DCB"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56756AC3" w14:textId="77777777" w:rsidR="001979AE" w:rsidRDefault="001979AE" w:rsidP="00176550">
            <w:pPr>
              <w:rPr>
                <w:lang w:val="en-US"/>
              </w:rPr>
            </w:pPr>
            <w:r>
              <w:rPr>
                <w:lang w:val="en-US"/>
              </w:rPr>
              <w:t>kg</w:t>
            </w:r>
          </w:p>
        </w:tc>
        <w:tc>
          <w:tcPr>
            <w:tcW w:w="1134" w:type="dxa"/>
            <w:tcBorders>
              <w:top w:val="nil"/>
              <w:bottom w:val="single" w:sz="2" w:space="0" w:color="auto"/>
            </w:tcBorders>
          </w:tcPr>
          <w:p w14:paraId="718DA8C2" w14:textId="77777777" w:rsidR="001979AE" w:rsidRDefault="001979AE" w:rsidP="00176550">
            <w:pPr>
              <w:rPr>
                <w:lang w:val="en-US"/>
              </w:rPr>
            </w:pPr>
            <w:r>
              <w:rPr>
                <w:lang w:val="en-US"/>
              </w:rPr>
              <w:t>2,15</w:t>
            </w:r>
          </w:p>
        </w:tc>
        <w:tc>
          <w:tcPr>
            <w:tcW w:w="1417" w:type="dxa"/>
            <w:tcBorders>
              <w:top w:val="nil"/>
              <w:bottom w:val="single" w:sz="2" w:space="0" w:color="auto"/>
            </w:tcBorders>
          </w:tcPr>
          <w:p w14:paraId="62900639" w14:textId="77777777" w:rsidR="001979AE" w:rsidRDefault="001979AE" w:rsidP="00176550">
            <w:pPr>
              <w:rPr>
                <w:lang w:val="en-US"/>
              </w:rPr>
            </w:pPr>
          </w:p>
        </w:tc>
        <w:tc>
          <w:tcPr>
            <w:tcW w:w="1420" w:type="dxa"/>
            <w:tcBorders>
              <w:top w:val="nil"/>
              <w:bottom w:val="single" w:sz="2" w:space="0" w:color="auto"/>
            </w:tcBorders>
          </w:tcPr>
          <w:p w14:paraId="4A4B9A57" w14:textId="77777777" w:rsidR="001979AE" w:rsidRDefault="001979AE" w:rsidP="00176550">
            <w:pPr>
              <w:rPr>
                <w:lang w:val="en-US"/>
              </w:rPr>
            </w:pPr>
          </w:p>
        </w:tc>
      </w:tr>
      <w:tr w:rsidR="001979AE" w14:paraId="4657148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6AFD6C" w14:textId="77777777" w:rsidR="001979AE" w:rsidRDefault="001979AE" w:rsidP="00176550">
            <w:pPr>
              <w:rPr>
                <w:lang w:val="en-US"/>
              </w:rPr>
            </w:pPr>
          </w:p>
        </w:tc>
        <w:tc>
          <w:tcPr>
            <w:tcW w:w="1276" w:type="dxa"/>
            <w:gridSpan w:val="2"/>
            <w:tcBorders>
              <w:top w:val="nil"/>
              <w:bottom w:val="single" w:sz="2" w:space="0" w:color="auto"/>
            </w:tcBorders>
            <w:vAlign w:val="center"/>
          </w:tcPr>
          <w:p w14:paraId="04890D6D"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18D4C55F"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35A49EE3" w14:textId="77777777" w:rsidR="001979AE" w:rsidRDefault="001979AE" w:rsidP="00176550">
            <w:pPr>
              <w:rPr>
                <w:lang w:val="en-US"/>
              </w:rPr>
            </w:pPr>
            <w:r>
              <w:rPr>
                <w:lang w:val="en-US"/>
              </w:rPr>
              <w:t>buc</w:t>
            </w:r>
          </w:p>
        </w:tc>
        <w:tc>
          <w:tcPr>
            <w:tcW w:w="1134" w:type="dxa"/>
            <w:tcBorders>
              <w:top w:val="nil"/>
              <w:bottom w:val="single" w:sz="2" w:space="0" w:color="auto"/>
            </w:tcBorders>
          </w:tcPr>
          <w:p w14:paraId="077027FC" w14:textId="77777777" w:rsidR="001979AE" w:rsidRDefault="001979AE" w:rsidP="00176550">
            <w:pPr>
              <w:rPr>
                <w:lang w:val="en-US"/>
              </w:rPr>
            </w:pPr>
            <w:r>
              <w:rPr>
                <w:lang w:val="en-US"/>
              </w:rPr>
              <w:t>0,72</w:t>
            </w:r>
          </w:p>
        </w:tc>
        <w:tc>
          <w:tcPr>
            <w:tcW w:w="1417" w:type="dxa"/>
            <w:tcBorders>
              <w:top w:val="nil"/>
              <w:bottom w:val="single" w:sz="2" w:space="0" w:color="auto"/>
            </w:tcBorders>
          </w:tcPr>
          <w:p w14:paraId="74BAA6E4" w14:textId="77777777" w:rsidR="001979AE" w:rsidRDefault="001979AE" w:rsidP="00176550">
            <w:pPr>
              <w:rPr>
                <w:lang w:val="en-US"/>
              </w:rPr>
            </w:pPr>
          </w:p>
        </w:tc>
        <w:tc>
          <w:tcPr>
            <w:tcW w:w="1420" w:type="dxa"/>
            <w:tcBorders>
              <w:top w:val="nil"/>
              <w:bottom w:val="single" w:sz="2" w:space="0" w:color="auto"/>
            </w:tcBorders>
          </w:tcPr>
          <w:p w14:paraId="37A16972" w14:textId="77777777" w:rsidR="001979AE" w:rsidRDefault="001979AE" w:rsidP="00176550">
            <w:pPr>
              <w:rPr>
                <w:lang w:val="en-US"/>
              </w:rPr>
            </w:pPr>
          </w:p>
        </w:tc>
      </w:tr>
      <w:tr w:rsidR="001979AE" w:rsidRPr="00EB582C" w14:paraId="4B7EC447" w14:textId="77777777" w:rsidTr="00176550">
        <w:trPr>
          <w:trHeight w:val="340"/>
        </w:trPr>
        <w:tc>
          <w:tcPr>
            <w:tcW w:w="709" w:type="dxa"/>
            <w:tcBorders>
              <w:top w:val="nil"/>
              <w:left w:val="single" w:sz="6" w:space="0" w:color="auto"/>
              <w:bottom w:val="nil"/>
              <w:right w:val="nil"/>
            </w:tcBorders>
          </w:tcPr>
          <w:p w14:paraId="15BC52C5"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4C01878"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877A9AF"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1B55C3D"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55A07CCE"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8E0D35D"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3419592C" w14:textId="77777777" w:rsidR="001979AE" w:rsidRPr="00EB582C" w:rsidRDefault="001979AE" w:rsidP="00176550">
            <w:pPr>
              <w:rPr>
                <w:lang w:val="en-US"/>
              </w:rPr>
            </w:pPr>
          </w:p>
        </w:tc>
      </w:tr>
      <w:tr w:rsidR="001979AE" w14:paraId="670B936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3CA2B8" w14:textId="77777777" w:rsidR="001979AE" w:rsidRDefault="001979AE" w:rsidP="00176550">
            <w:pPr>
              <w:rPr>
                <w:lang w:val="en-US"/>
              </w:rPr>
            </w:pPr>
            <w:r>
              <w:rPr>
                <w:lang w:val="en-US"/>
              </w:rPr>
              <w:t>107</w:t>
            </w:r>
          </w:p>
        </w:tc>
        <w:tc>
          <w:tcPr>
            <w:tcW w:w="1276" w:type="dxa"/>
            <w:gridSpan w:val="2"/>
            <w:tcBorders>
              <w:top w:val="single" w:sz="4" w:space="0" w:color="auto"/>
              <w:bottom w:val="single" w:sz="4" w:space="0" w:color="auto"/>
            </w:tcBorders>
          </w:tcPr>
          <w:p w14:paraId="063B5F43" w14:textId="77777777" w:rsidR="001979AE" w:rsidRDefault="001979AE" w:rsidP="00176550">
            <w:pPr>
              <w:rPr>
                <w:lang w:val="en-US"/>
              </w:rPr>
            </w:pPr>
            <w:r>
              <w:rPr>
                <w:lang w:val="en-US"/>
              </w:rPr>
              <w:t>CF50B</w:t>
            </w:r>
          </w:p>
          <w:p w14:paraId="2EC24ED4"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F56EB69"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74921786"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39D5D9A"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71CA267"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14,33</w:t>
            </w:r>
          </w:p>
          <w:p w14:paraId="508F31DE"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078F36F"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B1F9E5F" w14:textId="77777777" w:rsidR="001979AE" w:rsidRDefault="001979AE" w:rsidP="00176550">
            <w:pPr>
              <w:jc w:val="center"/>
              <w:rPr>
                <w:lang w:val="en-US"/>
              </w:rPr>
            </w:pPr>
          </w:p>
        </w:tc>
      </w:tr>
      <w:tr w:rsidR="001979AE" w14:paraId="7A0468C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23B289" w14:textId="77777777" w:rsidR="001979AE" w:rsidRDefault="001979AE" w:rsidP="00176550">
            <w:pPr>
              <w:rPr>
                <w:lang w:val="en-US"/>
              </w:rPr>
            </w:pPr>
          </w:p>
        </w:tc>
        <w:tc>
          <w:tcPr>
            <w:tcW w:w="1276" w:type="dxa"/>
            <w:gridSpan w:val="2"/>
            <w:tcBorders>
              <w:top w:val="nil"/>
              <w:bottom w:val="single" w:sz="2" w:space="0" w:color="auto"/>
            </w:tcBorders>
            <w:vAlign w:val="center"/>
          </w:tcPr>
          <w:p w14:paraId="6E8507DC"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008B77D0"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018027D4"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C84AB83" w14:textId="77777777" w:rsidR="001979AE" w:rsidRDefault="001979AE" w:rsidP="00176550">
            <w:pPr>
              <w:rPr>
                <w:lang w:val="en-US"/>
              </w:rPr>
            </w:pPr>
            <w:r>
              <w:rPr>
                <w:lang w:val="en-US"/>
              </w:rPr>
              <w:t>17,48</w:t>
            </w:r>
          </w:p>
        </w:tc>
        <w:tc>
          <w:tcPr>
            <w:tcW w:w="1417" w:type="dxa"/>
            <w:tcBorders>
              <w:top w:val="nil"/>
              <w:bottom w:val="single" w:sz="2" w:space="0" w:color="auto"/>
            </w:tcBorders>
          </w:tcPr>
          <w:p w14:paraId="78B4881A" w14:textId="77777777" w:rsidR="001979AE" w:rsidRDefault="001979AE" w:rsidP="00176550">
            <w:pPr>
              <w:rPr>
                <w:lang w:val="en-US"/>
              </w:rPr>
            </w:pPr>
          </w:p>
        </w:tc>
        <w:tc>
          <w:tcPr>
            <w:tcW w:w="1420" w:type="dxa"/>
            <w:tcBorders>
              <w:top w:val="nil"/>
              <w:bottom w:val="single" w:sz="2" w:space="0" w:color="auto"/>
            </w:tcBorders>
          </w:tcPr>
          <w:p w14:paraId="40D65840" w14:textId="77777777" w:rsidR="001979AE" w:rsidRDefault="001979AE" w:rsidP="00176550">
            <w:pPr>
              <w:rPr>
                <w:lang w:val="en-US"/>
              </w:rPr>
            </w:pPr>
          </w:p>
        </w:tc>
      </w:tr>
      <w:tr w:rsidR="001979AE" w14:paraId="4A312D0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34E98C" w14:textId="77777777" w:rsidR="001979AE" w:rsidRDefault="001979AE" w:rsidP="00176550">
            <w:pPr>
              <w:rPr>
                <w:lang w:val="en-US"/>
              </w:rPr>
            </w:pPr>
          </w:p>
        </w:tc>
        <w:tc>
          <w:tcPr>
            <w:tcW w:w="1276" w:type="dxa"/>
            <w:gridSpan w:val="2"/>
            <w:tcBorders>
              <w:top w:val="nil"/>
              <w:bottom w:val="single" w:sz="2" w:space="0" w:color="auto"/>
            </w:tcBorders>
            <w:vAlign w:val="center"/>
          </w:tcPr>
          <w:p w14:paraId="06F06386"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4F26BFFB"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1C9FD1C8" w14:textId="77777777" w:rsidR="001979AE" w:rsidRDefault="001979AE" w:rsidP="00176550">
            <w:pPr>
              <w:rPr>
                <w:lang w:val="en-US"/>
              </w:rPr>
            </w:pPr>
            <w:r>
              <w:rPr>
                <w:lang w:val="en-US"/>
              </w:rPr>
              <w:t>kg</w:t>
            </w:r>
          </w:p>
        </w:tc>
        <w:tc>
          <w:tcPr>
            <w:tcW w:w="1134" w:type="dxa"/>
            <w:tcBorders>
              <w:top w:val="nil"/>
              <w:bottom w:val="single" w:sz="2" w:space="0" w:color="auto"/>
            </w:tcBorders>
          </w:tcPr>
          <w:p w14:paraId="3A3FB814" w14:textId="77777777" w:rsidR="001979AE" w:rsidRDefault="001979AE" w:rsidP="00176550">
            <w:pPr>
              <w:rPr>
                <w:lang w:val="en-US"/>
              </w:rPr>
            </w:pPr>
            <w:r>
              <w:rPr>
                <w:lang w:val="en-US"/>
              </w:rPr>
              <w:t>102,32</w:t>
            </w:r>
          </w:p>
        </w:tc>
        <w:tc>
          <w:tcPr>
            <w:tcW w:w="1417" w:type="dxa"/>
            <w:tcBorders>
              <w:top w:val="nil"/>
              <w:bottom w:val="single" w:sz="2" w:space="0" w:color="auto"/>
            </w:tcBorders>
          </w:tcPr>
          <w:p w14:paraId="3985A99D" w14:textId="77777777" w:rsidR="001979AE" w:rsidRDefault="001979AE" w:rsidP="00176550">
            <w:pPr>
              <w:rPr>
                <w:lang w:val="en-US"/>
              </w:rPr>
            </w:pPr>
          </w:p>
        </w:tc>
        <w:tc>
          <w:tcPr>
            <w:tcW w:w="1420" w:type="dxa"/>
            <w:tcBorders>
              <w:top w:val="nil"/>
              <w:bottom w:val="single" w:sz="2" w:space="0" w:color="auto"/>
            </w:tcBorders>
          </w:tcPr>
          <w:p w14:paraId="57C8B769" w14:textId="77777777" w:rsidR="001979AE" w:rsidRDefault="001979AE" w:rsidP="00176550">
            <w:pPr>
              <w:rPr>
                <w:lang w:val="en-US"/>
              </w:rPr>
            </w:pPr>
          </w:p>
        </w:tc>
      </w:tr>
      <w:tr w:rsidR="001979AE" w14:paraId="7512F98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9874D9" w14:textId="77777777" w:rsidR="001979AE" w:rsidRDefault="001979AE" w:rsidP="00176550">
            <w:pPr>
              <w:rPr>
                <w:lang w:val="en-US"/>
              </w:rPr>
            </w:pPr>
          </w:p>
        </w:tc>
        <w:tc>
          <w:tcPr>
            <w:tcW w:w="1276" w:type="dxa"/>
            <w:gridSpan w:val="2"/>
            <w:tcBorders>
              <w:top w:val="nil"/>
              <w:bottom w:val="single" w:sz="2" w:space="0" w:color="auto"/>
            </w:tcBorders>
            <w:vAlign w:val="center"/>
          </w:tcPr>
          <w:p w14:paraId="02C7A1D8"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3F989C5B"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5CB33470" w14:textId="77777777" w:rsidR="001979AE" w:rsidRDefault="001979AE" w:rsidP="00176550">
            <w:pPr>
              <w:rPr>
                <w:lang w:val="en-US"/>
              </w:rPr>
            </w:pPr>
            <w:r>
              <w:rPr>
                <w:lang w:val="en-US"/>
              </w:rPr>
              <w:t>h-ut</w:t>
            </w:r>
          </w:p>
        </w:tc>
        <w:tc>
          <w:tcPr>
            <w:tcW w:w="1134" w:type="dxa"/>
            <w:tcBorders>
              <w:top w:val="nil"/>
              <w:bottom w:val="single" w:sz="2" w:space="0" w:color="auto"/>
            </w:tcBorders>
          </w:tcPr>
          <w:p w14:paraId="61EF9450" w14:textId="77777777" w:rsidR="001979AE" w:rsidRDefault="001979AE" w:rsidP="00176550">
            <w:pPr>
              <w:rPr>
                <w:lang w:val="en-US"/>
              </w:rPr>
            </w:pPr>
            <w:r>
              <w:rPr>
                <w:lang w:val="en-US"/>
              </w:rPr>
              <w:t>1,13</w:t>
            </w:r>
          </w:p>
        </w:tc>
        <w:tc>
          <w:tcPr>
            <w:tcW w:w="1417" w:type="dxa"/>
            <w:tcBorders>
              <w:top w:val="nil"/>
              <w:bottom w:val="single" w:sz="2" w:space="0" w:color="auto"/>
            </w:tcBorders>
          </w:tcPr>
          <w:p w14:paraId="3F19A2EB" w14:textId="77777777" w:rsidR="001979AE" w:rsidRDefault="001979AE" w:rsidP="00176550">
            <w:pPr>
              <w:rPr>
                <w:lang w:val="en-US"/>
              </w:rPr>
            </w:pPr>
          </w:p>
        </w:tc>
        <w:tc>
          <w:tcPr>
            <w:tcW w:w="1418" w:type="dxa"/>
            <w:tcBorders>
              <w:top w:val="nil"/>
              <w:bottom w:val="single" w:sz="2" w:space="0" w:color="auto"/>
            </w:tcBorders>
          </w:tcPr>
          <w:p w14:paraId="558BF3C0" w14:textId="77777777" w:rsidR="001979AE" w:rsidRDefault="001979AE" w:rsidP="00176550">
            <w:pPr>
              <w:rPr>
                <w:lang w:val="en-US"/>
              </w:rPr>
            </w:pPr>
          </w:p>
        </w:tc>
      </w:tr>
      <w:tr w:rsidR="001979AE" w14:paraId="4C464F4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FC3FCE" w14:textId="77777777" w:rsidR="001979AE" w:rsidRDefault="001979AE" w:rsidP="00176550">
            <w:pPr>
              <w:rPr>
                <w:lang w:val="en-US"/>
              </w:rPr>
            </w:pPr>
          </w:p>
        </w:tc>
        <w:tc>
          <w:tcPr>
            <w:tcW w:w="1276" w:type="dxa"/>
            <w:gridSpan w:val="2"/>
            <w:tcBorders>
              <w:top w:val="nil"/>
              <w:bottom w:val="single" w:sz="2" w:space="0" w:color="auto"/>
            </w:tcBorders>
            <w:vAlign w:val="center"/>
          </w:tcPr>
          <w:p w14:paraId="2F28BAD9"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4894D7CB"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11277318" w14:textId="77777777" w:rsidR="001979AE" w:rsidRDefault="001979AE" w:rsidP="00176550">
            <w:pPr>
              <w:rPr>
                <w:lang w:val="en-US"/>
              </w:rPr>
            </w:pPr>
            <w:r>
              <w:rPr>
                <w:lang w:val="en-US"/>
              </w:rPr>
              <w:t>h-ut</w:t>
            </w:r>
          </w:p>
        </w:tc>
        <w:tc>
          <w:tcPr>
            <w:tcW w:w="1134" w:type="dxa"/>
            <w:tcBorders>
              <w:top w:val="nil"/>
              <w:bottom w:val="single" w:sz="2" w:space="0" w:color="auto"/>
            </w:tcBorders>
          </w:tcPr>
          <w:p w14:paraId="31772C39" w14:textId="77777777" w:rsidR="001979AE" w:rsidRDefault="001979AE" w:rsidP="00176550">
            <w:pPr>
              <w:rPr>
                <w:lang w:val="en-US"/>
              </w:rPr>
            </w:pPr>
            <w:r>
              <w:rPr>
                <w:lang w:val="en-US"/>
              </w:rPr>
              <w:t>0,23</w:t>
            </w:r>
          </w:p>
        </w:tc>
        <w:tc>
          <w:tcPr>
            <w:tcW w:w="1417" w:type="dxa"/>
            <w:tcBorders>
              <w:top w:val="nil"/>
              <w:bottom w:val="single" w:sz="2" w:space="0" w:color="auto"/>
            </w:tcBorders>
          </w:tcPr>
          <w:p w14:paraId="43E84BA4" w14:textId="77777777" w:rsidR="001979AE" w:rsidRDefault="001979AE" w:rsidP="00176550">
            <w:pPr>
              <w:rPr>
                <w:lang w:val="en-US"/>
              </w:rPr>
            </w:pPr>
          </w:p>
        </w:tc>
        <w:tc>
          <w:tcPr>
            <w:tcW w:w="1418" w:type="dxa"/>
            <w:tcBorders>
              <w:top w:val="nil"/>
              <w:bottom w:val="single" w:sz="2" w:space="0" w:color="auto"/>
            </w:tcBorders>
          </w:tcPr>
          <w:p w14:paraId="41AAB09D" w14:textId="77777777" w:rsidR="001979AE" w:rsidRDefault="001979AE" w:rsidP="00176550">
            <w:pPr>
              <w:rPr>
                <w:lang w:val="en-US"/>
              </w:rPr>
            </w:pPr>
          </w:p>
        </w:tc>
      </w:tr>
      <w:tr w:rsidR="001979AE" w:rsidRPr="00EB582C" w14:paraId="78C1C78B" w14:textId="77777777" w:rsidTr="00176550">
        <w:trPr>
          <w:trHeight w:val="340"/>
        </w:trPr>
        <w:tc>
          <w:tcPr>
            <w:tcW w:w="709" w:type="dxa"/>
            <w:tcBorders>
              <w:top w:val="nil"/>
              <w:left w:val="single" w:sz="6" w:space="0" w:color="auto"/>
              <w:bottom w:val="nil"/>
              <w:right w:val="nil"/>
            </w:tcBorders>
          </w:tcPr>
          <w:p w14:paraId="405D15C3"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4E18BD0B"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6193BB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3114CAD3"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5B5D759"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C132AE1"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660C065" w14:textId="77777777" w:rsidR="001979AE" w:rsidRPr="00EB582C" w:rsidRDefault="001979AE" w:rsidP="00176550">
            <w:pPr>
              <w:rPr>
                <w:lang w:val="en-US"/>
              </w:rPr>
            </w:pPr>
          </w:p>
        </w:tc>
      </w:tr>
      <w:tr w:rsidR="001979AE" w14:paraId="2C710CD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110C38" w14:textId="77777777" w:rsidR="001979AE" w:rsidRDefault="001979AE" w:rsidP="00176550">
            <w:pPr>
              <w:rPr>
                <w:lang w:val="en-US"/>
              </w:rPr>
            </w:pPr>
            <w:r>
              <w:rPr>
                <w:lang w:val="en-US"/>
              </w:rPr>
              <w:t>108</w:t>
            </w:r>
          </w:p>
        </w:tc>
        <w:tc>
          <w:tcPr>
            <w:tcW w:w="1276" w:type="dxa"/>
            <w:gridSpan w:val="2"/>
            <w:tcBorders>
              <w:top w:val="single" w:sz="4" w:space="0" w:color="auto"/>
              <w:bottom w:val="single" w:sz="4" w:space="0" w:color="auto"/>
            </w:tcBorders>
          </w:tcPr>
          <w:p w14:paraId="520E8966" w14:textId="77777777" w:rsidR="001979AE" w:rsidRDefault="001979AE" w:rsidP="00176550">
            <w:pPr>
              <w:rPr>
                <w:lang w:val="en-US"/>
              </w:rPr>
            </w:pPr>
            <w:r>
              <w:rPr>
                <w:lang w:val="en-US"/>
              </w:rPr>
              <w:t>CF57A</w:t>
            </w:r>
          </w:p>
          <w:p w14:paraId="12B9EBB8"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194A746" w14:textId="77777777" w:rsidR="001979AE"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3EE1C919"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6ECA569"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F92B6EF"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14,33</w:t>
            </w:r>
          </w:p>
          <w:p w14:paraId="6A80F086"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F982EB3"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C448A0E" w14:textId="77777777" w:rsidR="001979AE" w:rsidRDefault="001979AE" w:rsidP="00176550">
            <w:pPr>
              <w:jc w:val="center"/>
              <w:rPr>
                <w:lang w:val="en-US"/>
              </w:rPr>
            </w:pPr>
          </w:p>
        </w:tc>
      </w:tr>
      <w:tr w:rsidR="001979AE" w14:paraId="7D04F34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0627BE" w14:textId="77777777" w:rsidR="001979AE" w:rsidRDefault="001979AE" w:rsidP="00176550">
            <w:pPr>
              <w:rPr>
                <w:lang w:val="en-US"/>
              </w:rPr>
            </w:pPr>
          </w:p>
        </w:tc>
        <w:tc>
          <w:tcPr>
            <w:tcW w:w="1276" w:type="dxa"/>
            <w:gridSpan w:val="2"/>
            <w:tcBorders>
              <w:top w:val="nil"/>
              <w:bottom w:val="single" w:sz="2" w:space="0" w:color="auto"/>
            </w:tcBorders>
            <w:vAlign w:val="center"/>
          </w:tcPr>
          <w:p w14:paraId="6F2F47C3"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03E0F656"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6856E35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85C2684" w14:textId="77777777" w:rsidR="001979AE" w:rsidRDefault="001979AE" w:rsidP="00176550">
            <w:pPr>
              <w:rPr>
                <w:lang w:val="en-US"/>
              </w:rPr>
            </w:pPr>
            <w:r>
              <w:rPr>
                <w:lang w:val="en-US"/>
              </w:rPr>
              <w:t>6,45</w:t>
            </w:r>
          </w:p>
        </w:tc>
        <w:tc>
          <w:tcPr>
            <w:tcW w:w="1417" w:type="dxa"/>
            <w:tcBorders>
              <w:top w:val="nil"/>
              <w:bottom w:val="single" w:sz="2" w:space="0" w:color="auto"/>
            </w:tcBorders>
          </w:tcPr>
          <w:p w14:paraId="323E92B6" w14:textId="77777777" w:rsidR="001979AE" w:rsidRDefault="001979AE" w:rsidP="00176550">
            <w:pPr>
              <w:rPr>
                <w:lang w:val="en-US"/>
              </w:rPr>
            </w:pPr>
          </w:p>
        </w:tc>
        <w:tc>
          <w:tcPr>
            <w:tcW w:w="1420" w:type="dxa"/>
            <w:tcBorders>
              <w:top w:val="nil"/>
              <w:bottom w:val="single" w:sz="2" w:space="0" w:color="auto"/>
            </w:tcBorders>
          </w:tcPr>
          <w:p w14:paraId="258F1427" w14:textId="77777777" w:rsidR="001979AE" w:rsidRDefault="001979AE" w:rsidP="00176550">
            <w:pPr>
              <w:rPr>
                <w:lang w:val="en-US"/>
              </w:rPr>
            </w:pPr>
          </w:p>
        </w:tc>
      </w:tr>
      <w:tr w:rsidR="001979AE" w14:paraId="0B865B4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F7010E" w14:textId="77777777" w:rsidR="001979AE" w:rsidRDefault="001979AE" w:rsidP="00176550">
            <w:pPr>
              <w:rPr>
                <w:lang w:val="en-US"/>
              </w:rPr>
            </w:pPr>
          </w:p>
        </w:tc>
        <w:tc>
          <w:tcPr>
            <w:tcW w:w="1276" w:type="dxa"/>
            <w:gridSpan w:val="2"/>
            <w:tcBorders>
              <w:top w:val="nil"/>
              <w:bottom w:val="single" w:sz="2" w:space="0" w:color="auto"/>
            </w:tcBorders>
            <w:vAlign w:val="center"/>
          </w:tcPr>
          <w:p w14:paraId="3BF04A88"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0C681216"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0F8A7ED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F3064A1" w14:textId="77777777" w:rsidR="001979AE" w:rsidRDefault="001979AE" w:rsidP="00176550">
            <w:pPr>
              <w:rPr>
                <w:lang w:val="en-US"/>
              </w:rPr>
            </w:pPr>
            <w:r>
              <w:rPr>
                <w:lang w:val="en-US"/>
              </w:rPr>
              <w:t>1,43</w:t>
            </w:r>
          </w:p>
        </w:tc>
        <w:tc>
          <w:tcPr>
            <w:tcW w:w="1417" w:type="dxa"/>
            <w:tcBorders>
              <w:top w:val="nil"/>
              <w:bottom w:val="single" w:sz="2" w:space="0" w:color="auto"/>
            </w:tcBorders>
          </w:tcPr>
          <w:p w14:paraId="0E91579F" w14:textId="77777777" w:rsidR="001979AE" w:rsidRDefault="001979AE" w:rsidP="00176550">
            <w:pPr>
              <w:rPr>
                <w:lang w:val="en-US"/>
              </w:rPr>
            </w:pPr>
          </w:p>
        </w:tc>
        <w:tc>
          <w:tcPr>
            <w:tcW w:w="1420" w:type="dxa"/>
            <w:tcBorders>
              <w:top w:val="nil"/>
              <w:bottom w:val="single" w:sz="2" w:space="0" w:color="auto"/>
            </w:tcBorders>
          </w:tcPr>
          <w:p w14:paraId="78DB2E26" w14:textId="77777777" w:rsidR="001979AE" w:rsidRDefault="001979AE" w:rsidP="00176550">
            <w:pPr>
              <w:rPr>
                <w:lang w:val="en-US"/>
              </w:rPr>
            </w:pPr>
          </w:p>
        </w:tc>
      </w:tr>
      <w:tr w:rsidR="001979AE" w14:paraId="1964F0F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683C76" w14:textId="77777777" w:rsidR="001979AE" w:rsidRDefault="001979AE" w:rsidP="00176550">
            <w:pPr>
              <w:rPr>
                <w:lang w:val="en-US"/>
              </w:rPr>
            </w:pPr>
          </w:p>
        </w:tc>
        <w:tc>
          <w:tcPr>
            <w:tcW w:w="1276" w:type="dxa"/>
            <w:gridSpan w:val="2"/>
            <w:tcBorders>
              <w:top w:val="nil"/>
              <w:bottom w:val="single" w:sz="2" w:space="0" w:color="auto"/>
            </w:tcBorders>
            <w:vAlign w:val="center"/>
          </w:tcPr>
          <w:p w14:paraId="05E43EE8"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204DFB10"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6AA551CD" w14:textId="77777777" w:rsidR="001979AE" w:rsidRDefault="001979AE" w:rsidP="00176550">
            <w:pPr>
              <w:rPr>
                <w:lang w:val="en-US"/>
              </w:rPr>
            </w:pPr>
            <w:r>
              <w:rPr>
                <w:lang w:val="en-US"/>
              </w:rPr>
              <w:t>kg</w:t>
            </w:r>
          </w:p>
        </w:tc>
        <w:tc>
          <w:tcPr>
            <w:tcW w:w="1134" w:type="dxa"/>
            <w:tcBorders>
              <w:top w:val="nil"/>
              <w:bottom w:val="single" w:sz="2" w:space="0" w:color="auto"/>
            </w:tcBorders>
          </w:tcPr>
          <w:p w14:paraId="63402021" w14:textId="77777777" w:rsidR="001979AE" w:rsidRDefault="001979AE" w:rsidP="00176550">
            <w:pPr>
              <w:rPr>
                <w:lang w:val="en-US"/>
              </w:rPr>
            </w:pPr>
            <w:r>
              <w:rPr>
                <w:lang w:val="en-US"/>
              </w:rPr>
              <w:t>15,12</w:t>
            </w:r>
          </w:p>
        </w:tc>
        <w:tc>
          <w:tcPr>
            <w:tcW w:w="1417" w:type="dxa"/>
            <w:tcBorders>
              <w:top w:val="nil"/>
              <w:bottom w:val="single" w:sz="2" w:space="0" w:color="auto"/>
            </w:tcBorders>
          </w:tcPr>
          <w:p w14:paraId="2E1D7917" w14:textId="77777777" w:rsidR="001979AE" w:rsidRDefault="001979AE" w:rsidP="00176550">
            <w:pPr>
              <w:rPr>
                <w:lang w:val="en-US"/>
              </w:rPr>
            </w:pPr>
          </w:p>
        </w:tc>
        <w:tc>
          <w:tcPr>
            <w:tcW w:w="1420" w:type="dxa"/>
            <w:tcBorders>
              <w:top w:val="nil"/>
              <w:bottom w:val="single" w:sz="2" w:space="0" w:color="auto"/>
            </w:tcBorders>
          </w:tcPr>
          <w:p w14:paraId="3BBB3ECC" w14:textId="77777777" w:rsidR="001979AE" w:rsidRDefault="001979AE" w:rsidP="00176550">
            <w:pPr>
              <w:rPr>
                <w:lang w:val="en-US"/>
              </w:rPr>
            </w:pPr>
          </w:p>
        </w:tc>
      </w:tr>
      <w:tr w:rsidR="001979AE" w14:paraId="6713021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7D6AA1" w14:textId="77777777" w:rsidR="001979AE" w:rsidRDefault="001979AE" w:rsidP="00176550">
            <w:pPr>
              <w:rPr>
                <w:lang w:val="en-US"/>
              </w:rPr>
            </w:pPr>
          </w:p>
        </w:tc>
        <w:tc>
          <w:tcPr>
            <w:tcW w:w="1276" w:type="dxa"/>
            <w:gridSpan w:val="2"/>
            <w:tcBorders>
              <w:top w:val="nil"/>
              <w:bottom w:val="single" w:sz="2" w:space="0" w:color="auto"/>
            </w:tcBorders>
            <w:vAlign w:val="center"/>
          </w:tcPr>
          <w:p w14:paraId="76708B16"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5694BAB6"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22CBAB5D" w14:textId="77777777" w:rsidR="001979AE" w:rsidRDefault="001979AE" w:rsidP="00176550">
            <w:pPr>
              <w:rPr>
                <w:lang w:val="en-US"/>
              </w:rPr>
            </w:pPr>
            <w:r>
              <w:rPr>
                <w:lang w:val="en-US"/>
              </w:rPr>
              <w:t>m3</w:t>
            </w:r>
          </w:p>
        </w:tc>
        <w:tc>
          <w:tcPr>
            <w:tcW w:w="1134" w:type="dxa"/>
            <w:tcBorders>
              <w:top w:val="nil"/>
              <w:bottom w:val="single" w:sz="2" w:space="0" w:color="auto"/>
            </w:tcBorders>
          </w:tcPr>
          <w:p w14:paraId="7A79E10E" w14:textId="77777777" w:rsidR="001979AE" w:rsidRDefault="001979AE" w:rsidP="00176550">
            <w:pPr>
              <w:rPr>
                <w:lang w:val="en-US"/>
              </w:rPr>
            </w:pPr>
            <w:r>
              <w:rPr>
                <w:lang w:val="en-US"/>
              </w:rPr>
              <w:t>0,01</w:t>
            </w:r>
          </w:p>
        </w:tc>
        <w:tc>
          <w:tcPr>
            <w:tcW w:w="1417" w:type="dxa"/>
            <w:tcBorders>
              <w:top w:val="nil"/>
              <w:bottom w:val="single" w:sz="2" w:space="0" w:color="auto"/>
            </w:tcBorders>
          </w:tcPr>
          <w:p w14:paraId="30BBC0DC" w14:textId="77777777" w:rsidR="001979AE" w:rsidRDefault="001979AE" w:rsidP="00176550">
            <w:pPr>
              <w:rPr>
                <w:lang w:val="en-US"/>
              </w:rPr>
            </w:pPr>
          </w:p>
        </w:tc>
        <w:tc>
          <w:tcPr>
            <w:tcW w:w="1420" w:type="dxa"/>
            <w:tcBorders>
              <w:top w:val="nil"/>
              <w:bottom w:val="single" w:sz="2" w:space="0" w:color="auto"/>
            </w:tcBorders>
          </w:tcPr>
          <w:p w14:paraId="2DE28B9E" w14:textId="77777777" w:rsidR="001979AE" w:rsidRDefault="001979AE" w:rsidP="00176550">
            <w:pPr>
              <w:rPr>
                <w:lang w:val="en-US"/>
              </w:rPr>
            </w:pPr>
          </w:p>
        </w:tc>
      </w:tr>
      <w:tr w:rsidR="001979AE" w14:paraId="46626F4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450AF1" w14:textId="77777777" w:rsidR="001979AE" w:rsidRDefault="001979AE" w:rsidP="00176550">
            <w:pPr>
              <w:rPr>
                <w:lang w:val="en-US"/>
              </w:rPr>
            </w:pPr>
          </w:p>
        </w:tc>
        <w:tc>
          <w:tcPr>
            <w:tcW w:w="1276" w:type="dxa"/>
            <w:gridSpan w:val="2"/>
            <w:tcBorders>
              <w:top w:val="nil"/>
              <w:bottom w:val="single" w:sz="2" w:space="0" w:color="auto"/>
            </w:tcBorders>
            <w:vAlign w:val="center"/>
          </w:tcPr>
          <w:p w14:paraId="76C1BBC7"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014DC7A5"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1FF0AC48" w14:textId="77777777" w:rsidR="001979AE" w:rsidRDefault="001979AE" w:rsidP="00176550">
            <w:pPr>
              <w:rPr>
                <w:lang w:val="en-US"/>
              </w:rPr>
            </w:pPr>
            <w:r>
              <w:rPr>
                <w:lang w:val="en-US"/>
              </w:rPr>
              <w:t>h-ut</w:t>
            </w:r>
          </w:p>
        </w:tc>
        <w:tc>
          <w:tcPr>
            <w:tcW w:w="1134" w:type="dxa"/>
            <w:tcBorders>
              <w:top w:val="nil"/>
              <w:bottom w:val="single" w:sz="2" w:space="0" w:color="auto"/>
            </w:tcBorders>
          </w:tcPr>
          <w:p w14:paraId="6F0E077E" w14:textId="77777777" w:rsidR="001979AE" w:rsidRDefault="001979AE" w:rsidP="00176550">
            <w:pPr>
              <w:rPr>
                <w:lang w:val="en-US"/>
              </w:rPr>
            </w:pPr>
            <w:r>
              <w:rPr>
                <w:lang w:val="en-US"/>
              </w:rPr>
              <w:t>0,01</w:t>
            </w:r>
          </w:p>
        </w:tc>
        <w:tc>
          <w:tcPr>
            <w:tcW w:w="1417" w:type="dxa"/>
            <w:tcBorders>
              <w:top w:val="nil"/>
              <w:bottom w:val="single" w:sz="2" w:space="0" w:color="auto"/>
            </w:tcBorders>
          </w:tcPr>
          <w:p w14:paraId="0842611A" w14:textId="77777777" w:rsidR="001979AE" w:rsidRDefault="001979AE" w:rsidP="00176550">
            <w:pPr>
              <w:rPr>
                <w:lang w:val="en-US"/>
              </w:rPr>
            </w:pPr>
          </w:p>
        </w:tc>
        <w:tc>
          <w:tcPr>
            <w:tcW w:w="1418" w:type="dxa"/>
            <w:tcBorders>
              <w:top w:val="nil"/>
              <w:bottom w:val="single" w:sz="2" w:space="0" w:color="auto"/>
            </w:tcBorders>
          </w:tcPr>
          <w:p w14:paraId="7593E91A" w14:textId="77777777" w:rsidR="001979AE" w:rsidRDefault="001979AE" w:rsidP="00176550">
            <w:pPr>
              <w:rPr>
                <w:lang w:val="en-US"/>
              </w:rPr>
            </w:pPr>
          </w:p>
        </w:tc>
      </w:tr>
      <w:tr w:rsidR="001979AE" w:rsidRPr="00EB582C" w14:paraId="7E61BC76" w14:textId="77777777" w:rsidTr="00176550">
        <w:trPr>
          <w:trHeight w:val="340"/>
        </w:trPr>
        <w:tc>
          <w:tcPr>
            <w:tcW w:w="709" w:type="dxa"/>
            <w:tcBorders>
              <w:top w:val="nil"/>
              <w:left w:val="single" w:sz="6" w:space="0" w:color="auto"/>
              <w:bottom w:val="nil"/>
              <w:right w:val="nil"/>
            </w:tcBorders>
          </w:tcPr>
          <w:p w14:paraId="4954A355"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4F0ABCDC"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9FC1A9D"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795D8F2"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1AB08293"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08DFFE6"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29EBA66" w14:textId="77777777" w:rsidR="001979AE" w:rsidRPr="00EB582C" w:rsidRDefault="001979AE" w:rsidP="00176550">
            <w:pPr>
              <w:rPr>
                <w:lang w:val="en-US"/>
              </w:rPr>
            </w:pPr>
          </w:p>
        </w:tc>
      </w:tr>
      <w:tr w:rsidR="001979AE" w14:paraId="7F0D2E6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87E545" w14:textId="77777777" w:rsidR="001979AE" w:rsidRDefault="001979AE" w:rsidP="00176550">
            <w:pPr>
              <w:rPr>
                <w:lang w:val="en-US"/>
              </w:rPr>
            </w:pPr>
            <w:r>
              <w:rPr>
                <w:lang w:val="en-US"/>
              </w:rPr>
              <w:t>109</w:t>
            </w:r>
          </w:p>
        </w:tc>
        <w:tc>
          <w:tcPr>
            <w:tcW w:w="1276" w:type="dxa"/>
            <w:gridSpan w:val="2"/>
            <w:tcBorders>
              <w:top w:val="single" w:sz="4" w:space="0" w:color="auto"/>
              <w:bottom w:val="single" w:sz="4" w:space="0" w:color="auto"/>
            </w:tcBorders>
          </w:tcPr>
          <w:p w14:paraId="267338D9" w14:textId="77777777" w:rsidR="001979AE" w:rsidRDefault="001979AE" w:rsidP="00176550">
            <w:pPr>
              <w:rPr>
                <w:lang w:val="en-US"/>
              </w:rPr>
            </w:pPr>
            <w:r>
              <w:rPr>
                <w:lang w:val="en-US"/>
              </w:rPr>
              <w:t>CN53A</w:t>
            </w:r>
          </w:p>
          <w:p w14:paraId="2D5899D3"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3B1207F3"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3DC7B604"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19E8EE5"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2ADCC00F"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14,33</w:t>
            </w:r>
          </w:p>
          <w:p w14:paraId="71C0C342"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B0FA394"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2032E1E" w14:textId="77777777" w:rsidR="001979AE" w:rsidRDefault="001979AE" w:rsidP="00176550">
            <w:pPr>
              <w:jc w:val="center"/>
              <w:rPr>
                <w:lang w:val="en-US"/>
              </w:rPr>
            </w:pPr>
          </w:p>
        </w:tc>
      </w:tr>
      <w:tr w:rsidR="001979AE" w14:paraId="2F194FE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BB23C7" w14:textId="77777777" w:rsidR="001979AE" w:rsidRDefault="001979AE" w:rsidP="00176550">
            <w:pPr>
              <w:rPr>
                <w:lang w:val="en-US"/>
              </w:rPr>
            </w:pPr>
          </w:p>
        </w:tc>
        <w:tc>
          <w:tcPr>
            <w:tcW w:w="1276" w:type="dxa"/>
            <w:gridSpan w:val="2"/>
            <w:tcBorders>
              <w:top w:val="nil"/>
              <w:bottom w:val="single" w:sz="2" w:space="0" w:color="auto"/>
            </w:tcBorders>
            <w:vAlign w:val="center"/>
          </w:tcPr>
          <w:p w14:paraId="21585FD6"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566166B6"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71AE4961"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641F258" w14:textId="77777777" w:rsidR="001979AE" w:rsidRDefault="001979AE" w:rsidP="00176550">
            <w:pPr>
              <w:rPr>
                <w:lang w:val="en-US"/>
              </w:rPr>
            </w:pPr>
            <w:r>
              <w:rPr>
                <w:lang w:val="en-US"/>
              </w:rPr>
              <w:t>0,43</w:t>
            </w:r>
          </w:p>
        </w:tc>
        <w:tc>
          <w:tcPr>
            <w:tcW w:w="1417" w:type="dxa"/>
            <w:tcBorders>
              <w:top w:val="nil"/>
              <w:bottom w:val="single" w:sz="2" w:space="0" w:color="auto"/>
            </w:tcBorders>
          </w:tcPr>
          <w:p w14:paraId="6AFAE738" w14:textId="77777777" w:rsidR="001979AE" w:rsidRDefault="001979AE" w:rsidP="00176550">
            <w:pPr>
              <w:rPr>
                <w:lang w:val="en-US"/>
              </w:rPr>
            </w:pPr>
          </w:p>
        </w:tc>
        <w:tc>
          <w:tcPr>
            <w:tcW w:w="1420" w:type="dxa"/>
            <w:tcBorders>
              <w:top w:val="nil"/>
              <w:bottom w:val="single" w:sz="2" w:space="0" w:color="auto"/>
            </w:tcBorders>
          </w:tcPr>
          <w:p w14:paraId="36853399" w14:textId="77777777" w:rsidR="001979AE" w:rsidRDefault="001979AE" w:rsidP="00176550">
            <w:pPr>
              <w:rPr>
                <w:lang w:val="en-US"/>
              </w:rPr>
            </w:pPr>
          </w:p>
        </w:tc>
      </w:tr>
      <w:tr w:rsidR="001979AE" w14:paraId="6E546D3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1BD451" w14:textId="77777777" w:rsidR="001979AE" w:rsidRDefault="001979AE" w:rsidP="00176550">
            <w:pPr>
              <w:rPr>
                <w:lang w:val="en-US"/>
              </w:rPr>
            </w:pPr>
          </w:p>
        </w:tc>
        <w:tc>
          <w:tcPr>
            <w:tcW w:w="1276" w:type="dxa"/>
            <w:gridSpan w:val="2"/>
            <w:tcBorders>
              <w:top w:val="nil"/>
              <w:bottom w:val="single" w:sz="2" w:space="0" w:color="auto"/>
            </w:tcBorders>
            <w:vAlign w:val="center"/>
          </w:tcPr>
          <w:p w14:paraId="3BAD217C"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7BEA67D6"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6A9E7C1E" w14:textId="77777777" w:rsidR="001979AE" w:rsidRDefault="001979AE" w:rsidP="00176550">
            <w:pPr>
              <w:rPr>
                <w:lang w:val="en-US"/>
              </w:rPr>
            </w:pPr>
            <w:r>
              <w:rPr>
                <w:lang w:val="en-US"/>
              </w:rPr>
              <w:t>kg</w:t>
            </w:r>
          </w:p>
        </w:tc>
        <w:tc>
          <w:tcPr>
            <w:tcW w:w="1134" w:type="dxa"/>
            <w:tcBorders>
              <w:top w:val="nil"/>
              <w:bottom w:val="single" w:sz="2" w:space="0" w:color="auto"/>
            </w:tcBorders>
          </w:tcPr>
          <w:p w14:paraId="5D0C8302" w14:textId="77777777" w:rsidR="001979AE" w:rsidRDefault="001979AE" w:rsidP="00176550">
            <w:pPr>
              <w:rPr>
                <w:lang w:val="en-US"/>
              </w:rPr>
            </w:pPr>
            <w:r>
              <w:rPr>
                <w:lang w:val="en-US"/>
              </w:rPr>
              <w:t>2,15</w:t>
            </w:r>
          </w:p>
        </w:tc>
        <w:tc>
          <w:tcPr>
            <w:tcW w:w="1417" w:type="dxa"/>
            <w:tcBorders>
              <w:top w:val="nil"/>
              <w:bottom w:val="single" w:sz="2" w:space="0" w:color="auto"/>
            </w:tcBorders>
          </w:tcPr>
          <w:p w14:paraId="440AC416" w14:textId="77777777" w:rsidR="001979AE" w:rsidRDefault="001979AE" w:rsidP="00176550">
            <w:pPr>
              <w:rPr>
                <w:lang w:val="en-US"/>
              </w:rPr>
            </w:pPr>
          </w:p>
        </w:tc>
        <w:tc>
          <w:tcPr>
            <w:tcW w:w="1420" w:type="dxa"/>
            <w:tcBorders>
              <w:top w:val="nil"/>
              <w:bottom w:val="single" w:sz="2" w:space="0" w:color="auto"/>
            </w:tcBorders>
          </w:tcPr>
          <w:p w14:paraId="6C114A18" w14:textId="77777777" w:rsidR="001979AE" w:rsidRDefault="001979AE" w:rsidP="00176550">
            <w:pPr>
              <w:rPr>
                <w:lang w:val="en-US"/>
              </w:rPr>
            </w:pPr>
          </w:p>
        </w:tc>
      </w:tr>
      <w:tr w:rsidR="001979AE" w14:paraId="380CAA6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EE7913" w14:textId="77777777" w:rsidR="001979AE" w:rsidRDefault="001979AE" w:rsidP="00176550">
            <w:pPr>
              <w:rPr>
                <w:lang w:val="en-US"/>
              </w:rPr>
            </w:pPr>
          </w:p>
        </w:tc>
        <w:tc>
          <w:tcPr>
            <w:tcW w:w="1276" w:type="dxa"/>
            <w:gridSpan w:val="2"/>
            <w:tcBorders>
              <w:top w:val="nil"/>
              <w:bottom w:val="single" w:sz="2" w:space="0" w:color="auto"/>
            </w:tcBorders>
            <w:vAlign w:val="center"/>
          </w:tcPr>
          <w:p w14:paraId="52A79A41"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02D58CFA"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558E12BC" w14:textId="77777777" w:rsidR="001979AE" w:rsidRDefault="001979AE" w:rsidP="00176550">
            <w:pPr>
              <w:rPr>
                <w:lang w:val="en-US"/>
              </w:rPr>
            </w:pPr>
            <w:r>
              <w:rPr>
                <w:lang w:val="en-US"/>
              </w:rPr>
              <w:t>buc</w:t>
            </w:r>
          </w:p>
        </w:tc>
        <w:tc>
          <w:tcPr>
            <w:tcW w:w="1134" w:type="dxa"/>
            <w:tcBorders>
              <w:top w:val="nil"/>
              <w:bottom w:val="single" w:sz="2" w:space="0" w:color="auto"/>
            </w:tcBorders>
          </w:tcPr>
          <w:p w14:paraId="46718DD1" w14:textId="77777777" w:rsidR="001979AE" w:rsidRDefault="001979AE" w:rsidP="00176550">
            <w:pPr>
              <w:rPr>
                <w:lang w:val="en-US"/>
              </w:rPr>
            </w:pPr>
            <w:r>
              <w:rPr>
                <w:lang w:val="en-US"/>
              </w:rPr>
              <w:t>0,72</w:t>
            </w:r>
          </w:p>
        </w:tc>
        <w:tc>
          <w:tcPr>
            <w:tcW w:w="1417" w:type="dxa"/>
            <w:tcBorders>
              <w:top w:val="nil"/>
              <w:bottom w:val="single" w:sz="2" w:space="0" w:color="auto"/>
            </w:tcBorders>
          </w:tcPr>
          <w:p w14:paraId="0D5A5B67" w14:textId="77777777" w:rsidR="001979AE" w:rsidRDefault="001979AE" w:rsidP="00176550">
            <w:pPr>
              <w:rPr>
                <w:lang w:val="en-US"/>
              </w:rPr>
            </w:pPr>
          </w:p>
        </w:tc>
        <w:tc>
          <w:tcPr>
            <w:tcW w:w="1420" w:type="dxa"/>
            <w:tcBorders>
              <w:top w:val="nil"/>
              <w:bottom w:val="single" w:sz="2" w:space="0" w:color="auto"/>
            </w:tcBorders>
          </w:tcPr>
          <w:p w14:paraId="5E71350A" w14:textId="77777777" w:rsidR="001979AE" w:rsidRDefault="001979AE" w:rsidP="00176550">
            <w:pPr>
              <w:rPr>
                <w:lang w:val="en-US"/>
              </w:rPr>
            </w:pPr>
          </w:p>
        </w:tc>
      </w:tr>
      <w:tr w:rsidR="001979AE" w:rsidRPr="00EB582C" w14:paraId="2F1E11D7" w14:textId="77777777" w:rsidTr="00176550">
        <w:trPr>
          <w:trHeight w:val="340"/>
        </w:trPr>
        <w:tc>
          <w:tcPr>
            <w:tcW w:w="709" w:type="dxa"/>
            <w:tcBorders>
              <w:top w:val="nil"/>
              <w:left w:val="single" w:sz="6" w:space="0" w:color="auto"/>
              <w:bottom w:val="nil"/>
              <w:right w:val="nil"/>
            </w:tcBorders>
          </w:tcPr>
          <w:p w14:paraId="58F32A15"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3A24598"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354832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C384C14"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6CB7E18"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7B165F6"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BA18952" w14:textId="77777777" w:rsidR="001979AE" w:rsidRPr="00EB582C" w:rsidRDefault="001979AE" w:rsidP="00176550">
            <w:pPr>
              <w:rPr>
                <w:lang w:val="en-US"/>
              </w:rPr>
            </w:pPr>
          </w:p>
        </w:tc>
      </w:tr>
      <w:tr w:rsidR="001979AE" w14:paraId="3328B3B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9F331B" w14:textId="77777777" w:rsidR="001979AE" w:rsidRDefault="001979AE" w:rsidP="00176550">
            <w:pPr>
              <w:rPr>
                <w:lang w:val="en-US"/>
              </w:rPr>
            </w:pPr>
            <w:r>
              <w:rPr>
                <w:lang w:val="en-US"/>
              </w:rPr>
              <w:t>110</w:t>
            </w:r>
          </w:p>
        </w:tc>
        <w:tc>
          <w:tcPr>
            <w:tcW w:w="1276" w:type="dxa"/>
            <w:gridSpan w:val="2"/>
            <w:tcBorders>
              <w:top w:val="single" w:sz="4" w:space="0" w:color="auto"/>
              <w:bottom w:val="single" w:sz="4" w:space="0" w:color="auto"/>
            </w:tcBorders>
          </w:tcPr>
          <w:p w14:paraId="09787006" w14:textId="77777777" w:rsidR="001979AE" w:rsidRDefault="001979AE" w:rsidP="00176550">
            <w:pPr>
              <w:rPr>
                <w:lang w:val="en-US"/>
              </w:rPr>
            </w:pPr>
            <w:r>
              <w:rPr>
                <w:lang w:val="en-US"/>
              </w:rPr>
              <w:t>CN06A</w:t>
            </w:r>
          </w:p>
          <w:p w14:paraId="6C6E4828"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DD3064A" w14:textId="77777777" w:rsidR="001979AE"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 inclusiv tavanul</w:t>
            </w:r>
            <w:r>
              <w:rPr>
                <w:rFonts w:ascii="Times New Roman CYR" w:hAnsi="Times New Roman CYR" w:cs="Times New Roman CYR"/>
                <w:sz w:val="16"/>
                <w:szCs w:val="16"/>
                <w:lang w:val="en-US"/>
              </w:rPr>
              <w:t xml:space="preserve"> </w:t>
            </w:r>
          </w:p>
          <w:p w14:paraId="03A5241F"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1676791"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26FD0942"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14,33</w:t>
            </w:r>
          </w:p>
          <w:p w14:paraId="5458EBE3"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25E452B"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5907D6E" w14:textId="77777777" w:rsidR="001979AE" w:rsidRDefault="001979AE" w:rsidP="00176550">
            <w:pPr>
              <w:jc w:val="center"/>
              <w:rPr>
                <w:lang w:val="en-US"/>
              </w:rPr>
            </w:pPr>
          </w:p>
        </w:tc>
      </w:tr>
      <w:tr w:rsidR="001979AE" w14:paraId="6AC4B50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832349" w14:textId="77777777" w:rsidR="001979AE" w:rsidRDefault="001979AE" w:rsidP="00176550">
            <w:pPr>
              <w:rPr>
                <w:lang w:val="en-US"/>
              </w:rPr>
            </w:pPr>
          </w:p>
        </w:tc>
        <w:tc>
          <w:tcPr>
            <w:tcW w:w="1276" w:type="dxa"/>
            <w:gridSpan w:val="2"/>
            <w:tcBorders>
              <w:top w:val="nil"/>
              <w:bottom w:val="single" w:sz="2" w:space="0" w:color="auto"/>
            </w:tcBorders>
            <w:vAlign w:val="center"/>
          </w:tcPr>
          <w:p w14:paraId="30ED7D04"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21E1BF99"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6C800C7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76A76A4" w14:textId="77777777" w:rsidR="001979AE" w:rsidRDefault="001979AE" w:rsidP="00176550">
            <w:pPr>
              <w:rPr>
                <w:lang w:val="en-US"/>
              </w:rPr>
            </w:pPr>
            <w:r>
              <w:rPr>
                <w:lang w:val="en-US"/>
              </w:rPr>
              <w:t>7,88</w:t>
            </w:r>
          </w:p>
        </w:tc>
        <w:tc>
          <w:tcPr>
            <w:tcW w:w="1417" w:type="dxa"/>
            <w:tcBorders>
              <w:top w:val="nil"/>
              <w:bottom w:val="single" w:sz="2" w:space="0" w:color="auto"/>
            </w:tcBorders>
          </w:tcPr>
          <w:p w14:paraId="1A56238F" w14:textId="77777777" w:rsidR="001979AE" w:rsidRDefault="001979AE" w:rsidP="00176550">
            <w:pPr>
              <w:rPr>
                <w:lang w:val="en-US"/>
              </w:rPr>
            </w:pPr>
          </w:p>
        </w:tc>
        <w:tc>
          <w:tcPr>
            <w:tcW w:w="1420" w:type="dxa"/>
            <w:tcBorders>
              <w:top w:val="nil"/>
              <w:bottom w:val="single" w:sz="2" w:space="0" w:color="auto"/>
            </w:tcBorders>
          </w:tcPr>
          <w:p w14:paraId="759EDE57" w14:textId="77777777" w:rsidR="001979AE" w:rsidRDefault="001979AE" w:rsidP="00176550">
            <w:pPr>
              <w:rPr>
                <w:lang w:val="en-US"/>
              </w:rPr>
            </w:pPr>
          </w:p>
        </w:tc>
      </w:tr>
      <w:tr w:rsidR="001979AE" w14:paraId="0423145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62A0E5" w14:textId="77777777" w:rsidR="001979AE" w:rsidRDefault="001979AE" w:rsidP="00176550">
            <w:pPr>
              <w:rPr>
                <w:lang w:val="en-US"/>
              </w:rPr>
            </w:pPr>
          </w:p>
        </w:tc>
        <w:tc>
          <w:tcPr>
            <w:tcW w:w="1276" w:type="dxa"/>
            <w:gridSpan w:val="2"/>
            <w:tcBorders>
              <w:top w:val="nil"/>
              <w:bottom w:val="single" w:sz="2" w:space="0" w:color="auto"/>
            </w:tcBorders>
            <w:vAlign w:val="center"/>
          </w:tcPr>
          <w:p w14:paraId="3DC33DB2"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06229A9A"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7891BD9D" w14:textId="77777777" w:rsidR="001979AE" w:rsidRDefault="001979AE" w:rsidP="00176550">
            <w:pPr>
              <w:rPr>
                <w:lang w:val="en-US"/>
              </w:rPr>
            </w:pPr>
            <w:r>
              <w:rPr>
                <w:lang w:val="en-US"/>
              </w:rPr>
              <w:t>kg</w:t>
            </w:r>
          </w:p>
        </w:tc>
        <w:tc>
          <w:tcPr>
            <w:tcW w:w="1134" w:type="dxa"/>
            <w:tcBorders>
              <w:top w:val="nil"/>
              <w:bottom w:val="single" w:sz="2" w:space="0" w:color="auto"/>
            </w:tcBorders>
          </w:tcPr>
          <w:p w14:paraId="0A242EAB" w14:textId="77777777" w:rsidR="001979AE" w:rsidRDefault="001979AE" w:rsidP="00176550">
            <w:pPr>
              <w:rPr>
                <w:lang w:val="en-US"/>
              </w:rPr>
            </w:pPr>
            <w:r>
              <w:rPr>
                <w:lang w:val="en-US"/>
              </w:rPr>
              <w:t>5,73</w:t>
            </w:r>
          </w:p>
        </w:tc>
        <w:tc>
          <w:tcPr>
            <w:tcW w:w="1417" w:type="dxa"/>
            <w:tcBorders>
              <w:top w:val="nil"/>
              <w:bottom w:val="single" w:sz="2" w:space="0" w:color="auto"/>
            </w:tcBorders>
          </w:tcPr>
          <w:p w14:paraId="291F08B3" w14:textId="77777777" w:rsidR="001979AE" w:rsidRDefault="001979AE" w:rsidP="00176550">
            <w:pPr>
              <w:rPr>
                <w:lang w:val="en-US"/>
              </w:rPr>
            </w:pPr>
          </w:p>
        </w:tc>
        <w:tc>
          <w:tcPr>
            <w:tcW w:w="1420" w:type="dxa"/>
            <w:tcBorders>
              <w:top w:val="nil"/>
              <w:bottom w:val="single" w:sz="2" w:space="0" w:color="auto"/>
            </w:tcBorders>
          </w:tcPr>
          <w:p w14:paraId="269D85CF" w14:textId="77777777" w:rsidR="001979AE" w:rsidRDefault="001979AE" w:rsidP="00176550">
            <w:pPr>
              <w:rPr>
                <w:lang w:val="en-US"/>
              </w:rPr>
            </w:pPr>
          </w:p>
        </w:tc>
      </w:tr>
      <w:tr w:rsidR="001979AE" w14:paraId="6BEA498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CF3128" w14:textId="77777777" w:rsidR="001979AE" w:rsidRDefault="001979AE" w:rsidP="00176550">
            <w:pPr>
              <w:rPr>
                <w:lang w:val="en-US"/>
              </w:rPr>
            </w:pPr>
          </w:p>
        </w:tc>
        <w:tc>
          <w:tcPr>
            <w:tcW w:w="1276" w:type="dxa"/>
            <w:gridSpan w:val="2"/>
            <w:tcBorders>
              <w:top w:val="nil"/>
              <w:bottom w:val="single" w:sz="2" w:space="0" w:color="auto"/>
            </w:tcBorders>
            <w:vAlign w:val="center"/>
          </w:tcPr>
          <w:p w14:paraId="379D9B2E"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345710C6"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0B2B4656" w14:textId="77777777" w:rsidR="001979AE" w:rsidRDefault="001979AE" w:rsidP="00176550">
            <w:pPr>
              <w:rPr>
                <w:lang w:val="en-US"/>
              </w:rPr>
            </w:pPr>
            <w:r>
              <w:rPr>
                <w:lang w:val="en-US"/>
              </w:rPr>
              <w:t>kg</w:t>
            </w:r>
          </w:p>
        </w:tc>
        <w:tc>
          <w:tcPr>
            <w:tcW w:w="1134" w:type="dxa"/>
            <w:tcBorders>
              <w:top w:val="nil"/>
              <w:bottom w:val="single" w:sz="2" w:space="0" w:color="auto"/>
            </w:tcBorders>
          </w:tcPr>
          <w:p w14:paraId="163612E2" w14:textId="77777777" w:rsidR="001979AE" w:rsidRDefault="001979AE" w:rsidP="00176550">
            <w:pPr>
              <w:rPr>
                <w:lang w:val="en-US"/>
              </w:rPr>
            </w:pPr>
            <w:r>
              <w:rPr>
                <w:lang w:val="en-US"/>
              </w:rPr>
              <w:t>0,86</w:t>
            </w:r>
          </w:p>
        </w:tc>
        <w:tc>
          <w:tcPr>
            <w:tcW w:w="1417" w:type="dxa"/>
            <w:tcBorders>
              <w:top w:val="nil"/>
              <w:bottom w:val="single" w:sz="2" w:space="0" w:color="auto"/>
            </w:tcBorders>
          </w:tcPr>
          <w:p w14:paraId="337F2013" w14:textId="77777777" w:rsidR="001979AE" w:rsidRDefault="001979AE" w:rsidP="00176550">
            <w:pPr>
              <w:rPr>
                <w:lang w:val="en-US"/>
              </w:rPr>
            </w:pPr>
          </w:p>
        </w:tc>
        <w:tc>
          <w:tcPr>
            <w:tcW w:w="1420" w:type="dxa"/>
            <w:tcBorders>
              <w:top w:val="nil"/>
              <w:bottom w:val="single" w:sz="2" w:space="0" w:color="auto"/>
            </w:tcBorders>
          </w:tcPr>
          <w:p w14:paraId="2EFE46AE" w14:textId="77777777" w:rsidR="001979AE" w:rsidRDefault="001979AE" w:rsidP="00176550">
            <w:pPr>
              <w:rPr>
                <w:lang w:val="en-US"/>
              </w:rPr>
            </w:pPr>
          </w:p>
        </w:tc>
      </w:tr>
      <w:tr w:rsidR="001979AE" w14:paraId="0C1DA1A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1331A9" w14:textId="77777777" w:rsidR="001979AE" w:rsidRDefault="001979AE" w:rsidP="00176550">
            <w:pPr>
              <w:rPr>
                <w:lang w:val="en-US"/>
              </w:rPr>
            </w:pPr>
          </w:p>
        </w:tc>
        <w:tc>
          <w:tcPr>
            <w:tcW w:w="1276" w:type="dxa"/>
            <w:gridSpan w:val="2"/>
            <w:tcBorders>
              <w:top w:val="nil"/>
              <w:bottom w:val="single" w:sz="2" w:space="0" w:color="auto"/>
            </w:tcBorders>
            <w:vAlign w:val="center"/>
          </w:tcPr>
          <w:p w14:paraId="7964D8AA"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2CD8DB69"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1666031E" w14:textId="77777777" w:rsidR="001979AE" w:rsidRDefault="001979AE" w:rsidP="00176550">
            <w:pPr>
              <w:rPr>
                <w:lang w:val="en-US"/>
              </w:rPr>
            </w:pPr>
            <w:r>
              <w:rPr>
                <w:lang w:val="en-US"/>
              </w:rPr>
              <w:t>buc</w:t>
            </w:r>
          </w:p>
        </w:tc>
        <w:tc>
          <w:tcPr>
            <w:tcW w:w="1134" w:type="dxa"/>
            <w:tcBorders>
              <w:top w:val="nil"/>
              <w:bottom w:val="single" w:sz="2" w:space="0" w:color="auto"/>
            </w:tcBorders>
          </w:tcPr>
          <w:p w14:paraId="629263AC" w14:textId="77777777" w:rsidR="001979AE" w:rsidRDefault="001979AE" w:rsidP="00176550">
            <w:pPr>
              <w:rPr>
                <w:lang w:val="en-US"/>
              </w:rPr>
            </w:pPr>
            <w:r>
              <w:rPr>
                <w:lang w:val="en-US"/>
              </w:rPr>
              <w:t>7,16</w:t>
            </w:r>
          </w:p>
        </w:tc>
        <w:tc>
          <w:tcPr>
            <w:tcW w:w="1417" w:type="dxa"/>
            <w:tcBorders>
              <w:top w:val="nil"/>
              <w:bottom w:val="single" w:sz="2" w:space="0" w:color="auto"/>
            </w:tcBorders>
          </w:tcPr>
          <w:p w14:paraId="2506AC28" w14:textId="77777777" w:rsidR="001979AE" w:rsidRDefault="001979AE" w:rsidP="00176550">
            <w:pPr>
              <w:rPr>
                <w:lang w:val="en-US"/>
              </w:rPr>
            </w:pPr>
          </w:p>
        </w:tc>
        <w:tc>
          <w:tcPr>
            <w:tcW w:w="1420" w:type="dxa"/>
            <w:tcBorders>
              <w:top w:val="nil"/>
              <w:bottom w:val="single" w:sz="2" w:space="0" w:color="auto"/>
            </w:tcBorders>
          </w:tcPr>
          <w:p w14:paraId="0C0738E0" w14:textId="77777777" w:rsidR="001979AE" w:rsidRDefault="001979AE" w:rsidP="00176550">
            <w:pPr>
              <w:rPr>
                <w:lang w:val="en-US"/>
              </w:rPr>
            </w:pPr>
          </w:p>
        </w:tc>
      </w:tr>
      <w:tr w:rsidR="001979AE" w14:paraId="0E05CC9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CF2097" w14:textId="77777777" w:rsidR="001979AE" w:rsidRDefault="001979AE" w:rsidP="00176550">
            <w:pPr>
              <w:rPr>
                <w:lang w:val="en-US"/>
              </w:rPr>
            </w:pPr>
          </w:p>
        </w:tc>
        <w:tc>
          <w:tcPr>
            <w:tcW w:w="1276" w:type="dxa"/>
            <w:gridSpan w:val="2"/>
            <w:tcBorders>
              <w:top w:val="nil"/>
              <w:bottom w:val="single" w:sz="2" w:space="0" w:color="auto"/>
            </w:tcBorders>
            <w:vAlign w:val="center"/>
          </w:tcPr>
          <w:p w14:paraId="10221F0B"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080DA8D7"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0F12EA4B" w14:textId="77777777" w:rsidR="001979AE" w:rsidRDefault="001979AE" w:rsidP="00176550">
            <w:pPr>
              <w:rPr>
                <w:lang w:val="en-US"/>
              </w:rPr>
            </w:pPr>
            <w:r>
              <w:rPr>
                <w:lang w:val="en-US"/>
              </w:rPr>
              <w:t>kg</w:t>
            </w:r>
          </w:p>
        </w:tc>
        <w:tc>
          <w:tcPr>
            <w:tcW w:w="1134" w:type="dxa"/>
            <w:tcBorders>
              <w:top w:val="nil"/>
              <w:bottom w:val="single" w:sz="2" w:space="0" w:color="auto"/>
            </w:tcBorders>
          </w:tcPr>
          <w:p w14:paraId="63B2FCD6" w14:textId="77777777" w:rsidR="001979AE" w:rsidRDefault="001979AE" w:rsidP="00176550">
            <w:pPr>
              <w:rPr>
                <w:lang w:val="en-US"/>
              </w:rPr>
            </w:pPr>
            <w:r>
              <w:rPr>
                <w:lang w:val="en-US"/>
              </w:rPr>
              <w:t>0,72</w:t>
            </w:r>
          </w:p>
        </w:tc>
        <w:tc>
          <w:tcPr>
            <w:tcW w:w="1417" w:type="dxa"/>
            <w:tcBorders>
              <w:top w:val="nil"/>
              <w:bottom w:val="single" w:sz="2" w:space="0" w:color="auto"/>
            </w:tcBorders>
          </w:tcPr>
          <w:p w14:paraId="649A836B" w14:textId="77777777" w:rsidR="001979AE" w:rsidRDefault="001979AE" w:rsidP="00176550">
            <w:pPr>
              <w:rPr>
                <w:lang w:val="en-US"/>
              </w:rPr>
            </w:pPr>
          </w:p>
        </w:tc>
        <w:tc>
          <w:tcPr>
            <w:tcW w:w="1420" w:type="dxa"/>
            <w:tcBorders>
              <w:top w:val="nil"/>
              <w:bottom w:val="single" w:sz="2" w:space="0" w:color="auto"/>
            </w:tcBorders>
          </w:tcPr>
          <w:p w14:paraId="16B08C5F" w14:textId="77777777" w:rsidR="001979AE" w:rsidRDefault="001979AE" w:rsidP="00176550">
            <w:pPr>
              <w:rPr>
                <w:lang w:val="en-US"/>
              </w:rPr>
            </w:pPr>
          </w:p>
        </w:tc>
      </w:tr>
      <w:tr w:rsidR="001979AE" w14:paraId="74A9B4E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86798D" w14:textId="77777777" w:rsidR="001979AE" w:rsidRDefault="001979AE" w:rsidP="00176550">
            <w:pPr>
              <w:rPr>
                <w:lang w:val="en-US"/>
              </w:rPr>
            </w:pPr>
          </w:p>
        </w:tc>
        <w:tc>
          <w:tcPr>
            <w:tcW w:w="1276" w:type="dxa"/>
            <w:gridSpan w:val="2"/>
            <w:tcBorders>
              <w:top w:val="nil"/>
              <w:bottom w:val="single" w:sz="2" w:space="0" w:color="auto"/>
            </w:tcBorders>
            <w:vAlign w:val="center"/>
          </w:tcPr>
          <w:p w14:paraId="34F1CEA5"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3B91612A"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53495E33" w14:textId="77777777" w:rsidR="001979AE" w:rsidRDefault="001979AE" w:rsidP="00176550">
            <w:pPr>
              <w:rPr>
                <w:lang w:val="en-US"/>
              </w:rPr>
            </w:pPr>
            <w:r>
              <w:rPr>
                <w:lang w:val="en-US"/>
              </w:rPr>
              <w:t>m3</w:t>
            </w:r>
          </w:p>
        </w:tc>
        <w:tc>
          <w:tcPr>
            <w:tcW w:w="1134" w:type="dxa"/>
            <w:tcBorders>
              <w:top w:val="nil"/>
              <w:bottom w:val="single" w:sz="2" w:space="0" w:color="auto"/>
            </w:tcBorders>
          </w:tcPr>
          <w:p w14:paraId="40AFB17B" w14:textId="77777777" w:rsidR="001979AE" w:rsidRDefault="001979AE" w:rsidP="00176550">
            <w:pPr>
              <w:rPr>
                <w:lang w:val="en-US"/>
              </w:rPr>
            </w:pPr>
            <w:r>
              <w:rPr>
                <w:lang w:val="en-US"/>
              </w:rPr>
              <w:t>0,03</w:t>
            </w:r>
          </w:p>
        </w:tc>
        <w:tc>
          <w:tcPr>
            <w:tcW w:w="1417" w:type="dxa"/>
            <w:tcBorders>
              <w:top w:val="nil"/>
              <w:bottom w:val="single" w:sz="2" w:space="0" w:color="auto"/>
            </w:tcBorders>
          </w:tcPr>
          <w:p w14:paraId="2F388531" w14:textId="77777777" w:rsidR="001979AE" w:rsidRDefault="001979AE" w:rsidP="00176550">
            <w:pPr>
              <w:rPr>
                <w:lang w:val="en-US"/>
              </w:rPr>
            </w:pPr>
          </w:p>
        </w:tc>
        <w:tc>
          <w:tcPr>
            <w:tcW w:w="1420" w:type="dxa"/>
            <w:tcBorders>
              <w:top w:val="nil"/>
              <w:bottom w:val="single" w:sz="2" w:space="0" w:color="auto"/>
            </w:tcBorders>
          </w:tcPr>
          <w:p w14:paraId="265A638C" w14:textId="77777777" w:rsidR="001979AE" w:rsidRDefault="001979AE" w:rsidP="00176550">
            <w:pPr>
              <w:rPr>
                <w:lang w:val="en-US"/>
              </w:rPr>
            </w:pPr>
          </w:p>
        </w:tc>
      </w:tr>
      <w:tr w:rsidR="001979AE" w:rsidRPr="00EB582C" w14:paraId="16C685C5" w14:textId="77777777" w:rsidTr="00176550">
        <w:trPr>
          <w:trHeight w:val="340"/>
        </w:trPr>
        <w:tc>
          <w:tcPr>
            <w:tcW w:w="709" w:type="dxa"/>
            <w:tcBorders>
              <w:top w:val="nil"/>
              <w:left w:val="single" w:sz="6" w:space="0" w:color="auto"/>
              <w:bottom w:val="nil"/>
              <w:right w:val="nil"/>
            </w:tcBorders>
          </w:tcPr>
          <w:p w14:paraId="2D8E8B04"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077E4CE"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2919033"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555B471"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3F82A92"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285DC82"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4694D47" w14:textId="77777777" w:rsidR="001979AE" w:rsidRPr="00EB582C" w:rsidRDefault="001979AE" w:rsidP="00176550">
            <w:pPr>
              <w:rPr>
                <w:lang w:val="en-US"/>
              </w:rPr>
            </w:pPr>
          </w:p>
        </w:tc>
      </w:tr>
      <w:tr w:rsidR="001979AE" w14:paraId="398654B4"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9069C66" w14:textId="77777777" w:rsidR="001979AE" w:rsidRDefault="001979AE" w:rsidP="00176550">
            <w:pPr>
              <w:rPr>
                <w:sz w:val="8"/>
                <w:szCs w:val="8"/>
                <w:lang w:val="en-US"/>
              </w:rPr>
            </w:pPr>
          </w:p>
        </w:tc>
        <w:tc>
          <w:tcPr>
            <w:tcW w:w="1276" w:type="dxa"/>
            <w:gridSpan w:val="2"/>
            <w:tcBorders>
              <w:left w:val="nil"/>
              <w:bottom w:val="nil"/>
              <w:right w:val="nil"/>
            </w:tcBorders>
          </w:tcPr>
          <w:p w14:paraId="6DAAD9FB" w14:textId="77777777" w:rsidR="001979AE" w:rsidRDefault="001979AE" w:rsidP="00176550">
            <w:pPr>
              <w:rPr>
                <w:sz w:val="8"/>
                <w:szCs w:val="8"/>
                <w:lang w:val="en-US"/>
              </w:rPr>
            </w:pPr>
          </w:p>
        </w:tc>
        <w:tc>
          <w:tcPr>
            <w:tcW w:w="3402" w:type="dxa"/>
            <w:gridSpan w:val="2"/>
            <w:tcBorders>
              <w:left w:val="nil"/>
              <w:bottom w:val="nil"/>
              <w:right w:val="nil"/>
            </w:tcBorders>
          </w:tcPr>
          <w:p w14:paraId="4E7965B9" w14:textId="77777777" w:rsidR="001979AE" w:rsidRDefault="001979AE" w:rsidP="00176550">
            <w:pPr>
              <w:rPr>
                <w:sz w:val="8"/>
                <w:szCs w:val="8"/>
                <w:lang w:val="en-US"/>
              </w:rPr>
            </w:pPr>
          </w:p>
          <w:p w14:paraId="224047A5" w14:textId="77777777" w:rsidR="001979AE" w:rsidRDefault="001979AE" w:rsidP="00176550">
            <w:pPr>
              <w:rPr>
                <w:sz w:val="8"/>
                <w:szCs w:val="8"/>
                <w:lang w:val="en-US"/>
              </w:rPr>
            </w:pPr>
          </w:p>
          <w:p w14:paraId="17094BD4" w14:textId="77777777" w:rsidR="001979AE" w:rsidRDefault="001979AE" w:rsidP="00176550">
            <w:pPr>
              <w:rPr>
                <w:sz w:val="8"/>
                <w:szCs w:val="8"/>
                <w:lang w:val="en-US"/>
              </w:rPr>
            </w:pPr>
          </w:p>
        </w:tc>
        <w:tc>
          <w:tcPr>
            <w:tcW w:w="1134" w:type="dxa"/>
            <w:tcBorders>
              <w:left w:val="nil"/>
              <w:bottom w:val="nil"/>
              <w:right w:val="nil"/>
            </w:tcBorders>
          </w:tcPr>
          <w:p w14:paraId="5AAEB10C" w14:textId="77777777" w:rsidR="001979AE" w:rsidRDefault="001979AE" w:rsidP="00176550">
            <w:pPr>
              <w:rPr>
                <w:sz w:val="8"/>
                <w:szCs w:val="8"/>
                <w:lang w:val="en-US"/>
              </w:rPr>
            </w:pPr>
          </w:p>
        </w:tc>
        <w:tc>
          <w:tcPr>
            <w:tcW w:w="1134" w:type="dxa"/>
            <w:tcBorders>
              <w:left w:val="nil"/>
              <w:bottom w:val="nil"/>
              <w:right w:val="nil"/>
            </w:tcBorders>
          </w:tcPr>
          <w:p w14:paraId="7ACAF990" w14:textId="77777777" w:rsidR="001979AE" w:rsidRDefault="001979AE" w:rsidP="00176550">
            <w:pPr>
              <w:rPr>
                <w:sz w:val="8"/>
                <w:szCs w:val="8"/>
                <w:lang w:val="en-US"/>
              </w:rPr>
            </w:pPr>
          </w:p>
        </w:tc>
        <w:tc>
          <w:tcPr>
            <w:tcW w:w="1417" w:type="dxa"/>
            <w:tcBorders>
              <w:left w:val="nil"/>
              <w:bottom w:val="nil"/>
              <w:right w:val="nil"/>
            </w:tcBorders>
          </w:tcPr>
          <w:p w14:paraId="57D51235" w14:textId="77777777" w:rsidR="001979AE" w:rsidRDefault="001979AE" w:rsidP="00176550">
            <w:pPr>
              <w:rPr>
                <w:sz w:val="8"/>
                <w:szCs w:val="8"/>
                <w:lang w:val="en-US"/>
              </w:rPr>
            </w:pPr>
          </w:p>
        </w:tc>
        <w:tc>
          <w:tcPr>
            <w:tcW w:w="1418" w:type="dxa"/>
            <w:tcBorders>
              <w:left w:val="nil"/>
              <w:bottom w:val="nil"/>
            </w:tcBorders>
          </w:tcPr>
          <w:p w14:paraId="24284FB3" w14:textId="77777777" w:rsidR="001979AE" w:rsidRDefault="001979AE" w:rsidP="00176550">
            <w:pPr>
              <w:rPr>
                <w:sz w:val="8"/>
                <w:szCs w:val="8"/>
                <w:lang w:val="en-US"/>
              </w:rPr>
            </w:pPr>
          </w:p>
        </w:tc>
      </w:tr>
      <w:tr w:rsidR="001979AE" w:rsidRPr="00EB582C" w14:paraId="0B253F93"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16C4C96"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2C31678"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7141DCB9"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06BD8AF7"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3088CC9F"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0B1EADA8"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32F8BADB" w14:textId="77777777" w:rsidR="001979AE" w:rsidRPr="00EB582C" w:rsidRDefault="001979AE" w:rsidP="00176550">
            <w:pPr>
              <w:rPr>
                <w:lang w:val="en-US"/>
              </w:rPr>
            </w:pPr>
          </w:p>
        </w:tc>
      </w:tr>
      <w:tr w:rsidR="001979AE" w14:paraId="318A0945"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F049FFA"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5F7A0ECA"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68963478"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6567DEAC" w14:textId="77777777" w:rsidR="001979AE" w:rsidRDefault="001979AE" w:rsidP="00176550">
            <w:pPr>
              <w:rPr>
                <w:sz w:val="8"/>
                <w:szCs w:val="8"/>
                <w:lang w:val="en-US"/>
              </w:rPr>
            </w:pPr>
            <w:r>
              <w:rPr>
                <w:b/>
                <w:bCs/>
                <w:lang w:val="en-US"/>
              </w:rPr>
              <w:t xml:space="preserve">Total </w:t>
            </w:r>
            <w:r>
              <w:rPr>
                <w:b/>
                <w:bCs/>
                <w:sz w:val="22"/>
                <w:szCs w:val="22"/>
                <w:lang w:val="en-US"/>
              </w:rPr>
              <w:t>Laborator fizica</w:t>
            </w:r>
          </w:p>
        </w:tc>
        <w:tc>
          <w:tcPr>
            <w:tcW w:w="1134" w:type="dxa"/>
            <w:tcBorders>
              <w:top w:val="single" w:sz="4" w:space="0" w:color="auto"/>
              <w:left w:val="nil"/>
              <w:bottom w:val="single" w:sz="4" w:space="0" w:color="auto"/>
              <w:right w:val="nil"/>
            </w:tcBorders>
          </w:tcPr>
          <w:p w14:paraId="5CD648B8"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23B0ABB0"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4BB7478B"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514079B6" w14:textId="77777777" w:rsidR="001979AE" w:rsidRDefault="001979AE" w:rsidP="00176550">
            <w:pPr>
              <w:rPr>
                <w:b/>
                <w:bCs/>
                <w:lang w:val="en-US"/>
              </w:rPr>
            </w:pPr>
          </w:p>
        </w:tc>
      </w:tr>
      <w:tr w:rsidR="001979AE" w14:paraId="0F801972" w14:textId="77777777" w:rsidTr="00176550">
        <w:tc>
          <w:tcPr>
            <w:tcW w:w="709" w:type="dxa"/>
            <w:tcBorders>
              <w:top w:val="nil"/>
              <w:left w:val="single" w:sz="6" w:space="0" w:color="auto"/>
              <w:bottom w:val="nil"/>
              <w:right w:val="nil"/>
            </w:tcBorders>
          </w:tcPr>
          <w:p w14:paraId="179260DA"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59A5B4B"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6DAD2CC0" w14:textId="77777777" w:rsidR="001979AE" w:rsidRPr="007F2714" w:rsidRDefault="001979AE" w:rsidP="00176550">
            <w:pPr>
              <w:rPr>
                <w:b/>
                <w:bCs/>
                <w:sz w:val="22"/>
                <w:szCs w:val="22"/>
                <w:lang w:val="en-US"/>
              </w:rPr>
            </w:pPr>
            <w:r w:rsidRPr="00B40365">
              <w:rPr>
                <w:b/>
                <w:bCs/>
                <w:sz w:val="22"/>
                <w:szCs w:val="22"/>
                <w:lang w:val="en-US"/>
              </w:rPr>
              <w:t>1.1.11. Cabinet fizica et.II</w:t>
            </w:r>
          </w:p>
          <w:p w14:paraId="279AC028"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76CA827D"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51FCEBF2" w14:textId="77777777" w:rsidR="001979AE" w:rsidRDefault="001979AE" w:rsidP="00176550">
            <w:pPr>
              <w:rPr>
                <w:lang w:val="en-US"/>
              </w:rPr>
            </w:pPr>
          </w:p>
        </w:tc>
        <w:tc>
          <w:tcPr>
            <w:tcW w:w="1417" w:type="dxa"/>
            <w:tcBorders>
              <w:top w:val="nil"/>
              <w:left w:val="single" w:sz="6" w:space="0" w:color="auto"/>
              <w:bottom w:val="nil"/>
              <w:right w:val="nil"/>
            </w:tcBorders>
          </w:tcPr>
          <w:p w14:paraId="6EF48A8A"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3673B1FD" w14:textId="77777777" w:rsidR="001979AE" w:rsidRDefault="001979AE" w:rsidP="00176550">
            <w:pPr>
              <w:rPr>
                <w:lang w:val="en-US"/>
              </w:rPr>
            </w:pPr>
          </w:p>
        </w:tc>
      </w:tr>
      <w:tr w:rsidR="001979AE" w14:paraId="722A180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5CD86C" w14:textId="77777777" w:rsidR="001979AE" w:rsidRDefault="001979AE" w:rsidP="00176550">
            <w:pPr>
              <w:rPr>
                <w:lang w:val="en-US"/>
              </w:rPr>
            </w:pPr>
            <w:r>
              <w:rPr>
                <w:lang w:val="en-US"/>
              </w:rPr>
              <w:t>111</w:t>
            </w:r>
          </w:p>
        </w:tc>
        <w:tc>
          <w:tcPr>
            <w:tcW w:w="1276" w:type="dxa"/>
            <w:gridSpan w:val="2"/>
            <w:tcBorders>
              <w:top w:val="single" w:sz="4" w:space="0" w:color="auto"/>
              <w:bottom w:val="single" w:sz="4" w:space="0" w:color="auto"/>
            </w:tcBorders>
          </w:tcPr>
          <w:p w14:paraId="44E76EF1" w14:textId="77777777" w:rsidR="001979AE" w:rsidRDefault="001979AE" w:rsidP="00176550">
            <w:pPr>
              <w:rPr>
                <w:lang w:val="en-US"/>
              </w:rPr>
            </w:pPr>
            <w:r>
              <w:rPr>
                <w:lang w:val="en-US"/>
              </w:rPr>
              <w:t>CN53A</w:t>
            </w:r>
          </w:p>
          <w:p w14:paraId="7D97E6DE"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4780D240"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340EC7FA"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61A9CC9"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5FD9221"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18,33</w:t>
            </w:r>
          </w:p>
          <w:p w14:paraId="5BDBBDE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181200F2"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5BB0136" w14:textId="77777777" w:rsidR="001979AE" w:rsidRDefault="001979AE" w:rsidP="00176550">
            <w:pPr>
              <w:jc w:val="center"/>
              <w:rPr>
                <w:lang w:val="en-US"/>
              </w:rPr>
            </w:pPr>
          </w:p>
        </w:tc>
      </w:tr>
      <w:tr w:rsidR="001979AE" w14:paraId="471222C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E9CE11" w14:textId="77777777" w:rsidR="001979AE" w:rsidRDefault="001979AE" w:rsidP="00176550">
            <w:pPr>
              <w:rPr>
                <w:lang w:val="en-US"/>
              </w:rPr>
            </w:pPr>
          </w:p>
        </w:tc>
        <w:tc>
          <w:tcPr>
            <w:tcW w:w="1276" w:type="dxa"/>
            <w:gridSpan w:val="2"/>
            <w:tcBorders>
              <w:top w:val="nil"/>
              <w:bottom w:val="single" w:sz="2" w:space="0" w:color="auto"/>
            </w:tcBorders>
            <w:vAlign w:val="center"/>
          </w:tcPr>
          <w:p w14:paraId="4B933B1E"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6A4FB8AD"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0F6CA954" w14:textId="77777777" w:rsidR="001979AE" w:rsidRDefault="001979AE" w:rsidP="00176550">
            <w:pPr>
              <w:rPr>
                <w:lang w:val="en-US"/>
              </w:rPr>
            </w:pPr>
            <w:r>
              <w:rPr>
                <w:lang w:val="en-US"/>
              </w:rPr>
              <w:t>kg</w:t>
            </w:r>
          </w:p>
        </w:tc>
        <w:tc>
          <w:tcPr>
            <w:tcW w:w="1134" w:type="dxa"/>
            <w:tcBorders>
              <w:top w:val="nil"/>
              <w:bottom w:val="single" w:sz="2" w:space="0" w:color="auto"/>
            </w:tcBorders>
          </w:tcPr>
          <w:p w14:paraId="56A8C53E" w14:textId="77777777" w:rsidR="001979AE" w:rsidRDefault="001979AE" w:rsidP="00176550">
            <w:pPr>
              <w:rPr>
                <w:lang w:val="en-US"/>
              </w:rPr>
            </w:pPr>
            <w:r>
              <w:rPr>
                <w:lang w:val="en-US"/>
              </w:rPr>
              <w:t>2,75</w:t>
            </w:r>
          </w:p>
        </w:tc>
        <w:tc>
          <w:tcPr>
            <w:tcW w:w="1417" w:type="dxa"/>
            <w:tcBorders>
              <w:top w:val="nil"/>
              <w:bottom w:val="single" w:sz="2" w:space="0" w:color="auto"/>
            </w:tcBorders>
          </w:tcPr>
          <w:p w14:paraId="23A3D18A" w14:textId="77777777" w:rsidR="001979AE" w:rsidRDefault="001979AE" w:rsidP="00176550">
            <w:pPr>
              <w:rPr>
                <w:lang w:val="en-US"/>
              </w:rPr>
            </w:pPr>
          </w:p>
        </w:tc>
        <w:tc>
          <w:tcPr>
            <w:tcW w:w="1420" w:type="dxa"/>
            <w:tcBorders>
              <w:top w:val="nil"/>
              <w:bottom w:val="single" w:sz="2" w:space="0" w:color="auto"/>
            </w:tcBorders>
          </w:tcPr>
          <w:p w14:paraId="5EAA51D4" w14:textId="77777777" w:rsidR="001979AE" w:rsidRDefault="001979AE" w:rsidP="00176550">
            <w:pPr>
              <w:rPr>
                <w:lang w:val="en-US"/>
              </w:rPr>
            </w:pPr>
          </w:p>
        </w:tc>
      </w:tr>
      <w:tr w:rsidR="001979AE" w14:paraId="1D92AF4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CD3AA9" w14:textId="77777777" w:rsidR="001979AE" w:rsidRDefault="001979AE" w:rsidP="00176550">
            <w:pPr>
              <w:rPr>
                <w:lang w:val="en-US"/>
              </w:rPr>
            </w:pPr>
          </w:p>
        </w:tc>
        <w:tc>
          <w:tcPr>
            <w:tcW w:w="1276" w:type="dxa"/>
            <w:gridSpan w:val="2"/>
            <w:tcBorders>
              <w:top w:val="nil"/>
              <w:bottom w:val="single" w:sz="2" w:space="0" w:color="auto"/>
            </w:tcBorders>
            <w:vAlign w:val="center"/>
          </w:tcPr>
          <w:p w14:paraId="65501D5D"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4D836CEC"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45F68867" w14:textId="77777777" w:rsidR="001979AE" w:rsidRDefault="001979AE" w:rsidP="00176550">
            <w:pPr>
              <w:rPr>
                <w:lang w:val="en-US"/>
              </w:rPr>
            </w:pPr>
            <w:r>
              <w:rPr>
                <w:lang w:val="en-US"/>
              </w:rPr>
              <w:t>buc</w:t>
            </w:r>
          </w:p>
        </w:tc>
        <w:tc>
          <w:tcPr>
            <w:tcW w:w="1134" w:type="dxa"/>
            <w:tcBorders>
              <w:top w:val="nil"/>
              <w:bottom w:val="single" w:sz="2" w:space="0" w:color="auto"/>
            </w:tcBorders>
          </w:tcPr>
          <w:p w14:paraId="1DDBBC20" w14:textId="77777777" w:rsidR="001979AE" w:rsidRDefault="001979AE" w:rsidP="00176550">
            <w:pPr>
              <w:rPr>
                <w:lang w:val="en-US"/>
              </w:rPr>
            </w:pPr>
            <w:r>
              <w:rPr>
                <w:lang w:val="en-US"/>
              </w:rPr>
              <w:t>0,92</w:t>
            </w:r>
          </w:p>
        </w:tc>
        <w:tc>
          <w:tcPr>
            <w:tcW w:w="1417" w:type="dxa"/>
            <w:tcBorders>
              <w:top w:val="nil"/>
              <w:bottom w:val="single" w:sz="2" w:space="0" w:color="auto"/>
            </w:tcBorders>
          </w:tcPr>
          <w:p w14:paraId="11CCCFE6" w14:textId="77777777" w:rsidR="001979AE" w:rsidRDefault="001979AE" w:rsidP="00176550">
            <w:pPr>
              <w:rPr>
                <w:lang w:val="en-US"/>
              </w:rPr>
            </w:pPr>
          </w:p>
        </w:tc>
        <w:tc>
          <w:tcPr>
            <w:tcW w:w="1420" w:type="dxa"/>
            <w:tcBorders>
              <w:top w:val="nil"/>
              <w:bottom w:val="single" w:sz="2" w:space="0" w:color="auto"/>
            </w:tcBorders>
          </w:tcPr>
          <w:p w14:paraId="79506DD6" w14:textId="77777777" w:rsidR="001979AE" w:rsidRDefault="001979AE" w:rsidP="00176550">
            <w:pPr>
              <w:rPr>
                <w:lang w:val="en-US"/>
              </w:rPr>
            </w:pPr>
          </w:p>
        </w:tc>
      </w:tr>
      <w:tr w:rsidR="001979AE" w:rsidRPr="00EB582C" w14:paraId="53C233D1" w14:textId="77777777" w:rsidTr="00176550">
        <w:trPr>
          <w:trHeight w:val="340"/>
        </w:trPr>
        <w:tc>
          <w:tcPr>
            <w:tcW w:w="709" w:type="dxa"/>
            <w:tcBorders>
              <w:top w:val="nil"/>
              <w:left w:val="single" w:sz="6" w:space="0" w:color="auto"/>
              <w:bottom w:val="nil"/>
              <w:right w:val="nil"/>
            </w:tcBorders>
          </w:tcPr>
          <w:p w14:paraId="1F5B902A"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16B64C6A"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A9E37FA"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2D657DF"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3F5EEFE"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CDE25BF"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15ACEF4" w14:textId="77777777" w:rsidR="001979AE" w:rsidRPr="00EB582C" w:rsidRDefault="001979AE" w:rsidP="00176550">
            <w:pPr>
              <w:rPr>
                <w:lang w:val="en-US"/>
              </w:rPr>
            </w:pPr>
          </w:p>
        </w:tc>
      </w:tr>
      <w:tr w:rsidR="001979AE" w14:paraId="6406780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4AB636" w14:textId="77777777" w:rsidR="001979AE" w:rsidRDefault="001979AE" w:rsidP="00176550">
            <w:pPr>
              <w:rPr>
                <w:lang w:val="en-US"/>
              </w:rPr>
            </w:pPr>
            <w:r>
              <w:rPr>
                <w:lang w:val="en-US"/>
              </w:rPr>
              <w:lastRenderedPageBreak/>
              <w:t>112</w:t>
            </w:r>
          </w:p>
        </w:tc>
        <w:tc>
          <w:tcPr>
            <w:tcW w:w="1276" w:type="dxa"/>
            <w:gridSpan w:val="2"/>
            <w:tcBorders>
              <w:top w:val="single" w:sz="4" w:space="0" w:color="auto"/>
              <w:bottom w:val="single" w:sz="4" w:space="0" w:color="auto"/>
            </w:tcBorders>
          </w:tcPr>
          <w:p w14:paraId="393D14ED" w14:textId="77777777" w:rsidR="001979AE" w:rsidRDefault="001979AE" w:rsidP="00176550">
            <w:pPr>
              <w:rPr>
                <w:lang w:val="en-US"/>
              </w:rPr>
            </w:pPr>
            <w:r>
              <w:rPr>
                <w:lang w:val="en-US"/>
              </w:rPr>
              <w:t>CF50B</w:t>
            </w:r>
          </w:p>
          <w:p w14:paraId="7758A3BB"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E8E42C2"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52A3CFD6"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16929E5"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A791845"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18,33</w:t>
            </w:r>
          </w:p>
          <w:p w14:paraId="42A5066D"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FF46B00"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EB9ABF3" w14:textId="77777777" w:rsidR="001979AE" w:rsidRDefault="001979AE" w:rsidP="00176550">
            <w:pPr>
              <w:jc w:val="center"/>
              <w:rPr>
                <w:lang w:val="en-US"/>
              </w:rPr>
            </w:pPr>
          </w:p>
        </w:tc>
      </w:tr>
      <w:tr w:rsidR="001979AE" w14:paraId="747C35B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3743A3" w14:textId="77777777" w:rsidR="001979AE" w:rsidRDefault="001979AE" w:rsidP="00176550">
            <w:pPr>
              <w:rPr>
                <w:lang w:val="en-US"/>
              </w:rPr>
            </w:pPr>
          </w:p>
        </w:tc>
        <w:tc>
          <w:tcPr>
            <w:tcW w:w="1276" w:type="dxa"/>
            <w:gridSpan w:val="2"/>
            <w:tcBorders>
              <w:top w:val="nil"/>
              <w:bottom w:val="single" w:sz="2" w:space="0" w:color="auto"/>
            </w:tcBorders>
            <w:vAlign w:val="center"/>
          </w:tcPr>
          <w:p w14:paraId="4E2AACAA"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562ED78A"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5E0FA48B" w14:textId="77777777" w:rsidR="001979AE" w:rsidRDefault="001979AE" w:rsidP="00176550">
            <w:pPr>
              <w:rPr>
                <w:lang w:val="en-US"/>
              </w:rPr>
            </w:pPr>
            <w:r>
              <w:rPr>
                <w:lang w:val="en-US"/>
              </w:rPr>
              <w:t>kg</w:t>
            </w:r>
          </w:p>
        </w:tc>
        <w:tc>
          <w:tcPr>
            <w:tcW w:w="1134" w:type="dxa"/>
            <w:tcBorders>
              <w:top w:val="nil"/>
              <w:bottom w:val="single" w:sz="2" w:space="0" w:color="auto"/>
            </w:tcBorders>
          </w:tcPr>
          <w:p w14:paraId="1928596A" w14:textId="77777777" w:rsidR="001979AE" w:rsidRDefault="001979AE" w:rsidP="00176550">
            <w:pPr>
              <w:rPr>
                <w:lang w:val="en-US"/>
              </w:rPr>
            </w:pPr>
            <w:r>
              <w:rPr>
                <w:lang w:val="en-US"/>
              </w:rPr>
              <w:t>130,88</w:t>
            </w:r>
          </w:p>
        </w:tc>
        <w:tc>
          <w:tcPr>
            <w:tcW w:w="1417" w:type="dxa"/>
            <w:tcBorders>
              <w:top w:val="nil"/>
              <w:bottom w:val="single" w:sz="2" w:space="0" w:color="auto"/>
            </w:tcBorders>
          </w:tcPr>
          <w:p w14:paraId="3BFB0715" w14:textId="77777777" w:rsidR="001979AE" w:rsidRDefault="001979AE" w:rsidP="00176550">
            <w:pPr>
              <w:rPr>
                <w:lang w:val="en-US"/>
              </w:rPr>
            </w:pPr>
          </w:p>
        </w:tc>
        <w:tc>
          <w:tcPr>
            <w:tcW w:w="1420" w:type="dxa"/>
            <w:tcBorders>
              <w:top w:val="nil"/>
              <w:bottom w:val="single" w:sz="2" w:space="0" w:color="auto"/>
            </w:tcBorders>
          </w:tcPr>
          <w:p w14:paraId="284B86B9" w14:textId="77777777" w:rsidR="001979AE" w:rsidRDefault="001979AE" w:rsidP="00176550">
            <w:pPr>
              <w:rPr>
                <w:lang w:val="en-US"/>
              </w:rPr>
            </w:pPr>
          </w:p>
        </w:tc>
      </w:tr>
      <w:tr w:rsidR="001979AE" w:rsidRPr="00EB582C" w14:paraId="348701A8" w14:textId="77777777" w:rsidTr="00176550">
        <w:trPr>
          <w:trHeight w:val="340"/>
        </w:trPr>
        <w:tc>
          <w:tcPr>
            <w:tcW w:w="709" w:type="dxa"/>
            <w:tcBorders>
              <w:top w:val="nil"/>
              <w:left w:val="single" w:sz="6" w:space="0" w:color="auto"/>
              <w:bottom w:val="nil"/>
              <w:right w:val="nil"/>
            </w:tcBorders>
          </w:tcPr>
          <w:p w14:paraId="5C262E8F"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FD505E1"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A4F7216"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4D89EAC"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54BD673"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96EA277"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345B7AE9" w14:textId="77777777" w:rsidR="001979AE" w:rsidRPr="00EB582C" w:rsidRDefault="001979AE" w:rsidP="00176550">
            <w:pPr>
              <w:rPr>
                <w:lang w:val="en-US"/>
              </w:rPr>
            </w:pPr>
          </w:p>
        </w:tc>
      </w:tr>
      <w:tr w:rsidR="001979AE" w14:paraId="4C2722F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5748AC" w14:textId="77777777" w:rsidR="001979AE" w:rsidRDefault="001979AE" w:rsidP="00176550">
            <w:pPr>
              <w:rPr>
                <w:lang w:val="en-US"/>
              </w:rPr>
            </w:pPr>
            <w:r>
              <w:rPr>
                <w:lang w:val="en-US"/>
              </w:rPr>
              <w:t>113</w:t>
            </w:r>
          </w:p>
        </w:tc>
        <w:tc>
          <w:tcPr>
            <w:tcW w:w="1276" w:type="dxa"/>
            <w:gridSpan w:val="2"/>
            <w:tcBorders>
              <w:top w:val="single" w:sz="4" w:space="0" w:color="auto"/>
              <w:bottom w:val="single" w:sz="4" w:space="0" w:color="auto"/>
            </w:tcBorders>
          </w:tcPr>
          <w:p w14:paraId="418BC2A1" w14:textId="77777777" w:rsidR="001979AE" w:rsidRDefault="001979AE" w:rsidP="00176550">
            <w:pPr>
              <w:rPr>
                <w:lang w:val="en-US"/>
              </w:rPr>
            </w:pPr>
            <w:r>
              <w:rPr>
                <w:lang w:val="en-US"/>
              </w:rPr>
              <w:t>CF57A</w:t>
            </w:r>
          </w:p>
          <w:p w14:paraId="29B673A8"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77FAD5A" w14:textId="77777777" w:rsidR="001979AE"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582A2DCF"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652C4F6A"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FEF80F4"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18,33</w:t>
            </w:r>
          </w:p>
          <w:p w14:paraId="5232FC9D"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911E323"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E436FDD" w14:textId="77777777" w:rsidR="001979AE" w:rsidRDefault="001979AE" w:rsidP="00176550">
            <w:pPr>
              <w:jc w:val="center"/>
              <w:rPr>
                <w:lang w:val="en-US"/>
              </w:rPr>
            </w:pPr>
          </w:p>
        </w:tc>
      </w:tr>
      <w:tr w:rsidR="001979AE" w14:paraId="75C2DFE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75219E" w14:textId="77777777" w:rsidR="001979AE" w:rsidRDefault="001979AE" w:rsidP="00176550">
            <w:pPr>
              <w:rPr>
                <w:lang w:val="en-US"/>
              </w:rPr>
            </w:pPr>
          </w:p>
        </w:tc>
        <w:tc>
          <w:tcPr>
            <w:tcW w:w="1276" w:type="dxa"/>
            <w:gridSpan w:val="2"/>
            <w:tcBorders>
              <w:top w:val="nil"/>
              <w:bottom w:val="single" w:sz="2" w:space="0" w:color="auto"/>
            </w:tcBorders>
            <w:vAlign w:val="center"/>
          </w:tcPr>
          <w:p w14:paraId="6C97739A"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093AC68C"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2EDF960B" w14:textId="77777777" w:rsidR="001979AE" w:rsidRDefault="001979AE" w:rsidP="00176550">
            <w:pPr>
              <w:rPr>
                <w:lang w:val="en-US"/>
              </w:rPr>
            </w:pPr>
            <w:r>
              <w:rPr>
                <w:lang w:val="en-US"/>
              </w:rPr>
              <w:t>kg</w:t>
            </w:r>
          </w:p>
        </w:tc>
        <w:tc>
          <w:tcPr>
            <w:tcW w:w="1134" w:type="dxa"/>
            <w:tcBorders>
              <w:top w:val="nil"/>
              <w:bottom w:val="single" w:sz="2" w:space="0" w:color="auto"/>
            </w:tcBorders>
          </w:tcPr>
          <w:p w14:paraId="528BEBC7" w14:textId="77777777" w:rsidR="001979AE" w:rsidRDefault="001979AE" w:rsidP="00176550">
            <w:pPr>
              <w:rPr>
                <w:lang w:val="en-US"/>
              </w:rPr>
            </w:pPr>
            <w:r>
              <w:rPr>
                <w:lang w:val="en-US"/>
              </w:rPr>
              <w:t>19,34</w:t>
            </w:r>
          </w:p>
        </w:tc>
        <w:tc>
          <w:tcPr>
            <w:tcW w:w="1417" w:type="dxa"/>
            <w:tcBorders>
              <w:top w:val="nil"/>
              <w:bottom w:val="single" w:sz="2" w:space="0" w:color="auto"/>
            </w:tcBorders>
          </w:tcPr>
          <w:p w14:paraId="5CE10B95" w14:textId="77777777" w:rsidR="001979AE" w:rsidRDefault="001979AE" w:rsidP="00176550">
            <w:pPr>
              <w:rPr>
                <w:lang w:val="en-US"/>
              </w:rPr>
            </w:pPr>
          </w:p>
        </w:tc>
        <w:tc>
          <w:tcPr>
            <w:tcW w:w="1420" w:type="dxa"/>
            <w:tcBorders>
              <w:top w:val="nil"/>
              <w:bottom w:val="single" w:sz="2" w:space="0" w:color="auto"/>
            </w:tcBorders>
          </w:tcPr>
          <w:p w14:paraId="4086283F" w14:textId="77777777" w:rsidR="001979AE" w:rsidRDefault="001979AE" w:rsidP="00176550">
            <w:pPr>
              <w:rPr>
                <w:lang w:val="en-US"/>
              </w:rPr>
            </w:pPr>
          </w:p>
        </w:tc>
      </w:tr>
      <w:tr w:rsidR="001979AE" w:rsidRPr="00EB582C" w14:paraId="5E0FB820" w14:textId="77777777" w:rsidTr="00176550">
        <w:trPr>
          <w:trHeight w:val="340"/>
        </w:trPr>
        <w:tc>
          <w:tcPr>
            <w:tcW w:w="709" w:type="dxa"/>
            <w:tcBorders>
              <w:top w:val="nil"/>
              <w:left w:val="single" w:sz="6" w:space="0" w:color="auto"/>
              <w:bottom w:val="nil"/>
              <w:right w:val="nil"/>
            </w:tcBorders>
          </w:tcPr>
          <w:p w14:paraId="5014E47B"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4C8E1FD2"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3678CAA"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368C1346"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6CC4324"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5388655"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48644F1" w14:textId="77777777" w:rsidR="001979AE" w:rsidRPr="00EB582C" w:rsidRDefault="001979AE" w:rsidP="00176550">
            <w:pPr>
              <w:rPr>
                <w:lang w:val="en-US"/>
              </w:rPr>
            </w:pPr>
          </w:p>
        </w:tc>
      </w:tr>
      <w:tr w:rsidR="001979AE" w14:paraId="200CACA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179718" w14:textId="77777777" w:rsidR="001979AE" w:rsidRDefault="001979AE" w:rsidP="00176550">
            <w:pPr>
              <w:rPr>
                <w:lang w:val="en-US"/>
              </w:rPr>
            </w:pPr>
            <w:r>
              <w:rPr>
                <w:lang w:val="en-US"/>
              </w:rPr>
              <w:t>114</w:t>
            </w:r>
          </w:p>
        </w:tc>
        <w:tc>
          <w:tcPr>
            <w:tcW w:w="1276" w:type="dxa"/>
            <w:gridSpan w:val="2"/>
            <w:tcBorders>
              <w:top w:val="single" w:sz="4" w:space="0" w:color="auto"/>
              <w:bottom w:val="single" w:sz="4" w:space="0" w:color="auto"/>
            </w:tcBorders>
          </w:tcPr>
          <w:p w14:paraId="500C23AC" w14:textId="77777777" w:rsidR="001979AE" w:rsidRDefault="001979AE" w:rsidP="00176550">
            <w:pPr>
              <w:rPr>
                <w:lang w:val="en-US"/>
              </w:rPr>
            </w:pPr>
            <w:r>
              <w:rPr>
                <w:lang w:val="en-US"/>
              </w:rPr>
              <w:t>CN53A</w:t>
            </w:r>
          </w:p>
          <w:p w14:paraId="7CC160E9"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1AFCC46"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703C5632"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5C3A1EA"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4D27819F"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18,33</w:t>
            </w:r>
          </w:p>
          <w:p w14:paraId="7FA49503"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7F595A4"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37A90AA" w14:textId="77777777" w:rsidR="001979AE" w:rsidRDefault="001979AE" w:rsidP="00176550">
            <w:pPr>
              <w:jc w:val="center"/>
              <w:rPr>
                <w:lang w:val="en-US"/>
              </w:rPr>
            </w:pPr>
          </w:p>
        </w:tc>
      </w:tr>
      <w:tr w:rsidR="001979AE" w14:paraId="31C1348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48C69C" w14:textId="77777777" w:rsidR="001979AE" w:rsidRDefault="001979AE" w:rsidP="00176550">
            <w:pPr>
              <w:rPr>
                <w:lang w:val="en-US"/>
              </w:rPr>
            </w:pPr>
          </w:p>
        </w:tc>
        <w:tc>
          <w:tcPr>
            <w:tcW w:w="1276" w:type="dxa"/>
            <w:gridSpan w:val="2"/>
            <w:tcBorders>
              <w:top w:val="nil"/>
              <w:bottom w:val="single" w:sz="2" w:space="0" w:color="auto"/>
            </w:tcBorders>
            <w:vAlign w:val="center"/>
          </w:tcPr>
          <w:p w14:paraId="7FF801C5"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6868DE1F"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1A1E3956" w14:textId="77777777" w:rsidR="001979AE" w:rsidRDefault="001979AE" w:rsidP="00176550">
            <w:pPr>
              <w:rPr>
                <w:lang w:val="en-US"/>
              </w:rPr>
            </w:pPr>
            <w:r>
              <w:rPr>
                <w:lang w:val="en-US"/>
              </w:rPr>
              <w:t>kg</w:t>
            </w:r>
          </w:p>
        </w:tc>
        <w:tc>
          <w:tcPr>
            <w:tcW w:w="1134" w:type="dxa"/>
            <w:tcBorders>
              <w:top w:val="nil"/>
              <w:bottom w:val="single" w:sz="2" w:space="0" w:color="auto"/>
            </w:tcBorders>
          </w:tcPr>
          <w:p w14:paraId="148A4534" w14:textId="77777777" w:rsidR="001979AE" w:rsidRDefault="001979AE" w:rsidP="00176550">
            <w:pPr>
              <w:rPr>
                <w:lang w:val="en-US"/>
              </w:rPr>
            </w:pPr>
            <w:r>
              <w:rPr>
                <w:lang w:val="en-US"/>
              </w:rPr>
              <w:t>2,75</w:t>
            </w:r>
          </w:p>
        </w:tc>
        <w:tc>
          <w:tcPr>
            <w:tcW w:w="1417" w:type="dxa"/>
            <w:tcBorders>
              <w:top w:val="nil"/>
              <w:bottom w:val="single" w:sz="2" w:space="0" w:color="auto"/>
            </w:tcBorders>
          </w:tcPr>
          <w:p w14:paraId="178D8EC5" w14:textId="77777777" w:rsidR="001979AE" w:rsidRDefault="001979AE" w:rsidP="00176550">
            <w:pPr>
              <w:rPr>
                <w:lang w:val="en-US"/>
              </w:rPr>
            </w:pPr>
          </w:p>
        </w:tc>
        <w:tc>
          <w:tcPr>
            <w:tcW w:w="1420" w:type="dxa"/>
            <w:tcBorders>
              <w:top w:val="nil"/>
              <w:bottom w:val="single" w:sz="2" w:space="0" w:color="auto"/>
            </w:tcBorders>
          </w:tcPr>
          <w:p w14:paraId="2CAADBDB" w14:textId="77777777" w:rsidR="001979AE" w:rsidRDefault="001979AE" w:rsidP="00176550">
            <w:pPr>
              <w:rPr>
                <w:lang w:val="en-US"/>
              </w:rPr>
            </w:pPr>
          </w:p>
        </w:tc>
      </w:tr>
      <w:tr w:rsidR="001979AE" w14:paraId="7CFE8A5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09F6D0" w14:textId="77777777" w:rsidR="001979AE" w:rsidRDefault="001979AE" w:rsidP="00176550">
            <w:pPr>
              <w:rPr>
                <w:lang w:val="en-US"/>
              </w:rPr>
            </w:pPr>
          </w:p>
        </w:tc>
        <w:tc>
          <w:tcPr>
            <w:tcW w:w="1276" w:type="dxa"/>
            <w:gridSpan w:val="2"/>
            <w:tcBorders>
              <w:top w:val="nil"/>
              <w:bottom w:val="single" w:sz="2" w:space="0" w:color="auto"/>
            </w:tcBorders>
            <w:vAlign w:val="center"/>
          </w:tcPr>
          <w:p w14:paraId="054E717E"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2D649FC7"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08526731" w14:textId="77777777" w:rsidR="001979AE" w:rsidRDefault="001979AE" w:rsidP="00176550">
            <w:pPr>
              <w:rPr>
                <w:lang w:val="en-US"/>
              </w:rPr>
            </w:pPr>
            <w:r>
              <w:rPr>
                <w:lang w:val="en-US"/>
              </w:rPr>
              <w:t>buc</w:t>
            </w:r>
          </w:p>
        </w:tc>
        <w:tc>
          <w:tcPr>
            <w:tcW w:w="1134" w:type="dxa"/>
            <w:tcBorders>
              <w:top w:val="nil"/>
              <w:bottom w:val="single" w:sz="2" w:space="0" w:color="auto"/>
            </w:tcBorders>
          </w:tcPr>
          <w:p w14:paraId="5C4D8ABB" w14:textId="77777777" w:rsidR="001979AE" w:rsidRDefault="001979AE" w:rsidP="00176550">
            <w:pPr>
              <w:rPr>
                <w:lang w:val="en-US"/>
              </w:rPr>
            </w:pPr>
            <w:r>
              <w:rPr>
                <w:lang w:val="en-US"/>
              </w:rPr>
              <w:t>0,92</w:t>
            </w:r>
          </w:p>
        </w:tc>
        <w:tc>
          <w:tcPr>
            <w:tcW w:w="1417" w:type="dxa"/>
            <w:tcBorders>
              <w:top w:val="nil"/>
              <w:bottom w:val="single" w:sz="2" w:space="0" w:color="auto"/>
            </w:tcBorders>
          </w:tcPr>
          <w:p w14:paraId="25D01029" w14:textId="77777777" w:rsidR="001979AE" w:rsidRDefault="001979AE" w:rsidP="00176550">
            <w:pPr>
              <w:rPr>
                <w:lang w:val="en-US"/>
              </w:rPr>
            </w:pPr>
          </w:p>
        </w:tc>
        <w:tc>
          <w:tcPr>
            <w:tcW w:w="1420" w:type="dxa"/>
            <w:tcBorders>
              <w:top w:val="nil"/>
              <w:bottom w:val="single" w:sz="2" w:space="0" w:color="auto"/>
            </w:tcBorders>
          </w:tcPr>
          <w:p w14:paraId="3A08C1C6" w14:textId="77777777" w:rsidR="001979AE" w:rsidRDefault="001979AE" w:rsidP="00176550">
            <w:pPr>
              <w:rPr>
                <w:lang w:val="en-US"/>
              </w:rPr>
            </w:pPr>
          </w:p>
        </w:tc>
      </w:tr>
      <w:tr w:rsidR="001979AE" w:rsidRPr="00EB582C" w14:paraId="4EB5B83A" w14:textId="77777777" w:rsidTr="00176550">
        <w:trPr>
          <w:trHeight w:val="340"/>
        </w:trPr>
        <w:tc>
          <w:tcPr>
            <w:tcW w:w="709" w:type="dxa"/>
            <w:tcBorders>
              <w:top w:val="nil"/>
              <w:left w:val="single" w:sz="6" w:space="0" w:color="auto"/>
              <w:bottom w:val="nil"/>
              <w:right w:val="nil"/>
            </w:tcBorders>
          </w:tcPr>
          <w:p w14:paraId="4C0E1B66"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43DF231"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7812F5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202323C"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94E1DE3"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14DD4B22"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8981DA3" w14:textId="77777777" w:rsidR="001979AE" w:rsidRPr="00EB582C" w:rsidRDefault="001979AE" w:rsidP="00176550">
            <w:pPr>
              <w:rPr>
                <w:lang w:val="en-US"/>
              </w:rPr>
            </w:pPr>
          </w:p>
        </w:tc>
      </w:tr>
      <w:tr w:rsidR="001979AE" w14:paraId="62149CD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6963E3" w14:textId="77777777" w:rsidR="001979AE" w:rsidRDefault="001979AE" w:rsidP="00176550">
            <w:pPr>
              <w:rPr>
                <w:lang w:val="en-US"/>
              </w:rPr>
            </w:pPr>
            <w:r>
              <w:rPr>
                <w:lang w:val="en-US"/>
              </w:rPr>
              <w:t>115</w:t>
            </w:r>
          </w:p>
        </w:tc>
        <w:tc>
          <w:tcPr>
            <w:tcW w:w="1276" w:type="dxa"/>
            <w:gridSpan w:val="2"/>
            <w:tcBorders>
              <w:top w:val="single" w:sz="4" w:space="0" w:color="auto"/>
              <w:bottom w:val="single" w:sz="4" w:space="0" w:color="auto"/>
            </w:tcBorders>
          </w:tcPr>
          <w:p w14:paraId="6229B4A2" w14:textId="77777777" w:rsidR="001979AE" w:rsidRDefault="001979AE" w:rsidP="00176550">
            <w:pPr>
              <w:rPr>
                <w:lang w:val="en-US"/>
              </w:rPr>
            </w:pPr>
            <w:r>
              <w:rPr>
                <w:lang w:val="en-US"/>
              </w:rPr>
              <w:t>CN06A</w:t>
            </w:r>
          </w:p>
          <w:p w14:paraId="75039B64"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66D44CA" w14:textId="77777777" w:rsidR="001979AE"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48F4BDCB"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021E85D"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5FDC2CE5"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18,33</w:t>
            </w:r>
          </w:p>
          <w:p w14:paraId="1CB349CD"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522F393"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8E7076C" w14:textId="77777777" w:rsidR="001979AE" w:rsidRDefault="001979AE" w:rsidP="00176550">
            <w:pPr>
              <w:jc w:val="center"/>
              <w:rPr>
                <w:lang w:val="en-US"/>
              </w:rPr>
            </w:pPr>
          </w:p>
        </w:tc>
      </w:tr>
      <w:tr w:rsidR="001979AE" w14:paraId="63FBF2B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D1BF71" w14:textId="77777777" w:rsidR="001979AE" w:rsidRDefault="001979AE" w:rsidP="00176550">
            <w:pPr>
              <w:rPr>
                <w:lang w:val="en-US"/>
              </w:rPr>
            </w:pPr>
          </w:p>
        </w:tc>
        <w:tc>
          <w:tcPr>
            <w:tcW w:w="1276" w:type="dxa"/>
            <w:gridSpan w:val="2"/>
            <w:tcBorders>
              <w:top w:val="nil"/>
              <w:bottom w:val="single" w:sz="2" w:space="0" w:color="auto"/>
            </w:tcBorders>
            <w:vAlign w:val="center"/>
          </w:tcPr>
          <w:p w14:paraId="48AA3C00"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45CC9FB2"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56174562" w14:textId="77777777" w:rsidR="001979AE" w:rsidRDefault="001979AE" w:rsidP="00176550">
            <w:pPr>
              <w:rPr>
                <w:lang w:val="en-US"/>
              </w:rPr>
            </w:pPr>
            <w:r>
              <w:rPr>
                <w:lang w:val="en-US"/>
              </w:rPr>
              <w:t>kg</w:t>
            </w:r>
          </w:p>
        </w:tc>
        <w:tc>
          <w:tcPr>
            <w:tcW w:w="1134" w:type="dxa"/>
            <w:tcBorders>
              <w:top w:val="nil"/>
              <w:bottom w:val="single" w:sz="2" w:space="0" w:color="auto"/>
            </w:tcBorders>
          </w:tcPr>
          <w:p w14:paraId="55CD92A6" w14:textId="77777777" w:rsidR="001979AE" w:rsidRDefault="001979AE" w:rsidP="00176550">
            <w:pPr>
              <w:rPr>
                <w:lang w:val="en-US"/>
              </w:rPr>
            </w:pPr>
            <w:r>
              <w:rPr>
                <w:lang w:val="en-US"/>
              </w:rPr>
              <w:t>7,33</w:t>
            </w:r>
          </w:p>
        </w:tc>
        <w:tc>
          <w:tcPr>
            <w:tcW w:w="1417" w:type="dxa"/>
            <w:tcBorders>
              <w:top w:val="nil"/>
              <w:bottom w:val="single" w:sz="2" w:space="0" w:color="auto"/>
            </w:tcBorders>
          </w:tcPr>
          <w:p w14:paraId="4A7FC02C" w14:textId="77777777" w:rsidR="001979AE" w:rsidRDefault="001979AE" w:rsidP="00176550">
            <w:pPr>
              <w:rPr>
                <w:lang w:val="en-US"/>
              </w:rPr>
            </w:pPr>
          </w:p>
        </w:tc>
        <w:tc>
          <w:tcPr>
            <w:tcW w:w="1420" w:type="dxa"/>
            <w:tcBorders>
              <w:top w:val="nil"/>
              <w:bottom w:val="single" w:sz="2" w:space="0" w:color="auto"/>
            </w:tcBorders>
          </w:tcPr>
          <w:p w14:paraId="21FC37F8" w14:textId="77777777" w:rsidR="001979AE" w:rsidRDefault="001979AE" w:rsidP="00176550">
            <w:pPr>
              <w:rPr>
                <w:lang w:val="en-US"/>
              </w:rPr>
            </w:pPr>
          </w:p>
        </w:tc>
      </w:tr>
      <w:tr w:rsidR="001979AE" w14:paraId="7D906FA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9B5D93" w14:textId="77777777" w:rsidR="001979AE" w:rsidRDefault="001979AE" w:rsidP="00176550">
            <w:pPr>
              <w:rPr>
                <w:lang w:val="en-US"/>
              </w:rPr>
            </w:pPr>
          </w:p>
        </w:tc>
        <w:tc>
          <w:tcPr>
            <w:tcW w:w="1276" w:type="dxa"/>
            <w:gridSpan w:val="2"/>
            <w:tcBorders>
              <w:top w:val="nil"/>
              <w:bottom w:val="single" w:sz="2" w:space="0" w:color="auto"/>
            </w:tcBorders>
            <w:vAlign w:val="center"/>
          </w:tcPr>
          <w:p w14:paraId="0A61BD5A"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62A9DD37"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299877AD" w14:textId="77777777" w:rsidR="001979AE" w:rsidRDefault="001979AE" w:rsidP="00176550">
            <w:pPr>
              <w:rPr>
                <w:lang w:val="en-US"/>
              </w:rPr>
            </w:pPr>
            <w:r>
              <w:rPr>
                <w:lang w:val="en-US"/>
              </w:rPr>
              <w:t>buc</w:t>
            </w:r>
          </w:p>
        </w:tc>
        <w:tc>
          <w:tcPr>
            <w:tcW w:w="1134" w:type="dxa"/>
            <w:tcBorders>
              <w:top w:val="nil"/>
              <w:bottom w:val="single" w:sz="2" w:space="0" w:color="auto"/>
            </w:tcBorders>
          </w:tcPr>
          <w:p w14:paraId="5933E284" w14:textId="77777777" w:rsidR="001979AE" w:rsidRDefault="001979AE" w:rsidP="00176550">
            <w:pPr>
              <w:rPr>
                <w:lang w:val="en-US"/>
              </w:rPr>
            </w:pPr>
            <w:r>
              <w:rPr>
                <w:lang w:val="en-US"/>
              </w:rPr>
              <w:t>9,16</w:t>
            </w:r>
          </w:p>
        </w:tc>
        <w:tc>
          <w:tcPr>
            <w:tcW w:w="1417" w:type="dxa"/>
            <w:tcBorders>
              <w:top w:val="nil"/>
              <w:bottom w:val="single" w:sz="2" w:space="0" w:color="auto"/>
            </w:tcBorders>
          </w:tcPr>
          <w:p w14:paraId="3685C469" w14:textId="77777777" w:rsidR="001979AE" w:rsidRDefault="001979AE" w:rsidP="00176550">
            <w:pPr>
              <w:rPr>
                <w:lang w:val="en-US"/>
              </w:rPr>
            </w:pPr>
          </w:p>
        </w:tc>
        <w:tc>
          <w:tcPr>
            <w:tcW w:w="1420" w:type="dxa"/>
            <w:tcBorders>
              <w:top w:val="nil"/>
              <w:bottom w:val="single" w:sz="2" w:space="0" w:color="auto"/>
            </w:tcBorders>
          </w:tcPr>
          <w:p w14:paraId="44CCBD8C" w14:textId="77777777" w:rsidR="001979AE" w:rsidRDefault="001979AE" w:rsidP="00176550">
            <w:pPr>
              <w:rPr>
                <w:lang w:val="en-US"/>
              </w:rPr>
            </w:pPr>
          </w:p>
        </w:tc>
      </w:tr>
      <w:tr w:rsidR="001979AE" w:rsidRPr="00EB582C" w14:paraId="5F6CBDF5" w14:textId="77777777" w:rsidTr="00176550">
        <w:trPr>
          <w:trHeight w:val="340"/>
        </w:trPr>
        <w:tc>
          <w:tcPr>
            <w:tcW w:w="709" w:type="dxa"/>
            <w:tcBorders>
              <w:top w:val="nil"/>
              <w:left w:val="single" w:sz="6" w:space="0" w:color="auto"/>
              <w:bottom w:val="nil"/>
              <w:right w:val="nil"/>
            </w:tcBorders>
          </w:tcPr>
          <w:p w14:paraId="291985E3"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3320BF0"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200D20D"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34870AB9"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BB3386B"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5883936"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3607AC60" w14:textId="77777777" w:rsidR="001979AE" w:rsidRPr="00EB582C" w:rsidRDefault="001979AE" w:rsidP="00176550">
            <w:pPr>
              <w:rPr>
                <w:lang w:val="en-US"/>
              </w:rPr>
            </w:pPr>
          </w:p>
        </w:tc>
      </w:tr>
      <w:tr w:rsidR="001979AE" w14:paraId="6945F932"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9C04D19" w14:textId="77777777" w:rsidR="001979AE" w:rsidRDefault="001979AE" w:rsidP="00176550">
            <w:pPr>
              <w:rPr>
                <w:sz w:val="8"/>
                <w:szCs w:val="8"/>
                <w:lang w:val="en-US"/>
              </w:rPr>
            </w:pPr>
          </w:p>
        </w:tc>
        <w:tc>
          <w:tcPr>
            <w:tcW w:w="1276" w:type="dxa"/>
            <w:gridSpan w:val="2"/>
            <w:tcBorders>
              <w:left w:val="nil"/>
              <w:bottom w:val="nil"/>
              <w:right w:val="nil"/>
            </w:tcBorders>
          </w:tcPr>
          <w:p w14:paraId="115AA3E8" w14:textId="77777777" w:rsidR="001979AE" w:rsidRDefault="001979AE" w:rsidP="00176550">
            <w:pPr>
              <w:rPr>
                <w:sz w:val="8"/>
                <w:szCs w:val="8"/>
                <w:lang w:val="en-US"/>
              </w:rPr>
            </w:pPr>
          </w:p>
        </w:tc>
        <w:tc>
          <w:tcPr>
            <w:tcW w:w="3402" w:type="dxa"/>
            <w:gridSpan w:val="2"/>
            <w:tcBorders>
              <w:left w:val="nil"/>
              <w:bottom w:val="nil"/>
              <w:right w:val="nil"/>
            </w:tcBorders>
          </w:tcPr>
          <w:p w14:paraId="5D4EBD5E" w14:textId="77777777" w:rsidR="001979AE" w:rsidRDefault="001979AE" w:rsidP="00176550">
            <w:pPr>
              <w:rPr>
                <w:sz w:val="8"/>
                <w:szCs w:val="8"/>
                <w:lang w:val="en-US"/>
              </w:rPr>
            </w:pPr>
          </w:p>
          <w:p w14:paraId="30C3A0EE" w14:textId="77777777" w:rsidR="001979AE" w:rsidRDefault="001979AE" w:rsidP="00176550">
            <w:pPr>
              <w:rPr>
                <w:sz w:val="8"/>
                <w:szCs w:val="8"/>
                <w:lang w:val="en-US"/>
              </w:rPr>
            </w:pPr>
          </w:p>
          <w:p w14:paraId="5C01A5DF" w14:textId="77777777" w:rsidR="001979AE" w:rsidRDefault="001979AE" w:rsidP="00176550">
            <w:pPr>
              <w:rPr>
                <w:sz w:val="8"/>
                <w:szCs w:val="8"/>
                <w:lang w:val="en-US"/>
              </w:rPr>
            </w:pPr>
          </w:p>
        </w:tc>
        <w:tc>
          <w:tcPr>
            <w:tcW w:w="1134" w:type="dxa"/>
            <w:tcBorders>
              <w:left w:val="nil"/>
              <w:bottom w:val="nil"/>
              <w:right w:val="nil"/>
            </w:tcBorders>
          </w:tcPr>
          <w:p w14:paraId="46454CEE" w14:textId="77777777" w:rsidR="001979AE" w:rsidRDefault="001979AE" w:rsidP="00176550">
            <w:pPr>
              <w:rPr>
                <w:sz w:val="8"/>
                <w:szCs w:val="8"/>
                <w:lang w:val="en-US"/>
              </w:rPr>
            </w:pPr>
          </w:p>
        </w:tc>
        <w:tc>
          <w:tcPr>
            <w:tcW w:w="1134" w:type="dxa"/>
            <w:tcBorders>
              <w:left w:val="nil"/>
              <w:bottom w:val="nil"/>
              <w:right w:val="nil"/>
            </w:tcBorders>
          </w:tcPr>
          <w:p w14:paraId="6BA51608" w14:textId="77777777" w:rsidR="001979AE" w:rsidRDefault="001979AE" w:rsidP="00176550">
            <w:pPr>
              <w:rPr>
                <w:sz w:val="8"/>
                <w:szCs w:val="8"/>
                <w:lang w:val="en-US"/>
              </w:rPr>
            </w:pPr>
          </w:p>
        </w:tc>
        <w:tc>
          <w:tcPr>
            <w:tcW w:w="1417" w:type="dxa"/>
            <w:tcBorders>
              <w:left w:val="nil"/>
              <w:bottom w:val="nil"/>
              <w:right w:val="nil"/>
            </w:tcBorders>
          </w:tcPr>
          <w:p w14:paraId="374B2D5D" w14:textId="77777777" w:rsidR="001979AE" w:rsidRDefault="001979AE" w:rsidP="00176550">
            <w:pPr>
              <w:rPr>
                <w:sz w:val="8"/>
                <w:szCs w:val="8"/>
                <w:lang w:val="en-US"/>
              </w:rPr>
            </w:pPr>
          </w:p>
        </w:tc>
        <w:tc>
          <w:tcPr>
            <w:tcW w:w="1418" w:type="dxa"/>
            <w:tcBorders>
              <w:left w:val="nil"/>
              <w:bottom w:val="nil"/>
            </w:tcBorders>
          </w:tcPr>
          <w:p w14:paraId="5A181762" w14:textId="77777777" w:rsidR="001979AE" w:rsidRDefault="001979AE" w:rsidP="00176550">
            <w:pPr>
              <w:rPr>
                <w:sz w:val="8"/>
                <w:szCs w:val="8"/>
                <w:lang w:val="en-US"/>
              </w:rPr>
            </w:pPr>
          </w:p>
        </w:tc>
      </w:tr>
      <w:tr w:rsidR="001979AE" w:rsidRPr="00EB582C" w14:paraId="12922D3C"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C75D0E6"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EDBEA50"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25B8C1FA"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3BF64F2A"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7347D2B3"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256B1211"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17A0E587" w14:textId="77777777" w:rsidR="001979AE" w:rsidRPr="00EB582C" w:rsidRDefault="001979AE" w:rsidP="00176550">
            <w:pPr>
              <w:rPr>
                <w:lang w:val="en-US"/>
              </w:rPr>
            </w:pPr>
          </w:p>
        </w:tc>
      </w:tr>
      <w:tr w:rsidR="001979AE" w14:paraId="5052DA8F"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CDE0B53"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3D652F4B"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6DD4164D"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7C6881CD" w14:textId="77777777" w:rsidR="001979AE" w:rsidRDefault="001979AE" w:rsidP="00176550">
            <w:pPr>
              <w:rPr>
                <w:sz w:val="8"/>
                <w:szCs w:val="8"/>
                <w:lang w:val="en-US"/>
              </w:rPr>
            </w:pPr>
            <w:r>
              <w:rPr>
                <w:b/>
                <w:bCs/>
                <w:lang w:val="en-US"/>
              </w:rPr>
              <w:t xml:space="preserve">Total </w:t>
            </w:r>
            <w:r>
              <w:rPr>
                <w:b/>
                <w:bCs/>
                <w:sz w:val="22"/>
                <w:szCs w:val="22"/>
                <w:lang w:val="en-US"/>
              </w:rPr>
              <w:t>Cabinet fizica et.II</w:t>
            </w:r>
          </w:p>
        </w:tc>
        <w:tc>
          <w:tcPr>
            <w:tcW w:w="1134" w:type="dxa"/>
            <w:tcBorders>
              <w:top w:val="single" w:sz="4" w:space="0" w:color="auto"/>
              <w:left w:val="nil"/>
              <w:bottom w:val="single" w:sz="4" w:space="0" w:color="auto"/>
              <w:right w:val="nil"/>
            </w:tcBorders>
          </w:tcPr>
          <w:p w14:paraId="5048A329"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0DA84852"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0BEB1EE6"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560D1E5E" w14:textId="77777777" w:rsidR="001979AE" w:rsidRDefault="001979AE" w:rsidP="00176550">
            <w:pPr>
              <w:rPr>
                <w:b/>
                <w:bCs/>
                <w:lang w:val="en-US"/>
              </w:rPr>
            </w:pPr>
          </w:p>
        </w:tc>
      </w:tr>
      <w:tr w:rsidR="001979AE" w14:paraId="5C4A6F02" w14:textId="77777777" w:rsidTr="00176550">
        <w:tc>
          <w:tcPr>
            <w:tcW w:w="709" w:type="dxa"/>
            <w:tcBorders>
              <w:top w:val="nil"/>
              <w:left w:val="single" w:sz="6" w:space="0" w:color="auto"/>
              <w:bottom w:val="nil"/>
              <w:right w:val="nil"/>
            </w:tcBorders>
          </w:tcPr>
          <w:p w14:paraId="159774B2"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E6494D9"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23AF2DEA" w14:textId="77777777" w:rsidR="001979AE" w:rsidRPr="007F2714" w:rsidRDefault="001979AE" w:rsidP="00176550">
            <w:pPr>
              <w:rPr>
                <w:b/>
                <w:bCs/>
                <w:sz w:val="22"/>
                <w:szCs w:val="22"/>
                <w:lang w:val="en-US"/>
              </w:rPr>
            </w:pPr>
            <w:r w:rsidRPr="00B40365">
              <w:rPr>
                <w:b/>
                <w:bCs/>
                <w:sz w:val="22"/>
                <w:szCs w:val="22"/>
                <w:lang w:val="en-US"/>
              </w:rPr>
              <w:t>1.1.12. Limba engreza et.II</w:t>
            </w:r>
          </w:p>
          <w:p w14:paraId="12811ED6"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7E88AD63"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5C70B144" w14:textId="77777777" w:rsidR="001979AE" w:rsidRDefault="001979AE" w:rsidP="00176550">
            <w:pPr>
              <w:rPr>
                <w:lang w:val="en-US"/>
              </w:rPr>
            </w:pPr>
          </w:p>
        </w:tc>
        <w:tc>
          <w:tcPr>
            <w:tcW w:w="1417" w:type="dxa"/>
            <w:tcBorders>
              <w:top w:val="nil"/>
              <w:left w:val="single" w:sz="6" w:space="0" w:color="auto"/>
              <w:bottom w:val="nil"/>
              <w:right w:val="nil"/>
            </w:tcBorders>
          </w:tcPr>
          <w:p w14:paraId="6A4D52BF"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336C4972" w14:textId="77777777" w:rsidR="001979AE" w:rsidRDefault="001979AE" w:rsidP="00176550">
            <w:pPr>
              <w:rPr>
                <w:lang w:val="en-US"/>
              </w:rPr>
            </w:pPr>
          </w:p>
        </w:tc>
      </w:tr>
      <w:tr w:rsidR="001979AE" w14:paraId="0C36A78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917C57" w14:textId="77777777" w:rsidR="001979AE" w:rsidRDefault="001979AE" w:rsidP="00176550">
            <w:pPr>
              <w:rPr>
                <w:lang w:val="en-US"/>
              </w:rPr>
            </w:pPr>
            <w:r>
              <w:rPr>
                <w:lang w:val="en-US"/>
              </w:rPr>
              <w:t>116</w:t>
            </w:r>
          </w:p>
        </w:tc>
        <w:tc>
          <w:tcPr>
            <w:tcW w:w="1276" w:type="dxa"/>
            <w:gridSpan w:val="2"/>
            <w:tcBorders>
              <w:top w:val="single" w:sz="4" w:space="0" w:color="auto"/>
              <w:bottom w:val="single" w:sz="4" w:space="0" w:color="auto"/>
            </w:tcBorders>
          </w:tcPr>
          <w:p w14:paraId="1E5BDC91" w14:textId="77777777" w:rsidR="001979AE" w:rsidRDefault="001979AE" w:rsidP="00176550">
            <w:pPr>
              <w:rPr>
                <w:lang w:val="en-US"/>
              </w:rPr>
            </w:pPr>
            <w:r>
              <w:rPr>
                <w:lang w:val="en-US"/>
              </w:rPr>
              <w:t>CN53A</w:t>
            </w:r>
          </w:p>
          <w:p w14:paraId="45295AAD"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E887AEF"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34E105BB"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7A5A7C8"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9227D1E"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10,00</w:t>
            </w:r>
          </w:p>
          <w:p w14:paraId="6B26E374"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DF0C723"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9145612" w14:textId="77777777" w:rsidR="001979AE" w:rsidRDefault="001979AE" w:rsidP="00176550">
            <w:pPr>
              <w:jc w:val="center"/>
              <w:rPr>
                <w:lang w:val="en-US"/>
              </w:rPr>
            </w:pPr>
          </w:p>
        </w:tc>
      </w:tr>
      <w:tr w:rsidR="001979AE" w14:paraId="37DE52C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C6190C" w14:textId="77777777" w:rsidR="001979AE" w:rsidRDefault="001979AE" w:rsidP="00176550">
            <w:pPr>
              <w:rPr>
                <w:lang w:val="en-US"/>
              </w:rPr>
            </w:pPr>
          </w:p>
        </w:tc>
        <w:tc>
          <w:tcPr>
            <w:tcW w:w="1276" w:type="dxa"/>
            <w:gridSpan w:val="2"/>
            <w:tcBorders>
              <w:top w:val="nil"/>
              <w:bottom w:val="single" w:sz="2" w:space="0" w:color="auto"/>
            </w:tcBorders>
            <w:vAlign w:val="center"/>
          </w:tcPr>
          <w:p w14:paraId="75BBB8DF"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3DB04935"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2EF55C6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5E5E52F" w14:textId="77777777" w:rsidR="001979AE" w:rsidRDefault="001979AE" w:rsidP="00176550">
            <w:pPr>
              <w:rPr>
                <w:lang w:val="en-US"/>
              </w:rPr>
            </w:pPr>
            <w:r>
              <w:rPr>
                <w:lang w:val="en-US"/>
              </w:rPr>
              <w:t>0,30</w:t>
            </w:r>
          </w:p>
        </w:tc>
        <w:tc>
          <w:tcPr>
            <w:tcW w:w="1417" w:type="dxa"/>
            <w:tcBorders>
              <w:top w:val="nil"/>
              <w:bottom w:val="single" w:sz="2" w:space="0" w:color="auto"/>
            </w:tcBorders>
          </w:tcPr>
          <w:p w14:paraId="2F95FDCA" w14:textId="77777777" w:rsidR="001979AE" w:rsidRDefault="001979AE" w:rsidP="00176550">
            <w:pPr>
              <w:rPr>
                <w:lang w:val="en-US"/>
              </w:rPr>
            </w:pPr>
          </w:p>
        </w:tc>
        <w:tc>
          <w:tcPr>
            <w:tcW w:w="1420" w:type="dxa"/>
            <w:tcBorders>
              <w:top w:val="nil"/>
              <w:bottom w:val="single" w:sz="2" w:space="0" w:color="auto"/>
            </w:tcBorders>
          </w:tcPr>
          <w:p w14:paraId="2835ED53" w14:textId="77777777" w:rsidR="001979AE" w:rsidRDefault="001979AE" w:rsidP="00176550">
            <w:pPr>
              <w:rPr>
                <w:lang w:val="en-US"/>
              </w:rPr>
            </w:pPr>
          </w:p>
        </w:tc>
      </w:tr>
      <w:tr w:rsidR="001979AE" w14:paraId="525971D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1B97E1" w14:textId="77777777" w:rsidR="001979AE" w:rsidRDefault="001979AE" w:rsidP="00176550">
            <w:pPr>
              <w:rPr>
                <w:lang w:val="en-US"/>
              </w:rPr>
            </w:pPr>
          </w:p>
        </w:tc>
        <w:tc>
          <w:tcPr>
            <w:tcW w:w="1276" w:type="dxa"/>
            <w:gridSpan w:val="2"/>
            <w:tcBorders>
              <w:top w:val="nil"/>
              <w:bottom w:val="single" w:sz="2" w:space="0" w:color="auto"/>
            </w:tcBorders>
            <w:vAlign w:val="center"/>
          </w:tcPr>
          <w:p w14:paraId="289E73EC"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61D1EEC3"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4DC19A5D" w14:textId="77777777" w:rsidR="001979AE" w:rsidRDefault="001979AE" w:rsidP="00176550">
            <w:pPr>
              <w:rPr>
                <w:lang w:val="en-US"/>
              </w:rPr>
            </w:pPr>
            <w:r>
              <w:rPr>
                <w:lang w:val="en-US"/>
              </w:rPr>
              <w:t>kg</w:t>
            </w:r>
          </w:p>
        </w:tc>
        <w:tc>
          <w:tcPr>
            <w:tcW w:w="1134" w:type="dxa"/>
            <w:tcBorders>
              <w:top w:val="nil"/>
              <w:bottom w:val="single" w:sz="2" w:space="0" w:color="auto"/>
            </w:tcBorders>
          </w:tcPr>
          <w:p w14:paraId="174BAE5D" w14:textId="77777777" w:rsidR="001979AE" w:rsidRDefault="001979AE" w:rsidP="00176550">
            <w:pPr>
              <w:rPr>
                <w:lang w:val="en-US"/>
              </w:rPr>
            </w:pPr>
            <w:r>
              <w:rPr>
                <w:lang w:val="en-US"/>
              </w:rPr>
              <w:t>1,50</w:t>
            </w:r>
          </w:p>
        </w:tc>
        <w:tc>
          <w:tcPr>
            <w:tcW w:w="1417" w:type="dxa"/>
            <w:tcBorders>
              <w:top w:val="nil"/>
              <w:bottom w:val="single" w:sz="2" w:space="0" w:color="auto"/>
            </w:tcBorders>
          </w:tcPr>
          <w:p w14:paraId="4D6CF1B0" w14:textId="77777777" w:rsidR="001979AE" w:rsidRDefault="001979AE" w:rsidP="00176550">
            <w:pPr>
              <w:rPr>
                <w:lang w:val="en-US"/>
              </w:rPr>
            </w:pPr>
          </w:p>
        </w:tc>
        <w:tc>
          <w:tcPr>
            <w:tcW w:w="1420" w:type="dxa"/>
            <w:tcBorders>
              <w:top w:val="nil"/>
              <w:bottom w:val="single" w:sz="2" w:space="0" w:color="auto"/>
            </w:tcBorders>
          </w:tcPr>
          <w:p w14:paraId="6780C6D9" w14:textId="77777777" w:rsidR="001979AE" w:rsidRDefault="001979AE" w:rsidP="00176550">
            <w:pPr>
              <w:rPr>
                <w:lang w:val="en-US"/>
              </w:rPr>
            </w:pPr>
          </w:p>
        </w:tc>
      </w:tr>
      <w:tr w:rsidR="001979AE" w14:paraId="40AE585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70F403" w14:textId="77777777" w:rsidR="001979AE" w:rsidRDefault="001979AE" w:rsidP="00176550">
            <w:pPr>
              <w:rPr>
                <w:lang w:val="en-US"/>
              </w:rPr>
            </w:pPr>
          </w:p>
        </w:tc>
        <w:tc>
          <w:tcPr>
            <w:tcW w:w="1276" w:type="dxa"/>
            <w:gridSpan w:val="2"/>
            <w:tcBorders>
              <w:top w:val="nil"/>
              <w:bottom w:val="single" w:sz="2" w:space="0" w:color="auto"/>
            </w:tcBorders>
            <w:vAlign w:val="center"/>
          </w:tcPr>
          <w:p w14:paraId="244DE5B1"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5B717F88"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2C366225" w14:textId="77777777" w:rsidR="001979AE" w:rsidRDefault="001979AE" w:rsidP="00176550">
            <w:pPr>
              <w:rPr>
                <w:lang w:val="en-US"/>
              </w:rPr>
            </w:pPr>
            <w:r>
              <w:rPr>
                <w:lang w:val="en-US"/>
              </w:rPr>
              <w:t>buc</w:t>
            </w:r>
          </w:p>
        </w:tc>
        <w:tc>
          <w:tcPr>
            <w:tcW w:w="1134" w:type="dxa"/>
            <w:tcBorders>
              <w:top w:val="nil"/>
              <w:bottom w:val="single" w:sz="2" w:space="0" w:color="auto"/>
            </w:tcBorders>
          </w:tcPr>
          <w:p w14:paraId="3D5FE1D6" w14:textId="77777777" w:rsidR="001979AE" w:rsidRDefault="001979AE" w:rsidP="00176550">
            <w:pPr>
              <w:rPr>
                <w:lang w:val="en-US"/>
              </w:rPr>
            </w:pPr>
            <w:r>
              <w:rPr>
                <w:lang w:val="en-US"/>
              </w:rPr>
              <w:t>0,50</w:t>
            </w:r>
          </w:p>
        </w:tc>
        <w:tc>
          <w:tcPr>
            <w:tcW w:w="1417" w:type="dxa"/>
            <w:tcBorders>
              <w:top w:val="nil"/>
              <w:bottom w:val="single" w:sz="2" w:space="0" w:color="auto"/>
            </w:tcBorders>
          </w:tcPr>
          <w:p w14:paraId="226791A8" w14:textId="77777777" w:rsidR="001979AE" w:rsidRDefault="001979AE" w:rsidP="00176550">
            <w:pPr>
              <w:rPr>
                <w:lang w:val="en-US"/>
              </w:rPr>
            </w:pPr>
          </w:p>
        </w:tc>
        <w:tc>
          <w:tcPr>
            <w:tcW w:w="1420" w:type="dxa"/>
            <w:tcBorders>
              <w:top w:val="nil"/>
              <w:bottom w:val="single" w:sz="2" w:space="0" w:color="auto"/>
            </w:tcBorders>
          </w:tcPr>
          <w:p w14:paraId="7A4B955F" w14:textId="77777777" w:rsidR="001979AE" w:rsidRDefault="001979AE" w:rsidP="00176550">
            <w:pPr>
              <w:rPr>
                <w:lang w:val="en-US"/>
              </w:rPr>
            </w:pPr>
          </w:p>
        </w:tc>
      </w:tr>
      <w:tr w:rsidR="001979AE" w:rsidRPr="00EB582C" w14:paraId="6869F791" w14:textId="77777777" w:rsidTr="00176550">
        <w:trPr>
          <w:trHeight w:val="340"/>
        </w:trPr>
        <w:tc>
          <w:tcPr>
            <w:tcW w:w="709" w:type="dxa"/>
            <w:tcBorders>
              <w:top w:val="nil"/>
              <w:left w:val="single" w:sz="6" w:space="0" w:color="auto"/>
              <w:bottom w:val="nil"/>
              <w:right w:val="nil"/>
            </w:tcBorders>
          </w:tcPr>
          <w:p w14:paraId="7B7F1089"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4AA544D"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570E39E"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6D8EF79"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B67F54E"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E3AB762"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D9A02CC" w14:textId="77777777" w:rsidR="001979AE" w:rsidRPr="00EB582C" w:rsidRDefault="001979AE" w:rsidP="00176550">
            <w:pPr>
              <w:rPr>
                <w:lang w:val="en-US"/>
              </w:rPr>
            </w:pPr>
          </w:p>
        </w:tc>
      </w:tr>
      <w:tr w:rsidR="001979AE" w14:paraId="7E7BC91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4B5D01" w14:textId="77777777" w:rsidR="001979AE" w:rsidRDefault="001979AE" w:rsidP="00176550">
            <w:pPr>
              <w:rPr>
                <w:lang w:val="en-US"/>
              </w:rPr>
            </w:pPr>
            <w:r>
              <w:rPr>
                <w:lang w:val="en-US"/>
              </w:rPr>
              <w:t>117</w:t>
            </w:r>
          </w:p>
        </w:tc>
        <w:tc>
          <w:tcPr>
            <w:tcW w:w="1276" w:type="dxa"/>
            <w:gridSpan w:val="2"/>
            <w:tcBorders>
              <w:top w:val="single" w:sz="4" w:space="0" w:color="auto"/>
              <w:bottom w:val="single" w:sz="4" w:space="0" w:color="auto"/>
            </w:tcBorders>
          </w:tcPr>
          <w:p w14:paraId="1A3BB559" w14:textId="77777777" w:rsidR="001979AE" w:rsidRDefault="001979AE" w:rsidP="00176550">
            <w:pPr>
              <w:rPr>
                <w:lang w:val="en-US"/>
              </w:rPr>
            </w:pPr>
            <w:r>
              <w:rPr>
                <w:lang w:val="en-US"/>
              </w:rPr>
              <w:t>CF50B</w:t>
            </w:r>
          </w:p>
          <w:p w14:paraId="7FA8E3D5"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D394DAE"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6A65C3E1"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D188D5E"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11F427F1"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10,00</w:t>
            </w:r>
          </w:p>
          <w:p w14:paraId="5EAD0564"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EB4BA0D"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6524DB3" w14:textId="77777777" w:rsidR="001979AE" w:rsidRDefault="001979AE" w:rsidP="00176550">
            <w:pPr>
              <w:jc w:val="center"/>
              <w:rPr>
                <w:lang w:val="en-US"/>
              </w:rPr>
            </w:pPr>
          </w:p>
        </w:tc>
      </w:tr>
      <w:tr w:rsidR="001979AE" w14:paraId="6384644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DE0A89" w14:textId="77777777" w:rsidR="001979AE" w:rsidRDefault="001979AE" w:rsidP="00176550">
            <w:pPr>
              <w:rPr>
                <w:lang w:val="en-US"/>
              </w:rPr>
            </w:pPr>
          </w:p>
        </w:tc>
        <w:tc>
          <w:tcPr>
            <w:tcW w:w="1276" w:type="dxa"/>
            <w:gridSpan w:val="2"/>
            <w:tcBorders>
              <w:top w:val="nil"/>
              <w:bottom w:val="single" w:sz="2" w:space="0" w:color="auto"/>
            </w:tcBorders>
            <w:vAlign w:val="center"/>
          </w:tcPr>
          <w:p w14:paraId="7A4716C9"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14422850"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4911525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88FAB51" w14:textId="77777777" w:rsidR="001979AE" w:rsidRDefault="001979AE" w:rsidP="00176550">
            <w:pPr>
              <w:rPr>
                <w:lang w:val="en-US"/>
              </w:rPr>
            </w:pPr>
            <w:r>
              <w:rPr>
                <w:lang w:val="en-US"/>
              </w:rPr>
              <w:t>12,20</w:t>
            </w:r>
          </w:p>
        </w:tc>
        <w:tc>
          <w:tcPr>
            <w:tcW w:w="1417" w:type="dxa"/>
            <w:tcBorders>
              <w:top w:val="nil"/>
              <w:bottom w:val="single" w:sz="2" w:space="0" w:color="auto"/>
            </w:tcBorders>
          </w:tcPr>
          <w:p w14:paraId="7AAC1D9C" w14:textId="77777777" w:rsidR="001979AE" w:rsidRDefault="001979AE" w:rsidP="00176550">
            <w:pPr>
              <w:rPr>
                <w:lang w:val="en-US"/>
              </w:rPr>
            </w:pPr>
          </w:p>
        </w:tc>
        <w:tc>
          <w:tcPr>
            <w:tcW w:w="1420" w:type="dxa"/>
            <w:tcBorders>
              <w:top w:val="nil"/>
              <w:bottom w:val="single" w:sz="2" w:space="0" w:color="auto"/>
            </w:tcBorders>
          </w:tcPr>
          <w:p w14:paraId="37F8EC0C" w14:textId="77777777" w:rsidR="001979AE" w:rsidRDefault="001979AE" w:rsidP="00176550">
            <w:pPr>
              <w:rPr>
                <w:lang w:val="en-US"/>
              </w:rPr>
            </w:pPr>
          </w:p>
        </w:tc>
      </w:tr>
      <w:tr w:rsidR="001979AE" w14:paraId="320BB0D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088C93" w14:textId="77777777" w:rsidR="001979AE" w:rsidRDefault="001979AE" w:rsidP="00176550">
            <w:pPr>
              <w:rPr>
                <w:lang w:val="en-US"/>
              </w:rPr>
            </w:pPr>
          </w:p>
        </w:tc>
        <w:tc>
          <w:tcPr>
            <w:tcW w:w="1276" w:type="dxa"/>
            <w:gridSpan w:val="2"/>
            <w:tcBorders>
              <w:top w:val="nil"/>
              <w:bottom w:val="single" w:sz="2" w:space="0" w:color="auto"/>
            </w:tcBorders>
            <w:vAlign w:val="center"/>
          </w:tcPr>
          <w:p w14:paraId="0805E2DC"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64DCC446"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04628DAC" w14:textId="77777777" w:rsidR="001979AE" w:rsidRDefault="001979AE" w:rsidP="00176550">
            <w:pPr>
              <w:rPr>
                <w:lang w:val="en-US"/>
              </w:rPr>
            </w:pPr>
            <w:r>
              <w:rPr>
                <w:lang w:val="en-US"/>
              </w:rPr>
              <w:t>kg</w:t>
            </w:r>
          </w:p>
        </w:tc>
        <w:tc>
          <w:tcPr>
            <w:tcW w:w="1134" w:type="dxa"/>
            <w:tcBorders>
              <w:top w:val="nil"/>
              <w:bottom w:val="single" w:sz="2" w:space="0" w:color="auto"/>
            </w:tcBorders>
          </w:tcPr>
          <w:p w14:paraId="53E1A399" w14:textId="77777777" w:rsidR="001979AE" w:rsidRDefault="001979AE" w:rsidP="00176550">
            <w:pPr>
              <w:rPr>
                <w:lang w:val="en-US"/>
              </w:rPr>
            </w:pPr>
            <w:r>
              <w:rPr>
                <w:lang w:val="en-US"/>
              </w:rPr>
              <w:t>71,40</w:t>
            </w:r>
          </w:p>
        </w:tc>
        <w:tc>
          <w:tcPr>
            <w:tcW w:w="1417" w:type="dxa"/>
            <w:tcBorders>
              <w:top w:val="nil"/>
              <w:bottom w:val="single" w:sz="2" w:space="0" w:color="auto"/>
            </w:tcBorders>
          </w:tcPr>
          <w:p w14:paraId="124E138E" w14:textId="77777777" w:rsidR="001979AE" w:rsidRDefault="001979AE" w:rsidP="00176550">
            <w:pPr>
              <w:rPr>
                <w:lang w:val="en-US"/>
              </w:rPr>
            </w:pPr>
          </w:p>
        </w:tc>
        <w:tc>
          <w:tcPr>
            <w:tcW w:w="1420" w:type="dxa"/>
            <w:tcBorders>
              <w:top w:val="nil"/>
              <w:bottom w:val="single" w:sz="2" w:space="0" w:color="auto"/>
            </w:tcBorders>
          </w:tcPr>
          <w:p w14:paraId="5850E26F" w14:textId="77777777" w:rsidR="001979AE" w:rsidRDefault="001979AE" w:rsidP="00176550">
            <w:pPr>
              <w:rPr>
                <w:lang w:val="en-US"/>
              </w:rPr>
            </w:pPr>
          </w:p>
        </w:tc>
      </w:tr>
      <w:tr w:rsidR="001979AE" w14:paraId="59D134D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8BECE5" w14:textId="77777777" w:rsidR="001979AE" w:rsidRDefault="001979AE" w:rsidP="00176550">
            <w:pPr>
              <w:rPr>
                <w:lang w:val="en-US"/>
              </w:rPr>
            </w:pPr>
          </w:p>
        </w:tc>
        <w:tc>
          <w:tcPr>
            <w:tcW w:w="1276" w:type="dxa"/>
            <w:gridSpan w:val="2"/>
            <w:tcBorders>
              <w:top w:val="nil"/>
              <w:bottom w:val="single" w:sz="2" w:space="0" w:color="auto"/>
            </w:tcBorders>
            <w:vAlign w:val="center"/>
          </w:tcPr>
          <w:p w14:paraId="640BB6ED"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3075829B"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27204C5A" w14:textId="77777777" w:rsidR="001979AE" w:rsidRDefault="001979AE" w:rsidP="00176550">
            <w:pPr>
              <w:rPr>
                <w:lang w:val="en-US"/>
              </w:rPr>
            </w:pPr>
            <w:r>
              <w:rPr>
                <w:lang w:val="en-US"/>
              </w:rPr>
              <w:t>h-ut</w:t>
            </w:r>
          </w:p>
        </w:tc>
        <w:tc>
          <w:tcPr>
            <w:tcW w:w="1134" w:type="dxa"/>
            <w:tcBorders>
              <w:top w:val="nil"/>
              <w:bottom w:val="single" w:sz="2" w:space="0" w:color="auto"/>
            </w:tcBorders>
          </w:tcPr>
          <w:p w14:paraId="1D1DDC95" w14:textId="77777777" w:rsidR="001979AE" w:rsidRDefault="001979AE" w:rsidP="00176550">
            <w:pPr>
              <w:rPr>
                <w:lang w:val="en-US"/>
              </w:rPr>
            </w:pPr>
            <w:r>
              <w:rPr>
                <w:lang w:val="en-US"/>
              </w:rPr>
              <w:t>0,79</w:t>
            </w:r>
          </w:p>
        </w:tc>
        <w:tc>
          <w:tcPr>
            <w:tcW w:w="1417" w:type="dxa"/>
            <w:tcBorders>
              <w:top w:val="nil"/>
              <w:bottom w:val="single" w:sz="2" w:space="0" w:color="auto"/>
            </w:tcBorders>
          </w:tcPr>
          <w:p w14:paraId="1DA40956" w14:textId="77777777" w:rsidR="001979AE" w:rsidRDefault="001979AE" w:rsidP="00176550">
            <w:pPr>
              <w:rPr>
                <w:lang w:val="en-US"/>
              </w:rPr>
            </w:pPr>
          </w:p>
        </w:tc>
        <w:tc>
          <w:tcPr>
            <w:tcW w:w="1418" w:type="dxa"/>
            <w:tcBorders>
              <w:top w:val="nil"/>
              <w:bottom w:val="single" w:sz="2" w:space="0" w:color="auto"/>
            </w:tcBorders>
          </w:tcPr>
          <w:p w14:paraId="3906ED7A" w14:textId="77777777" w:rsidR="001979AE" w:rsidRDefault="001979AE" w:rsidP="00176550">
            <w:pPr>
              <w:rPr>
                <w:lang w:val="en-US"/>
              </w:rPr>
            </w:pPr>
          </w:p>
        </w:tc>
      </w:tr>
      <w:tr w:rsidR="001979AE" w14:paraId="7E512A3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E5F06E" w14:textId="77777777" w:rsidR="001979AE" w:rsidRDefault="001979AE" w:rsidP="00176550">
            <w:pPr>
              <w:rPr>
                <w:lang w:val="en-US"/>
              </w:rPr>
            </w:pPr>
          </w:p>
        </w:tc>
        <w:tc>
          <w:tcPr>
            <w:tcW w:w="1276" w:type="dxa"/>
            <w:gridSpan w:val="2"/>
            <w:tcBorders>
              <w:top w:val="nil"/>
              <w:bottom w:val="single" w:sz="2" w:space="0" w:color="auto"/>
            </w:tcBorders>
            <w:vAlign w:val="center"/>
          </w:tcPr>
          <w:p w14:paraId="15458641"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273C1A5F"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47CC6F2D" w14:textId="77777777" w:rsidR="001979AE" w:rsidRDefault="001979AE" w:rsidP="00176550">
            <w:pPr>
              <w:rPr>
                <w:lang w:val="en-US"/>
              </w:rPr>
            </w:pPr>
            <w:r>
              <w:rPr>
                <w:lang w:val="en-US"/>
              </w:rPr>
              <w:t>h-ut</w:t>
            </w:r>
          </w:p>
        </w:tc>
        <w:tc>
          <w:tcPr>
            <w:tcW w:w="1134" w:type="dxa"/>
            <w:tcBorders>
              <w:top w:val="nil"/>
              <w:bottom w:val="single" w:sz="2" w:space="0" w:color="auto"/>
            </w:tcBorders>
          </w:tcPr>
          <w:p w14:paraId="08D1E1D3" w14:textId="77777777" w:rsidR="001979AE" w:rsidRDefault="001979AE" w:rsidP="00176550">
            <w:pPr>
              <w:rPr>
                <w:lang w:val="en-US"/>
              </w:rPr>
            </w:pPr>
            <w:r>
              <w:rPr>
                <w:lang w:val="en-US"/>
              </w:rPr>
              <w:t>0,16</w:t>
            </w:r>
          </w:p>
        </w:tc>
        <w:tc>
          <w:tcPr>
            <w:tcW w:w="1417" w:type="dxa"/>
            <w:tcBorders>
              <w:top w:val="nil"/>
              <w:bottom w:val="single" w:sz="2" w:space="0" w:color="auto"/>
            </w:tcBorders>
          </w:tcPr>
          <w:p w14:paraId="76D11246" w14:textId="77777777" w:rsidR="001979AE" w:rsidRDefault="001979AE" w:rsidP="00176550">
            <w:pPr>
              <w:rPr>
                <w:lang w:val="en-US"/>
              </w:rPr>
            </w:pPr>
          </w:p>
        </w:tc>
        <w:tc>
          <w:tcPr>
            <w:tcW w:w="1418" w:type="dxa"/>
            <w:tcBorders>
              <w:top w:val="nil"/>
              <w:bottom w:val="single" w:sz="2" w:space="0" w:color="auto"/>
            </w:tcBorders>
          </w:tcPr>
          <w:p w14:paraId="4DB6F13A" w14:textId="77777777" w:rsidR="001979AE" w:rsidRDefault="001979AE" w:rsidP="00176550">
            <w:pPr>
              <w:rPr>
                <w:lang w:val="en-US"/>
              </w:rPr>
            </w:pPr>
          </w:p>
        </w:tc>
      </w:tr>
      <w:tr w:rsidR="001979AE" w:rsidRPr="00EB582C" w14:paraId="04393D25" w14:textId="77777777" w:rsidTr="00176550">
        <w:trPr>
          <w:trHeight w:val="340"/>
        </w:trPr>
        <w:tc>
          <w:tcPr>
            <w:tcW w:w="709" w:type="dxa"/>
            <w:tcBorders>
              <w:top w:val="nil"/>
              <w:left w:val="single" w:sz="6" w:space="0" w:color="auto"/>
              <w:bottom w:val="nil"/>
              <w:right w:val="nil"/>
            </w:tcBorders>
          </w:tcPr>
          <w:p w14:paraId="0ACC77C4"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11B4549"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E3DEC5D"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8A1ACBC"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D6C995D"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A44624B"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C7BCB77" w14:textId="77777777" w:rsidR="001979AE" w:rsidRPr="00EB582C" w:rsidRDefault="001979AE" w:rsidP="00176550">
            <w:pPr>
              <w:rPr>
                <w:lang w:val="en-US"/>
              </w:rPr>
            </w:pPr>
          </w:p>
        </w:tc>
      </w:tr>
      <w:tr w:rsidR="001979AE" w14:paraId="1193C61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EB6EAA" w14:textId="77777777" w:rsidR="001979AE" w:rsidRDefault="001979AE" w:rsidP="00176550">
            <w:pPr>
              <w:rPr>
                <w:lang w:val="en-US"/>
              </w:rPr>
            </w:pPr>
            <w:r>
              <w:rPr>
                <w:lang w:val="en-US"/>
              </w:rPr>
              <w:t>118</w:t>
            </w:r>
          </w:p>
        </w:tc>
        <w:tc>
          <w:tcPr>
            <w:tcW w:w="1276" w:type="dxa"/>
            <w:gridSpan w:val="2"/>
            <w:tcBorders>
              <w:top w:val="single" w:sz="4" w:space="0" w:color="auto"/>
              <w:bottom w:val="single" w:sz="4" w:space="0" w:color="auto"/>
            </w:tcBorders>
          </w:tcPr>
          <w:p w14:paraId="3D012867" w14:textId="77777777" w:rsidR="001979AE" w:rsidRDefault="001979AE" w:rsidP="00176550">
            <w:pPr>
              <w:rPr>
                <w:lang w:val="en-US"/>
              </w:rPr>
            </w:pPr>
            <w:r>
              <w:rPr>
                <w:lang w:val="en-US"/>
              </w:rPr>
              <w:t>CF57A</w:t>
            </w:r>
          </w:p>
          <w:p w14:paraId="7077DD8B"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417B0D70" w14:textId="77777777" w:rsidR="001979AE"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28BF69EA"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24F02E2"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C2E7FE1"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10,00</w:t>
            </w:r>
          </w:p>
          <w:p w14:paraId="5EECA42B"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762DFC3"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72F0305" w14:textId="77777777" w:rsidR="001979AE" w:rsidRDefault="001979AE" w:rsidP="00176550">
            <w:pPr>
              <w:jc w:val="center"/>
              <w:rPr>
                <w:lang w:val="en-US"/>
              </w:rPr>
            </w:pPr>
          </w:p>
        </w:tc>
      </w:tr>
      <w:tr w:rsidR="001979AE" w14:paraId="3EBF467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2309B7" w14:textId="77777777" w:rsidR="001979AE" w:rsidRDefault="001979AE" w:rsidP="00176550">
            <w:pPr>
              <w:rPr>
                <w:lang w:val="en-US"/>
              </w:rPr>
            </w:pPr>
          </w:p>
        </w:tc>
        <w:tc>
          <w:tcPr>
            <w:tcW w:w="1276" w:type="dxa"/>
            <w:gridSpan w:val="2"/>
            <w:tcBorders>
              <w:top w:val="nil"/>
              <w:bottom w:val="single" w:sz="2" w:space="0" w:color="auto"/>
            </w:tcBorders>
            <w:vAlign w:val="center"/>
          </w:tcPr>
          <w:p w14:paraId="74389582"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39CC88F3"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76AE9B54"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389E98B" w14:textId="77777777" w:rsidR="001979AE" w:rsidRDefault="001979AE" w:rsidP="00176550">
            <w:pPr>
              <w:rPr>
                <w:lang w:val="en-US"/>
              </w:rPr>
            </w:pPr>
            <w:r>
              <w:rPr>
                <w:lang w:val="en-US"/>
              </w:rPr>
              <w:t>4,50</w:t>
            </w:r>
          </w:p>
        </w:tc>
        <w:tc>
          <w:tcPr>
            <w:tcW w:w="1417" w:type="dxa"/>
            <w:tcBorders>
              <w:top w:val="nil"/>
              <w:bottom w:val="single" w:sz="2" w:space="0" w:color="auto"/>
            </w:tcBorders>
          </w:tcPr>
          <w:p w14:paraId="7CD12F11" w14:textId="77777777" w:rsidR="001979AE" w:rsidRDefault="001979AE" w:rsidP="00176550">
            <w:pPr>
              <w:rPr>
                <w:lang w:val="en-US"/>
              </w:rPr>
            </w:pPr>
          </w:p>
        </w:tc>
        <w:tc>
          <w:tcPr>
            <w:tcW w:w="1420" w:type="dxa"/>
            <w:tcBorders>
              <w:top w:val="nil"/>
              <w:bottom w:val="single" w:sz="2" w:space="0" w:color="auto"/>
            </w:tcBorders>
          </w:tcPr>
          <w:p w14:paraId="00079A83" w14:textId="77777777" w:rsidR="001979AE" w:rsidRDefault="001979AE" w:rsidP="00176550">
            <w:pPr>
              <w:rPr>
                <w:lang w:val="en-US"/>
              </w:rPr>
            </w:pPr>
          </w:p>
        </w:tc>
      </w:tr>
      <w:tr w:rsidR="001979AE" w14:paraId="4A0F3BD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FF29E2" w14:textId="77777777" w:rsidR="001979AE" w:rsidRDefault="001979AE" w:rsidP="00176550">
            <w:pPr>
              <w:rPr>
                <w:lang w:val="en-US"/>
              </w:rPr>
            </w:pPr>
          </w:p>
        </w:tc>
        <w:tc>
          <w:tcPr>
            <w:tcW w:w="1276" w:type="dxa"/>
            <w:gridSpan w:val="2"/>
            <w:tcBorders>
              <w:top w:val="nil"/>
              <w:bottom w:val="single" w:sz="2" w:space="0" w:color="auto"/>
            </w:tcBorders>
            <w:vAlign w:val="center"/>
          </w:tcPr>
          <w:p w14:paraId="39F6A4BC"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461A8DC6"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03BDB7BB"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03E2966" w14:textId="77777777" w:rsidR="001979AE" w:rsidRDefault="001979AE" w:rsidP="00176550">
            <w:pPr>
              <w:rPr>
                <w:lang w:val="en-US"/>
              </w:rPr>
            </w:pPr>
            <w:r>
              <w:rPr>
                <w:lang w:val="en-US"/>
              </w:rPr>
              <w:t>1,00</w:t>
            </w:r>
          </w:p>
        </w:tc>
        <w:tc>
          <w:tcPr>
            <w:tcW w:w="1417" w:type="dxa"/>
            <w:tcBorders>
              <w:top w:val="nil"/>
              <w:bottom w:val="single" w:sz="2" w:space="0" w:color="auto"/>
            </w:tcBorders>
          </w:tcPr>
          <w:p w14:paraId="0BC6E4D5" w14:textId="77777777" w:rsidR="001979AE" w:rsidRDefault="001979AE" w:rsidP="00176550">
            <w:pPr>
              <w:rPr>
                <w:lang w:val="en-US"/>
              </w:rPr>
            </w:pPr>
          </w:p>
        </w:tc>
        <w:tc>
          <w:tcPr>
            <w:tcW w:w="1420" w:type="dxa"/>
            <w:tcBorders>
              <w:top w:val="nil"/>
              <w:bottom w:val="single" w:sz="2" w:space="0" w:color="auto"/>
            </w:tcBorders>
          </w:tcPr>
          <w:p w14:paraId="68456A63" w14:textId="77777777" w:rsidR="001979AE" w:rsidRDefault="001979AE" w:rsidP="00176550">
            <w:pPr>
              <w:rPr>
                <w:lang w:val="en-US"/>
              </w:rPr>
            </w:pPr>
          </w:p>
        </w:tc>
      </w:tr>
      <w:tr w:rsidR="001979AE" w14:paraId="56DD2FE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77AC2E" w14:textId="77777777" w:rsidR="001979AE" w:rsidRDefault="001979AE" w:rsidP="00176550">
            <w:pPr>
              <w:rPr>
                <w:lang w:val="en-US"/>
              </w:rPr>
            </w:pPr>
          </w:p>
        </w:tc>
        <w:tc>
          <w:tcPr>
            <w:tcW w:w="1276" w:type="dxa"/>
            <w:gridSpan w:val="2"/>
            <w:tcBorders>
              <w:top w:val="nil"/>
              <w:bottom w:val="single" w:sz="2" w:space="0" w:color="auto"/>
            </w:tcBorders>
            <w:vAlign w:val="center"/>
          </w:tcPr>
          <w:p w14:paraId="1B152AF8"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161E1FCC"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1CB69553" w14:textId="77777777" w:rsidR="001979AE" w:rsidRDefault="001979AE" w:rsidP="00176550">
            <w:pPr>
              <w:rPr>
                <w:lang w:val="en-US"/>
              </w:rPr>
            </w:pPr>
            <w:r>
              <w:rPr>
                <w:lang w:val="en-US"/>
              </w:rPr>
              <w:t>kg</w:t>
            </w:r>
          </w:p>
        </w:tc>
        <w:tc>
          <w:tcPr>
            <w:tcW w:w="1134" w:type="dxa"/>
            <w:tcBorders>
              <w:top w:val="nil"/>
              <w:bottom w:val="single" w:sz="2" w:space="0" w:color="auto"/>
            </w:tcBorders>
          </w:tcPr>
          <w:p w14:paraId="238B5E2E" w14:textId="77777777" w:rsidR="001979AE" w:rsidRDefault="001979AE" w:rsidP="00176550">
            <w:pPr>
              <w:rPr>
                <w:lang w:val="en-US"/>
              </w:rPr>
            </w:pPr>
            <w:r>
              <w:rPr>
                <w:lang w:val="en-US"/>
              </w:rPr>
              <w:t>10,55</w:t>
            </w:r>
          </w:p>
        </w:tc>
        <w:tc>
          <w:tcPr>
            <w:tcW w:w="1417" w:type="dxa"/>
            <w:tcBorders>
              <w:top w:val="nil"/>
              <w:bottom w:val="single" w:sz="2" w:space="0" w:color="auto"/>
            </w:tcBorders>
          </w:tcPr>
          <w:p w14:paraId="34A8DA10" w14:textId="77777777" w:rsidR="001979AE" w:rsidRDefault="001979AE" w:rsidP="00176550">
            <w:pPr>
              <w:rPr>
                <w:lang w:val="en-US"/>
              </w:rPr>
            </w:pPr>
          </w:p>
        </w:tc>
        <w:tc>
          <w:tcPr>
            <w:tcW w:w="1420" w:type="dxa"/>
            <w:tcBorders>
              <w:top w:val="nil"/>
              <w:bottom w:val="single" w:sz="2" w:space="0" w:color="auto"/>
            </w:tcBorders>
          </w:tcPr>
          <w:p w14:paraId="4CC25900" w14:textId="77777777" w:rsidR="001979AE" w:rsidRDefault="001979AE" w:rsidP="00176550">
            <w:pPr>
              <w:rPr>
                <w:lang w:val="en-US"/>
              </w:rPr>
            </w:pPr>
          </w:p>
        </w:tc>
      </w:tr>
      <w:tr w:rsidR="001979AE" w14:paraId="1268A3F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82FDF7" w14:textId="77777777" w:rsidR="001979AE" w:rsidRDefault="001979AE" w:rsidP="00176550">
            <w:pPr>
              <w:rPr>
                <w:lang w:val="en-US"/>
              </w:rPr>
            </w:pPr>
          </w:p>
        </w:tc>
        <w:tc>
          <w:tcPr>
            <w:tcW w:w="1276" w:type="dxa"/>
            <w:gridSpan w:val="2"/>
            <w:tcBorders>
              <w:top w:val="nil"/>
              <w:bottom w:val="single" w:sz="2" w:space="0" w:color="auto"/>
            </w:tcBorders>
            <w:vAlign w:val="center"/>
          </w:tcPr>
          <w:p w14:paraId="0255D928"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327880B7"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53EEB443" w14:textId="77777777" w:rsidR="001979AE" w:rsidRDefault="001979AE" w:rsidP="00176550">
            <w:pPr>
              <w:rPr>
                <w:lang w:val="en-US"/>
              </w:rPr>
            </w:pPr>
            <w:r>
              <w:rPr>
                <w:lang w:val="en-US"/>
              </w:rPr>
              <w:t>m3</w:t>
            </w:r>
          </w:p>
        </w:tc>
        <w:tc>
          <w:tcPr>
            <w:tcW w:w="1134" w:type="dxa"/>
            <w:tcBorders>
              <w:top w:val="nil"/>
              <w:bottom w:val="single" w:sz="2" w:space="0" w:color="auto"/>
            </w:tcBorders>
          </w:tcPr>
          <w:p w14:paraId="07865FA3" w14:textId="77777777" w:rsidR="001979AE" w:rsidRDefault="001979AE" w:rsidP="00176550">
            <w:pPr>
              <w:rPr>
                <w:lang w:val="en-US"/>
              </w:rPr>
            </w:pPr>
            <w:r>
              <w:rPr>
                <w:lang w:val="en-US"/>
              </w:rPr>
              <w:t>0,01</w:t>
            </w:r>
          </w:p>
        </w:tc>
        <w:tc>
          <w:tcPr>
            <w:tcW w:w="1417" w:type="dxa"/>
            <w:tcBorders>
              <w:top w:val="nil"/>
              <w:bottom w:val="single" w:sz="2" w:space="0" w:color="auto"/>
            </w:tcBorders>
          </w:tcPr>
          <w:p w14:paraId="490F95E7" w14:textId="77777777" w:rsidR="001979AE" w:rsidRDefault="001979AE" w:rsidP="00176550">
            <w:pPr>
              <w:rPr>
                <w:lang w:val="en-US"/>
              </w:rPr>
            </w:pPr>
          </w:p>
        </w:tc>
        <w:tc>
          <w:tcPr>
            <w:tcW w:w="1420" w:type="dxa"/>
            <w:tcBorders>
              <w:top w:val="nil"/>
              <w:bottom w:val="single" w:sz="2" w:space="0" w:color="auto"/>
            </w:tcBorders>
          </w:tcPr>
          <w:p w14:paraId="75F6A6C4" w14:textId="77777777" w:rsidR="001979AE" w:rsidRDefault="001979AE" w:rsidP="00176550">
            <w:pPr>
              <w:rPr>
                <w:lang w:val="en-US"/>
              </w:rPr>
            </w:pPr>
          </w:p>
        </w:tc>
      </w:tr>
      <w:tr w:rsidR="001979AE" w14:paraId="02AE253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6710D2" w14:textId="77777777" w:rsidR="001979AE" w:rsidRDefault="001979AE" w:rsidP="00176550">
            <w:pPr>
              <w:rPr>
                <w:lang w:val="en-US"/>
              </w:rPr>
            </w:pPr>
          </w:p>
        </w:tc>
        <w:tc>
          <w:tcPr>
            <w:tcW w:w="1276" w:type="dxa"/>
            <w:gridSpan w:val="2"/>
            <w:tcBorders>
              <w:top w:val="nil"/>
              <w:bottom w:val="single" w:sz="2" w:space="0" w:color="auto"/>
            </w:tcBorders>
            <w:vAlign w:val="center"/>
          </w:tcPr>
          <w:p w14:paraId="33FD3D2E"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1520CEFA"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26B10851" w14:textId="77777777" w:rsidR="001979AE" w:rsidRDefault="001979AE" w:rsidP="00176550">
            <w:pPr>
              <w:rPr>
                <w:lang w:val="en-US"/>
              </w:rPr>
            </w:pPr>
            <w:r>
              <w:rPr>
                <w:lang w:val="en-US"/>
              </w:rPr>
              <w:t>h-ut</w:t>
            </w:r>
          </w:p>
        </w:tc>
        <w:tc>
          <w:tcPr>
            <w:tcW w:w="1134" w:type="dxa"/>
            <w:tcBorders>
              <w:top w:val="nil"/>
              <w:bottom w:val="single" w:sz="2" w:space="0" w:color="auto"/>
            </w:tcBorders>
          </w:tcPr>
          <w:p w14:paraId="7098C771" w14:textId="77777777" w:rsidR="001979AE" w:rsidRDefault="001979AE" w:rsidP="00176550">
            <w:pPr>
              <w:rPr>
                <w:lang w:val="en-US"/>
              </w:rPr>
            </w:pPr>
            <w:r>
              <w:rPr>
                <w:lang w:val="en-US"/>
              </w:rPr>
              <w:t>0,01</w:t>
            </w:r>
          </w:p>
        </w:tc>
        <w:tc>
          <w:tcPr>
            <w:tcW w:w="1417" w:type="dxa"/>
            <w:tcBorders>
              <w:top w:val="nil"/>
              <w:bottom w:val="single" w:sz="2" w:space="0" w:color="auto"/>
            </w:tcBorders>
          </w:tcPr>
          <w:p w14:paraId="302826D9" w14:textId="77777777" w:rsidR="001979AE" w:rsidRDefault="001979AE" w:rsidP="00176550">
            <w:pPr>
              <w:rPr>
                <w:lang w:val="en-US"/>
              </w:rPr>
            </w:pPr>
          </w:p>
        </w:tc>
        <w:tc>
          <w:tcPr>
            <w:tcW w:w="1418" w:type="dxa"/>
            <w:tcBorders>
              <w:top w:val="nil"/>
              <w:bottom w:val="single" w:sz="2" w:space="0" w:color="auto"/>
            </w:tcBorders>
          </w:tcPr>
          <w:p w14:paraId="0F6722C9" w14:textId="77777777" w:rsidR="001979AE" w:rsidRDefault="001979AE" w:rsidP="00176550">
            <w:pPr>
              <w:rPr>
                <w:lang w:val="en-US"/>
              </w:rPr>
            </w:pPr>
          </w:p>
        </w:tc>
      </w:tr>
      <w:tr w:rsidR="001979AE" w:rsidRPr="00EB582C" w14:paraId="52C00C54" w14:textId="77777777" w:rsidTr="00176550">
        <w:trPr>
          <w:trHeight w:val="340"/>
        </w:trPr>
        <w:tc>
          <w:tcPr>
            <w:tcW w:w="709" w:type="dxa"/>
            <w:tcBorders>
              <w:top w:val="nil"/>
              <w:left w:val="single" w:sz="6" w:space="0" w:color="auto"/>
              <w:bottom w:val="nil"/>
              <w:right w:val="nil"/>
            </w:tcBorders>
          </w:tcPr>
          <w:p w14:paraId="6DD7025A"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C822032"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571A057D"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C5178D5"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C9556D8"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831AA03"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453ED35" w14:textId="77777777" w:rsidR="001979AE" w:rsidRPr="00EB582C" w:rsidRDefault="001979AE" w:rsidP="00176550">
            <w:pPr>
              <w:rPr>
                <w:lang w:val="en-US"/>
              </w:rPr>
            </w:pPr>
          </w:p>
        </w:tc>
      </w:tr>
      <w:tr w:rsidR="001979AE" w14:paraId="7568931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A5D8F2" w14:textId="77777777" w:rsidR="001979AE" w:rsidRDefault="001979AE" w:rsidP="00176550">
            <w:pPr>
              <w:rPr>
                <w:lang w:val="en-US"/>
              </w:rPr>
            </w:pPr>
            <w:r>
              <w:rPr>
                <w:lang w:val="en-US"/>
              </w:rPr>
              <w:t>119</w:t>
            </w:r>
          </w:p>
        </w:tc>
        <w:tc>
          <w:tcPr>
            <w:tcW w:w="1276" w:type="dxa"/>
            <w:gridSpan w:val="2"/>
            <w:tcBorders>
              <w:top w:val="single" w:sz="4" w:space="0" w:color="auto"/>
              <w:bottom w:val="single" w:sz="4" w:space="0" w:color="auto"/>
            </w:tcBorders>
          </w:tcPr>
          <w:p w14:paraId="71807B00" w14:textId="77777777" w:rsidR="001979AE" w:rsidRDefault="001979AE" w:rsidP="00176550">
            <w:pPr>
              <w:rPr>
                <w:lang w:val="en-US"/>
              </w:rPr>
            </w:pPr>
            <w:r>
              <w:rPr>
                <w:lang w:val="en-US"/>
              </w:rPr>
              <w:t>CN53A</w:t>
            </w:r>
          </w:p>
          <w:p w14:paraId="68FBACF4"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A26F385"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6358F7DA"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67294B6C"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63F5749"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10,00</w:t>
            </w:r>
          </w:p>
          <w:p w14:paraId="37045852"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CBD2299"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EE51522" w14:textId="77777777" w:rsidR="001979AE" w:rsidRDefault="001979AE" w:rsidP="00176550">
            <w:pPr>
              <w:jc w:val="center"/>
              <w:rPr>
                <w:lang w:val="en-US"/>
              </w:rPr>
            </w:pPr>
          </w:p>
        </w:tc>
      </w:tr>
      <w:tr w:rsidR="001979AE" w14:paraId="020DD8C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E0B09A" w14:textId="77777777" w:rsidR="001979AE" w:rsidRDefault="001979AE" w:rsidP="00176550">
            <w:pPr>
              <w:rPr>
                <w:lang w:val="en-US"/>
              </w:rPr>
            </w:pPr>
          </w:p>
        </w:tc>
        <w:tc>
          <w:tcPr>
            <w:tcW w:w="1276" w:type="dxa"/>
            <w:gridSpan w:val="2"/>
            <w:tcBorders>
              <w:top w:val="nil"/>
              <w:bottom w:val="single" w:sz="2" w:space="0" w:color="auto"/>
            </w:tcBorders>
            <w:vAlign w:val="center"/>
          </w:tcPr>
          <w:p w14:paraId="11E3E189"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6E4FF339"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0C32C33A"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27842BE" w14:textId="77777777" w:rsidR="001979AE" w:rsidRDefault="001979AE" w:rsidP="00176550">
            <w:pPr>
              <w:rPr>
                <w:lang w:val="en-US"/>
              </w:rPr>
            </w:pPr>
            <w:r>
              <w:rPr>
                <w:lang w:val="en-US"/>
              </w:rPr>
              <w:t>0,30</w:t>
            </w:r>
          </w:p>
        </w:tc>
        <w:tc>
          <w:tcPr>
            <w:tcW w:w="1417" w:type="dxa"/>
            <w:tcBorders>
              <w:top w:val="nil"/>
              <w:bottom w:val="single" w:sz="2" w:space="0" w:color="auto"/>
            </w:tcBorders>
          </w:tcPr>
          <w:p w14:paraId="2AA52F1E" w14:textId="77777777" w:rsidR="001979AE" w:rsidRDefault="001979AE" w:rsidP="00176550">
            <w:pPr>
              <w:rPr>
                <w:lang w:val="en-US"/>
              </w:rPr>
            </w:pPr>
          </w:p>
        </w:tc>
        <w:tc>
          <w:tcPr>
            <w:tcW w:w="1420" w:type="dxa"/>
            <w:tcBorders>
              <w:top w:val="nil"/>
              <w:bottom w:val="single" w:sz="2" w:space="0" w:color="auto"/>
            </w:tcBorders>
          </w:tcPr>
          <w:p w14:paraId="1E0D5F4D" w14:textId="77777777" w:rsidR="001979AE" w:rsidRDefault="001979AE" w:rsidP="00176550">
            <w:pPr>
              <w:rPr>
                <w:lang w:val="en-US"/>
              </w:rPr>
            </w:pPr>
          </w:p>
        </w:tc>
      </w:tr>
      <w:tr w:rsidR="001979AE" w14:paraId="689ECD5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43036B" w14:textId="77777777" w:rsidR="001979AE" w:rsidRDefault="001979AE" w:rsidP="00176550">
            <w:pPr>
              <w:rPr>
                <w:lang w:val="en-US"/>
              </w:rPr>
            </w:pPr>
          </w:p>
        </w:tc>
        <w:tc>
          <w:tcPr>
            <w:tcW w:w="1276" w:type="dxa"/>
            <w:gridSpan w:val="2"/>
            <w:tcBorders>
              <w:top w:val="nil"/>
              <w:bottom w:val="single" w:sz="2" w:space="0" w:color="auto"/>
            </w:tcBorders>
            <w:vAlign w:val="center"/>
          </w:tcPr>
          <w:p w14:paraId="6DE6FCA2"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5176BEBF"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538094CE" w14:textId="77777777" w:rsidR="001979AE" w:rsidRDefault="001979AE" w:rsidP="00176550">
            <w:pPr>
              <w:rPr>
                <w:lang w:val="en-US"/>
              </w:rPr>
            </w:pPr>
            <w:r>
              <w:rPr>
                <w:lang w:val="en-US"/>
              </w:rPr>
              <w:t>kg</w:t>
            </w:r>
          </w:p>
        </w:tc>
        <w:tc>
          <w:tcPr>
            <w:tcW w:w="1134" w:type="dxa"/>
            <w:tcBorders>
              <w:top w:val="nil"/>
              <w:bottom w:val="single" w:sz="2" w:space="0" w:color="auto"/>
            </w:tcBorders>
          </w:tcPr>
          <w:p w14:paraId="06D98080" w14:textId="77777777" w:rsidR="001979AE" w:rsidRDefault="001979AE" w:rsidP="00176550">
            <w:pPr>
              <w:rPr>
                <w:lang w:val="en-US"/>
              </w:rPr>
            </w:pPr>
            <w:r>
              <w:rPr>
                <w:lang w:val="en-US"/>
              </w:rPr>
              <w:t>1,50</w:t>
            </w:r>
          </w:p>
        </w:tc>
        <w:tc>
          <w:tcPr>
            <w:tcW w:w="1417" w:type="dxa"/>
            <w:tcBorders>
              <w:top w:val="nil"/>
              <w:bottom w:val="single" w:sz="2" w:space="0" w:color="auto"/>
            </w:tcBorders>
          </w:tcPr>
          <w:p w14:paraId="612363EC" w14:textId="77777777" w:rsidR="001979AE" w:rsidRDefault="001979AE" w:rsidP="00176550">
            <w:pPr>
              <w:rPr>
                <w:lang w:val="en-US"/>
              </w:rPr>
            </w:pPr>
          </w:p>
        </w:tc>
        <w:tc>
          <w:tcPr>
            <w:tcW w:w="1420" w:type="dxa"/>
            <w:tcBorders>
              <w:top w:val="nil"/>
              <w:bottom w:val="single" w:sz="2" w:space="0" w:color="auto"/>
            </w:tcBorders>
          </w:tcPr>
          <w:p w14:paraId="25BD4222" w14:textId="77777777" w:rsidR="001979AE" w:rsidRDefault="001979AE" w:rsidP="00176550">
            <w:pPr>
              <w:rPr>
                <w:lang w:val="en-US"/>
              </w:rPr>
            </w:pPr>
          </w:p>
        </w:tc>
      </w:tr>
      <w:tr w:rsidR="001979AE" w14:paraId="1C5200C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379AC2" w14:textId="77777777" w:rsidR="001979AE" w:rsidRDefault="001979AE" w:rsidP="00176550">
            <w:pPr>
              <w:rPr>
                <w:lang w:val="en-US"/>
              </w:rPr>
            </w:pPr>
          </w:p>
        </w:tc>
        <w:tc>
          <w:tcPr>
            <w:tcW w:w="1276" w:type="dxa"/>
            <w:gridSpan w:val="2"/>
            <w:tcBorders>
              <w:top w:val="nil"/>
              <w:bottom w:val="single" w:sz="2" w:space="0" w:color="auto"/>
            </w:tcBorders>
            <w:vAlign w:val="center"/>
          </w:tcPr>
          <w:p w14:paraId="0338C166"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33600D05"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06E03DAF" w14:textId="77777777" w:rsidR="001979AE" w:rsidRDefault="001979AE" w:rsidP="00176550">
            <w:pPr>
              <w:rPr>
                <w:lang w:val="en-US"/>
              </w:rPr>
            </w:pPr>
            <w:r>
              <w:rPr>
                <w:lang w:val="en-US"/>
              </w:rPr>
              <w:t>buc</w:t>
            </w:r>
          </w:p>
        </w:tc>
        <w:tc>
          <w:tcPr>
            <w:tcW w:w="1134" w:type="dxa"/>
            <w:tcBorders>
              <w:top w:val="nil"/>
              <w:bottom w:val="single" w:sz="2" w:space="0" w:color="auto"/>
            </w:tcBorders>
          </w:tcPr>
          <w:p w14:paraId="63AB03EA" w14:textId="77777777" w:rsidR="001979AE" w:rsidRDefault="001979AE" w:rsidP="00176550">
            <w:pPr>
              <w:rPr>
                <w:lang w:val="en-US"/>
              </w:rPr>
            </w:pPr>
            <w:r>
              <w:rPr>
                <w:lang w:val="en-US"/>
              </w:rPr>
              <w:t>0,50</w:t>
            </w:r>
          </w:p>
        </w:tc>
        <w:tc>
          <w:tcPr>
            <w:tcW w:w="1417" w:type="dxa"/>
            <w:tcBorders>
              <w:top w:val="nil"/>
              <w:bottom w:val="single" w:sz="2" w:space="0" w:color="auto"/>
            </w:tcBorders>
          </w:tcPr>
          <w:p w14:paraId="32C221B1" w14:textId="77777777" w:rsidR="001979AE" w:rsidRDefault="001979AE" w:rsidP="00176550">
            <w:pPr>
              <w:rPr>
                <w:lang w:val="en-US"/>
              </w:rPr>
            </w:pPr>
          </w:p>
        </w:tc>
        <w:tc>
          <w:tcPr>
            <w:tcW w:w="1420" w:type="dxa"/>
            <w:tcBorders>
              <w:top w:val="nil"/>
              <w:bottom w:val="single" w:sz="2" w:space="0" w:color="auto"/>
            </w:tcBorders>
          </w:tcPr>
          <w:p w14:paraId="5C935C8A" w14:textId="77777777" w:rsidR="001979AE" w:rsidRDefault="001979AE" w:rsidP="00176550">
            <w:pPr>
              <w:rPr>
                <w:lang w:val="en-US"/>
              </w:rPr>
            </w:pPr>
          </w:p>
        </w:tc>
      </w:tr>
      <w:tr w:rsidR="001979AE" w:rsidRPr="00EB582C" w14:paraId="10543558" w14:textId="77777777" w:rsidTr="00176550">
        <w:trPr>
          <w:trHeight w:val="340"/>
        </w:trPr>
        <w:tc>
          <w:tcPr>
            <w:tcW w:w="709" w:type="dxa"/>
            <w:tcBorders>
              <w:top w:val="nil"/>
              <w:left w:val="single" w:sz="6" w:space="0" w:color="auto"/>
              <w:bottom w:val="nil"/>
              <w:right w:val="nil"/>
            </w:tcBorders>
          </w:tcPr>
          <w:p w14:paraId="10F4F304"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01BABAF"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0961A23"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9758814"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CF25F87"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947860C"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7EE698D" w14:textId="77777777" w:rsidR="001979AE" w:rsidRPr="00EB582C" w:rsidRDefault="001979AE" w:rsidP="00176550">
            <w:pPr>
              <w:rPr>
                <w:lang w:val="en-US"/>
              </w:rPr>
            </w:pPr>
          </w:p>
        </w:tc>
      </w:tr>
      <w:tr w:rsidR="001979AE" w14:paraId="19F2B74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8F32D6" w14:textId="77777777" w:rsidR="001979AE" w:rsidRDefault="001979AE" w:rsidP="00176550">
            <w:pPr>
              <w:rPr>
                <w:lang w:val="en-US"/>
              </w:rPr>
            </w:pPr>
            <w:r>
              <w:rPr>
                <w:lang w:val="en-US"/>
              </w:rPr>
              <w:t>120</w:t>
            </w:r>
          </w:p>
        </w:tc>
        <w:tc>
          <w:tcPr>
            <w:tcW w:w="1276" w:type="dxa"/>
            <w:gridSpan w:val="2"/>
            <w:tcBorders>
              <w:top w:val="single" w:sz="4" w:space="0" w:color="auto"/>
              <w:bottom w:val="single" w:sz="4" w:space="0" w:color="auto"/>
            </w:tcBorders>
          </w:tcPr>
          <w:p w14:paraId="559DE241" w14:textId="77777777" w:rsidR="001979AE" w:rsidRDefault="001979AE" w:rsidP="00176550">
            <w:pPr>
              <w:rPr>
                <w:lang w:val="en-US"/>
              </w:rPr>
            </w:pPr>
            <w:r>
              <w:rPr>
                <w:lang w:val="en-US"/>
              </w:rPr>
              <w:t>CN06A</w:t>
            </w:r>
          </w:p>
          <w:p w14:paraId="24FDBF64"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35A428C2" w14:textId="77777777" w:rsidR="001979AE"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75BC749D"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9D29894"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7F34552E"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10,00</w:t>
            </w:r>
          </w:p>
          <w:p w14:paraId="15B4C9BD"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3AC0D3C"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A848BC5" w14:textId="77777777" w:rsidR="001979AE" w:rsidRDefault="001979AE" w:rsidP="00176550">
            <w:pPr>
              <w:jc w:val="center"/>
              <w:rPr>
                <w:lang w:val="en-US"/>
              </w:rPr>
            </w:pPr>
          </w:p>
        </w:tc>
      </w:tr>
      <w:tr w:rsidR="001979AE" w14:paraId="682BD18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6E90F7" w14:textId="77777777" w:rsidR="001979AE" w:rsidRDefault="001979AE" w:rsidP="00176550">
            <w:pPr>
              <w:rPr>
                <w:lang w:val="en-US"/>
              </w:rPr>
            </w:pPr>
          </w:p>
        </w:tc>
        <w:tc>
          <w:tcPr>
            <w:tcW w:w="1276" w:type="dxa"/>
            <w:gridSpan w:val="2"/>
            <w:tcBorders>
              <w:top w:val="nil"/>
              <w:bottom w:val="single" w:sz="2" w:space="0" w:color="auto"/>
            </w:tcBorders>
            <w:vAlign w:val="center"/>
          </w:tcPr>
          <w:p w14:paraId="1FBC099B"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0BC949CA"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442092FD"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0B3CE20" w14:textId="77777777" w:rsidR="001979AE" w:rsidRDefault="001979AE" w:rsidP="00176550">
            <w:pPr>
              <w:rPr>
                <w:lang w:val="en-US"/>
              </w:rPr>
            </w:pPr>
            <w:r>
              <w:rPr>
                <w:lang w:val="en-US"/>
              </w:rPr>
              <w:t>5,50</w:t>
            </w:r>
          </w:p>
        </w:tc>
        <w:tc>
          <w:tcPr>
            <w:tcW w:w="1417" w:type="dxa"/>
            <w:tcBorders>
              <w:top w:val="nil"/>
              <w:bottom w:val="single" w:sz="2" w:space="0" w:color="auto"/>
            </w:tcBorders>
          </w:tcPr>
          <w:p w14:paraId="7CF76FC6" w14:textId="77777777" w:rsidR="001979AE" w:rsidRDefault="001979AE" w:rsidP="00176550">
            <w:pPr>
              <w:rPr>
                <w:lang w:val="en-US"/>
              </w:rPr>
            </w:pPr>
          </w:p>
        </w:tc>
        <w:tc>
          <w:tcPr>
            <w:tcW w:w="1420" w:type="dxa"/>
            <w:tcBorders>
              <w:top w:val="nil"/>
              <w:bottom w:val="single" w:sz="2" w:space="0" w:color="auto"/>
            </w:tcBorders>
          </w:tcPr>
          <w:p w14:paraId="3B87EA14" w14:textId="77777777" w:rsidR="001979AE" w:rsidRDefault="001979AE" w:rsidP="00176550">
            <w:pPr>
              <w:rPr>
                <w:lang w:val="en-US"/>
              </w:rPr>
            </w:pPr>
          </w:p>
        </w:tc>
      </w:tr>
      <w:tr w:rsidR="001979AE" w14:paraId="6C1B1F1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117D08" w14:textId="77777777" w:rsidR="001979AE" w:rsidRDefault="001979AE" w:rsidP="00176550">
            <w:pPr>
              <w:rPr>
                <w:lang w:val="en-US"/>
              </w:rPr>
            </w:pPr>
          </w:p>
        </w:tc>
        <w:tc>
          <w:tcPr>
            <w:tcW w:w="1276" w:type="dxa"/>
            <w:gridSpan w:val="2"/>
            <w:tcBorders>
              <w:top w:val="nil"/>
              <w:bottom w:val="single" w:sz="2" w:space="0" w:color="auto"/>
            </w:tcBorders>
            <w:vAlign w:val="center"/>
          </w:tcPr>
          <w:p w14:paraId="5DF69211"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574E813F"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79C13D60" w14:textId="77777777" w:rsidR="001979AE" w:rsidRDefault="001979AE" w:rsidP="00176550">
            <w:pPr>
              <w:rPr>
                <w:lang w:val="en-US"/>
              </w:rPr>
            </w:pPr>
            <w:r>
              <w:rPr>
                <w:lang w:val="en-US"/>
              </w:rPr>
              <w:t>kg</w:t>
            </w:r>
          </w:p>
        </w:tc>
        <w:tc>
          <w:tcPr>
            <w:tcW w:w="1134" w:type="dxa"/>
            <w:tcBorders>
              <w:top w:val="nil"/>
              <w:bottom w:val="single" w:sz="2" w:space="0" w:color="auto"/>
            </w:tcBorders>
          </w:tcPr>
          <w:p w14:paraId="055C96DF" w14:textId="77777777" w:rsidR="001979AE" w:rsidRDefault="001979AE" w:rsidP="00176550">
            <w:pPr>
              <w:rPr>
                <w:lang w:val="en-US"/>
              </w:rPr>
            </w:pPr>
            <w:r>
              <w:rPr>
                <w:lang w:val="en-US"/>
              </w:rPr>
              <w:t>4,00</w:t>
            </w:r>
          </w:p>
        </w:tc>
        <w:tc>
          <w:tcPr>
            <w:tcW w:w="1417" w:type="dxa"/>
            <w:tcBorders>
              <w:top w:val="nil"/>
              <w:bottom w:val="single" w:sz="2" w:space="0" w:color="auto"/>
            </w:tcBorders>
          </w:tcPr>
          <w:p w14:paraId="4C149A64" w14:textId="77777777" w:rsidR="001979AE" w:rsidRDefault="001979AE" w:rsidP="00176550">
            <w:pPr>
              <w:rPr>
                <w:lang w:val="en-US"/>
              </w:rPr>
            </w:pPr>
          </w:p>
        </w:tc>
        <w:tc>
          <w:tcPr>
            <w:tcW w:w="1420" w:type="dxa"/>
            <w:tcBorders>
              <w:top w:val="nil"/>
              <w:bottom w:val="single" w:sz="2" w:space="0" w:color="auto"/>
            </w:tcBorders>
          </w:tcPr>
          <w:p w14:paraId="4D73BCB4" w14:textId="77777777" w:rsidR="001979AE" w:rsidRDefault="001979AE" w:rsidP="00176550">
            <w:pPr>
              <w:rPr>
                <w:lang w:val="en-US"/>
              </w:rPr>
            </w:pPr>
          </w:p>
        </w:tc>
      </w:tr>
      <w:tr w:rsidR="001979AE" w14:paraId="1D3C7BE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842C5D" w14:textId="77777777" w:rsidR="001979AE" w:rsidRDefault="001979AE" w:rsidP="00176550">
            <w:pPr>
              <w:rPr>
                <w:lang w:val="en-US"/>
              </w:rPr>
            </w:pPr>
          </w:p>
        </w:tc>
        <w:tc>
          <w:tcPr>
            <w:tcW w:w="1276" w:type="dxa"/>
            <w:gridSpan w:val="2"/>
            <w:tcBorders>
              <w:top w:val="nil"/>
              <w:bottom w:val="single" w:sz="2" w:space="0" w:color="auto"/>
            </w:tcBorders>
            <w:vAlign w:val="center"/>
          </w:tcPr>
          <w:p w14:paraId="54A6CD6A"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1E234F59"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4BA7DC21" w14:textId="77777777" w:rsidR="001979AE" w:rsidRDefault="001979AE" w:rsidP="00176550">
            <w:pPr>
              <w:rPr>
                <w:lang w:val="en-US"/>
              </w:rPr>
            </w:pPr>
            <w:r>
              <w:rPr>
                <w:lang w:val="en-US"/>
              </w:rPr>
              <w:t>kg</w:t>
            </w:r>
          </w:p>
        </w:tc>
        <w:tc>
          <w:tcPr>
            <w:tcW w:w="1134" w:type="dxa"/>
            <w:tcBorders>
              <w:top w:val="nil"/>
              <w:bottom w:val="single" w:sz="2" w:space="0" w:color="auto"/>
            </w:tcBorders>
          </w:tcPr>
          <w:p w14:paraId="01B4ACD1" w14:textId="77777777" w:rsidR="001979AE" w:rsidRDefault="001979AE" w:rsidP="00176550">
            <w:pPr>
              <w:rPr>
                <w:lang w:val="en-US"/>
              </w:rPr>
            </w:pPr>
            <w:r>
              <w:rPr>
                <w:lang w:val="en-US"/>
              </w:rPr>
              <w:t>0,60</w:t>
            </w:r>
          </w:p>
        </w:tc>
        <w:tc>
          <w:tcPr>
            <w:tcW w:w="1417" w:type="dxa"/>
            <w:tcBorders>
              <w:top w:val="nil"/>
              <w:bottom w:val="single" w:sz="2" w:space="0" w:color="auto"/>
            </w:tcBorders>
          </w:tcPr>
          <w:p w14:paraId="0B5684B4" w14:textId="77777777" w:rsidR="001979AE" w:rsidRDefault="001979AE" w:rsidP="00176550">
            <w:pPr>
              <w:rPr>
                <w:lang w:val="en-US"/>
              </w:rPr>
            </w:pPr>
          </w:p>
        </w:tc>
        <w:tc>
          <w:tcPr>
            <w:tcW w:w="1420" w:type="dxa"/>
            <w:tcBorders>
              <w:top w:val="nil"/>
              <w:bottom w:val="single" w:sz="2" w:space="0" w:color="auto"/>
            </w:tcBorders>
          </w:tcPr>
          <w:p w14:paraId="112D9868" w14:textId="77777777" w:rsidR="001979AE" w:rsidRDefault="001979AE" w:rsidP="00176550">
            <w:pPr>
              <w:rPr>
                <w:lang w:val="en-US"/>
              </w:rPr>
            </w:pPr>
          </w:p>
        </w:tc>
      </w:tr>
      <w:tr w:rsidR="001979AE" w14:paraId="2989273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6B1FDB" w14:textId="77777777" w:rsidR="001979AE" w:rsidRDefault="001979AE" w:rsidP="00176550">
            <w:pPr>
              <w:rPr>
                <w:lang w:val="en-US"/>
              </w:rPr>
            </w:pPr>
          </w:p>
        </w:tc>
        <w:tc>
          <w:tcPr>
            <w:tcW w:w="1276" w:type="dxa"/>
            <w:gridSpan w:val="2"/>
            <w:tcBorders>
              <w:top w:val="nil"/>
              <w:bottom w:val="single" w:sz="2" w:space="0" w:color="auto"/>
            </w:tcBorders>
            <w:vAlign w:val="center"/>
          </w:tcPr>
          <w:p w14:paraId="0CB1F435"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21F256B5"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68F5177C" w14:textId="77777777" w:rsidR="001979AE" w:rsidRDefault="001979AE" w:rsidP="00176550">
            <w:pPr>
              <w:rPr>
                <w:lang w:val="en-US"/>
              </w:rPr>
            </w:pPr>
            <w:r>
              <w:rPr>
                <w:lang w:val="en-US"/>
              </w:rPr>
              <w:t>buc</w:t>
            </w:r>
          </w:p>
        </w:tc>
        <w:tc>
          <w:tcPr>
            <w:tcW w:w="1134" w:type="dxa"/>
            <w:tcBorders>
              <w:top w:val="nil"/>
              <w:bottom w:val="single" w:sz="2" w:space="0" w:color="auto"/>
            </w:tcBorders>
          </w:tcPr>
          <w:p w14:paraId="1D92DB4F" w14:textId="77777777" w:rsidR="001979AE" w:rsidRDefault="001979AE" w:rsidP="00176550">
            <w:pPr>
              <w:rPr>
                <w:lang w:val="en-US"/>
              </w:rPr>
            </w:pPr>
            <w:r>
              <w:rPr>
                <w:lang w:val="en-US"/>
              </w:rPr>
              <w:t>5,00</w:t>
            </w:r>
          </w:p>
        </w:tc>
        <w:tc>
          <w:tcPr>
            <w:tcW w:w="1417" w:type="dxa"/>
            <w:tcBorders>
              <w:top w:val="nil"/>
              <w:bottom w:val="single" w:sz="2" w:space="0" w:color="auto"/>
            </w:tcBorders>
          </w:tcPr>
          <w:p w14:paraId="25F42D08" w14:textId="77777777" w:rsidR="001979AE" w:rsidRDefault="001979AE" w:rsidP="00176550">
            <w:pPr>
              <w:rPr>
                <w:lang w:val="en-US"/>
              </w:rPr>
            </w:pPr>
          </w:p>
        </w:tc>
        <w:tc>
          <w:tcPr>
            <w:tcW w:w="1420" w:type="dxa"/>
            <w:tcBorders>
              <w:top w:val="nil"/>
              <w:bottom w:val="single" w:sz="2" w:space="0" w:color="auto"/>
            </w:tcBorders>
          </w:tcPr>
          <w:p w14:paraId="237062C0" w14:textId="77777777" w:rsidR="001979AE" w:rsidRDefault="001979AE" w:rsidP="00176550">
            <w:pPr>
              <w:rPr>
                <w:lang w:val="en-US"/>
              </w:rPr>
            </w:pPr>
          </w:p>
        </w:tc>
      </w:tr>
      <w:tr w:rsidR="001979AE" w14:paraId="538677E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B2E737" w14:textId="77777777" w:rsidR="001979AE" w:rsidRDefault="001979AE" w:rsidP="00176550">
            <w:pPr>
              <w:rPr>
                <w:lang w:val="en-US"/>
              </w:rPr>
            </w:pPr>
          </w:p>
        </w:tc>
        <w:tc>
          <w:tcPr>
            <w:tcW w:w="1276" w:type="dxa"/>
            <w:gridSpan w:val="2"/>
            <w:tcBorders>
              <w:top w:val="nil"/>
              <w:bottom w:val="single" w:sz="2" w:space="0" w:color="auto"/>
            </w:tcBorders>
            <w:vAlign w:val="center"/>
          </w:tcPr>
          <w:p w14:paraId="235CE839"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3E4591DF"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0DF9F693" w14:textId="77777777" w:rsidR="001979AE" w:rsidRDefault="001979AE" w:rsidP="00176550">
            <w:pPr>
              <w:rPr>
                <w:lang w:val="en-US"/>
              </w:rPr>
            </w:pPr>
            <w:r>
              <w:rPr>
                <w:lang w:val="en-US"/>
              </w:rPr>
              <w:t>kg</w:t>
            </w:r>
          </w:p>
        </w:tc>
        <w:tc>
          <w:tcPr>
            <w:tcW w:w="1134" w:type="dxa"/>
            <w:tcBorders>
              <w:top w:val="nil"/>
              <w:bottom w:val="single" w:sz="2" w:space="0" w:color="auto"/>
            </w:tcBorders>
          </w:tcPr>
          <w:p w14:paraId="497521B8" w14:textId="77777777" w:rsidR="001979AE" w:rsidRDefault="001979AE" w:rsidP="00176550">
            <w:pPr>
              <w:rPr>
                <w:lang w:val="en-US"/>
              </w:rPr>
            </w:pPr>
            <w:r>
              <w:rPr>
                <w:lang w:val="en-US"/>
              </w:rPr>
              <w:t>0,50</w:t>
            </w:r>
          </w:p>
        </w:tc>
        <w:tc>
          <w:tcPr>
            <w:tcW w:w="1417" w:type="dxa"/>
            <w:tcBorders>
              <w:top w:val="nil"/>
              <w:bottom w:val="single" w:sz="2" w:space="0" w:color="auto"/>
            </w:tcBorders>
          </w:tcPr>
          <w:p w14:paraId="2D9B7227" w14:textId="77777777" w:rsidR="001979AE" w:rsidRDefault="001979AE" w:rsidP="00176550">
            <w:pPr>
              <w:rPr>
                <w:lang w:val="en-US"/>
              </w:rPr>
            </w:pPr>
          </w:p>
        </w:tc>
        <w:tc>
          <w:tcPr>
            <w:tcW w:w="1420" w:type="dxa"/>
            <w:tcBorders>
              <w:top w:val="nil"/>
              <w:bottom w:val="single" w:sz="2" w:space="0" w:color="auto"/>
            </w:tcBorders>
          </w:tcPr>
          <w:p w14:paraId="3F7701A2" w14:textId="77777777" w:rsidR="001979AE" w:rsidRDefault="001979AE" w:rsidP="00176550">
            <w:pPr>
              <w:rPr>
                <w:lang w:val="en-US"/>
              </w:rPr>
            </w:pPr>
          </w:p>
        </w:tc>
      </w:tr>
      <w:tr w:rsidR="001979AE" w14:paraId="43DDAAC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B36AEE" w14:textId="77777777" w:rsidR="001979AE" w:rsidRDefault="001979AE" w:rsidP="00176550">
            <w:pPr>
              <w:rPr>
                <w:lang w:val="en-US"/>
              </w:rPr>
            </w:pPr>
          </w:p>
        </w:tc>
        <w:tc>
          <w:tcPr>
            <w:tcW w:w="1276" w:type="dxa"/>
            <w:gridSpan w:val="2"/>
            <w:tcBorders>
              <w:top w:val="nil"/>
              <w:bottom w:val="single" w:sz="2" w:space="0" w:color="auto"/>
            </w:tcBorders>
            <w:vAlign w:val="center"/>
          </w:tcPr>
          <w:p w14:paraId="461A1044"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70EED871"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15F25BCB" w14:textId="77777777" w:rsidR="001979AE" w:rsidRDefault="001979AE" w:rsidP="00176550">
            <w:pPr>
              <w:rPr>
                <w:lang w:val="en-US"/>
              </w:rPr>
            </w:pPr>
            <w:r>
              <w:rPr>
                <w:lang w:val="en-US"/>
              </w:rPr>
              <w:t>m3</w:t>
            </w:r>
          </w:p>
        </w:tc>
        <w:tc>
          <w:tcPr>
            <w:tcW w:w="1134" w:type="dxa"/>
            <w:tcBorders>
              <w:top w:val="nil"/>
              <w:bottom w:val="single" w:sz="2" w:space="0" w:color="auto"/>
            </w:tcBorders>
          </w:tcPr>
          <w:p w14:paraId="0DB82E3A" w14:textId="77777777" w:rsidR="001979AE" w:rsidRDefault="001979AE" w:rsidP="00176550">
            <w:pPr>
              <w:rPr>
                <w:lang w:val="en-US"/>
              </w:rPr>
            </w:pPr>
            <w:r>
              <w:rPr>
                <w:lang w:val="en-US"/>
              </w:rPr>
              <w:t>0,02</w:t>
            </w:r>
          </w:p>
        </w:tc>
        <w:tc>
          <w:tcPr>
            <w:tcW w:w="1417" w:type="dxa"/>
            <w:tcBorders>
              <w:top w:val="nil"/>
              <w:bottom w:val="single" w:sz="2" w:space="0" w:color="auto"/>
            </w:tcBorders>
          </w:tcPr>
          <w:p w14:paraId="6DD21260" w14:textId="77777777" w:rsidR="001979AE" w:rsidRDefault="001979AE" w:rsidP="00176550">
            <w:pPr>
              <w:rPr>
                <w:lang w:val="en-US"/>
              </w:rPr>
            </w:pPr>
          </w:p>
        </w:tc>
        <w:tc>
          <w:tcPr>
            <w:tcW w:w="1420" w:type="dxa"/>
            <w:tcBorders>
              <w:top w:val="nil"/>
              <w:bottom w:val="single" w:sz="2" w:space="0" w:color="auto"/>
            </w:tcBorders>
          </w:tcPr>
          <w:p w14:paraId="2F17ECA1" w14:textId="77777777" w:rsidR="001979AE" w:rsidRDefault="001979AE" w:rsidP="00176550">
            <w:pPr>
              <w:rPr>
                <w:lang w:val="en-US"/>
              </w:rPr>
            </w:pPr>
          </w:p>
        </w:tc>
      </w:tr>
      <w:tr w:rsidR="001979AE" w:rsidRPr="00EB582C" w14:paraId="15A31264" w14:textId="77777777" w:rsidTr="00176550">
        <w:trPr>
          <w:trHeight w:val="340"/>
        </w:trPr>
        <w:tc>
          <w:tcPr>
            <w:tcW w:w="709" w:type="dxa"/>
            <w:tcBorders>
              <w:top w:val="nil"/>
              <w:left w:val="single" w:sz="6" w:space="0" w:color="auto"/>
              <w:bottom w:val="nil"/>
              <w:right w:val="nil"/>
            </w:tcBorders>
          </w:tcPr>
          <w:p w14:paraId="29EDDA1B"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4D505AB"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B472C04"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4706674"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717312E"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FC67EAA"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CF60823" w14:textId="77777777" w:rsidR="001979AE" w:rsidRPr="00EB582C" w:rsidRDefault="001979AE" w:rsidP="00176550">
            <w:pPr>
              <w:rPr>
                <w:lang w:val="en-US"/>
              </w:rPr>
            </w:pPr>
          </w:p>
        </w:tc>
      </w:tr>
      <w:tr w:rsidR="001979AE" w14:paraId="55C4AB7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053A7B" w14:textId="77777777" w:rsidR="001979AE" w:rsidRDefault="001979AE" w:rsidP="00176550">
            <w:pPr>
              <w:rPr>
                <w:lang w:val="en-US"/>
              </w:rPr>
            </w:pPr>
            <w:r>
              <w:rPr>
                <w:lang w:val="en-US"/>
              </w:rPr>
              <w:t>121</w:t>
            </w:r>
          </w:p>
        </w:tc>
        <w:tc>
          <w:tcPr>
            <w:tcW w:w="1276" w:type="dxa"/>
            <w:gridSpan w:val="2"/>
            <w:tcBorders>
              <w:top w:val="single" w:sz="4" w:space="0" w:color="auto"/>
              <w:bottom w:val="single" w:sz="4" w:space="0" w:color="auto"/>
            </w:tcBorders>
          </w:tcPr>
          <w:p w14:paraId="5FA14458" w14:textId="77777777" w:rsidR="001979AE" w:rsidRDefault="001979AE" w:rsidP="00176550">
            <w:pPr>
              <w:rPr>
                <w:lang w:val="en-US"/>
              </w:rPr>
            </w:pPr>
            <w:r>
              <w:rPr>
                <w:lang w:val="en-US"/>
              </w:rPr>
              <w:t>RpIF12C</w:t>
            </w:r>
          </w:p>
          <w:p w14:paraId="48C7BEA2"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31E91E73"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aparatelor metalice de instalatii  in 2 straturi, cu vopsele pe baza de ulei</w:t>
            </w:r>
            <w:r>
              <w:rPr>
                <w:rFonts w:ascii="Times New Roman CYR" w:hAnsi="Times New Roman CYR" w:cs="Times New Roman CYR"/>
                <w:sz w:val="16"/>
                <w:szCs w:val="16"/>
                <w:lang w:val="en-US"/>
              </w:rPr>
              <w:t xml:space="preserve"> </w:t>
            </w:r>
          </w:p>
          <w:p w14:paraId="5741F433"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8421AE0"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B0DCEC1"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3,78</w:t>
            </w:r>
          </w:p>
          <w:p w14:paraId="1BC1919D"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BFC0328"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E120E8A" w14:textId="77777777" w:rsidR="001979AE" w:rsidRDefault="001979AE" w:rsidP="00176550">
            <w:pPr>
              <w:jc w:val="center"/>
              <w:rPr>
                <w:lang w:val="en-US"/>
              </w:rPr>
            </w:pPr>
          </w:p>
        </w:tc>
      </w:tr>
      <w:tr w:rsidR="001979AE" w14:paraId="2E8B766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F293D9" w14:textId="77777777" w:rsidR="001979AE" w:rsidRDefault="001979AE" w:rsidP="00176550">
            <w:pPr>
              <w:rPr>
                <w:lang w:val="en-US"/>
              </w:rPr>
            </w:pPr>
          </w:p>
        </w:tc>
        <w:tc>
          <w:tcPr>
            <w:tcW w:w="1276" w:type="dxa"/>
            <w:gridSpan w:val="2"/>
            <w:tcBorders>
              <w:top w:val="nil"/>
              <w:bottom w:val="single" w:sz="2" w:space="0" w:color="auto"/>
            </w:tcBorders>
            <w:vAlign w:val="center"/>
          </w:tcPr>
          <w:p w14:paraId="191EDEB3"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50523E09"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7E22C44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6D08594" w14:textId="77777777" w:rsidR="001979AE" w:rsidRDefault="001979AE" w:rsidP="00176550">
            <w:pPr>
              <w:rPr>
                <w:lang w:val="en-US"/>
              </w:rPr>
            </w:pPr>
            <w:r>
              <w:rPr>
                <w:lang w:val="en-US"/>
              </w:rPr>
              <w:t>4,54</w:t>
            </w:r>
          </w:p>
        </w:tc>
        <w:tc>
          <w:tcPr>
            <w:tcW w:w="1417" w:type="dxa"/>
            <w:tcBorders>
              <w:top w:val="nil"/>
              <w:bottom w:val="single" w:sz="2" w:space="0" w:color="auto"/>
            </w:tcBorders>
          </w:tcPr>
          <w:p w14:paraId="58A131A4" w14:textId="77777777" w:rsidR="001979AE" w:rsidRDefault="001979AE" w:rsidP="00176550">
            <w:pPr>
              <w:rPr>
                <w:lang w:val="en-US"/>
              </w:rPr>
            </w:pPr>
          </w:p>
        </w:tc>
        <w:tc>
          <w:tcPr>
            <w:tcW w:w="1420" w:type="dxa"/>
            <w:tcBorders>
              <w:top w:val="nil"/>
              <w:bottom w:val="single" w:sz="2" w:space="0" w:color="auto"/>
            </w:tcBorders>
          </w:tcPr>
          <w:p w14:paraId="3AFA473B" w14:textId="77777777" w:rsidR="001979AE" w:rsidRDefault="001979AE" w:rsidP="00176550">
            <w:pPr>
              <w:rPr>
                <w:lang w:val="en-US"/>
              </w:rPr>
            </w:pPr>
          </w:p>
        </w:tc>
      </w:tr>
      <w:tr w:rsidR="001979AE" w14:paraId="1839B25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4B2531" w14:textId="77777777" w:rsidR="001979AE" w:rsidRDefault="001979AE" w:rsidP="00176550">
            <w:pPr>
              <w:rPr>
                <w:lang w:val="en-US"/>
              </w:rPr>
            </w:pPr>
          </w:p>
        </w:tc>
        <w:tc>
          <w:tcPr>
            <w:tcW w:w="1276" w:type="dxa"/>
            <w:gridSpan w:val="2"/>
            <w:tcBorders>
              <w:top w:val="nil"/>
              <w:bottom w:val="single" w:sz="2" w:space="0" w:color="auto"/>
            </w:tcBorders>
            <w:vAlign w:val="center"/>
          </w:tcPr>
          <w:p w14:paraId="58DE8A5D"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6C6EE926"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75F34F10" w14:textId="77777777" w:rsidR="001979AE" w:rsidRDefault="001979AE" w:rsidP="00176550">
            <w:pPr>
              <w:rPr>
                <w:lang w:val="en-US"/>
              </w:rPr>
            </w:pPr>
            <w:r>
              <w:rPr>
                <w:lang w:val="en-US"/>
              </w:rPr>
              <w:t>kg</w:t>
            </w:r>
          </w:p>
        </w:tc>
        <w:tc>
          <w:tcPr>
            <w:tcW w:w="1134" w:type="dxa"/>
            <w:tcBorders>
              <w:top w:val="nil"/>
              <w:bottom w:val="single" w:sz="2" w:space="0" w:color="auto"/>
            </w:tcBorders>
          </w:tcPr>
          <w:p w14:paraId="122D072F" w14:textId="77777777" w:rsidR="001979AE" w:rsidRDefault="001979AE" w:rsidP="00176550">
            <w:pPr>
              <w:rPr>
                <w:lang w:val="en-US"/>
              </w:rPr>
            </w:pPr>
            <w:r>
              <w:rPr>
                <w:lang w:val="en-US"/>
              </w:rPr>
              <w:t>0,64</w:t>
            </w:r>
          </w:p>
        </w:tc>
        <w:tc>
          <w:tcPr>
            <w:tcW w:w="1417" w:type="dxa"/>
            <w:tcBorders>
              <w:top w:val="nil"/>
              <w:bottom w:val="single" w:sz="2" w:space="0" w:color="auto"/>
            </w:tcBorders>
          </w:tcPr>
          <w:p w14:paraId="64795EFA" w14:textId="77777777" w:rsidR="001979AE" w:rsidRDefault="001979AE" w:rsidP="00176550">
            <w:pPr>
              <w:rPr>
                <w:lang w:val="en-US"/>
              </w:rPr>
            </w:pPr>
          </w:p>
        </w:tc>
        <w:tc>
          <w:tcPr>
            <w:tcW w:w="1420" w:type="dxa"/>
            <w:tcBorders>
              <w:top w:val="nil"/>
              <w:bottom w:val="single" w:sz="2" w:space="0" w:color="auto"/>
            </w:tcBorders>
          </w:tcPr>
          <w:p w14:paraId="1F3D92E9" w14:textId="77777777" w:rsidR="001979AE" w:rsidRDefault="001979AE" w:rsidP="00176550">
            <w:pPr>
              <w:rPr>
                <w:lang w:val="en-US"/>
              </w:rPr>
            </w:pPr>
          </w:p>
        </w:tc>
      </w:tr>
      <w:tr w:rsidR="001979AE" w14:paraId="3DAEFF5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7A6D58" w14:textId="77777777" w:rsidR="001979AE" w:rsidRDefault="001979AE" w:rsidP="00176550">
            <w:pPr>
              <w:rPr>
                <w:lang w:val="en-US"/>
              </w:rPr>
            </w:pPr>
          </w:p>
        </w:tc>
        <w:tc>
          <w:tcPr>
            <w:tcW w:w="1276" w:type="dxa"/>
            <w:gridSpan w:val="2"/>
            <w:tcBorders>
              <w:top w:val="nil"/>
              <w:bottom w:val="single" w:sz="2" w:space="0" w:color="auto"/>
            </w:tcBorders>
            <w:vAlign w:val="center"/>
          </w:tcPr>
          <w:p w14:paraId="0BC1B159"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20BD57DC"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1AE05310" w14:textId="77777777" w:rsidR="001979AE" w:rsidRDefault="001979AE" w:rsidP="00176550">
            <w:pPr>
              <w:rPr>
                <w:lang w:val="en-US"/>
              </w:rPr>
            </w:pPr>
            <w:r>
              <w:rPr>
                <w:lang w:val="en-US"/>
              </w:rPr>
              <w:t>kg</w:t>
            </w:r>
          </w:p>
        </w:tc>
        <w:tc>
          <w:tcPr>
            <w:tcW w:w="1134" w:type="dxa"/>
            <w:tcBorders>
              <w:top w:val="nil"/>
              <w:bottom w:val="single" w:sz="2" w:space="0" w:color="auto"/>
            </w:tcBorders>
          </w:tcPr>
          <w:p w14:paraId="2ADF52DF" w14:textId="77777777" w:rsidR="001979AE" w:rsidRDefault="001979AE" w:rsidP="00176550">
            <w:pPr>
              <w:rPr>
                <w:lang w:val="en-US"/>
              </w:rPr>
            </w:pPr>
            <w:r>
              <w:rPr>
                <w:lang w:val="en-US"/>
              </w:rPr>
              <w:t>0,64</w:t>
            </w:r>
          </w:p>
        </w:tc>
        <w:tc>
          <w:tcPr>
            <w:tcW w:w="1417" w:type="dxa"/>
            <w:tcBorders>
              <w:top w:val="nil"/>
              <w:bottom w:val="single" w:sz="2" w:space="0" w:color="auto"/>
            </w:tcBorders>
          </w:tcPr>
          <w:p w14:paraId="547B087B" w14:textId="77777777" w:rsidR="001979AE" w:rsidRDefault="001979AE" w:rsidP="00176550">
            <w:pPr>
              <w:rPr>
                <w:lang w:val="en-US"/>
              </w:rPr>
            </w:pPr>
          </w:p>
        </w:tc>
        <w:tc>
          <w:tcPr>
            <w:tcW w:w="1420" w:type="dxa"/>
            <w:tcBorders>
              <w:top w:val="nil"/>
              <w:bottom w:val="single" w:sz="2" w:space="0" w:color="auto"/>
            </w:tcBorders>
          </w:tcPr>
          <w:p w14:paraId="0F013DDD" w14:textId="77777777" w:rsidR="001979AE" w:rsidRDefault="001979AE" w:rsidP="00176550">
            <w:pPr>
              <w:rPr>
                <w:lang w:val="en-US"/>
              </w:rPr>
            </w:pPr>
          </w:p>
        </w:tc>
      </w:tr>
      <w:tr w:rsidR="001979AE" w14:paraId="74ABB26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86349F" w14:textId="77777777" w:rsidR="001979AE" w:rsidRDefault="001979AE" w:rsidP="00176550">
            <w:pPr>
              <w:rPr>
                <w:lang w:val="en-US"/>
              </w:rPr>
            </w:pPr>
          </w:p>
        </w:tc>
        <w:tc>
          <w:tcPr>
            <w:tcW w:w="1276" w:type="dxa"/>
            <w:gridSpan w:val="2"/>
            <w:tcBorders>
              <w:top w:val="nil"/>
              <w:bottom w:val="single" w:sz="2" w:space="0" w:color="auto"/>
            </w:tcBorders>
            <w:vAlign w:val="center"/>
          </w:tcPr>
          <w:p w14:paraId="209DA250"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5A6895ED"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794C8E25" w14:textId="77777777" w:rsidR="001979AE" w:rsidRDefault="001979AE" w:rsidP="00176550">
            <w:pPr>
              <w:rPr>
                <w:lang w:val="en-US"/>
              </w:rPr>
            </w:pPr>
            <w:r>
              <w:rPr>
                <w:lang w:val="en-US"/>
              </w:rPr>
              <w:t>l</w:t>
            </w:r>
          </w:p>
        </w:tc>
        <w:tc>
          <w:tcPr>
            <w:tcW w:w="1134" w:type="dxa"/>
            <w:tcBorders>
              <w:top w:val="nil"/>
              <w:bottom w:val="single" w:sz="2" w:space="0" w:color="auto"/>
            </w:tcBorders>
          </w:tcPr>
          <w:p w14:paraId="08F6149C" w14:textId="77777777" w:rsidR="001979AE" w:rsidRDefault="001979AE" w:rsidP="00176550">
            <w:pPr>
              <w:rPr>
                <w:lang w:val="en-US"/>
              </w:rPr>
            </w:pPr>
            <w:r>
              <w:rPr>
                <w:lang w:val="en-US"/>
              </w:rPr>
              <w:t>0,76</w:t>
            </w:r>
          </w:p>
        </w:tc>
        <w:tc>
          <w:tcPr>
            <w:tcW w:w="1417" w:type="dxa"/>
            <w:tcBorders>
              <w:top w:val="nil"/>
              <w:bottom w:val="single" w:sz="2" w:space="0" w:color="auto"/>
            </w:tcBorders>
          </w:tcPr>
          <w:p w14:paraId="63815F30" w14:textId="77777777" w:rsidR="001979AE" w:rsidRDefault="001979AE" w:rsidP="00176550">
            <w:pPr>
              <w:rPr>
                <w:lang w:val="en-US"/>
              </w:rPr>
            </w:pPr>
          </w:p>
        </w:tc>
        <w:tc>
          <w:tcPr>
            <w:tcW w:w="1420" w:type="dxa"/>
            <w:tcBorders>
              <w:top w:val="nil"/>
              <w:bottom w:val="single" w:sz="2" w:space="0" w:color="auto"/>
            </w:tcBorders>
          </w:tcPr>
          <w:p w14:paraId="752DAF51" w14:textId="77777777" w:rsidR="001979AE" w:rsidRDefault="001979AE" w:rsidP="00176550">
            <w:pPr>
              <w:rPr>
                <w:lang w:val="en-US"/>
              </w:rPr>
            </w:pPr>
          </w:p>
        </w:tc>
      </w:tr>
      <w:tr w:rsidR="001979AE" w14:paraId="6DF2BA5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E91779" w14:textId="77777777" w:rsidR="001979AE" w:rsidRDefault="001979AE" w:rsidP="00176550">
            <w:pPr>
              <w:rPr>
                <w:lang w:val="en-US"/>
              </w:rPr>
            </w:pPr>
          </w:p>
        </w:tc>
        <w:tc>
          <w:tcPr>
            <w:tcW w:w="1276" w:type="dxa"/>
            <w:gridSpan w:val="2"/>
            <w:tcBorders>
              <w:top w:val="nil"/>
              <w:bottom w:val="single" w:sz="2" w:space="0" w:color="auto"/>
            </w:tcBorders>
            <w:vAlign w:val="center"/>
          </w:tcPr>
          <w:p w14:paraId="7E368459"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0C80533B"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3205AC84" w14:textId="77777777" w:rsidR="001979AE" w:rsidRDefault="001979AE" w:rsidP="00176550">
            <w:pPr>
              <w:rPr>
                <w:lang w:val="en-US"/>
              </w:rPr>
            </w:pPr>
            <w:r>
              <w:rPr>
                <w:lang w:val="en-US"/>
              </w:rPr>
              <w:t>kg</w:t>
            </w:r>
          </w:p>
        </w:tc>
        <w:tc>
          <w:tcPr>
            <w:tcW w:w="1134" w:type="dxa"/>
            <w:tcBorders>
              <w:top w:val="nil"/>
              <w:bottom w:val="single" w:sz="2" w:space="0" w:color="auto"/>
            </w:tcBorders>
          </w:tcPr>
          <w:p w14:paraId="1EB812A1" w14:textId="77777777" w:rsidR="001979AE" w:rsidRDefault="001979AE" w:rsidP="00176550">
            <w:pPr>
              <w:rPr>
                <w:lang w:val="en-US"/>
              </w:rPr>
            </w:pPr>
            <w:r>
              <w:rPr>
                <w:lang w:val="en-US"/>
              </w:rPr>
              <w:t>0,38</w:t>
            </w:r>
          </w:p>
        </w:tc>
        <w:tc>
          <w:tcPr>
            <w:tcW w:w="1417" w:type="dxa"/>
            <w:tcBorders>
              <w:top w:val="nil"/>
              <w:bottom w:val="single" w:sz="2" w:space="0" w:color="auto"/>
            </w:tcBorders>
          </w:tcPr>
          <w:p w14:paraId="16AF79B1" w14:textId="77777777" w:rsidR="001979AE" w:rsidRDefault="001979AE" w:rsidP="00176550">
            <w:pPr>
              <w:rPr>
                <w:lang w:val="en-US"/>
              </w:rPr>
            </w:pPr>
          </w:p>
        </w:tc>
        <w:tc>
          <w:tcPr>
            <w:tcW w:w="1420" w:type="dxa"/>
            <w:tcBorders>
              <w:top w:val="nil"/>
              <w:bottom w:val="single" w:sz="2" w:space="0" w:color="auto"/>
            </w:tcBorders>
          </w:tcPr>
          <w:p w14:paraId="64DC2E8D" w14:textId="77777777" w:rsidR="001979AE" w:rsidRDefault="001979AE" w:rsidP="00176550">
            <w:pPr>
              <w:rPr>
                <w:lang w:val="en-US"/>
              </w:rPr>
            </w:pPr>
          </w:p>
        </w:tc>
      </w:tr>
      <w:tr w:rsidR="001979AE" w14:paraId="1ACA6EB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E3F473" w14:textId="77777777" w:rsidR="001979AE" w:rsidRDefault="001979AE" w:rsidP="00176550">
            <w:pPr>
              <w:rPr>
                <w:lang w:val="en-US"/>
              </w:rPr>
            </w:pPr>
          </w:p>
        </w:tc>
        <w:tc>
          <w:tcPr>
            <w:tcW w:w="1276" w:type="dxa"/>
            <w:gridSpan w:val="2"/>
            <w:tcBorders>
              <w:top w:val="nil"/>
              <w:bottom w:val="single" w:sz="2" w:space="0" w:color="auto"/>
            </w:tcBorders>
            <w:vAlign w:val="center"/>
          </w:tcPr>
          <w:p w14:paraId="2B25AD08"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5F6BC9CC"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4529724C" w14:textId="77777777" w:rsidR="001979AE" w:rsidRDefault="001979AE" w:rsidP="00176550">
            <w:pPr>
              <w:rPr>
                <w:lang w:val="en-US"/>
              </w:rPr>
            </w:pPr>
            <w:r>
              <w:rPr>
                <w:lang w:val="en-US"/>
              </w:rPr>
              <w:t>kg</w:t>
            </w:r>
          </w:p>
        </w:tc>
        <w:tc>
          <w:tcPr>
            <w:tcW w:w="1134" w:type="dxa"/>
            <w:tcBorders>
              <w:top w:val="nil"/>
              <w:bottom w:val="single" w:sz="2" w:space="0" w:color="auto"/>
            </w:tcBorders>
          </w:tcPr>
          <w:p w14:paraId="6212A99F" w14:textId="77777777" w:rsidR="001979AE" w:rsidRDefault="001979AE" w:rsidP="00176550">
            <w:pPr>
              <w:rPr>
                <w:lang w:val="en-US"/>
              </w:rPr>
            </w:pPr>
            <w:r>
              <w:rPr>
                <w:lang w:val="en-US"/>
              </w:rPr>
              <w:t>0,64</w:t>
            </w:r>
          </w:p>
        </w:tc>
        <w:tc>
          <w:tcPr>
            <w:tcW w:w="1417" w:type="dxa"/>
            <w:tcBorders>
              <w:top w:val="nil"/>
              <w:bottom w:val="single" w:sz="2" w:space="0" w:color="auto"/>
            </w:tcBorders>
          </w:tcPr>
          <w:p w14:paraId="010214B4" w14:textId="77777777" w:rsidR="001979AE" w:rsidRDefault="001979AE" w:rsidP="00176550">
            <w:pPr>
              <w:rPr>
                <w:lang w:val="en-US"/>
              </w:rPr>
            </w:pPr>
          </w:p>
        </w:tc>
        <w:tc>
          <w:tcPr>
            <w:tcW w:w="1420" w:type="dxa"/>
            <w:tcBorders>
              <w:top w:val="nil"/>
              <w:bottom w:val="single" w:sz="2" w:space="0" w:color="auto"/>
            </w:tcBorders>
          </w:tcPr>
          <w:p w14:paraId="47E0EBFF" w14:textId="77777777" w:rsidR="001979AE" w:rsidRDefault="001979AE" w:rsidP="00176550">
            <w:pPr>
              <w:rPr>
                <w:lang w:val="en-US"/>
              </w:rPr>
            </w:pPr>
          </w:p>
        </w:tc>
      </w:tr>
      <w:tr w:rsidR="001979AE" w14:paraId="05912F6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06B9BF" w14:textId="77777777" w:rsidR="001979AE" w:rsidRDefault="001979AE" w:rsidP="00176550">
            <w:pPr>
              <w:rPr>
                <w:lang w:val="en-US"/>
              </w:rPr>
            </w:pPr>
          </w:p>
        </w:tc>
        <w:tc>
          <w:tcPr>
            <w:tcW w:w="1276" w:type="dxa"/>
            <w:gridSpan w:val="2"/>
            <w:tcBorders>
              <w:top w:val="nil"/>
              <w:bottom w:val="single" w:sz="2" w:space="0" w:color="auto"/>
            </w:tcBorders>
            <w:vAlign w:val="center"/>
          </w:tcPr>
          <w:p w14:paraId="1410CEF9"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63E0E03A"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4506ECA2" w14:textId="77777777" w:rsidR="001979AE" w:rsidRDefault="001979AE" w:rsidP="00176550">
            <w:pPr>
              <w:rPr>
                <w:lang w:val="en-US"/>
              </w:rPr>
            </w:pPr>
            <w:r>
              <w:rPr>
                <w:lang w:val="en-US"/>
              </w:rPr>
              <w:t>kg</w:t>
            </w:r>
          </w:p>
        </w:tc>
        <w:tc>
          <w:tcPr>
            <w:tcW w:w="1134" w:type="dxa"/>
            <w:tcBorders>
              <w:top w:val="nil"/>
              <w:bottom w:val="single" w:sz="2" w:space="0" w:color="auto"/>
            </w:tcBorders>
          </w:tcPr>
          <w:p w14:paraId="35B0DB58" w14:textId="77777777" w:rsidR="001979AE" w:rsidRDefault="001979AE" w:rsidP="00176550">
            <w:pPr>
              <w:rPr>
                <w:lang w:val="en-US"/>
              </w:rPr>
            </w:pPr>
            <w:r>
              <w:rPr>
                <w:lang w:val="en-US"/>
              </w:rPr>
              <w:t>0,38</w:t>
            </w:r>
          </w:p>
        </w:tc>
        <w:tc>
          <w:tcPr>
            <w:tcW w:w="1417" w:type="dxa"/>
            <w:tcBorders>
              <w:top w:val="nil"/>
              <w:bottom w:val="single" w:sz="2" w:space="0" w:color="auto"/>
            </w:tcBorders>
          </w:tcPr>
          <w:p w14:paraId="5CDB864D" w14:textId="77777777" w:rsidR="001979AE" w:rsidRDefault="001979AE" w:rsidP="00176550">
            <w:pPr>
              <w:rPr>
                <w:lang w:val="en-US"/>
              </w:rPr>
            </w:pPr>
          </w:p>
        </w:tc>
        <w:tc>
          <w:tcPr>
            <w:tcW w:w="1420" w:type="dxa"/>
            <w:tcBorders>
              <w:top w:val="nil"/>
              <w:bottom w:val="single" w:sz="2" w:space="0" w:color="auto"/>
            </w:tcBorders>
          </w:tcPr>
          <w:p w14:paraId="6CBC0ED0" w14:textId="77777777" w:rsidR="001979AE" w:rsidRDefault="001979AE" w:rsidP="00176550">
            <w:pPr>
              <w:rPr>
                <w:lang w:val="en-US"/>
              </w:rPr>
            </w:pPr>
          </w:p>
        </w:tc>
      </w:tr>
      <w:tr w:rsidR="001979AE" w14:paraId="5C43ADC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D48DB6" w14:textId="77777777" w:rsidR="001979AE" w:rsidRDefault="001979AE" w:rsidP="00176550">
            <w:pPr>
              <w:rPr>
                <w:lang w:val="en-US"/>
              </w:rPr>
            </w:pPr>
          </w:p>
        </w:tc>
        <w:tc>
          <w:tcPr>
            <w:tcW w:w="1276" w:type="dxa"/>
            <w:gridSpan w:val="2"/>
            <w:tcBorders>
              <w:top w:val="nil"/>
              <w:bottom w:val="single" w:sz="2" w:space="0" w:color="auto"/>
            </w:tcBorders>
            <w:vAlign w:val="center"/>
          </w:tcPr>
          <w:p w14:paraId="4E4D4C4B"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0674B689"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468B5EB7" w14:textId="77777777" w:rsidR="001979AE" w:rsidRDefault="001979AE" w:rsidP="00176550">
            <w:pPr>
              <w:rPr>
                <w:lang w:val="en-US"/>
              </w:rPr>
            </w:pPr>
            <w:r>
              <w:rPr>
                <w:lang w:val="en-US"/>
              </w:rPr>
              <w:t>buc</w:t>
            </w:r>
          </w:p>
        </w:tc>
        <w:tc>
          <w:tcPr>
            <w:tcW w:w="1134" w:type="dxa"/>
            <w:tcBorders>
              <w:top w:val="nil"/>
              <w:bottom w:val="single" w:sz="2" w:space="0" w:color="auto"/>
            </w:tcBorders>
          </w:tcPr>
          <w:p w14:paraId="6BBD6E1E" w14:textId="77777777" w:rsidR="001979AE" w:rsidRDefault="001979AE" w:rsidP="00176550">
            <w:pPr>
              <w:rPr>
                <w:lang w:val="en-US"/>
              </w:rPr>
            </w:pPr>
            <w:r>
              <w:rPr>
                <w:lang w:val="en-US"/>
              </w:rPr>
              <w:t>0,57</w:t>
            </w:r>
          </w:p>
        </w:tc>
        <w:tc>
          <w:tcPr>
            <w:tcW w:w="1417" w:type="dxa"/>
            <w:tcBorders>
              <w:top w:val="nil"/>
              <w:bottom w:val="single" w:sz="2" w:space="0" w:color="auto"/>
            </w:tcBorders>
          </w:tcPr>
          <w:p w14:paraId="5D36545B" w14:textId="77777777" w:rsidR="001979AE" w:rsidRDefault="001979AE" w:rsidP="00176550">
            <w:pPr>
              <w:rPr>
                <w:lang w:val="en-US"/>
              </w:rPr>
            </w:pPr>
          </w:p>
        </w:tc>
        <w:tc>
          <w:tcPr>
            <w:tcW w:w="1420" w:type="dxa"/>
            <w:tcBorders>
              <w:top w:val="nil"/>
              <w:bottom w:val="single" w:sz="2" w:space="0" w:color="auto"/>
            </w:tcBorders>
          </w:tcPr>
          <w:p w14:paraId="084F10C9" w14:textId="77777777" w:rsidR="001979AE" w:rsidRDefault="001979AE" w:rsidP="00176550">
            <w:pPr>
              <w:rPr>
                <w:lang w:val="en-US"/>
              </w:rPr>
            </w:pPr>
          </w:p>
        </w:tc>
      </w:tr>
      <w:tr w:rsidR="001979AE" w14:paraId="4A42812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6FC048" w14:textId="77777777" w:rsidR="001979AE" w:rsidRDefault="001979AE" w:rsidP="00176550">
            <w:pPr>
              <w:rPr>
                <w:lang w:val="en-US"/>
              </w:rPr>
            </w:pPr>
          </w:p>
        </w:tc>
        <w:tc>
          <w:tcPr>
            <w:tcW w:w="1276" w:type="dxa"/>
            <w:gridSpan w:val="2"/>
            <w:tcBorders>
              <w:top w:val="nil"/>
              <w:bottom w:val="single" w:sz="2" w:space="0" w:color="auto"/>
            </w:tcBorders>
            <w:vAlign w:val="center"/>
          </w:tcPr>
          <w:p w14:paraId="79305B13" w14:textId="77777777" w:rsidR="001979AE" w:rsidRDefault="001979AE" w:rsidP="00176550">
            <w:pPr>
              <w:jc w:val="center"/>
              <w:rPr>
                <w:sz w:val="16"/>
                <w:szCs w:val="16"/>
                <w:lang w:val="en-US"/>
              </w:rPr>
            </w:pPr>
            <w:r>
              <w:rPr>
                <w:sz w:val="16"/>
                <w:szCs w:val="16"/>
                <w:lang w:val="en-US"/>
              </w:rPr>
              <w:t>2430226101337</w:t>
            </w:r>
          </w:p>
        </w:tc>
        <w:tc>
          <w:tcPr>
            <w:tcW w:w="3402" w:type="dxa"/>
            <w:gridSpan w:val="2"/>
            <w:tcBorders>
              <w:top w:val="nil"/>
              <w:bottom w:val="single" w:sz="2" w:space="0" w:color="auto"/>
            </w:tcBorders>
          </w:tcPr>
          <w:p w14:paraId="4F22EEB3" w14:textId="77777777" w:rsidR="001979AE" w:rsidRDefault="001979AE" w:rsidP="00176550">
            <w:pPr>
              <w:rPr>
                <w:lang w:val="en-US"/>
              </w:rPr>
            </w:pPr>
            <w:r>
              <w:rPr>
                <w:lang w:val="en-US"/>
              </w:rPr>
              <w:t>Chit de cutit pe baza de ulei C 101-2</w:t>
            </w:r>
          </w:p>
        </w:tc>
        <w:tc>
          <w:tcPr>
            <w:tcW w:w="1134" w:type="dxa"/>
            <w:tcBorders>
              <w:top w:val="nil"/>
              <w:bottom w:val="single" w:sz="2" w:space="0" w:color="auto"/>
            </w:tcBorders>
          </w:tcPr>
          <w:p w14:paraId="0A2C1A2E" w14:textId="77777777" w:rsidR="001979AE" w:rsidRDefault="001979AE" w:rsidP="00176550">
            <w:pPr>
              <w:rPr>
                <w:lang w:val="en-US"/>
              </w:rPr>
            </w:pPr>
            <w:r>
              <w:rPr>
                <w:lang w:val="en-US"/>
              </w:rPr>
              <w:t>kg</w:t>
            </w:r>
          </w:p>
        </w:tc>
        <w:tc>
          <w:tcPr>
            <w:tcW w:w="1134" w:type="dxa"/>
            <w:tcBorders>
              <w:top w:val="nil"/>
              <w:bottom w:val="single" w:sz="2" w:space="0" w:color="auto"/>
            </w:tcBorders>
          </w:tcPr>
          <w:p w14:paraId="58F4FF52" w14:textId="77777777" w:rsidR="001979AE" w:rsidRDefault="001979AE" w:rsidP="00176550">
            <w:pPr>
              <w:rPr>
                <w:lang w:val="en-US"/>
              </w:rPr>
            </w:pPr>
            <w:r>
              <w:rPr>
                <w:lang w:val="en-US"/>
              </w:rPr>
              <w:t>0,04</w:t>
            </w:r>
          </w:p>
        </w:tc>
        <w:tc>
          <w:tcPr>
            <w:tcW w:w="1417" w:type="dxa"/>
            <w:tcBorders>
              <w:top w:val="nil"/>
              <w:bottom w:val="single" w:sz="2" w:space="0" w:color="auto"/>
            </w:tcBorders>
          </w:tcPr>
          <w:p w14:paraId="49F3D7DC" w14:textId="77777777" w:rsidR="001979AE" w:rsidRDefault="001979AE" w:rsidP="00176550">
            <w:pPr>
              <w:rPr>
                <w:lang w:val="en-US"/>
              </w:rPr>
            </w:pPr>
          </w:p>
        </w:tc>
        <w:tc>
          <w:tcPr>
            <w:tcW w:w="1420" w:type="dxa"/>
            <w:tcBorders>
              <w:top w:val="nil"/>
              <w:bottom w:val="single" w:sz="2" w:space="0" w:color="auto"/>
            </w:tcBorders>
          </w:tcPr>
          <w:p w14:paraId="2AAD026B" w14:textId="77777777" w:rsidR="001979AE" w:rsidRDefault="001979AE" w:rsidP="00176550">
            <w:pPr>
              <w:rPr>
                <w:lang w:val="en-US"/>
              </w:rPr>
            </w:pPr>
          </w:p>
        </w:tc>
      </w:tr>
      <w:tr w:rsidR="001979AE" w14:paraId="1E4AD03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60F361" w14:textId="77777777" w:rsidR="001979AE" w:rsidRDefault="001979AE" w:rsidP="00176550">
            <w:pPr>
              <w:rPr>
                <w:lang w:val="en-US"/>
              </w:rPr>
            </w:pPr>
          </w:p>
        </w:tc>
        <w:tc>
          <w:tcPr>
            <w:tcW w:w="1276" w:type="dxa"/>
            <w:gridSpan w:val="2"/>
            <w:tcBorders>
              <w:top w:val="nil"/>
              <w:bottom w:val="single" w:sz="2" w:space="0" w:color="auto"/>
            </w:tcBorders>
            <w:vAlign w:val="center"/>
          </w:tcPr>
          <w:p w14:paraId="4665BE02"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4837309D"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0850C15E" w14:textId="77777777" w:rsidR="001979AE" w:rsidRDefault="001979AE" w:rsidP="00176550">
            <w:pPr>
              <w:rPr>
                <w:lang w:val="en-US"/>
              </w:rPr>
            </w:pPr>
            <w:r>
              <w:rPr>
                <w:lang w:val="en-US"/>
              </w:rPr>
              <w:t>h-ut</w:t>
            </w:r>
          </w:p>
        </w:tc>
        <w:tc>
          <w:tcPr>
            <w:tcW w:w="1134" w:type="dxa"/>
            <w:tcBorders>
              <w:top w:val="nil"/>
              <w:bottom w:val="single" w:sz="2" w:space="0" w:color="auto"/>
            </w:tcBorders>
          </w:tcPr>
          <w:p w14:paraId="1D16EDD2" w14:textId="77777777" w:rsidR="001979AE" w:rsidRDefault="001979AE" w:rsidP="00176550">
            <w:pPr>
              <w:rPr>
                <w:lang w:val="en-US"/>
              </w:rPr>
            </w:pPr>
            <w:r>
              <w:rPr>
                <w:lang w:val="en-US"/>
              </w:rPr>
              <w:t>0,05</w:t>
            </w:r>
          </w:p>
        </w:tc>
        <w:tc>
          <w:tcPr>
            <w:tcW w:w="1417" w:type="dxa"/>
            <w:tcBorders>
              <w:top w:val="nil"/>
              <w:bottom w:val="single" w:sz="2" w:space="0" w:color="auto"/>
            </w:tcBorders>
          </w:tcPr>
          <w:p w14:paraId="13AE4D62" w14:textId="77777777" w:rsidR="001979AE" w:rsidRDefault="001979AE" w:rsidP="00176550">
            <w:pPr>
              <w:rPr>
                <w:lang w:val="en-US"/>
              </w:rPr>
            </w:pPr>
          </w:p>
        </w:tc>
        <w:tc>
          <w:tcPr>
            <w:tcW w:w="1418" w:type="dxa"/>
            <w:tcBorders>
              <w:top w:val="nil"/>
              <w:bottom w:val="single" w:sz="2" w:space="0" w:color="auto"/>
            </w:tcBorders>
          </w:tcPr>
          <w:p w14:paraId="20DB7601" w14:textId="77777777" w:rsidR="001979AE" w:rsidRDefault="001979AE" w:rsidP="00176550">
            <w:pPr>
              <w:rPr>
                <w:lang w:val="en-US"/>
              </w:rPr>
            </w:pPr>
          </w:p>
        </w:tc>
      </w:tr>
      <w:tr w:rsidR="001979AE" w:rsidRPr="00EB582C" w14:paraId="66D48702" w14:textId="77777777" w:rsidTr="00176550">
        <w:trPr>
          <w:trHeight w:val="340"/>
        </w:trPr>
        <w:tc>
          <w:tcPr>
            <w:tcW w:w="709" w:type="dxa"/>
            <w:tcBorders>
              <w:top w:val="nil"/>
              <w:left w:val="single" w:sz="6" w:space="0" w:color="auto"/>
              <w:bottom w:val="nil"/>
              <w:right w:val="nil"/>
            </w:tcBorders>
          </w:tcPr>
          <w:p w14:paraId="3721BABF"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4060E26"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7599CB4"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3DD5126"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C7EFBA4"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E889E70"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A33230E" w14:textId="77777777" w:rsidR="001979AE" w:rsidRPr="00EB582C" w:rsidRDefault="001979AE" w:rsidP="00176550">
            <w:pPr>
              <w:rPr>
                <w:lang w:val="en-US"/>
              </w:rPr>
            </w:pPr>
          </w:p>
        </w:tc>
      </w:tr>
      <w:tr w:rsidR="001979AE" w14:paraId="2FDF460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4C370A" w14:textId="77777777" w:rsidR="001979AE" w:rsidRDefault="001979AE" w:rsidP="00176550">
            <w:pPr>
              <w:rPr>
                <w:lang w:val="en-US"/>
              </w:rPr>
            </w:pPr>
            <w:r>
              <w:rPr>
                <w:lang w:val="en-US"/>
              </w:rPr>
              <w:t>122</w:t>
            </w:r>
          </w:p>
        </w:tc>
        <w:tc>
          <w:tcPr>
            <w:tcW w:w="1276" w:type="dxa"/>
            <w:gridSpan w:val="2"/>
            <w:tcBorders>
              <w:top w:val="single" w:sz="4" w:space="0" w:color="auto"/>
              <w:bottom w:val="single" w:sz="4" w:space="0" w:color="auto"/>
            </w:tcBorders>
          </w:tcPr>
          <w:p w14:paraId="40E82FE8" w14:textId="77777777" w:rsidR="001979AE" w:rsidRDefault="001979AE" w:rsidP="00176550">
            <w:pPr>
              <w:rPr>
                <w:lang w:val="en-US"/>
              </w:rPr>
            </w:pPr>
            <w:r>
              <w:rPr>
                <w:lang w:val="en-US"/>
              </w:rPr>
              <w:t>RpIF12A</w:t>
            </w:r>
          </w:p>
          <w:p w14:paraId="2682B6BE"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FA9713C"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conductelor de instalatii cu diametru exterior pina la 60 mm, in 2 straturi, cu vopsele pe baza de ulei</w:t>
            </w:r>
            <w:r>
              <w:rPr>
                <w:rFonts w:ascii="Times New Roman CYR" w:hAnsi="Times New Roman CYR" w:cs="Times New Roman CYR"/>
                <w:sz w:val="16"/>
                <w:szCs w:val="16"/>
                <w:lang w:val="en-US"/>
              </w:rPr>
              <w:t xml:space="preserve"> </w:t>
            </w:r>
          </w:p>
          <w:p w14:paraId="2269FF50"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77464EC"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275088CE"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12,31</w:t>
            </w:r>
          </w:p>
          <w:p w14:paraId="579CFCD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C9D5C56"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BEC35F7" w14:textId="77777777" w:rsidR="001979AE" w:rsidRDefault="001979AE" w:rsidP="00176550">
            <w:pPr>
              <w:jc w:val="center"/>
              <w:rPr>
                <w:lang w:val="en-US"/>
              </w:rPr>
            </w:pPr>
          </w:p>
        </w:tc>
      </w:tr>
      <w:tr w:rsidR="001979AE" w14:paraId="458FE14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8F74B5" w14:textId="77777777" w:rsidR="001979AE" w:rsidRDefault="001979AE" w:rsidP="00176550">
            <w:pPr>
              <w:rPr>
                <w:lang w:val="en-US"/>
              </w:rPr>
            </w:pPr>
          </w:p>
        </w:tc>
        <w:tc>
          <w:tcPr>
            <w:tcW w:w="1276" w:type="dxa"/>
            <w:gridSpan w:val="2"/>
            <w:tcBorders>
              <w:top w:val="nil"/>
              <w:bottom w:val="single" w:sz="2" w:space="0" w:color="auto"/>
            </w:tcBorders>
            <w:vAlign w:val="center"/>
          </w:tcPr>
          <w:p w14:paraId="517D13A0"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4666D317"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71BCFDC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A5FE499" w14:textId="77777777" w:rsidR="001979AE" w:rsidRDefault="001979AE" w:rsidP="00176550">
            <w:pPr>
              <w:rPr>
                <w:lang w:val="en-US"/>
              </w:rPr>
            </w:pPr>
            <w:r>
              <w:rPr>
                <w:lang w:val="en-US"/>
              </w:rPr>
              <w:t>1,85</w:t>
            </w:r>
          </w:p>
        </w:tc>
        <w:tc>
          <w:tcPr>
            <w:tcW w:w="1417" w:type="dxa"/>
            <w:tcBorders>
              <w:top w:val="nil"/>
              <w:bottom w:val="single" w:sz="2" w:space="0" w:color="auto"/>
            </w:tcBorders>
          </w:tcPr>
          <w:p w14:paraId="4BD1BBCA" w14:textId="77777777" w:rsidR="001979AE" w:rsidRDefault="001979AE" w:rsidP="00176550">
            <w:pPr>
              <w:rPr>
                <w:lang w:val="en-US"/>
              </w:rPr>
            </w:pPr>
          </w:p>
        </w:tc>
        <w:tc>
          <w:tcPr>
            <w:tcW w:w="1420" w:type="dxa"/>
            <w:tcBorders>
              <w:top w:val="nil"/>
              <w:bottom w:val="single" w:sz="2" w:space="0" w:color="auto"/>
            </w:tcBorders>
          </w:tcPr>
          <w:p w14:paraId="481E181D" w14:textId="77777777" w:rsidR="001979AE" w:rsidRDefault="001979AE" w:rsidP="00176550">
            <w:pPr>
              <w:rPr>
                <w:lang w:val="en-US"/>
              </w:rPr>
            </w:pPr>
          </w:p>
        </w:tc>
      </w:tr>
      <w:tr w:rsidR="001979AE" w14:paraId="32C58D5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C36632" w14:textId="77777777" w:rsidR="001979AE" w:rsidRDefault="001979AE" w:rsidP="00176550">
            <w:pPr>
              <w:rPr>
                <w:lang w:val="en-US"/>
              </w:rPr>
            </w:pPr>
          </w:p>
        </w:tc>
        <w:tc>
          <w:tcPr>
            <w:tcW w:w="1276" w:type="dxa"/>
            <w:gridSpan w:val="2"/>
            <w:tcBorders>
              <w:top w:val="nil"/>
              <w:bottom w:val="single" w:sz="2" w:space="0" w:color="auto"/>
            </w:tcBorders>
            <w:vAlign w:val="center"/>
          </w:tcPr>
          <w:p w14:paraId="5234657A"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3F25E6F1"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2C197B6D" w14:textId="77777777" w:rsidR="001979AE" w:rsidRDefault="001979AE" w:rsidP="00176550">
            <w:pPr>
              <w:rPr>
                <w:lang w:val="en-US"/>
              </w:rPr>
            </w:pPr>
            <w:r>
              <w:rPr>
                <w:lang w:val="en-US"/>
              </w:rPr>
              <w:t>kg</w:t>
            </w:r>
          </w:p>
        </w:tc>
        <w:tc>
          <w:tcPr>
            <w:tcW w:w="1134" w:type="dxa"/>
            <w:tcBorders>
              <w:top w:val="nil"/>
              <w:bottom w:val="single" w:sz="2" w:space="0" w:color="auto"/>
            </w:tcBorders>
          </w:tcPr>
          <w:p w14:paraId="68A0D033" w14:textId="77777777" w:rsidR="001979AE" w:rsidRDefault="001979AE" w:rsidP="00176550">
            <w:pPr>
              <w:rPr>
                <w:lang w:val="en-US"/>
              </w:rPr>
            </w:pPr>
            <w:r>
              <w:rPr>
                <w:lang w:val="en-US"/>
              </w:rPr>
              <w:t>0,18</w:t>
            </w:r>
          </w:p>
        </w:tc>
        <w:tc>
          <w:tcPr>
            <w:tcW w:w="1417" w:type="dxa"/>
            <w:tcBorders>
              <w:top w:val="nil"/>
              <w:bottom w:val="single" w:sz="2" w:space="0" w:color="auto"/>
            </w:tcBorders>
          </w:tcPr>
          <w:p w14:paraId="7C6018EE" w14:textId="77777777" w:rsidR="001979AE" w:rsidRDefault="001979AE" w:rsidP="00176550">
            <w:pPr>
              <w:rPr>
                <w:lang w:val="en-US"/>
              </w:rPr>
            </w:pPr>
          </w:p>
        </w:tc>
        <w:tc>
          <w:tcPr>
            <w:tcW w:w="1420" w:type="dxa"/>
            <w:tcBorders>
              <w:top w:val="nil"/>
              <w:bottom w:val="single" w:sz="2" w:space="0" w:color="auto"/>
            </w:tcBorders>
          </w:tcPr>
          <w:p w14:paraId="0DA94B97" w14:textId="77777777" w:rsidR="001979AE" w:rsidRDefault="001979AE" w:rsidP="00176550">
            <w:pPr>
              <w:rPr>
                <w:lang w:val="en-US"/>
              </w:rPr>
            </w:pPr>
          </w:p>
        </w:tc>
      </w:tr>
      <w:tr w:rsidR="001979AE" w14:paraId="7721550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CBFFE5" w14:textId="77777777" w:rsidR="001979AE" w:rsidRDefault="001979AE" w:rsidP="00176550">
            <w:pPr>
              <w:rPr>
                <w:lang w:val="en-US"/>
              </w:rPr>
            </w:pPr>
          </w:p>
        </w:tc>
        <w:tc>
          <w:tcPr>
            <w:tcW w:w="1276" w:type="dxa"/>
            <w:gridSpan w:val="2"/>
            <w:tcBorders>
              <w:top w:val="nil"/>
              <w:bottom w:val="single" w:sz="2" w:space="0" w:color="auto"/>
            </w:tcBorders>
            <w:vAlign w:val="center"/>
          </w:tcPr>
          <w:p w14:paraId="3024E45C"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1259740B"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0CC57C93" w14:textId="77777777" w:rsidR="001979AE" w:rsidRDefault="001979AE" w:rsidP="00176550">
            <w:pPr>
              <w:rPr>
                <w:lang w:val="en-US"/>
              </w:rPr>
            </w:pPr>
            <w:r>
              <w:rPr>
                <w:lang w:val="en-US"/>
              </w:rPr>
              <w:t>kg</w:t>
            </w:r>
          </w:p>
        </w:tc>
        <w:tc>
          <w:tcPr>
            <w:tcW w:w="1134" w:type="dxa"/>
            <w:tcBorders>
              <w:top w:val="nil"/>
              <w:bottom w:val="single" w:sz="2" w:space="0" w:color="auto"/>
            </w:tcBorders>
          </w:tcPr>
          <w:p w14:paraId="0F48DE2F" w14:textId="77777777" w:rsidR="001979AE" w:rsidRDefault="001979AE" w:rsidP="00176550">
            <w:pPr>
              <w:rPr>
                <w:lang w:val="en-US"/>
              </w:rPr>
            </w:pPr>
            <w:r>
              <w:rPr>
                <w:lang w:val="en-US"/>
              </w:rPr>
              <w:t>0,37</w:t>
            </w:r>
          </w:p>
        </w:tc>
        <w:tc>
          <w:tcPr>
            <w:tcW w:w="1417" w:type="dxa"/>
            <w:tcBorders>
              <w:top w:val="nil"/>
              <w:bottom w:val="single" w:sz="2" w:space="0" w:color="auto"/>
            </w:tcBorders>
          </w:tcPr>
          <w:p w14:paraId="79806F30" w14:textId="77777777" w:rsidR="001979AE" w:rsidRDefault="001979AE" w:rsidP="00176550">
            <w:pPr>
              <w:rPr>
                <w:lang w:val="en-US"/>
              </w:rPr>
            </w:pPr>
          </w:p>
        </w:tc>
        <w:tc>
          <w:tcPr>
            <w:tcW w:w="1420" w:type="dxa"/>
            <w:tcBorders>
              <w:top w:val="nil"/>
              <w:bottom w:val="single" w:sz="2" w:space="0" w:color="auto"/>
            </w:tcBorders>
          </w:tcPr>
          <w:p w14:paraId="4F367488" w14:textId="77777777" w:rsidR="001979AE" w:rsidRDefault="001979AE" w:rsidP="00176550">
            <w:pPr>
              <w:rPr>
                <w:lang w:val="en-US"/>
              </w:rPr>
            </w:pPr>
          </w:p>
        </w:tc>
      </w:tr>
      <w:tr w:rsidR="001979AE" w14:paraId="48678F0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C8D725" w14:textId="77777777" w:rsidR="001979AE" w:rsidRDefault="001979AE" w:rsidP="00176550">
            <w:pPr>
              <w:rPr>
                <w:lang w:val="en-US"/>
              </w:rPr>
            </w:pPr>
          </w:p>
        </w:tc>
        <w:tc>
          <w:tcPr>
            <w:tcW w:w="1276" w:type="dxa"/>
            <w:gridSpan w:val="2"/>
            <w:tcBorders>
              <w:top w:val="nil"/>
              <w:bottom w:val="single" w:sz="2" w:space="0" w:color="auto"/>
            </w:tcBorders>
            <w:vAlign w:val="center"/>
          </w:tcPr>
          <w:p w14:paraId="37F2975C"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70A573FE"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165FD3BB" w14:textId="77777777" w:rsidR="001979AE" w:rsidRDefault="001979AE" w:rsidP="00176550">
            <w:pPr>
              <w:rPr>
                <w:lang w:val="en-US"/>
              </w:rPr>
            </w:pPr>
            <w:r>
              <w:rPr>
                <w:lang w:val="en-US"/>
              </w:rPr>
              <w:t>l</w:t>
            </w:r>
          </w:p>
        </w:tc>
        <w:tc>
          <w:tcPr>
            <w:tcW w:w="1134" w:type="dxa"/>
            <w:tcBorders>
              <w:top w:val="nil"/>
              <w:bottom w:val="single" w:sz="2" w:space="0" w:color="auto"/>
            </w:tcBorders>
          </w:tcPr>
          <w:p w14:paraId="754A7B88" w14:textId="77777777" w:rsidR="001979AE" w:rsidRDefault="001979AE" w:rsidP="00176550">
            <w:pPr>
              <w:rPr>
                <w:lang w:val="en-US"/>
              </w:rPr>
            </w:pPr>
            <w:r>
              <w:rPr>
                <w:lang w:val="en-US"/>
              </w:rPr>
              <w:t>0,12</w:t>
            </w:r>
          </w:p>
        </w:tc>
        <w:tc>
          <w:tcPr>
            <w:tcW w:w="1417" w:type="dxa"/>
            <w:tcBorders>
              <w:top w:val="nil"/>
              <w:bottom w:val="single" w:sz="2" w:space="0" w:color="auto"/>
            </w:tcBorders>
          </w:tcPr>
          <w:p w14:paraId="4571FF00" w14:textId="77777777" w:rsidR="001979AE" w:rsidRDefault="001979AE" w:rsidP="00176550">
            <w:pPr>
              <w:rPr>
                <w:lang w:val="en-US"/>
              </w:rPr>
            </w:pPr>
          </w:p>
        </w:tc>
        <w:tc>
          <w:tcPr>
            <w:tcW w:w="1420" w:type="dxa"/>
            <w:tcBorders>
              <w:top w:val="nil"/>
              <w:bottom w:val="single" w:sz="2" w:space="0" w:color="auto"/>
            </w:tcBorders>
          </w:tcPr>
          <w:p w14:paraId="415080BC" w14:textId="77777777" w:rsidR="001979AE" w:rsidRDefault="001979AE" w:rsidP="00176550">
            <w:pPr>
              <w:rPr>
                <w:lang w:val="en-US"/>
              </w:rPr>
            </w:pPr>
          </w:p>
        </w:tc>
      </w:tr>
      <w:tr w:rsidR="001979AE" w14:paraId="02AD7A6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E7CEFF" w14:textId="77777777" w:rsidR="001979AE" w:rsidRDefault="001979AE" w:rsidP="00176550">
            <w:pPr>
              <w:rPr>
                <w:lang w:val="en-US"/>
              </w:rPr>
            </w:pPr>
          </w:p>
        </w:tc>
        <w:tc>
          <w:tcPr>
            <w:tcW w:w="1276" w:type="dxa"/>
            <w:gridSpan w:val="2"/>
            <w:tcBorders>
              <w:top w:val="nil"/>
              <w:bottom w:val="single" w:sz="2" w:space="0" w:color="auto"/>
            </w:tcBorders>
            <w:vAlign w:val="center"/>
          </w:tcPr>
          <w:p w14:paraId="22FCEE58"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5C507A69"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1675032F" w14:textId="77777777" w:rsidR="001979AE" w:rsidRDefault="001979AE" w:rsidP="00176550">
            <w:pPr>
              <w:rPr>
                <w:lang w:val="en-US"/>
              </w:rPr>
            </w:pPr>
            <w:r>
              <w:rPr>
                <w:lang w:val="en-US"/>
              </w:rPr>
              <w:t>kg</w:t>
            </w:r>
          </w:p>
        </w:tc>
        <w:tc>
          <w:tcPr>
            <w:tcW w:w="1134" w:type="dxa"/>
            <w:tcBorders>
              <w:top w:val="nil"/>
              <w:bottom w:val="single" w:sz="2" w:space="0" w:color="auto"/>
            </w:tcBorders>
          </w:tcPr>
          <w:p w14:paraId="2207F147" w14:textId="77777777" w:rsidR="001979AE" w:rsidRDefault="001979AE" w:rsidP="00176550">
            <w:pPr>
              <w:rPr>
                <w:lang w:val="en-US"/>
              </w:rPr>
            </w:pPr>
            <w:r>
              <w:rPr>
                <w:lang w:val="en-US"/>
              </w:rPr>
              <w:t>0,18</w:t>
            </w:r>
          </w:p>
        </w:tc>
        <w:tc>
          <w:tcPr>
            <w:tcW w:w="1417" w:type="dxa"/>
            <w:tcBorders>
              <w:top w:val="nil"/>
              <w:bottom w:val="single" w:sz="2" w:space="0" w:color="auto"/>
            </w:tcBorders>
          </w:tcPr>
          <w:p w14:paraId="25BFE40C" w14:textId="77777777" w:rsidR="001979AE" w:rsidRDefault="001979AE" w:rsidP="00176550">
            <w:pPr>
              <w:rPr>
                <w:lang w:val="en-US"/>
              </w:rPr>
            </w:pPr>
          </w:p>
        </w:tc>
        <w:tc>
          <w:tcPr>
            <w:tcW w:w="1420" w:type="dxa"/>
            <w:tcBorders>
              <w:top w:val="nil"/>
              <w:bottom w:val="single" w:sz="2" w:space="0" w:color="auto"/>
            </w:tcBorders>
          </w:tcPr>
          <w:p w14:paraId="4D9C5D20" w14:textId="77777777" w:rsidR="001979AE" w:rsidRDefault="001979AE" w:rsidP="00176550">
            <w:pPr>
              <w:rPr>
                <w:lang w:val="en-US"/>
              </w:rPr>
            </w:pPr>
          </w:p>
        </w:tc>
      </w:tr>
      <w:tr w:rsidR="001979AE" w14:paraId="37059B8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3CA857" w14:textId="77777777" w:rsidR="001979AE" w:rsidRDefault="001979AE" w:rsidP="00176550">
            <w:pPr>
              <w:rPr>
                <w:lang w:val="en-US"/>
              </w:rPr>
            </w:pPr>
          </w:p>
        </w:tc>
        <w:tc>
          <w:tcPr>
            <w:tcW w:w="1276" w:type="dxa"/>
            <w:gridSpan w:val="2"/>
            <w:tcBorders>
              <w:top w:val="nil"/>
              <w:bottom w:val="single" w:sz="2" w:space="0" w:color="auto"/>
            </w:tcBorders>
            <w:vAlign w:val="center"/>
          </w:tcPr>
          <w:p w14:paraId="3612E7ED"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0E58432C"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6B159AD1" w14:textId="77777777" w:rsidR="001979AE" w:rsidRDefault="001979AE" w:rsidP="00176550">
            <w:pPr>
              <w:rPr>
                <w:lang w:val="en-US"/>
              </w:rPr>
            </w:pPr>
            <w:r>
              <w:rPr>
                <w:lang w:val="en-US"/>
              </w:rPr>
              <w:t>kg</w:t>
            </w:r>
          </w:p>
        </w:tc>
        <w:tc>
          <w:tcPr>
            <w:tcW w:w="1134" w:type="dxa"/>
            <w:tcBorders>
              <w:top w:val="nil"/>
              <w:bottom w:val="single" w:sz="2" w:space="0" w:color="auto"/>
            </w:tcBorders>
          </w:tcPr>
          <w:p w14:paraId="36E127BB" w14:textId="77777777" w:rsidR="001979AE" w:rsidRDefault="001979AE" w:rsidP="00176550">
            <w:pPr>
              <w:rPr>
                <w:lang w:val="en-US"/>
              </w:rPr>
            </w:pPr>
            <w:r>
              <w:rPr>
                <w:lang w:val="en-US"/>
              </w:rPr>
              <w:t>0,62</w:t>
            </w:r>
          </w:p>
        </w:tc>
        <w:tc>
          <w:tcPr>
            <w:tcW w:w="1417" w:type="dxa"/>
            <w:tcBorders>
              <w:top w:val="nil"/>
              <w:bottom w:val="single" w:sz="2" w:space="0" w:color="auto"/>
            </w:tcBorders>
          </w:tcPr>
          <w:p w14:paraId="76BE08AC" w14:textId="77777777" w:rsidR="001979AE" w:rsidRDefault="001979AE" w:rsidP="00176550">
            <w:pPr>
              <w:rPr>
                <w:lang w:val="en-US"/>
              </w:rPr>
            </w:pPr>
          </w:p>
        </w:tc>
        <w:tc>
          <w:tcPr>
            <w:tcW w:w="1420" w:type="dxa"/>
            <w:tcBorders>
              <w:top w:val="nil"/>
              <w:bottom w:val="single" w:sz="2" w:space="0" w:color="auto"/>
            </w:tcBorders>
          </w:tcPr>
          <w:p w14:paraId="735FA338" w14:textId="77777777" w:rsidR="001979AE" w:rsidRDefault="001979AE" w:rsidP="00176550">
            <w:pPr>
              <w:rPr>
                <w:lang w:val="en-US"/>
              </w:rPr>
            </w:pPr>
          </w:p>
        </w:tc>
      </w:tr>
      <w:tr w:rsidR="001979AE" w14:paraId="314511C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2D1B9B" w14:textId="77777777" w:rsidR="001979AE" w:rsidRDefault="001979AE" w:rsidP="00176550">
            <w:pPr>
              <w:rPr>
                <w:lang w:val="en-US"/>
              </w:rPr>
            </w:pPr>
          </w:p>
        </w:tc>
        <w:tc>
          <w:tcPr>
            <w:tcW w:w="1276" w:type="dxa"/>
            <w:gridSpan w:val="2"/>
            <w:tcBorders>
              <w:top w:val="nil"/>
              <w:bottom w:val="single" w:sz="2" w:space="0" w:color="auto"/>
            </w:tcBorders>
            <w:vAlign w:val="center"/>
          </w:tcPr>
          <w:p w14:paraId="7688E9AA"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7D790F5F"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284FB004" w14:textId="77777777" w:rsidR="001979AE" w:rsidRDefault="001979AE" w:rsidP="00176550">
            <w:pPr>
              <w:rPr>
                <w:lang w:val="en-US"/>
              </w:rPr>
            </w:pPr>
            <w:r>
              <w:rPr>
                <w:lang w:val="en-US"/>
              </w:rPr>
              <w:t>kg</w:t>
            </w:r>
          </w:p>
        </w:tc>
        <w:tc>
          <w:tcPr>
            <w:tcW w:w="1134" w:type="dxa"/>
            <w:tcBorders>
              <w:top w:val="nil"/>
              <w:bottom w:val="single" w:sz="2" w:space="0" w:color="auto"/>
            </w:tcBorders>
          </w:tcPr>
          <w:p w14:paraId="142050B7" w14:textId="77777777" w:rsidR="001979AE" w:rsidRDefault="001979AE" w:rsidP="00176550">
            <w:pPr>
              <w:rPr>
                <w:lang w:val="en-US"/>
              </w:rPr>
            </w:pPr>
            <w:r>
              <w:rPr>
                <w:lang w:val="en-US"/>
              </w:rPr>
              <w:t>0,62</w:t>
            </w:r>
          </w:p>
        </w:tc>
        <w:tc>
          <w:tcPr>
            <w:tcW w:w="1417" w:type="dxa"/>
            <w:tcBorders>
              <w:top w:val="nil"/>
              <w:bottom w:val="single" w:sz="2" w:space="0" w:color="auto"/>
            </w:tcBorders>
          </w:tcPr>
          <w:p w14:paraId="36C525FE" w14:textId="77777777" w:rsidR="001979AE" w:rsidRDefault="001979AE" w:rsidP="00176550">
            <w:pPr>
              <w:rPr>
                <w:lang w:val="en-US"/>
              </w:rPr>
            </w:pPr>
          </w:p>
        </w:tc>
        <w:tc>
          <w:tcPr>
            <w:tcW w:w="1420" w:type="dxa"/>
            <w:tcBorders>
              <w:top w:val="nil"/>
              <w:bottom w:val="single" w:sz="2" w:space="0" w:color="auto"/>
            </w:tcBorders>
          </w:tcPr>
          <w:p w14:paraId="444F4CE0" w14:textId="77777777" w:rsidR="001979AE" w:rsidRDefault="001979AE" w:rsidP="00176550">
            <w:pPr>
              <w:rPr>
                <w:lang w:val="en-US"/>
              </w:rPr>
            </w:pPr>
          </w:p>
        </w:tc>
      </w:tr>
      <w:tr w:rsidR="001979AE" w14:paraId="2D1AB18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C7E86B" w14:textId="77777777" w:rsidR="001979AE" w:rsidRDefault="001979AE" w:rsidP="00176550">
            <w:pPr>
              <w:rPr>
                <w:lang w:val="en-US"/>
              </w:rPr>
            </w:pPr>
          </w:p>
        </w:tc>
        <w:tc>
          <w:tcPr>
            <w:tcW w:w="1276" w:type="dxa"/>
            <w:gridSpan w:val="2"/>
            <w:tcBorders>
              <w:top w:val="nil"/>
              <w:bottom w:val="single" w:sz="2" w:space="0" w:color="auto"/>
            </w:tcBorders>
            <w:vAlign w:val="center"/>
          </w:tcPr>
          <w:p w14:paraId="2D2C24A4"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11868445"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708CF2A0" w14:textId="77777777" w:rsidR="001979AE" w:rsidRDefault="001979AE" w:rsidP="00176550">
            <w:pPr>
              <w:rPr>
                <w:lang w:val="en-US"/>
              </w:rPr>
            </w:pPr>
            <w:r>
              <w:rPr>
                <w:lang w:val="en-US"/>
              </w:rPr>
              <w:t>buc</w:t>
            </w:r>
          </w:p>
        </w:tc>
        <w:tc>
          <w:tcPr>
            <w:tcW w:w="1134" w:type="dxa"/>
            <w:tcBorders>
              <w:top w:val="nil"/>
              <w:bottom w:val="single" w:sz="2" w:space="0" w:color="auto"/>
            </w:tcBorders>
          </w:tcPr>
          <w:p w14:paraId="6A44E0BA" w14:textId="77777777" w:rsidR="001979AE" w:rsidRDefault="001979AE" w:rsidP="00176550">
            <w:pPr>
              <w:rPr>
                <w:lang w:val="en-US"/>
              </w:rPr>
            </w:pPr>
            <w:r>
              <w:rPr>
                <w:lang w:val="en-US"/>
              </w:rPr>
              <w:t>0,62</w:t>
            </w:r>
          </w:p>
        </w:tc>
        <w:tc>
          <w:tcPr>
            <w:tcW w:w="1417" w:type="dxa"/>
            <w:tcBorders>
              <w:top w:val="nil"/>
              <w:bottom w:val="single" w:sz="2" w:space="0" w:color="auto"/>
            </w:tcBorders>
          </w:tcPr>
          <w:p w14:paraId="6F6E4278" w14:textId="77777777" w:rsidR="001979AE" w:rsidRDefault="001979AE" w:rsidP="00176550">
            <w:pPr>
              <w:rPr>
                <w:lang w:val="en-US"/>
              </w:rPr>
            </w:pPr>
          </w:p>
        </w:tc>
        <w:tc>
          <w:tcPr>
            <w:tcW w:w="1420" w:type="dxa"/>
            <w:tcBorders>
              <w:top w:val="nil"/>
              <w:bottom w:val="single" w:sz="2" w:space="0" w:color="auto"/>
            </w:tcBorders>
          </w:tcPr>
          <w:p w14:paraId="73F8DBF1" w14:textId="77777777" w:rsidR="001979AE" w:rsidRDefault="001979AE" w:rsidP="00176550">
            <w:pPr>
              <w:rPr>
                <w:lang w:val="en-US"/>
              </w:rPr>
            </w:pPr>
          </w:p>
        </w:tc>
      </w:tr>
      <w:tr w:rsidR="001979AE" w14:paraId="1D09517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1A3195" w14:textId="77777777" w:rsidR="001979AE" w:rsidRDefault="001979AE" w:rsidP="00176550">
            <w:pPr>
              <w:rPr>
                <w:lang w:val="en-US"/>
              </w:rPr>
            </w:pPr>
          </w:p>
        </w:tc>
        <w:tc>
          <w:tcPr>
            <w:tcW w:w="1276" w:type="dxa"/>
            <w:gridSpan w:val="2"/>
            <w:tcBorders>
              <w:top w:val="nil"/>
              <w:bottom w:val="single" w:sz="2" w:space="0" w:color="auto"/>
            </w:tcBorders>
            <w:vAlign w:val="center"/>
          </w:tcPr>
          <w:p w14:paraId="2BED0649"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3F16DA63"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6AC4E6D2" w14:textId="77777777" w:rsidR="001979AE" w:rsidRDefault="001979AE" w:rsidP="00176550">
            <w:pPr>
              <w:rPr>
                <w:lang w:val="en-US"/>
              </w:rPr>
            </w:pPr>
            <w:r>
              <w:rPr>
                <w:lang w:val="en-US"/>
              </w:rPr>
              <w:t>h-ut</w:t>
            </w:r>
          </w:p>
        </w:tc>
        <w:tc>
          <w:tcPr>
            <w:tcW w:w="1134" w:type="dxa"/>
            <w:tcBorders>
              <w:top w:val="nil"/>
              <w:bottom w:val="single" w:sz="2" w:space="0" w:color="auto"/>
            </w:tcBorders>
          </w:tcPr>
          <w:p w14:paraId="1ED804D8" w14:textId="77777777" w:rsidR="001979AE" w:rsidRDefault="001979AE" w:rsidP="00176550">
            <w:pPr>
              <w:rPr>
                <w:lang w:val="en-US"/>
              </w:rPr>
            </w:pPr>
            <w:r>
              <w:rPr>
                <w:lang w:val="en-US"/>
              </w:rPr>
              <w:t>0,02</w:t>
            </w:r>
          </w:p>
        </w:tc>
        <w:tc>
          <w:tcPr>
            <w:tcW w:w="1417" w:type="dxa"/>
            <w:tcBorders>
              <w:top w:val="nil"/>
              <w:bottom w:val="single" w:sz="2" w:space="0" w:color="auto"/>
            </w:tcBorders>
          </w:tcPr>
          <w:p w14:paraId="603EA45D" w14:textId="77777777" w:rsidR="001979AE" w:rsidRDefault="001979AE" w:rsidP="00176550">
            <w:pPr>
              <w:rPr>
                <w:lang w:val="en-US"/>
              </w:rPr>
            </w:pPr>
          </w:p>
        </w:tc>
        <w:tc>
          <w:tcPr>
            <w:tcW w:w="1418" w:type="dxa"/>
            <w:tcBorders>
              <w:top w:val="nil"/>
              <w:bottom w:val="single" w:sz="2" w:space="0" w:color="auto"/>
            </w:tcBorders>
          </w:tcPr>
          <w:p w14:paraId="5E347214" w14:textId="77777777" w:rsidR="001979AE" w:rsidRDefault="001979AE" w:rsidP="00176550">
            <w:pPr>
              <w:rPr>
                <w:lang w:val="en-US"/>
              </w:rPr>
            </w:pPr>
          </w:p>
        </w:tc>
      </w:tr>
      <w:tr w:rsidR="001979AE" w:rsidRPr="00EB582C" w14:paraId="62B400C1" w14:textId="77777777" w:rsidTr="00176550">
        <w:trPr>
          <w:trHeight w:val="340"/>
        </w:trPr>
        <w:tc>
          <w:tcPr>
            <w:tcW w:w="709" w:type="dxa"/>
            <w:tcBorders>
              <w:top w:val="nil"/>
              <w:left w:val="single" w:sz="6" w:space="0" w:color="auto"/>
              <w:bottom w:val="nil"/>
              <w:right w:val="nil"/>
            </w:tcBorders>
          </w:tcPr>
          <w:p w14:paraId="09881BA7"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45999715"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045CA0F"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0657B9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50431709"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38D7A38A"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3A9C33E" w14:textId="77777777" w:rsidR="001979AE" w:rsidRPr="00EB582C" w:rsidRDefault="001979AE" w:rsidP="00176550">
            <w:pPr>
              <w:rPr>
                <w:lang w:val="en-US"/>
              </w:rPr>
            </w:pPr>
          </w:p>
        </w:tc>
      </w:tr>
      <w:tr w:rsidR="001979AE" w14:paraId="70B7B36C"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2E8DE726" w14:textId="77777777" w:rsidR="001979AE" w:rsidRDefault="001979AE" w:rsidP="00176550">
            <w:pPr>
              <w:rPr>
                <w:sz w:val="8"/>
                <w:szCs w:val="8"/>
                <w:lang w:val="en-US"/>
              </w:rPr>
            </w:pPr>
          </w:p>
        </w:tc>
        <w:tc>
          <w:tcPr>
            <w:tcW w:w="1276" w:type="dxa"/>
            <w:gridSpan w:val="2"/>
            <w:tcBorders>
              <w:left w:val="nil"/>
              <w:bottom w:val="nil"/>
              <w:right w:val="nil"/>
            </w:tcBorders>
          </w:tcPr>
          <w:p w14:paraId="14E95A06" w14:textId="77777777" w:rsidR="001979AE" w:rsidRDefault="001979AE" w:rsidP="00176550">
            <w:pPr>
              <w:rPr>
                <w:sz w:val="8"/>
                <w:szCs w:val="8"/>
                <w:lang w:val="en-US"/>
              </w:rPr>
            </w:pPr>
          </w:p>
        </w:tc>
        <w:tc>
          <w:tcPr>
            <w:tcW w:w="3402" w:type="dxa"/>
            <w:gridSpan w:val="2"/>
            <w:tcBorders>
              <w:left w:val="nil"/>
              <w:bottom w:val="nil"/>
              <w:right w:val="nil"/>
            </w:tcBorders>
          </w:tcPr>
          <w:p w14:paraId="572F5B04" w14:textId="77777777" w:rsidR="001979AE" w:rsidRDefault="001979AE" w:rsidP="00176550">
            <w:pPr>
              <w:rPr>
                <w:sz w:val="8"/>
                <w:szCs w:val="8"/>
                <w:lang w:val="en-US"/>
              </w:rPr>
            </w:pPr>
          </w:p>
          <w:p w14:paraId="4EC38331" w14:textId="77777777" w:rsidR="001979AE" w:rsidRDefault="001979AE" w:rsidP="00176550">
            <w:pPr>
              <w:rPr>
                <w:sz w:val="8"/>
                <w:szCs w:val="8"/>
                <w:lang w:val="en-US"/>
              </w:rPr>
            </w:pPr>
          </w:p>
          <w:p w14:paraId="3D8CC75E" w14:textId="77777777" w:rsidR="001979AE" w:rsidRDefault="001979AE" w:rsidP="00176550">
            <w:pPr>
              <w:rPr>
                <w:sz w:val="8"/>
                <w:szCs w:val="8"/>
                <w:lang w:val="en-US"/>
              </w:rPr>
            </w:pPr>
          </w:p>
        </w:tc>
        <w:tc>
          <w:tcPr>
            <w:tcW w:w="1134" w:type="dxa"/>
            <w:tcBorders>
              <w:left w:val="nil"/>
              <w:bottom w:val="nil"/>
              <w:right w:val="nil"/>
            </w:tcBorders>
          </w:tcPr>
          <w:p w14:paraId="5CC92F72" w14:textId="77777777" w:rsidR="001979AE" w:rsidRDefault="001979AE" w:rsidP="00176550">
            <w:pPr>
              <w:rPr>
                <w:sz w:val="8"/>
                <w:szCs w:val="8"/>
                <w:lang w:val="en-US"/>
              </w:rPr>
            </w:pPr>
          </w:p>
        </w:tc>
        <w:tc>
          <w:tcPr>
            <w:tcW w:w="1134" w:type="dxa"/>
            <w:tcBorders>
              <w:left w:val="nil"/>
              <w:bottom w:val="nil"/>
              <w:right w:val="nil"/>
            </w:tcBorders>
          </w:tcPr>
          <w:p w14:paraId="2D2E2180" w14:textId="77777777" w:rsidR="001979AE" w:rsidRDefault="001979AE" w:rsidP="00176550">
            <w:pPr>
              <w:rPr>
                <w:sz w:val="8"/>
                <w:szCs w:val="8"/>
                <w:lang w:val="en-US"/>
              </w:rPr>
            </w:pPr>
          </w:p>
        </w:tc>
        <w:tc>
          <w:tcPr>
            <w:tcW w:w="1417" w:type="dxa"/>
            <w:tcBorders>
              <w:left w:val="nil"/>
              <w:bottom w:val="nil"/>
              <w:right w:val="nil"/>
            </w:tcBorders>
          </w:tcPr>
          <w:p w14:paraId="5DC7F35B" w14:textId="77777777" w:rsidR="001979AE" w:rsidRDefault="001979AE" w:rsidP="00176550">
            <w:pPr>
              <w:rPr>
                <w:sz w:val="8"/>
                <w:szCs w:val="8"/>
                <w:lang w:val="en-US"/>
              </w:rPr>
            </w:pPr>
          </w:p>
        </w:tc>
        <w:tc>
          <w:tcPr>
            <w:tcW w:w="1418" w:type="dxa"/>
            <w:tcBorders>
              <w:left w:val="nil"/>
              <w:bottom w:val="nil"/>
            </w:tcBorders>
          </w:tcPr>
          <w:p w14:paraId="5ACFCB50" w14:textId="77777777" w:rsidR="001979AE" w:rsidRDefault="001979AE" w:rsidP="00176550">
            <w:pPr>
              <w:rPr>
                <w:sz w:val="8"/>
                <w:szCs w:val="8"/>
                <w:lang w:val="en-US"/>
              </w:rPr>
            </w:pPr>
          </w:p>
        </w:tc>
      </w:tr>
      <w:tr w:rsidR="001979AE" w:rsidRPr="00EB582C" w14:paraId="5DD1A97D"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26B1DA2"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25CC32A"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6BB81100"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0F7118D3"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00D218D1"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170ECC51"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2DC0F05B" w14:textId="77777777" w:rsidR="001979AE" w:rsidRPr="00EB582C" w:rsidRDefault="001979AE" w:rsidP="00176550">
            <w:pPr>
              <w:rPr>
                <w:lang w:val="en-US"/>
              </w:rPr>
            </w:pPr>
          </w:p>
        </w:tc>
      </w:tr>
      <w:tr w:rsidR="001979AE" w14:paraId="21808A95"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F5FFB1C"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30314979"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6DDC7ACD"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3E5FEE21" w14:textId="77777777" w:rsidR="001979AE" w:rsidRDefault="001979AE" w:rsidP="00176550">
            <w:pPr>
              <w:rPr>
                <w:sz w:val="8"/>
                <w:szCs w:val="8"/>
                <w:lang w:val="en-US"/>
              </w:rPr>
            </w:pPr>
            <w:r>
              <w:rPr>
                <w:b/>
                <w:bCs/>
                <w:lang w:val="en-US"/>
              </w:rPr>
              <w:t xml:space="preserve">Total </w:t>
            </w:r>
            <w:r>
              <w:rPr>
                <w:b/>
                <w:bCs/>
                <w:sz w:val="22"/>
                <w:szCs w:val="22"/>
                <w:lang w:val="en-US"/>
              </w:rPr>
              <w:t>Limba engreza et.II</w:t>
            </w:r>
          </w:p>
        </w:tc>
        <w:tc>
          <w:tcPr>
            <w:tcW w:w="1134" w:type="dxa"/>
            <w:tcBorders>
              <w:top w:val="single" w:sz="4" w:space="0" w:color="auto"/>
              <w:left w:val="nil"/>
              <w:bottom w:val="single" w:sz="4" w:space="0" w:color="auto"/>
              <w:right w:val="nil"/>
            </w:tcBorders>
          </w:tcPr>
          <w:p w14:paraId="013F31F2"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706BCF1A"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72F50F81"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3E60C55E" w14:textId="77777777" w:rsidR="001979AE" w:rsidRDefault="001979AE" w:rsidP="00176550">
            <w:pPr>
              <w:rPr>
                <w:b/>
                <w:bCs/>
                <w:lang w:val="en-US"/>
              </w:rPr>
            </w:pPr>
          </w:p>
        </w:tc>
      </w:tr>
      <w:tr w:rsidR="001979AE" w14:paraId="61F8C510" w14:textId="77777777" w:rsidTr="00176550">
        <w:tc>
          <w:tcPr>
            <w:tcW w:w="709" w:type="dxa"/>
            <w:tcBorders>
              <w:top w:val="nil"/>
              <w:left w:val="single" w:sz="6" w:space="0" w:color="auto"/>
              <w:bottom w:val="nil"/>
              <w:right w:val="nil"/>
            </w:tcBorders>
          </w:tcPr>
          <w:p w14:paraId="5B512B07"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53EC8E86"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3524827F" w14:textId="77777777" w:rsidR="001979AE" w:rsidRPr="007F2714" w:rsidRDefault="001979AE" w:rsidP="00176550">
            <w:pPr>
              <w:rPr>
                <w:b/>
                <w:bCs/>
                <w:sz w:val="22"/>
                <w:szCs w:val="22"/>
                <w:lang w:val="en-US"/>
              </w:rPr>
            </w:pPr>
            <w:r w:rsidRPr="00B40365">
              <w:rPr>
                <w:b/>
                <w:bCs/>
                <w:sz w:val="22"/>
                <w:szCs w:val="22"/>
                <w:lang w:val="en-US"/>
              </w:rPr>
              <w:t>1.1.13. Cabinet 24</w:t>
            </w:r>
          </w:p>
          <w:p w14:paraId="54AF177B"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5C249F40"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03FE44BA" w14:textId="77777777" w:rsidR="001979AE" w:rsidRDefault="001979AE" w:rsidP="00176550">
            <w:pPr>
              <w:rPr>
                <w:lang w:val="en-US"/>
              </w:rPr>
            </w:pPr>
          </w:p>
        </w:tc>
        <w:tc>
          <w:tcPr>
            <w:tcW w:w="1417" w:type="dxa"/>
            <w:tcBorders>
              <w:top w:val="nil"/>
              <w:left w:val="single" w:sz="6" w:space="0" w:color="auto"/>
              <w:bottom w:val="nil"/>
              <w:right w:val="nil"/>
            </w:tcBorders>
          </w:tcPr>
          <w:p w14:paraId="4C9F4B51"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161941AA" w14:textId="77777777" w:rsidR="001979AE" w:rsidRDefault="001979AE" w:rsidP="00176550">
            <w:pPr>
              <w:rPr>
                <w:lang w:val="en-US"/>
              </w:rPr>
            </w:pPr>
          </w:p>
        </w:tc>
      </w:tr>
      <w:tr w:rsidR="001979AE" w14:paraId="5FD5B16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ACDA65" w14:textId="77777777" w:rsidR="001979AE" w:rsidRDefault="001979AE" w:rsidP="00176550">
            <w:pPr>
              <w:rPr>
                <w:lang w:val="en-US"/>
              </w:rPr>
            </w:pPr>
            <w:r>
              <w:rPr>
                <w:lang w:val="en-US"/>
              </w:rPr>
              <w:t>123</w:t>
            </w:r>
          </w:p>
        </w:tc>
        <w:tc>
          <w:tcPr>
            <w:tcW w:w="1276" w:type="dxa"/>
            <w:gridSpan w:val="2"/>
            <w:tcBorders>
              <w:top w:val="single" w:sz="4" w:space="0" w:color="auto"/>
              <w:bottom w:val="single" w:sz="4" w:space="0" w:color="auto"/>
            </w:tcBorders>
          </w:tcPr>
          <w:p w14:paraId="45431787" w14:textId="77777777" w:rsidR="001979AE" w:rsidRDefault="001979AE" w:rsidP="00176550">
            <w:pPr>
              <w:rPr>
                <w:lang w:val="en-US"/>
              </w:rPr>
            </w:pPr>
            <w:r>
              <w:rPr>
                <w:lang w:val="en-US"/>
              </w:rPr>
              <w:t>CN53A</w:t>
            </w:r>
          </w:p>
          <w:p w14:paraId="39EA70C8"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1F58138"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726B3601"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603BD86"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288A8C95"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10,00</w:t>
            </w:r>
          </w:p>
          <w:p w14:paraId="663FEDDE"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D955143"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45B5B99" w14:textId="77777777" w:rsidR="001979AE" w:rsidRDefault="001979AE" w:rsidP="00176550">
            <w:pPr>
              <w:jc w:val="center"/>
              <w:rPr>
                <w:lang w:val="en-US"/>
              </w:rPr>
            </w:pPr>
          </w:p>
        </w:tc>
      </w:tr>
      <w:tr w:rsidR="001979AE" w14:paraId="3CBA4E3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03BECC" w14:textId="77777777" w:rsidR="001979AE" w:rsidRDefault="001979AE" w:rsidP="00176550">
            <w:pPr>
              <w:rPr>
                <w:lang w:val="en-US"/>
              </w:rPr>
            </w:pPr>
          </w:p>
        </w:tc>
        <w:tc>
          <w:tcPr>
            <w:tcW w:w="1276" w:type="dxa"/>
            <w:gridSpan w:val="2"/>
            <w:tcBorders>
              <w:top w:val="nil"/>
              <w:bottom w:val="single" w:sz="2" w:space="0" w:color="auto"/>
            </w:tcBorders>
            <w:vAlign w:val="center"/>
          </w:tcPr>
          <w:p w14:paraId="3EBB4DAF"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32A0078B"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404E3896"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3DDAB36" w14:textId="77777777" w:rsidR="001979AE" w:rsidRDefault="001979AE" w:rsidP="00176550">
            <w:pPr>
              <w:rPr>
                <w:lang w:val="en-US"/>
              </w:rPr>
            </w:pPr>
            <w:r>
              <w:rPr>
                <w:lang w:val="en-US"/>
              </w:rPr>
              <w:t>0,30</w:t>
            </w:r>
          </w:p>
        </w:tc>
        <w:tc>
          <w:tcPr>
            <w:tcW w:w="1417" w:type="dxa"/>
            <w:tcBorders>
              <w:top w:val="nil"/>
              <w:bottom w:val="single" w:sz="2" w:space="0" w:color="auto"/>
            </w:tcBorders>
          </w:tcPr>
          <w:p w14:paraId="39FDEC7E" w14:textId="77777777" w:rsidR="001979AE" w:rsidRDefault="001979AE" w:rsidP="00176550">
            <w:pPr>
              <w:rPr>
                <w:lang w:val="en-US"/>
              </w:rPr>
            </w:pPr>
          </w:p>
        </w:tc>
        <w:tc>
          <w:tcPr>
            <w:tcW w:w="1420" w:type="dxa"/>
            <w:tcBorders>
              <w:top w:val="nil"/>
              <w:bottom w:val="single" w:sz="2" w:space="0" w:color="auto"/>
            </w:tcBorders>
          </w:tcPr>
          <w:p w14:paraId="5D666840" w14:textId="77777777" w:rsidR="001979AE" w:rsidRDefault="001979AE" w:rsidP="00176550">
            <w:pPr>
              <w:rPr>
                <w:lang w:val="en-US"/>
              </w:rPr>
            </w:pPr>
          </w:p>
        </w:tc>
      </w:tr>
      <w:tr w:rsidR="001979AE" w14:paraId="37A8370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57948E" w14:textId="77777777" w:rsidR="001979AE" w:rsidRDefault="001979AE" w:rsidP="00176550">
            <w:pPr>
              <w:rPr>
                <w:lang w:val="en-US"/>
              </w:rPr>
            </w:pPr>
          </w:p>
        </w:tc>
        <w:tc>
          <w:tcPr>
            <w:tcW w:w="1276" w:type="dxa"/>
            <w:gridSpan w:val="2"/>
            <w:tcBorders>
              <w:top w:val="nil"/>
              <w:bottom w:val="single" w:sz="2" w:space="0" w:color="auto"/>
            </w:tcBorders>
            <w:vAlign w:val="center"/>
          </w:tcPr>
          <w:p w14:paraId="04EB001A"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466FAA3B"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44E26988" w14:textId="77777777" w:rsidR="001979AE" w:rsidRDefault="001979AE" w:rsidP="00176550">
            <w:pPr>
              <w:rPr>
                <w:lang w:val="en-US"/>
              </w:rPr>
            </w:pPr>
            <w:r>
              <w:rPr>
                <w:lang w:val="en-US"/>
              </w:rPr>
              <w:t>kg</w:t>
            </w:r>
          </w:p>
        </w:tc>
        <w:tc>
          <w:tcPr>
            <w:tcW w:w="1134" w:type="dxa"/>
            <w:tcBorders>
              <w:top w:val="nil"/>
              <w:bottom w:val="single" w:sz="2" w:space="0" w:color="auto"/>
            </w:tcBorders>
          </w:tcPr>
          <w:p w14:paraId="3CF766EA" w14:textId="77777777" w:rsidR="001979AE" w:rsidRDefault="001979AE" w:rsidP="00176550">
            <w:pPr>
              <w:rPr>
                <w:lang w:val="en-US"/>
              </w:rPr>
            </w:pPr>
            <w:r>
              <w:rPr>
                <w:lang w:val="en-US"/>
              </w:rPr>
              <w:t>1,50</w:t>
            </w:r>
          </w:p>
        </w:tc>
        <w:tc>
          <w:tcPr>
            <w:tcW w:w="1417" w:type="dxa"/>
            <w:tcBorders>
              <w:top w:val="nil"/>
              <w:bottom w:val="single" w:sz="2" w:space="0" w:color="auto"/>
            </w:tcBorders>
          </w:tcPr>
          <w:p w14:paraId="7A33F70C" w14:textId="77777777" w:rsidR="001979AE" w:rsidRDefault="001979AE" w:rsidP="00176550">
            <w:pPr>
              <w:rPr>
                <w:lang w:val="en-US"/>
              </w:rPr>
            </w:pPr>
          </w:p>
        </w:tc>
        <w:tc>
          <w:tcPr>
            <w:tcW w:w="1420" w:type="dxa"/>
            <w:tcBorders>
              <w:top w:val="nil"/>
              <w:bottom w:val="single" w:sz="2" w:space="0" w:color="auto"/>
            </w:tcBorders>
          </w:tcPr>
          <w:p w14:paraId="3699719C" w14:textId="77777777" w:rsidR="001979AE" w:rsidRDefault="001979AE" w:rsidP="00176550">
            <w:pPr>
              <w:rPr>
                <w:lang w:val="en-US"/>
              </w:rPr>
            </w:pPr>
          </w:p>
        </w:tc>
      </w:tr>
      <w:tr w:rsidR="001979AE" w14:paraId="34EBCA4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53DAB7" w14:textId="77777777" w:rsidR="001979AE" w:rsidRDefault="001979AE" w:rsidP="00176550">
            <w:pPr>
              <w:rPr>
                <w:lang w:val="en-US"/>
              </w:rPr>
            </w:pPr>
          </w:p>
        </w:tc>
        <w:tc>
          <w:tcPr>
            <w:tcW w:w="1276" w:type="dxa"/>
            <w:gridSpan w:val="2"/>
            <w:tcBorders>
              <w:top w:val="nil"/>
              <w:bottom w:val="single" w:sz="2" w:space="0" w:color="auto"/>
            </w:tcBorders>
            <w:vAlign w:val="center"/>
          </w:tcPr>
          <w:p w14:paraId="6AFA69C8"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23B90C8D"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0D235079" w14:textId="77777777" w:rsidR="001979AE" w:rsidRDefault="001979AE" w:rsidP="00176550">
            <w:pPr>
              <w:rPr>
                <w:lang w:val="en-US"/>
              </w:rPr>
            </w:pPr>
            <w:r>
              <w:rPr>
                <w:lang w:val="en-US"/>
              </w:rPr>
              <w:t>buc</w:t>
            </w:r>
          </w:p>
        </w:tc>
        <w:tc>
          <w:tcPr>
            <w:tcW w:w="1134" w:type="dxa"/>
            <w:tcBorders>
              <w:top w:val="nil"/>
              <w:bottom w:val="single" w:sz="2" w:space="0" w:color="auto"/>
            </w:tcBorders>
          </w:tcPr>
          <w:p w14:paraId="1ED2DDDE" w14:textId="77777777" w:rsidR="001979AE" w:rsidRDefault="001979AE" w:rsidP="00176550">
            <w:pPr>
              <w:rPr>
                <w:lang w:val="en-US"/>
              </w:rPr>
            </w:pPr>
            <w:r>
              <w:rPr>
                <w:lang w:val="en-US"/>
              </w:rPr>
              <w:t>0,50</w:t>
            </w:r>
          </w:p>
        </w:tc>
        <w:tc>
          <w:tcPr>
            <w:tcW w:w="1417" w:type="dxa"/>
            <w:tcBorders>
              <w:top w:val="nil"/>
              <w:bottom w:val="single" w:sz="2" w:space="0" w:color="auto"/>
            </w:tcBorders>
          </w:tcPr>
          <w:p w14:paraId="1A965210" w14:textId="77777777" w:rsidR="001979AE" w:rsidRDefault="001979AE" w:rsidP="00176550">
            <w:pPr>
              <w:rPr>
                <w:lang w:val="en-US"/>
              </w:rPr>
            </w:pPr>
          </w:p>
        </w:tc>
        <w:tc>
          <w:tcPr>
            <w:tcW w:w="1420" w:type="dxa"/>
            <w:tcBorders>
              <w:top w:val="nil"/>
              <w:bottom w:val="single" w:sz="2" w:space="0" w:color="auto"/>
            </w:tcBorders>
          </w:tcPr>
          <w:p w14:paraId="13D6DD12" w14:textId="77777777" w:rsidR="001979AE" w:rsidRDefault="001979AE" w:rsidP="00176550">
            <w:pPr>
              <w:rPr>
                <w:lang w:val="en-US"/>
              </w:rPr>
            </w:pPr>
          </w:p>
        </w:tc>
      </w:tr>
      <w:tr w:rsidR="001979AE" w:rsidRPr="00EB582C" w14:paraId="0A69F45A" w14:textId="77777777" w:rsidTr="00176550">
        <w:trPr>
          <w:trHeight w:val="340"/>
        </w:trPr>
        <w:tc>
          <w:tcPr>
            <w:tcW w:w="709" w:type="dxa"/>
            <w:tcBorders>
              <w:top w:val="nil"/>
              <w:left w:val="single" w:sz="6" w:space="0" w:color="auto"/>
              <w:bottom w:val="nil"/>
              <w:right w:val="nil"/>
            </w:tcBorders>
          </w:tcPr>
          <w:p w14:paraId="54BC4F0D"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7317B37"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050D07D"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75B0747"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5A330DA7"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39F97DB"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C91A4BE" w14:textId="77777777" w:rsidR="001979AE" w:rsidRPr="00EB582C" w:rsidRDefault="001979AE" w:rsidP="00176550">
            <w:pPr>
              <w:rPr>
                <w:lang w:val="en-US"/>
              </w:rPr>
            </w:pPr>
          </w:p>
        </w:tc>
      </w:tr>
      <w:tr w:rsidR="001979AE" w14:paraId="0C3B3F2A"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CFE6AE" w14:textId="77777777" w:rsidR="001979AE" w:rsidRDefault="001979AE" w:rsidP="00176550">
            <w:pPr>
              <w:rPr>
                <w:lang w:val="en-US"/>
              </w:rPr>
            </w:pPr>
            <w:r>
              <w:rPr>
                <w:lang w:val="en-US"/>
              </w:rPr>
              <w:t>124</w:t>
            </w:r>
          </w:p>
        </w:tc>
        <w:tc>
          <w:tcPr>
            <w:tcW w:w="1276" w:type="dxa"/>
            <w:gridSpan w:val="2"/>
            <w:tcBorders>
              <w:top w:val="single" w:sz="4" w:space="0" w:color="auto"/>
              <w:bottom w:val="single" w:sz="4" w:space="0" w:color="auto"/>
            </w:tcBorders>
          </w:tcPr>
          <w:p w14:paraId="4BD16DB6" w14:textId="77777777" w:rsidR="001979AE" w:rsidRDefault="001979AE" w:rsidP="00176550">
            <w:pPr>
              <w:rPr>
                <w:lang w:val="en-US"/>
              </w:rPr>
            </w:pPr>
            <w:r>
              <w:rPr>
                <w:lang w:val="en-US"/>
              </w:rPr>
              <w:t>CF50B</w:t>
            </w:r>
          </w:p>
          <w:p w14:paraId="3C6ACA6A"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7E4228A"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360E06C3"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3263FA1"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7D63E6B1"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10,00</w:t>
            </w:r>
          </w:p>
          <w:p w14:paraId="7C960105"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1B20C3D"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68C3788" w14:textId="77777777" w:rsidR="001979AE" w:rsidRDefault="001979AE" w:rsidP="00176550">
            <w:pPr>
              <w:jc w:val="center"/>
              <w:rPr>
                <w:lang w:val="en-US"/>
              </w:rPr>
            </w:pPr>
          </w:p>
        </w:tc>
      </w:tr>
      <w:tr w:rsidR="001979AE" w14:paraId="6522DBF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F2F12B" w14:textId="77777777" w:rsidR="001979AE" w:rsidRDefault="001979AE" w:rsidP="00176550">
            <w:pPr>
              <w:rPr>
                <w:lang w:val="en-US"/>
              </w:rPr>
            </w:pPr>
          </w:p>
        </w:tc>
        <w:tc>
          <w:tcPr>
            <w:tcW w:w="1276" w:type="dxa"/>
            <w:gridSpan w:val="2"/>
            <w:tcBorders>
              <w:top w:val="nil"/>
              <w:bottom w:val="single" w:sz="2" w:space="0" w:color="auto"/>
            </w:tcBorders>
            <w:vAlign w:val="center"/>
          </w:tcPr>
          <w:p w14:paraId="1E1AE054"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081CCAF7"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53A30E0B"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15E8B32" w14:textId="77777777" w:rsidR="001979AE" w:rsidRDefault="001979AE" w:rsidP="00176550">
            <w:pPr>
              <w:rPr>
                <w:lang w:val="en-US"/>
              </w:rPr>
            </w:pPr>
            <w:r>
              <w:rPr>
                <w:lang w:val="en-US"/>
              </w:rPr>
              <w:t>12,20</w:t>
            </w:r>
          </w:p>
        </w:tc>
        <w:tc>
          <w:tcPr>
            <w:tcW w:w="1417" w:type="dxa"/>
            <w:tcBorders>
              <w:top w:val="nil"/>
              <w:bottom w:val="single" w:sz="2" w:space="0" w:color="auto"/>
            </w:tcBorders>
          </w:tcPr>
          <w:p w14:paraId="130ED6C8" w14:textId="77777777" w:rsidR="001979AE" w:rsidRDefault="001979AE" w:rsidP="00176550">
            <w:pPr>
              <w:rPr>
                <w:lang w:val="en-US"/>
              </w:rPr>
            </w:pPr>
          </w:p>
        </w:tc>
        <w:tc>
          <w:tcPr>
            <w:tcW w:w="1420" w:type="dxa"/>
            <w:tcBorders>
              <w:top w:val="nil"/>
              <w:bottom w:val="single" w:sz="2" w:space="0" w:color="auto"/>
            </w:tcBorders>
          </w:tcPr>
          <w:p w14:paraId="3B52736C" w14:textId="77777777" w:rsidR="001979AE" w:rsidRDefault="001979AE" w:rsidP="00176550">
            <w:pPr>
              <w:rPr>
                <w:lang w:val="en-US"/>
              </w:rPr>
            </w:pPr>
          </w:p>
        </w:tc>
      </w:tr>
      <w:tr w:rsidR="001979AE" w14:paraId="346602A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5E4604" w14:textId="77777777" w:rsidR="001979AE" w:rsidRDefault="001979AE" w:rsidP="00176550">
            <w:pPr>
              <w:rPr>
                <w:lang w:val="en-US"/>
              </w:rPr>
            </w:pPr>
          </w:p>
        </w:tc>
        <w:tc>
          <w:tcPr>
            <w:tcW w:w="1276" w:type="dxa"/>
            <w:gridSpan w:val="2"/>
            <w:tcBorders>
              <w:top w:val="nil"/>
              <w:bottom w:val="single" w:sz="2" w:space="0" w:color="auto"/>
            </w:tcBorders>
            <w:vAlign w:val="center"/>
          </w:tcPr>
          <w:p w14:paraId="0CB0B769"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7278F435"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253D96E2" w14:textId="77777777" w:rsidR="001979AE" w:rsidRDefault="001979AE" w:rsidP="00176550">
            <w:pPr>
              <w:rPr>
                <w:lang w:val="en-US"/>
              </w:rPr>
            </w:pPr>
            <w:r>
              <w:rPr>
                <w:lang w:val="en-US"/>
              </w:rPr>
              <w:t>kg</w:t>
            </w:r>
          </w:p>
        </w:tc>
        <w:tc>
          <w:tcPr>
            <w:tcW w:w="1134" w:type="dxa"/>
            <w:tcBorders>
              <w:top w:val="nil"/>
              <w:bottom w:val="single" w:sz="2" w:space="0" w:color="auto"/>
            </w:tcBorders>
          </w:tcPr>
          <w:p w14:paraId="46D218DE" w14:textId="77777777" w:rsidR="001979AE" w:rsidRDefault="001979AE" w:rsidP="00176550">
            <w:pPr>
              <w:rPr>
                <w:lang w:val="en-US"/>
              </w:rPr>
            </w:pPr>
            <w:r>
              <w:rPr>
                <w:lang w:val="en-US"/>
              </w:rPr>
              <w:t>71,40</w:t>
            </w:r>
          </w:p>
        </w:tc>
        <w:tc>
          <w:tcPr>
            <w:tcW w:w="1417" w:type="dxa"/>
            <w:tcBorders>
              <w:top w:val="nil"/>
              <w:bottom w:val="single" w:sz="2" w:space="0" w:color="auto"/>
            </w:tcBorders>
          </w:tcPr>
          <w:p w14:paraId="0510E268" w14:textId="77777777" w:rsidR="001979AE" w:rsidRDefault="001979AE" w:rsidP="00176550">
            <w:pPr>
              <w:rPr>
                <w:lang w:val="en-US"/>
              </w:rPr>
            </w:pPr>
          </w:p>
        </w:tc>
        <w:tc>
          <w:tcPr>
            <w:tcW w:w="1420" w:type="dxa"/>
            <w:tcBorders>
              <w:top w:val="nil"/>
              <w:bottom w:val="single" w:sz="2" w:space="0" w:color="auto"/>
            </w:tcBorders>
          </w:tcPr>
          <w:p w14:paraId="73CA5684" w14:textId="77777777" w:rsidR="001979AE" w:rsidRDefault="001979AE" w:rsidP="00176550">
            <w:pPr>
              <w:rPr>
                <w:lang w:val="en-US"/>
              </w:rPr>
            </w:pPr>
          </w:p>
        </w:tc>
      </w:tr>
      <w:tr w:rsidR="001979AE" w14:paraId="00E10A7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7FE448" w14:textId="77777777" w:rsidR="001979AE" w:rsidRDefault="001979AE" w:rsidP="00176550">
            <w:pPr>
              <w:rPr>
                <w:lang w:val="en-US"/>
              </w:rPr>
            </w:pPr>
          </w:p>
        </w:tc>
        <w:tc>
          <w:tcPr>
            <w:tcW w:w="1276" w:type="dxa"/>
            <w:gridSpan w:val="2"/>
            <w:tcBorders>
              <w:top w:val="nil"/>
              <w:bottom w:val="single" w:sz="2" w:space="0" w:color="auto"/>
            </w:tcBorders>
            <w:vAlign w:val="center"/>
          </w:tcPr>
          <w:p w14:paraId="6D65796B"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68EFE0D9"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5591E316"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8C19F4D" w14:textId="77777777" w:rsidR="001979AE" w:rsidRDefault="001979AE" w:rsidP="00176550">
            <w:pPr>
              <w:rPr>
                <w:lang w:val="en-US"/>
              </w:rPr>
            </w:pPr>
            <w:r>
              <w:rPr>
                <w:lang w:val="en-US"/>
              </w:rPr>
              <w:t>0,79</w:t>
            </w:r>
          </w:p>
        </w:tc>
        <w:tc>
          <w:tcPr>
            <w:tcW w:w="1417" w:type="dxa"/>
            <w:tcBorders>
              <w:top w:val="nil"/>
              <w:bottom w:val="single" w:sz="2" w:space="0" w:color="auto"/>
            </w:tcBorders>
          </w:tcPr>
          <w:p w14:paraId="170944C9" w14:textId="77777777" w:rsidR="001979AE" w:rsidRDefault="001979AE" w:rsidP="00176550">
            <w:pPr>
              <w:rPr>
                <w:lang w:val="en-US"/>
              </w:rPr>
            </w:pPr>
          </w:p>
        </w:tc>
        <w:tc>
          <w:tcPr>
            <w:tcW w:w="1418" w:type="dxa"/>
            <w:tcBorders>
              <w:top w:val="nil"/>
              <w:bottom w:val="single" w:sz="2" w:space="0" w:color="auto"/>
            </w:tcBorders>
          </w:tcPr>
          <w:p w14:paraId="59A09781" w14:textId="77777777" w:rsidR="001979AE" w:rsidRDefault="001979AE" w:rsidP="00176550">
            <w:pPr>
              <w:rPr>
                <w:lang w:val="en-US"/>
              </w:rPr>
            </w:pPr>
          </w:p>
        </w:tc>
      </w:tr>
      <w:tr w:rsidR="001979AE" w14:paraId="4014B54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5ACEC5" w14:textId="77777777" w:rsidR="001979AE" w:rsidRDefault="001979AE" w:rsidP="00176550">
            <w:pPr>
              <w:rPr>
                <w:lang w:val="en-US"/>
              </w:rPr>
            </w:pPr>
          </w:p>
        </w:tc>
        <w:tc>
          <w:tcPr>
            <w:tcW w:w="1276" w:type="dxa"/>
            <w:gridSpan w:val="2"/>
            <w:tcBorders>
              <w:top w:val="nil"/>
              <w:bottom w:val="single" w:sz="2" w:space="0" w:color="auto"/>
            </w:tcBorders>
            <w:vAlign w:val="center"/>
          </w:tcPr>
          <w:p w14:paraId="3ABB321C"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3A7E399C"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1774DC8F" w14:textId="77777777" w:rsidR="001979AE" w:rsidRDefault="001979AE" w:rsidP="00176550">
            <w:pPr>
              <w:rPr>
                <w:lang w:val="en-US"/>
              </w:rPr>
            </w:pPr>
            <w:r>
              <w:rPr>
                <w:lang w:val="en-US"/>
              </w:rPr>
              <w:t>h-ut</w:t>
            </w:r>
          </w:p>
        </w:tc>
        <w:tc>
          <w:tcPr>
            <w:tcW w:w="1134" w:type="dxa"/>
            <w:tcBorders>
              <w:top w:val="nil"/>
              <w:bottom w:val="single" w:sz="2" w:space="0" w:color="auto"/>
            </w:tcBorders>
          </w:tcPr>
          <w:p w14:paraId="793E06FA" w14:textId="77777777" w:rsidR="001979AE" w:rsidRDefault="001979AE" w:rsidP="00176550">
            <w:pPr>
              <w:rPr>
                <w:lang w:val="en-US"/>
              </w:rPr>
            </w:pPr>
            <w:r>
              <w:rPr>
                <w:lang w:val="en-US"/>
              </w:rPr>
              <w:t>0,16</w:t>
            </w:r>
          </w:p>
        </w:tc>
        <w:tc>
          <w:tcPr>
            <w:tcW w:w="1417" w:type="dxa"/>
            <w:tcBorders>
              <w:top w:val="nil"/>
              <w:bottom w:val="single" w:sz="2" w:space="0" w:color="auto"/>
            </w:tcBorders>
          </w:tcPr>
          <w:p w14:paraId="5B9EAB64" w14:textId="77777777" w:rsidR="001979AE" w:rsidRDefault="001979AE" w:rsidP="00176550">
            <w:pPr>
              <w:rPr>
                <w:lang w:val="en-US"/>
              </w:rPr>
            </w:pPr>
          </w:p>
        </w:tc>
        <w:tc>
          <w:tcPr>
            <w:tcW w:w="1418" w:type="dxa"/>
            <w:tcBorders>
              <w:top w:val="nil"/>
              <w:bottom w:val="single" w:sz="2" w:space="0" w:color="auto"/>
            </w:tcBorders>
          </w:tcPr>
          <w:p w14:paraId="7121FDDB" w14:textId="77777777" w:rsidR="001979AE" w:rsidRDefault="001979AE" w:rsidP="00176550">
            <w:pPr>
              <w:rPr>
                <w:lang w:val="en-US"/>
              </w:rPr>
            </w:pPr>
          </w:p>
        </w:tc>
      </w:tr>
      <w:tr w:rsidR="001979AE" w:rsidRPr="00EB582C" w14:paraId="6628835E" w14:textId="77777777" w:rsidTr="00176550">
        <w:trPr>
          <w:trHeight w:val="340"/>
        </w:trPr>
        <w:tc>
          <w:tcPr>
            <w:tcW w:w="709" w:type="dxa"/>
            <w:tcBorders>
              <w:top w:val="nil"/>
              <w:left w:val="single" w:sz="6" w:space="0" w:color="auto"/>
              <w:bottom w:val="nil"/>
              <w:right w:val="nil"/>
            </w:tcBorders>
          </w:tcPr>
          <w:p w14:paraId="757BC619"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86BB4B4"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7002E8A"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D06331B"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1E37DE2"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F61104F"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39BB6BEF" w14:textId="77777777" w:rsidR="001979AE" w:rsidRPr="00EB582C" w:rsidRDefault="001979AE" w:rsidP="00176550">
            <w:pPr>
              <w:rPr>
                <w:lang w:val="en-US"/>
              </w:rPr>
            </w:pPr>
          </w:p>
        </w:tc>
      </w:tr>
      <w:tr w:rsidR="001979AE" w14:paraId="3874084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449B4B" w14:textId="77777777" w:rsidR="001979AE" w:rsidRDefault="001979AE" w:rsidP="00176550">
            <w:pPr>
              <w:rPr>
                <w:lang w:val="en-US"/>
              </w:rPr>
            </w:pPr>
            <w:r>
              <w:rPr>
                <w:lang w:val="en-US"/>
              </w:rPr>
              <w:t>125</w:t>
            </w:r>
          </w:p>
        </w:tc>
        <w:tc>
          <w:tcPr>
            <w:tcW w:w="1276" w:type="dxa"/>
            <w:gridSpan w:val="2"/>
            <w:tcBorders>
              <w:top w:val="single" w:sz="4" w:space="0" w:color="auto"/>
              <w:bottom w:val="single" w:sz="4" w:space="0" w:color="auto"/>
            </w:tcBorders>
          </w:tcPr>
          <w:p w14:paraId="52066689" w14:textId="77777777" w:rsidR="001979AE" w:rsidRDefault="001979AE" w:rsidP="00176550">
            <w:pPr>
              <w:rPr>
                <w:lang w:val="en-US"/>
              </w:rPr>
            </w:pPr>
            <w:r>
              <w:rPr>
                <w:lang w:val="en-US"/>
              </w:rPr>
              <w:t>CF57A</w:t>
            </w:r>
          </w:p>
          <w:p w14:paraId="5A986AE3"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4496D7E" w14:textId="77777777" w:rsidR="001979AE"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2FFA4B3F"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0258CE0" w14:textId="77777777" w:rsidR="001979AE" w:rsidRDefault="001979AE" w:rsidP="00176550">
            <w:pPr>
              <w:jc w:val="center"/>
              <w:rPr>
                <w:lang w:val="en-US"/>
              </w:rPr>
            </w:pPr>
            <w:r>
              <w:rPr>
                <w:lang w:val="en-US"/>
              </w:rPr>
              <w:lastRenderedPageBreak/>
              <w:t>m2</w:t>
            </w:r>
          </w:p>
        </w:tc>
        <w:tc>
          <w:tcPr>
            <w:tcW w:w="1134" w:type="dxa"/>
            <w:tcBorders>
              <w:top w:val="single" w:sz="4" w:space="0" w:color="auto"/>
              <w:bottom w:val="single" w:sz="4" w:space="0" w:color="auto"/>
            </w:tcBorders>
            <w:vAlign w:val="center"/>
          </w:tcPr>
          <w:p w14:paraId="2B9A30D0"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10,00</w:t>
            </w:r>
          </w:p>
          <w:p w14:paraId="554F6152"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15564BF"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406EB0D" w14:textId="77777777" w:rsidR="001979AE" w:rsidRDefault="001979AE" w:rsidP="00176550">
            <w:pPr>
              <w:jc w:val="center"/>
              <w:rPr>
                <w:lang w:val="en-US"/>
              </w:rPr>
            </w:pPr>
          </w:p>
        </w:tc>
      </w:tr>
      <w:tr w:rsidR="001979AE" w14:paraId="2447491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6E21E5" w14:textId="77777777" w:rsidR="001979AE" w:rsidRDefault="001979AE" w:rsidP="00176550">
            <w:pPr>
              <w:rPr>
                <w:lang w:val="en-US"/>
              </w:rPr>
            </w:pPr>
          </w:p>
        </w:tc>
        <w:tc>
          <w:tcPr>
            <w:tcW w:w="1276" w:type="dxa"/>
            <w:gridSpan w:val="2"/>
            <w:tcBorders>
              <w:top w:val="nil"/>
              <w:bottom w:val="single" w:sz="2" w:space="0" w:color="auto"/>
            </w:tcBorders>
            <w:vAlign w:val="center"/>
          </w:tcPr>
          <w:p w14:paraId="5A173E6F"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48C305E9"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7CC69076"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8A0F062" w14:textId="77777777" w:rsidR="001979AE" w:rsidRDefault="001979AE" w:rsidP="00176550">
            <w:pPr>
              <w:rPr>
                <w:lang w:val="en-US"/>
              </w:rPr>
            </w:pPr>
            <w:r>
              <w:rPr>
                <w:lang w:val="en-US"/>
              </w:rPr>
              <w:t>4,50</w:t>
            </w:r>
          </w:p>
        </w:tc>
        <w:tc>
          <w:tcPr>
            <w:tcW w:w="1417" w:type="dxa"/>
            <w:tcBorders>
              <w:top w:val="nil"/>
              <w:bottom w:val="single" w:sz="2" w:space="0" w:color="auto"/>
            </w:tcBorders>
          </w:tcPr>
          <w:p w14:paraId="0132C0A3" w14:textId="77777777" w:rsidR="001979AE" w:rsidRDefault="001979AE" w:rsidP="00176550">
            <w:pPr>
              <w:rPr>
                <w:lang w:val="en-US"/>
              </w:rPr>
            </w:pPr>
          </w:p>
        </w:tc>
        <w:tc>
          <w:tcPr>
            <w:tcW w:w="1420" w:type="dxa"/>
            <w:tcBorders>
              <w:top w:val="nil"/>
              <w:bottom w:val="single" w:sz="2" w:space="0" w:color="auto"/>
            </w:tcBorders>
          </w:tcPr>
          <w:p w14:paraId="1314E94F" w14:textId="77777777" w:rsidR="001979AE" w:rsidRDefault="001979AE" w:rsidP="00176550">
            <w:pPr>
              <w:rPr>
                <w:lang w:val="en-US"/>
              </w:rPr>
            </w:pPr>
          </w:p>
        </w:tc>
      </w:tr>
      <w:tr w:rsidR="001979AE" w14:paraId="5E10448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CC41C6" w14:textId="77777777" w:rsidR="001979AE" w:rsidRDefault="001979AE" w:rsidP="00176550">
            <w:pPr>
              <w:rPr>
                <w:lang w:val="en-US"/>
              </w:rPr>
            </w:pPr>
          </w:p>
        </w:tc>
        <w:tc>
          <w:tcPr>
            <w:tcW w:w="1276" w:type="dxa"/>
            <w:gridSpan w:val="2"/>
            <w:tcBorders>
              <w:top w:val="nil"/>
              <w:bottom w:val="single" w:sz="2" w:space="0" w:color="auto"/>
            </w:tcBorders>
            <w:vAlign w:val="center"/>
          </w:tcPr>
          <w:p w14:paraId="00042A87"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3AE033E4"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46338A2C"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248813E" w14:textId="77777777" w:rsidR="001979AE" w:rsidRDefault="001979AE" w:rsidP="00176550">
            <w:pPr>
              <w:rPr>
                <w:lang w:val="en-US"/>
              </w:rPr>
            </w:pPr>
            <w:r>
              <w:rPr>
                <w:lang w:val="en-US"/>
              </w:rPr>
              <w:t>1,00</w:t>
            </w:r>
          </w:p>
        </w:tc>
        <w:tc>
          <w:tcPr>
            <w:tcW w:w="1417" w:type="dxa"/>
            <w:tcBorders>
              <w:top w:val="nil"/>
              <w:bottom w:val="single" w:sz="2" w:space="0" w:color="auto"/>
            </w:tcBorders>
          </w:tcPr>
          <w:p w14:paraId="7292F765" w14:textId="77777777" w:rsidR="001979AE" w:rsidRDefault="001979AE" w:rsidP="00176550">
            <w:pPr>
              <w:rPr>
                <w:lang w:val="en-US"/>
              </w:rPr>
            </w:pPr>
          </w:p>
        </w:tc>
        <w:tc>
          <w:tcPr>
            <w:tcW w:w="1420" w:type="dxa"/>
            <w:tcBorders>
              <w:top w:val="nil"/>
              <w:bottom w:val="single" w:sz="2" w:space="0" w:color="auto"/>
            </w:tcBorders>
          </w:tcPr>
          <w:p w14:paraId="0B29CFA9" w14:textId="77777777" w:rsidR="001979AE" w:rsidRDefault="001979AE" w:rsidP="00176550">
            <w:pPr>
              <w:rPr>
                <w:lang w:val="en-US"/>
              </w:rPr>
            </w:pPr>
          </w:p>
        </w:tc>
      </w:tr>
      <w:tr w:rsidR="001979AE" w14:paraId="6A24A8D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211F52" w14:textId="77777777" w:rsidR="001979AE" w:rsidRDefault="001979AE" w:rsidP="00176550">
            <w:pPr>
              <w:rPr>
                <w:lang w:val="en-US"/>
              </w:rPr>
            </w:pPr>
          </w:p>
        </w:tc>
        <w:tc>
          <w:tcPr>
            <w:tcW w:w="1276" w:type="dxa"/>
            <w:gridSpan w:val="2"/>
            <w:tcBorders>
              <w:top w:val="nil"/>
              <w:bottom w:val="single" w:sz="2" w:space="0" w:color="auto"/>
            </w:tcBorders>
            <w:vAlign w:val="center"/>
          </w:tcPr>
          <w:p w14:paraId="5EBB5C70"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54D611BF"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3373BD28" w14:textId="77777777" w:rsidR="001979AE" w:rsidRDefault="001979AE" w:rsidP="00176550">
            <w:pPr>
              <w:rPr>
                <w:lang w:val="en-US"/>
              </w:rPr>
            </w:pPr>
            <w:r>
              <w:rPr>
                <w:lang w:val="en-US"/>
              </w:rPr>
              <w:t>kg</w:t>
            </w:r>
          </w:p>
        </w:tc>
        <w:tc>
          <w:tcPr>
            <w:tcW w:w="1134" w:type="dxa"/>
            <w:tcBorders>
              <w:top w:val="nil"/>
              <w:bottom w:val="single" w:sz="2" w:space="0" w:color="auto"/>
            </w:tcBorders>
          </w:tcPr>
          <w:p w14:paraId="7A2C692A" w14:textId="77777777" w:rsidR="001979AE" w:rsidRDefault="001979AE" w:rsidP="00176550">
            <w:pPr>
              <w:rPr>
                <w:lang w:val="en-US"/>
              </w:rPr>
            </w:pPr>
            <w:r>
              <w:rPr>
                <w:lang w:val="en-US"/>
              </w:rPr>
              <w:t>10,55</w:t>
            </w:r>
          </w:p>
        </w:tc>
        <w:tc>
          <w:tcPr>
            <w:tcW w:w="1417" w:type="dxa"/>
            <w:tcBorders>
              <w:top w:val="nil"/>
              <w:bottom w:val="single" w:sz="2" w:space="0" w:color="auto"/>
            </w:tcBorders>
          </w:tcPr>
          <w:p w14:paraId="14CB74F5" w14:textId="77777777" w:rsidR="001979AE" w:rsidRDefault="001979AE" w:rsidP="00176550">
            <w:pPr>
              <w:rPr>
                <w:lang w:val="en-US"/>
              </w:rPr>
            </w:pPr>
          </w:p>
        </w:tc>
        <w:tc>
          <w:tcPr>
            <w:tcW w:w="1420" w:type="dxa"/>
            <w:tcBorders>
              <w:top w:val="nil"/>
              <w:bottom w:val="single" w:sz="2" w:space="0" w:color="auto"/>
            </w:tcBorders>
          </w:tcPr>
          <w:p w14:paraId="5C52A8DA" w14:textId="77777777" w:rsidR="001979AE" w:rsidRDefault="001979AE" w:rsidP="00176550">
            <w:pPr>
              <w:rPr>
                <w:lang w:val="en-US"/>
              </w:rPr>
            </w:pPr>
          </w:p>
        </w:tc>
      </w:tr>
      <w:tr w:rsidR="001979AE" w14:paraId="73C9161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6DD3F7" w14:textId="77777777" w:rsidR="001979AE" w:rsidRDefault="001979AE" w:rsidP="00176550">
            <w:pPr>
              <w:rPr>
                <w:lang w:val="en-US"/>
              </w:rPr>
            </w:pPr>
          </w:p>
        </w:tc>
        <w:tc>
          <w:tcPr>
            <w:tcW w:w="1276" w:type="dxa"/>
            <w:gridSpan w:val="2"/>
            <w:tcBorders>
              <w:top w:val="nil"/>
              <w:bottom w:val="single" w:sz="2" w:space="0" w:color="auto"/>
            </w:tcBorders>
            <w:vAlign w:val="center"/>
          </w:tcPr>
          <w:p w14:paraId="5F696360"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69164000"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15A22FF2" w14:textId="77777777" w:rsidR="001979AE" w:rsidRDefault="001979AE" w:rsidP="00176550">
            <w:pPr>
              <w:rPr>
                <w:lang w:val="en-US"/>
              </w:rPr>
            </w:pPr>
            <w:r>
              <w:rPr>
                <w:lang w:val="en-US"/>
              </w:rPr>
              <w:t>m3</w:t>
            </w:r>
          </w:p>
        </w:tc>
        <w:tc>
          <w:tcPr>
            <w:tcW w:w="1134" w:type="dxa"/>
            <w:tcBorders>
              <w:top w:val="nil"/>
              <w:bottom w:val="single" w:sz="2" w:space="0" w:color="auto"/>
            </w:tcBorders>
          </w:tcPr>
          <w:p w14:paraId="0A1618A1" w14:textId="77777777" w:rsidR="001979AE" w:rsidRDefault="001979AE" w:rsidP="00176550">
            <w:pPr>
              <w:rPr>
                <w:lang w:val="en-US"/>
              </w:rPr>
            </w:pPr>
            <w:r>
              <w:rPr>
                <w:lang w:val="en-US"/>
              </w:rPr>
              <w:t>0,01</w:t>
            </w:r>
          </w:p>
        </w:tc>
        <w:tc>
          <w:tcPr>
            <w:tcW w:w="1417" w:type="dxa"/>
            <w:tcBorders>
              <w:top w:val="nil"/>
              <w:bottom w:val="single" w:sz="2" w:space="0" w:color="auto"/>
            </w:tcBorders>
          </w:tcPr>
          <w:p w14:paraId="0CBB976E" w14:textId="77777777" w:rsidR="001979AE" w:rsidRDefault="001979AE" w:rsidP="00176550">
            <w:pPr>
              <w:rPr>
                <w:lang w:val="en-US"/>
              </w:rPr>
            </w:pPr>
          </w:p>
        </w:tc>
        <w:tc>
          <w:tcPr>
            <w:tcW w:w="1420" w:type="dxa"/>
            <w:tcBorders>
              <w:top w:val="nil"/>
              <w:bottom w:val="single" w:sz="2" w:space="0" w:color="auto"/>
            </w:tcBorders>
          </w:tcPr>
          <w:p w14:paraId="13AD209E" w14:textId="77777777" w:rsidR="001979AE" w:rsidRDefault="001979AE" w:rsidP="00176550">
            <w:pPr>
              <w:rPr>
                <w:lang w:val="en-US"/>
              </w:rPr>
            </w:pPr>
          </w:p>
        </w:tc>
      </w:tr>
      <w:tr w:rsidR="001979AE" w14:paraId="33246A7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60DE74" w14:textId="77777777" w:rsidR="001979AE" w:rsidRDefault="001979AE" w:rsidP="00176550">
            <w:pPr>
              <w:rPr>
                <w:lang w:val="en-US"/>
              </w:rPr>
            </w:pPr>
          </w:p>
        </w:tc>
        <w:tc>
          <w:tcPr>
            <w:tcW w:w="1276" w:type="dxa"/>
            <w:gridSpan w:val="2"/>
            <w:tcBorders>
              <w:top w:val="nil"/>
              <w:bottom w:val="single" w:sz="2" w:space="0" w:color="auto"/>
            </w:tcBorders>
            <w:vAlign w:val="center"/>
          </w:tcPr>
          <w:p w14:paraId="1342ABE2"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7FC8C93A"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54DCA4E3"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FAE8B2E" w14:textId="77777777" w:rsidR="001979AE" w:rsidRDefault="001979AE" w:rsidP="00176550">
            <w:pPr>
              <w:rPr>
                <w:lang w:val="en-US"/>
              </w:rPr>
            </w:pPr>
            <w:r>
              <w:rPr>
                <w:lang w:val="en-US"/>
              </w:rPr>
              <w:t>0,01</w:t>
            </w:r>
          </w:p>
        </w:tc>
        <w:tc>
          <w:tcPr>
            <w:tcW w:w="1417" w:type="dxa"/>
            <w:tcBorders>
              <w:top w:val="nil"/>
              <w:bottom w:val="single" w:sz="2" w:space="0" w:color="auto"/>
            </w:tcBorders>
          </w:tcPr>
          <w:p w14:paraId="561E4112" w14:textId="77777777" w:rsidR="001979AE" w:rsidRDefault="001979AE" w:rsidP="00176550">
            <w:pPr>
              <w:rPr>
                <w:lang w:val="en-US"/>
              </w:rPr>
            </w:pPr>
          </w:p>
        </w:tc>
        <w:tc>
          <w:tcPr>
            <w:tcW w:w="1418" w:type="dxa"/>
            <w:tcBorders>
              <w:top w:val="nil"/>
              <w:bottom w:val="single" w:sz="2" w:space="0" w:color="auto"/>
            </w:tcBorders>
          </w:tcPr>
          <w:p w14:paraId="61B335D0" w14:textId="77777777" w:rsidR="001979AE" w:rsidRDefault="001979AE" w:rsidP="00176550">
            <w:pPr>
              <w:rPr>
                <w:lang w:val="en-US"/>
              </w:rPr>
            </w:pPr>
          </w:p>
        </w:tc>
      </w:tr>
      <w:tr w:rsidR="001979AE" w:rsidRPr="00EB582C" w14:paraId="6538A6FB" w14:textId="77777777" w:rsidTr="00176550">
        <w:trPr>
          <w:trHeight w:val="340"/>
        </w:trPr>
        <w:tc>
          <w:tcPr>
            <w:tcW w:w="709" w:type="dxa"/>
            <w:tcBorders>
              <w:top w:val="nil"/>
              <w:left w:val="single" w:sz="6" w:space="0" w:color="auto"/>
              <w:bottom w:val="nil"/>
              <w:right w:val="nil"/>
            </w:tcBorders>
          </w:tcPr>
          <w:p w14:paraId="171450E3"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16FD428"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A2AC525"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5D9E247"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62CA87D2"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EC96ED1"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0ACEE23" w14:textId="77777777" w:rsidR="001979AE" w:rsidRPr="00EB582C" w:rsidRDefault="001979AE" w:rsidP="00176550">
            <w:pPr>
              <w:rPr>
                <w:lang w:val="en-US"/>
              </w:rPr>
            </w:pPr>
          </w:p>
        </w:tc>
      </w:tr>
      <w:tr w:rsidR="001979AE" w14:paraId="45CEC5B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6AC519" w14:textId="77777777" w:rsidR="001979AE" w:rsidRDefault="001979AE" w:rsidP="00176550">
            <w:pPr>
              <w:rPr>
                <w:lang w:val="en-US"/>
              </w:rPr>
            </w:pPr>
            <w:r>
              <w:rPr>
                <w:lang w:val="en-US"/>
              </w:rPr>
              <w:t>126</w:t>
            </w:r>
          </w:p>
        </w:tc>
        <w:tc>
          <w:tcPr>
            <w:tcW w:w="1276" w:type="dxa"/>
            <w:gridSpan w:val="2"/>
            <w:tcBorders>
              <w:top w:val="single" w:sz="4" w:space="0" w:color="auto"/>
              <w:bottom w:val="single" w:sz="4" w:space="0" w:color="auto"/>
            </w:tcBorders>
          </w:tcPr>
          <w:p w14:paraId="201828B9" w14:textId="77777777" w:rsidR="001979AE" w:rsidRDefault="001979AE" w:rsidP="00176550">
            <w:pPr>
              <w:rPr>
                <w:lang w:val="en-US"/>
              </w:rPr>
            </w:pPr>
            <w:r>
              <w:rPr>
                <w:lang w:val="en-US"/>
              </w:rPr>
              <w:t>CN53A</w:t>
            </w:r>
          </w:p>
          <w:p w14:paraId="59DF1679"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E6E14EB"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402569F7"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65F0676"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687E5FD"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10,00</w:t>
            </w:r>
          </w:p>
          <w:p w14:paraId="168EDDF9"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1E662BE"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E66B8DC" w14:textId="77777777" w:rsidR="001979AE" w:rsidRDefault="001979AE" w:rsidP="00176550">
            <w:pPr>
              <w:jc w:val="center"/>
              <w:rPr>
                <w:lang w:val="en-US"/>
              </w:rPr>
            </w:pPr>
          </w:p>
        </w:tc>
      </w:tr>
      <w:tr w:rsidR="001979AE" w14:paraId="2441EF0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83B65A" w14:textId="77777777" w:rsidR="001979AE" w:rsidRDefault="001979AE" w:rsidP="00176550">
            <w:pPr>
              <w:rPr>
                <w:lang w:val="en-US"/>
              </w:rPr>
            </w:pPr>
          </w:p>
        </w:tc>
        <w:tc>
          <w:tcPr>
            <w:tcW w:w="1276" w:type="dxa"/>
            <w:gridSpan w:val="2"/>
            <w:tcBorders>
              <w:top w:val="nil"/>
              <w:bottom w:val="single" w:sz="2" w:space="0" w:color="auto"/>
            </w:tcBorders>
            <w:vAlign w:val="center"/>
          </w:tcPr>
          <w:p w14:paraId="5FF76F5D"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3278265E"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4664A6FC"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E66EC4A" w14:textId="77777777" w:rsidR="001979AE" w:rsidRDefault="001979AE" w:rsidP="00176550">
            <w:pPr>
              <w:rPr>
                <w:lang w:val="en-US"/>
              </w:rPr>
            </w:pPr>
            <w:r>
              <w:rPr>
                <w:lang w:val="en-US"/>
              </w:rPr>
              <w:t>0,30</w:t>
            </w:r>
          </w:p>
        </w:tc>
        <w:tc>
          <w:tcPr>
            <w:tcW w:w="1417" w:type="dxa"/>
            <w:tcBorders>
              <w:top w:val="nil"/>
              <w:bottom w:val="single" w:sz="2" w:space="0" w:color="auto"/>
            </w:tcBorders>
          </w:tcPr>
          <w:p w14:paraId="6D838515" w14:textId="77777777" w:rsidR="001979AE" w:rsidRDefault="001979AE" w:rsidP="00176550">
            <w:pPr>
              <w:rPr>
                <w:lang w:val="en-US"/>
              </w:rPr>
            </w:pPr>
          </w:p>
        </w:tc>
        <w:tc>
          <w:tcPr>
            <w:tcW w:w="1420" w:type="dxa"/>
            <w:tcBorders>
              <w:top w:val="nil"/>
              <w:bottom w:val="single" w:sz="2" w:space="0" w:color="auto"/>
            </w:tcBorders>
          </w:tcPr>
          <w:p w14:paraId="69956B4A" w14:textId="77777777" w:rsidR="001979AE" w:rsidRDefault="001979AE" w:rsidP="00176550">
            <w:pPr>
              <w:rPr>
                <w:lang w:val="en-US"/>
              </w:rPr>
            </w:pPr>
          </w:p>
        </w:tc>
      </w:tr>
      <w:tr w:rsidR="001979AE" w14:paraId="28B2B76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7C47D3" w14:textId="77777777" w:rsidR="001979AE" w:rsidRDefault="001979AE" w:rsidP="00176550">
            <w:pPr>
              <w:rPr>
                <w:lang w:val="en-US"/>
              </w:rPr>
            </w:pPr>
          </w:p>
        </w:tc>
        <w:tc>
          <w:tcPr>
            <w:tcW w:w="1276" w:type="dxa"/>
            <w:gridSpan w:val="2"/>
            <w:tcBorders>
              <w:top w:val="nil"/>
              <w:bottom w:val="single" w:sz="2" w:space="0" w:color="auto"/>
            </w:tcBorders>
            <w:vAlign w:val="center"/>
          </w:tcPr>
          <w:p w14:paraId="0ADC206E"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39D4C6F8"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32E1FBF9" w14:textId="77777777" w:rsidR="001979AE" w:rsidRDefault="001979AE" w:rsidP="00176550">
            <w:pPr>
              <w:rPr>
                <w:lang w:val="en-US"/>
              </w:rPr>
            </w:pPr>
            <w:r>
              <w:rPr>
                <w:lang w:val="en-US"/>
              </w:rPr>
              <w:t>kg</w:t>
            </w:r>
          </w:p>
        </w:tc>
        <w:tc>
          <w:tcPr>
            <w:tcW w:w="1134" w:type="dxa"/>
            <w:tcBorders>
              <w:top w:val="nil"/>
              <w:bottom w:val="single" w:sz="2" w:space="0" w:color="auto"/>
            </w:tcBorders>
          </w:tcPr>
          <w:p w14:paraId="228C5E2B" w14:textId="77777777" w:rsidR="001979AE" w:rsidRDefault="001979AE" w:rsidP="00176550">
            <w:pPr>
              <w:rPr>
                <w:lang w:val="en-US"/>
              </w:rPr>
            </w:pPr>
            <w:r>
              <w:rPr>
                <w:lang w:val="en-US"/>
              </w:rPr>
              <w:t>1,50</w:t>
            </w:r>
          </w:p>
        </w:tc>
        <w:tc>
          <w:tcPr>
            <w:tcW w:w="1417" w:type="dxa"/>
            <w:tcBorders>
              <w:top w:val="nil"/>
              <w:bottom w:val="single" w:sz="2" w:space="0" w:color="auto"/>
            </w:tcBorders>
          </w:tcPr>
          <w:p w14:paraId="7E0561DF" w14:textId="77777777" w:rsidR="001979AE" w:rsidRDefault="001979AE" w:rsidP="00176550">
            <w:pPr>
              <w:rPr>
                <w:lang w:val="en-US"/>
              </w:rPr>
            </w:pPr>
          </w:p>
        </w:tc>
        <w:tc>
          <w:tcPr>
            <w:tcW w:w="1420" w:type="dxa"/>
            <w:tcBorders>
              <w:top w:val="nil"/>
              <w:bottom w:val="single" w:sz="2" w:space="0" w:color="auto"/>
            </w:tcBorders>
          </w:tcPr>
          <w:p w14:paraId="2F88A871" w14:textId="77777777" w:rsidR="001979AE" w:rsidRDefault="001979AE" w:rsidP="00176550">
            <w:pPr>
              <w:rPr>
                <w:lang w:val="en-US"/>
              </w:rPr>
            </w:pPr>
          </w:p>
        </w:tc>
      </w:tr>
      <w:tr w:rsidR="001979AE" w14:paraId="7D50145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333878" w14:textId="77777777" w:rsidR="001979AE" w:rsidRDefault="001979AE" w:rsidP="00176550">
            <w:pPr>
              <w:rPr>
                <w:lang w:val="en-US"/>
              </w:rPr>
            </w:pPr>
          </w:p>
        </w:tc>
        <w:tc>
          <w:tcPr>
            <w:tcW w:w="1276" w:type="dxa"/>
            <w:gridSpan w:val="2"/>
            <w:tcBorders>
              <w:top w:val="nil"/>
              <w:bottom w:val="single" w:sz="2" w:space="0" w:color="auto"/>
            </w:tcBorders>
            <w:vAlign w:val="center"/>
          </w:tcPr>
          <w:p w14:paraId="270A4111"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4F6EEB30"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6D416B40" w14:textId="77777777" w:rsidR="001979AE" w:rsidRDefault="001979AE" w:rsidP="00176550">
            <w:pPr>
              <w:rPr>
                <w:lang w:val="en-US"/>
              </w:rPr>
            </w:pPr>
            <w:r>
              <w:rPr>
                <w:lang w:val="en-US"/>
              </w:rPr>
              <w:t>buc</w:t>
            </w:r>
          </w:p>
        </w:tc>
        <w:tc>
          <w:tcPr>
            <w:tcW w:w="1134" w:type="dxa"/>
            <w:tcBorders>
              <w:top w:val="nil"/>
              <w:bottom w:val="single" w:sz="2" w:space="0" w:color="auto"/>
            </w:tcBorders>
          </w:tcPr>
          <w:p w14:paraId="01BC55CA" w14:textId="77777777" w:rsidR="001979AE" w:rsidRDefault="001979AE" w:rsidP="00176550">
            <w:pPr>
              <w:rPr>
                <w:lang w:val="en-US"/>
              </w:rPr>
            </w:pPr>
            <w:r>
              <w:rPr>
                <w:lang w:val="en-US"/>
              </w:rPr>
              <w:t>0,50</w:t>
            </w:r>
          </w:p>
        </w:tc>
        <w:tc>
          <w:tcPr>
            <w:tcW w:w="1417" w:type="dxa"/>
            <w:tcBorders>
              <w:top w:val="nil"/>
              <w:bottom w:val="single" w:sz="2" w:space="0" w:color="auto"/>
            </w:tcBorders>
          </w:tcPr>
          <w:p w14:paraId="3133CA46" w14:textId="77777777" w:rsidR="001979AE" w:rsidRDefault="001979AE" w:rsidP="00176550">
            <w:pPr>
              <w:rPr>
                <w:lang w:val="en-US"/>
              </w:rPr>
            </w:pPr>
          </w:p>
        </w:tc>
        <w:tc>
          <w:tcPr>
            <w:tcW w:w="1420" w:type="dxa"/>
            <w:tcBorders>
              <w:top w:val="nil"/>
              <w:bottom w:val="single" w:sz="2" w:space="0" w:color="auto"/>
            </w:tcBorders>
          </w:tcPr>
          <w:p w14:paraId="2AE3B97F" w14:textId="77777777" w:rsidR="001979AE" w:rsidRDefault="001979AE" w:rsidP="00176550">
            <w:pPr>
              <w:rPr>
                <w:lang w:val="en-US"/>
              </w:rPr>
            </w:pPr>
          </w:p>
        </w:tc>
      </w:tr>
      <w:tr w:rsidR="001979AE" w:rsidRPr="00EB582C" w14:paraId="3A177CE2" w14:textId="77777777" w:rsidTr="00176550">
        <w:trPr>
          <w:trHeight w:val="340"/>
        </w:trPr>
        <w:tc>
          <w:tcPr>
            <w:tcW w:w="709" w:type="dxa"/>
            <w:tcBorders>
              <w:top w:val="nil"/>
              <w:left w:val="single" w:sz="6" w:space="0" w:color="auto"/>
              <w:bottom w:val="nil"/>
              <w:right w:val="nil"/>
            </w:tcBorders>
          </w:tcPr>
          <w:p w14:paraId="0429AB06"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4D92AF10"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F52E743"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A7E9EC6"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669DFCED"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5FCF89F"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4DAD482" w14:textId="77777777" w:rsidR="001979AE" w:rsidRPr="00EB582C" w:rsidRDefault="001979AE" w:rsidP="00176550">
            <w:pPr>
              <w:rPr>
                <w:lang w:val="en-US"/>
              </w:rPr>
            </w:pPr>
          </w:p>
        </w:tc>
      </w:tr>
      <w:tr w:rsidR="001979AE" w14:paraId="4B05DBD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1EB508" w14:textId="77777777" w:rsidR="001979AE" w:rsidRDefault="001979AE" w:rsidP="00176550">
            <w:pPr>
              <w:rPr>
                <w:lang w:val="en-US"/>
              </w:rPr>
            </w:pPr>
            <w:r>
              <w:rPr>
                <w:lang w:val="en-US"/>
              </w:rPr>
              <w:t>127</w:t>
            </w:r>
          </w:p>
        </w:tc>
        <w:tc>
          <w:tcPr>
            <w:tcW w:w="1276" w:type="dxa"/>
            <w:gridSpan w:val="2"/>
            <w:tcBorders>
              <w:top w:val="single" w:sz="4" w:space="0" w:color="auto"/>
              <w:bottom w:val="single" w:sz="4" w:space="0" w:color="auto"/>
            </w:tcBorders>
          </w:tcPr>
          <w:p w14:paraId="5F13BFF5" w14:textId="77777777" w:rsidR="001979AE" w:rsidRDefault="001979AE" w:rsidP="00176550">
            <w:pPr>
              <w:rPr>
                <w:lang w:val="en-US"/>
              </w:rPr>
            </w:pPr>
            <w:r>
              <w:rPr>
                <w:lang w:val="en-US"/>
              </w:rPr>
              <w:t>CN06A</w:t>
            </w:r>
          </w:p>
          <w:p w14:paraId="13B801DC"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52BFEF6" w14:textId="77777777" w:rsidR="001979AE"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53E0D305"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30C54BC"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B1B9C0B"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10,00</w:t>
            </w:r>
          </w:p>
          <w:p w14:paraId="2D3E33A1"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64F74F7"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146FA86" w14:textId="77777777" w:rsidR="001979AE" w:rsidRDefault="001979AE" w:rsidP="00176550">
            <w:pPr>
              <w:jc w:val="center"/>
              <w:rPr>
                <w:lang w:val="en-US"/>
              </w:rPr>
            </w:pPr>
          </w:p>
        </w:tc>
      </w:tr>
      <w:tr w:rsidR="001979AE" w14:paraId="436A8BA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D0B0C9" w14:textId="77777777" w:rsidR="001979AE" w:rsidRDefault="001979AE" w:rsidP="00176550">
            <w:pPr>
              <w:rPr>
                <w:lang w:val="en-US"/>
              </w:rPr>
            </w:pPr>
          </w:p>
        </w:tc>
        <w:tc>
          <w:tcPr>
            <w:tcW w:w="1276" w:type="dxa"/>
            <w:gridSpan w:val="2"/>
            <w:tcBorders>
              <w:top w:val="nil"/>
              <w:bottom w:val="single" w:sz="2" w:space="0" w:color="auto"/>
            </w:tcBorders>
            <w:vAlign w:val="center"/>
          </w:tcPr>
          <w:p w14:paraId="731AE064"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691F4035"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6EEF1009"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44720DA" w14:textId="77777777" w:rsidR="001979AE" w:rsidRDefault="001979AE" w:rsidP="00176550">
            <w:pPr>
              <w:rPr>
                <w:lang w:val="en-US"/>
              </w:rPr>
            </w:pPr>
            <w:r>
              <w:rPr>
                <w:lang w:val="en-US"/>
              </w:rPr>
              <w:t>5,50</w:t>
            </w:r>
          </w:p>
        </w:tc>
        <w:tc>
          <w:tcPr>
            <w:tcW w:w="1417" w:type="dxa"/>
            <w:tcBorders>
              <w:top w:val="nil"/>
              <w:bottom w:val="single" w:sz="2" w:space="0" w:color="auto"/>
            </w:tcBorders>
          </w:tcPr>
          <w:p w14:paraId="17C44781" w14:textId="77777777" w:rsidR="001979AE" w:rsidRDefault="001979AE" w:rsidP="00176550">
            <w:pPr>
              <w:rPr>
                <w:lang w:val="en-US"/>
              </w:rPr>
            </w:pPr>
          </w:p>
        </w:tc>
        <w:tc>
          <w:tcPr>
            <w:tcW w:w="1420" w:type="dxa"/>
            <w:tcBorders>
              <w:top w:val="nil"/>
              <w:bottom w:val="single" w:sz="2" w:space="0" w:color="auto"/>
            </w:tcBorders>
          </w:tcPr>
          <w:p w14:paraId="5FF7E073" w14:textId="77777777" w:rsidR="001979AE" w:rsidRDefault="001979AE" w:rsidP="00176550">
            <w:pPr>
              <w:rPr>
                <w:lang w:val="en-US"/>
              </w:rPr>
            </w:pPr>
          </w:p>
        </w:tc>
      </w:tr>
      <w:tr w:rsidR="001979AE" w14:paraId="196CAF7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7C1A0C" w14:textId="77777777" w:rsidR="001979AE" w:rsidRDefault="001979AE" w:rsidP="00176550">
            <w:pPr>
              <w:rPr>
                <w:lang w:val="en-US"/>
              </w:rPr>
            </w:pPr>
          </w:p>
        </w:tc>
        <w:tc>
          <w:tcPr>
            <w:tcW w:w="1276" w:type="dxa"/>
            <w:gridSpan w:val="2"/>
            <w:tcBorders>
              <w:top w:val="nil"/>
              <w:bottom w:val="single" w:sz="2" w:space="0" w:color="auto"/>
            </w:tcBorders>
            <w:vAlign w:val="center"/>
          </w:tcPr>
          <w:p w14:paraId="590027C8"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7603134C"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6F083D2C" w14:textId="77777777" w:rsidR="001979AE" w:rsidRDefault="001979AE" w:rsidP="00176550">
            <w:pPr>
              <w:rPr>
                <w:lang w:val="en-US"/>
              </w:rPr>
            </w:pPr>
            <w:r>
              <w:rPr>
                <w:lang w:val="en-US"/>
              </w:rPr>
              <w:t>kg</w:t>
            </w:r>
          </w:p>
        </w:tc>
        <w:tc>
          <w:tcPr>
            <w:tcW w:w="1134" w:type="dxa"/>
            <w:tcBorders>
              <w:top w:val="nil"/>
              <w:bottom w:val="single" w:sz="2" w:space="0" w:color="auto"/>
            </w:tcBorders>
          </w:tcPr>
          <w:p w14:paraId="2A1FB6D9" w14:textId="77777777" w:rsidR="001979AE" w:rsidRDefault="001979AE" w:rsidP="00176550">
            <w:pPr>
              <w:rPr>
                <w:lang w:val="en-US"/>
              </w:rPr>
            </w:pPr>
            <w:r>
              <w:rPr>
                <w:lang w:val="en-US"/>
              </w:rPr>
              <w:t>4,00</w:t>
            </w:r>
          </w:p>
        </w:tc>
        <w:tc>
          <w:tcPr>
            <w:tcW w:w="1417" w:type="dxa"/>
            <w:tcBorders>
              <w:top w:val="nil"/>
              <w:bottom w:val="single" w:sz="2" w:space="0" w:color="auto"/>
            </w:tcBorders>
          </w:tcPr>
          <w:p w14:paraId="1DB67209" w14:textId="77777777" w:rsidR="001979AE" w:rsidRDefault="001979AE" w:rsidP="00176550">
            <w:pPr>
              <w:rPr>
                <w:lang w:val="en-US"/>
              </w:rPr>
            </w:pPr>
          </w:p>
        </w:tc>
        <w:tc>
          <w:tcPr>
            <w:tcW w:w="1420" w:type="dxa"/>
            <w:tcBorders>
              <w:top w:val="nil"/>
              <w:bottom w:val="single" w:sz="2" w:space="0" w:color="auto"/>
            </w:tcBorders>
          </w:tcPr>
          <w:p w14:paraId="7B417684" w14:textId="77777777" w:rsidR="001979AE" w:rsidRDefault="001979AE" w:rsidP="00176550">
            <w:pPr>
              <w:rPr>
                <w:lang w:val="en-US"/>
              </w:rPr>
            </w:pPr>
          </w:p>
        </w:tc>
      </w:tr>
      <w:tr w:rsidR="001979AE" w14:paraId="4A9AEF2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938E3D" w14:textId="77777777" w:rsidR="001979AE" w:rsidRDefault="001979AE" w:rsidP="00176550">
            <w:pPr>
              <w:rPr>
                <w:lang w:val="en-US"/>
              </w:rPr>
            </w:pPr>
          </w:p>
        </w:tc>
        <w:tc>
          <w:tcPr>
            <w:tcW w:w="1276" w:type="dxa"/>
            <w:gridSpan w:val="2"/>
            <w:tcBorders>
              <w:top w:val="nil"/>
              <w:bottom w:val="single" w:sz="2" w:space="0" w:color="auto"/>
            </w:tcBorders>
            <w:vAlign w:val="center"/>
          </w:tcPr>
          <w:p w14:paraId="2CC4B498"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1150FD91"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6B1C6F0D" w14:textId="77777777" w:rsidR="001979AE" w:rsidRDefault="001979AE" w:rsidP="00176550">
            <w:pPr>
              <w:rPr>
                <w:lang w:val="en-US"/>
              </w:rPr>
            </w:pPr>
            <w:r>
              <w:rPr>
                <w:lang w:val="en-US"/>
              </w:rPr>
              <w:t>kg</w:t>
            </w:r>
          </w:p>
        </w:tc>
        <w:tc>
          <w:tcPr>
            <w:tcW w:w="1134" w:type="dxa"/>
            <w:tcBorders>
              <w:top w:val="nil"/>
              <w:bottom w:val="single" w:sz="2" w:space="0" w:color="auto"/>
            </w:tcBorders>
          </w:tcPr>
          <w:p w14:paraId="3CDD3B96" w14:textId="77777777" w:rsidR="001979AE" w:rsidRDefault="001979AE" w:rsidP="00176550">
            <w:pPr>
              <w:rPr>
                <w:lang w:val="en-US"/>
              </w:rPr>
            </w:pPr>
            <w:r>
              <w:rPr>
                <w:lang w:val="en-US"/>
              </w:rPr>
              <w:t>0,60</w:t>
            </w:r>
          </w:p>
        </w:tc>
        <w:tc>
          <w:tcPr>
            <w:tcW w:w="1417" w:type="dxa"/>
            <w:tcBorders>
              <w:top w:val="nil"/>
              <w:bottom w:val="single" w:sz="2" w:space="0" w:color="auto"/>
            </w:tcBorders>
          </w:tcPr>
          <w:p w14:paraId="0E43B8B2" w14:textId="77777777" w:rsidR="001979AE" w:rsidRDefault="001979AE" w:rsidP="00176550">
            <w:pPr>
              <w:rPr>
                <w:lang w:val="en-US"/>
              </w:rPr>
            </w:pPr>
          </w:p>
        </w:tc>
        <w:tc>
          <w:tcPr>
            <w:tcW w:w="1420" w:type="dxa"/>
            <w:tcBorders>
              <w:top w:val="nil"/>
              <w:bottom w:val="single" w:sz="2" w:space="0" w:color="auto"/>
            </w:tcBorders>
          </w:tcPr>
          <w:p w14:paraId="571137EA" w14:textId="77777777" w:rsidR="001979AE" w:rsidRDefault="001979AE" w:rsidP="00176550">
            <w:pPr>
              <w:rPr>
                <w:lang w:val="en-US"/>
              </w:rPr>
            </w:pPr>
          </w:p>
        </w:tc>
      </w:tr>
      <w:tr w:rsidR="001979AE" w14:paraId="07D4B8D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D4F778" w14:textId="77777777" w:rsidR="001979AE" w:rsidRDefault="001979AE" w:rsidP="00176550">
            <w:pPr>
              <w:rPr>
                <w:lang w:val="en-US"/>
              </w:rPr>
            </w:pPr>
          </w:p>
        </w:tc>
        <w:tc>
          <w:tcPr>
            <w:tcW w:w="1276" w:type="dxa"/>
            <w:gridSpan w:val="2"/>
            <w:tcBorders>
              <w:top w:val="nil"/>
              <w:bottom w:val="single" w:sz="2" w:space="0" w:color="auto"/>
            </w:tcBorders>
            <w:vAlign w:val="center"/>
          </w:tcPr>
          <w:p w14:paraId="692683B1"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059719FC"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10CC959E" w14:textId="77777777" w:rsidR="001979AE" w:rsidRDefault="001979AE" w:rsidP="00176550">
            <w:pPr>
              <w:rPr>
                <w:lang w:val="en-US"/>
              </w:rPr>
            </w:pPr>
            <w:r>
              <w:rPr>
                <w:lang w:val="en-US"/>
              </w:rPr>
              <w:t>buc</w:t>
            </w:r>
          </w:p>
        </w:tc>
        <w:tc>
          <w:tcPr>
            <w:tcW w:w="1134" w:type="dxa"/>
            <w:tcBorders>
              <w:top w:val="nil"/>
              <w:bottom w:val="single" w:sz="2" w:space="0" w:color="auto"/>
            </w:tcBorders>
          </w:tcPr>
          <w:p w14:paraId="1394834D" w14:textId="77777777" w:rsidR="001979AE" w:rsidRDefault="001979AE" w:rsidP="00176550">
            <w:pPr>
              <w:rPr>
                <w:lang w:val="en-US"/>
              </w:rPr>
            </w:pPr>
            <w:r>
              <w:rPr>
                <w:lang w:val="en-US"/>
              </w:rPr>
              <w:t>5,00</w:t>
            </w:r>
          </w:p>
        </w:tc>
        <w:tc>
          <w:tcPr>
            <w:tcW w:w="1417" w:type="dxa"/>
            <w:tcBorders>
              <w:top w:val="nil"/>
              <w:bottom w:val="single" w:sz="2" w:space="0" w:color="auto"/>
            </w:tcBorders>
          </w:tcPr>
          <w:p w14:paraId="437DDD97" w14:textId="77777777" w:rsidR="001979AE" w:rsidRDefault="001979AE" w:rsidP="00176550">
            <w:pPr>
              <w:rPr>
                <w:lang w:val="en-US"/>
              </w:rPr>
            </w:pPr>
          </w:p>
        </w:tc>
        <w:tc>
          <w:tcPr>
            <w:tcW w:w="1420" w:type="dxa"/>
            <w:tcBorders>
              <w:top w:val="nil"/>
              <w:bottom w:val="single" w:sz="2" w:space="0" w:color="auto"/>
            </w:tcBorders>
          </w:tcPr>
          <w:p w14:paraId="4EAAC1AC" w14:textId="77777777" w:rsidR="001979AE" w:rsidRDefault="001979AE" w:rsidP="00176550">
            <w:pPr>
              <w:rPr>
                <w:lang w:val="en-US"/>
              </w:rPr>
            </w:pPr>
          </w:p>
        </w:tc>
      </w:tr>
      <w:tr w:rsidR="001979AE" w14:paraId="03A901C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C37296" w14:textId="77777777" w:rsidR="001979AE" w:rsidRDefault="001979AE" w:rsidP="00176550">
            <w:pPr>
              <w:rPr>
                <w:lang w:val="en-US"/>
              </w:rPr>
            </w:pPr>
          </w:p>
        </w:tc>
        <w:tc>
          <w:tcPr>
            <w:tcW w:w="1276" w:type="dxa"/>
            <w:gridSpan w:val="2"/>
            <w:tcBorders>
              <w:top w:val="nil"/>
              <w:bottom w:val="single" w:sz="2" w:space="0" w:color="auto"/>
            </w:tcBorders>
            <w:vAlign w:val="center"/>
          </w:tcPr>
          <w:p w14:paraId="130FA89B"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5AC3FA0E"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2B5CCA52" w14:textId="77777777" w:rsidR="001979AE" w:rsidRDefault="001979AE" w:rsidP="00176550">
            <w:pPr>
              <w:rPr>
                <w:lang w:val="en-US"/>
              </w:rPr>
            </w:pPr>
            <w:r>
              <w:rPr>
                <w:lang w:val="en-US"/>
              </w:rPr>
              <w:t>kg</w:t>
            </w:r>
          </w:p>
        </w:tc>
        <w:tc>
          <w:tcPr>
            <w:tcW w:w="1134" w:type="dxa"/>
            <w:tcBorders>
              <w:top w:val="nil"/>
              <w:bottom w:val="single" w:sz="2" w:space="0" w:color="auto"/>
            </w:tcBorders>
          </w:tcPr>
          <w:p w14:paraId="21CA8076" w14:textId="77777777" w:rsidR="001979AE" w:rsidRDefault="001979AE" w:rsidP="00176550">
            <w:pPr>
              <w:rPr>
                <w:lang w:val="en-US"/>
              </w:rPr>
            </w:pPr>
            <w:r>
              <w:rPr>
                <w:lang w:val="en-US"/>
              </w:rPr>
              <w:t>0,50</w:t>
            </w:r>
          </w:p>
        </w:tc>
        <w:tc>
          <w:tcPr>
            <w:tcW w:w="1417" w:type="dxa"/>
            <w:tcBorders>
              <w:top w:val="nil"/>
              <w:bottom w:val="single" w:sz="2" w:space="0" w:color="auto"/>
            </w:tcBorders>
          </w:tcPr>
          <w:p w14:paraId="70AEEC15" w14:textId="77777777" w:rsidR="001979AE" w:rsidRDefault="001979AE" w:rsidP="00176550">
            <w:pPr>
              <w:rPr>
                <w:lang w:val="en-US"/>
              </w:rPr>
            </w:pPr>
          </w:p>
        </w:tc>
        <w:tc>
          <w:tcPr>
            <w:tcW w:w="1420" w:type="dxa"/>
            <w:tcBorders>
              <w:top w:val="nil"/>
              <w:bottom w:val="single" w:sz="2" w:space="0" w:color="auto"/>
            </w:tcBorders>
          </w:tcPr>
          <w:p w14:paraId="01A3CAD5" w14:textId="77777777" w:rsidR="001979AE" w:rsidRDefault="001979AE" w:rsidP="00176550">
            <w:pPr>
              <w:rPr>
                <w:lang w:val="en-US"/>
              </w:rPr>
            </w:pPr>
          </w:p>
        </w:tc>
      </w:tr>
      <w:tr w:rsidR="001979AE" w14:paraId="1F34D4E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B521AF" w14:textId="77777777" w:rsidR="001979AE" w:rsidRDefault="001979AE" w:rsidP="00176550">
            <w:pPr>
              <w:rPr>
                <w:lang w:val="en-US"/>
              </w:rPr>
            </w:pPr>
          </w:p>
        </w:tc>
        <w:tc>
          <w:tcPr>
            <w:tcW w:w="1276" w:type="dxa"/>
            <w:gridSpan w:val="2"/>
            <w:tcBorders>
              <w:top w:val="nil"/>
              <w:bottom w:val="single" w:sz="2" w:space="0" w:color="auto"/>
            </w:tcBorders>
            <w:vAlign w:val="center"/>
          </w:tcPr>
          <w:p w14:paraId="10D9EA03"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12F32878"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15644E86" w14:textId="77777777" w:rsidR="001979AE" w:rsidRDefault="001979AE" w:rsidP="00176550">
            <w:pPr>
              <w:rPr>
                <w:lang w:val="en-US"/>
              </w:rPr>
            </w:pPr>
            <w:r>
              <w:rPr>
                <w:lang w:val="en-US"/>
              </w:rPr>
              <w:t>m3</w:t>
            </w:r>
          </w:p>
        </w:tc>
        <w:tc>
          <w:tcPr>
            <w:tcW w:w="1134" w:type="dxa"/>
            <w:tcBorders>
              <w:top w:val="nil"/>
              <w:bottom w:val="single" w:sz="2" w:space="0" w:color="auto"/>
            </w:tcBorders>
          </w:tcPr>
          <w:p w14:paraId="442536BB" w14:textId="77777777" w:rsidR="001979AE" w:rsidRDefault="001979AE" w:rsidP="00176550">
            <w:pPr>
              <w:rPr>
                <w:lang w:val="en-US"/>
              </w:rPr>
            </w:pPr>
            <w:r>
              <w:rPr>
                <w:lang w:val="en-US"/>
              </w:rPr>
              <w:t>0,02</w:t>
            </w:r>
          </w:p>
        </w:tc>
        <w:tc>
          <w:tcPr>
            <w:tcW w:w="1417" w:type="dxa"/>
            <w:tcBorders>
              <w:top w:val="nil"/>
              <w:bottom w:val="single" w:sz="2" w:space="0" w:color="auto"/>
            </w:tcBorders>
          </w:tcPr>
          <w:p w14:paraId="62B18BC8" w14:textId="77777777" w:rsidR="001979AE" w:rsidRDefault="001979AE" w:rsidP="00176550">
            <w:pPr>
              <w:rPr>
                <w:lang w:val="en-US"/>
              </w:rPr>
            </w:pPr>
          </w:p>
        </w:tc>
        <w:tc>
          <w:tcPr>
            <w:tcW w:w="1420" w:type="dxa"/>
            <w:tcBorders>
              <w:top w:val="nil"/>
              <w:bottom w:val="single" w:sz="2" w:space="0" w:color="auto"/>
            </w:tcBorders>
          </w:tcPr>
          <w:p w14:paraId="504C6E6B" w14:textId="77777777" w:rsidR="001979AE" w:rsidRDefault="001979AE" w:rsidP="00176550">
            <w:pPr>
              <w:rPr>
                <w:lang w:val="en-US"/>
              </w:rPr>
            </w:pPr>
          </w:p>
        </w:tc>
      </w:tr>
      <w:tr w:rsidR="001979AE" w:rsidRPr="00EB582C" w14:paraId="2BE4D733" w14:textId="77777777" w:rsidTr="00176550">
        <w:trPr>
          <w:trHeight w:val="340"/>
        </w:trPr>
        <w:tc>
          <w:tcPr>
            <w:tcW w:w="709" w:type="dxa"/>
            <w:tcBorders>
              <w:top w:val="nil"/>
              <w:left w:val="single" w:sz="6" w:space="0" w:color="auto"/>
              <w:bottom w:val="nil"/>
              <w:right w:val="nil"/>
            </w:tcBorders>
          </w:tcPr>
          <w:p w14:paraId="48D7F662"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013F95A"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951ACD1"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D5F8D7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5C2E945"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17BCA24"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506AB42" w14:textId="77777777" w:rsidR="001979AE" w:rsidRPr="00EB582C" w:rsidRDefault="001979AE" w:rsidP="00176550">
            <w:pPr>
              <w:rPr>
                <w:lang w:val="en-US"/>
              </w:rPr>
            </w:pPr>
          </w:p>
        </w:tc>
      </w:tr>
      <w:tr w:rsidR="001979AE" w14:paraId="208D9DC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20794D" w14:textId="77777777" w:rsidR="001979AE" w:rsidRDefault="001979AE" w:rsidP="00176550">
            <w:pPr>
              <w:rPr>
                <w:lang w:val="en-US"/>
              </w:rPr>
            </w:pPr>
            <w:r>
              <w:rPr>
                <w:lang w:val="en-US"/>
              </w:rPr>
              <w:t>128</w:t>
            </w:r>
          </w:p>
        </w:tc>
        <w:tc>
          <w:tcPr>
            <w:tcW w:w="1276" w:type="dxa"/>
            <w:gridSpan w:val="2"/>
            <w:tcBorders>
              <w:top w:val="single" w:sz="4" w:space="0" w:color="auto"/>
              <w:bottom w:val="single" w:sz="4" w:space="0" w:color="auto"/>
            </w:tcBorders>
          </w:tcPr>
          <w:p w14:paraId="49DA342C" w14:textId="77777777" w:rsidR="001979AE" w:rsidRDefault="001979AE" w:rsidP="00176550">
            <w:pPr>
              <w:rPr>
                <w:lang w:val="en-US"/>
              </w:rPr>
            </w:pPr>
            <w:r>
              <w:rPr>
                <w:lang w:val="en-US"/>
              </w:rPr>
              <w:t>RpIF12C</w:t>
            </w:r>
          </w:p>
          <w:p w14:paraId="53105479"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348593A7"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aparatelor metalice de instalatii  in 2 straturi, cu vopsele pe baza de ulei</w:t>
            </w:r>
            <w:r>
              <w:rPr>
                <w:rFonts w:ascii="Times New Roman CYR" w:hAnsi="Times New Roman CYR" w:cs="Times New Roman CYR"/>
                <w:sz w:val="16"/>
                <w:szCs w:val="16"/>
                <w:lang w:val="en-US"/>
              </w:rPr>
              <w:t xml:space="preserve"> </w:t>
            </w:r>
          </w:p>
          <w:p w14:paraId="037E4484"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E171D13"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77C32051"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6,65</w:t>
            </w:r>
          </w:p>
          <w:p w14:paraId="13BBA908"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1505713"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2292C1A" w14:textId="77777777" w:rsidR="001979AE" w:rsidRDefault="001979AE" w:rsidP="00176550">
            <w:pPr>
              <w:jc w:val="center"/>
              <w:rPr>
                <w:lang w:val="en-US"/>
              </w:rPr>
            </w:pPr>
          </w:p>
        </w:tc>
      </w:tr>
      <w:tr w:rsidR="001979AE" w14:paraId="1D3146F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EA2425" w14:textId="77777777" w:rsidR="001979AE" w:rsidRDefault="001979AE" w:rsidP="00176550">
            <w:pPr>
              <w:rPr>
                <w:lang w:val="en-US"/>
              </w:rPr>
            </w:pPr>
          </w:p>
        </w:tc>
        <w:tc>
          <w:tcPr>
            <w:tcW w:w="1276" w:type="dxa"/>
            <w:gridSpan w:val="2"/>
            <w:tcBorders>
              <w:top w:val="nil"/>
              <w:bottom w:val="single" w:sz="2" w:space="0" w:color="auto"/>
            </w:tcBorders>
            <w:vAlign w:val="center"/>
          </w:tcPr>
          <w:p w14:paraId="78798544"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68FA7C35"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6C7BFCDB"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BA04435" w14:textId="77777777" w:rsidR="001979AE" w:rsidRDefault="001979AE" w:rsidP="00176550">
            <w:pPr>
              <w:rPr>
                <w:lang w:val="en-US"/>
              </w:rPr>
            </w:pPr>
            <w:r>
              <w:rPr>
                <w:lang w:val="en-US"/>
              </w:rPr>
              <w:t>7,98</w:t>
            </w:r>
          </w:p>
        </w:tc>
        <w:tc>
          <w:tcPr>
            <w:tcW w:w="1417" w:type="dxa"/>
            <w:tcBorders>
              <w:top w:val="nil"/>
              <w:bottom w:val="single" w:sz="2" w:space="0" w:color="auto"/>
            </w:tcBorders>
          </w:tcPr>
          <w:p w14:paraId="7E659FC2" w14:textId="77777777" w:rsidR="001979AE" w:rsidRDefault="001979AE" w:rsidP="00176550">
            <w:pPr>
              <w:rPr>
                <w:lang w:val="en-US"/>
              </w:rPr>
            </w:pPr>
          </w:p>
        </w:tc>
        <w:tc>
          <w:tcPr>
            <w:tcW w:w="1420" w:type="dxa"/>
            <w:tcBorders>
              <w:top w:val="nil"/>
              <w:bottom w:val="single" w:sz="2" w:space="0" w:color="auto"/>
            </w:tcBorders>
          </w:tcPr>
          <w:p w14:paraId="1BAED515" w14:textId="77777777" w:rsidR="001979AE" w:rsidRDefault="001979AE" w:rsidP="00176550">
            <w:pPr>
              <w:rPr>
                <w:lang w:val="en-US"/>
              </w:rPr>
            </w:pPr>
          </w:p>
        </w:tc>
      </w:tr>
      <w:tr w:rsidR="001979AE" w14:paraId="29D47CA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7D593D" w14:textId="77777777" w:rsidR="001979AE" w:rsidRDefault="001979AE" w:rsidP="00176550">
            <w:pPr>
              <w:rPr>
                <w:lang w:val="en-US"/>
              </w:rPr>
            </w:pPr>
          </w:p>
        </w:tc>
        <w:tc>
          <w:tcPr>
            <w:tcW w:w="1276" w:type="dxa"/>
            <w:gridSpan w:val="2"/>
            <w:tcBorders>
              <w:top w:val="nil"/>
              <w:bottom w:val="single" w:sz="2" w:space="0" w:color="auto"/>
            </w:tcBorders>
            <w:vAlign w:val="center"/>
          </w:tcPr>
          <w:p w14:paraId="11D54045"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3D0F5901"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10D64F36" w14:textId="77777777" w:rsidR="001979AE" w:rsidRDefault="001979AE" w:rsidP="00176550">
            <w:pPr>
              <w:rPr>
                <w:lang w:val="en-US"/>
              </w:rPr>
            </w:pPr>
            <w:r>
              <w:rPr>
                <w:lang w:val="en-US"/>
              </w:rPr>
              <w:t>kg</w:t>
            </w:r>
          </w:p>
        </w:tc>
        <w:tc>
          <w:tcPr>
            <w:tcW w:w="1134" w:type="dxa"/>
            <w:tcBorders>
              <w:top w:val="nil"/>
              <w:bottom w:val="single" w:sz="2" w:space="0" w:color="auto"/>
            </w:tcBorders>
          </w:tcPr>
          <w:p w14:paraId="08A987EA" w14:textId="77777777" w:rsidR="001979AE" w:rsidRDefault="001979AE" w:rsidP="00176550">
            <w:pPr>
              <w:rPr>
                <w:lang w:val="en-US"/>
              </w:rPr>
            </w:pPr>
            <w:r>
              <w:rPr>
                <w:lang w:val="en-US"/>
              </w:rPr>
              <w:t>1,13</w:t>
            </w:r>
          </w:p>
        </w:tc>
        <w:tc>
          <w:tcPr>
            <w:tcW w:w="1417" w:type="dxa"/>
            <w:tcBorders>
              <w:top w:val="nil"/>
              <w:bottom w:val="single" w:sz="2" w:space="0" w:color="auto"/>
            </w:tcBorders>
          </w:tcPr>
          <w:p w14:paraId="6ACFBF72" w14:textId="77777777" w:rsidR="001979AE" w:rsidRDefault="001979AE" w:rsidP="00176550">
            <w:pPr>
              <w:rPr>
                <w:lang w:val="en-US"/>
              </w:rPr>
            </w:pPr>
          </w:p>
        </w:tc>
        <w:tc>
          <w:tcPr>
            <w:tcW w:w="1420" w:type="dxa"/>
            <w:tcBorders>
              <w:top w:val="nil"/>
              <w:bottom w:val="single" w:sz="2" w:space="0" w:color="auto"/>
            </w:tcBorders>
          </w:tcPr>
          <w:p w14:paraId="3EF07565" w14:textId="77777777" w:rsidR="001979AE" w:rsidRDefault="001979AE" w:rsidP="00176550">
            <w:pPr>
              <w:rPr>
                <w:lang w:val="en-US"/>
              </w:rPr>
            </w:pPr>
          </w:p>
        </w:tc>
      </w:tr>
      <w:tr w:rsidR="001979AE" w14:paraId="7E85B16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BE1DA1" w14:textId="77777777" w:rsidR="001979AE" w:rsidRDefault="001979AE" w:rsidP="00176550">
            <w:pPr>
              <w:rPr>
                <w:lang w:val="en-US"/>
              </w:rPr>
            </w:pPr>
          </w:p>
        </w:tc>
        <w:tc>
          <w:tcPr>
            <w:tcW w:w="1276" w:type="dxa"/>
            <w:gridSpan w:val="2"/>
            <w:tcBorders>
              <w:top w:val="nil"/>
              <w:bottom w:val="single" w:sz="2" w:space="0" w:color="auto"/>
            </w:tcBorders>
            <w:vAlign w:val="center"/>
          </w:tcPr>
          <w:p w14:paraId="33838DF8"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58EA2CD2"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2AC66A4E" w14:textId="77777777" w:rsidR="001979AE" w:rsidRDefault="001979AE" w:rsidP="00176550">
            <w:pPr>
              <w:rPr>
                <w:lang w:val="en-US"/>
              </w:rPr>
            </w:pPr>
            <w:r>
              <w:rPr>
                <w:lang w:val="en-US"/>
              </w:rPr>
              <w:t>kg</w:t>
            </w:r>
          </w:p>
        </w:tc>
        <w:tc>
          <w:tcPr>
            <w:tcW w:w="1134" w:type="dxa"/>
            <w:tcBorders>
              <w:top w:val="nil"/>
              <w:bottom w:val="single" w:sz="2" w:space="0" w:color="auto"/>
            </w:tcBorders>
          </w:tcPr>
          <w:p w14:paraId="18E8E909" w14:textId="77777777" w:rsidR="001979AE" w:rsidRDefault="001979AE" w:rsidP="00176550">
            <w:pPr>
              <w:rPr>
                <w:lang w:val="en-US"/>
              </w:rPr>
            </w:pPr>
            <w:r>
              <w:rPr>
                <w:lang w:val="en-US"/>
              </w:rPr>
              <w:t>1,13</w:t>
            </w:r>
          </w:p>
        </w:tc>
        <w:tc>
          <w:tcPr>
            <w:tcW w:w="1417" w:type="dxa"/>
            <w:tcBorders>
              <w:top w:val="nil"/>
              <w:bottom w:val="single" w:sz="2" w:space="0" w:color="auto"/>
            </w:tcBorders>
          </w:tcPr>
          <w:p w14:paraId="3A40C8AD" w14:textId="77777777" w:rsidR="001979AE" w:rsidRDefault="001979AE" w:rsidP="00176550">
            <w:pPr>
              <w:rPr>
                <w:lang w:val="en-US"/>
              </w:rPr>
            </w:pPr>
          </w:p>
        </w:tc>
        <w:tc>
          <w:tcPr>
            <w:tcW w:w="1420" w:type="dxa"/>
            <w:tcBorders>
              <w:top w:val="nil"/>
              <w:bottom w:val="single" w:sz="2" w:space="0" w:color="auto"/>
            </w:tcBorders>
          </w:tcPr>
          <w:p w14:paraId="625F567C" w14:textId="77777777" w:rsidR="001979AE" w:rsidRDefault="001979AE" w:rsidP="00176550">
            <w:pPr>
              <w:rPr>
                <w:lang w:val="en-US"/>
              </w:rPr>
            </w:pPr>
          </w:p>
        </w:tc>
      </w:tr>
      <w:tr w:rsidR="001979AE" w14:paraId="0DD6635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F2CA60" w14:textId="77777777" w:rsidR="001979AE" w:rsidRDefault="001979AE" w:rsidP="00176550">
            <w:pPr>
              <w:rPr>
                <w:lang w:val="en-US"/>
              </w:rPr>
            </w:pPr>
          </w:p>
        </w:tc>
        <w:tc>
          <w:tcPr>
            <w:tcW w:w="1276" w:type="dxa"/>
            <w:gridSpan w:val="2"/>
            <w:tcBorders>
              <w:top w:val="nil"/>
              <w:bottom w:val="single" w:sz="2" w:space="0" w:color="auto"/>
            </w:tcBorders>
            <w:vAlign w:val="center"/>
          </w:tcPr>
          <w:p w14:paraId="224AB3B2"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26DC7FF1"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742516F1" w14:textId="77777777" w:rsidR="001979AE" w:rsidRDefault="001979AE" w:rsidP="00176550">
            <w:pPr>
              <w:rPr>
                <w:lang w:val="en-US"/>
              </w:rPr>
            </w:pPr>
            <w:r>
              <w:rPr>
                <w:lang w:val="en-US"/>
              </w:rPr>
              <w:t>l</w:t>
            </w:r>
          </w:p>
        </w:tc>
        <w:tc>
          <w:tcPr>
            <w:tcW w:w="1134" w:type="dxa"/>
            <w:tcBorders>
              <w:top w:val="nil"/>
              <w:bottom w:val="single" w:sz="2" w:space="0" w:color="auto"/>
            </w:tcBorders>
          </w:tcPr>
          <w:p w14:paraId="4DEE05F3" w14:textId="77777777" w:rsidR="001979AE" w:rsidRDefault="001979AE" w:rsidP="00176550">
            <w:pPr>
              <w:rPr>
                <w:lang w:val="en-US"/>
              </w:rPr>
            </w:pPr>
            <w:r>
              <w:rPr>
                <w:lang w:val="en-US"/>
              </w:rPr>
              <w:t>1,33</w:t>
            </w:r>
          </w:p>
        </w:tc>
        <w:tc>
          <w:tcPr>
            <w:tcW w:w="1417" w:type="dxa"/>
            <w:tcBorders>
              <w:top w:val="nil"/>
              <w:bottom w:val="single" w:sz="2" w:space="0" w:color="auto"/>
            </w:tcBorders>
          </w:tcPr>
          <w:p w14:paraId="3F67126B" w14:textId="77777777" w:rsidR="001979AE" w:rsidRDefault="001979AE" w:rsidP="00176550">
            <w:pPr>
              <w:rPr>
                <w:lang w:val="en-US"/>
              </w:rPr>
            </w:pPr>
          </w:p>
        </w:tc>
        <w:tc>
          <w:tcPr>
            <w:tcW w:w="1420" w:type="dxa"/>
            <w:tcBorders>
              <w:top w:val="nil"/>
              <w:bottom w:val="single" w:sz="2" w:space="0" w:color="auto"/>
            </w:tcBorders>
          </w:tcPr>
          <w:p w14:paraId="703A7639" w14:textId="77777777" w:rsidR="001979AE" w:rsidRDefault="001979AE" w:rsidP="00176550">
            <w:pPr>
              <w:rPr>
                <w:lang w:val="en-US"/>
              </w:rPr>
            </w:pPr>
          </w:p>
        </w:tc>
      </w:tr>
      <w:tr w:rsidR="001979AE" w14:paraId="048ABE6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AECDF5" w14:textId="77777777" w:rsidR="001979AE" w:rsidRDefault="001979AE" w:rsidP="00176550">
            <w:pPr>
              <w:rPr>
                <w:lang w:val="en-US"/>
              </w:rPr>
            </w:pPr>
          </w:p>
        </w:tc>
        <w:tc>
          <w:tcPr>
            <w:tcW w:w="1276" w:type="dxa"/>
            <w:gridSpan w:val="2"/>
            <w:tcBorders>
              <w:top w:val="nil"/>
              <w:bottom w:val="single" w:sz="2" w:space="0" w:color="auto"/>
            </w:tcBorders>
            <w:vAlign w:val="center"/>
          </w:tcPr>
          <w:p w14:paraId="712034C6"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7B958B09"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3303C2E5" w14:textId="77777777" w:rsidR="001979AE" w:rsidRDefault="001979AE" w:rsidP="00176550">
            <w:pPr>
              <w:rPr>
                <w:lang w:val="en-US"/>
              </w:rPr>
            </w:pPr>
            <w:r>
              <w:rPr>
                <w:lang w:val="en-US"/>
              </w:rPr>
              <w:t>kg</w:t>
            </w:r>
          </w:p>
        </w:tc>
        <w:tc>
          <w:tcPr>
            <w:tcW w:w="1134" w:type="dxa"/>
            <w:tcBorders>
              <w:top w:val="nil"/>
              <w:bottom w:val="single" w:sz="2" w:space="0" w:color="auto"/>
            </w:tcBorders>
          </w:tcPr>
          <w:p w14:paraId="325890F3" w14:textId="77777777" w:rsidR="001979AE" w:rsidRDefault="001979AE" w:rsidP="00176550">
            <w:pPr>
              <w:rPr>
                <w:lang w:val="en-US"/>
              </w:rPr>
            </w:pPr>
            <w:r>
              <w:rPr>
                <w:lang w:val="en-US"/>
              </w:rPr>
              <w:t>0,66</w:t>
            </w:r>
          </w:p>
        </w:tc>
        <w:tc>
          <w:tcPr>
            <w:tcW w:w="1417" w:type="dxa"/>
            <w:tcBorders>
              <w:top w:val="nil"/>
              <w:bottom w:val="single" w:sz="2" w:space="0" w:color="auto"/>
            </w:tcBorders>
          </w:tcPr>
          <w:p w14:paraId="0ABD983E" w14:textId="77777777" w:rsidR="001979AE" w:rsidRDefault="001979AE" w:rsidP="00176550">
            <w:pPr>
              <w:rPr>
                <w:lang w:val="en-US"/>
              </w:rPr>
            </w:pPr>
          </w:p>
        </w:tc>
        <w:tc>
          <w:tcPr>
            <w:tcW w:w="1420" w:type="dxa"/>
            <w:tcBorders>
              <w:top w:val="nil"/>
              <w:bottom w:val="single" w:sz="2" w:space="0" w:color="auto"/>
            </w:tcBorders>
          </w:tcPr>
          <w:p w14:paraId="26862D76" w14:textId="77777777" w:rsidR="001979AE" w:rsidRDefault="001979AE" w:rsidP="00176550">
            <w:pPr>
              <w:rPr>
                <w:lang w:val="en-US"/>
              </w:rPr>
            </w:pPr>
          </w:p>
        </w:tc>
      </w:tr>
      <w:tr w:rsidR="001979AE" w14:paraId="0E767C0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B7CB56" w14:textId="77777777" w:rsidR="001979AE" w:rsidRDefault="001979AE" w:rsidP="00176550">
            <w:pPr>
              <w:rPr>
                <w:lang w:val="en-US"/>
              </w:rPr>
            </w:pPr>
          </w:p>
        </w:tc>
        <w:tc>
          <w:tcPr>
            <w:tcW w:w="1276" w:type="dxa"/>
            <w:gridSpan w:val="2"/>
            <w:tcBorders>
              <w:top w:val="nil"/>
              <w:bottom w:val="single" w:sz="2" w:space="0" w:color="auto"/>
            </w:tcBorders>
            <w:vAlign w:val="center"/>
          </w:tcPr>
          <w:p w14:paraId="7B00927B"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60007CA1"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0DBA27C0" w14:textId="77777777" w:rsidR="001979AE" w:rsidRDefault="001979AE" w:rsidP="00176550">
            <w:pPr>
              <w:rPr>
                <w:lang w:val="en-US"/>
              </w:rPr>
            </w:pPr>
            <w:r>
              <w:rPr>
                <w:lang w:val="en-US"/>
              </w:rPr>
              <w:t>kg</w:t>
            </w:r>
          </w:p>
        </w:tc>
        <w:tc>
          <w:tcPr>
            <w:tcW w:w="1134" w:type="dxa"/>
            <w:tcBorders>
              <w:top w:val="nil"/>
              <w:bottom w:val="single" w:sz="2" w:space="0" w:color="auto"/>
            </w:tcBorders>
          </w:tcPr>
          <w:p w14:paraId="39939C82" w14:textId="77777777" w:rsidR="001979AE" w:rsidRDefault="001979AE" w:rsidP="00176550">
            <w:pPr>
              <w:rPr>
                <w:lang w:val="en-US"/>
              </w:rPr>
            </w:pPr>
            <w:r>
              <w:rPr>
                <w:lang w:val="en-US"/>
              </w:rPr>
              <w:t>1,13</w:t>
            </w:r>
          </w:p>
        </w:tc>
        <w:tc>
          <w:tcPr>
            <w:tcW w:w="1417" w:type="dxa"/>
            <w:tcBorders>
              <w:top w:val="nil"/>
              <w:bottom w:val="single" w:sz="2" w:space="0" w:color="auto"/>
            </w:tcBorders>
          </w:tcPr>
          <w:p w14:paraId="6EE8040F" w14:textId="77777777" w:rsidR="001979AE" w:rsidRDefault="001979AE" w:rsidP="00176550">
            <w:pPr>
              <w:rPr>
                <w:lang w:val="en-US"/>
              </w:rPr>
            </w:pPr>
          </w:p>
        </w:tc>
        <w:tc>
          <w:tcPr>
            <w:tcW w:w="1420" w:type="dxa"/>
            <w:tcBorders>
              <w:top w:val="nil"/>
              <w:bottom w:val="single" w:sz="2" w:space="0" w:color="auto"/>
            </w:tcBorders>
          </w:tcPr>
          <w:p w14:paraId="55F0B5AC" w14:textId="77777777" w:rsidR="001979AE" w:rsidRDefault="001979AE" w:rsidP="00176550">
            <w:pPr>
              <w:rPr>
                <w:lang w:val="en-US"/>
              </w:rPr>
            </w:pPr>
          </w:p>
        </w:tc>
      </w:tr>
      <w:tr w:rsidR="001979AE" w14:paraId="750CD48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7FD0C8" w14:textId="77777777" w:rsidR="001979AE" w:rsidRDefault="001979AE" w:rsidP="00176550">
            <w:pPr>
              <w:rPr>
                <w:lang w:val="en-US"/>
              </w:rPr>
            </w:pPr>
          </w:p>
        </w:tc>
        <w:tc>
          <w:tcPr>
            <w:tcW w:w="1276" w:type="dxa"/>
            <w:gridSpan w:val="2"/>
            <w:tcBorders>
              <w:top w:val="nil"/>
              <w:bottom w:val="single" w:sz="2" w:space="0" w:color="auto"/>
            </w:tcBorders>
            <w:vAlign w:val="center"/>
          </w:tcPr>
          <w:p w14:paraId="2C797F1F"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4C0E827B"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63B087B1" w14:textId="77777777" w:rsidR="001979AE" w:rsidRDefault="001979AE" w:rsidP="00176550">
            <w:pPr>
              <w:rPr>
                <w:lang w:val="en-US"/>
              </w:rPr>
            </w:pPr>
            <w:r>
              <w:rPr>
                <w:lang w:val="en-US"/>
              </w:rPr>
              <w:t>kg</w:t>
            </w:r>
          </w:p>
        </w:tc>
        <w:tc>
          <w:tcPr>
            <w:tcW w:w="1134" w:type="dxa"/>
            <w:tcBorders>
              <w:top w:val="nil"/>
              <w:bottom w:val="single" w:sz="2" w:space="0" w:color="auto"/>
            </w:tcBorders>
          </w:tcPr>
          <w:p w14:paraId="0652776F" w14:textId="77777777" w:rsidR="001979AE" w:rsidRDefault="001979AE" w:rsidP="00176550">
            <w:pPr>
              <w:rPr>
                <w:lang w:val="en-US"/>
              </w:rPr>
            </w:pPr>
            <w:r>
              <w:rPr>
                <w:lang w:val="en-US"/>
              </w:rPr>
              <w:t>0,66</w:t>
            </w:r>
          </w:p>
        </w:tc>
        <w:tc>
          <w:tcPr>
            <w:tcW w:w="1417" w:type="dxa"/>
            <w:tcBorders>
              <w:top w:val="nil"/>
              <w:bottom w:val="single" w:sz="2" w:space="0" w:color="auto"/>
            </w:tcBorders>
          </w:tcPr>
          <w:p w14:paraId="24BC808B" w14:textId="77777777" w:rsidR="001979AE" w:rsidRDefault="001979AE" w:rsidP="00176550">
            <w:pPr>
              <w:rPr>
                <w:lang w:val="en-US"/>
              </w:rPr>
            </w:pPr>
          </w:p>
        </w:tc>
        <w:tc>
          <w:tcPr>
            <w:tcW w:w="1420" w:type="dxa"/>
            <w:tcBorders>
              <w:top w:val="nil"/>
              <w:bottom w:val="single" w:sz="2" w:space="0" w:color="auto"/>
            </w:tcBorders>
          </w:tcPr>
          <w:p w14:paraId="6E9C1635" w14:textId="77777777" w:rsidR="001979AE" w:rsidRDefault="001979AE" w:rsidP="00176550">
            <w:pPr>
              <w:rPr>
                <w:lang w:val="en-US"/>
              </w:rPr>
            </w:pPr>
          </w:p>
        </w:tc>
      </w:tr>
      <w:tr w:rsidR="001979AE" w14:paraId="33FFE3F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433B9C" w14:textId="77777777" w:rsidR="001979AE" w:rsidRDefault="001979AE" w:rsidP="00176550">
            <w:pPr>
              <w:rPr>
                <w:lang w:val="en-US"/>
              </w:rPr>
            </w:pPr>
          </w:p>
        </w:tc>
        <w:tc>
          <w:tcPr>
            <w:tcW w:w="1276" w:type="dxa"/>
            <w:gridSpan w:val="2"/>
            <w:tcBorders>
              <w:top w:val="nil"/>
              <w:bottom w:val="single" w:sz="2" w:space="0" w:color="auto"/>
            </w:tcBorders>
            <w:vAlign w:val="center"/>
          </w:tcPr>
          <w:p w14:paraId="16527211"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73EEB7F6"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281444A4" w14:textId="77777777" w:rsidR="001979AE" w:rsidRDefault="001979AE" w:rsidP="00176550">
            <w:pPr>
              <w:rPr>
                <w:lang w:val="en-US"/>
              </w:rPr>
            </w:pPr>
            <w:r>
              <w:rPr>
                <w:lang w:val="en-US"/>
              </w:rPr>
              <w:t>buc</w:t>
            </w:r>
          </w:p>
        </w:tc>
        <w:tc>
          <w:tcPr>
            <w:tcW w:w="1134" w:type="dxa"/>
            <w:tcBorders>
              <w:top w:val="nil"/>
              <w:bottom w:val="single" w:sz="2" w:space="0" w:color="auto"/>
            </w:tcBorders>
          </w:tcPr>
          <w:p w14:paraId="2C9A0D30" w14:textId="77777777" w:rsidR="001979AE" w:rsidRDefault="001979AE" w:rsidP="00176550">
            <w:pPr>
              <w:rPr>
                <w:lang w:val="en-US"/>
              </w:rPr>
            </w:pPr>
            <w:r>
              <w:rPr>
                <w:lang w:val="en-US"/>
              </w:rPr>
              <w:t>1,00</w:t>
            </w:r>
          </w:p>
        </w:tc>
        <w:tc>
          <w:tcPr>
            <w:tcW w:w="1417" w:type="dxa"/>
            <w:tcBorders>
              <w:top w:val="nil"/>
              <w:bottom w:val="single" w:sz="2" w:space="0" w:color="auto"/>
            </w:tcBorders>
          </w:tcPr>
          <w:p w14:paraId="2CF8BA76" w14:textId="77777777" w:rsidR="001979AE" w:rsidRDefault="001979AE" w:rsidP="00176550">
            <w:pPr>
              <w:rPr>
                <w:lang w:val="en-US"/>
              </w:rPr>
            </w:pPr>
          </w:p>
        </w:tc>
        <w:tc>
          <w:tcPr>
            <w:tcW w:w="1420" w:type="dxa"/>
            <w:tcBorders>
              <w:top w:val="nil"/>
              <w:bottom w:val="single" w:sz="2" w:space="0" w:color="auto"/>
            </w:tcBorders>
          </w:tcPr>
          <w:p w14:paraId="5D161A68" w14:textId="77777777" w:rsidR="001979AE" w:rsidRDefault="001979AE" w:rsidP="00176550">
            <w:pPr>
              <w:rPr>
                <w:lang w:val="en-US"/>
              </w:rPr>
            </w:pPr>
          </w:p>
        </w:tc>
      </w:tr>
      <w:tr w:rsidR="001979AE" w14:paraId="2CDCA53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D87E6C" w14:textId="77777777" w:rsidR="001979AE" w:rsidRDefault="001979AE" w:rsidP="00176550">
            <w:pPr>
              <w:rPr>
                <w:lang w:val="en-US"/>
              </w:rPr>
            </w:pPr>
          </w:p>
        </w:tc>
        <w:tc>
          <w:tcPr>
            <w:tcW w:w="1276" w:type="dxa"/>
            <w:gridSpan w:val="2"/>
            <w:tcBorders>
              <w:top w:val="nil"/>
              <w:bottom w:val="single" w:sz="2" w:space="0" w:color="auto"/>
            </w:tcBorders>
            <w:vAlign w:val="center"/>
          </w:tcPr>
          <w:p w14:paraId="5E76E853" w14:textId="77777777" w:rsidR="001979AE" w:rsidRDefault="001979AE" w:rsidP="00176550">
            <w:pPr>
              <w:jc w:val="center"/>
              <w:rPr>
                <w:sz w:val="16"/>
                <w:szCs w:val="16"/>
                <w:lang w:val="en-US"/>
              </w:rPr>
            </w:pPr>
            <w:r>
              <w:rPr>
                <w:sz w:val="16"/>
                <w:szCs w:val="16"/>
                <w:lang w:val="en-US"/>
              </w:rPr>
              <w:t>2430226101337</w:t>
            </w:r>
          </w:p>
        </w:tc>
        <w:tc>
          <w:tcPr>
            <w:tcW w:w="3402" w:type="dxa"/>
            <w:gridSpan w:val="2"/>
            <w:tcBorders>
              <w:top w:val="nil"/>
              <w:bottom w:val="single" w:sz="2" w:space="0" w:color="auto"/>
            </w:tcBorders>
          </w:tcPr>
          <w:p w14:paraId="12BB91FF" w14:textId="77777777" w:rsidR="001979AE" w:rsidRDefault="001979AE" w:rsidP="00176550">
            <w:pPr>
              <w:rPr>
                <w:lang w:val="en-US"/>
              </w:rPr>
            </w:pPr>
            <w:r>
              <w:rPr>
                <w:lang w:val="en-US"/>
              </w:rPr>
              <w:t>Chit de cutit pe baza de ulei C 101-2</w:t>
            </w:r>
          </w:p>
        </w:tc>
        <w:tc>
          <w:tcPr>
            <w:tcW w:w="1134" w:type="dxa"/>
            <w:tcBorders>
              <w:top w:val="nil"/>
              <w:bottom w:val="single" w:sz="2" w:space="0" w:color="auto"/>
            </w:tcBorders>
          </w:tcPr>
          <w:p w14:paraId="40DC8EF2" w14:textId="77777777" w:rsidR="001979AE" w:rsidRDefault="001979AE" w:rsidP="00176550">
            <w:pPr>
              <w:rPr>
                <w:lang w:val="en-US"/>
              </w:rPr>
            </w:pPr>
            <w:r>
              <w:rPr>
                <w:lang w:val="en-US"/>
              </w:rPr>
              <w:t>kg</w:t>
            </w:r>
          </w:p>
        </w:tc>
        <w:tc>
          <w:tcPr>
            <w:tcW w:w="1134" w:type="dxa"/>
            <w:tcBorders>
              <w:top w:val="nil"/>
              <w:bottom w:val="single" w:sz="2" w:space="0" w:color="auto"/>
            </w:tcBorders>
          </w:tcPr>
          <w:p w14:paraId="6864B34D" w14:textId="77777777" w:rsidR="001979AE" w:rsidRDefault="001979AE" w:rsidP="00176550">
            <w:pPr>
              <w:rPr>
                <w:lang w:val="en-US"/>
              </w:rPr>
            </w:pPr>
            <w:r>
              <w:rPr>
                <w:lang w:val="en-US"/>
              </w:rPr>
              <w:t>0,07</w:t>
            </w:r>
          </w:p>
        </w:tc>
        <w:tc>
          <w:tcPr>
            <w:tcW w:w="1417" w:type="dxa"/>
            <w:tcBorders>
              <w:top w:val="nil"/>
              <w:bottom w:val="single" w:sz="2" w:space="0" w:color="auto"/>
            </w:tcBorders>
          </w:tcPr>
          <w:p w14:paraId="7A3F858F" w14:textId="77777777" w:rsidR="001979AE" w:rsidRDefault="001979AE" w:rsidP="00176550">
            <w:pPr>
              <w:rPr>
                <w:lang w:val="en-US"/>
              </w:rPr>
            </w:pPr>
          </w:p>
        </w:tc>
        <w:tc>
          <w:tcPr>
            <w:tcW w:w="1420" w:type="dxa"/>
            <w:tcBorders>
              <w:top w:val="nil"/>
              <w:bottom w:val="single" w:sz="2" w:space="0" w:color="auto"/>
            </w:tcBorders>
          </w:tcPr>
          <w:p w14:paraId="71F3B110" w14:textId="77777777" w:rsidR="001979AE" w:rsidRDefault="001979AE" w:rsidP="00176550">
            <w:pPr>
              <w:rPr>
                <w:lang w:val="en-US"/>
              </w:rPr>
            </w:pPr>
          </w:p>
        </w:tc>
      </w:tr>
      <w:tr w:rsidR="001979AE" w14:paraId="5C913C1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BB89FF" w14:textId="77777777" w:rsidR="001979AE" w:rsidRDefault="001979AE" w:rsidP="00176550">
            <w:pPr>
              <w:rPr>
                <w:lang w:val="en-US"/>
              </w:rPr>
            </w:pPr>
          </w:p>
        </w:tc>
        <w:tc>
          <w:tcPr>
            <w:tcW w:w="1276" w:type="dxa"/>
            <w:gridSpan w:val="2"/>
            <w:tcBorders>
              <w:top w:val="nil"/>
              <w:bottom w:val="single" w:sz="2" w:space="0" w:color="auto"/>
            </w:tcBorders>
            <w:vAlign w:val="center"/>
          </w:tcPr>
          <w:p w14:paraId="60A9D300"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6E109F42"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0EBA9546"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6FD604B" w14:textId="77777777" w:rsidR="001979AE" w:rsidRDefault="001979AE" w:rsidP="00176550">
            <w:pPr>
              <w:rPr>
                <w:lang w:val="en-US"/>
              </w:rPr>
            </w:pPr>
            <w:r>
              <w:rPr>
                <w:lang w:val="en-US"/>
              </w:rPr>
              <w:t>0,08</w:t>
            </w:r>
          </w:p>
        </w:tc>
        <w:tc>
          <w:tcPr>
            <w:tcW w:w="1417" w:type="dxa"/>
            <w:tcBorders>
              <w:top w:val="nil"/>
              <w:bottom w:val="single" w:sz="2" w:space="0" w:color="auto"/>
            </w:tcBorders>
          </w:tcPr>
          <w:p w14:paraId="6163EA1F" w14:textId="77777777" w:rsidR="001979AE" w:rsidRDefault="001979AE" w:rsidP="00176550">
            <w:pPr>
              <w:rPr>
                <w:lang w:val="en-US"/>
              </w:rPr>
            </w:pPr>
          </w:p>
        </w:tc>
        <w:tc>
          <w:tcPr>
            <w:tcW w:w="1418" w:type="dxa"/>
            <w:tcBorders>
              <w:top w:val="nil"/>
              <w:bottom w:val="single" w:sz="2" w:space="0" w:color="auto"/>
            </w:tcBorders>
          </w:tcPr>
          <w:p w14:paraId="51198F09" w14:textId="77777777" w:rsidR="001979AE" w:rsidRDefault="001979AE" w:rsidP="00176550">
            <w:pPr>
              <w:rPr>
                <w:lang w:val="en-US"/>
              </w:rPr>
            </w:pPr>
          </w:p>
        </w:tc>
      </w:tr>
      <w:tr w:rsidR="001979AE" w:rsidRPr="00EB582C" w14:paraId="238A5ECD" w14:textId="77777777" w:rsidTr="00176550">
        <w:trPr>
          <w:trHeight w:val="340"/>
        </w:trPr>
        <w:tc>
          <w:tcPr>
            <w:tcW w:w="709" w:type="dxa"/>
            <w:tcBorders>
              <w:top w:val="nil"/>
              <w:left w:val="single" w:sz="6" w:space="0" w:color="auto"/>
              <w:bottom w:val="nil"/>
              <w:right w:val="nil"/>
            </w:tcBorders>
          </w:tcPr>
          <w:p w14:paraId="4ABA0BF3"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E6956D2"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A34A590"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20C02EAD"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7CB6084"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0426E3D"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F8BDC2C" w14:textId="77777777" w:rsidR="001979AE" w:rsidRPr="00EB582C" w:rsidRDefault="001979AE" w:rsidP="00176550">
            <w:pPr>
              <w:rPr>
                <w:lang w:val="en-US"/>
              </w:rPr>
            </w:pPr>
          </w:p>
        </w:tc>
      </w:tr>
      <w:tr w:rsidR="001979AE" w14:paraId="478D1CD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6397A5" w14:textId="77777777" w:rsidR="001979AE" w:rsidRDefault="001979AE" w:rsidP="00176550">
            <w:pPr>
              <w:rPr>
                <w:lang w:val="en-US"/>
              </w:rPr>
            </w:pPr>
            <w:r>
              <w:rPr>
                <w:lang w:val="en-US"/>
              </w:rPr>
              <w:t>129</w:t>
            </w:r>
          </w:p>
        </w:tc>
        <w:tc>
          <w:tcPr>
            <w:tcW w:w="1276" w:type="dxa"/>
            <w:gridSpan w:val="2"/>
            <w:tcBorders>
              <w:top w:val="single" w:sz="4" w:space="0" w:color="auto"/>
              <w:bottom w:val="single" w:sz="4" w:space="0" w:color="auto"/>
            </w:tcBorders>
          </w:tcPr>
          <w:p w14:paraId="1DBD5F1F" w14:textId="77777777" w:rsidR="001979AE" w:rsidRDefault="001979AE" w:rsidP="00176550">
            <w:pPr>
              <w:rPr>
                <w:lang w:val="en-US"/>
              </w:rPr>
            </w:pPr>
            <w:r>
              <w:rPr>
                <w:lang w:val="en-US"/>
              </w:rPr>
              <w:t>RpIF12A</w:t>
            </w:r>
          </w:p>
          <w:p w14:paraId="04F6FB5C"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215BCC2" w14:textId="77777777" w:rsidR="001979AE" w:rsidRDefault="001979AE" w:rsidP="00176550">
            <w:pPr>
              <w:adjustRightInd w:val="0"/>
              <w:rPr>
                <w:rFonts w:ascii="Times New Roman CYR" w:hAnsi="Times New Roman CYR" w:cs="Times New Roman CYR"/>
                <w:sz w:val="16"/>
                <w:szCs w:val="16"/>
                <w:lang w:val="en-US"/>
              </w:rPr>
            </w:pPr>
            <w:r>
              <w:rPr>
                <w:lang w:val="en-US"/>
              </w:rPr>
              <w:t xml:space="preserve">Grunduirea si vopsirea conductelor de instalatii cu diametru exterior pina la 60 mm, </w:t>
            </w:r>
            <w:r>
              <w:rPr>
                <w:lang w:val="en-US"/>
              </w:rPr>
              <w:lastRenderedPageBreak/>
              <w:t>in 2 straturi, cu vopsele pe baza de ulei</w:t>
            </w:r>
            <w:r>
              <w:rPr>
                <w:rFonts w:ascii="Times New Roman CYR" w:hAnsi="Times New Roman CYR" w:cs="Times New Roman CYR"/>
                <w:sz w:val="16"/>
                <w:szCs w:val="16"/>
                <w:lang w:val="en-US"/>
              </w:rPr>
              <w:t xml:space="preserve"> </w:t>
            </w:r>
          </w:p>
          <w:p w14:paraId="66F72B20"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33E63DC" w14:textId="77777777" w:rsidR="001979AE" w:rsidRDefault="001979AE" w:rsidP="00176550">
            <w:pPr>
              <w:jc w:val="center"/>
              <w:rPr>
                <w:lang w:val="en-US"/>
              </w:rPr>
            </w:pPr>
            <w:r>
              <w:rPr>
                <w:lang w:val="en-US"/>
              </w:rPr>
              <w:lastRenderedPageBreak/>
              <w:t>m</w:t>
            </w:r>
          </w:p>
        </w:tc>
        <w:tc>
          <w:tcPr>
            <w:tcW w:w="1134" w:type="dxa"/>
            <w:tcBorders>
              <w:top w:val="single" w:sz="4" w:space="0" w:color="auto"/>
              <w:bottom w:val="single" w:sz="4" w:space="0" w:color="auto"/>
            </w:tcBorders>
            <w:vAlign w:val="center"/>
          </w:tcPr>
          <w:p w14:paraId="7B89C4B6"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22,31</w:t>
            </w:r>
          </w:p>
          <w:p w14:paraId="6F4C797E"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3DDCEE2"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F569489" w14:textId="77777777" w:rsidR="001979AE" w:rsidRDefault="001979AE" w:rsidP="00176550">
            <w:pPr>
              <w:jc w:val="center"/>
              <w:rPr>
                <w:lang w:val="en-US"/>
              </w:rPr>
            </w:pPr>
          </w:p>
        </w:tc>
      </w:tr>
      <w:tr w:rsidR="001979AE" w14:paraId="3D7FB05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98527A" w14:textId="77777777" w:rsidR="001979AE" w:rsidRDefault="001979AE" w:rsidP="00176550">
            <w:pPr>
              <w:rPr>
                <w:lang w:val="en-US"/>
              </w:rPr>
            </w:pPr>
          </w:p>
        </w:tc>
        <w:tc>
          <w:tcPr>
            <w:tcW w:w="1276" w:type="dxa"/>
            <w:gridSpan w:val="2"/>
            <w:tcBorders>
              <w:top w:val="nil"/>
              <w:bottom w:val="single" w:sz="2" w:space="0" w:color="auto"/>
            </w:tcBorders>
            <w:vAlign w:val="center"/>
          </w:tcPr>
          <w:p w14:paraId="6DA0DB26"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4F042FEC"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6EAF58F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7F4A23E" w14:textId="77777777" w:rsidR="001979AE" w:rsidRDefault="001979AE" w:rsidP="00176550">
            <w:pPr>
              <w:rPr>
                <w:lang w:val="en-US"/>
              </w:rPr>
            </w:pPr>
            <w:r>
              <w:rPr>
                <w:lang w:val="en-US"/>
              </w:rPr>
              <w:t>3,35</w:t>
            </w:r>
          </w:p>
        </w:tc>
        <w:tc>
          <w:tcPr>
            <w:tcW w:w="1417" w:type="dxa"/>
            <w:tcBorders>
              <w:top w:val="nil"/>
              <w:bottom w:val="single" w:sz="2" w:space="0" w:color="auto"/>
            </w:tcBorders>
          </w:tcPr>
          <w:p w14:paraId="5F010C73" w14:textId="77777777" w:rsidR="001979AE" w:rsidRDefault="001979AE" w:rsidP="00176550">
            <w:pPr>
              <w:rPr>
                <w:lang w:val="en-US"/>
              </w:rPr>
            </w:pPr>
          </w:p>
        </w:tc>
        <w:tc>
          <w:tcPr>
            <w:tcW w:w="1420" w:type="dxa"/>
            <w:tcBorders>
              <w:top w:val="nil"/>
              <w:bottom w:val="single" w:sz="2" w:space="0" w:color="auto"/>
            </w:tcBorders>
          </w:tcPr>
          <w:p w14:paraId="46476F25" w14:textId="77777777" w:rsidR="001979AE" w:rsidRDefault="001979AE" w:rsidP="00176550">
            <w:pPr>
              <w:rPr>
                <w:lang w:val="en-US"/>
              </w:rPr>
            </w:pPr>
          </w:p>
        </w:tc>
      </w:tr>
      <w:tr w:rsidR="001979AE" w14:paraId="116B432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9CC189" w14:textId="77777777" w:rsidR="001979AE" w:rsidRDefault="001979AE" w:rsidP="00176550">
            <w:pPr>
              <w:rPr>
                <w:lang w:val="en-US"/>
              </w:rPr>
            </w:pPr>
          </w:p>
        </w:tc>
        <w:tc>
          <w:tcPr>
            <w:tcW w:w="1276" w:type="dxa"/>
            <w:gridSpan w:val="2"/>
            <w:tcBorders>
              <w:top w:val="nil"/>
              <w:bottom w:val="single" w:sz="2" w:space="0" w:color="auto"/>
            </w:tcBorders>
            <w:vAlign w:val="center"/>
          </w:tcPr>
          <w:p w14:paraId="26B98CFF"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3762DF84"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67258C5D" w14:textId="77777777" w:rsidR="001979AE" w:rsidRDefault="001979AE" w:rsidP="00176550">
            <w:pPr>
              <w:rPr>
                <w:lang w:val="en-US"/>
              </w:rPr>
            </w:pPr>
            <w:r>
              <w:rPr>
                <w:lang w:val="en-US"/>
              </w:rPr>
              <w:t>kg</w:t>
            </w:r>
          </w:p>
        </w:tc>
        <w:tc>
          <w:tcPr>
            <w:tcW w:w="1134" w:type="dxa"/>
            <w:tcBorders>
              <w:top w:val="nil"/>
              <w:bottom w:val="single" w:sz="2" w:space="0" w:color="auto"/>
            </w:tcBorders>
          </w:tcPr>
          <w:p w14:paraId="2686BB94" w14:textId="77777777" w:rsidR="001979AE" w:rsidRDefault="001979AE" w:rsidP="00176550">
            <w:pPr>
              <w:rPr>
                <w:lang w:val="en-US"/>
              </w:rPr>
            </w:pPr>
            <w:r>
              <w:rPr>
                <w:lang w:val="en-US"/>
              </w:rPr>
              <w:t>0,33</w:t>
            </w:r>
          </w:p>
        </w:tc>
        <w:tc>
          <w:tcPr>
            <w:tcW w:w="1417" w:type="dxa"/>
            <w:tcBorders>
              <w:top w:val="nil"/>
              <w:bottom w:val="single" w:sz="2" w:space="0" w:color="auto"/>
            </w:tcBorders>
          </w:tcPr>
          <w:p w14:paraId="19D6F6E8" w14:textId="77777777" w:rsidR="001979AE" w:rsidRDefault="001979AE" w:rsidP="00176550">
            <w:pPr>
              <w:rPr>
                <w:lang w:val="en-US"/>
              </w:rPr>
            </w:pPr>
          </w:p>
        </w:tc>
        <w:tc>
          <w:tcPr>
            <w:tcW w:w="1420" w:type="dxa"/>
            <w:tcBorders>
              <w:top w:val="nil"/>
              <w:bottom w:val="single" w:sz="2" w:space="0" w:color="auto"/>
            </w:tcBorders>
          </w:tcPr>
          <w:p w14:paraId="66CAE976" w14:textId="77777777" w:rsidR="001979AE" w:rsidRDefault="001979AE" w:rsidP="00176550">
            <w:pPr>
              <w:rPr>
                <w:lang w:val="en-US"/>
              </w:rPr>
            </w:pPr>
          </w:p>
        </w:tc>
      </w:tr>
      <w:tr w:rsidR="001979AE" w14:paraId="64FAA42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FB6570" w14:textId="77777777" w:rsidR="001979AE" w:rsidRDefault="001979AE" w:rsidP="00176550">
            <w:pPr>
              <w:rPr>
                <w:lang w:val="en-US"/>
              </w:rPr>
            </w:pPr>
          </w:p>
        </w:tc>
        <w:tc>
          <w:tcPr>
            <w:tcW w:w="1276" w:type="dxa"/>
            <w:gridSpan w:val="2"/>
            <w:tcBorders>
              <w:top w:val="nil"/>
              <w:bottom w:val="single" w:sz="2" w:space="0" w:color="auto"/>
            </w:tcBorders>
            <w:vAlign w:val="center"/>
          </w:tcPr>
          <w:p w14:paraId="796F5DB7"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406B2220"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69090E26" w14:textId="77777777" w:rsidR="001979AE" w:rsidRDefault="001979AE" w:rsidP="00176550">
            <w:pPr>
              <w:rPr>
                <w:lang w:val="en-US"/>
              </w:rPr>
            </w:pPr>
            <w:r>
              <w:rPr>
                <w:lang w:val="en-US"/>
              </w:rPr>
              <w:t>kg</w:t>
            </w:r>
          </w:p>
        </w:tc>
        <w:tc>
          <w:tcPr>
            <w:tcW w:w="1134" w:type="dxa"/>
            <w:tcBorders>
              <w:top w:val="nil"/>
              <w:bottom w:val="single" w:sz="2" w:space="0" w:color="auto"/>
            </w:tcBorders>
          </w:tcPr>
          <w:p w14:paraId="1B70B08F" w14:textId="77777777" w:rsidR="001979AE" w:rsidRDefault="001979AE" w:rsidP="00176550">
            <w:pPr>
              <w:rPr>
                <w:lang w:val="en-US"/>
              </w:rPr>
            </w:pPr>
            <w:r>
              <w:rPr>
                <w:lang w:val="en-US"/>
              </w:rPr>
              <w:t>0,67</w:t>
            </w:r>
          </w:p>
        </w:tc>
        <w:tc>
          <w:tcPr>
            <w:tcW w:w="1417" w:type="dxa"/>
            <w:tcBorders>
              <w:top w:val="nil"/>
              <w:bottom w:val="single" w:sz="2" w:space="0" w:color="auto"/>
            </w:tcBorders>
          </w:tcPr>
          <w:p w14:paraId="4D320EE0" w14:textId="77777777" w:rsidR="001979AE" w:rsidRDefault="001979AE" w:rsidP="00176550">
            <w:pPr>
              <w:rPr>
                <w:lang w:val="en-US"/>
              </w:rPr>
            </w:pPr>
          </w:p>
        </w:tc>
        <w:tc>
          <w:tcPr>
            <w:tcW w:w="1420" w:type="dxa"/>
            <w:tcBorders>
              <w:top w:val="nil"/>
              <w:bottom w:val="single" w:sz="2" w:space="0" w:color="auto"/>
            </w:tcBorders>
          </w:tcPr>
          <w:p w14:paraId="147198AB" w14:textId="77777777" w:rsidR="001979AE" w:rsidRDefault="001979AE" w:rsidP="00176550">
            <w:pPr>
              <w:rPr>
                <w:lang w:val="en-US"/>
              </w:rPr>
            </w:pPr>
          </w:p>
        </w:tc>
      </w:tr>
      <w:tr w:rsidR="001979AE" w14:paraId="28A5754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7913D5" w14:textId="77777777" w:rsidR="001979AE" w:rsidRDefault="001979AE" w:rsidP="00176550">
            <w:pPr>
              <w:rPr>
                <w:lang w:val="en-US"/>
              </w:rPr>
            </w:pPr>
          </w:p>
        </w:tc>
        <w:tc>
          <w:tcPr>
            <w:tcW w:w="1276" w:type="dxa"/>
            <w:gridSpan w:val="2"/>
            <w:tcBorders>
              <w:top w:val="nil"/>
              <w:bottom w:val="single" w:sz="2" w:space="0" w:color="auto"/>
            </w:tcBorders>
            <w:vAlign w:val="center"/>
          </w:tcPr>
          <w:p w14:paraId="05FAC925"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0103402D"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74C1A682" w14:textId="77777777" w:rsidR="001979AE" w:rsidRDefault="001979AE" w:rsidP="00176550">
            <w:pPr>
              <w:rPr>
                <w:lang w:val="en-US"/>
              </w:rPr>
            </w:pPr>
            <w:r>
              <w:rPr>
                <w:lang w:val="en-US"/>
              </w:rPr>
              <w:t>l</w:t>
            </w:r>
          </w:p>
        </w:tc>
        <w:tc>
          <w:tcPr>
            <w:tcW w:w="1134" w:type="dxa"/>
            <w:tcBorders>
              <w:top w:val="nil"/>
              <w:bottom w:val="single" w:sz="2" w:space="0" w:color="auto"/>
            </w:tcBorders>
          </w:tcPr>
          <w:p w14:paraId="441DB0DB" w14:textId="77777777" w:rsidR="001979AE" w:rsidRDefault="001979AE" w:rsidP="00176550">
            <w:pPr>
              <w:rPr>
                <w:lang w:val="en-US"/>
              </w:rPr>
            </w:pPr>
            <w:r>
              <w:rPr>
                <w:lang w:val="en-US"/>
              </w:rPr>
              <w:t>0,22</w:t>
            </w:r>
          </w:p>
        </w:tc>
        <w:tc>
          <w:tcPr>
            <w:tcW w:w="1417" w:type="dxa"/>
            <w:tcBorders>
              <w:top w:val="nil"/>
              <w:bottom w:val="single" w:sz="2" w:space="0" w:color="auto"/>
            </w:tcBorders>
          </w:tcPr>
          <w:p w14:paraId="421688AA" w14:textId="77777777" w:rsidR="001979AE" w:rsidRDefault="001979AE" w:rsidP="00176550">
            <w:pPr>
              <w:rPr>
                <w:lang w:val="en-US"/>
              </w:rPr>
            </w:pPr>
          </w:p>
        </w:tc>
        <w:tc>
          <w:tcPr>
            <w:tcW w:w="1420" w:type="dxa"/>
            <w:tcBorders>
              <w:top w:val="nil"/>
              <w:bottom w:val="single" w:sz="2" w:space="0" w:color="auto"/>
            </w:tcBorders>
          </w:tcPr>
          <w:p w14:paraId="7585CA0E" w14:textId="77777777" w:rsidR="001979AE" w:rsidRDefault="001979AE" w:rsidP="00176550">
            <w:pPr>
              <w:rPr>
                <w:lang w:val="en-US"/>
              </w:rPr>
            </w:pPr>
          </w:p>
        </w:tc>
      </w:tr>
      <w:tr w:rsidR="001979AE" w14:paraId="2FB220F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91A1F9" w14:textId="77777777" w:rsidR="001979AE" w:rsidRDefault="001979AE" w:rsidP="00176550">
            <w:pPr>
              <w:rPr>
                <w:lang w:val="en-US"/>
              </w:rPr>
            </w:pPr>
          </w:p>
        </w:tc>
        <w:tc>
          <w:tcPr>
            <w:tcW w:w="1276" w:type="dxa"/>
            <w:gridSpan w:val="2"/>
            <w:tcBorders>
              <w:top w:val="nil"/>
              <w:bottom w:val="single" w:sz="2" w:space="0" w:color="auto"/>
            </w:tcBorders>
            <w:vAlign w:val="center"/>
          </w:tcPr>
          <w:p w14:paraId="63FFC497"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6625CDDD"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53577E89" w14:textId="77777777" w:rsidR="001979AE" w:rsidRDefault="001979AE" w:rsidP="00176550">
            <w:pPr>
              <w:rPr>
                <w:lang w:val="en-US"/>
              </w:rPr>
            </w:pPr>
            <w:r>
              <w:rPr>
                <w:lang w:val="en-US"/>
              </w:rPr>
              <w:t>kg</w:t>
            </w:r>
          </w:p>
        </w:tc>
        <w:tc>
          <w:tcPr>
            <w:tcW w:w="1134" w:type="dxa"/>
            <w:tcBorders>
              <w:top w:val="nil"/>
              <w:bottom w:val="single" w:sz="2" w:space="0" w:color="auto"/>
            </w:tcBorders>
          </w:tcPr>
          <w:p w14:paraId="5E9E3325" w14:textId="77777777" w:rsidR="001979AE" w:rsidRDefault="001979AE" w:rsidP="00176550">
            <w:pPr>
              <w:rPr>
                <w:lang w:val="en-US"/>
              </w:rPr>
            </w:pPr>
            <w:r>
              <w:rPr>
                <w:lang w:val="en-US"/>
              </w:rPr>
              <w:t>0,33</w:t>
            </w:r>
          </w:p>
        </w:tc>
        <w:tc>
          <w:tcPr>
            <w:tcW w:w="1417" w:type="dxa"/>
            <w:tcBorders>
              <w:top w:val="nil"/>
              <w:bottom w:val="single" w:sz="2" w:space="0" w:color="auto"/>
            </w:tcBorders>
          </w:tcPr>
          <w:p w14:paraId="761D096D" w14:textId="77777777" w:rsidR="001979AE" w:rsidRDefault="001979AE" w:rsidP="00176550">
            <w:pPr>
              <w:rPr>
                <w:lang w:val="en-US"/>
              </w:rPr>
            </w:pPr>
          </w:p>
        </w:tc>
        <w:tc>
          <w:tcPr>
            <w:tcW w:w="1420" w:type="dxa"/>
            <w:tcBorders>
              <w:top w:val="nil"/>
              <w:bottom w:val="single" w:sz="2" w:space="0" w:color="auto"/>
            </w:tcBorders>
          </w:tcPr>
          <w:p w14:paraId="52FF8585" w14:textId="77777777" w:rsidR="001979AE" w:rsidRDefault="001979AE" w:rsidP="00176550">
            <w:pPr>
              <w:rPr>
                <w:lang w:val="en-US"/>
              </w:rPr>
            </w:pPr>
          </w:p>
        </w:tc>
      </w:tr>
      <w:tr w:rsidR="001979AE" w14:paraId="2EEE918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A6D7C0" w14:textId="77777777" w:rsidR="001979AE" w:rsidRDefault="001979AE" w:rsidP="00176550">
            <w:pPr>
              <w:rPr>
                <w:lang w:val="en-US"/>
              </w:rPr>
            </w:pPr>
          </w:p>
        </w:tc>
        <w:tc>
          <w:tcPr>
            <w:tcW w:w="1276" w:type="dxa"/>
            <w:gridSpan w:val="2"/>
            <w:tcBorders>
              <w:top w:val="nil"/>
              <w:bottom w:val="single" w:sz="2" w:space="0" w:color="auto"/>
            </w:tcBorders>
            <w:vAlign w:val="center"/>
          </w:tcPr>
          <w:p w14:paraId="1EAFD9E9"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5B478E78"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63316EBA" w14:textId="77777777" w:rsidR="001979AE" w:rsidRDefault="001979AE" w:rsidP="00176550">
            <w:pPr>
              <w:rPr>
                <w:lang w:val="en-US"/>
              </w:rPr>
            </w:pPr>
            <w:r>
              <w:rPr>
                <w:lang w:val="en-US"/>
              </w:rPr>
              <w:t>kg</w:t>
            </w:r>
          </w:p>
        </w:tc>
        <w:tc>
          <w:tcPr>
            <w:tcW w:w="1134" w:type="dxa"/>
            <w:tcBorders>
              <w:top w:val="nil"/>
              <w:bottom w:val="single" w:sz="2" w:space="0" w:color="auto"/>
            </w:tcBorders>
          </w:tcPr>
          <w:p w14:paraId="7A71CD4D" w14:textId="77777777" w:rsidR="001979AE" w:rsidRDefault="001979AE" w:rsidP="00176550">
            <w:pPr>
              <w:rPr>
                <w:lang w:val="en-US"/>
              </w:rPr>
            </w:pPr>
            <w:r>
              <w:rPr>
                <w:lang w:val="en-US"/>
              </w:rPr>
              <w:t>1,12</w:t>
            </w:r>
          </w:p>
        </w:tc>
        <w:tc>
          <w:tcPr>
            <w:tcW w:w="1417" w:type="dxa"/>
            <w:tcBorders>
              <w:top w:val="nil"/>
              <w:bottom w:val="single" w:sz="2" w:space="0" w:color="auto"/>
            </w:tcBorders>
          </w:tcPr>
          <w:p w14:paraId="7ADE0D36" w14:textId="77777777" w:rsidR="001979AE" w:rsidRDefault="001979AE" w:rsidP="00176550">
            <w:pPr>
              <w:rPr>
                <w:lang w:val="en-US"/>
              </w:rPr>
            </w:pPr>
          </w:p>
        </w:tc>
        <w:tc>
          <w:tcPr>
            <w:tcW w:w="1420" w:type="dxa"/>
            <w:tcBorders>
              <w:top w:val="nil"/>
              <w:bottom w:val="single" w:sz="2" w:space="0" w:color="auto"/>
            </w:tcBorders>
          </w:tcPr>
          <w:p w14:paraId="33ADD5C4" w14:textId="77777777" w:rsidR="001979AE" w:rsidRDefault="001979AE" w:rsidP="00176550">
            <w:pPr>
              <w:rPr>
                <w:lang w:val="en-US"/>
              </w:rPr>
            </w:pPr>
          </w:p>
        </w:tc>
      </w:tr>
      <w:tr w:rsidR="001979AE" w14:paraId="4D87986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50B86A" w14:textId="77777777" w:rsidR="001979AE" w:rsidRDefault="001979AE" w:rsidP="00176550">
            <w:pPr>
              <w:rPr>
                <w:lang w:val="en-US"/>
              </w:rPr>
            </w:pPr>
          </w:p>
        </w:tc>
        <w:tc>
          <w:tcPr>
            <w:tcW w:w="1276" w:type="dxa"/>
            <w:gridSpan w:val="2"/>
            <w:tcBorders>
              <w:top w:val="nil"/>
              <w:bottom w:val="single" w:sz="2" w:space="0" w:color="auto"/>
            </w:tcBorders>
            <w:vAlign w:val="center"/>
          </w:tcPr>
          <w:p w14:paraId="60BF76F9"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2C441EB3"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4C5A969D" w14:textId="77777777" w:rsidR="001979AE" w:rsidRDefault="001979AE" w:rsidP="00176550">
            <w:pPr>
              <w:rPr>
                <w:lang w:val="en-US"/>
              </w:rPr>
            </w:pPr>
            <w:r>
              <w:rPr>
                <w:lang w:val="en-US"/>
              </w:rPr>
              <w:t>kg</w:t>
            </w:r>
          </w:p>
        </w:tc>
        <w:tc>
          <w:tcPr>
            <w:tcW w:w="1134" w:type="dxa"/>
            <w:tcBorders>
              <w:top w:val="nil"/>
              <w:bottom w:val="single" w:sz="2" w:space="0" w:color="auto"/>
            </w:tcBorders>
          </w:tcPr>
          <w:p w14:paraId="4A50D9DB" w14:textId="77777777" w:rsidR="001979AE" w:rsidRDefault="001979AE" w:rsidP="00176550">
            <w:pPr>
              <w:rPr>
                <w:lang w:val="en-US"/>
              </w:rPr>
            </w:pPr>
            <w:r>
              <w:rPr>
                <w:lang w:val="en-US"/>
              </w:rPr>
              <w:t>1,12</w:t>
            </w:r>
          </w:p>
        </w:tc>
        <w:tc>
          <w:tcPr>
            <w:tcW w:w="1417" w:type="dxa"/>
            <w:tcBorders>
              <w:top w:val="nil"/>
              <w:bottom w:val="single" w:sz="2" w:space="0" w:color="auto"/>
            </w:tcBorders>
          </w:tcPr>
          <w:p w14:paraId="1AC271B7" w14:textId="77777777" w:rsidR="001979AE" w:rsidRDefault="001979AE" w:rsidP="00176550">
            <w:pPr>
              <w:rPr>
                <w:lang w:val="en-US"/>
              </w:rPr>
            </w:pPr>
          </w:p>
        </w:tc>
        <w:tc>
          <w:tcPr>
            <w:tcW w:w="1420" w:type="dxa"/>
            <w:tcBorders>
              <w:top w:val="nil"/>
              <w:bottom w:val="single" w:sz="2" w:space="0" w:color="auto"/>
            </w:tcBorders>
          </w:tcPr>
          <w:p w14:paraId="30913413" w14:textId="77777777" w:rsidR="001979AE" w:rsidRDefault="001979AE" w:rsidP="00176550">
            <w:pPr>
              <w:rPr>
                <w:lang w:val="en-US"/>
              </w:rPr>
            </w:pPr>
          </w:p>
        </w:tc>
      </w:tr>
      <w:tr w:rsidR="001979AE" w14:paraId="26CC503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EE05D9" w14:textId="77777777" w:rsidR="001979AE" w:rsidRDefault="001979AE" w:rsidP="00176550">
            <w:pPr>
              <w:rPr>
                <w:lang w:val="en-US"/>
              </w:rPr>
            </w:pPr>
          </w:p>
        </w:tc>
        <w:tc>
          <w:tcPr>
            <w:tcW w:w="1276" w:type="dxa"/>
            <w:gridSpan w:val="2"/>
            <w:tcBorders>
              <w:top w:val="nil"/>
              <w:bottom w:val="single" w:sz="2" w:space="0" w:color="auto"/>
            </w:tcBorders>
            <w:vAlign w:val="center"/>
          </w:tcPr>
          <w:p w14:paraId="776347A5"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36C081C6"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123F5416" w14:textId="77777777" w:rsidR="001979AE" w:rsidRDefault="001979AE" w:rsidP="00176550">
            <w:pPr>
              <w:rPr>
                <w:lang w:val="en-US"/>
              </w:rPr>
            </w:pPr>
            <w:r>
              <w:rPr>
                <w:lang w:val="en-US"/>
              </w:rPr>
              <w:t>buc</w:t>
            </w:r>
          </w:p>
        </w:tc>
        <w:tc>
          <w:tcPr>
            <w:tcW w:w="1134" w:type="dxa"/>
            <w:tcBorders>
              <w:top w:val="nil"/>
              <w:bottom w:val="single" w:sz="2" w:space="0" w:color="auto"/>
            </w:tcBorders>
          </w:tcPr>
          <w:p w14:paraId="22898A97" w14:textId="77777777" w:rsidR="001979AE" w:rsidRDefault="001979AE" w:rsidP="00176550">
            <w:pPr>
              <w:rPr>
                <w:lang w:val="en-US"/>
              </w:rPr>
            </w:pPr>
            <w:r>
              <w:rPr>
                <w:lang w:val="en-US"/>
              </w:rPr>
              <w:t>1,12</w:t>
            </w:r>
          </w:p>
        </w:tc>
        <w:tc>
          <w:tcPr>
            <w:tcW w:w="1417" w:type="dxa"/>
            <w:tcBorders>
              <w:top w:val="nil"/>
              <w:bottom w:val="single" w:sz="2" w:space="0" w:color="auto"/>
            </w:tcBorders>
          </w:tcPr>
          <w:p w14:paraId="119677FC" w14:textId="77777777" w:rsidR="001979AE" w:rsidRDefault="001979AE" w:rsidP="00176550">
            <w:pPr>
              <w:rPr>
                <w:lang w:val="en-US"/>
              </w:rPr>
            </w:pPr>
          </w:p>
        </w:tc>
        <w:tc>
          <w:tcPr>
            <w:tcW w:w="1420" w:type="dxa"/>
            <w:tcBorders>
              <w:top w:val="nil"/>
              <w:bottom w:val="single" w:sz="2" w:space="0" w:color="auto"/>
            </w:tcBorders>
          </w:tcPr>
          <w:p w14:paraId="5485A9B4" w14:textId="77777777" w:rsidR="001979AE" w:rsidRDefault="001979AE" w:rsidP="00176550">
            <w:pPr>
              <w:rPr>
                <w:lang w:val="en-US"/>
              </w:rPr>
            </w:pPr>
          </w:p>
        </w:tc>
      </w:tr>
      <w:tr w:rsidR="001979AE" w14:paraId="261DDC9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2DD7BA" w14:textId="77777777" w:rsidR="001979AE" w:rsidRDefault="001979AE" w:rsidP="00176550">
            <w:pPr>
              <w:rPr>
                <w:lang w:val="en-US"/>
              </w:rPr>
            </w:pPr>
          </w:p>
        </w:tc>
        <w:tc>
          <w:tcPr>
            <w:tcW w:w="1276" w:type="dxa"/>
            <w:gridSpan w:val="2"/>
            <w:tcBorders>
              <w:top w:val="nil"/>
              <w:bottom w:val="single" w:sz="2" w:space="0" w:color="auto"/>
            </w:tcBorders>
            <w:vAlign w:val="center"/>
          </w:tcPr>
          <w:p w14:paraId="04B99F37"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601DADA3"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6D9B29F1" w14:textId="77777777" w:rsidR="001979AE" w:rsidRDefault="001979AE" w:rsidP="00176550">
            <w:pPr>
              <w:rPr>
                <w:lang w:val="en-US"/>
              </w:rPr>
            </w:pPr>
            <w:r>
              <w:rPr>
                <w:lang w:val="en-US"/>
              </w:rPr>
              <w:t>h-ut</w:t>
            </w:r>
          </w:p>
        </w:tc>
        <w:tc>
          <w:tcPr>
            <w:tcW w:w="1134" w:type="dxa"/>
            <w:tcBorders>
              <w:top w:val="nil"/>
              <w:bottom w:val="single" w:sz="2" w:space="0" w:color="auto"/>
            </w:tcBorders>
          </w:tcPr>
          <w:p w14:paraId="74A4F9AF" w14:textId="77777777" w:rsidR="001979AE" w:rsidRDefault="001979AE" w:rsidP="00176550">
            <w:pPr>
              <w:rPr>
                <w:lang w:val="en-US"/>
              </w:rPr>
            </w:pPr>
            <w:r>
              <w:rPr>
                <w:lang w:val="en-US"/>
              </w:rPr>
              <w:t>0,04</w:t>
            </w:r>
          </w:p>
        </w:tc>
        <w:tc>
          <w:tcPr>
            <w:tcW w:w="1417" w:type="dxa"/>
            <w:tcBorders>
              <w:top w:val="nil"/>
              <w:bottom w:val="single" w:sz="2" w:space="0" w:color="auto"/>
            </w:tcBorders>
          </w:tcPr>
          <w:p w14:paraId="780BA795" w14:textId="77777777" w:rsidR="001979AE" w:rsidRDefault="001979AE" w:rsidP="00176550">
            <w:pPr>
              <w:rPr>
                <w:lang w:val="en-US"/>
              </w:rPr>
            </w:pPr>
          </w:p>
        </w:tc>
        <w:tc>
          <w:tcPr>
            <w:tcW w:w="1418" w:type="dxa"/>
            <w:tcBorders>
              <w:top w:val="nil"/>
              <w:bottom w:val="single" w:sz="2" w:space="0" w:color="auto"/>
            </w:tcBorders>
          </w:tcPr>
          <w:p w14:paraId="7228E674" w14:textId="77777777" w:rsidR="001979AE" w:rsidRDefault="001979AE" w:rsidP="00176550">
            <w:pPr>
              <w:rPr>
                <w:lang w:val="en-US"/>
              </w:rPr>
            </w:pPr>
          </w:p>
        </w:tc>
      </w:tr>
      <w:tr w:rsidR="001979AE" w:rsidRPr="00EB582C" w14:paraId="79CA47F4" w14:textId="77777777" w:rsidTr="00176550">
        <w:trPr>
          <w:trHeight w:val="340"/>
        </w:trPr>
        <w:tc>
          <w:tcPr>
            <w:tcW w:w="709" w:type="dxa"/>
            <w:tcBorders>
              <w:top w:val="nil"/>
              <w:left w:val="single" w:sz="6" w:space="0" w:color="auto"/>
              <w:bottom w:val="nil"/>
              <w:right w:val="nil"/>
            </w:tcBorders>
          </w:tcPr>
          <w:p w14:paraId="62A353DB"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ED4E6B4"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8A361AE"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EE72554"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48FEE8B"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10BF1B0C"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E7D58F4" w14:textId="77777777" w:rsidR="001979AE" w:rsidRPr="00EB582C" w:rsidRDefault="001979AE" w:rsidP="00176550">
            <w:pPr>
              <w:rPr>
                <w:lang w:val="en-US"/>
              </w:rPr>
            </w:pPr>
          </w:p>
        </w:tc>
      </w:tr>
      <w:tr w:rsidR="001979AE" w14:paraId="79B70FC3"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0374823" w14:textId="77777777" w:rsidR="001979AE" w:rsidRDefault="001979AE" w:rsidP="00176550">
            <w:pPr>
              <w:rPr>
                <w:sz w:val="8"/>
                <w:szCs w:val="8"/>
                <w:lang w:val="en-US"/>
              </w:rPr>
            </w:pPr>
          </w:p>
        </w:tc>
        <w:tc>
          <w:tcPr>
            <w:tcW w:w="1276" w:type="dxa"/>
            <w:gridSpan w:val="2"/>
            <w:tcBorders>
              <w:left w:val="nil"/>
              <w:bottom w:val="nil"/>
              <w:right w:val="nil"/>
            </w:tcBorders>
          </w:tcPr>
          <w:p w14:paraId="43D74127" w14:textId="77777777" w:rsidR="001979AE" w:rsidRDefault="001979AE" w:rsidP="00176550">
            <w:pPr>
              <w:rPr>
                <w:sz w:val="8"/>
                <w:szCs w:val="8"/>
                <w:lang w:val="en-US"/>
              </w:rPr>
            </w:pPr>
          </w:p>
        </w:tc>
        <w:tc>
          <w:tcPr>
            <w:tcW w:w="3402" w:type="dxa"/>
            <w:gridSpan w:val="2"/>
            <w:tcBorders>
              <w:left w:val="nil"/>
              <w:bottom w:val="nil"/>
              <w:right w:val="nil"/>
            </w:tcBorders>
          </w:tcPr>
          <w:p w14:paraId="33EB5839" w14:textId="77777777" w:rsidR="001979AE" w:rsidRDefault="001979AE" w:rsidP="00176550">
            <w:pPr>
              <w:rPr>
                <w:sz w:val="8"/>
                <w:szCs w:val="8"/>
                <w:lang w:val="en-US"/>
              </w:rPr>
            </w:pPr>
          </w:p>
          <w:p w14:paraId="66A4617D" w14:textId="77777777" w:rsidR="001979AE" w:rsidRDefault="001979AE" w:rsidP="00176550">
            <w:pPr>
              <w:rPr>
                <w:sz w:val="8"/>
                <w:szCs w:val="8"/>
                <w:lang w:val="en-US"/>
              </w:rPr>
            </w:pPr>
          </w:p>
          <w:p w14:paraId="4B3CEFFF" w14:textId="77777777" w:rsidR="001979AE" w:rsidRDefault="001979AE" w:rsidP="00176550">
            <w:pPr>
              <w:rPr>
                <w:sz w:val="8"/>
                <w:szCs w:val="8"/>
                <w:lang w:val="en-US"/>
              </w:rPr>
            </w:pPr>
          </w:p>
        </w:tc>
        <w:tc>
          <w:tcPr>
            <w:tcW w:w="1134" w:type="dxa"/>
            <w:tcBorders>
              <w:left w:val="nil"/>
              <w:bottom w:val="nil"/>
              <w:right w:val="nil"/>
            </w:tcBorders>
          </w:tcPr>
          <w:p w14:paraId="7BCFDF93" w14:textId="77777777" w:rsidR="001979AE" w:rsidRDefault="001979AE" w:rsidP="00176550">
            <w:pPr>
              <w:rPr>
                <w:sz w:val="8"/>
                <w:szCs w:val="8"/>
                <w:lang w:val="en-US"/>
              </w:rPr>
            </w:pPr>
          </w:p>
        </w:tc>
        <w:tc>
          <w:tcPr>
            <w:tcW w:w="1134" w:type="dxa"/>
            <w:tcBorders>
              <w:left w:val="nil"/>
              <w:bottom w:val="nil"/>
              <w:right w:val="nil"/>
            </w:tcBorders>
          </w:tcPr>
          <w:p w14:paraId="70C117B7" w14:textId="77777777" w:rsidR="001979AE" w:rsidRDefault="001979AE" w:rsidP="00176550">
            <w:pPr>
              <w:rPr>
                <w:sz w:val="8"/>
                <w:szCs w:val="8"/>
                <w:lang w:val="en-US"/>
              </w:rPr>
            </w:pPr>
          </w:p>
        </w:tc>
        <w:tc>
          <w:tcPr>
            <w:tcW w:w="1417" w:type="dxa"/>
            <w:tcBorders>
              <w:left w:val="nil"/>
              <w:bottom w:val="nil"/>
              <w:right w:val="nil"/>
            </w:tcBorders>
          </w:tcPr>
          <w:p w14:paraId="3AB7B780" w14:textId="77777777" w:rsidR="001979AE" w:rsidRDefault="001979AE" w:rsidP="00176550">
            <w:pPr>
              <w:rPr>
                <w:sz w:val="8"/>
                <w:szCs w:val="8"/>
                <w:lang w:val="en-US"/>
              </w:rPr>
            </w:pPr>
          </w:p>
        </w:tc>
        <w:tc>
          <w:tcPr>
            <w:tcW w:w="1418" w:type="dxa"/>
            <w:tcBorders>
              <w:left w:val="nil"/>
              <w:bottom w:val="nil"/>
            </w:tcBorders>
          </w:tcPr>
          <w:p w14:paraId="35077242" w14:textId="77777777" w:rsidR="001979AE" w:rsidRDefault="001979AE" w:rsidP="00176550">
            <w:pPr>
              <w:rPr>
                <w:sz w:val="8"/>
                <w:szCs w:val="8"/>
                <w:lang w:val="en-US"/>
              </w:rPr>
            </w:pPr>
          </w:p>
        </w:tc>
      </w:tr>
      <w:tr w:rsidR="001979AE" w:rsidRPr="00EB582C" w14:paraId="617B04D2"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EE4981C"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2AC5625"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4871998A"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491C23A4"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5790229E"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4F8CF1A5"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6D1F3682" w14:textId="77777777" w:rsidR="001979AE" w:rsidRPr="00EB582C" w:rsidRDefault="001979AE" w:rsidP="00176550">
            <w:pPr>
              <w:rPr>
                <w:lang w:val="en-US"/>
              </w:rPr>
            </w:pPr>
          </w:p>
        </w:tc>
      </w:tr>
      <w:tr w:rsidR="001979AE" w14:paraId="5DFD3C6E"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774E632"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6AAFFA4E"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7C2282FC"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5307F907" w14:textId="77777777" w:rsidR="001979AE" w:rsidRDefault="001979AE" w:rsidP="00176550">
            <w:pPr>
              <w:rPr>
                <w:sz w:val="8"/>
                <w:szCs w:val="8"/>
                <w:lang w:val="en-US"/>
              </w:rPr>
            </w:pPr>
            <w:r>
              <w:rPr>
                <w:b/>
                <w:bCs/>
                <w:lang w:val="en-US"/>
              </w:rPr>
              <w:t xml:space="preserve">Total </w:t>
            </w:r>
            <w:r>
              <w:rPr>
                <w:b/>
                <w:bCs/>
                <w:sz w:val="22"/>
                <w:szCs w:val="22"/>
                <w:lang w:val="en-US"/>
              </w:rPr>
              <w:t>Cabinet 24</w:t>
            </w:r>
          </w:p>
        </w:tc>
        <w:tc>
          <w:tcPr>
            <w:tcW w:w="1134" w:type="dxa"/>
            <w:tcBorders>
              <w:top w:val="single" w:sz="4" w:space="0" w:color="auto"/>
              <w:left w:val="nil"/>
              <w:bottom w:val="single" w:sz="4" w:space="0" w:color="auto"/>
              <w:right w:val="nil"/>
            </w:tcBorders>
          </w:tcPr>
          <w:p w14:paraId="73E96891"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5C5D7983"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090B73BB"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176377F2" w14:textId="77777777" w:rsidR="001979AE" w:rsidRDefault="001979AE" w:rsidP="00176550">
            <w:pPr>
              <w:rPr>
                <w:b/>
                <w:bCs/>
                <w:lang w:val="en-US"/>
              </w:rPr>
            </w:pPr>
          </w:p>
        </w:tc>
      </w:tr>
      <w:tr w:rsidR="001979AE" w14:paraId="6DA52E93" w14:textId="77777777" w:rsidTr="00176550">
        <w:tc>
          <w:tcPr>
            <w:tcW w:w="709" w:type="dxa"/>
            <w:tcBorders>
              <w:top w:val="nil"/>
              <w:left w:val="single" w:sz="6" w:space="0" w:color="auto"/>
              <w:bottom w:val="nil"/>
              <w:right w:val="nil"/>
            </w:tcBorders>
          </w:tcPr>
          <w:p w14:paraId="570426AB"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554C5EBD"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6DDB52B9" w14:textId="77777777" w:rsidR="001979AE" w:rsidRPr="007F2714" w:rsidRDefault="001979AE" w:rsidP="00176550">
            <w:pPr>
              <w:rPr>
                <w:b/>
                <w:bCs/>
                <w:sz w:val="22"/>
                <w:szCs w:val="22"/>
                <w:lang w:val="en-US"/>
              </w:rPr>
            </w:pPr>
            <w:r w:rsidRPr="00B40365">
              <w:rPr>
                <w:b/>
                <w:bCs/>
                <w:sz w:val="22"/>
                <w:szCs w:val="22"/>
                <w:lang w:val="en-US"/>
              </w:rPr>
              <w:t>1.1.14. Cabinet 25</w:t>
            </w:r>
          </w:p>
          <w:p w14:paraId="120169C9"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5B44111F"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5D51A894" w14:textId="77777777" w:rsidR="001979AE" w:rsidRDefault="001979AE" w:rsidP="00176550">
            <w:pPr>
              <w:rPr>
                <w:lang w:val="en-US"/>
              </w:rPr>
            </w:pPr>
          </w:p>
        </w:tc>
        <w:tc>
          <w:tcPr>
            <w:tcW w:w="1417" w:type="dxa"/>
            <w:tcBorders>
              <w:top w:val="nil"/>
              <w:left w:val="single" w:sz="6" w:space="0" w:color="auto"/>
              <w:bottom w:val="nil"/>
              <w:right w:val="nil"/>
            </w:tcBorders>
          </w:tcPr>
          <w:p w14:paraId="20BD1933"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117C6E6E" w14:textId="77777777" w:rsidR="001979AE" w:rsidRDefault="001979AE" w:rsidP="00176550">
            <w:pPr>
              <w:rPr>
                <w:lang w:val="en-US"/>
              </w:rPr>
            </w:pPr>
          </w:p>
        </w:tc>
      </w:tr>
      <w:tr w:rsidR="001979AE" w14:paraId="4CEA035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F8BB94" w14:textId="77777777" w:rsidR="001979AE" w:rsidRDefault="001979AE" w:rsidP="00176550">
            <w:pPr>
              <w:rPr>
                <w:lang w:val="en-US"/>
              </w:rPr>
            </w:pPr>
            <w:r>
              <w:rPr>
                <w:lang w:val="en-US"/>
              </w:rPr>
              <w:t>130</w:t>
            </w:r>
          </w:p>
        </w:tc>
        <w:tc>
          <w:tcPr>
            <w:tcW w:w="1276" w:type="dxa"/>
            <w:gridSpan w:val="2"/>
            <w:tcBorders>
              <w:top w:val="single" w:sz="4" w:space="0" w:color="auto"/>
              <w:bottom w:val="single" w:sz="4" w:space="0" w:color="auto"/>
            </w:tcBorders>
          </w:tcPr>
          <w:p w14:paraId="0541187A" w14:textId="77777777" w:rsidR="001979AE" w:rsidRDefault="001979AE" w:rsidP="00176550">
            <w:pPr>
              <w:rPr>
                <w:lang w:val="en-US"/>
              </w:rPr>
            </w:pPr>
            <w:r>
              <w:rPr>
                <w:lang w:val="en-US"/>
              </w:rPr>
              <w:t>CN53A</w:t>
            </w:r>
          </w:p>
          <w:p w14:paraId="2D54AF9A"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4E17207"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77E02A2A"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6DBE933A"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43230F95"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12,50</w:t>
            </w:r>
          </w:p>
          <w:p w14:paraId="3319962E"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7A32E63"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A377756" w14:textId="77777777" w:rsidR="001979AE" w:rsidRDefault="001979AE" w:rsidP="00176550">
            <w:pPr>
              <w:jc w:val="center"/>
              <w:rPr>
                <w:lang w:val="en-US"/>
              </w:rPr>
            </w:pPr>
          </w:p>
        </w:tc>
      </w:tr>
      <w:tr w:rsidR="001979AE" w14:paraId="473D274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8E3BE7" w14:textId="77777777" w:rsidR="001979AE" w:rsidRDefault="001979AE" w:rsidP="00176550">
            <w:pPr>
              <w:rPr>
                <w:lang w:val="en-US"/>
              </w:rPr>
            </w:pPr>
          </w:p>
        </w:tc>
        <w:tc>
          <w:tcPr>
            <w:tcW w:w="1276" w:type="dxa"/>
            <w:gridSpan w:val="2"/>
            <w:tcBorders>
              <w:top w:val="nil"/>
              <w:bottom w:val="single" w:sz="2" w:space="0" w:color="auto"/>
            </w:tcBorders>
            <w:vAlign w:val="center"/>
          </w:tcPr>
          <w:p w14:paraId="139CE1F7"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04957A6E"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75867C3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357406A" w14:textId="77777777" w:rsidR="001979AE" w:rsidRDefault="001979AE" w:rsidP="00176550">
            <w:pPr>
              <w:rPr>
                <w:lang w:val="en-US"/>
              </w:rPr>
            </w:pPr>
            <w:r>
              <w:rPr>
                <w:lang w:val="en-US"/>
              </w:rPr>
              <w:t>0,38</w:t>
            </w:r>
          </w:p>
        </w:tc>
        <w:tc>
          <w:tcPr>
            <w:tcW w:w="1417" w:type="dxa"/>
            <w:tcBorders>
              <w:top w:val="nil"/>
              <w:bottom w:val="single" w:sz="2" w:space="0" w:color="auto"/>
            </w:tcBorders>
          </w:tcPr>
          <w:p w14:paraId="054EE978" w14:textId="77777777" w:rsidR="001979AE" w:rsidRDefault="001979AE" w:rsidP="00176550">
            <w:pPr>
              <w:rPr>
                <w:lang w:val="en-US"/>
              </w:rPr>
            </w:pPr>
          </w:p>
        </w:tc>
        <w:tc>
          <w:tcPr>
            <w:tcW w:w="1420" w:type="dxa"/>
            <w:tcBorders>
              <w:top w:val="nil"/>
              <w:bottom w:val="single" w:sz="2" w:space="0" w:color="auto"/>
            </w:tcBorders>
          </w:tcPr>
          <w:p w14:paraId="3F5F5498" w14:textId="77777777" w:rsidR="001979AE" w:rsidRDefault="001979AE" w:rsidP="00176550">
            <w:pPr>
              <w:rPr>
                <w:lang w:val="en-US"/>
              </w:rPr>
            </w:pPr>
          </w:p>
        </w:tc>
      </w:tr>
      <w:tr w:rsidR="001979AE" w14:paraId="60DDA8F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19BE3F" w14:textId="77777777" w:rsidR="001979AE" w:rsidRDefault="001979AE" w:rsidP="00176550">
            <w:pPr>
              <w:rPr>
                <w:lang w:val="en-US"/>
              </w:rPr>
            </w:pPr>
          </w:p>
        </w:tc>
        <w:tc>
          <w:tcPr>
            <w:tcW w:w="1276" w:type="dxa"/>
            <w:gridSpan w:val="2"/>
            <w:tcBorders>
              <w:top w:val="nil"/>
              <w:bottom w:val="single" w:sz="2" w:space="0" w:color="auto"/>
            </w:tcBorders>
            <w:vAlign w:val="center"/>
          </w:tcPr>
          <w:p w14:paraId="46A4215F"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21A112FA"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3B61D604" w14:textId="77777777" w:rsidR="001979AE" w:rsidRDefault="001979AE" w:rsidP="00176550">
            <w:pPr>
              <w:rPr>
                <w:lang w:val="en-US"/>
              </w:rPr>
            </w:pPr>
            <w:r>
              <w:rPr>
                <w:lang w:val="en-US"/>
              </w:rPr>
              <w:t>kg</w:t>
            </w:r>
          </w:p>
        </w:tc>
        <w:tc>
          <w:tcPr>
            <w:tcW w:w="1134" w:type="dxa"/>
            <w:tcBorders>
              <w:top w:val="nil"/>
              <w:bottom w:val="single" w:sz="2" w:space="0" w:color="auto"/>
            </w:tcBorders>
          </w:tcPr>
          <w:p w14:paraId="335C1F16" w14:textId="77777777" w:rsidR="001979AE" w:rsidRDefault="001979AE" w:rsidP="00176550">
            <w:pPr>
              <w:rPr>
                <w:lang w:val="en-US"/>
              </w:rPr>
            </w:pPr>
            <w:r>
              <w:rPr>
                <w:lang w:val="en-US"/>
              </w:rPr>
              <w:t>1,88</w:t>
            </w:r>
          </w:p>
        </w:tc>
        <w:tc>
          <w:tcPr>
            <w:tcW w:w="1417" w:type="dxa"/>
            <w:tcBorders>
              <w:top w:val="nil"/>
              <w:bottom w:val="single" w:sz="2" w:space="0" w:color="auto"/>
            </w:tcBorders>
          </w:tcPr>
          <w:p w14:paraId="70215B57" w14:textId="77777777" w:rsidR="001979AE" w:rsidRDefault="001979AE" w:rsidP="00176550">
            <w:pPr>
              <w:rPr>
                <w:lang w:val="en-US"/>
              </w:rPr>
            </w:pPr>
          </w:p>
        </w:tc>
        <w:tc>
          <w:tcPr>
            <w:tcW w:w="1420" w:type="dxa"/>
            <w:tcBorders>
              <w:top w:val="nil"/>
              <w:bottom w:val="single" w:sz="2" w:space="0" w:color="auto"/>
            </w:tcBorders>
          </w:tcPr>
          <w:p w14:paraId="4ABA1C54" w14:textId="77777777" w:rsidR="001979AE" w:rsidRDefault="001979AE" w:rsidP="00176550">
            <w:pPr>
              <w:rPr>
                <w:lang w:val="en-US"/>
              </w:rPr>
            </w:pPr>
          </w:p>
        </w:tc>
      </w:tr>
      <w:tr w:rsidR="001979AE" w14:paraId="0F7D837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A70B01" w14:textId="77777777" w:rsidR="001979AE" w:rsidRDefault="001979AE" w:rsidP="00176550">
            <w:pPr>
              <w:rPr>
                <w:lang w:val="en-US"/>
              </w:rPr>
            </w:pPr>
          </w:p>
        </w:tc>
        <w:tc>
          <w:tcPr>
            <w:tcW w:w="1276" w:type="dxa"/>
            <w:gridSpan w:val="2"/>
            <w:tcBorders>
              <w:top w:val="nil"/>
              <w:bottom w:val="single" w:sz="2" w:space="0" w:color="auto"/>
            </w:tcBorders>
            <w:vAlign w:val="center"/>
          </w:tcPr>
          <w:p w14:paraId="4D5DFCF4"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29BE0372"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7996E7FB" w14:textId="77777777" w:rsidR="001979AE" w:rsidRDefault="001979AE" w:rsidP="00176550">
            <w:pPr>
              <w:rPr>
                <w:lang w:val="en-US"/>
              </w:rPr>
            </w:pPr>
            <w:r>
              <w:rPr>
                <w:lang w:val="en-US"/>
              </w:rPr>
              <w:t>buc</w:t>
            </w:r>
          </w:p>
        </w:tc>
        <w:tc>
          <w:tcPr>
            <w:tcW w:w="1134" w:type="dxa"/>
            <w:tcBorders>
              <w:top w:val="nil"/>
              <w:bottom w:val="single" w:sz="2" w:space="0" w:color="auto"/>
            </w:tcBorders>
          </w:tcPr>
          <w:p w14:paraId="2D4E7189" w14:textId="77777777" w:rsidR="001979AE" w:rsidRDefault="001979AE" w:rsidP="00176550">
            <w:pPr>
              <w:rPr>
                <w:lang w:val="en-US"/>
              </w:rPr>
            </w:pPr>
            <w:r>
              <w:rPr>
                <w:lang w:val="en-US"/>
              </w:rPr>
              <w:t>0,62</w:t>
            </w:r>
          </w:p>
        </w:tc>
        <w:tc>
          <w:tcPr>
            <w:tcW w:w="1417" w:type="dxa"/>
            <w:tcBorders>
              <w:top w:val="nil"/>
              <w:bottom w:val="single" w:sz="2" w:space="0" w:color="auto"/>
            </w:tcBorders>
          </w:tcPr>
          <w:p w14:paraId="3566573B" w14:textId="77777777" w:rsidR="001979AE" w:rsidRDefault="001979AE" w:rsidP="00176550">
            <w:pPr>
              <w:rPr>
                <w:lang w:val="en-US"/>
              </w:rPr>
            </w:pPr>
          </w:p>
        </w:tc>
        <w:tc>
          <w:tcPr>
            <w:tcW w:w="1420" w:type="dxa"/>
            <w:tcBorders>
              <w:top w:val="nil"/>
              <w:bottom w:val="single" w:sz="2" w:space="0" w:color="auto"/>
            </w:tcBorders>
          </w:tcPr>
          <w:p w14:paraId="322D50B2" w14:textId="77777777" w:rsidR="001979AE" w:rsidRDefault="001979AE" w:rsidP="00176550">
            <w:pPr>
              <w:rPr>
                <w:lang w:val="en-US"/>
              </w:rPr>
            </w:pPr>
          </w:p>
        </w:tc>
      </w:tr>
      <w:tr w:rsidR="001979AE" w:rsidRPr="00EB582C" w14:paraId="68B042E7" w14:textId="77777777" w:rsidTr="00176550">
        <w:trPr>
          <w:trHeight w:val="340"/>
        </w:trPr>
        <w:tc>
          <w:tcPr>
            <w:tcW w:w="709" w:type="dxa"/>
            <w:tcBorders>
              <w:top w:val="nil"/>
              <w:left w:val="single" w:sz="6" w:space="0" w:color="auto"/>
              <w:bottom w:val="nil"/>
              <w:right w:val="nil"/>
            </w:tcBorders>
          </w:tcPr>
          <w:p w14:paraId="5D298562"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1CEEE4EF"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3D1609F"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274654A"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65EA432"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17CDE39D"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0A1C285" w14:textId="77777777" w:rsidR="001979AE" w:rsidRPr="00EB582C" w:rsidRDefault="001979AE" w:rsidP="00176550">
            <w:pPr>
              <w:rPr>
                <w:lang w:val="en-US"/>
              </w:rPr>
            </w:pPr>
          </w:p>
        </w:tc>
      </w:tr>
      <w:tr w:rsidR="001979AE" w14:paraId="4232884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0388E9" w14:textId="77777777" w:rsidR="001979AE" w:rsidRDefault="001979AE" w:rsidP="00176550">
            <w:pPr>
              <w:rPr>
                <w:lang w:val="en-US"/>
              </w:rPr>
            </w:pPr>
            <w:r>
              <w:rPr>
                <w:lang w:val="en-US"/>
              </w:rPr>
              <w:t>131</w:t>
            </w:r>
          </w:p>
        </w:tc>
        <w:tc>
          <w:tcPr>
            <w:tcW w:w="1276" w:type="dxa"/>
            <w:gridSpan w:val="2"/>
            <w:tcBorders>
              <w:top w:val="single" w:sz="4" w:space="0" w:color="auto"/>
              <w:bottom w:val="single" w:sz="4" w:space="0" w:color="auto"/>
            </w:tcBorders>
          </w:tcPr>
          <w:p w14:paraId="1BA82930" w14:textId="77777777" w:rsidR="001979AE" w:rsidRDefault="001979AE" w:rsidP="00176550">
            <w:pPr>
              <w:rPr>
                <w:lang w:val="en-US"/>
              </w:rPr>
            </w:pPr>
            <w:r>
              <w:rPr>
                <w:lang w:val="en-US"/>
              </w:rPr>
              <w:t>CF50B</w:t>
            </w:r>
          </w:p>
          <w:p w14:paraId="1D40E869"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E20D30B"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2C4D311A"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8617FB3"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F6CB3EB"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12,50</w:t>
            </w:r>
          </w:p>
          <w:p w14:paraId="483F198F"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7C45EF6"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37BDF4F" w14:textId="77777777" w:rsidR="001979AE" w:rsidRDefault="001979AE" w:rsidP="00176550">
            <w:pPr>
              <w:jc w:val="center"/>
              <w:rPr>
                <w:lang w:val="en-US"/>
              </w:rPr>
            </w:pPr>
          </w:p>
        </w:tc>
      </w:tr>
      <w:tr w:rsidR="001979AE" w14:paraId="0F022CD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A3F16D" w14:textId="77777777" w:rsidR="001979AE" w:rsidRDefault="001979AE" w:rsidP="00176550">
            <w:pPr>
              <w:rPr>
                <w:lang w:val="en-US"/>
              </w:rPr>
            </w:pPr>
          </w:p>
        </w:tc>
        <w:tc>
          <w:tcPr>
            <w:tcW w:w="1276" w:type="dxa"/>
            <w:gridSpan w:val="2"/>
            <w:tcBorders>
              <w:top w:val="nil"/>
              <w:bottom w:val="single" w:sz="2" w:space="0" w:color="auto"/>
            </w:tcBorders>
            <w:vAlign w:val="center"/>
          </w:tcPr>
          <w:p w14:paraId="5771BB50"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412BC84D"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47AFFC74"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574B6BF" w14:textId="77777777" w:rsidR="001979AE" w:rsidRDefault="001979AE" w:rsidP="00176550">
            <w:pPr>
              <w:rPr>
                <w:lang w:val="en-US"/>
              </w:rPr>
            </w:pPr>
            <w:r>
              <w:rPr>
                <w:lang w:val="en-US"/>
              </w:rPr>
              <w:t>15,25</w:t>
            </w:r>
          </w:p>
        </w:tc>
        <w:tc>
          <w:tcPr>
            <w:tcW w:w="1417" w:type="dxa"/>
            <w:tcBorders>
              <w:top w:val="nil"/>
              <w:bottom w:val="single" w:sz="2" w:space="0" w:color="auto"/>
            </w:tcBorders>
          </w:tcPr>
          <w:p w14:paraId="2993979A" w14:textId="77777777" w:rsidR="001979AE" w:rsidRDefault="001979AE" w:rsidP="00176550">
            <w:pPr>
              <w:rPr>
                <w:lang w:val="en-US"/>
              </w:rPr>
            </w:pPr>
          </w:p>
        </w:tc>
        <w:tc>
          <w:tcPr>
            <w:tcW w:w="1420" w:type="dxa"/>
            <w:tcBorders>
              <w:top w:val="nil"/>
              <w:bottom w:val="single" w:sz="2" w:space="0" w:color="auto"/>
            </w:tcBorders>
          </w:tcPr>
          <w:p w14:paraId="1E2BBD19" w14:textId="77777777" w:rsidR="001979AE" w:rsidRDefault="001979AE" w:rsidP="00176550">
            <w:pPr>
              <w:rPr>
                <w:lang w:val="en-US"/>
              </w:rPr>
            </w:pPr>
          </w:p>
        </w:tc>
      </w:tr>
      <w:tr w:rsidR="001979AE" w14:paraId="07291CA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8010BF" w14:textId="77777777" w:rsidR="001979AE" w:rsidRDefault="001979AE" w:rsidP="00176550">
            <w:pPr>
              <w:rPr>
                <w:lang w:val="en-US"/>
              </w:rPr>
            </w:pPr>
          </w:p>
        </w:tc>
        <w:tc>
          <w:tcPr>
            <w:tcW w:w="1276" w:type="dxa"/>
            <w:gridSpan w:val="2"/>
            <w:tcBorders>
              <w:top w:val="nil"/>
              <w:bottom w:val="single" w:sz="2" w:space="0" w:color="auto"/>
            </w:tcBorders>
            <w:vAlign w:val="center"/>
          </w:tcPr>
          <w:p w14:paraId="090F4FE6"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2B78DC3C"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56A5ADAE" w14:textId="77777777" w:rsidR="001979AE" w:rsidRDefault="001979AE" w:rsidP="00176550">
            <w:pPr>
              <w:rPr>
                <w:lang w:val="en-US"/>
              </w:rPr>
            </w:pPr>
            <w:r>
              <w:rPr>
                <w:lang w:val="en-US"/>
              </w:rPr>
              <w:t>kg</w:t>
            </w:r>
          </w:p>
        </w:tc>
        <w:tc>
          <w:tcPr>
            <w:tcW w:w="1134" w:type="dxa"/>
            <w:tcBorders>
              <w:top w:val="nil"/>
              <w:bottom w:val="single" w:sz="2" w:space="0" w:color="auto"/>
            </w:tcBorders>
          </w:tcPr>
          <w:p w14:paraId="2D04DBC8" w14:textId="77777777" w:rsidR="001979AE" w:rsidRDefault="001979AE" w:rsidP="00176550">
            <w:pPr>
              <w:rPr>
                <w:lang w:val="en-US"/>
              </w:rPr>
            </w:pPr>
            <w:r>
              <w:rPr>
                <w:lang w:val="en-US"/>
              </w:rPr>
              <w:t>89,25</w:t>
            </w:r>
          </w:p>
        </w:tc>
        <w:tc>
          <w:tcPr>
            <w:tcW w:w="1417" w:type="dxa"/>
            <w:tcBorders>
              <w:top w:val="nil"/>
              <w:bottom w:val="single" w:sz="2" w:space="0" w:color="auto"/>
            </w:tcBorders>
          </w:tcPr>
          <w:p w14:paraId="2E704CE4" w14:textId="77777777" w:rsidR="001979AE" w:rsidRDefault="001979AE" w:rsidP="00176550">
            <w:pPr>
              <w:rPr>
                <w:lang w:val="en-US"/>
              </w:rPr>
            </w:pPr>
          </w:p>
        </w:tc>
        <w:tc>
          <w:tcPr>
            <w:tcW w:w="1420" w:type="dxa"/>
            <w:tcBorders>
              <w:top w:val="nil"/>
              <w:bottom w:val="single" w:sz="2" w:space="0" w:color="auto"/>
            </w:tcBorders>
          </w:tcPr>
          <w:p w14:paraId="25429A60" w14:textId="77777777" w:rsidR="001979AE" w:rsidRDefault="001979AE" w:rsidP="00176550">
            <w:pPr>
              <w:rPr>
                <w:lang w:val="en-US"/>
              </w:rPr>
            </w:pPr>
          </w:p>
        </w:tc>
      </w:tr>
      <w:tr w:rsidR="001979AE" w14:paraId="2C270F9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3D3352" w14:textId="77777777" w:rsidR="001979AE" w:rsidRDefault="001979AE" w:rsidP="00176550">
            <w:pPr>
              <w:rPr>
                <w:lang w:val="en-US"/>
              </w:rPr>
            </w:pPr>
          </w:p>
        </w:tc>
        <w:tc>
          <w:tcPr>
            <w:tcW w:w="1276" w:type="dxa"/>
            <w:gridSpan w:val="2"/>
            <w:tcBorders>
              <w:top w:val="nil"/>
              <w:bottom w:val="single" w:sz="2" w:space="0" w:color="auto"/>
            </w:tcBorders>
            <w:vAlign w:val="center"/>
          </w:tcPr>
          <w:p w14:paraId="79E6A5E8"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20779C4F"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27B45340" w14:textId="77777777" w:rsidR="001979AE" w:rsidRDefault="001979AE" w:rsidP="00176550">
            <w:pPr>
              <w:rPr>
                <w:lang w:val="en-US"/>
              </w:rPr>
            </w:pPr>
            <w:r>
              <w:rPr>
                <w:lang w:val="en-US"/>
              </w:rPr>
              <w:t>h-ut</w:t>
            </w:r>
          </w:p>
        </w:tc>
        <w:tc>
          <w:tcPr>
            <w:tcW w:w="1134" w:type="dxa"/>
            <w:tcBorders>
              <w:top w:val="nil"/>
              <w:bottom w:val="single" w:sz="2" w:space="0" w:color="auto"/>
            </w:tcBorders>
          </w:tcPr>
          <w:p w14:paraId="4BEA7BD7" w14:textId="77777777" w:rsidR="001979AE" w:rsidRDefault="001979AE" w:rsidP="00176550">
            <w:pPr>
              <w:rPr>
                <w:lang w:val="en-US"/>
              </w:rPr>
            </w:pPr>
            <w:r>
              <w:rPr>
                <w:lang w:val="en-US"/>
              </w:rPr>
              <w:t>0,99</w:t>
            </w:r>
          </w:p>
        </w:tc>
        <w:tc>
          <w:tcPr>
            <w:tcW w:w="1417" w:type="dxa"/>
            <w:tcBorders>
              <w:top w:val="nil"/>
              <w:bottom w:val="single" w:sz="2" w:space="0" w:color="auto"/>
            </w:tcBorders>
          </w:tcPr>
          <w:p w14:paraId="7D9DCCC8" w14:textId="77777777" w:rsidR="001979AE" w:rsidRDefault="001979AE" w:rsidP="00176550">
            <w:pPr>
              <w:rPr>
                <w:lang w:val="en-US"/>
              </w:rPr>
            </w:pPr>
          </w:p>
        </w:tc>
        <w:tc>
          <w:tcPr>
            <w:tcW w:w="1418" w:type="dxa"/>
            <w:tcBorders>
              <w:top w:val="nil"/>
              <w:bottom w:val="single" w:sz="2" w:space="0" w:color="auto"/>
            </w:tcBorders>
          </w:tcPr>
          <w:p w14:paraId="29C60127" w14:textId="77777777" w:rsidR="001979AE" w:rsidRDefault="001979AE" w:rsidP="00176550">
            <w:pPr>
              <w:rPr>
                <w:lang w:val="en-US"/>
              </w:rPr>
            </w:pPr>
          </w:p>
        </w:tc>
      </w:tr>
      <w:tr w:rsidR="001979AE" w14:paraId="2844560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8E905C" w14:textId="77777777" w:rsidR="001979AE" w:rsidRDefault="001979AE" w:rsidP="00176550">
            <w:pPr>
              <w:rPr>
                <w:lang w:val="en-US"/>
              </w:rPr>
            </w:pPr>
          </w:p>
        </w:tc>
        <w:tc>
          <w:tcPr>
            <w:tcW w:w="1276" w:type="dxa"/>
            <w:gridSpan w:val="2"/>
            <w:tcBorders>
              <w:top w:val="nil"/>
              <w:bottom w:val="single" w:sz="2" w:space="0" w:color="auto"/>
            </w:tcBorders>
            <w:vAlign w:val="center"/>
          </w:tcPr>
          <w:p w14:paraId="05451E93"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47B29856"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298AF828"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35ED2FF" w14:textId="77777777" w:rsidR="001979AE" w:rsidRDefault="001979AE" w:rsidP="00176550">
            <w:pPr>
              <w:rPr>
                <w:lang w:val="en-US"/>
              </w:rPr>
            </w:pPr>
            <w:r>
              <w:rPr>
                <w:lang w:val="en-US"/>
              </w:rPr>
              <w:t>0,20</w:t>
            </w:r>
          </w:p>
        </w:tc>
        <w:tc>
          <w:tcPr>
            <w:tcW w:w="1417" w:type="dxa"/>
            <w:tcBorders>
              <w:top w:val="nil"/>
              <w:bottom w:val="single" w:sz="2" w:space="0" w:color="auto"/>
            </w:tcBorders>
          </w:tcPr>
          <w:p w14:paraId="77D170E0" w14:textId="77777777" w:rsidR="001979AE" w:rsidRDefault="001979AE" w:rsidP="00176550">
            <w:pPr>
              <w:rPr>
                <w:lang w:val="en-US"/>
              </w:rPr>
            </w:pPr>
          </w:p>
        </w:tc>
        <w:tc>
          <w:tcPr>
            <w:tcW w:w="1418" w:type="dxa"/>
            <w:tcBorders>
              <w:top w:val="nil"/>
              <w:bottom w:val="single" w:sz="2" w:space="0" w:color="auto"/>
            </w:tcBorders>
          </w:tcPr>
          <w:p w14:paraId="38E44553" w14:textId="77777777" w:rsidR="001979AE" w:rsidRDefault="001979AE" w:rsidP="00176550">
            <w:pPr>
              <w:rPr>
                <w:lang w:val="en-US"/>
              </w:rPr>
            </w:pPr>
          </w:p>
        </w:tc>
      </w:tr>
      <w:tr w:rsidR="001979AE" w:rsidRPr="00EB582C" w14:paraId="0A290F83" w14:textId="77777777" w:rsidTr="00176550">
        <w:trPr>
          <w:trHeight w:val="340"/>
        </w:trPr>
        <w:tc>
          <w:tcPr>
            <w:tcW w:w="709" w:type="dxa"/>
            <w:tcBorders>
              <w:top w:val="nil"/>
              <w:left w:val="single" w:sz="6" w:space="0" w:color="auto"/>
              <w:bottom w:val="nil"/>
              <w:right w:val="nil"/>
            </w:tcBorders>
          </w:tcPr>
          <w:p w14:paraId="60A5DC7B"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6083785"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446C52E"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A0743B5"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3BD7A55"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170AC0DC"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2957152" w14:textId="77777777" w:rsidR="001979AE" w:rsidRPr="00EB582C" w:rsidRDefault="001979AE" w:rsidP="00176550">
            <w:pPr>
              <w:rPr>
                <w:lang w:val="en-US"/>
              </w:rPr>
            </w:pPr>
          </w:p>
        </w:tc>
      </w:tr>
      <w:tr w:rsidR="001979AE" w14:paraId="1906AEC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44DB52" w14:textId="77777777" w:rsidR="001979AE" w:rsidRDefault="001979AE" w:rsidP="00176550">
            <w:pPr>
              <w:rPr>
                <w:lang w:val="en-US"/>
              </w:rPr>
            </w:pPr>
            <w:r>
              <w:rPr>
                <w:lang w:val="en-US"/>
              </w:rPr>
              <w:t>132</w:t>
            </w:r>
          </w:p>
        </w:tc>
        <w:tc>
          <w:tcPr>
            <w:tcW w:w="1276" w:type="dxa"/>
            <w:gridSpan w:val="2"/>
            <w:tcBorders>
              <w:top w:val="single" w:sz="4" w:space="0" w:color="auto"/>
              <w:bottom w:val="single" w:sz="4" w:space="0" w:color="auto"/>
            </w:tcBorders>
          </w:tcPr>
          <w:p w14:paraId="409EC49C" w14:textId="77777777" w:rsidR="001979AE" w:rsidRDefault="001979AE" w:rsidP="00176550">
            <w:pPr>
              <w:rPr>
                <w:lang w:val="en-US"/>
              </w:rPr>
            </w:pPr>
            <w:r>
              <w:rPr>
                <w:lang w:val="en-US"/>
              </w:rPr>
              <w:t>CF57A</w:t>
            </w:r>
          </w:p>
          <w:p w14:paraId="25E97D20"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971F00C" w14:textId="77777777" w:rsidR="001979AE"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7312B168"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F2CD3B3"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5C249AD"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12,50</w:t>
            </w:r>
          </w:p>
          <w:p w14:paraId="69914EE8"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68D0B0D"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BEDB35C" w14:textId="77777777" w:rsidR="001979AE" w:rsidRDefault="001979AE" w:rsidP="00176550">
            <w:pPr>
              <w:jc w:val="center"/>
              <w:rPr>
                <w:lang w:val="en-US"/>
              </w:rPr>
            </w:pPr>
          </w:p>
        </w:tc>
      </w:tr>
      <w:tr w:rsidR="001979AE" w14:paraId="1C2CD0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6B1654" w14:textId="77777777" w:rsidR="001979AE" w:rsidRDefault="001979AE" w:rsidP="00176550">
            <w:pPr>
              <w:rPr>
                <w:lang w:val="en-US"/>
              </w:rPr>
            </w:pPr>
          </w:p>
        </w:tc>
        <w:tc>
          <w:tcPr>
            <w:tcW w:w="1276" w:type="dxa"/>
            <w:gridSpan w:val="2"/>
            <w:tcBorders>
              <w:top w:val="nil"/>
              <w:bottom w:val="single" w:sz="2" w:space="0" w:color="auto"/>
            </w:tcBorders>
            <w:vAlign w:val="center"/>
          </w:tcPr>
          <w:p w14:paraId="174463CB"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35B51CF7"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00250EBE"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8B34ECA" w14:textId="77777777" w:rsidR="001979AE" w:rsidRDefault="001979AE" w:rsidP="00176550">
            <w:pPr>
              <w:rPr>
                <w:lang w:val="en-US"/>
              </w:rPr>
            </w:pPr>
            <w:r>
              <w:rPr>
                <w:lang w:val="en-US"/>
              </w:rPr>
              <w:t>5,62</w:t>
            </w:r>
          </w:p>
        </w:tc>
        <w:tc>
          <w:tcPr>
            <w:tcW w:w="1417" w:type="dxa"/>
            <w:tcBorders>
              <w:top w:val="nil"/>
              <w:bottom w:val="single" w:sz="2" w:space="0" w:color="auto"/>
            </w:tcBorders>
          </w:tcPr>
          <w:p w14:paraId="01E264F8" w14:textId="77777777" w:rsidR="001979AE" w:rsidRDefault="001979AE" w:rsidP="00176550">
            <w:pPr>
              <w:rPr>
                <w:lang w:val="en-US"/>
              </w:rPr>
            </w:pPr>
          </w:p>
        </w:tc>
        <w:tc>
          <w:tcPr>
            <w:tcW w:w="1420" w:type="dxa"/>
            <w:tcBorders>
              <w:top w:val="nil"/>
              <w:bottom w:val="single" w:sz="2" w:space="0" w:color="auto"/>
            </w:tcBorders>
          </w:tcPr>
          <w:p w14:paraId="654827D4" w14:textId="77777777" w:rsidR="001979AE" w:rsidRDefault="001979AE" w:rsidP="00176550">
            <w:pPr>
              <w:rPr>
                <w:lang w:val="en-US"/>
              </w:rPr>
            </w:pPr>
          </w:p>
        </w:tc>
      </w:tr>
      <w:tr w:rsidR="001979AE" w14:paraId="6728057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4893B8" w14:textId="77777777" w:rsidR="001979AE" w:rsidRDefault="001979AE" w:rsidP="00176550">
            <w:pPr>
              <w:rPr>
                <w:lang w:val="en-US"/>
              </w:rPr>
            </w:pPr>
          </w:p>
        </w:tc>
        <w:tc>
          <w:tcPr>
            <w:tcW w:w="1276" w:type="dxa"/>
            <w:gridSpan w:val="2"/>
            <w:tcBorders>
              <w:top w:val="nil"/>
              <w:bottom w:val="single" w:sz="2" w:space="0" w:color="auto"/>
            </w:tcBorders>
            <w:vAlign w:val="center"/>
          </w:tcPr>
          <w:p w14:paraId="41580164"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683A236E"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196E2574"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19F9B99" w14:textId="77777777" w:rsidR="001979AE" w:rsidRDefault="001979AE" w:rsidP="00176550">
            <w:pPr>
              <w:rPr>
                <w:lang w:val="en-US"/>
              </w:rPr>
            </w:pPr>
            <w:r>
              <w:rPr>
                <w:lang w:val="en-US"/>
              </w:rPr>
              <w:t>1,25</w:t>
            </w:r>
          </w:p>
        </w:tc>
        <w:tc>
          <w:tcPr>
            <w:tcW w:w="1417" w:type="dxa"/>
            <w:tcBorders>
              <w:top w:val="nil"/>
              <w:bottom w:val="single" w:sz="2" w:space="0" w:color="auto"/>
            </w:tcBorders>
          </w:tcPr>
          <w:p w14:paraId="532108DC" w14:textId="77777777" w:rsidR="001979AE" w:rsidRDefault="001979AE" w:rsidP="00176550">
            <w:pPr>
              <w:rPr>
                <w:lang w:val="en-US"/>
              </w:rPr>
            </w:pPr>
          </w:p>
        </w:tc>
        <w:tc>
          <w:tcPr>
            <w:tcW w:w="1420" w:type="dxa"/>
            <w:tcBorders>
              <w:top w:val="nil"/>
              <w:bottom w:val="single" w:sz="2" w:space="0" w:color="auto"/>
            </w:tcBorders>
          </w:tcPr>
          <w:p w14:paraId="355DB651" w14:textId="77777777" w:rsidR="001979AE" w:rsidRDefault="001979AE" w:rsidP="00176550">
            <w:pPr>
              <w:rPr>
                <w:lang w:val="en-US"/>
              </w:rPr>
            </w:pPr>
          </w:p>
        </w:tc>
      </w:tr>
      <w:tr w:rsidR="001979AE" w14:paraId="2A50130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665703" w14:textId="77777777" w:rsidR="001979AE" w:rsidRDefault="001979AE" w:rsidP="00176550">
            <w:pPr>
              <w:rPr>
                <w:lang w:val="en-US"/>
              </w:rPr>
            </w:pPr>
          </w:p>
        </w:tc>
        <w:tc>
          <w:tcPr>
            <w:tcW w:w="1276" w:type="dxa"/>
            <w:gridSpan w:val="2"/>
            <w:tcBorders>
              <w:top w:val="nil"/>
              <w:bottom w:val="single" w:sz="2" w:space="0" w:color="auto"/>
            </w:tcBorders>
            <w:vAlign w:val="center"/>
          </w:tcPr>
          <w:p w14:paraId="4224CB15"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188FB8ED"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5CB61CD6" w14:textId="77777777" w:rsidR="001979AE" w:rsidRDefault="001979AE" w:rsidP="00176550">
            <w:pPr>
              <w:rPr>
                <w:lang w:val="en-US"/>
              </w:rPr>
            </w:pPr>
            <w:r>
              <w:rPr>
                <w:lang w:val="en-US"/>
              </w:rPr>
              <w:t>kg</w:t>
            </w:r>
          </w:p>
        </w:tc>
        <w:tc>
          <w:tcPr>
            <w:tcW w:w="1134" w:type="dxa"/>
            <w:tcBorders>
              <w:top w:val="nil"/>
              <w:bottom w:val="single" w:sz="2" w:space="0" w:color="auto"/>
            </w:tcBorders>
          </w:tcPr>
          <w:p w14:paraId="517D152F" w14:textId="77777777" w:rsidR="001979AE" w:rsidRDefault="001979AE" w:rsidP="00176550">
            <w:pPr>
              <w:rPr>
                <w:lang w:val="en-US"/>
              </w:rPr>
            </w:pPr>
            <w:r>
              <w:rPr>
                <w:lang w:val="en-US"/>
              </w:rPr>
              <w:t>13,19</w:t>
            </w:r>
          </w:p>
        </w:tc>
        <w:tc>
          <w:tcPr>
            <w:tcW w:w="1417" w:type="dxa"/>
            <w:tcBorders>
              <w:top w:val="nil"/>
              <w:bottom w:val="single" w:sz="2" w:space="0" w:color="auto"/>
            </w:tcBorders>
          </w:tcPr>
          <w:p w14:paraId="46A284F0" w14:textId="77777777" w:rsidR="001979AE" w:rsidRDefault="001979AE" w:rsidP="00176550">
            <w:pPr>
              <w:rPr>
                <w:lang w:val="en-US"/>
              </w:rPr>
            </w:pPr>
          </w:p>
        </w:tc>
        <w:tc>
          <w:tcPr>
            <w:tcW w:w="1420" w:type="dxa"/>
            <w:tcBorders>
              <w:top w:val="nil"/>
              <w:bottom w:val="single" w:sz="2" w:space="0" w:color="auto"/>
            </w:tcBorders>
          </w:tcPr>
          <w:p w14:paraId="63D2D55C" w14:textId="77777777" w:rsidR="001979AE" w:rsidRDefault="001979AE" w:rsidP="00176550">
            <w:pPr>
              <w:rPr>
                <w:lang w:val="en-US"/>
              </w:rPr>
            </w:pPr>
          </w:p>
        </w:tc>
      </w:tr>
      <w:tr w:rsidR="001979AE" w14:paraId="6C6187F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F69688" w14:textId="77777777" w:rsidR="001979AE" w:rsidRDefault="001979AE" w:rsidP="00176550">
            <w:pPr>
              <w:rPr>
                <w:lang w:val="en-US"/>
              </w:rPr>
            </w:pPr>
          </w:p>
        </w:tc>
        <w:tc>
          <w:tcPr>
            <w:tcW w:w="1276" w:type="dxa"/>
            <w:gridSpan w:val="2"/>
            <w:tcBorders>
              <w:top w:val="nil"/>
              <w:bottom w:val="single" w:sz="2" w:space="0" w:color="auto"/>
            </w:tcBorders>
            <w:vAlign w:val="center"/>
          </w:tcPr>
          <w:p w14:paraId="7AF9D8F0"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5E0460DA"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69047A29" w14:textId="77777777" w:rsidR="001979AE" w:rsidRDefault="001979AE" w:rsidP="00176550">
            <w:pPr>
              <w:rPr>
                <w:lang w:val="en-US"/>
              </w:rPr>
            </w:pPr>
            <w:r>
              <w:rPr>
                <w:lang w:val="en-US"/>
              </w:rPr>
              <w:t>m3</w:t>
            </w:r>
          </w:p>
        </w:tc>
        <w:tc>
          <w:tcPr>
            <w:tcW w:w="1134" w:type="dxa"/>
            <w:tcBorders>
              <w:top w:val="nil"/>
              <w:bottom w:val="single" w:sz="2" w:space="0" w:color="auto"/>
            </w:tcBorders>
          </w:tcPr>
          <w:p w14:paraId="6BCF7778" w14:textId="77777777" w:rsidR="001979AE" w:rsidRDefault="001979AE" w:rsidP="00176550">
            <w:pPr>
              <w:rPr>
                <w:lang w:val="en-US"/>
              </w:rPr>
            </w:pPr>
            <w:r>
              <w:rPr>
                <w:lang w:val="en-US"/>
              </w:rPr>
              <w:t>0,01</w:t>
            </w:r>
          </w:p>
        </w:tc>
        <w:tc>
          <w:tcPr>
            <w:tcW w:w="1417" w:type="dxa"/>
            <w:tcBorders>
              <w:top w:val="nil"/>
              <w:bottom w:val="single" w:sz="2" w:space="0" w:color="auto"/>
            </w:tcBorders>
          </w:tcPr>
          <w:p w14:paraId="11272B1C" w14:textId="77777777" w:rsidR="001979AE" w:rsidRDefault="001979AE" w:rsidP="00176550">
            <w:pPr>
              <w:rPr>
                <w:lang w:val="en-US"/>
              </w:rPr>
            </w:pPr>
          </w:p>
        </w:tc>
        <w:tc>
          <w:tcPr>
            <w:tcW w:w="1420" w:type="dxa"/>
            <w:tcBorders>
              <w:top w:val="nil"/>
              <w:bottom w:val="single" w:sz="2" w:space="0" w:color="auto"/>
            </w:tcBorders>
          </w:tcPr>
          <w:p w14:paraId="26AD9608" w14:textId="77777777" w:rsidR="001979AE" w:rsidRDefault="001979AE" w:rsidP="00176550">
            <w:pPr>
              <w:rPr>
                <w:lang w:val="en-US"/>
              </w:rPr>
            </w:pPr>
          </w:p>
        </w:tc>
      </w:tr>
      <w:tr w:rsidR="001979AE" w14:paraId="6E2F64F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AA37D7" w14:textId="77777777" w:rsidR="001979AE" w:rsidRDefault="001979AE" w:rsidP="00176550">
            <w:pPr>
              <w:rPr>
                <w:lang w:val="en-US"/>
              </w:rPr>
            </w:pPr>
          </w:p>
        </w:tc>
        <w:tc>
          <w:tcPr>
            <w:tcW w:w="1276" w:type="dxa"/>
            <w:gridSpan w:val="2"/>
            <w:tcBorders>
              <w:top w:val="nil"/>
              <w:bottom w:val="single" w:sz="2" w:space="0" w:color="auto"/>
            </w:tcBorders>
            <w:vAlign w:val="center"/>
          </w:tcPr>
          <w:p w14:paraId="412D31F6"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7DE271C5"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733396BD" w14:textId="77777777" w:rsidR="001979AE" w:rsidRDefault="001979AE" w:rsidP="00176550">
            <w:pPr>
              <w:rPr>
                <w:lang w:val="en-US"/>
              </w:rPr>
            </w:pPr>
            <w:r>
              <w:rPr>
                <w:lang w:val="en-US"/>
              </w:rPr>
              <w:t>h-ut</w:t>
            </w:r>
          </w:p>
        </w:tc>
        <w:tc>
          <w:tcPr>
            <w:tcW w:w="1134" w:type="dxa"/>
            <w:tcBorders>
              <w:top w:val="nil"/>
              <w:bottom w:val="single" w:sz="2" w:space="0" w:color="auto"/>
            </w:tcBorders>
          </w:tcPr>
          <w:p w14:paraId="1D2ABA63" w14:textId="77777777" w:rsidR="001979AE" w:rsidRDefault="001979AE" w:rsidP="00176550">
            <w:pPr>
              <w:rPr>
                <w:lang w:val="en-US"/>
              </w:rPr>
            </w:pPr>
            <w:r>
              <w:rPr>
                <w:lang w:val="en-US"/>
              </w:rPr>
              <w:t>0,01</w:t>
            </w:r>
          </w:p>
        </w:tc>
        <w:tc>
          <w:tcPr>
            <w:tcW w:w="1417" w:type="dxa"/>
            <w:tcBorders>
              <w:top w:val="nil"/>
              <w:bottom w:val="single" w:sz="2" w:space="0" w:color="auto"/>
            </w:tcBorders>
          </w:tcPr>
          <w:p w14:paraId="0B3D26D5" w14:textId="77777777" w:rsidR="001979AE" w:rsidRDefault="001979AE" w:rsidP="00176550">
            <w:pPr>
              <w:rPr>
                <w:lang w:val="en-US"/>
              </w:rPr>
            </w:pPr>
          </w:p>
        </w:tc>
        <w:tc>
          <w:tcPr>
            <w:tcW w:w="1418" w:type="dxa"/>
            <w:tcBorders>
              <w:top w:val="nil"/>
              <w:bottom w:val="single" w:sz="2" w:space="0" w:color="auto"/>
            </w:tcBorders>
          </w:tcPr>
          <w:p w14:paraId="44077C11" w14:textId="77777777" w:rsidR="001979AE" w:rsidRDefault="001979AE" w:rsidP="00176550">
            <w:pPr>
              <w:rPr>
                <w:lang w:val="en-US"/>
              </w:rPr>
            </w:pPr>
          </w:p>
        </w:tc>
      </w:tr>
      <w:tr w:rsidR="001979AE" w:rsidRPr="00EB582C" w14:paraId="55A0F852" w14:textId="77777777" w:rsidTr="00176550">
        <w:trPr>
          <w:trHeight w:val="340"/>
        </w:trPr>
        <w:tc>
          <w:tcPr>
            <w:tcW w:w="709" w:type="dxa"/>
            <w:tcBorders>
              <w:top w:val="nil"/>
              <w:left w:val="single" w:sz="6" w:space="0" w:color="auto"/>
              <w:bottom w:val="nil"/>
              <w:right w:val="nil"/>
            </w:tcBorders>
          </w:tcPr>
          <w:p w14:paraId="2B41ABA1"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11620D0B"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99B1265"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D1D9DC2"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439F91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3F14AFA2"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7A2A502" w14:textId="77777777" w:rsidR="001979AE" w:rsidRPr="00EB582C" w:rsidRDefault="001979AE" w:rsidP="00176550">
            <w:pPr>
              <w:rPr>
                <w:lang w:val="en-US"/>
              </w:rPr>
            </w:pPr>
          </w:p>
        </w:tc>
      </w:tr>
      <w:tr w:rsidR="001979AE" w14:paraId="26F2390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633D47" w14:textId="77777777" w:rsidR="001979AE" w:rsidRDefault="001979AE" w:rsidP="00176550">
            <w:pPr>
              <w:rPr>
                <w:lang w:val="en-US"/>
              </w:rPr>
            </w:pPr>
            <w:r>
              <w:rPr>
                <w:lang w:val="en-US"/>
              </w:rPr>
              <w:lastRenderedPageBreak/>
              <w:t>133</w:t>
            </w:r>
          </w:p>
        </w:tc>
        <w:tc>
          <w:tcPr>
            <w:tcW w:w="1276" w:type="dxa"/>
            <w:gridSpan w:val="2"/>
            <w:tcBorders>
              <w:top w:val="single" w:sz="4" w:space="0" w:color="auto"/>
              <w:bottom w:val="single" w:sz="4" w:space="0" w:color="auto"/>
            </w:tcBorders>
          </w:tcPr>
          <w:p w14:paraId="49329E51" w14:textId="77777777" w:rsidR="001979AE" w:rsidRDefault="001979AE" w:rsidP="00176550">
            <w:pPr>
              <w:rPr>
                <w:lang w:val="en-US"/>
              </w:rPr>
            </w:pPr>
            <w:r>
              <w:rPr>
                <w:lang w:val="en-US"/>
              </w:rPr>
              <w:t>CN53A</w:t>
            </w:r>
          </w:p>
          <w:p w14:paraId="35F054E1"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FF51234"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57C84642"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93C24FF"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53642E5E"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12,50</w:t>
            </w:r>
          </w:p>
          <w:p w14:paraId="45539CE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3B7DC3B"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F889CC0" w14:textId="77777777" w:rsidR="001979AE" w:rsidRDefault="001979AE" w:rsidP="00176550">
            <w:pPr>
              <w:jc w:val="center"/>
              <w:rPr>
                <w:lang w:val="en-US"/>
              </w:rPr>
            </w:pPr>
          </w:p>
        </w:tc>
      </w:tr>
      <w:tr w:rsidR="001979AE" w14:paraId="52B6F86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81D19A" w14:textId="77777777" w:rsidR="001979AE" w:rsidRDefault="001979AE" w:rsidP="00176550">
            <w:pPr>
              <w:rPr>
                <w:lang w:val="en-US"/>
              </w:rPr>
            </w:pPr>
          </w:p>
        </w:tc>
        <w:tc>
          <w:tcPr>
            <w:tcW w:w="1276" w:type="dxa"/>
            <w:gridSpan w:val="2"/>
            <w:tcBorders>
              <w:top w:val="nil"/>
              <w:bottom w:val="single" w:sz="2" w:space="0" w:color="auto"/>
            </w:tcBorders>
            <w:vAlign w:val="center"/>
          </w:tcPr>
          <w:p w14:paraId="5052CC8C"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137DFB44"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631D2276"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FC002FF" w14:textId="77777777" w:rsidR="001979AE" w:rsidRDefault="001979AE" w:rsidP="00176550">
            <w:pPr>
              <w:rPr>
                <w:lang w:val="en-US"/>
              </w:rPr>
            </w:pPr>
            <w:r>
              <w:rPr>
                <w:lang w:val="en-US"/>
              </w:rPr>
              <w:t>0,38</w:t>
            </w:r>
          </w:p>
        </w:tc>
        <w:tc>
          <w:tcPr>
            <w:tcW w:w="1417" w:type="dxa"/>
            <w:tcBorders>
              <w:top w:val="nil"/>
              <w:bottom w:val="single" w:sz="2" w:space="0" w:color="auto"/>
            </w:tcBorders>
          </w:tcPr>
          <w:p w14:paraId="343FF3B0" w14:textId="77777777" w:rsidR="001979AE" w:rsidRDefault="001979AE" w:rsidP="00176550">
            <w:pPr>
              <w:rPr>
                <w:lang w:val="en-US"/>
              </w:rPr>
            </w:pPr>
          </w:p>
        </w:tc>
        <w:tc>
          <w:tcPr>
            <w:tcW w:w="1420" w:type="dxa"/>
            <w:tcBorders>
              <w:top w:val="nil"/>
              <w:bottom w:val="single" w:sz="2" w:space="0" w:color="auto"/>
            </w:tcBorders>
          </w:tcPr>
          <w:p w14:paraId="147474F1" w14:textId="77777777" w:rsidR="001979AE" w:rsidRDefault="001979AE" w:rsidP="00176550">
            <w:pPr>
              <w:rPr>
                <w:lang w:val="en-US"/>
              </w:rPr>
            </w:pPr>
          </w:p>
        </w:tc>
      </w:tr>
      <w:tr w:rsidR="001979AE" w14:paraId="229C2AB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643965" w14:textId="77777777" w:rsidR="001979AE" w:rsidRDefault="001979AE" w:rsidP="00176550">
            <w:pPr>
              <w:rPr>
                <w:lang w:val="en-US"/>
              </w:rPr>
            </w:pPr>
          </w:p>
        </w:tc>
        <w:tc>
          <w:tcPr>
            <w:tcW w:w="1276" w:type="dxa"/>
            <w:gridSpan w:val="2"/>
            <w:tcBorders>
              <w:top w:val="nil"/>
              <w:bottom w:val="single" w:sz="2" w:space="0" w:color="auto"/>
            </w:tcBorders>
            <w:vAlign w:val="center"/>
          </w:tcPr>
          <w:p w14:paraId="2FFAB773"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405C95DD"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3AEE0605" w14:textId="77777777" w:rsidR="001979AE" w:rsidRDefault="001979AE" w:rsidP="00176550">
            <w:pPr>
              <w:rPr>
                <w:lang w:val="en-US"/>
              </w:rPr>
            </w:pPr>
            <w:r>
              <w:rPr>
                <w:lang w:val="en-US"/>
              </w:rPr>
              <w:t>kg</w:t>
            </w:r>
          </w:p>
        </w:tc>
        <w:tc>
          <w:tcPr>
            <w:tcW w:w="1134" w:type="dxa"/>
            <w:tcBorders>
              <w:top w:val="nil"/>
              <w:bottom w:val="single" w:sz="2" w:space="0" w:color="auto"/>
            </w:tcBorders>
          </w:tcPr>
          <w:p w14:paraId="5869B346" w14:textId="77777777" w:rsidR="001979AE" w:rsidRDefault="001979AE" w:rsidP="00176550">
            <w:pPr>
              <w:rPr>
                <w:lang w:val="en-US"/>
              </w:rPr>
            </w:pPr>
            <w:r>
              <w:rPr>
                <w:lang w:val="en-US"/>
              </w:rPr>
              <w:t>1,88</w:t>
            </w:r>
          </w:p>
        </w:tc>
        <w:tc>
          <w:tcPr>
            <w:tcW w:w="1417" w:type="dxa"/>
            <w:tcBorders>
              <w:top w:val="nil"/>
              <w:bottom w:val="single" w:sz="2" w:space="0" w:color="auto"/>
            </w:tcBorders>
          </w:tcPr>
          <w:p w14:paraId="6A0F6CE1" w14:textId="77777777" w:rsidR="001979AE" w:rsidRDefault="001979AE" w:rsidP="00176550">
            <w:pPr>
              <w:rPr>
                <w:lang w:val="en-US"/>
              </w:rPr>
            </w:pPr>
          </w:p>
        </w:tc>
        <w:tc>
          <w:tcPr>
            <w:tcW w:w="1420" w:type="dxa"/>
            <w:tcBorders>
              <w:top w:val="nil"/>
              <w:bottom w:val="single" w:sz="2" w:space="0" w:color="auto"/>
            </w:tcBorders>
          </w:tcPr>
          <w:p w14:paraId="6CD0D584" w14:textId="77777777" w:rsidR="001979AE" w:rsidRDefault="001979AE" w:rsidP="00176550">
            <w:pPr>
              <w:rPr>
                <w:lang w:val="en-US"/>
              </w:rPr>
            </w:pPr>
          </w:p>
        </w:tc>
      </w:tr>
      <w:tr w:rsidR="001979AE" w14:paraId="1B81405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20127C" w14:textId="77777777" w:rsidR="001979AE" w:rsidRDefault="001979AE" w:rsidP="00176550">
            <w:pPr>
              <w:rPr>
                <w:lang w:val="en-US"/>
              </w:rPr>
            </w:pPr>
          </w:p>
        </w:tc>
        <w:tc>
          <w:tcPr>
            <w:tcW w:w="1276" w:type="dxa"/>
            <w:gridSpan w:val="2"/>
            <w:tcBorders>
              <w:top w:val="nil"/>
              <w:bottom w:val="single" w:sz="2" w:space="0" w:color="auto"/>
            </w:tcBorders>
            <w:vAlign w:val="center"/>
          </w:tcPr>
          <w:p w14:paraId="557214FC"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149BDDA4"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3A92AB1B" w14:textId="77777777" w:rsidR="001979AE" w:rsidRDefault="001979AE" w:rsidP="00176550">
            <w:pPr>
              <w:rPr>
                <w:lang w:val="en-US"/>
              </w:rPr>
            </w:pPr>
            <w:r>
              <w:rPr>
                <w:lang w:val="en-US"/>
              </w:rPr>
              <w:t>buc</w:t>
            </w:r>
          </w:p>
        </w:tc>
        <w:tc>
          <w:tcPr>
            <w:tcW w:w="1134" w:type="dxa"/>
            <w:tcBorders>
              <w:top w:val="nil"/>
              <w:bottom w:val="single" w:sz="2" w:space="0" w:color="auto"/>
            </w:tcBorders>
          </w:tcPr>
          <w:p w14:paraId="27BAEC13" w14:textId="77777777" w:rsidR="001979AE" w:rsidRDefault="001979AE" w:rsidP="00176550">
            <w:pPr>
              <w:rPr>
                <w:lang w:val="en-US"/>
              </w:rPr>
            </w:pPr>
            <w:r>
              <w:rPr>
                <w:lang w:val="en-US"/>
              </w:rPr>
              <w:t>0,62</w:t>
            </w:r>
          </w:p>
        </w:tc>
        <w:tc>
          <w:tcPr>
            <w:tcW w:w="1417" w:type="dxa"/>
            <w:tcBorders>
              <w:top w:val="nil"/>
              <w:bottom w:val="single" w:sz="2" w:space="0" w:color="auto"/>
            </w:tcBorders>
          </w:tcPr>
          <w:p w14:paraId="48FF5065" w14:textId="77777777" w:rsidR="001979AE" w:rsidRDefault="001979AE" w:rsidP="00176550">
            <w:pPr>
              <w:rPr>
                <w:lang w:val="en-US"/>
              </w:rPr>
            </w:pPr>
          </w:p>
        </w:tc>
        <w:tc>
          <w:tcPr>
            <w:tcW w:w="1420" w:type="dxa"/>
            <w:tcBorders>
              <w:top w:val="nil"/>
              <w:bottom w:val="single" w:sz="2" w:space="0" w:color="auto"/>
            </w:tcBorders>
          </w:tcPr>
          <w:p w14:paraId="05BC1513" w14:textId="77777777" w:rsidR="001979AE" w:rsidRDefault="001979AE" w:rsidP="00176550">
            <w:pPr>
              <w:rPr>
                <w:lang w:val="en-US"/>
              </w:rPr>
            </w:pPr>
          </w:p>
        </w:tc>
      </w:tr>
      <w:tr w:rsidR="001979AE" w:rsidRPr="00EB582C" w14:paraId="71514F8F" w14:textId="77777777" w:rsidTr="00176550">
        <w:trPr>
          <w:trHeight w:val="340"/>
        </w:trPr>
        <w:tc>
          <w:tcPr>
            <w:tcW w:w="709" w:type="dxa"/>
            <w:tcBorders>
              <w:top w:val="nil"/>
              <w:left w:val="single" w:sz="6" w:space="0" w:color="auto"/>
              <w:bottom w:val="nil"/>
              <w:right w:val="nil"/>
            </w:tcBorders>
          </w:tcPr>
          <w:p w14:paraId="488DF331"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8B77160"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08529C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FA13A40"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7445323"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336394C"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240F704" w14:textId="77777777" w:rsidR="001979AE" w:rsidRPr="00EB582C" w:rsidRDefault="001979AE" w:rsidP="00176550">
            <w:pPr>
              <w:rPr>
                <w:lang w:val="en-US"/>
              </w:rPr>
            </w:pPr>
          </w:p>
        </w:tc>
      </w:tr>
      <w:tr w:rsidR="001979AE" w14:paraId="4D4DDEA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660B7F" w14:textId="77777777" w:rsidR="001979AE" w:rsidRDefault="001979AE" w:rsidP="00176550">
            <w:pPr>
              <w:rPr>
                <w:lang w:val="en-US"/>
              </w:rPr>
            </w:pPr>
            <w:r>
              <w:rPr>
                <w:lang w:val="en-US"/>
              </w:rPr>
              <w:t>134</w:t>
            </w:r>
          </w:p>
        </w:tc>
        <w:tc>
          <w:tcPr>
            <w:tcW w:w="1276" w:type="dxa"/>
            <w:gridSpan w:val="2"/>
            <w:tcBorders>
              <w:top w:val="single" w:sz="4" w:space="0" w:color="auto"/>
              <w:bottom w:val="single" w:sz="4" w:space="0" w:color="auto"/>
            </w:tcBorders>
          </w:tcPr>
          <w:p w14:paraId="00D3EC5E" w14:textId="77777777" w:rsidR="001979AE" w:rsidRDefault="001979AE" w:rsidP="00176550">
            <w:pPr>
              <w:rPr>
                <w:lang w:val="en-US"/>
              </w:rPr>
            </w:pPr>
            <w:r>
              <w:rPr>
                <w:lang w:val="en-US"/>
              </w:rPr>
              <w:t>CN06A</w:t>
            </w:r>
          </w:p>
          <w:p w14:paraId="5D1F94D5"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F9DA28C" w14:textId="77777777" w:rsidR="001979AE"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7D719AC4"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A4B3D1A"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0373D781"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12,50</w:t>
            </w:r>
          </w:p>
          <w:p w14:paraId="0E1F272A"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C2E2BAE"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24E9F9A" w14:textId="77777777" w:rsidR="001979AE" w:rsidRDefault="001979AE" w:rsidP="00176550">
            <w:pPr>
              <w:jc w:val="center"/>
              <w:rPr>
                <w:lang w:val="en-US"/>
              </w:rPr>
            </w:pPr>
          </w:p>
        </w:tc>
      </w:tr>
      <w:tr w:rsidR="001979AE" w14:paraId="6F16940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63119F" w14:textId="77777777" w:rsidR="001979AE" w:rsidRDefault="001979AE" w:rsidP="00176550">
            <w:pPr>
              <w:rPr>
                <w:lang w:val="en-US"/>
              </w:rPr>
            </w:pPr>
          </w:p>
        </w:tc>
        <w:tc>
          <w:tcPr>
            <w:tcW w:w="1276" w:type="dxa"/>
            <w:gridSpan w:val="2"/>
            <w:tcBorders>
              <w:top w:val="nil"/>
              <w:bottom w:val="single" w:sz="2" w:space="0" w:color="auto"/>
            </w:tcBorders>
            <w:vAlign w:val="center"/>
          </w:tcPr>
          <w:p w14:paraId="56A7C4A5"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7D2FDD82"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3051AFD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8D30532" w14:textId="77777777" w:rsidR="001979AE" w:rsidRDefault="001979AE" w:rsidP="00176550">
            <w:pPr>
              <w:rPr>
                <w:lang w:val="en-US"/>
              </w:rPr>
            </w:pPr>
            <w:r>
              <w:rPr>
                <w:lang w:val="en-US"/>
              </w:rPr>
              <w:t>6,88</w:t>
            </w:r>
          </w:p>
        </w:tc>
        <w:tc>
          <w:tcPr>
            <w:tcW w:w="1417" w:type="dxa"/>
            <w:tcBorders>
              <w:top w:val="nil"/>
              <w:bottom w:val="single" w:sz="2" w:space="0" w:color="auto"/>
            </w:tcBorders>
          </w:tcPr>
          <w:p w14:paraId="627B3D4F" w14:textId="77777777" w:rsidR="001979AE" w:rsidRDefault="001979AE" w:rsidP="00176550">
            <w:pPr>
              <w:rPr>
                <w:lang w:val="en-US"/>
              </w:rPr>
            </w:pPr>
          </w:p>
        </w:tc>
        <w:tc>
          <w:tcPr>
            <w:tcW w:w="1420" w:type="dxa"/>
            <w:tcBorders>
              <w:top w:val="nil"/>
              <w:bottom w:val="single" w:sz="2" w:space="0" w:color="auto"/>
            </w:tcBorders>
          </w:tcPr>
          <w:p w14:paraId="2CEBD9FD" w14:textId="77777777" w:rsidR="001979AE" w:rsidRDefault="001979AE" w:rsidP="00176550">
            <w:pPr>
              <w:rPr>
                <w:lang w:val="en-US"/>
              </w:rPr>
            </w:pPr>
          </w:p>
        </w:tc>
      </w:tr>
      <w:tr w:rsidR="001979AE" w14:paraId="331B083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39B792" w14:textId="77777777" w:rsidR="001979AE" w:rsidRDefault="001979AE" w:rsidP="00176550">
            <w:pPr>
              <w:rPr>
                <w:lang w:val="en-US"/>
              </w:rPr>
            </w:pPr>
          </w:p>
        </w:tc>
        <w:tc>
          <w:tcPr>
            <w:tcW w:w="1276" w:type="dxa"/>
            <w:gridSpan w:val="2"/>
            <w:tcBorders>
              <w:top w:val="nil"/>
              <w:bottom w:val="single" w:sz="2" w:space="0" w:color="auto"/>
            </w:tcBorders>
            <w:vAlign w:val="center"/>
          </w:tcPr>
          <w:p w14:paraId="51442C96"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3F6F5A72"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2DEDAD18" w14:textId="77777777" w:rsidR="001979AE" w:rsidRDefault="001979AE" w:rsidP="00176550">
            <w:pPr>
              <w:rPr>
                <w:lang w:val="en-US"/>
              </w:rPr>
            </w:pPr>
            <w:r>
              <w:rPr>
                <w:lang w:val="en-US"/>
              </w:rPr>
              <w:t>kg</w:t>
            </w:r>
          </w:p>
        </w:tc>
        <w:tc>
          <w:tcPr>
            <w:tcW w:w="1134" w:type="dxa"/>
            <w:tcBorders>
              <w:top w:val="nil"/>
              <w:bottom w:val="single" w:sz="2" w:space="0" w:color="auto"/>
            </w:tcBorders>
          </w:tcPr>
          <w:p w14:paraId="121637DB" w14:textId="77777777" w:rsidR="001979AE" w:rsidRDefault="001979AE" w:rsidP="00176550">
            <w:pPr>
              <w:rPr>
                <w:lang w:val="en-US"/>
              </w:rPr>
            </w:pPr>
            <w:r>
              <w:rPr>
                <w:lang w:val="en-US"/>
              </w:rPr>
              <w:t>5,00</w:t>
            </w:r>
          </w:p>
        </w:tc>
        <w:tc>
          <w:tcPr>
            <w:tcW w:w="1417" w:type="dxa"/>
            <w:tcBorders>
              <w:top w:val="nil"/>
              <w:bottom w:val="single" w:sz="2" w:space="0" w:color="auto"/>
            </w:tcBorders>
          </w:tcPr>
          <w:p w14:paraId="796980A1" w14:textId="77777777" w:rsidR="001979AE" w:rsidRDefault="001979AE" w:rsidP="00176550">
            <w:pPr>
              <w:rPr>
                <w:lang w:val="en-US"/>
              </w:rPr>
            </w:pPr>
          </w:p>
        </w:tc>
        <w:tc>
          <w:tcPr>
            <w:tcW w:w="1420" w:type="dxa"/>
            <w:tcBorders>
              <w:top w:val="nil"/>
              <w:bottom w:val="single" w:sz="2" w:space="0" w:color="auto"/>
            </w:tcBorders>
          </w:tcPr>
          <w:p w14:paraId="5F78A9E8" w14:textId="77777777" w:rsidR="001979AE" w:rsidRDefault="001979AE" w:rsidP="00176550">
            <w:pPr>
              <w:rPr>
                <w:lang w:val="en-US"/>
              </w:rPr>
            </w:pPr>
          </w:p>
        </w:tc>
      </w:tr>
      <w:tr w:rsidR="001979AE" w14:paraId="2C1DED2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170524" w14:textId="77777777" w:rsidR="001979AE" w:rsidRDefault="001979AE" w:rsidP="00176550">
            <w:pPr>
              <w:rPr>
                <w:lang w:val="en-US"/>
              </w:rPr>
            </w:pPr>
          </w:p>
        </w:tc>
        <w:tc>
          <w:tcPr>
            <w:tcW w:w="1276" w:type="dxa"/>
            <w:gridSpan w:val="2"/>
            <w:tcBorders>
              <w:top w:val="nil"/>
              <w:bottom w:val="single" w:sz="2" w:space="0" w:color="auto"/>
            </w:tcBorders>
            <w:vAlign w:val="center"/>
          </w:tcPr>
          <w:p w14:paraId="212D03C8"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56F6D0FE"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55BC8919" w14:textId="77777777" w:rsidR="001979AE" w:rsidRDefault="001979AE" w:rsidP="00176550">
            <w:pPr>
              <w:rPr>
                <w:lang w:val="en-US"/>
              </w:rPr>
            </w:pPr>
            <w:r>
              <w:rPr>
                <w:lang w:val="en-US"/>
              </w:rPr>
              <w:t>kg</w:t>
            </w:r>
          </w:p>
        </w:tc>
        <w:tc>
          <w:tcPr>
            <w:tcW w:w="1134" w:type="dxa"/>
            <w:tcBorders>
              <w:top w:val="nil"/>
              <w:bottom w:val="single" w:sz="2" w:space="0" w:color="auto"/>
            </w:tcBorders>
          </w:tcPr>
          <w:p w14:paraId="3CE46258" w14:textId="77777777" w:rsidR="001979AE" w:rsidRDefault="001979AE" w:rsidP="00176550">
            <w:pPr>
              <w:rPr>
                <w:lang w:val="en-US"/>
              </w:rPr>
            </w:pPr>
            <w:r>
              <w:rPr>
                <w:lang w:val="en-US"/>
              </w:rPr>
              <w:t>0,75</w:t>
            </w:r>
          </w:p>
        </w:tc>
        <w:tc>
          <w:tcPr>
            <w:tcW w:w="1417" w:type="dxa"/>
            <w:tcBorders>
              <w:top w:val="nil"/>
              <w:bottom w:val="single" w:sz="2" w:space="0" w:color="auto"/>
            </w:tcBorders>
          </w:tcPr>
          <w:p w14:paraId="209D90C7" w14:textId="77777777" w:rsidR="001979AE" w:rsidRDefault="001979AE" w:rsidP="00176550">
            <w:pPr>
              <w:rPr>
                <w:lang w:val="en-US"/>
              </w:rPr>
            </w:pPr>
          </w:p>
        </w:tc>
        <w:tc>
          <w:tcPr>
            <w:tcW w:w="1420" w:type="dxa"/>
            <w:tcBorders>
              <w:top w:val="nil"/>
              <w:bottom w:val="single" w:sz="2" w:space="0" w:color="auto"/>
            </w:tcBorders>
          </w:tcPr>
          <w:p w14:paraId="57C7EEB8" w14:textId="77777777" w:rsidR="001979AE" w:rsidRDefault="001979AE" w:rsidP="00176550">
            <w:pPr>
              <w:rPr>
                <w:lang w:val="en-US"/>
              </w:rPr>
            </w:pPr>
          </w:p>
        </w:tc>
      </w:tr>
      <w:tr w:rsidR="001979AE" w14:paraId="36BEA82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209325" w14:textId="77777777" w:rsidR="001979AE" w:rsidRDefault="001979AE" w:rsidP="00176550">
            <w:pPr>
              <w:rPr>
                <w:lang w:val="en-US"/>
              </w:rPr>
            </w:pPr>
          </w:p>
        </w:tc>
        <w:tc>
          <w:tcPr>
            <w:tcW w:w="1276" w:type="dxa"/>
            <w:gridSpan w:val="2"/>
            <w:tcBorders>
              <w:top w:val="nil"/>
              <w:bottom w:val="single" w:sz="2" w:space="0" w:color="auto"/>
            </w:tcBorders>
            <w:vAlign w:val="center"/>
          </w:tcPr>
          <w:p w14:paraId="63B9A3F8"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63D43D67"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6044903A" w14:textId="77777777" w:rsidR="001979AE" w:rsidRDefault="001979AE" w:rsidP="00176550">
            <w:pPr>
              <w:rPr>
                <w:lang w:val="en-US"/>
              </w:rPr>
            </w:pPr>
            <w:r>
              <w:rPr>
                <w:lang w:val="en-US"/>
              </w:rPr>
              <w:t>buc</w:t>
            </w:r>
          </w:p>
        </w:tc>
        <w:tc>
          <w:tcPr>
            <w:tcW w:w="1134" w:type="dxa"/>
            <w:tcBorders>
              <w:top w:val="nil"/>
              <w:bottom w:val="single" w:sz="2" w:space="0" w:color="auto"/>
            </w:tcBorders>
          </w:tcPr>
          <w:p w14:paraId="415DEBEB" w14:textId="77777777" w:rsidR="001979AE" w:rsidRDefault="001979AE" w:rsidP="00176550">
            <w:pPr>
              <w:rPr>
                <w:lang w:val="en-US"/>
              </w:rPr>
            </w:pPr>
            <w:r>
              <w:rPr>
                <w:lang w:val="en-US"/>
              </w:rPr>
              <w:t>6,25</w:t>
            </w:r>
          </w:p>
        </w:tc>
        <w:tc>
          <w:tcPr>
            <w:tcW w:w="1417" w:type="dxa"/>
            <w:tcBorders>
              <w:top w:val="nil"/>
              <w:bottom w:val="single" w:sz="2" w:space="0" w:color="auto"/>
            </w:tcBorders>
          </w:tcPr>
          <w:p w14:paraId="4B3070F6" w14:textId="77777777" w:rsidR="001979AE" w:rsidRDefault="001979AE" w:rsidP="00176550">
            <w:pPr>
              <w:rPr>
                <w:lang w:val="en-US"/>
              </w:rPr>
            </w:pPr>
          </w:p>
        </w:tc>
        <w:tc>
          <w:tcPr>
            <w:tcW w:w="1420" w:type="dxa"/>
            <w:tcBorders>
              <w:top w:val="nil"/>
              <w:bottom w:val="single" w:sz="2" w:space="0" w:color="auto"/>
            </w:tcBorders>
          </w:tcPr>
          <w:p w14:paraId="1C6A5800" w14:textId="77777777" w:rsidR="001979AE" w:rsidRDefault="001979AE" w:rsidP="00176550">
            <w:pPr>
              <w:rPr>
                <w:lang w:val="en-US"/>
              </w:rPr>
            </w:pPr>
          </w:p>
        </w:tc>
      </w:tr>
      <w:tr w:rsidR="001979AE" w14:paraId="71CF493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46BEAF" w14:textId="77777777" w:rsidR="001979AE" w:rsidRDefault="001979AE" w:rsidP="00176550">
            <w:pPr>
              <w:rPr>
                <w:lang w:val="en-US"/>
              </w:rPr>
            </w:pPr>
          </w:p>
        </w:tc>
        <w:tc>
          <w:tcPr>
            <w:tcW w:w="1276" w:type="dxa"/>
            <w:gridSpan w:val="2"/>
            <w:tcBorders>
              <w:top w:val="nil"/>
              <w:bottom w:val="single" w:sz="2" w:space="0" w:color="auto"/>
            </w:tcBorders>
            <w:vAlign w:val="center"/>
          </w:tcPr>
          <w:p w14:paraId="740E0E79"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5A4E1C0F"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01975F11" w14:textId="77777777" w:rsidR="001979AE" w:rsidRDefault="001979AE" w:rsidP="00176550">
            <w:pPr>
              <w:rPr>
                <w:lang w:val="en-US"/>
              </w:rPr>
            </w:pPr>
            <w:r>
              <w:rPr>
                <w:lang w:val="en-US"/>
              </w:rPr>
              <w:t>kg</w:t>
            </w:r>
          </w:p>
        </w:tc>
        <w:tc>
          <w:tcPr>
            <w:tcW w:w="1134" w:type="dxa"/>
            <w:tcBorders>
              <w:top w:val="nil"/>
              <w:bottom w:val="single" w:sz="2" w:space="0" w:color="auto"/>
            </w:tcBorders>
          </w:tcPr>
          <w:p w14:paraId="2726CD12" w14:textId="77777777" w:rsidR="001979AE" w:rsidRDefault="001979AE" w:rsidP="00176550">
            <w:pPr>
              <w:rPr>
                <w:lang w:val="en-US"/>
              </w:rPr>
            </w:pPr>
            <w:r>
              <w:rPr>
                <w:lang w:val="en-US"/>
              </w:rPr>
              <w:t>0,62</w:t>
            </w:r>
          </w:p>
        </w:tc>
        <w:tc>
          <w:tcPr>
            <w:tcW w:w="1417" w:type="dxa"/>
            <w:tcBorders>
              <w:top w:val="nil"/>
              <w:bottom w:val="single" w:sz="2" w:space="0" w:color="auto"/>
            </w:tcBorders>
          </w:tcPr>
          <w:p w14:paraId="1695E05E" w14:textId="77777777" w:rsidR="001979AE" w:rsidRDefault="001979AE" w:rsidP="00176550">
            <w:pPr>
              <w:rPr>
                <w:lang w:val="en-US"/>
              </w:rPr>
            </w:pPr>
          </w:p>
        </w:tc>
        <w:tc>
          <w:tcPr>
            <w:tcW w:w="1420" w:type="dxa"/>
            <w:tcBorders>
              <w:top w:val="nil"/>
              <w:bottom w:val="single" w:sz="2" w:space="0" w:color="auto"/>
            </w:tcBorders>
          </w:tcPr>
          <w:p w14:paraId="0ECD374D" w14:textId="77777777" w:rsidR="001979AE" w:rsidRDefault="001979AE" w:rsidP="00176550">
            <w:pPr>
              <w:rPr>
                <w:lang w:val="en-US"/>
              </w:rPr>
            </w:pPr>
          </w:p>
        </w:tc>
      </w:tr>
      <w:tr w:rsidR="001979AE" w14:paraId="5A33E69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37D88C" w14:textId="77777777" w:rsidR="001979AE" w:rsidRDefault="001979AE" w:rsidP="00176550">
            <w:pPr>
              <w:rPr>
                <w:lang w:val="en-US"/>
              </w:rPr>
            </w:pPr>
          </w:p>
        </w:tc>
        <w:tc>
          <w:tcPr>
            <w:tcW w:w="1276" w:type="dxa"/>
            <w:gridSpan w:val="2"/>
            <w:tcBorders>
              <w:top w:val="nil"/>
              <w:bottom w:val="single" w:sz="2" w:space="0" w:color="auto"/>
            </w:tcBorders>
            <w:vAlign w:val="center"/>
          </w:tcPr>
          <w:p w14:paraId="517B38C4"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7F3DA319"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7AA6E57F" w14:textId="77777777" w:rsidR="001979AE" w:rsidRDefault="001979AE" w:rsidP="00176550">
            <w:pPr>
              <w:rPr>
                <w:lang w:val="en-US"/>
              </w:rPr>
            </w:pPr>
            <w:r>
              <w:rPr>
                <w:lang w:val="en-US"/>
              </w:rPr>
              <w:t>m3</w:t>
            </w:r>
          </w:p>
        </w:tc>
        <w:tc>
          <w:tcPr>
            <w:tcW w:w="1134" w:type="dxa"/>
            <w:tcBorders>
              <w:top w:val="nil"/>
              <w:bottom w:val="single" w:sz="2" w:space="0" w:color="auto"/>
            </w:tcBorders>
          </w:tcPr>
          <w:p w14:paraId="6FBF3D3C" w14:textId="77777777" w:rsidR="001979AE" w:rsidRDefault="001979AE" w:rsidP="00176550">
            <w:pPr>
              <w:rPr>
                <w:lang w:val="en-US"/>
              </w:rPr>
            </w:pPr>
            <w:r>
              <w:rPr>
                <w:lang w:val="en-US"/>
              </w:rPr>
              <w:t>0,02</w:t>
            </w:r>
          </w:p>
        </w:tc>
        <w:tc>
          <w:tcPr>
            <w:tcW w:w="1417" w:type="dxa"/>
            <w:tcBorders>
              <w:top w:val="nil"/>
              <w:bottom w:val="single" w:sz="2" w:space="0" w:color="auto"/>
            </w:tcBorders>
          </w:tcPr>
          <w:p w14:paraId="169D09A1" w14:textId="77777777" w:rsidR="001979AE" w:rsidRDefault="001979AE" w:rsidP="00176550">
            <w:pPr>
              <w:rPr>
                <w:lang w:val="en-US"/>
              </w:rPr>
            </w:pPr>
          </w:p>
        </w:tc>
        <w:tc>
          <w:tcPr>
            <w:tcW w:w="1420" w:type="dxa"/>
            <w:tcBorders>
              <w:top w:val="nil"/>
              <w:bottom w:val="single" w:sz="2" w:space="0" w:color="auto"/>
            </w:tcBorders>
          </w:tcPr>
          <w:p w14:paraId="21872F72" w14:textId="77777777" w:rsidR="001979AE" w:rsidRDefault="001979AE" w:rsidP="00176550">
            <w:pPr>
              <w:rPr>
                <w:lang w:val="en-US"/>
              </w:rPr>
            </w:pPr>
          </w:p>
        </w:tc>
      </w:tr>
      <w:tr w:rsidR="001979AE" w:rsidRPr="00EB582C" w14:paraId="1458CBE8" w14:textId="77777777" w:rsidTr="00176550">
        <w:trPr>
          <w:trHeight w:val="340"/>
        </w:trPr>
        <w:tc>
          <w:tcPr>
            <w:tcW w:w="709" w:type="dxa"/>
            <w:tcBorders>
              <w:top w:val="nil"/>
              <w:left w:val="single" w:sz="6" w:space="0" w:color="auto"/>
              <w:bottom w:val="nil"/>
              <w:right w:val="nil"/>
            </w:tcBorders>
          </w:tcPr>
          <w:p w14:paraId="14229902"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E54AD42"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187740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247BDD9B"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EF156B4"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B981799"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4CE2B1D" w14:textId="77777777" w:rsidR="001979AE" w:rsidRPr="00EB582C" w:rsidRDefault="001979AE" w:rsidP="00176550">
            <w:pPr>
              <w:rPr>
                <w:lang w:val="en-US"/>
              </w:rPr>
            </w:pPr>
          </w:p>
        </w:tc>
      </w:tr>
      <w:tr w:rsidR="001979AE" w14:paraId="42965E9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934AFD" w14:textId="77777777" w:rsidR="001979AE" w:rsidRDefault="001979AE" w:rsidP="00176550">
            <w:pPr>
              <w:rPr>
                <w:lang w:val="en-US"/>
              </w:rPr>
            </w:pPr>
            <w:r>
              <w:rPr>
                <w:lang w:val="en-US"/>
              </w:rPr>
              <w:t>135</w:t>
            </w:r>
          </w:p>
        </w:tc>
        <w:tc>
          <w:tcPr>
            <w:tcW w:w="1276" w:type="dxa"/>
            <w:gridSpan w:val="2"/>
            <w:tcBorders>
              <w:top w:val="single" w:sz="4" w:space="0" w:color="auto"/>
              <w:bottom w:val="single" w:sz="4" w:space="0" w:color="auto"/>
            </w:tcBorders>
          </w:tcPr>
          <w:p w14:paraId="06B09F3C" w14:textId="77777777" w:rsidR="001979AE" w:rsidRDefault="001979AE" w:rsidP="00176550">
            <w:pPr>
              <w:rPr>
                <w:lang w:val="en-US"/>
              </w:rPr>
            </w:pPr>
            <w:r>
              <w:rPr>
                <w:lang w:val="en-US"/>
              </w:rPr>
              <w:t>RpIF12C</w:t>
            </w:r>
          </w:p>
          <w:p w14:paraId="40D973AC"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1377422"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aparatelor metalice de instalatii  in 2 straturi, cu vopsele pe baza de ulei</w:t>
            </w:r>
            <w:r>
              <w:rPr>
                <w:rFonts w:ascii="Times New Roman CYR" w:hAnsi="Times New Roman CYR" w:cs="Times New Roman CYR"/>
                <w:sz w:val="16"/>
                <w:szCs w:val="16"/>
                <w:lang w:val="en-US"/>
              </w:rPr>
              <w:t xml:space="preserve"> </w:t>
            </w:r>
          </w:p>
          <w:p w14:paraId="776F36B5"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092AF6D"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16608AD8"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5,94</w:t>
            </w:r>
          </w:p>
          <w:p w14:paraId="10BB3453"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8D30770"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2D14D7C" w14:textId="77777777" w:rsidR="001979AE" w:rsidRDefault="001979AE" w:rsidP="00176550">
            <w:pPr>
              <w:jc w:val="center"/>
              <w:rPr>
                <w:lang w:val="en-US"/>
              </w:rPr>
            </w:pPr>
          </w:p>
        </w:tc>
      </w:tr>
      <w:tr w:rsidR="001979AE" w14:paraId="05EE8F6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B7D12D" w14:textId="77777777" w:rsidR="001979AE" w:rsidRDefault="001979AE" w:rsidP="00176550">
            <w:pPr>
              <w:rPr>
                <w:lang w:val="en-US"/>
              </w:rPr>
            </w:pPr>
          </w:p>
        </w:tc>
        <w:tc>
          <w:tcPr>
            <w:tcW w:w="1276" w:type="dxa"/>
            <w:gridSpan w:val="2"/>
            <w:tcBorders>
              <w:top w:val="nil"/>
              <w:bottom w:val="single" w:sz="2" w:space="0" w:color="auto"/>
            </w:tcBorders>
            <w:vAlign w:val="center"/>
          </w:tcPr>
          <w:p w14:paraId="2FE06AAA"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4F68C1E4"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00E3224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4A66DC3" w14:textId="77777777" w:rsidR="001979AE" w:rsidRDefault="001979AE" w:rsidP="00176550">
            <w:pPr>
              <w:rPr>
                <w:lang w:val="en-US"/>
              </w:rPr>
            </w:pPr>
            <w:r>
              <w:rPr>
                <w:lang w:val="en-US"/>
              </w:rPr>
              <w:t>7,13</w:t>
            </w:r>
          </w:p>
        </w:tc>
        <w:tc>
          <w:tcPr>
            <w:tcW w:w="1417" w:type="dxa"/>
            <w:tcBorders>
              <w:top w:val="nil"/>
              <w:bottom w:val="single" w:sz="2" w:space="0" w:color="auto"/>
            </w:tcBorders>
          </w:tcPr>
          <w:p w14:paraId="1FCD8A44" w14:textId="77777777" w:rsidR="001979AE" w:rsidRDefault="001979AE" w:rsidP="00176550">
            <w:pPr>
              <w:rPr>
                <w:lang w:val="en-US"/>
              </w:rPr>
            </w:pPr>
          </w:p>
        </w:tc>
        <w:tc>
          <w:tcPr>
            <w:tcW w:w="1420" w:type="dxa"/>
            <w:tcBorders>
              <w:top w:val="nil"/>
              <w:bottom w:val="single" w:sz="2" w:space="0" w:color="auto"/>
            </w:tcBorders>
          </w:tcPr>
          <w:p w14:paraId="2B3E0911" w14:textId="77777777" w:rsidR="001979AE" w:rsidRDefault="001979AE" w:rsidP="00176550">
            <w:pPr>
              <w:rPr>
                <w:lang w:val="en-US"/>
              </w:rPr>
            </w:pPr>
          </w:p>
        </w:tc>
      </w:tr>
      <w:tr w:rsidR="001979AE" w14:paraId="30F7B47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0049C8" w14:textId="77777777" w:rsidR="001979AE" w:rsidRDefault="001979AE" w:rsidP="00176550">
            <w:pPr>
              <w:rPr>
                <w:lang w:val="en-US"/>
              </w:rPr>
            </w:pPr>
          </w:p>
        </w:tc>
        <w:tc>
          <w:tcPr>
            <w:tcW w:w="1276" w:type="dxa"/>
            <w:gridSpan w:val="2"/>
            <w:tcBorders>
              <w:top w:val="nil"/>
              <w:bottom w:val="single" w:sz="2" w:space="0" w:color="auto"/>
            </w:tcBorders>
            <w:vAlign w:val="center"/>
          </w:tcPr>
          <w:p w14:paraId="221B5A4F"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0E643FF6"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36F6857D" w14:textId="77777777" w:rsidR="001979AE" w:rsidRDefault="001979AE" w:rsidP="00176550">
            <w:pPr>
              <w:rPr>
                <w:lang w:val="en-US"/>
              </w:rPr>
            </w:pPr>
            <w:r>
              <w:rPr>
                <w:lang w:val="en-US"/>
              </w:rPr>
              <w:t>kg</w:t>
            </w:r>
          </w:p>
        </w:tc>
        <w:tc>
          <w:tcPr>
            <w:tcW w:w="1134" w:type="dxa"/>
            <w:tcBorders>
              <w:top w:val="nil"/>
              <w:bottom w:val="single" w:sz="2" w:space="0" w:color="auto"/>
            </w:tcBorders>
          </w:tcPr>
          <w:p w14:paraId="2A6BE8B0" w14:textId="77777777" w:rsidR="001979AE" w:rsidRDefault="001979AE" w:rsidP="00176550">
            <w:pPr>
              <w:rPr>
                <w:lang w:val="en-US"/>
              </w:rPr>
            </w:pPr>
            <w:r>
              <w:rPr>
                <w:lang w:val="en-US"/>
              </w:rPr>
              <w:t>1,01</w:t>
            </w:r>
          </w:p>
        </w:tc>
        <w:tc>
          <w:tcPr>
            <w:tcW w:w="1417" w:type="dxa"/>
            <w:tcBorders>
              <w:top w:val="nil"/>
              <w:bottom w:val="single" w:sz="2" w:space="0" w:color="auto"/>
            </w:tcBorders>
          </w:tcPr>
          <w:p w14:paraId="08CA62AF" w14:textId="77777777" w:rsidR="001979AE" w:rsidRDefault="001979AE" w:rsidP="00176550">
            <w:pPr>
              <w:rPr>
                <w:lang w:val="en-US"/>
              </w:rPr>
            </w:pPr>
          </w:p>
        </w:tc>
        <w:tc>
          <w:tcPr>
            <w:tcW w:w="1420" w:type="dxa"/>
            <w:tcBorders>
              <w:top w:val="nil"/>
              <w:bottom w:val="single" w:sz="2" w:space="0" w:color="auto"/>
            </w:tcBorders>
          </w:tcPr>
          <w:p w14:paraId="573896A2" w14:textId="77777777" w:rsidR="001979AE" w:rsidRDefault="001979AE" w:rsidP="00176550">
            <w:pPr>
              <w:rPr>
                <w:lang w:val="en-US"/>
              </w:rPr>
            </w:pPr>
          </w:p>
        </w:tc>
      </w:tr>
      <w:tr w:rsidR="001979AE" w14:paraId="73CD20E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D43857" w14:textId="77777777" w:rsidR="001979AE" w:rsidRDefault="001979AE" w:rsidP="00176550">
            <w:pPr>
              <w:rPr>
                <w:lang w:val="en-US"/>
              </w:rPr>
            </w:pPr>
          </w:p>
        </w:tc>
        <w:tc>
          <w:tcPr>
            <w:tcW w:w="1276" w:type="dxa"/>
            <w:gridSpan w:val="2"/>
            <w:tcBorders>
              <w:top w:val="nil"/>
              <w:bottom w:val="single" w:sz="2" w:space="0" w:color="auto"/>
            </w:tcBorders>
            <w:vAlign w:val="center"/>
          </w:tcPr>
          <w:p w14:paraId="4D823107"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169FC811"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0ACAE495" w14:textId="77777777" w:rsidR="001979AE" w:rsidRDefault="001979AE" w:rsidP="00176550">
            <w:pPr>
              <w:rPr>
                <w:lang w:val="en-US"/>
              </w:rPr>
            </w:pPr>
            <w:r>
              <w:rPr>
                <w:lang w:val="en-US"/>
              </w:rPr>
              <w:t>kg</w:t>
            </w:r>
          </w:p>
        </w:tc>
        <w:tc>
          <w:tcPr>
            <w:tcW w:w="1134" w:type="dxa"/>
            <w:tcBorders>
              <w:top w:val="nil"/>
              <w:bottom w:val="single" w:sz="2" w:space="0" w:color="auto"/>
            </w:tcBorders>
          </w:tcPr>
          <w:p w14:paraId="24AFE8A5" w14:textId="77777777" w:rsidR="001979AE" w:rsidRDefault="001979AE" w:rsidP="00176550">
            <w:pPr>
              <w:rPr>
                <w:lang w:val="en-US"/>
              </w:rPr>
            </w:pPr>
            <w:r>
              <w:rPr>
                <w:lang w:val="en-US"/>
              </w:rPr>
              <w:t>1,01</w:t>
            </w:r>
          </w:p>
        </w:tc>
        <w:tc>
          <w:tcPr>
            <w:tcW w:w="1417" w:type="dxa"/>
            <w:tcBorders>
              <w:top w:val="nil"/>
              <w:bottom w:val="single" w:sz="2" w:space="0" w:color="auto"/>
            </w:tcBorders>
          </w:tcPr>
          <w:p w14:paraId="0B7CC47B" w14:textId="77777777" w:rsidR="001979AE" w:rsidRDefault="001979AE" w:rsidP="00176550">
            <w:pPr>
              <w:rPr>
                <w:lang w:val="en-US"/>
              </w:rPr>
            </w:pPr>
          </w:p>
        </w:tc>
        <w:tc>
          <w:tcPr>
            <w:tcW w:w="1420" w:type="dxa"/>
            <w:tcBorders>
              <w:top w:val="nil"/>
              <w:bottom w:val="single" w:sz="2" w:space="0" w:color="auto"/>
            </w:tcBorders>
          </w:tcPr>
          <w:p w14:paraId="4C8A618C" w14:textId="77777777" w:rsidR="001979AE" w:rsidRDefault="001979AE" w:rsidP="00176550">
            <w:pPr>
              <w:rPr>
                <w:lang w:val="en-US"/>
              </w:rPr>
            </w:pPr>
          </w:p>
        </w:tc>
      </w:tr>
      <w:tr w:rsidR="001979AE" w14:paraId="69EBE71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745773" w14:textId="77777777" w:rsidR="001979AE" w:rsidRDefault="001979AE" w:rsidP="00176550">
            <w:pPr>
              <w:rPr>
                <w:lang w:val="en-US"/>
              </w:rPr>
            </w:pPr>
          </w:p>
        </w:tc>
        <w:tc>
          <w:tcPr>
            <w:tcW w:w="1276" w:type="dxa"/>
            <w:gridSpan w:val="2"/>
            <w:tcBorders>
              <w:top w:val="nil"/>
              <w:bottom w:val="single" w:sz="2" w:space="0" w:color="auto"/>
            </w:tcBorders>
            <w:vAlign w:val="center"/>
          </w:tcPr>
          <w:p w14:paraId="4D4B914C"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6711E520"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348FF8A2" w14:textId="77777777" w:rsidR="001979AE" w:rsidRDefault="001979AE" w:rsidP="00176550">
            <w:pPr>
              <w:rPr>
                <w:lang w:val="en-US"/>
              </w:rPr>
            </w:pPr>
            <w:r>
              <w:rPr>
                <w:lang w:val="en-US"/>
              </w:rPr>
              <w:t>l</w:t>
            </w:r>
          </w:p>
        </w:tc>
        <w:tc>
          <w:tcPr>
            <w:tcW w:w="1134" w:type="dxa"/>
            <w:tcBorders>
              <w:top w:val="nil"/>
              <w:bottom w:val="single" w:sz="2" w:space="0" w:color="auto"/>
            </w:tcBorders>
          </w:tcPr>
          <w:p w14:paraId="124229EF" w14:textId="77777777" w:rsidR="001979AE" w:rsidRDefault="001979AE" w:rsidP="00176550">
            <w:pPr>
              <w:rPr>
                <w:lang w:val="en-US"/>
              </w:rPr>
            </w:pPr>
            <w:r>
              <w:rPr>
                <w:lang w:val="en-US"/>
              </w:rPr>
              <w:t>1,19</w:t>
            </w:r>
          </w:p>
        </w:tc>
        <w:tc>
          <w:tcPr>
            <w:tcW w:w="1417" w:type="dxa"/>
            <w:tcBorders>
              <w:top w:val="nil"/>
              <w:bottom w:val="single" w:sz="2" w:space="0" w:color="auto"/>
            </w:tcBorders>
          </w:tcPr>
          <w:p w14:paraId="0F4F6974" w14:textId="77777777" w:rsidR="001979AE" w:rsidRDefault="001979AE" w:rsidP="00176550">
            <w:pPr>
              <w:rPr>
                <w:lang w:val="en-US"/>
              </w:rPr>
            </w:pPr>
          </w:p>
        </w:tc>
        <w:tc>
          <w:tcPr>
            <w:tcW w:w="1420" w:type="dxa"/>
            <w:tcBorders>
              <w:top w:val="nil"/>
              <w:bottom w:val="single" w:sz="2" w:space="0" w:color="auto"/>
            </w:tcBorders>
          </w:tcPr>
          <w:p w14:paraId="748D4062" w14:textId="77777777" w:rsidR="001979AE" w:rsidRDefault="001979AE" w:rsidP="00176550">
            <w:pPr>
              <w:rPr>
                <w:lang w:val="en-US"/>
              </w:rPr>
            </w:pPr>
          </w:p>
        </w:tc>
      </w:tr>
      <w:tr w:rsidR="001979AE" w14:paraId="2F57F16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0E1296" w14:textId="77777777" w:rsidR="001979AE" w:rsidRDefault="001979AE" w:rsidP="00176550">
            <w:pPr>
              <w:rPr>
                <w:lang w:val="en-US"/>
              </w:rPr>
            </w:pPr>
          </w:p>
        </w:tc>
        <w:tc>
          <w:tcPr>
            <w:tcW w:w="1276" w:type="dxa"/>
            <w:gridSpan w:val="2"/>
            <w:tcBorders>
              <w:top w:val="nil"/>
              <w:bottom w:val="single" w:sz="2" w:space="0" w:color="auto"/>
            </w:tcBorders>
            <w:vAlign w:val="center"/>
          </w:tcPr>
          <w:p w14:paraId="28EBD02C"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799DECFD"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3A99B147" w14:textId="77777777" w:rsidR="001979AE" w:rsidRDefault="001979AE" w:rsidP="00176550">
            <w:pPr>
              <w:rPr>
                <w:lang w:val="en-US"/>
              </w:rPr>
            </w:pPr>
            <w:r>
              <w:rPr>
                <w:lang w:val="en-US"/>
              </w:rPr>
              <w:t>kg</w:t>
            </w:r>
          </w:p>
        </w:tc>
        <w:tc>
          <w:tcPr>
            <w:tcW w:w="1134" w:type="dxa"/>
            <w:tcBorders>
              <w:top w:val="nil"/>
              <w:bottom w:val="single" w:sz="2" w:space="0" w:color="auto"/>
            </w:tcBorders>
          </w:tcPr>
          <w:p w14:paraId="3532C4F0" w14:textId="77777777" w:rsidR="001979AE" w:rsidRDefault="001979AE" w:rsidP="00176550">
            <w:pPr>
              <w:rPr>
                <w:lang w:val="en-US"/>
              </w:rPr>
            </w:pPr>
            <w:r>
              <w:rPr>
                <w:lang w:val="en-US"/>
              </w:rPr>
              <w:t>0,59</w:t>
            </w:r>
          </w:p>
        </w:tc>
        <w:tc>
          <w:tcPr>
            <w:tcW w:w="1417" w:type="dxa"/>
            <w:tcBorders>
              <w:top w:val="nil"/>
              <w:bottom w:val="single" w:sz="2" w:space="0" w:color="auto"/>
            </w:tcBorders>
          </w:tcPr>
          <w:p w14:paraId="77BA0459" w14:textId="77777777" w:rsidR="001979AE" w:rsidRDefault="001979AE" w:rsidP="00176550">
            <w:pPr>
              <w:rPr>
                <w:lang w:val="en-US"/>
              </w:rPr>
            </w:pPr>
          </w:p>
        </w:tc>
        <w:tc>
          <w:tcPr>
            <w:tcW w:w="1420" w:type="dxa"/>
            <w:tcBorders>
              <w:top w:val="nil"/>
              <w:bottom w:val="single" w:sz="2" w:space="0" w:color="auto"/>
            </w:tcBorders>
          </w:tcPr>
          <w:p w14:paraId="3645D061" w14:textId="77777777" w:rsidR="001979AE" w:rsidRDefault="001979AE" w:rsidP="00176550">
            <w:pPr>
              <w:rPr>
                <w:lang w:val="en-US"/>
              </w:rPr>
            </w:pPr>
          </w:p>
        </w:tc>
      </w:tr>
      <w:tr w:rsidR="001979AE" w14:paraId="42B814A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D5DAC8" w14:textId="77777777" w:rsidR="001979AE" w:rsidRDefault="001979AE" w:rsidP="00176550">
            <w:pPr>
              <w:rPr>
                <w:lang w:val="en-US"/>
              </w:rPr>
            </w:pPr>
          </w:p>
        </w:tc>
        <w:tc>
          <w:tcPr>
            <w:tcW w:w="1276" w:type="dxa"/>
            <w:gridSpan w:val="2"/>
            <w:tcBorders>
              <w:top w:val="nil"/>
              <w:bottom w:val="single" w:sz="2" w:space="0" w:color="auto"/>
            </w:tcBorders>
            <w:vAlign w:val="center"/>
          </w:tcPr>
          <w:p w14:paraId="363711FC"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79B9B687"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649C4BE8" w14:textId="77777777" w:rsidR="001979AE" w:rsidRDefault="001979AE" w:rsidP="00176550">
            <w:pPr>
              <w:rPr>
                <w:lang w:val="en-US"/>
              </w:rPr>
            </w:pPr>
            <w:r>
              <w:rPr>
                <w:lang w:val="en-US"/>
              </w:rPr>
              <w:t>kg</w:t>
            </w:r>
          </w:p>
        </w:tc>
        <w:tc>
          <w:tcPr>
            <w:tcW w:w="1134" w:type="dxa"/>
            <w:tcBorders>
              <w:top w:val="nil"/>
              <w:bottom w:val="single" w:sz="2" w:space="0" w:color="auto"/>
            </w:tcBorders>
          </w:tcPr>
          <w:p w14:paraId="5B18EEA7" w14:textId="77777777" w:rsidR="001979AE" w:rsidRDefault="001979AE" w:rsidP="00176550">
            <w:pPr>
              <w:rPr>
                <w:lang w:val="en-US"/>
              </w:rPr>
            </w:pPr>
            <w:r>
              <w:rPr>
                <w:lang w:val="en-US"/>
              </w:rPr>
              <w:t>1,01</w:t>
            </w:r>
          </w:p>
        </w:tc>
        <w:tc>
          <w:tcPr>
            <w:tcW w:w="1417" w:type="dxa"/>
            <w:tcBorders>
              <w:top w:val="nil"/>
              <w:bottom w:val="single" w:sz="2" w:space="0" w:color="auto"/>
            </w:tcBorders>
          </w:tcPr>
          <w:p w14:paraId="668861AB" w14:textId="77777777" w:rsidR="001979AE" w:rsidRDefault="001979AE" w:rsidP="00176550">
            <w:pPr>
              <w:rPr>
                <w:lang w:val="en-US"/>
              </w:rPr>
            </w:pPr>
          </w:p>
        </w:tc>
        <w:tc>
          <w:tcPr>
            <w:tcW w:w="1420" w:type="dxa"/>
            <w:tcBorders>
              <w:top w:val="nil"/>
              <w:bottom w:val="single" w:sz="2" w:space="0" w:color="auto"/>
            </w:tcBorders>
          </w:tcPr>
          <w:p w14:paraId="1917D7A2" w14:textId="77777777" w:rsidR="001979AE" w:rsidRDefault="001979AE" w:rsidP="00176550">
            <w:pPr>
              <w:rPr>
                <w:lang w:val="en-US"/>
              </w:rPr>
            </w:pPr>
          </w:p>
        </w:tc>
      </w:tr>
      <w:tr w:rsidR="001979AE" w14:paraId="70BEFA2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FD2A5A" w14:textId="77777777" w:rsidR="001979AE" w:rsidRDefault="001979AE" w:rsidP="00176550">
            <w:pPr>
              <w:rPr>
                <w:lang w:val="en-US"/>
              </w:rPr>
            </w:pPr>
          </w:p>
        </w:tc>
        <w:tc>
          <w:tcPr>
            <w:tcW w:w="1276" w:type="dxa"/>
            <w:gridSpan w:val="2"/>
            <w:tcBorders>
              <w:top w:val="nil"/>
              <w:bottom w:val="single" w:sz="2" w:space="0" w:color="auto"/>
            </w:tcBorders>
            <w:vAlign w:val="center"/>
          </w:tcPr>
          <w:p w14:paraId="4D4E96CF"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5AFC746A"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220AF1F5" w14:textId="77777777" w:rsidR="001979AE" w:rsidRDefault="001979AE" w:rsidP="00176550">
            <w:pPr>
              <w:rPr>
                <w:lang w:val="en-US"/>
              </w:rPr>
            </w:pPr>
            <w:r>
              <w:rPr>
                <w:lang w:val="en-US"/>
              </w:rPr>
              <w:t>kg</w:t>
            </w:r>
          </w:p>
        </w:tc>
        <w:tc>
          <w:tcPr>
            <w:tcW w:w="1134" w:type="dxa"/>
            <w:tcBorders>
              <w:top w:val="nil"/>
              <w:bottom w:val="single" w:sz="2" w:space="0" w:color="auto"/>
            </w:tcBorders>
          </w:tcPr>
          <w:p w14:paraId="18F1099D" w14:textId="77777777" w:rsidR="001979AE" w:rsidRDefault="001979AE" w:rsidP="00176550">
            <w:pPr>
              <w:rPr>
                <w:lang w:val="en-US"/>
              </w:rPr>
            </w:pPr>
            <w:r>
              <w:rPr>
                <w:lang w:val="en-US"/>
              </w:rPr>
              <w:t>0,59</w:t>
            </w:r>
          </w:p>
        </w:tc>
        <w:tc>
          <w:tcPr>
            <w:tcW w:w="1417" w:type="dxa"/>
            <w:tcBorders>
              <w:top w:val="nil"/>
              <w:bottom w:val="single" w:sz="2" w:space="0" w:color="auto"/>
            </w:tcBorders>
          </w:tcPr>
          <w:p w14:paraId="720A9C0E" w14:textId="77777777" w:rsidR="001979AE" w:rsidRDefault="001979AE" w:rsidP="00176550">
            <w:pPr>
              <w:rPr>
                <w:lang w:val="en-US"/>
              </w:rPr>
            </w:pPr>
          </w:p>
        </w:tc>
        <w:tc>
          <w:tcPr>
            <w:tcW w:w="1420" w:type="dxa"/>
            <w:tcBorders>
              <w:top w:val="nil"/>
              <w:bottom w:val="single" w:sz="2" w:space="0" w:color="auto"/>
            </w:tcBorders>
          </w:tcPr>
          <w:p w14:paraId="1C11C4FE" w14:textId="77777777" w:rsidR="001979AE" w:rsidRDefault="001979AE" w:rsidP="00176550">
            <w:pPr>
              <w:rPr>
                <w:lang w:val="en-US"/>
              </w:rPr>
            </w:pPr>
          </w:p>
        </w:tc>
      </w:tr>
      <w:tr w:rsidR="001979AE" w14:paraId="5AB4CE2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8F4E48" w14:textId="77777777" w:rsidR="001979AE" w:rsidRDefault="001979AE" w:rsidP="00176550">
            <w:pPr>
              <w:rPr>
                <w:lang w:val="en-US"/>
              </w:rPr>
            </w:pPr>
          </w:p>
        </w:tc>
        <w:tc>
          <w:tcPr>
            <w:tcW w:w="1276" w:type="dxa"/>
            <w:gridSpan w:val="2"/>
            <w:tcBorders>
              <w:top w:val="nil"/>
              <w:bottom w:val="single" w:sz="2" w:space="0" w:color="auto"/>
            </w:tcBorders>
            <w:vAlign w:val="center"/>
          </w:tcPr>
          <w:p w14:paraId="39BB0F47"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5845D894"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0A92920A" w14:textId="77777777" w:rsidR="001979AE" w:rsidRDefault="001979AE" w:rsidP="00176550">
            <w:pPr>
              <w:rPr>
                <w:lang w:val="en-US"/>
              </w:rPr>
            </w:pPr>
            <w:r>
              <w:rPr>
                <w:lang w:val="en-US"/>
              </w:rPr>
              <w:t>buc</w:t>
            </w:r>
          </w:p>
        </w:tc>
        <w:tc>
          <w:tcPr>
            <w:tcW w:w="1134" w:type="dxa"/>
            <w:tcBorders>
              <w:top w:val="nil"/>
              <w:bottom w:val="single" w:sz="2" w:space="0" w:color="auto"/>
            </w:tcBorders>
          </w:tcPr>
          <w:p w14:paraId="33F94F2B" w14:textId="77777777" w:rsidR="001979AE" w:rsidRDefault="001979AE" w:rsidP="00176550">
            <w:pPr>
              <w:rPr>
                <w:lang w:val="en-US"/>
              </w:rPr>
            </w:pPr>
            <w:r>
              <w:rPr>
                <w:lang w:val="en-US"/>
              </w:rPr>
              <w:t>0,89</w:t>
            </w:r>
          </w:p>
        </w:tc>
        <w:tc>
          <w:tcPr>
            <w:tcW w:w="1417" w:type="dxa"/>
            <w:tcBorders>
              <w:top w:val="nil"/>
              <w:bottom w:val="single" w:sz="2" w:space="0" w:color="auto"/>
            </w:tcBorders>
          </w:tcPr>
          <w:p w14:paraId="7E5EEDAC" w14:textId="77777777" w:rsidR="001979AE" w:rsidRDefault="001979AE" w:rsidP="00176550">
            <w:pPr>
              <w:rPr>
                <w:lang w:val="en-US"/>
              </w:rPr>
            </w:pPr>
          </w:p>
        </w:tc>
        <w:tc>
          <w:tcPr>
            <w:tcW w:w="1420" w:type="dxa"/>
            <w:tcBorders>
              <w:top w:val="nil"/>
              <w:bottom w:val="single" w:sz="2" w:space="0" w:color="auto"/>
            </w:tcBorders>
          </w:tcPr>
          <w:p w14:paraId="1AD0E383" w14:textId="77777777" w:rsidR="001979AE" w:rsidRDefault="001979AE" w:rsidP="00176550">
            <w:pPr>
              <w:rPr>
                <w:lang w:val="en-US"/>
              </w:rPr>
            </w:pPr>
          </w:p>
        </w:tc>
      </w:tr>
      <w:tr w:rsidR="001979AE" w14:paraId="30FF957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55F639" w14:textId="77777777" w:rsidR="001979AE" w:rsidRDefault="001979AE" w:rsidP="00176550">
            <w:pPr>
              <w:rPr>
                <w:lang w:val="en-US"/>
              </w:rPr>
            </w:pPr>
          </w:p>
        </w:tc>
        <w:tc>
          <w:tcPr>
            <w:tcW w:w="1276" w:type="dxa"/>
            <w:gridSpan w:val="2"/>
            <w:tcBorders>
              <w:top w:val="nil"/>
              <w:bottom w:val="single" w:sz="2" w:space="0" w:color="auto"/>
            </w:tcBorders>
            <w:vAlign w:val="center"/>
          </w:tcPr>
          <w:p w14:paraId="2DD3E829" w14:textId="77777777" w:rsidR="001979AE" w:rsidRDefault="001979AE" w:rsidP="00176550">
            <w:pPr>
              <w:jc w:val="center"/>
              <w:rPr>
                <w:sz w:val="16"/>
                <w:szCs w:val="16"/>
                <w:lang w:val="en-US"/>
              </w:rPr>
            </w:pPr>
            <w:r>
              <w:rPr>
                <w:sz w:val="16"/>
                <w:szCs w:val="16"/>
                <w:lang w:val="en-US"/>
              </w:rPr>
              <w:t>2430226101337</w:t>
            </w:r>
          </w:p>
        </w:tc>
        <w:tc>
          <w:tcPr>
            <w:tcW w:w="3402" w:type="dxa"/>
            <w:gridSpan w:val="2"/>
            <w:tcBorders>
              <w:top w:val="nil"/>
              <w:bottom w:val="single" w:sz="2" w:space="0" w:color="auto"/>
            </w:tcBorders>
          </w:tcPr>
          <w:p w14:paraId="357E459C" w14:textId="77777777" w:rsidR="001979AE" w:rsidRDefault="001979AE" w:rsidP="00176550">
            <w:pPr>
              <w:rPr>
                <w:lang w:val="en-US"/>
              </w:rPr>
            </w:pPr>
            <w:r>
              <w:rPr>
                <w:lang w:val="en-US"/>
              </w:rPr>
              <w:t>Chit de cutit pe baza de ulei C 101-2</w:t>
            </w:r>
          </w:p>
        </w:tc>
        <w:tc>
          <w:tcPr>
            <w:tcW w:w="1134" w:type="dxa"/>
            <w:tcBorders>
              <w:top w:val="nil"/>
              <w:bottom w:val="single" w:sz="2" w:space="0" w:color="auto"/>
            </w:tcBorders>
          </w:tcPr>
          <w:p w14:paraId="48414DE9" w14:textId="77777777" w:rsidR="001979AE" w:rsidRDefault="001979AE" w:rsidP="00176550">
            <w:pPr>
              <w:rPr>
                <w:lang w:val="en-US"/>
              </w:rPr>
            </w:pPr>
            <w:r>
              <w:rPr>
                <w:lang w:val="en-US"/>
              </w:rPr>
              <w:t>kg</w:t>
            </w:r>
          </w:p>
        </w:tc>
        <w:tc>
          <w:tcPr>
            <w:tcW w:w="1134" w:type="dxa"/>
            <w:tcBorders>
              <w:top w:val="nil"/>
              <w:bottom w:val="single" w:sz="2" w:space="0" w:color="auto"/>
            </w:tcBorders>
          </w:tcPr>
          <w:p w14:paraId="0C56AE20" w14:textId="77777777" w:rsidR="001979AE" w:rsidRDefault="001979AE" w:rsidP="00176550">
            <w:pPr>
              <w:rPr>
                <w:lang w:val="en-US"/>
              </w:rPr>
            </w:pPr>
            <w:r>
              <w:rPr>
                <w:lang w:val="en-US"/>
              </w:rPr>
              <w:t>0,06</w:t>
            </w:r>
          </w:p>
        </w:tc>
        <w:tc>
          <w:tcPr>
            <w:tcW w:w="1417" w:type="dxa"/>
            <w:tcBorders>
              <w:top w:val="nil"/>
              <w:bottom w:val="single" w:sz="2" w:space="0" w:color="auto"/>
            </w:tcBorders>
          </w:tcPr>
          <w:p w14:paraId="7462CA3A" w14:textId="77777777" w:rsidR="001979AE" w:rsidRDefault="001979AE" w:rsidP="00176550">
            <w:pPr>
              <w:rPr>
                <w:lang w:val="en-US"/>
              </w:rPr>
            </w:pPr>
          </w:p>
        </w:tc>
        <w:tc>
          <w:tcPr>
            <w:tcW w:w="1420" w:type="dxa"/>
            <w:tcBorders>
              <w:top w:val="nil"/>
              <w:bottom w:val="single" w:sz="2" w:space="0" w:color="auto"/>
            </w:tcBorders>
          </w:tcPr>
          <w:p w14:paraId="0CF513A7" w14:textId="77777777" w:rsidR="001979AE" w:rsidRDefault="001979AE" w:rsidP="00176550">
            <w:pPr>
              <w:rPr>
                <w:lang w:val="en-US"/>
              </w:rPr>
            </w:pPr>
          </w:p>
        </w:tc>
      </w:tr>
      <w:tr w:rsidR="001979AE" w14:paraId="17074C3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156E49" w14:textId="77777777" w:rsidR="001979AE" w:rsidRDefault="001979AE" w:rsidP="00176550">
            <w:pPr>
              <w:rPr>
                <w:lang w:val="en-US"/>
              </w:rPr>
            </w:pPr>
          </w:p>
        </w:tc>
        <w:tc>
          <w:tcPr>
            <w:tcW w:w="1276" w:type="dxa"/>
            <w:gridSpan w:val="2"/>
            <w:tcBorders>
              <w:top w:val="nil"/>
              <w:bottom w:val="single" w:sz="2" w:space="0" w:color="auto"/>
            </w:tcBorders>
            <w:vAlign w:val="center"/>
          </w:tcPr>
          <w:p w14:paraId="4934DCFB"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0C0E69B2"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1FF98358" w14:textId="77777777" w:rsidR="001979AE" w:rsidRDefault="001979AE" w:rsidP="00176550">
            <w:pPr>
              <w:rPr>
                <w:lang w:val="en-US"/>
              </w:rPr>
            </w:pPr>
            <w:r>
              <w:rPr>
                <w:lang w:val="en-US"/>
              </w:rPr>
              <w:t>h-ut</w:t>
            </w:r>
          </w:p>
        </w:tc>
        <w:tc>
          <w:tcPr>
            <w:tcW w:w="1134" w:type="dxa"/>
            <w:tcBorders>
              <w:top w:val="nil"/>
              <w:bottom w:val="single" w:sz="2" w:space="0" w:color="auto"/>
            </w:tcBorders>
          </w:tcPr>
          <w:p w14:paraId="42308ADB" w14:textId="77777777" w:rsidR="001979AE" w:rsidRDefault="001979AE" w:rsidP="00176550">
            <w:pPr>
              <w:rPr>
                <w:lang w:val="en-US"/>
              </w:rPr>
            </w:pPr>
            <w:r>
              <w:rPr>
                <w:lang w:val="en-US"/>
              </w:rPr>
              <w:t>0,07</w:t>
            </w:r>
          </w:p>
        </w:tc>
        <w:tc>
          <w:tcPr>
            <w:tcW w:w="1417" w:type="dxa"/>
            <w:tcBorders>
              <w:top w:val="nil"/>
              <w:bottom w:val="single" w:sz="2" w:space="0" w:color="auto"/>
            </w:tcBorders>
          </w:tcPr>
          <w:p w14:paraId="5B4BBCC3" w14:textId="77777777" w:rsidR="001979AE" w:rsidRDefault="001979AE" w:rsidP="00176550">
            <w:pPr>
              <w:rPr>
                <w:lang w:val="en-US"/>
              </w:rPr>
            </w:pPr>
          </w:p>
        </w:tc>
        <w:tc>
          <w:tcPr>
            <w:tcW w:w="1418" w:type="dxa"/>
            <w:tcBorders>
              <w:top w:val="nil"/>
              <w:bottom w:val="single" w:sz="2" w:space="0" w:color="auto"/>
            </w:tcBorders>
          </w:tcPr>
          <w:p w14:paraId="03957071" w14:textId="77777777" w:rsidR="001979AE" w:rsidRDefault="001979AE" w:rsidP="00176550">
            <w:pPr>
              <w:rPr>
                <w:lang w:val="en-US"/>
              </w:rPr>
            </w:pPr>
          </w:p>
        </w:tc>
      </w:tr>
      <w:tr w:rsidR="001979AE" w:rsidRPr="00EB582C" w14:paraId="7F48003D" w14:textId="77777777" w:rsidTr="00176550">
        <w:trPr>
          <w:trHeight w:val="340"/>
        </w:trPr>
        <w:tc>
          <w:tcPr>
            <w:tcW w:w="709" w:type="dxa"/>
            <w:tcBorders>
              <w:top w:val="nil"/>
              <w:left w:val="single" w:sz="6" w:space="0" w:color="auto"/>
              <w:bottom w:val="nil"/>
              <w:right w:val="nil"/>
            </w:tcBorders>
          </w:tcPr>
          <w:p w14:paraId="0E046195"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920450E"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605FF34"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F1C54EA"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CF28BD8"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FEBBA9A"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1629DAE" w14:textId="77777777" w:rsidR="001979AE" w:rsidRPr="00EB582C" w:rsidRDefault="001979AE" w:rsidP="00176550">
            <w:pPr>
              <w:rPr>
                <w:lang w:val="en-US"/>
              </w:rPr>
            </w:pPr>
          </w:p>
        </w:tc>
      </w:tr>
      <w:tr w:rsidR="001979AE" w14:paraId="1D3A565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3E10CF" w14:textId="77777777" w:rsidR="001979AE" w:rsidRDefault="001979AE" w:rsidP="00176550">
            <w:pPr>
              <w:rPr>
                <w:lang w:val="en-US"/>
              </w:rPr>
            </w:pPr>
            <w:r>
              <w:rPr>
                <w:lang w:val="en-US"/>
              </w:rPr>
              <w:t>136</w:t>
            </w:r>
          </w:p>
        </w:tc>
        <w:tc>
          <w:tcPr>
            <w:tcW w:w="1276" w:type="dxa"/>
            <w:gridSpan w:val="2"/>
            <w:tcBorders>
              <w:top w:val="single" w:sz="4" w:space="0" w:color="auto"/>
              <w:bottom w:val="single" w:sz="4" w:space="0" w:color="auto"/>
            </w:tcBorders>
          </w:tcPr>
          <w:p w14:paraId="5017975C" w14:textId="77777777" w:rsidR="001979AE" w:rsidRDefault="001979AE" w:rsidP="00176550">
            <w:pPr>
              <w:rPr>
                <w:lang w:val="en-US"/>
              </w:rPr>
            </w:pPr>
            <w:r>
              <w:rPr>
                <w:lang w:val="en-US"/>
              </w:rPr>
              <w:t>RpIF12A</w:t>
            </w:r>
          </w:p>
          <w:p w14:paraId="34168D2C"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032A846"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conductelor de instalatii cu diametru exterior pina la 60 mm, in 2 straturi, cu vopsele pe baza de ulei</w:t>
            </w:r>
            <w:r>
              <w:rPr>
                <w:rFonts w:ascii="Times New Roman CYR" w:hAnsi="Times New Roman CYR" w:cs="Times New Roman CYR"/>
                <w:sz w:val="16"/>
                <w:szCs w:val="16"/>
                <w:lang w:val="en-US"/>
              </w:rPr>
              <w:t xml:space="preserve"> </w:t>
            </w:r>
          </w:p>
          <w:p w14:paraId="126E76B9"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2CD6343"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0C65C2D5"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12,31</w:t>
            </w:r>
          </w:p>
          <w:p w14:paraId="36F00F6A"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28C2B87"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66EA199" w14:textId="77777777" w:rsidR="001979AE" w:rsidRDefault="001979AE" w:rsidP="00176550">
            <w:pPr>
              <w:jc w:val="center"/>
              <w:rPr>
                <w:lang w:val="en-US"/>
              </w:rPr>
            </w:pPr>
          </w:p>
        </w:tc>
      </w:tr>
      <w:tr w:rsidR="001979AE" w14:paraId="1FBC8EB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0EB5FF" w14:textId="77777777" w:rsidR="001979AE" w:rsidRDefault="001979AE" w:rsidP="00176550">
            <w:pPr>
              <w:rPr>
                <w:lang w:val="en-US"/>
              </w:rPr>
            </w:pPr>
          </w:p>
        </w:tc>
        <w:tc>
          <w:tcPr>
            <w:tcW w:w="1276" w:type="dxa"/>
            <w:gridSpan w:val="2"/>
            <w:tcBorders>
              <w:top w:val="nil"/>
              <w:bottom w:val="single" w:sz="2" w:space="0" w:color="auto"/>
            </w:tcBorders>
            <w:vAlign w:val="center"/>
          </w:tcPr>
          <w:p w14:paraId="6968DD89"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7707D22B"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0216B01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B6D13C7" w14:textId="77777777" w:rsidR="001979AE" w:rsidRDefault="001979AE" w:rsidP="00176550">
            <w:pPr>
              <w:rPr>
                <w:lang w:val="en-US"/>
              </w:rPr>
            </w:pPr>
            <w:r>
              <w:rPr>
                <w:lang w:val="en-US"/>
              </w:rPr>
              <w:t>1,85</w:t>
            </w:r>
          </w:p>
        </w:tc>
        <w:tc>
          <w:tcPr>
            <w:tcW w:w="1417" w:type="dxa"/>
            <w:tcBorders>
              <w:top w:val="nil"/>
              <w:bottom w:val="single" w:sz="2" w:space="0" w:color="auto"/>
            </w:tcBorders>
          </w:tcPr>
          <w:p w14:paraId="629C9B73" w14:textId="77777777" w:rsidR="001979AE" w:rsidRDefault="001979AE" w:rsidP="00176550">
            <w:pPr>
              <w:rPr>
                <w:lang w:val="en-US"/>
              </w:rPr>
            </w:pPr>
          </w:p>
        </w:tc>
        <w:tc>
          <w:tcPr>
            <w:tcW w:w="1420" w:type="dxa"/>
            <w:tcBorders>
              <w:top w:val="nil"/>
              <w:bottom w:val="single" w:sz="2" w:space="0" w:color="auto"/>
            </w:tcBorders>
          </w:tcPr>
          <w:p w14:paraId="2D0479AC" w14:textId="77777777" w:rsidR="001979AE" w:rsidRDefault="001979AE" w:rsidP="00176550">
            <w:pPr>
              <w:rPr>
                <w:lang w:val="en-US"/>
              </w:rPr>
            </w:pPr>
          </w:p>
        </w:tc>
      </w:tr>
      <w:tr w:rsidR="001979AE" w14:paraId="1891974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BC6E35" w14:textId="77777777" w:rsidR="001979AE" w:rsidRDefault="001979AE" w:rsidP="00176550">
            <w:pPr>
              <w:rPr>
                <w:lang w:val="en-US"/>
              </w:rPr>
            </w:pPr>
          </w:p>
        </w:tc>
        <w:tc>
          <w:tcPr>
            <w:tcW w:w="1276" w:type="dxa"/>
            <w:gridSpan w:val="2"/>
            <w:tcBorders>
              <w:top w:val="nil"/>
              <w:bottom w:val="single" w:sz="2" w:space="0" w:color="auto"/>
            </w:tcBorders>
            <w:vAlign w:val="center"/>
          </w:tcPr>
          <w:p w14:paraId="1ADCABAB"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1EB26C61"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3DF493FD" w14:textId="77777777" w:rsidR="001979AE" w:rsidRDefault="001979AE" w:rsidP="00176550">
            <w:pPr>
              <w:rPr>
                <w:lang w:val="en-US"/>
              </w:rPr>
            </w:pPr>
            <w:r>
              <w:rPr>
                <w:lang w:val="en-US"/>
              </w:rPr>
              <w:t>kg</w:t>
            </w:r>
          </w:p>
        </w:tc>
        <w:tc>
          <w:tcPr>
            <w:tcW w:w="1134" w:type="dxa"/>
            <w:tcBorders>
              <w:top w:val="nil"/>
              <w:bottom w:val="single" w:sz="2" w:space="0" w:color="auto"/>
            </w:tcBorders>
          </w:tcPr>
          <w:p w14:paraId="6ADE2713" w14:textId="77777777" w:rsidR="001979AE" w:rsidRDefault="001979AE" w:rsidP="00176550">
            <w:pPr>
              <w:rPr>
                <w:lang w:val="en-US"/>
              </w:rPr>
            </w:pPr>
            <w:r>
              <w:rPr>
                <w:lang w:val="en-US"/>
              </w:rPr>
              <w:t>0,18</w:t>
            </w:r>
          </w:p>
        </w:tc>
        <w:tc>
          <w:tcPr>
            <w:tcW w:w="1417" w:type="dxa"/>
            <w:tcBorders>
              <w:top w:val="nil"/>
              <w:bottom w:val="single" w:sz="2" w:space="0" w:color="auto"/>
            </w:tcBorders>
          </w:tcPr>
          <w:p w14:paraId="678DFFC2" w14:textId="77777777" w:rsidR="001979AE" w:rsidRDefault="001979AE" w:rsidP="00176550">
            <w:pPr>
              <w:rPr>
                <w:lang w:val="en-US"/>
              </w:rPr>
            </w:pPr>
          </w:p>
        </w:tc>
        <w:tc>
          <w:tcPr>
            <w:tcW w:w="1420" w:type="dxa"/>
            <w:tcBorders>
              <w:top w:val="nil"/>
              <w:bottom w:val="single" w:sz="2" w:space="0" w:color="auto"/>
            </w:tcBorders>
          </w:tcPr>
          <w:p w14:paraId="4D99990E" w14:textId="77777777" w:rsidR="001979AE" w:rsidRDefault="001979AE" w:rsidP="00176550">
            <w:pPr>
              <w:rPr>
                <w:lang w:val="en-US"/>
              </w:rPr>
            </w:pPr>
          </w:p>
        </w:tc>
      </w:tr>
      <w:tr w:rsidR="001979AE" w14:paraId="230A3D0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65A642" w14:textId="77777777" w:rsidR="001979AE" w:rsidRDefault="001979AE" w:rsidP="00176550">
            <w:pPr>
              <w:rPr>
                <w:lang w:val="en-US"/>
              </w:rPr>
            </w:pPr>
          </w:p>
        </w:tc>
        <w:tc>
          <w:tcPr>
            <w:tcW w:w="1276" w:type="dxa"/>
            <w:gridSpan w:val="2"/>
            <w:tcBorders>
              <w:top w:val="nil"/>
              <w:bottom w:val="single" w:sz="2" w:space="0" w:color="auto"/>
            </w:tcBorders>
            <w:vAlign w:val="center"/>
          </w:tcPr>
          <w:p w14:paraId="6AA80A8A"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4BA944CC"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37C118D5" w14:textId="77777777" w:rsidR="001979AE" w:rsidRDefault="001979AE" w:rsidP="00176550">
            <w:pPr>
              <w:rPr>
                <w:lang w:val="en-US"/>
              </w:rPr>
            </w:pPr>
            <w:r>
              <w:rPr>
                <w:lang w:val="en-US"/>
              </w:rPr>
              <w:t>kg</w:t>
            </w:r>
          </w:p>
        </w:tc>
        <w:tc>
          <w:tcPr>
            <w:tcW w:w="1134" w:type="dxa"/>
            <w:tcBorders>
              <w:top w:val="nil"/>
              <w:bottom w:val="single" w:sz="2" w:space="0" w:color="auto"/>
            </w:tcBorders>
          </w:tcPr>
          <w:p w14:paraId="05E26B3D" w14:textId="77777777" w:rsidR="001979AE" w:rsidRDefault="001979AE" w:rsidP="00176550">
            <w:pPr>
              <w:rPr>
                <w:lang w:val="en-US"/>
              </w:rPr>
            </w:pPr>
            <w:r>
              <w:rPr>
                <w:lang w:val="en-US"/>
              </w:rPr>
              <w:t>0,37</w:t>
            </w:r>
          </w:p>
        </w:tc>
        <w:tc>
          <w:tcPr>
            <w:tcW w:w="1417" w:type="dxa"/>
            <w:tcBorders>
              <w:top w:val="nil"/>
              <w:bottom w:val="single" w:sz="2" w:space="0" w:color="auto"/>
            </w:tcBorders>
          </w:tcPr>
          <w:p w14:paraId="5A38BE0D" w14:textId="77777777" w:rsidR="001979AE" w:rsidRDefault="001979AE" w:rsidP="00176550">
            <w:pPr>
              <w:rPr>
                <w:lang w:val="en-US"/>
              </w:rPr>
            </w:pPr>
          </w:p>
        </w:tc>
        <w:tc>
          <w:tcPr>
            <w:tcW w:w="1420" w:type="dxa"/>
            <w:tcBorders>
              <w:top w:val="nil"/>
              <w:bottom w:val="single" w:sz="2" w:space="0" w:color="auto"/>
            </w:tcBorders>
          </w:tcPr>
          <w:p w14:paraId="4DDFF015" w14:textId="77777777" w:rsidR="001979AE" w:rsidRDefault="001979AE" w:rsidP="00176550">
            <w:pPr>
              <w:rPr>
                <w:lang w:val="en-US"/>
              </w:rPr>
            </w:pPr>
          </w:p>
        </w:tc>
      </w:tr>
      <w:tr w:rsidR="001979AE" w14:paraId="402CC23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D428DB" w14:textId="77777777" w:rsidR="001979AE" w:rsidRDefault="001979AE" w:rsidP="00176550">
            <w:pPr>
              <w:rPr>
                <w:lang w:val="en-US"/>
              </w:rPr>
            </w:pPr>
          </w:p>
        </w:tc>
        <w:tc>
          <w:tcPr>
            <w:tcW w:w="1276" w:type="dxa"/>
            <w:gridSpan w:val="2"/>
            <w:tcBorders>
              <w:top w:val="nil"/>
              <w:bottom w:val="single" w:sz="2" w:space="0" w:color="auto"/>
            </w:tcBorders>
            <w:vAlign w:val="center"/>
          </w:tcPr>
          <w:p w14:paraId="1830484E"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0F529DA6"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6F769D74" w14:textId="77777777" w:rsidR="001979AE" w:rsidRDefault="001979AE" w:rsidP="00176550">
            <w:pPr>
              <w:rPr>
                <w:lang w:val="en-US"/>
              </w:rPr>
            </w:pPr>
            <w:r>
              <w:rPr>
                <w:lang w:val="en-US"/>
              </w:rPr>
              <w:t>l</w:t>
            </w:r>
          </w:p>
        </w:tc>
        <w:tc>
          <w:tcPr>
            <w:tcW w:w="1134" w:type="dxa"/>
            <w:tcBorders>
              <w:top w:val="nil"/>
              <w:bottom w:val="single" w:sz="2" w:space="0" w:color="auto"/>
            </w:tcBorders>
          </w:tcPr>
          <w:p w14:paraId="3483552A" w14:textId="77777777" w:rsidR="001979AE" w:rsidRDefault="001979AE" w:rsidP="00176550">
            <w:pPr>
              <w:rPr>
                <w:lang w:val="en-US"/>
              </w:rPr>
            </w:pPr>
            <w:r>
              <w:rPr>
                <w:lang w:val="en-US"/>
              </w:rPr>
              <w:t>0,12</w:t>
            </w:r>
          </w:p>
        </w:tc>
        <w:tc>
          <w:tcPr>
            <w:tcW w:w="1417" w:type="dxa"/>
            <w:tcBorders>
              <w:top w:val="nil"/>
              <w:bottom w:val="single" w:sz="2" w:space="0" w:color="auto"/>
            </w:tcBorders>
          </w:tcPr>
          <w:p w14:paraId="2D6706FF" w14:textId="77777777" w:rsidR="001979AE" w:rsidRDefault="001979AE" w:rsidP="00176550">
            <w:pPr>
              <w:rPr>
                <w:lang w:val="en-US"/>
              </w:rPr>
            </w:pPr>
          </w:p>
        </w:tc>
        <w:tc>
          <w:tcPr>
            <w:tcW w:w="1420" w:type="dxa"/>
            <w:tcBorders>
              <w:top w:val="nil"/>
              <w:bottom w:val="single" w:sz="2" w:space="0" w:color="auto"/>
            </w:tcBorders>
          </w:tcPr>
          <w:p w14:paraId="64843D33" w14:textId="77777777" w:rsidR="001979AE" w:rsidRDefault="001979AE" w:rsidP="00176550">
            <w:pPr>
              <w:rPr>
                <w:lang w:val="en-US"/>
              </w:rPr>
            </w:pPr>
          </w:p>
        </w:tc>
      </w:tr>
      <w:tr w:rsidR="001979AE" w14:paraId="1E3B025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22A486" w14:textId="77777777" w:rsidR="001979AE" w:rsidRDefault="001979AE" w:rsidP="00176550">
            <w:pPr>
              <w:rPr>
                <w:lang w:val="en-US"/>
              </w:rPr>
            </w:pPr>
          </w:p>
        </w:tc>
        <w:tc>
          <w:tcPr>
            <w:tcW w:w="1276" w:type="dxa"/>
            <w:gridSpan w:val="2"/>
            <w:tcBorders>
              <w:top w:val="nil"/>
              <w:bottom w:val="single" w:sz="2" w:space="0" w:color="auto"/>
            </w:tcBorders>
            <w:vAlign w:val="center"/>
          </w:tcPr>
          <w:p w14:paraId="1C0E708A"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71001906"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2BCCF28B" w14:textId="77777777" w:rsidR="001979AE" w:rsidRDefault="001979AE" w:rsidP="00176550">
            <w:pPr>
              <w:rPr>
                <w:lang w:val="en-US"/>
              </w:rPr>
            </w:pPr>
            <w:r>
              <w:rPr>
                <w:lang w:val="en-US"/>
              </w:rPr>
              <w:t>kg</w:t>
            </w:r>
          </w:p>
        </w:tc>
        <w:tc>
          <w:tcPr>
            <w:tcW w:w="1134" w:type="dxa"/>
            <w:tcBorders>
              <w:top w:val="nil"/>
              <w:bottom w:val="single" w:sz="2" w:space="0" w:color="auto"/>
            </w:tcBorders>
          </w:tcPr>
          <w:p w14:paraId="70817F9B" w14:textId="77777777" w:rsidR="001979AE" w:rsidRDefault="001979AE" w:rsidP="00176550">
            <w:pPr>
              <w:rPr>
                <w:lang w:val="en-US"/>
              </w:rPr>
            </w:pPr>
            <w:r>
              <w:rPr>
                <w:lang w:val="en-US"/>
              </w:rPr>
              <w:t>0,18</w:t>
            </w:r>
          </w:p>
        </w:tc>
        <w:tc>
          <w:tcPr>
            <w:tcW w:w="1417" w:type="dxa"/>
            <w:tcBorders>
              <w:top w:val="nil"/>
              <w:bottom w:val="single" w:sz="2" w:space="0" w:color="auto"/>
            </w:tcBorders>
          </w:tcPr>
          <w:p w14:paraId="33095798" w14:textId="77777777" w:rsidR="001979AE" w:rsidRDefault="001979AE" w:rsidP="00176550">
            <w:pPr>
              <w:rPr>
                <w:lang w:val="en-US"/>
              </w:rPr>
            </w:pPr>
          </w:p>
        </w:tc>
        <w:tc>
          <w:tcPr>
            <w:tcW w:w="1420" w:type="dxa"/>
            <w:tcBorders>
              <w:top w:val="nil"/>
              <w:bottom w:val="single" w:sz="2" w:space="0" w:color="auto"/>
            </w:tcBorders>
          </w:tcPr>
          <w:p w14:paraId="0872267B" w14:textId="77777777" w:rsidR="001979AE" w:rsidRDefault="001979AE" w:rsidP="00176550">
            <w:pPr>
              <w:rPr>
                <w:lang w:val="en-US"/>
              </w:rPr>
            </w:pPr>
          </w:p>
        </w:tc>
      </w:tr>
      <w:tr w:rsidR="001979AE" w14:paraId="47C635E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D6A724" w14:textId="77777777" w:rsidR="001979AE" w:rsidRDefault="001979AE" w:rsidP="00176550">
            <w:pPr>
              <w:rPr>
                <w:lang w:val="en-US"/>
              </w:rPr>
            </w:pPr>
          </w:p>
        </w:tc>
        <w:tc>
          <w:tcPr>
            <w:tcW w:w="1276" w:type="dxa"/>
            <w:gridSpan w:val="2"/>
            <w:tcBorders>
              <w:top w:val="nil"/>
              <w:bottom w:val="single" w:sz="2" w:space="0" w:color="auto"/>
            </w:tcBorders>
            <w:vAlign w:val="center"/>
          </w:tcPr>
          <w:p w14:paraId="3DD6E57F"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782F15AC"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415F4DD6" w14:textId="77777777" w:rsidR="001979AE" w:rsidRDefault="001979AE" w:rsidP="00176550">
            <w:pPr>
              <w:rPr>
                <w:lang w:val="en-US"/>
              </w:rPr>
            </w:pPr>
            <w:r>
              <w:rPr>
                <w:lang w:val="en-US"/>
              </w:rPr>
              <w:t>kg</w:t>
            </w:r>
          </w:p>
        </w:tc>
        <w:tc>
          <w:tcPr>
            <w:tcW w:w="1134" w:type="dxa"/>
            <w:tcBorders>
              <w:top w:val="nil"/>
              <w:bottom w:val="single" w:sz="2" w:space="0" w:color="auto"/>
            </w:tcBorders>
          </w:tcPr>
          <w:p w14:paraId="0039E961" w14:textId="77777777" w:rsidR="001979AE" w:rsidRDefault="001979AE" w:rsidP="00176550">
            <w:pPr>
              <w:rPr>
                <w:lang w:val="en-US"/>
              </w:rPr>
            </w:pPr>
            <w:r>
              <w:rPr>
                <w:lang w:val="en-US"/>
              </w:rPr>
              <w:t>0,62</w:t>
            </w:r>
          </w:p>
        </w:tc>
        <w:tc>
          <w:tcPr>
            <w:tcW w:w="1417" w:type="dxa"/>
            <w:tcBorders>
              <w:top w:val="nil"/>
              <w:bottom w:val="single" w:sz="2" w:space="0" w:color="auto"/>
            </w:tcBorders>
          </w:tcPr>
          <w:p w14:paraId="48BAF186" w14:textId="77777777" w:rsidR="001979AE" w:rsidRDefault="001979AE" w:rsidP="00176550">
            <w:pPr>
              <w:rPr>
                <w:lang w:val="en-US"/>
              </w:rPr>
            </w:pPr>
          </w:p>
        </w:tc>
        <w:tc>
          <w:tcPr>
            <w:tcW w:w="1420" w:type="dxa"/>
            <w:tcBorders>
              <w:top w:val="nil"/>
              <w:bottom w:val="single" w:sz="2" w:space="0" w:color="auto"/>
            </w:tcBorders>
          </w:tcPr>
          <w:p w14:paraId="46D07FDE" w14:textId="77777777" w:rsidR="001979AE" w:rsidRDefault="001979AE" w:rsidP="00176550">
            <w:pPr>
              <w:rPr>
                <w:lang w:val="en-US"/>
              </w:rPr>
            </w:pPr>
          </w:p>
        </w:tc>
      </w:tr>
      <w:tr w:rsidR="001979AE" w14:paraId="0031496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0D9E21" w14:textId="77777777" w:rsidR="001979AE" w:rsidRDefault="001979AE" w:rsidP="00176550">
            <w:pPr>
              <w:rPr>
                <w:lang w:val="en-US"/>
              </w:rPr>
            </w:pPr>
          </w:p>
        </w:tc>
        <w:tc>
          <w:tcPr>
            <w:tcW w:w="1276" w:type="dxa"/>
            <w:gridSpan w:val="2"/>
            <w:tcBorders>
              <w:top w:val="nil"/>
              <w:bottom w:val="single" w:sz="2" w:space="0" w:color="auto"/>
            </w:tcBorders>
            <w:vAlign w:val="center"/>
          </w:tcPr>
          <w:p w14:paraId="177823F8"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77089B9C"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2046AA8E" w14:textId="77777777" w:rsidR="001979AE" w:rsidRDefault="001979AE" w:rsidP="00176550">
            <w:pPr>
              <w:rPr>
                <w:lang w:val="en-US"/>
              </w:rPr>
            </w:pPr>
            <w:r>
              <w:rPr>
                <w:lang w:val="en-US"/>
              </w:rPr>
              <w:t>kg</w:t>
            </w:r>
          </w:p>
        </w:tc>
        <w:tc>
          <w:tcPr>
            <w:tcW w:w="1134" w:type="dxa"/>
            <w:tcBorders>
              <w:top w:val="nil"/>
              <w:bottom w:val="single" w:sz="2" w:space="0" w:color="auto"/>
            </w:tcBorders>
          </w:tcPr>
          <w:p w14:paraId="5209DF3A" w14:textId="77777777" w:rsidR="001979AE" w:rsidRDefault="001979AE" w:rsidP="00176550">
            <w:pPr>
              <w:rPr>
                <w:lang w:val="en-US"/>
              </w:rPr>
            </w:pPr>
            <w:r>
              <w:rPr>
                <w:lang w:val="en-US"/>
              </w:rPr>
              <w:t>0,62</w:t>
            </w:r>
          </w:p>
        </w:tc>
        <w:tc>
          <w:tcPr>
            <w:tcW w:w="1417" w:type="dxa"/>
            <w:tcBorders>
              <w:top w:val="nil"/>
              <w:bottom w:val="single" w:sz="2" w:space="0" w:color="auto"/>
            </w:tcBorders>
          </w:tcPr>
          <w:p w14:paraId="5FC5A583" w14:textId="77777777" w:rsidR="001979AE" w:rsidRDefault="001979AE" w:rsidP="00176550">
            <w:pPr>
              <w:rPr>
                <w:lang w:val="en-US"/>
              </w:rPr>
            </w:pPr>
          </w:p>
        </w:tc>
        <w:tc>
          <w:tcPr>
            <w:tcW w:w="1420" w:type="dxa"/>
            <w:tcBorders>
              <w:top w:val="nil"/>
              <w:bottom w:val="single" w:sz="2" w:space="0" w:color="auto"/>
            </w:tcBorders>
          </w:tcPr>
          <w:p w14:paraId="3C6B6C94" w14:textId="77777777" w:rsidR="001979AE" w:rsidRDefault="001979AE" w:rsidP="00176550">
            <w:pPr>
              <w:rPr>
                <w:lang w:val="en-US"/>
              </w:rPr>
            </w:pPr>
          </w:p>
        </w:tc>
      </w:tr>
      <w:tr w:rsidR="001979AE" w14:paraId="0B384BC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D8B905" w14:textId="77777777" w:rsidR="001979AE" w:rsidRDefault="001979AE" w:rsidP="00176550">
            <w:pPr>
              <w:rPr>
                <w:lang w:val="en-US"/>
              </w:rPr>
            </w:pPr>
          </w:p>
        </w:tc>
        <w:tc>
          <w:tcPr>
            <w:tcW w:w="1276" w:type="dxa"/>
            <w:gridSpan w:val="2"/>
            <w:tcBorders>
              <w:top w:val="nil"/>
              <w:bottom w:val="single" w:sz="2" w:space="0" w:color="auto"/>
            </w:tcBorders>
            <w:vAlign w:val="center"/>
          </w:tcPr>
          <w:p w14:paraId="7E3EEA27"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4EA9D3A0"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64288BE5" w14:textId="77777777" w:rsidR="001979AE" w:rsidRDefault="001979AE" w:rsidP="00176550">
            <w:pPr>
              <w:rPr>
                <w:lang w:val="en-US"/>
              </w:rPr>
            </w:pPr>
            <w:r>
              <w:rPr>
                <w:lang w:val="en-US"/>
              </w:rPr>
              <w:t>buc</w:t>
            </w:r>
          </w:p>
        </w:tc>
        <w:tc>
          <w:tcPr>
            <w:tcW w:w="1134" w:type="dxa"/>
            <w:tcBorders>
              <w:top w:val="nil"/>
              <w:bottom w:val="single" w:sz="2" w:space="0" w:color="auto"/>
            </w:tcBorders>
          </w:tcPr>
          <w:p w14:paraId="028BCA2E" w14:textId="77777777" w:rsidR="001979AE" w:rsidRDefault="001979AE" w:rsidP="00176550">
            <w:pPr>
              <w:rPr>
                <w:lang w:val="en-US"/>
              </w:rPr>
            </w:pPr>
            <w:r>
              <w:rPr>
                <w:lang w:val="en-US"/>
              </w:rPr>
              <w:t>0,62</w:t>
            </w:r>
          </w:p>
        </w:tc>
        <w:tc>
          <w:tcPr>
            <w:tcW w:w="1417" w:type="dxa"/>
            <w:tcBorders>
              <w:top w:val="nil"/>
              <w:bottom w:val="single" w:sz="2" w:space="0" w:color="auto"/>
            </w:tcBorders>
          </w:tcPr>
          <w:p w14:paraId="47D7EF19" w14:textId="77777777" w:rsidR="001979AE" w:rsidRDefault="001979AE" w:rsidP="00176550">
            <w:pPr>
              <w:rPr>
                <w:lang w:val="en-US"/>
              </w:rPr>
            </w:pPr>
          </w:p>
        </w:tc>
        <w:tc>
          <w:tcPr>
            <w:tcW w:w="1420" w:type="dxa"/>
            <w:tcBorders>
              <w:top w:val="nil"/>
              <w:bottom w:val="single" w:sz="2" w:space="0" w:color="auto"/>
            </w:tcBorders>
          </w:tcPr>
          <w:p w14:paraId="41FC6841" w14:textId="77777777" w:rsidR="001979AE" w:rsidRDefault="001979AE" w:rsidP="00176550">
            <w:pPr>
              <w:rPr>
                <w:lang w:val="en-US"/>
              </w:rPr>
            </w:pPr>
          </w:p>
        </w:tc>
      </w:tr>
      <w:tr w:rsidR="001979AE" w14:paraId="478D6EE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BEB8D4" w14:textId="77777777" w:rsidR="001979AE" w:rsidRDefault="001979AE" w:rsidP="00176550">
            <w:pPr>
              <w:rPr>
                <w:lang w:val="en-US"/>
              </w:rPr>
            </w:pPr>
          </w:p>
        </w:tc>
        <w:tc>
          <w:tcPr>
            <w:tcW w:w="1276" w:type="dxa"/>
            <w:gridSpan w:val="2"/>
            <w:tcBorders>
              <w:top w:val="nil"/>
              <w:bottom w:val="single" w:sz="2" w:space="0" w:color="auto"/>
            </w:tcBorders>
            <w:vAlign w:val="center"/>
          </w:tcPr>
          <w:p w14:paraId="74C559B4"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520F538A"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3104A66E" w14:textId="77777777" w:rsidR="001979AE" w:rsidRDefault="001979AE" w:rsidP="00176550">
            <w:pPr>
              <w:rPr>
                <w:lang w:val="en-US"/>
              </w:rPr>
            </w:pPr>
            <w:r>
              <w:rPr>
                <w:lang w:val="en-US"/>
              </w:rPr>
              <w:t>h-ut</w:t>
            </w:r>
          </w:p>
        </w:tc>
        <w:tc>
          <w:tcPr>
            <w:tcW w:w="1134" w:type="dxa"/>
            <w:tcBorders>
              <w:top w:val="nil"/>
              <w:bottom w:val="single" w:sz="2" w:space="0" w:color="auto"/>
            </w:tcBorders>
          </w:tcPr>
          <w:p w14:paraId="1A71A6E0" w14:textId="77777777" w:rsidR="001979AE" w:rsidRDefault="001979AE" w:rsidP="00176550">
            <w:pPr>
              <w:rPr>
                <w:lang w:val="en-US"/>
              </w:rPr>
            </w:pPr>
            <w:r>
              <w:rPr>
                <w:lang w:val="en-US"/>
              </w:rPr>
              <w:t>0,02</w:t>
            </w:r>
          </w:p>
        </w:tc>
        <w:tc>
          <w:tcPr>
            <w:tcW w:w="1417" w:type="dxa"/>
            <w:tcBorders>
              <w:top w:val="nil"/>
              <w:bottom w:val="single" w:sz="2" w:space="0" w:color="auto"/>
            </w:tcBorders>
          </w:tcPr>
          <w:p w14:paraId="151B9BD8" w14:textId="77777777" w:rsidR="001979AE" w:rsidRDefault="001979AE" w:rsidP="00176550">
            <w:pPr>
              <w:rPr>
                <w:lang w:val="en-US"/>
              </w:rPr>
            </w:pPr>
          </w:p>
        </w:tc>
        <w:tc>
          <w:tcPr>
            <w:tcW w:w="1418" w:type="dxa"/>
            <w:tcBorders>
              <w:top w:val="nil"/>
              <w:bottom w:val="single" w:sz="2" w:space="0" w:color="auto"/>
            </w:tcBorders>
          </w:tcPr>
          <w:p w14:paraId="5F367759" w14:textId="77777777" w:rsidR="001979AE" w:rsidRDefault="001979AE" w:rsidP="00176550">
            <w:pPr>
              <w:rPr>
                <w:lang w:val="en-US"/>
              </w:rPr>
            </w:pPr>
          </w:p>
        </w:tc>
      </w:tr>
      <w:tr w:rsidR="001979AE" w:rsidRPr="00EB582C" w14:paraId="18D92CFE" w14:textId="77777777" w:rsidTr="00176550">
        <w:trPr>
          <w:trHeight w:val="340"/>
        </w:trPr>
        <w:tc>
          <w:tcPr>
            <w:tcW w:w="709" w:type="dxa"/>
            <w:tcBorders>
              <w:top w:val="nil"/>
              <w:left w:val="single" w:sz="6" w:space="0" w:color="auto"/>
              <w:bottom w:val="nil"/>
              <w:right w:val="nil"/>
            </w:tcBorders>
          </w:tcPr>
          <w:p w14:paraId="17E50231"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4791DCF4"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1D65D99"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7D19211"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1DDD8E10"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79FC744"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7AC522C" w14:textId="77777777" w:rsidR="001979AE" w:rsidRPr="00EB582C" w:rsidRDefault="001979AE" w:rsidP="00176550">
            <w:pPr>
              <w:rPr>
                <w:lang w:val="en-US"/>
              </w:rPr>
            </w:pPr>
          </w:p>
        </w:tc>
      </w:tr>
      <w:tr w:rsidR="001979AE" w14:paraId="4A17462A"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E9FB8EE" w14:textId="77777777" w:rsidR="001979AE" w:rsidRDefault="001979AE" w:rsidP="00176550">
            <w:pPr>
              <w:rPr>
                <w:sz w:val="8"/>
                <w:szCs w:val="8"/>
                <w:lang w:val="en-US"/>
              </w:rPr>
            </w:pPr>
          </w:p>
        </w:tc>
        <w:tc>
          <w:tcPr>
            <w:tcW w:w="1276" w:type="dxa"/>
            <w:gridSpan w:val="2"/>
            <w:tcBorders>
              <w:left w:val="nil"/>
              <w:bottom w:val="nil"/>
              <w:right w:val="nil"/>
            </w:tcBorders>
          </w:tcPr>
          <w:p w14:paraId="30866631" w14:textId="77777777" w:rsidR="001979AE" w:rsidRDefault="001979AE" w:rsidP="00176550">
            <w:pPr>
              <w:rPr>
                <w:sz w:val="8"/>
                <w:szCs w:val="8"/>
                <w:lang w:val="en-US"/>
              </w:rPr>
            </w:pPr>
          </w:p>
        </w:tc>
        <w:tc>
          <w:tcPr>
            <w:tcW w:w="3402" w:type="dxa"/>
            <w:gridSpan w:val="2"/>
            <w:tcBorders>
              <w:left w:val="nil"/>
              <w:bottom w:val="nil"/>
              <w:right w:val="nil"/>
            </w:tcBorders>
          </w:tcPr>
          <w:p w14:paraId="2F0B3693" w14:textId="77777777" w:rsidR="001979AE" w:rsidRDefault="001979AE" w:rsidP="00176550">
            <w:pPr>
              <w:rPr>
                <w:sz w:val="8"/>
                <w:szCs w:val="8"/>
                <w:lang w:val="en-US"/>
              </w:rPr>
            </w:pPr>
          </w:p>
          <w:p w14:paraId="5C3977E6" w14:textId="77777777" w:rsidR="001979AE" w:rsidRDefault="001979AE" w:rsidP="00176550">
            <w:pPr>
              <w:rPr>
                <w:sz w:val="8"/>
                <w:szCs w:val="8"/>
                <w:lang w:val="en-US"/>
              </w:rPr>
            </w:pPr>
          </w:p>
          <w:p w14:paraId="23B98BDF" w14:textId="77777777" w:rsidR="001979AE" w:rsidRDefault="001979AE" w:rsidP="00176550">
            <w:pPr>
              <w:rPr>
                <w:sz w:val="8"/>
                <w:szCs w:val="8"/>
                <w:lang w:val="en-US"/>
              </w:rPr>
            </w:pPr>
          </w:p>
        </w:tc>
        <w:tc>
          <w:tcPr>
            <w:tcW w:w="1134" w:type="dxa"/>
            <w:tcBorders>
              <w:left w:val="nil"/>
              <w:bottom w:val="nil"/>
              <w:right w:val="nil"/>
            </w:tcBorders>
          </w:tcPr>
          <w:p w14:paraId="2037B145" w14:textId="77777777" w:rsidR="001979AE" w:rsidRDefault="001979AE" w:rsidP="00176550">
            <w:pPr>
              <w:rPr>
                <w:sz w:val="8"/>
                <w:szCs w:val="8"/>
                <w:lang w:val="en-US"/>
              </w:rPr>
            </w:pPr>
          </w:p>
        </w:tc>
        <w:tc>
          <w:tcPr>
            <w:tcW w:w="1134" w:type="dxa"/>
            <w:tcBorders>
              <w:left w:val="nil"/>
              <w:bottom w:val="nil"/>
              <w:right w:val="nil"/>
            </w:tcBorders>
          </w:tcPr>
          <w:p w14:paraId="139873F1" w14:textId="77777777" w:rsidR="001979AE" w:rsidRDefault="001979AE" w:rsidP="00176550">
            <w:pPr>
              <w:rPr>
                <w:sz w:val="8"/>
                <w:szCs w:val="8"/>
                <w:lang w:val="en-US"/>
              </w:rPr>
            </w:pPr>
          </w:p>
        </w:tc>
        <w:tc>
          <w:tcPr>
            <w:tcW w:w="1417" w:type="dxa"/>
            <w:tcBorders>
              <w:left w:val="nil"/>
              <w:bottom w:val="nil"/>
              <w:right w:val="nil"/>
            </w:tcBorders>
          </w:tcPr>
          <w:p w14:paraId="5AA4B027" w14:textId="77777777" w:rsidR="001979AE" w:rsidRDefault="001979AE" w:rsidP="00176550">
            <w:pPr>
              <w:rPr>
                <w:sz w:val="8"/>
                <w:szCs w:val="8"/>
                <w:lang w:val="en-US"/>
              </w:rPr>
            </w:pPr>
          </w:p>
        </w:tc>
        <w:tc>
          <w:tcPr>
            <w:tcW w:w="1418" w:type="dxa"/>
            <w:tcBorders>
              <w:left w:val="nil"/>
              <w:bottom w:val="nil"/>
            </w:tcBorders>
          </w:tcPr>
          <w:p w14:paraId="7B06AC92" w14:textId="77777777" w:rsidR="001979AE" w:rsidRDefault="001979AE" w:rsidP="00176550">
            <w:pPr>
              <w:rPr>
                <w:sz w:val="8"/>
                <w:szCs w:val="8"/>
                <w:lang w:val="en-US"/>
              </w:rPr>
            </w:pPr>
          </w:p>
        </w:tc>
      </w:tr>
      <w:tr w:rsidR="001979AE" w:rsidRPr="00EB582C" w14:paraId="360E717F"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9EB8D19"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C910219"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420A6966"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247A529C"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03BFFB60"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771B3709"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6A1B5811" w14:textId="77777777" w:rsidR="001979AE" w:rsidRPr="00EB582C" w:rsidRDefault="001979AE" w:rsidP="00176550">
            <w:pPr>
              <w:rPr>
                <w:lang w:val="en-US"/>
              </w:rPr>
            </w:pPr>
          </w:p>
        </w:tc>
      </w:tr>
      <w:tr w:rsidR="001979AE" w14:paraId="775C483C"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324EF80"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1B04DD97"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24B5A666"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67BD67E6" w14:textId="77777777" w:rsidR="001979AE" w:rsidRDefault="001979AE" w:rsidP="00176550">
            <w:pPr>
              <w:rPr>
                <w:sz w:val="8"/>
                <w:szCs w:val="8"/>
                <w:lang w:val="en-US"/>
              </w:rPr>
            </w:pPr>
            <w:r>
              <w:rPr>
                <w:b/>
                <w:bCs/>
                <w:lang w:val="en-US"/>
              </w:rPr>
              <w:t xml:space="preserve">Total </w:t>
            </w:r>
            <w:r>
              <w:rPr>
                <w:b/>
                <w:bCs/>
                <w:sz w:val="22"/>
                <w:szCs w:val="22"/>
                <w:lang w:val="en-US"/>
              </w:rPr>
              <w:t>Cabinet 25</w:t>
            </w:r>
          </w:p>
        </w:tc>
        <w:tc>
          <w:tcPr>
            <w:tcW w:w="1134" w:type="dxa"/>
            <w:tcBorders>
              <w:top w:val="single" w:sz="4" w:space="0" w:color="auto"/>
              <w:left w:val="nil"/>
              <w:bottom w:val="single" w:sz="4" w:space="0" w:color="auto"/>
              <w:right w:val="nil"/>
            </w:tcBorders>
          </w:tcPr>
          <w:p w14:paraId="6847E261"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28C49ECC"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1A0CBFBE"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7624A85F" w14:textId="77777777" w:rsidR="001979AE" w:rsidRDefault="001979AE" w:rsidP="00176550">
            <w:pPr>
              <w:rPr>
                <w:b/>
                <w:bCs/>
                <w:lang w:val="en-US"/>
              </w:rPr>
            </w:pPr>
          </w:p>
        </w:tc>
      </w:tr>
      <w:tr w:rsidR="001979AE" w14:paraId="1626CB79" w14:textId="77777777" w:rsidTr="00176550">
        <w:tc>
          <w:tcPr>
            <w:tcW w:w="709" w:type="dxa"/>
            <w:tcBorders>
              <w:top w:val="nil"/>
              <w:left w:val="single" w:sz="6" w:space="0" w:color="auto"/>
              <w:bottom w:val="nil"/>
              <w:right w:val="nil"/>
            </w:tcBorders>
          </w:tcPr>
          <w:p w14:paraId="2A4C0C3A"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427DCC3C"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6F10F85B" w14:textId="77777777" w:rsidR="001979AE" w:rsidRPr="007F2714" w:rsidRDefault="001979AE" w:rsidP="00176550">
            <w:pPr>
              <w:rPr>
                <w:b/>
                <w:bCs/>
                <w:sz w:val="22"/>
                <w:szCs w:val="22"/>
                <w:lang w:val="en-US"/>
              </w:rPr>
            </w:pPr>
            <w:r w:rsidRPr="00B40365">
              <w:rPr>
                <w:b/>
                <w:bCs/>
                <w:sz w:val="22"/>
                <w:szCs w:val="22"/>
                <w:lang w:val="en-US"/>
              </w:rPr>
              <w:t>1.1.15. Cabinet 26</w:t>
            </w:r>
          </w:p>
          <w:p w14:paraId="79149DBC"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26F43E0B"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02FCF282" w14:textId="77777777" w:rsidR="001979AE" w:rsidRDefault="001979AE" w:rsidP="00176550">
            <w:pPr>
              <w:rPr>
                <w:lang w:val="en-US"/>
              </w:rPr>
            </w:pPr>
          </w:p>
        </w:tc>
        <w:tc>
          <w:tcPr>
            <w:tcW w:w="1417" w:type="dxa"/>
            <w:tcBorders>
              <w:top w:val="nil"/>
              <w:left w:val="single" w:sz="6" w:space="0" w:color="auto"/>
              <w:bottom w:val="nil"/>
              <w:right w:val="nil"/>
            </w:tcBorders>
          </w:tcPr>
          <w:p w14:paraId="3CF015C8"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6180681B" w14:textId="77777777" w:rsidR="001979AE" w:rsidRDefault="001979AE" w:rsidP="00176550">
            <w:pPr>
              <w:rPr>
                <w:lang w:val="en-US"/>
              </w:rPr>
            </w:pPr>
          </w:p>
        </w:tc>
      </w:tr>
      <w:tr w:rsidR="001979AE" w14:paraId="5D82F8D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589781" w14:textId="77777777" w:rsidR="001979AE" w:rsidRDefault="001979AE" w:rsidP="00176550">
            <w:pPr>
              <w:rPr>
                <w:lang w:val="en-US"/>
              </w:rPr>
            </w:pPr>
            <w:r>
              <w:rPr>
                <w:lang w:val="en-US"/>
              </w:rPr>
              <w:t>137</w:t>
            </w:r>
          </w:p>
        </w:tc>
        <w:tc>
          <w:tcPr>
            <w:tcW w:w="1276" w:type="dxa"/>
            <w:gridSpan w:val="2"/>
            <w:tcBorders>
              <w:top w:val="single" w:sz="4" w:space="0" w:color="auto"/>
              <w:bottom w:val="single" w:sz="4" w:space="0" w:color="auto"/>
            </w:tcBorders>
          </w:tcPr>
          <w:p w14:paraId="06B912B3" w14:textId="77777777" w:rsidR="001979AE" w:rsidRDefault="001979AE" w:rsidP="00176550">
            <w:pPr>
              <w:rPr>
                <w:lang w:val="en-US"/>
              </w:rPr>
            </w:pPr>
            <w:r>
              <w:rPr>
                <w:lang w:val="en-US"/>
              </w:rPr>
              <w:t>CN53A</w:t>
            </w:r>
          </w:p>
          <w:p w14:paraId="050F008C"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B94B215"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0280A474"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C319AEF"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6117D6C"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15,00</w:t>
            </w:r>
          </w:p>
          <w:p w14:paraId="5805645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1E80C3D"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E2A72CE" w14:textId="77777777" w:rsidR="001979AE" w:rsidRDefault="001979AE" w:rsidP="00176550">
            <w:pPr>
              <w:jc w:val="center"/>
              <w:rPr>
                <w:lang w:val="en-US"/>
              </w:rPr>
            </w:pPr>
          </w:p>
        </w:tc>
      </w:tr>
      <w:tr w:rsidR="001979AE" w14:paraId="56B236A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9220B0" w14:textId="77777777" w:rsidR="001979AE" w:rsidRDefault="001979AE" w:rsidP="00176550">
            <w:pPr>
              <w:rPr>
                <w:lang w:val="en-US"/>
              </w:rPr>
            </w:pPr>
          </w:p>
        </w:tc>
        <w:tc>
          <w:tcPr>
            <w:tcW w:w="1276" w:type="dxa"/>
            <w:gridSpan w:val="2"/>
            <w:tcBorders>
              <w:top w:val="nil"/>
              <w:bottom w:val="single" w:sz="2" w:space="0" w:color="auto"/>
            </w:tcBorders>
            <w:vAlign w:val="center"/>
          </w:tcPr>
          <w:p w14:paraId="74FCB0B7"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1D143FD6"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2CE1C93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CF0051C" w14:textId="77777777" w:rsidR="001979AE" w:rsidRDefault="001979AE" w:rsidP="00176550">
            <w:pPr>
              <w:rPr>
                <w:lang w:val="en-US"/>
              </w:rPr>
            </w:pPr>
            <w:r>
              <w:rPr>
                <w:lang w:val="en-US"/>
              </w:rPr>
              <w:t>0,45</w:t>
            </w:r>
          </w:p>
        </w:tc>
        <w:tc>
          <w:tcPr>
            <w:tcW w:w="1417" w:type="dxa"/>
            <w:tcBorders>
              <w:top w:val="nil"/>
              <w:bottom w:val="single" w:sz="2" w:space="0" w:color="auto"/>
            </w:tcBorders>
          </w:tcPr>
          <w:p w14:paraId="4F00F8BC" w14:textId="77777777" w:rsidR="001979AE" w:rsidRDefault="001979AE" w:rsidP="00176550">
            <w:pPr>
              <w:rPr>
                <w:lang w:val="en-US"/>
              </w:rPr>
            </w:pPr>
          </w:p>
        </w:tc>
        <w:tc>
          <w:tcPr>
            <w:tcW w:w="1420" w:type="dxa"/>
            <w:tcBorders>
              <w:top w:val="nil"/>
              <w:bottom w:val="single" w:sz="2" w:space="0" w:color="auto"/>
            </w:tcBorders>
          </w:tcPr>
          <w:p w14:paraId="73531DFC" w14:textId="77777777" w:rsidR="001979AE" w:rsidRDefault="001979AE" w:rsidP="00176550">
            <w:pPr>
              <w:rPr>
                <w:lang w:val="en-US"/>
              </w:rPr>
            </w:pPr>
          </w:p>
        </w:tc>
      </w:tr>
      <w:tr w:rsidR="001979AE" w14:paraId="4743125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E73994" w14:textId="77777777" w:rsidR="001979AE" w:rsidRDefault="001979AE" w:rsidP="00176550">
            <w:pPr>
              <w:rPr>
                <w:lang w:val="en-US"/>
              </w:rPr>
            </w:pPr>
          </w:p>
        </w:tc>
        <w:tc>
          <w:tcPr>
            <w:tcW w:w="1276" w:type="dxa"/>
            <w:gridSpan w:val="2"/>
            <w:tcBorders>
              <w:top w:val="nil"/>
              <w:bottom w:val="single" w:sz="2" w:space="0" w:color="auto"/>
            </w:tcBorders>
            <w:vAlign w:val="center"/>
          </w:tcPr>
          <w:p w14:paraId="7A9889E0"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48EE4F89"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796E09AA" w14:textId="77777777" w:rsidR="001979AE" w:rsidRDefault="001979AE" w:rsidP="00176550">
            <w:pPr>
              <w:rPr>
                <w:lang w:val="en-US"/>
              </w:rPr>
            </w:pPr>
            <w:r>
              <w:rPr>
                <w:lang w:val="en-US"/>
              </w:rPr>
              <w:t>kg</w:t>
            </w:r>
          </w:p>
        </w:tc>
        <w:tc>
          <w:tcPr>
            <w:tcW w:w="1134" w:type="dxa"/>
            <w:tcBorders>
              <w:top w:val="nil"/>
              <w:bottom w:val="single" w:sz="2" w:space="0" w:color="auto"/>
            </w:tcBorders>
          </w:tcPr>
          <w:p w14:paraId="0D75C93B" w14:textId="77777777" w:rsidR="001979AE" w:rsidRDefault="001979AE" w:rsidP="00176550">
            <w:pPr>
              <w:rPr>
                <w:lang w:val="en-US"/>
              </w:rPr>
            </w:pPr>
            <w:r>
              <w:rPr>
                <w:lang w:val="en-US"/>
              </w:rPr>
              <w:t>2,25</w:t>
            </w:r>
          </w:p>
        </w:tc>
        <w:tc>
          <w:tcPr>
            <w:tcW w:w="1417" w:type="dxa"/>
            <w:tcBorders>
              <w:top w:val="nil"/>
              <w:bottom w:val="single" w:sz="2" w:space="0" w:color="auto"/>
            </w:tcBorders>
          </w:tcPr>
          <w:p w14:paraId="7AB58351" w14:textId="77777777" w:rsidR="001979AE" w:rsidRDefault="001979AE" w:rsidP="00176550">
            <w:pPr>
              <w:rPr>
                <w:lang w:val="en-US"/>
              </w:rPr>
            </w:pPr>
          </w:p>
        </w:tc>
        <w:tc>
          <w:tcPr>
            <w:tcW w:w="1420" w:type="dxa"/>
            <w:tcBorders>
              <w:top w:val="nil"/>
              <w:bottom w:val="single" w:sz="2" w:space="0" w:color="auto"/>
            </w:tcBorders>
          </w:tcPr>
          <w:p w14:paraId="207BC50C" w14:textId="77777777" w:rsidR="001979AE" w:rsidRDefault="001979AE" w:rsidP="00176550">
            <w:pPr>
              <w:rPr>
                <w:lang w:val="en-US"/>
              </w:rPr>
            </w:pPr>
          </w:p>
        </w:tc>
      </w:tr>
      <w:tr w:rsidR="001979AE" w14:paraId="4980E19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2330D3" w14:textId="77777777" w:rsidR="001979AE" w:rsidRDefault="001979AE" w:rsidP="00176550">
            <w:pPr>
              <w:rPr>
                <w:lang w:val="en-US"/>
              </w:rPr>
            </w:pPr>
          </w:p>
        </w:tc>
        <w:tc>
          <w:tcPr>
            <w:tcW w:w="1276" w:type="dxa"/>
            <w:gridSpan w:val="2"/>
            <w:tcBorders>
              <w:top w:val="nil"/>
              <w:bottom w:val="single" w:sz="2" w:space="0" w:color="auto"/>
            </w:tcBorders>
            <w:vAlign w:val="center"/>
          </w:tcPr>
          <w:p w14:paraId="281508B6"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49FC03E9"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642EDAA8" w14:textId="77777777" w:rsidR="001979AE" w:rsidRDefault="001979AE" w:rsidP="00176550">
            <w:pPr>
              <w:rPr>
                <w:lang w:val="en-US"/>
              </w:rPr>
            </w:pPr>
            <w:r>
              <w:rPr>
                <w:lang w:val="en-US"/>
              </w:rPr>
              <w:t>buc</w:t>
            </w:r>
          </w:p>
        </w:tc>
        <w:tc>
          <w:tcPr>
            <w:tcW w:w="1134" w:type="dxa"/>
            <w:tcBorders>
              <w:top w:val="nil"/>
              <w:bottom w:val="single" w:sz="2" w:space="0" w:color="auto"/>
            </w:tcBorders>
          </w:tcPr>
          <w:p w14:paraId="74875723" w14:textId="77777777" w:rsidR="001979AE" w:rsidRDefault="001979AE" w:rsidP="00176550">
            <w:pPr>
              <w:rPr>
                <w:lang w:val="en-US"/>
              </w:rPr>
            </w:pPr>
            <w:r>
              <w:rPr>
                <w:lang w:val="en-US"/>
              </w:rPr>
              <w:t>0,75</w:t>
            </w:r>
          </w:p>
        </w:tc>
        <w:tc>
          <w:tcPr>
            <w:tcW w:w="1417" w:type="dxa"/>
            <w:tcBorders>
              <w:top w:val="nil"/>
              <w:bottom w:val="single" w:sz="2" w:space="0" w:color="auto"/>
            </w:tcBorders>
          </w:tcPr>
          <w:p w14:paraId="0726E071" w14:textId="77777777" w:rsidR="001979AE" w:rsidRDefault="001979AE" w:rsidP="00176550">
            <w:pPr>
              <w:rPr>
                <w:lang w:val="en-US"/>
              </w:rPr>
            </w:pPr>
          </w:p>
        </w:tc>
        <w:tc>
          <w:tcPr>
            <w:tcW w:w="1420" w:type="dxa"/>
            <w:tcBorders>
              <w:top w:val="nil"/>
              <w:bottom w:val="single" w:sz="2" w:space="0" w:color="auto"/>
            </w:tcBorders>
          </w:tcPr>
          <w:p w14:paraId="797CF2F0" w14:textId="77777777" w:rsidR="001979AE" w:rsidRDefault="001979AE" w:rsidP="00176550">
            <w:pPr>
              <w:rPr>
                <w:lang w:val="en-US"/>
              </w:rPr>
            </w:pPr>
          </w:p>
        </w:tc>
      </w:tr>
      <w:tr w:rsidR="001979AE" w:rsidRPr="00EB582C" w14:paraId="4E0B755E" w14:textId="77777777" w:rsidTr="00176550">
        <w:trPr>
          <w:trHeight w:val="340"/>
        </w:trPr>
        <w:tc>
          <w:tcPr>
            <w:tcW w:w="709" w:type="dxa"/>
            <w:tcBorders>
              <w:top w:val="nil"/>
              <w:left w:val="single" w:sz="6" w:space="0" w:color="auto"/>
              <w:bottom w:val="nil"/>
              <w:right w:val="nil"/>
            </w:tcBorders>
          </w:tcPr>
          <w:p w14:paraId="705C2AC2"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1AE155CE"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51A5871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63C7397"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682B59D2"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221B1B1"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1AABC6D" w14:textId="77777777" w:rsidR="001979AE" w:rsidRPr="00EB582C" w:rsidRDefault="001979AE" w:rsidP="00176550">
            <w:pPr>
              <w:rPr>
                <w:lang w:val="en-US"/>
              </w:rPr>
            </w:pPr>
          </w:p>
        </w:tc>
      </w:tr>
      <w:tr w:rsidR="001979AE" w14:paraId="5057D45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A273D6" w14:textId="77777777" w:rsidR="001979AE" w:rsidRDefault="001979AE" w:rsidP="00176550">
            <w:pPr>
              <w:rPr>
                <w:lang w:val="en-US"/>
              </w:rPr>
            </w:pPr>
            <w:r>
              <w:rPr>
                <w:lang w:val="en-US"/>
              </w:rPr>
              <w:t>138</w:t>
            </w:r>
          </w:p>
        </w:tc>
        <w:tc>
          <w:tcPr>
            <w:tcW w:w="1276" w:type="dxa"/>
            <w:gridSpan w:val="2"/>
            <w:tcBorders>
              <w:top w:val="single" w:sz="4" w:space="0" w:color="auto"/>
              <w:bottom w:val="single" w:sz="4" w:space="0" w:color="auto"/>
            </w:tcBorders>
          </w:tcPr>
          <w:p w14:paraId="7B42A6AA" w14:textId="77777777" w:rsidR="001979AE" w:rsidRDefault="001979AE" w:rsidP="00176550">
            <w:pPr>
              <w:rPr>
                <w:lang w:val="en-US"/>
              </w:rPr>
            </w:pPr>
            <w:r>
              <w:rPr>
                <w:lang w:val="en-US"/>
              </w:rPr>
              <w:t>CF50B</w:t>
            </w:r>
          </w:p>
          <w:p w14:paraId="4700C45D"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37A0053"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7A6B3023"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D22B38F"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74F771A"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15,00</w:t>
            </w:r>
          </w:p>
          <w:p w14:paraId="7E98E78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AF7F486"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56C8C87" w14:textId="77777777" w:rsidR="001979AE" w:rsidRDefault="001979AE" w:rsidP="00176550">
            <w:pPr>
              <w:jc w:val="center"/>
              <w:rPr>
                <w:lang w:val="en-US"/>
              </w:rPr>
            </w:pPr>
          </w:p>
        </w:tc>
      </w:tr>
      <w:tr w:rsidR="001979AE" w14:paraId="712E5B7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79B10C" w14:textId="77777777" w:rsidR="001979AE" w:rsidRDefault="001979AE" w:rsidP="00176550">
            <w:pPr>
              <w:rPr>
                <w:lang w:val="en-US"/>
              </w:rPr>
            </w:pPr>
          </w:p>
        </w:tc>
        <w:tc>
          <w:tcPr>
            <w:tcW w:w="1276" w:type="dxa"/>
            <w:gridSpan w:val="2"/>
            <w:tcBorders>
              <w:top w:val="nil"/>
              <w:bottom w:val="single" w:sz="2" w:space="0" w:color="auto"/>
            </w:tcBorders>
            <w:vAlign w:val="center"/>
          </w:tcPr>
          <w:p w14:paraId="5B89EFFA"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55C822C2"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79EA5D9D"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F165AE1" w14:textId="77777777" w:rsidR="001979AE" w:rsidRDefault="001979AE" w:rsidP="00176550">
            <w:pPr>
              <w:rPr>
                <w:lang w:val="en-US"/>
              </w:rPr>
            </w:pPr>
            <w:r>
              <w:rPr>
                <w:lang w:val="en-US"/>
              </w:rPr>
              <w:t>18,30</w:t>
            </w:r>
          </w:p>
        </w:tc>
        <w:tc>
          <w:tcPr>
            <w:tcW w:w="1417" w:type="dxa"/>
            <w:tcBorders>
              <w:top w:val="nil"/>
              <w:bottom w:val="single" w:sz="2" w:space="0" w:color="auto"/>
            </w:tcBorders>
          </w:tcPr>
          <w:p w14:paraId="07A9338C" w14:textId="77777777" w:rsidR="001979AE" w:rsidRDefault="001979AE" w:rsidP="00176550">
            <w:pPr>
              <w:rPr>
                <w:lang w:val="en-US"/>
              </w:rPr>
            </w:pPr>
          </w:p>
        </w:tc>
        <w:tc>
          <w:tcPr>
            <w:tcW w:w="1420" w:type="dxa"/>
            <w:tcBorders>
              <w:top w:val="nil"/>
              <w:bottom w:val="single" w:sz="2" w:space="0" w:color="auto"/>
            </w:tcBorders>
          </w:tcPr>
          <w:p w14:paraId="012B321E" w14:textId="77777777" w:rsidR="001979AE" w:rsidRDefault="001979AE" w:rsidP="00176550">
            <w:pPr>
              <w:rPr>
                <w:lang w:val="en-US"/>
              </w:rPr>
            </w:pPr>
          </w:p>
        </w:tc>
      </w:tr>
      <w:tr w:rsidR="001979AE" w14:paraId="5DA78EE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78221A" w14:textId="77777777" w:rsidR="001979AE" w:rsidRDefault="001979AE" w:rsidP="00176550">
            <w:pPr>
              <w:rPr>
                <w:lang w:val="en-US"/>
              </w:rPr>
            </w:pPr>
          </w:p>
        </w:tc>
        <w:tc>
          <w:tcPr>
            <w:tcW w:w="1276" w:type="dxa"/>
            <w:gridSpan w:val="2"/>
            <w:tcBorders>
              <w:top w:val="nil"/>
              <w:bottom w:val="single" w:sz="2" w:space="0" w:color="auto"/>
            </w:tcBorders>
            <w:vAlign w:val="center"/>
          </w:tcPr>
          <w:p w14:paraId="0DC1091A"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4186F320"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7129F3CE" w14:textId="77777777" w:rsidR="001979AE" w:rsidRDefault="001979AE" w:rsidP="00176550">
            <w:pPr>
              <w:rPr>
                <w:lang w:val="en-US"/>
              </w:rPr>
            </w:pPr>
            <w:r>
              <w:rPr>
                <w:lang w:val="en-US"/>
              </w:rPr>
              <w:t>kg</w:t>
            </w:r>
          </w:p>
        </w:tc>
        <w:tc>
          <w:tcPr>
            <w:tcW w:w="1134" w:type="dxa"/>
            <w:tcBorders>
              <w:top w:val="nil"/>
              <w:bottom w:val="single" w:sz="2" w:space="0" w:color="auto"/>
            </w:tcBorders>
          </w:tcPr>
          <w:p w14:paraId="717B163A" w14:textId="77777777" w:rsidR="001979AE" w:rsidRDefault="001979AE" w:rsidP="00176550">
            <w:pPr>
              <w:rPr>
                <w:lang w:val="en-US"/>
              </w:rPr>
            </w:pPr>
            <w:r>
              <w:rPr>
                <w:lang w:val="en-US"/>
              </w:rPr>
              <w:t>107,10</w:t>
            </w:r>
          </w:p>
        </w:tc>
        <w:tc>
          <w:tcPr>
            <w:tcW w:w="1417" w:type="dxa"/>
            <w:tcBorders>
              <w:top w:val="nil"/>
              <w:bottom w:val="single" w:sz="2" w:space="0" w:color="auto"/>
            </w:tcBorders>
          </w:tcPr>
          <w:p w14:paraId="1A109A98" w14:textId="77777777" w:rsidR="001979AE" w:rsidRDefault="001979AE" w:rsidP="00176550">
            <w:pPr>
              <w:rPr>
                <w:lang w:val="en-US"/>
              </w:rPr>
            </w:pPr>
          </w:p>
        </w:tc>
        <w:tc>
          <w:tcPr>
            <w:tcW w:w="1420" w:type="dxa"/>
            <w:tcBorders>
              <w:top w:val="nil"/>
              <w:bottom w:val="single" w:sz="2" w:space="0" w:color="auto"/>
            </w:tcBorders>
          </w:tcPr>
          <w:p w14:paraId="0A0785E0" w14:textId="77777777" w:rsidR="001979AE" w:rsidRDefault="001979AE" w:rsidP="00176550">
            <w:pPr>
              <w:rPr>
                <w:lang w:val="en-US"/>
              </w:rPr>
            </w:pPr>
          </w:p>
        </w:tc>
      </w:tr>
      <w:tr w:rsidR="001979AE" w14:paraId="37B6DC6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2149E6" w14:textId="77777777" w:rsidR="001979AE" w:rsidRDefault="001979AE" w:rsidP="00176550">
            <w:pPr>
              <w:rPr>
                <w:lang w:val="en-US"/>
              </w:rPr>
            </w:pPr>
          </w:p>
        </w:tc>
        <w:tc>
          <w:tcPr>
            <w:tcW w:w="1276" w:type="dxa"/>
            <w:gridSpan w:val="2"/>
            <w:tcBorders>
              <w:top w:val="nil"/>
              <w:bottom w:val="single" w:sz="2" w:space="0" w:color="auto"/>
            </w:tcBorders>
            <w:vAlign w:val="center"/>
          </w:tcPr>
          <w:p w14:paraId="181CAF35"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1F7A5601"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33422CBA" w14:textId="77777777" w:rsidR="001979AE" w:rsidRDefault="001979AE" w:rsidP="00176550">
            <w:pPr>
              <w:rPr>
                <w:lang w:val="en-US"/>
              </w:rPr>
            </w:pPr>
            <w:r>
              <w:rPr>
                <w:lang w:val="en-US"/>
              </w:rPr>
              <w:t>h-ut</w:t>
            </w:r>
          </w:p>
        </w:tc>
        <w:tc>
          <w:tcPr>
            <w:tcW w:w="1134" w:type="dxa"/>
            <w:tcBorders>
              <w:top w:val="nil"/>
              <w:bottom w:val="single" w:sz="2" w:space="0" w:color="auto"/>
            </w:tcBorders>
          </w:tcPr>
          <w:p w14:paraId="0CBAA8C0" w14:textId="77777777" w:rsidR="001979AE" w:rsidRDefault="001979AE" w:rsidP="00176550">
            <w:pPr>
              <w:rPr>
                <w:lang w:val="en-US"/>
              </w:rPr>
            </w:pPr>
            <w:r>
              <w:rPr>
                <w:lang w:val="en-US"/>
              </w:rPr>
              <w:t>1,18</w:t>
            </w:r>
          </w:p>
        </w:tc>
        <w:tc>
          <w:tcPr>
            <w:tcW w:w="1417" w:type="dxa"/>
            <w:tcBorders>
              <w:top w:val="nil"/>
              <w:bottom w:val="single" w:sz="2" w:space="0" w:color="auto"/>
            </w:tcBorders>
          </w:tcPr>
          <w:p w14:paraId="6FE884AB" w14:textId="77777777" w:rsidR="001979AE" w:rsidRDefault="001979AE" w:rsidP="00176550">
            <w:pPr>
              <w:rPr>
                <w:lang w:val="en-US"/>
              </w:rPr>
            </w:pPr>
          </w:p>
        </w:tc>
        <w:tc>
          <w:tcPr>
            <w:tcW w:w="1418" w:type="dxa"/>
            <w:tcBorders>
              <w:top w:val="nil"/>
              <w:bottom w:val="single" w:sz="2" w:space="0" w:color="auto"/>
            </w:tcBorders>
          </w:tcPr>
          <w:p w14:paraId="463699CB" w14:textId="77777777" w:rsidR="001979AE" w:rsidRDefault="001979AE" w:rsidP="00176550">
            <w:pPr>
              <w:rPr>
                <w:lang w:val="en-US"/>
              </w:rPr>
            </w:pPr>
          </w:p>
        </w:tc>
      </w:tr>
      <w:tr w:rsidR="001979AE" w14:paraId="005B723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317B0F" w14:textId="77777777" w:rsidR="001979AE" w:rsidRDefault="001979AE" w:rsidP="00176550">
            <w:pPr>
              <w:rPr>
                <w:lang w:val="en-US"/>
              </w:rPr>
            </w:pPr>
          </w:p>
        </w:tc>
        <w:tc>
          <w:tcPr>
            <w:tcW w:w="1276" w:type="dxa"/>
            <w:gridSpan w:val="2"/>
            <w:tcBorders>
              <w:top w:val="nil"/>
              <w:bottom w:val="single" w:sz="2" w:space="0" w:color="auto"/>
            </w:tcBorders>
            <w:vAlign w:val="center"/>
          </w:tcPr>
          <w:p w14:paraId="6E4AD805"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484E3579"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7B662DF5" w14:textId="77777777" w:rsidR="001979AE" w:rsidRDefault="001979AE" w:rsidP="00176550">
            <w:pPr>
              <w:rPr>
                <w:lang w:val="en-US"/>
              </w:rPr>
            </w:pPr>
            <w:r>
              <w:rPr>
                <w:lang w:val="en-US"/>
              </w:rPr>
              <w:t>h-ut</w:t>
            </w:r>
          </w:p>
        </w:tc>
        <w:tc>
          <w:tcPr>
            <w:tcW w:w="1134" w:type="dxa"/>
            <w:tcBorders>
              <w:top w:val="nil"/>
              <w:bottom w:val="single" w:sz="2" w:space="0" w:color="auto"/>
            </w:tcBorders>
          </w:tcPr>
          <w:p w14:paraId="19FE0964" w14:textId="77777777" w:rsidR="001979AE" w:rsidRDefault="001979AE" w:rsidP="00176550">
            <w:pPr>
              <w:rPr>
                <w:lang w:val="en-US"/>
              </w:rPr>
            </w:pPr>
            <w:r>
              <w:rPr>
                <w:lang w:val="en-US"/>
              </w:rPr>
              <w:t>0,24</w:t>
            </w:r>
          </w:p>
        </w:tc>
        <w:tc>
          <w:tcPr>
            <w:tcW w:w="1417" w:type="dxa"/>
            <w:tcBorders>
              <w:top w:val="nil"/>
              <w:bottom w:val="single" w:sz="2" w:space="0" w:color="auto"/>
            </w:tcBorders>
          </w:tcPr>
          <w:p w14:paraId="41BAFEB2" w14:textId="77777777" w:rsidR="001979AE" w:rsidRDefault="001979AE" w:rsidP="00176550">
            <w:pPr>
              <w:rPr>
                <w:lang w:val="en-US"/>
              </w:rPr>
            </w:pPr>
          </w:p>
        </w:tc>
        <w:tc>
          <w:tcPr>
            <w:tcW w:w="1418" w:type="dxa"/>
            <w:tcBorders>
              <w:top w:val="nil"/>
              <w:bottom w:val="single" w:sz="2" w:space="0" w:color="auto"/>
            </w:tcBorders>
          </w:tcPr>
          <w:p w14:paraId="3DC9C370" w14:textId="77777777" w:rsidR="001979AE" w:rsidRDefault="001979AE" w:rsidP="00176550">
            <w:pPr>
              <w:rPr>
                <w:lang w:val="en-US"/>
              </w:rPr>
            </w:pPr>
          </w:p>
        </w:tc>
      </w:tr>
      <w:tr w:rsidR="001979AE" w:rsidRPr="00EB582C" w14:paraId="682D502D" w14:textId="77777777" w:rsidTr="00176550">
        <w:trPr>
          <w:trHeight w:val="340"/>
        </w:trPr>
        <w:tc>
          <w:tcPr>
            <w:tcW w:w="709" w:type="dxa"/>
            <w:tcBorders>
              <w:top w:val="nil"/>
              <w:left w:val="single" w:sz="6" w:space="0" w:color="auto"/>
              <w:bottom w:val="nil"/>
              <w:right w:val="nil"/>
            </w:tcBorders>
          </w:tcPr>
          <w:p w14:paraId="4F384E63"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E241996"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9F66DC1"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DDD4BEC"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DB66929"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19ED2E3A"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3B1322DD" w14:textId="77777777" w:rsidR="001979AE" w:rsidRPr="00EB582C" w:rsidRDefault="001979AE" w:rsidP="00176550">
            <w:pPr>
              <w:rPr>
                <w:lang w:val="en-US"/>
              </w:rPr>
            </w:pPr>
          </w:p>
        </w:tc>
      </w:tr>
      <w:tr w:rsidR="001979AE" w14:paraId="7003B99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69AAA9" w14:textId="77777777" w:rsidR="001979AE" w:rsidRDefault="001979AE" w:rsidP="00176550">
            <w:pPr>
              <w:rPr>
                <w:lang w:val="en-US"/>
              </w:rPr>
            </w:pPr>
            <w:r>
              <w:rPr>
                <w:lang w:val="en-US"/>
              </w:rPr>
              <w:t>139</w:t>
            </w:r>
          </w:p>
        </w:tc>
        <w:tc>
          <w:tcPr>
            <w:tcW w:w="1276" w:type="dxa"/>
            <w:gridSpan w:val="2"/>
            <w:tcBorders>
              <w:top w:val="single" w:sz="4" w:space="0" w:color="auto"/>
              <w:bottom w:val="single" w:sz="4" w:space="0" w:color="auto"/>
            </w:tcBorders>
          </w:tcPr>
          <w:p w14:paraId="49C4E6D7" w14:textId="77777777" w:rsidR="001979AE" w:rsidRDefault="001979AE" w:rsidP="00176550">
            <w:pPr>
              <w:rPr>
                <w:lang w:val="en-US"/>
              </w:rPr>
            </w:pPr>
            <w:r>
              <w:rPr>
                <w:lang w:val="en-US"/>
              </w:rPr>
              <w:t>CF57A</w:t>
            </w:r>
          </w:p>
          <w:p w14:paraId="21D8B0F5"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1095B3B" w14:textId="77777777" w:rsidR="001979AE"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2EFDB110"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57E895B"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72683A07"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15,00</w:t>
            </w:r>
          </w:p>
          <w:p w14:paraId="238713CF"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100FAA05"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3FA2FAC" w14:textId="77777777" w:rsidR="001979AE" w:rsidRDefault="001979AE" w:rsidP="00176550">
            <w:pPr>
              <w:jc w:val="center"/>
              <w:rPr>
                <w:lang w:val="en-US"/>
              </w:rPr>
            </w:pPr>
          </w:p>
        </w:tc>
      </w:tr>
      <w:tr w:rsidR="001979AE" w14:paraId="592C7AF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F4BDF6" w14:textId="77777777" w:rsidR="001979AE" w:rsidRDefault="001979AE" w:rsidP="00176550">
            <w:pPr>
              <w:rPr>
                <w:lang w:val="en-US"/>
              </w:rPr>
            </w:pPr>
          </w:p>
        </w:tc>
        <w:tc>
          <w:tcPr>
            <w:tcW w:w="1276" w:type="dxa"/>
            <w:gridSpan w:val="2"/>
            <w:tcBorders>
              <w:top w:val="nil"/>
              <w:bottom w:val="single" w:sz="2" w:space="0" w:color="auto"/>
            </w:tcBorders>
            <w:vAlign w:val="center"/>
          </w:tcPr>
          <w:p w14:paraId="1D285F03"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30D1A4FF"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75B3993C"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60A8165" w14:textId="77777777" w:rsidR="001979AE" w:rsidRDefault="001979AE" w:rsidP="00176550">
            <w:pPr>
              <w:rPr>
                <w:lang w:val="en-US"/>
              </w:rPr>
            </w:pPr>
            <w:r>
              <w:rPr>
                <w:lang w:val="en-US"/>
              </w:rPr>
              <w:t>6,75</w:t>
            </w:r>
          </w:p>
        </w:tc>
        <w:tc>
          <w:tcPr>
            <w:tcW w:w="1417" w:type="dxa"/>
            <w:tcBorders>
              <w:top w:val="nil"/>
              <w:bottom w:val="single" w:sz="2" w:space="0" w:color="auto"/>
            </w:tcBorders>
          </w:tcPr>
          <w:p w14:paraId="5C12B710" w14:textId="77777777" w:rsidR="001979AE" w:rsidRDefault="001979AE" w:rsidP="00176550">
            <w:pPr>
              <w:rPr>
                <w:lang w:val="en-US"/>
              </w:rPr>
            </w:pPr>
          </w:p>
        </w:tc>
        <w:tc>
          <w:tcPr>
            <w:tcW w:w="1420" w:type="dxa"/>
            <w:tcBorders>
              <w:top w:val="nil"/>
              <w:bottom w:val="single" w:sz="2" w:space="0" w:color="auto"/>
            </w:tcBorders>
          </w:tcPr>
          <w:p w14:paraId="5505C391" w14:textId="77777777" w:rsidR="001979AE" w:rsidRDefault="001979AE" w:rsidP="00176550">
            <w:pPr>
              <w:rPr>
                <w:lang w:val="en-US"/>
              </w:rPr>
            </w:pPr>
          </w:p>
        </w:tc>
      </w:tr>
      <w:tr w:rsidR="001979AE" w14:paraId="7556ACC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759DFD" w14:textId="77777777" w:rsidR="001979AE" w:rsidRDefault="001979AE" w:rsidP="00176550">
            <w:pPr>
              <w:rPr>
                <w:lang w:val="en-US"/>
              </w:rPr>
            </w:pPr>
          </w:p>
        </w:tc>
        <w:tc>
          <w:tcPr>
            <w:tcW w:w="1276" w:type="dxa"/>
            <w:gridSpan w:val="2"/>
            <w:tcBorders>
              <w:top w:val="nil"/>
              <w:bottom w:val="single" w:sz="2" w:space="0" w:color="auto"/>
            </w:tcBorders>
            <w:vAlign w:val="center"/>
          </w:tcPr>
          <w:p w14:paraId="2D3AA0FE"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3D3EFEF3"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34C77F7A" w14:textId="77777777" w:rsidR="001979AE" w:rsidRDefault="001979AE" w:rsidP="00176550">
            <w:pPr>
              <w:rPr>
                <w:lang w:val="en-US"/>
              </w:rPr>
            </w:pPr>
            <w:r>
              <w:rPr>
                <w:lang w:val="en-US"/>
              </w:rPr>
              <w:t>h-om</w:t>
            </w:r>
          </w:p>
        </w:tc>
        <w:tc>
          <w:tcPr>
            <w:tcW w:w="1134" w:type="dxa"/>
            <w:tcBorders>
              <w:top w:val="nil"/>
              <w:bottom w:val="single" w:sz="2" w:space="0" w:color="auto"/>
            </w:tcBorders>
          </w:tcPr>
          <w:p w14:paraId="647244EF" w14:textId="77777777" w:rsidR="001979AE" w:rsidRDefault="001979AE" w:rsidP="00176550">
            <w:pPr>
              <w:rPr>
                <w:lang w:val="en-US"/>
              </w:rPr>
            </w:pPr>
            <w:r>
              <w:rPr>
                <w:lang w:val="en-US"/>
              </w:rPr>
              <w:t>1,50</w:t>
            </w:r>
          </w:p>
        </w:tc>
        <w:tc>
          <w:tcPr>
            <w:tcW w:w="1417" w:type="dxa"/>
            <w:tcBorders>
              <w:top w:val="nil"/>
              <w:bottom w:val="single" w:sz="2" w:space="0" w:color="auto"/>
            </w:tcBorders>
          </w:tcPr>
          <w:p w14:paraId="0ECB67F5" w14:textId="77777777" w:rsidR="001979AE" w:rsidRDefault="001979AE" w:rsidP="00176550">
            <w:pPr>
              <w:rPr>
                <w:lang w:val="en-US"/>
              </w:rPr>
            </w:pPr>
          </w:p>
        </w:tc>
        <w:tc>
          <w:tcPr>
            <w:tcW w:w="1420" w:type="dxa"/>
            <w:tcBorders>
              <w:top w:val="nil"/>
              <w:bottom w:val="single" w:sz="2" w:space="0" w:color="auto"/>
            </w:tcBorders>
          </w:tcPr>
          <w:p w14:paraId="2C5FE165" w14:textId="77777777" w:rsidR="001979AE" w:rsidRDefault="001979AE" w:rsidP="00176550">
            <w:pPr>
              <w:rPr>
                <w:lang w:val="en-US"/>
              </w:rPr>
            </w:pPr>
          </w:p>
        </w:tc>
      </w:tr>
      <w:tr w:rsidR="001979AE" w14:paraId="3403E9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2FBE11" w14:textId="77777777" w:rsidR="001979AE" w:rsidRDefault="001979AE" w:rsidP="00176550">
            <w:pPr>
              <w:rPr>
                <w:lang w:val="en-US"/>
              </w:rPr>
            </w:pPr>
          </w:p>
        </w:tc>
        <w:tc>
          <w:tcPr>
            <w:tcW w:w="1276" w:type="dxa"/>
            <w:gridSpan w:val="2"/>
            <w:tcBorders>
              <w:top w:val="nil"/>
              <w:bottom w:val="single" w:sz="2" w:space="0" w:color="auto"/>
            </w:tcBorders>
            <w:vAlign w:val="center"/>
          </w:tcPr>
          <w:p w14:paraId="579B4F3E"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7C3BD8C8"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1EF87A01" w14:textId="77777777" w:rsidR="001979AE" w:rsidRDefault="001979AE" w:rsidP="00176550">
            <w:pPr>
              <w:rPr>
                <w:lang w:val="en-US"/>
              </w:rPr>
            </w:pPr>
            <w:r>
              <w:rPr>
                <w:lang w:val="en-US"/>
              </w:rPr>
              <w:t>kg</w:t>
            </w:r>
          </w:p>
        </w:tc>
        <w:tc>
          <w:tcPr>
            <w:tcW w:w="1134" w:type="dxa"/>
            <w:tcBorders>
              <w:top w:val="nil"/>
              <w:bottom w:val="single" w:sz="2" w:space="0" w:color="auto"/>
            </w:tcBorders>
          </w:tcPr>
          <w:p w14:paraId="3D6D29E4" w14:textId="77777777" w:rsidR="001979AE" w:rsidRDefault="001979AE" w:rsidP="00176550">
            <w:pPr>
              <w:rPr>
                <w:lang w:val="en-US"/>
              </w:rPr>
            </w:pPr>
            <w:r>
              <w:rPr>
                <w:lang w:val="en-US"/>
              </w:rPr>
              <w:t>15,82</w:t>
            </w:r>
          </w:p>
        </w:tc>
        <w:tc>
          <w:tcPr>
            <w:tcW w:w="1417" w:type="dxa"/>
            <w:tcBorders>
              <w:top w:val="nil"/>
              <w:bottom w:val="single" w:sz="2" w:space="0" w:color="auto"/>
            </w:tcBorders>
          </w:tcPr>
          <w:p w14:paraId="1FECEC24" w14:textId="77777777" w:rsidR="001979AE" w:rsidRDefault="001979AE" w:rsidP="00176550">
            <w:pPr>
              <w:rPr>
                <w:lang w:val="en-US"/>
              </w:rPr>
            </w:pPr>
          </w:p>
        </w:tc>
        <w:tc>
          <w:tcPr>
            <w:tcW w:w="1420" w:type="dxa"/>
            <w:tcBorders>
              <w:top w:val="nil"/>
              <w:bottom w:val="single" w:sz="2" w:space="0" w:color="auto"/>
            </w:tcBorders>
          </w:tcPr>
          <w:p w14:paraId="5F2BF286" w14:textId="77777777" w:rsidR="001979AE" w:rsidRDefault="001979AE" w:rsidP="00176550">
            <w:pPr>
              <w:rPr>
                <w:lang w:val="en-US"/>
              </w:rPr>
            </w:pPr>
          </w:p>
        </w:tc>
      </w:tr>
      <w:tr w:rsidR="001979AE" w14:paraId="68B5D39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22BAA2" w14:textId="77777777" w:rsidR="001979AE" w:rsidRDefault="001979AE" w:rsidP="00176550">
            <w:pPr>
              <w:rPr>
                <w:lang w:val="en-US"/>
              </w:rPr>
            </w:pPr>
          </w:p>
        </w:tc>
        <w:tc>
          <w:tcPr>
            <w:tcW w:w="1276" w:type="dxa"/>
            <w:gridSpan w:val="2"/>
            <w:tcBorders>
              <w:top w:val="nil"/>
              <w:bottom w:val="single" w:sz="2" w:space="0" w:color="auto"/>
            </w:tcBorders>
            <w:vAlign w:val="center"/>
          </w:tcPr>
          <w:p w14:paraId="705EA37A"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79B27C39"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4F548F1E" w14:textId="77777777" w:rsidR="001979AE" w:rsidRDefault="001979AE" w:rsidP="00176550">
            <w:pPr>
              <w:rPr>
                <w:lang w:val="en-US"/>
              </w:rPr>
            </w:pPr>
            <w:r>
              <w:rPr>
                <w:lang w:val="en-US"/>
              </w:rPr>
              <w:t>m3</w:t>
            </w:r>
          </w:p>
        </w:tc>
        <w:tc>
          <w:tcPr>
            <w:tcW w:w="1134" w:type="dxa"/>
            <w:tcBorders>
              <w:top w:val="nil"/>
              <w:bottom w:val="single" w:sz="2" w:space="0" w:color="auto"/>
            </w:tcBorders>
          </w:tcPr>
          <w:p w14:paraId="7A0347D7" w14:textId="77777777" w:rsidR="001979AE" w:rsidRDefault="001979AE" w:rsidP="00176550">
            <w:pPr>
              <w:rPr>
                <w:lang w:val="en-US"/>
              </w:rPr>
            </w:pPr>
            <w:r>
              <w:rPr>
                <w:lang w:val="en-US"/>
              </w:rPr>
              <w:t>0,02</w:t>
            </w:r>
          </w:p>
        </w:tc>
        <w:tc>
          <w:tcPr>
            <w:tcW w:w="1417" w:type="dxa"/>
            <w:tcBorders>
              <w:top w:val="nil"/>
              <w:bottom w:val="single" w:sz="2" w:space="0" w:color="auto"/>
            </w:tcBorders>
          </w:tcPr>
          <w:p w14:paraId="6AE7EA0E" w14:textId="77777777" w:rsidR="001979AE" w:rsidRDefault="001979AE" w:rsidP="00176550">
            <w:pPr>
              <w:rPr>
                <w:lang w:val="en-US"/>
              </w:rPr>
            </w:pPr>
          </w:p>
        </w:tc>
        <w:tc>
          <w:tcPr>
            <w:tcW w:w="1420" w:type="dxa"/>
            <w:tcBorders>
              <w:top w:val="nil"/>
              <w:bottom w:val="single" w:sz="2" w:space="0" w:color="auto"/>
            </w:tcBorders>
          </w:tcPr>
          <w:p w14:paraId="5E0B0B1A" w14:textId="77777777" w:rsidR="001979AE" w:rsidRDefault="001979AE" w:rsidP="00176550">
            <w:pPr>
              <w:rPr>
                <w:lang w:val="en-US"/>
              </w:rPr>
            </w:pPr>
          </w:p>
        </w:tc>
      </w:tr>
      <w:tr w:rsidR="001979AE" w14:paraId="2657D6C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822377" w14:textId="77777777" w:rsidR="001979AE" w:rsidRDefault="001979AE" w:rsidP="00176550">
            <w:pPr>
              <w:rPr>
                <w:lang w:val="en-US"/>
              </w:rPr>
            </w:pPr>
          </w:p>
        </w:tc>
        <w:tc>
          <w:tcPr>
            <w:tcW w:w="1276" w:type="dxa"/>
            <w:gridSpan w:val="2"/>
            <w:tcBorders>
              <w:top w:val="nil"/>
              <w:bottom w:val="single" w:sz="2" w:space="0" w:color="auto"/>
            </w:tcBorders>
            <w:vAlign w:val="center"/>
          </w:tcPr>
          <w:p w14:paraId="75975223"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4936F49D"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5C52F417" w14:textId="77777777" w:rsidR="001979AE" w:rsidRDefault="001979AE" w:rsidP="00176550">
            <w:pPr>
              <w:rPr>
                <w:lang w:val="en-US"/>
              </w:rPr>
            </w:pPr>
            <w:r>
              <w:rPr>
                <w:lang w:val="en-US"/>
              </w:rPr>
              <w:t>h-ut</w:t>
            </w:r>
          </w:p>
        </w:tc>
        <w:tc>
          <w:tcPr>
            <w:tcW w:w="1134" w:type="dxa"/>
            <w:tcBorders>
              <w:top w:val="nil"/>
              <w:bottom w:val="single" w:sz="2" w:space="0" w:color="auto"/>
            </w:tcBorders>
          </w:tcPr>
          <w:p w14:paraId="756AF403" w14:textId="77777777" w:rsidR="001979AE" w:rsidRDefault="001979AE" w:rsidP="00176550">
            <w:pPr>
              <w:rPr>
                <w:lang w:val="en-US"/>
              </w:rPr>
            </w:pPr>
            <w:r>
              <w:rPr>
                <w:lang w:val="en-US"/>
              </w:rPr>
              <w:t>0,02</w:t>
            </w:r>
          </w:p>
        </w:tc>
        <w:tc>
          <w:tcPr>
            <w:tcW w:w="1417" w:type="dxa"/>
            <w:tcBorders>
              <w:top w:val="nil"/>
              <w:bottom w:val="single" w:sz="2" w:space="0" w:color="auto"/>
            </w:tcBorders>
          </w:tcPr>
          <w:p w14:paraId="2320193E" w14:textId="77777777" w:rsidR="001979AE" w:rsidRDefault="001979AE" w:rsidP="00176550">
            <w:pPr>
              <w:rPr>
                <w:lang w:val="en-US"/>
              </w:rPr>
            </w:pPr>
          </w:p>
        </w:tc>
        <w:tc>
          <w:tcPr>
            <w:tcW w:w="1418" w:type="dxa"/>
            <w:tcBorders>
              <w:top w:val="nil"/>
              <w:bottom w:val="single" w:sz="2" w:space="0" w:color="auto"/>
            </w:tcBorders>
          </w:tcPr>
          <w:p w14:paraId="217526A2" w14:textId="77777777" w:rsidR="001979AE" w:rsidRDefault="001979AE" w:rsidP="00176550">
            <w:pPr>
              <w:rPr>
                <w:lang w:val="en-US"/>
              </w:rPr>
            </w:pPr>
          </w:p>
        </w:tc>
      </w:tr>
      <w:tr w:rsidR="001979AE" w:rsidRPr="00EB582C" w14:paraId="5224B7C0" w14:textId="77777777" w:rsidTr="00176550">
        <w:trPr>
          <w:trHeight w:val="340"/>
        </w:trPr>
        <w:tc>
          <w:tcPr>
            <w:tcW w:w="709" w:type="dxa"/>
            <w:tcBorders>
              <w:top w:val="nil"/>
              <w:left w:val="single" w:sz="6" w:space="0" w:color="auto"/>
              <w:bottom w:val="nil"/>
              <w:right w:val="nil"/>
            </w:tcBorders>
          </w:tcPr>
          <w:p w14:paraId="12D7D73B"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D68AFB9"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42A3C60"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535B0591"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65F16B95"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9B92025"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E1336A8" w14:textId="77777777" w:rsidR="001979AE" w:rsidRPr="00EB582C" w:rsidRDefault="001979AE" w:rsidP="00176550">
            <w:pPr>
              <w:rPr>
                <w:lang w:val="en-US"/>
              </w:rPr>
            </w:pPr>
          </w:p>
        </w:tc>
      </w:tr>
      <w:tr w:rsidR="001979AE" w14:paraId="2224BA6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AA3017" w14:textId="77777777" w:rsidR="001979AE" w:rsidRDefault="001979AE" w:rsidP="00176550">
            <w:pPr>
              <w:rPr>
                <w:lang w:val="en-US"/>
              </w:rPr>
            </w:pPr>
            <w:r>
              <w:rPr>
                <w:lang w:val="en-US"/>
              </w:rPr>
              <w:t>140</w:t>
            </w:r>
          </w:p>
        </w:tc>
        <w:tc>
          <w:tcPr>
            <w:tcW w:w="1276" w:type="dxa"/>
            <w:gridSpan w:val="2"/>
            <w:tcBorders>
              <w:top w:val="single" w:sz="4" w:space="0" w:color="auto"/>
              <w:bottom w:val="single" w:sz="4" w:space="0" w:color="auto"/>
            </w:tcBorders>
          </w:tcPr>
          <w:p w14:paraId="4D03DF69" w14:textId="77777777" w:rsidR="001979AE" w:rsidRDefault="001979AE" w:rsidP="00176550">
            <w:pPr>
              <w:rPr>
                <w:lang w:val="en-US"/>
              </w:rPr>
            </w:pPr>
            <w:r>
              <w:rPr>
                <w:lang w:val="en-US"/>
              </w:rPr>
              <w:t>CN53A</w:t>
            </w:r>
          </w:p>
          <w:p w14:paraId="289E9F0E"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848A2BE"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459837E0"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BA478F1"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FC0BD51"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15,00</w:t>
            </w:r>
          </w:p>
          <w:p w14:paraId="502BD1B9"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C198571"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A2114B8" w14:textId="77777777" w:rsidR="001979AE" w:rsidRDefault="001979AE" w:rsidP="00176550">
            <w:pPr>
              <w:jc w:val="center"/>
              <w:rPr>
                <w:lang w:val="en-US"/>
              </w:rPr>
            </w:pPr>
          </w:p>
        </w:tc>
      </w:tr>
      <w:tr w:rsidR="001979AE" w14:paraId="04C92A4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10AA6E" w14:textId="77777777" w:rsidR="001979AE" w:rsidRDefault="001979AE" w:rsidP="00176550">
            <w:pPr>
              <w:rPr>
                <w:lang w:val="en-US"/>
              </w:rPr>
            </w:pPr>
          </w:p>
        </w:tc>
        <w:tc>
          <w:tcPr>
            <w:tcW w:w="1276" w:type="dxa"/>
            <w:gridSpan w:val="2"/>
            <w:tcBorders>
              <w:top w:val="nil"/>
              <w:bottom w:val="single" w:sz="2" w:space="0" w:color="auto"/>
            </w:tcBorders>
            <w:vAlign w:val="center"/>
          </w:tcPr>
          <w:p w14:paraId="78673F0F"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2BEB2174"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766F347B"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33D4E9E" w14:textId="77777777" w:rsidR="001979AE" w:rsidRDefault="001979AE" w:rsidP="00176550">
            <w:pPr>
              <w:rPr>
                <w:lang w:val="en-US"/>
              </w:rPr>
            </w:pPr>
            <w:r>
              <w:rPr>
                <w:lang w:val="en-US"/>
              </w:rPr>
              <w:t>0,45</w:t>
            </w:r>
          </w:p>
        </w:tc>
        <w:tc>
          <w:tcPr>
            <w:tcW w:w="1417" w:type="dxa"/>
            <w:tcBorders>
              <w:top w:val="nil"/>
              <w:bottom w:val="single" w:sz="2" w:space="0" w:color="auto"/>
            </w:tcBorders>
          </w:tcPr>
          <w:p w14:paraId="01FDC7AA" w14:textId="77777777" w:rsidR="001979AE" w:rsidRDefault="001979AE" w:rsidP="00176550">
            <w:pPr>
              <w:rPr>
                <w:lang w:val="en-US"/>
              </w:rPr>
            </w:pPr>
          </w:p>
        </w:tc>
        <w:tc>
          <w:tcPr>
            <w:tcW w:w="1420" w:type="dxa"/>
            <w:tcBorders>
              <w:top w:val="nil"/>
              <w:bottom w:val="single" w:sz="2" w:space="0" w:color="auto"/>
            </w:tcBorders>
          </w:tcPr>
          <w:p w14:paraId="7FE16413" w14:textId="77777777" w:rsidR="001979AE" w:rsidRDefault="001979AE" w:rsidP="00176550">
            <w:pPr>
              <w:rPr>
                <w:lang w:val="en-US"/>
              </w:rPr>
            </w:pPr>
          </w:p>
        </w:tc>
      </w:tr>
      <w:tr w:rsidR="001979AE" w14:paraId="0EA504D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671266" w14:textId="77777777" w:rsidR="001979AE" w:rsidRDefault="001979AE" w:rsidP="00176550">
            <w:pPr>
              <w:rPr>
                <w:lang w:val="en-US"/>
              </w:rPr>
            </w:pPr>
          </w:p>
        </w:tc>
        <w:tc>
          <w:tcPr>
            <w:tcW w:w="1276" w:type="dxa"/>
            <w:gridSpan w:val="2"/>
            <w:tcBorders>
              <w:top w:val="nil"/>
              <w:bottom w:val="single" w:sz="2" w:space="0" w:color="auto"/>
            </w:tcBorders>
            <w:vAlign w:val="center"/>
          </w:tcPr>
          <w:p w14:paraId="7139A686"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4BB649DB"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2B3C350B" w14:textId="77777777" w:rsidR="001979AE" w:rsidRDefault="001979AE" w:rsidP="00176550">
            <w:pPr>
              <w:rPr>
                <w:lang w:val="en-US"/>
              </w:rPr>
            </w:pPr>
            <w:r>
              <w:rPr>
                <w:lang w:val="en-US"/>
              </w:rPr>
              <w:t>kg</w:t>
            </w:r>
          </w:p>
        </w:tc>
        <w:tc>
          <w:tcPr>
            <w:tcW w:w="1134" w:type="dxa"/>
            <w:tcBorders>
              <w:top w:val="nil"/>
              <w:bottom w:val="single" w:sz="2" w:space="0" w:color="auto"/>
            </w:tcBorders>
          </w:tcPr>
          <w:p w14:paraId="3FCBC2B5" w14:textId="77777777" w:rsidR="001979AE" w:rsidRDefault="001979AE" w:rsidP="00176550">
            <w:pPr>
              <w:rPr>
                <w:lang w:val="en-US"/>
              </w:rPr>
            </w:pPr>
            <w:r>
              <w:rPr>
                <w:lang w:val="en-US"/>
              </w:rPr>
              <w:t>2,25</w:t>
            </w:r>
          </w:p>
        </w:tc>
        <w:tc>
          <w:tcPr>
            <w:tcW w:w="1417" w:type="dxa"/>
            <w:tcBorders>
              <w:top w:val="nil"/>
              <w:bottom w:val="single" w:sz="2" w:space="0" w:color="auto"/>
            </w:tcBorders>
          </w:tcPr>
          <w:p w14:paraId="06F9802F" w14:textId="77777777" w:rsidR="001979AE" w:rsidRDefault="001979AE" w:rsidP="00176550">
            <w:pPr>
              <w:rPr>
                <w:lang w:val="en-US"/>
              </w:rPr>
            </w:pPr>
          </w:p>
        </w:tc>
        <w:tc>
          <w:tcPr>
            <w:tcW w:w="1420" w:type="dxa"/>
            <w:tcBorders>
              <w:top w:val="nil"/>
              <w:bottom w:val="single" w:sz="2" w:space="0" w:color="auto"/>
            </w:tcBorders>
          </w:tcPr>
          <w:p w14:paraId="2CB74A2A" w14:textId="77777777" w:rsidR="001979AE" w:rsidRDefault="001979AE" w:rsidP="00176550">
            <w:pPr>
              <w:rPr>
                <w:lang w:val="en-US"/>
              </w:rPr>
            </w:pPr>
          </w:p>
        </w:tc>
      </w:tr>
      <w:tr w:rsidR="001979AE" w14:paraId="3C4C120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B7DFA2" w14:textId="77777777" w:rsidR="001979AE" w:rsidRDefault="001979AE" w:rsidP="00176550">
            <w:pPr>
              <w:rPr>
                <w:lang w:val="en-US"/>
              </w:rPr>
            </w:pPr>
          </w:p>
        </w:tc>
        <w:tc>
          <w:tcPr>
            <w:tcW w:w="1276" w:type="dxa"/>
            <w:gridSpan w:val="2"/>
            <w:tcBorders>
              <w:top w:val="nil"/>
              <w:bottom w:val="single" w:sz="2" w:space="0" w:color="auto"/>
            </w:tcBorders>
            <w:vAlign w:val="center"/>
          </w:tcPr>
          <w:p w14:paraId="080B2BC9"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2F9B8115"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7BB3CBE8" w14:textId="77777777" w:rsidR="001979AE" w:rsidRDefault="001979AE" w:rsidP="00176550">
            <w:pPr>
              <w:rPr>
                <w:lang w:val="en-US"/>
              </w:rPr>
            </w:pPr>
            <w:r>
              <w:rPr>
                <w:lang w:val="en-US"/>
              </w:rPr>
              <w:t>buc</w:t>
            </w:r>
          </w:p>
        </w:tc>
        <w:tc>
          <w:tcPr>
            <w:tcW w:w="1134" w:type="dxa"/>
            <w:tcBorders>
              <w:top w:val="nil"/>
              <w:bottom w:val="single" w:sz="2" w:space="0" w:color="auto"/>
            </w:tcBorders>
          </w:tcPr>
          <w:p w14:paraId="3BA275D9" w14:textId="77777777" w:rsidR="001979AE" w:rsidRDefault="001979AE" w:rsidP="00176550">
            <w:pPr>
              <w:rPr>
                <w:lang w:val="en-US"/>
              </w:rPr>
            </w:pPr>
            <w:r>
              <w:rPr>
                <w:lang w:val="en-US"/>
              </w:rPr>
              <w:t>0,75</w:t>
            </w:r>
          </w:p>
        </w:tc>
        <w:tc>
          <w:tcPr>
            <w:tcW w:w="1417" w:type="dxa"/>
            <w:tcBorders>
              <w:top w:val="nil"/>
              <w:bottom w:val="single" w:sz="2" w:space="0" w:color="auto"/>
            </w:tcBorders>
          </w:tcPr>
          <w:p w14:paraId="628FD554" w14:textId="77777777" w:rsidR="001979AE" w:rsidRDefault="001979AE" w:rsidP="00176550">
            <w:pPr>
              <w:rPr>
                <w:lang w:val="en-US"/>
              </w:rPr>
            </w:pPr>
          </w:p>
        </w:tc>
        <w:tc>
          <w:tcPr>
            <w:tcW w:w="1420" w:type="dxa"/>
            <w:tcBorders>
              <w:top w:val="nil"/>
              <w:bottom w:val="single" w:sz="2" w:space="0" w:color="auto"/>
            </w:tcBorders>
          </w:tcPr>
          <w:p w14:paraId="42F7ED01" w14:textId="77777777" w:rsidR="001979AE" w:rsidRDefault="001979AE" w:rsidP="00176550">
            <w:pPr>
              <w:rPr>
                <w:lang w:val="en-US"/>
              </w:rPr>
            </w:pPr>
          </w:p>
        </w:tc>
      </w:tr>
      <w:tr w:rsidR="001979AE" w:rsidRPr="00EB582C" w14:paraId="7EB4A1BC" w14:textId="77777777" w:rsidTr="00176550">
        <w:trPr>
          <w:trHeight w:val="340"/>
        </w:trPr>
        <w:tc>
          <w:tcPr>
            <w:tcW w:w="709" w:type="dxa"/>
            <w:tcBorders>
              <w:top w:val="nil"/>
              <w:left w:val="single" w:sz="6" w:space="0" w:color="auto"/>
              <w:bottom w:val="nil"/>
              <w:right w:val="nil"/>
            </w:tcBorders>
          </w:tcPr>
          <w:p w14:paraId="4D5BBDFA"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3940533"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0984626"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CC80ABB"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1506334"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43FA8F5E"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E5ADBF1" w14:textId="77777777" w:rsidR="001979AE" w:rsidRPr="00EB582C" w:rsidRDefault="001979AE" w:rsidP="00176550">
            <w:pPr>
              <w:rPr>
                <w:lang w:val="en-US"/>
              </w:rPr>
            </w:pPr>
          </w:p>
        </w:tc>
      </w:tr>
      <w:tr w:rsidR="001979AE" w14:paraId="32E05C9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ADACCB" w14:textId="77777777" w:rsidR="001979AE" w:rsidRDefault="001979AE" w:rsidP="00176550">
            <w:pPr>
              <w:rPr>
                <w:lang w:val="en-US"/>
              </w:rPr>
            </w:pPr>
            <w:r>
              <w:rPr>
                <w:lang w:val="en-US"/>
              </w:rPr>
              <w:t>141</w:t>
            </w:r>
          </w:p>
        </w:tc>
        <w:tc>
          <w:tcPr>
            <w:tcW w:w="1276" w:type="dxa"/>
            <w:gridSpan w:val="2"/>
            <w:tcBorders>
              <w:top w:val="single" w:sz="4" w:space="0" w:color="auto"/>
              <w:bottom w:val="single" w:sz="4" w:space="0" w:color="auto"/>
            </w:tcBorders>
          </w:tcPr>
          <w:p w14:paraId="0BCADF8F" w14:textId="77777777" w:rsidR="001979AE" w:rsidRDefault="001979AE" w:rsidP="00176550">
            <w:pPr>
              <w:rPr>
                <w:lang w:val="en-US"/>
              </w:rPr>
            </w:pPr>
            <w:r>
              <w:rPr>
                <w:lang w:val="en-US"/>
              </w:rPr>
              <w:t>CN06A</w:t>
            </w:r>
          </w:p>
          <w:p w14:paraId="00EF3583"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3E49DC8" w14:textId="77777777" w:rsidR="001979AE" w:rsidRDefault="001979AE" w:rsidP="00176550">
            <w:pPr>
              <w:adjustRightInd w:val="0"/>
              <w:rPr>
                <w:rFonts w:ascii="Times New Roman CYR" w:hAnsi="Times New Roman CYR" w:cs="Times New Roman CYR"/>
                <w:sz w:val="16"/>
                <w:szCs w:val="16"/>
                <w:lang w:val="en-US"/>
              </w:rPr>
            </w:pPr>
            <w:r>
              <w:rPr>
                <w:lang w:val="en-US"/>
              </w:rPr>
              <w:t xml:space="preserve">Vopsitorii interioare cu vopsea pe baza de copolimeri vinilici in </w:t>
            </w:r>
            <w:r>
              <w:rPr>
                <w:lang w:val="en-US"/>
              </w:rPr>
              <w:lastRenderedPageBreak/>
              <w:t>emulsie apoasa,  aplicate in 2 straturi pe glet existent, executate manual</w:t>
            </w:r>
            <w:r>
              <w:rPr>
                <w:rFonts w:ascii="Times New Roman CYR" w:hAnsi="Times New Roman CYR" w:cs="Times New Roman CYR"/>
                <w:sz w:val="16"/>
                <w:szCs w:val="16"/>
                <w:lang w:val="en-US"/>
              </w:rPr>
              <w:t xml:space="preserve"> </w:t>
            </w:r>
          </w:p>
          <w:p w14:paraId="2485EE88"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411C9393" w14:textId="77777777" w:rsidR="001979AE" w:rsidRDefault="001979AE" w:rsidP="00176550">
            <w:pPr>
              <w:jc w:val="center"/>
              <w:rPr>
                <w:lang w:val="en-US"/>
              </w:rPr>
            </w:pPr>
            <w:r>
              <w:rPr>
                <w:lang w:val="en-US"/>
              </w:rPr>
              <w:lastRenderedPageBreak/>
              <w:t>m2</w:t>
            </w:r>
          </w:p>
        </w:tc>
        <w:tc>
          <w:tcPr>
            <w:tcW w:w="1134" w:type="dxa"/>
            <w:tcBorders>
              <w:top w:val="single" w:sz="4" w:space="0" w:color="auto"/>
              <w:bottom w:val="single" w:sz="4" w:space="0" w:color="auto"/>
            </w:tcBorders>
            <w:vAlign w:val="center"/>
          </w:tcPr>
          <w:p w14:paraId="005642C7"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15,00</w:t>
            </w:r>
          </w:p>
          <w:p w14:paraId="084C6DA4"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716D989"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2A44463" w14:textId="77777777" w:rsidR="001979AE" w:rsidRDefault="001979AE" w:rsidP="00176550">
            <w:pPr>
              <w:jc w:val="center"/>
              <w:rPr>
                <w:lang w:val="en-US"/>
              </w:rPr>
            </w:pPr>
          </w:p>
        </w:tc>
      </w:tr>
      <w:tr w:rsidR="001979AE" w14:paraId="43272C6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4DB3EC" w14:textId="77777777" w:rsidR="001979AE" w:rsidRDefault="001979AE" w:rsidP="00176550">
            <w:pPr>
              <w:rPr>
                <w:lang w:val="en-US"/>
              </w:rPr>
            </w:pPr>
          </w:p>
        </w:tc>
        <w:tc>
          <w:tcPr>
            <w:tcW w:w="1276" w:type="dxa"/>
            <w:gridSpan w:val="2"/>
            <w:tcBorders>
              <w:top w:val="nil"/>
              <w:bottom w:val="single" w:sz="2" w:space="0" w:color="auto"/>
            </w:tcBorders>
            <w:vAlign w:val="center"/>
          </w:tcPr>
          <w:p w14:paraId="13FC4A1E"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50B40B28"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261CE87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E0E8BB3" w14:textId="77777777" w:rsidR="001979AE" w:rsidRDefault="001979AE" w:rsidP="00176550">
            <w:pPr>
              <w:rPr>
                <w:lang w:val="en-US"/>
              </w:rPr>
            </w:pPr>
            <w:r>
              <w:rPr>
                <w:lang w:val="en-US"/>
              </w:rPr>
              <w:t>8,25</w:t>
            </w:r>
          </w:p>
        </w:tc>
        <w:tc>
          <w:tcPr>
            <w:tcW w:w="1417" w:type="dxa"/>
            <w:tcBorders>
              <w:top w:val="nil"/>
              <w:bottom w:val="single" w:sz="2" w:space="0" w:color="auto"/>
            </w:tcBorders>
          </w:tcPr>
          <w:p w14:paraId="4F121889" w14:textId="77777777" w:rsidR="001979AE" w:rsidRDefault="001979AE" w:rsidP="00176550">
            <w:pPr>
              <w:rPr>
                <w:lang w:val="en-US"/>
              </w:rPr>
            </w:pPr>
          </w:p>
        </w:tc>
        <w:tc>
          <w:tcPr>
            <w:tcW w:w="1420" w:type="dxa"/>
            <w:tcBorders>
              <w:top w:val="nil"/>
              <w:bottom w:val="single" w:sz="2" w:space="0" w:color="auto"/>
            </w:tcBorders>
          </w:tcPr>
          <w:p w14:paraId="044416B1" w14:textId="77777777" w:rsidR="001979AE" w:rsidRDefault="001979AE" w:rsidP="00176550">
            <w:pPr>
              <w:rPr>
                <w:lang w:val="en-US"/>
              </w:rPr>
            </w:pPr>
          </w:p>
        </w:tc>
      </w:tr>
      <w:tr w:rsidR="001979AE" w14:paraId="46CB4F4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DEB29F" w14:textId="77777777" w:rsidR="001979AE" w:rsidRDefault="001979AE" w:rsidP="00176550">
            <w:pPr>
              <w:rPr>
                <w:lang w:val="en-US"/>
              </w:rPr>
            </w:pPr>
          </w:p>
        </w:tc>
        <w:tc>
          <w:tcPr>
            <w:tcW w:w="1276" w:type="dxa"/>
            <w:gridSpan w:val="2"/>
            <w:tcBorders>
              <w:top w:val="nil"/>
              <w:bottom w:val="single" w:sz="2" w:space="0" w:color="auto"/>
            </w:tcBorders>
            <w:vAlign w:val="center"/>
          </w:tcPr>
          <w:p w14:paraId="0A7763BE"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213A2BAB"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4FAA0913" w14:textId="77777777" w:rsidR="001979AE" w:rsidRDefault="001979AE" w:rsidP="00176550">
            <w:pPr>
              <w:rPr>
                <w:lang w:val="en-US"/>
              </w:rPr>
            </w:pPr>
            <w:r>
              <w:rPr>
                <w:lang w:val="en-US"/>
              </w:rPr>
              <w:t>kg</w:t>
            </w:r>
          </w:p>
        </w:tc>
        <w:tc>
          <w:tcPr>
            <w:tcW w:w="1134" w:type="dxa"/>
            <w:tcBorders>
              <w:top w:val="nil"/>
              <w:bottom w:val="single" w:sz="2" w:space="0" w:color="auto"/>
            </w:tcBorders>
          </w:tcPr>
          <w:p w14:paraId="492B0275" w14:textId="77777777" w:rsidR="001979AE" w:rsidRDefault="001979AE" w:rsidP="00176550">
            <w:pPr>
              <w:rPr>
                <w:lang w:val="en-US"/>
              </w:rPr>
            </w:pPr>
            <w:r>
              <w:rPr>
                <w:lang w:val="en-US"/>
              </w:rPr>
              <w:t>6,00</w:t>
            </w:r>
          </w:p>
        </w:tc>
        <w:tc>
          <w:tcPr>
            <w:tcW w:w="1417" w:type="dxa"/>
            <w:tcBorders>
              <w:top w:val="nil"/>
              <w:bottom w:val="single" w:sz="2" w:space="0" w:color="auto"/>
            </w:tcBorders>
          </w:tcPr>
          <w:p w14:paraId="120A1334" w14:textId="77777777" w:rsidR="001979AE" w:rsidRDefault="001979AE" w:rsidP="00176550">
            <w:pPr>
              <w:rPr>
                <w:lang w:val="en-US"/>
              </w:rPr>
            </w:pPr>
          </w:p>
        </w:tc>
        <w:tc>
          <w:tcPr>
            <w:tcW w:w="1420" w:type="dxa"/>
            <w:tcBorders>
              <w:top w:val="nil"/>
              <w:bottom w:val="single" w:sz="2" w:space="0" w:color="auto"/>
            </w:tcBorders>
          </w:tcPr>
          <w:p w14:paraId="278F7D6C" w14:textId="77777777" w:rsidR="001979AE" w:rsidRDefault="001979AE" w:rsidP="00176550">
            <w:pPr>
              <w:rPr>
                <w:lang w:val="en-US"/>
              </w:rPr>
            </w:pPr>
          </w:p>
        </w:tc>
      </w:tr>
      <w:tr w:rsidR="001979AE" w14:paraId="5F9E7F6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AE5096" w14:textId="77777777" w:rsidR="001979AE" w:rsidRDefault="001979AE" w:rsidP="00176550">
            <w:pPr>
              <w:rPr>
                <w:lang w:val="en-US"/>
              </w:rPr>
            </w:pPr>
          </w:p>
        </w:tc>
        <w:tc>
          <w:tcPr>
            <w:tcW w:w="1276" w:type="dxa"/>
            <w:gridSpan w:val="2"/>
            <w:tcBorders>
              <w:top w:val="nil"/>
              <w:bottom w:val="single" w:sz="2" w:space="0" w:color="auto"/>
            </w:tcBorders>
            <w:vAlign w:val="center"/>
          </w:tcPr>
          <w:p w14:paraId="3A563786"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189CEFE4"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57ABC575" w14:textId="77777777" w:rsidR="001979AE" w:rsidRDefault="001979AE" w:rsidP="00176550">
            <w:pPr>
              <w:rPr>
                <w:lang w:val="en-US"/>
              </w:rPr>
            </w:pPr>
            <w:r>
              <w:rPr>
                <w:lang w:val="en-US"/>
              </w:rPr>
              <w:t>kg</w:t>
            </w:r>
          </w:p>
        </w:tc>
        <w:tc>
          <w:tcPr>
            <w:tcW w:w="1134" w:type="dxa"/>
            <w:tcBorders>
              <w:top w:val="nil"/>
              <w:bottom w:val="single" w:sz="2" w:space="0" w:color="auto"/>
            </w:tcBorders>
          </w:tcPr>
          <w:p w14:paraId="73C30C37" w14:textId="77777777" w:rsidR="001979AE" w:rsidRDefault="001979AE" w:rsidP="00176550">
            <w:pPr>
              <w:rPr>
                <w:lang w:val="en-US"/>
              </w:rPr>
            </w:pPr>
            <w:r>
              <w:rPr>
                <w:lang w:val="en-US"/>
              </w:rPr>
              <w:t>0,90</w:t>
            </w:r>
          </w:p>
        </w:tc>
        <w:tc>
          <w:tcPr>
            <w:tcW w:w="1417" w:type="dxa"/>
            <w:tcBorders>
              <w:top w:val="nil"/>
              <w:bottom w:val="single" w:sz="2" w:space="0" w:color="auto"/>
            </w:tcBorders>
          </w:tcPr>
          <w:p w14:paraId="1CB89DB5" w14:textId="77777777" w:rsidR="001979AE" w:rsidRDefault="001979AE" w:rsidP="00176550">
            <w:pPr>
              <w:rPr>
                <w:lang w:val="en-US"/>
              </w:rPr>
            </w:pPr>
          </w:p>
        </w:tc>
        <w:tc>
          <w:tcPr>
            <w:tcW w:w="1420" w:type="dxa"/>
            <w:tcBorders>
              <w:top w:val="nil"/>
              <w:bottom w:val="single" w:sz="2" w:space="0" w:color="auto"/>
            </w:tcBorders>
          </w:tcPr>
          <w:p w14:paraId="7186E8D1" w14:textId="77777777" w:rsidR="001979AE" w:rsidRDefault="001979AE" w:rsidP="00176550">
            <w:pPr>
              <w:rPr>
                <w:lang w:val="en-US"/>
              </w:rPr>
            </w:pPr>
          </w:p>
        </w:tc>
      </w:tr>
      <w:tr w:rsidR="001979AE" w14:paraId="13E16F3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8983FA" w14:textId="77777777" w:rsidR="001979AE" w:rsidRDefault="001979AE" w:rsidP="00176550">
            <w:pPr>
              <w:rPr>
                <w:lang w:val="en-US"/>
              </w:rPr>
            </w:pPr>
          </w:p>
        </w:tc>
        <w:tc>
          <w:tcPr>
            <w:tcW w:w="1276" w:type="dxa"/>
            <w:gridSpan w:val="2"/>
            <w:tcBorders>
              <w:top w:val="nil"/>
              <w:bottom w:val="single" w:sz="2" w:space="0" w:color="auto"/>
            </w:tcBorders>
            <w:vAlign w:val="center"/>
          </w:tcPr>
          <w:p w14:paraId="5C99028F"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750401A3"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35BFB450" w14:textId="77777777" w:rsidR="001979AE" w:rsidRDefault="001979AE" w:rsidP="00176550">
            <w:pPr>
              <w:rPr>
                <w:lang w:val="en-US"/>
              </w:rPr>
            </w:pPr>
            <w:r>
              <w:rPr>
                <w:lang w:val="en-US"/>
              </w:rPr>
              <w:t>buc</w:t>
            </w:r>
          </w:p>
        </w:tc>
        <w:tc>
          <w:tcPr>
            <w:tcW w:w="1134" w:type="dxa"/>
            <w:tcBorders>
              <w:top w:val="nil"/>
              <w:bottom w:val="single" w:sz="2" w:space="0" w:color="auto"/>
            </w:tcBorders>
          </w:tcPr>
          <w:p w14:paraId="167542B2" w14:textId="77777777" w:rsidR="001979AE" w:rsidRDefault="001979AE" w:rsidP="00176550">
            <w:pPr>
              <w:rPr>
                <w:lang w:val="en-US"/>
              </w:rPr>
            </w:pPr>
            <w:r>
              <w:rPr>
                <w:lang w:val="en-US"/>
              </w:rPr>
              <w:t>7,50</w:t>
            </w:r>
          </w:p>
        </w:tc>
        <w:tc>
          <w:tcPr>
            <w:tcW w:w="1417" w:type="dxa"/>
            <w:tcBorders>
              <w:top w:val="nil"/>
              <w:bottom w:val="single" w:sz="2" w:space="0" w:color="auto"/>
            </w:tcBorders>
          </w:tcPr>
          <w:p w14:paraId="2B8C7424" w14:textId="77777777" w:rsidR="001979AE" w:rsidRDefault="001979AE" w:rsidP="00176550">
            <w:pPr>
              <w:rPr>
                <w:lang w:val="en-US"/>
              </w:rPr>
            </w:pPr>
          </w:p>
        </w:tc>
        <w:tc>
          <w:tcPr>
            <w:tcW w:w="1420" w:type="dxa"/>
            <w:tcBorders>
              <w:top w:val="nil"/>
              <w:bottom w:val="single" w:sz="2" w:space="0" w:color="auto"/>
            </w:tcBorders>
          </w:tcPr>
          <w:p w14:paraId="46505BE0" w14:textId="77777777" w:rsidR="001979AE" w:rsidRDefault="001979AE" w:rsidP="00176550">
            <w:pPr>
              <w:rPr>
                <w:lang w:val="en-US"/>
              </w:rPr>
            </w:pPr>
          </w:p>
        </w:tc>
      </w:tr>
      <w:tr w:rsidR="001979AE" w14:paraId="56BE14CF"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73D4AA" w14:textId="77777777" w:rsidR="001979AE" w:rsidRDefault="001979AE" w:rsidP="00176550">
            <w:pPr>
              <w:rPr>
                <w:lang w:val="en-US"/>
              </w:rPr>
            </w:pPr>
          </w:p>
        </w:tc>
        <w:tc>
          <w:tcPr>
            <w:tcW w:w="1276" w:type="dxa"/>
            <w:gridSpan w:val="2"/>
            <w:tcBorders>
              <w:top w:val="nil"/>
              <w:bottom w:val="single" w:sz="2" w:space="0" w:color="auto"/>
            </w:tcBorders>
            <w:vAlign w:val="center"/>
          </w:tcPr>
          <w:p w14:paraId="58B24F21"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4B9288DE"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4F998B5B" w14:textId="77777777" w:rsidR="001979AE" w:rsidRDefault="001979AE" w:rsidP="00176550">
            <w:pPr>
              <w:rPr>
                <w:lang w:val="en-US"/>
              </w:rPr>
            </w:pPr>
            <w:r>
              <w:rPr>
                <w:lang w:val="en-US"/>
              </w:rPr>
              <w:t>kg</w:t>
            </w:r>
          </w:p>
        </w:tc>
        <w:tc>
          <w:tcPr>
            <w:tcW w:w="1134" w:type="dxa"/>
            <w:tcBorders>
              <w:top w:val="nil"/>
              <w:bottom w:val="single" w:sz="2" w:space="0" w:color="auto"/>
            </w:tcBorders>
          </w:tcPr>
          <w:p w14:paraId="508412AD" w14:textId="77777777" w:rsidR="001979AE" w:rsidRDefault="001979AE" w:rsidP="00176550">
            <w:pPr>
              <w:rPr>
                <w:lang w:val="en-US"/>
              </w:rPr>
            </w:pPr>
            <w:r>
              <w:rPr>
                <w:lang w:val="en-US"/>
              </w:rPr>
              <w:t>0,75</w:t>
            </w:r>
          </w:p>
        </w:tc>
        <w:tc>
          <w:tcPr>
            <w:tcW w:w="1417" w:type="dxa"/>
            <w:tcBorders>
              <w:top w:val="nil"/>
              <w:bottom w:val="single" w:sz="2" w:space="0" w:color="auto"/>
            </w:tcBorders>
          </w:tcPr>
          <w:p w14:paraId="75CD50E9" w14:textId="77777777" w:rsidR="001979AE" w:rsidRDefault="001979AE" w:rsidP="00176550">
            <w:pPr>
              <w:rPr>
                <w:lang w:val="en-US"/>
              </w:rPr>
            </w:pPr>
          </w:p>
        </w:tc>
        <w:tc>
          <w:tcPr>
            <w:tcW w:w="1420" w:type="dxa"/>
            <w:tcBorders>
              <w:top w:val="nil"/>
              <w:bottom w:val="single" w:sz="2" w:space="0" w:color="auto"/>
            </w:tcBorders>
          </w:tcPr>
          <w:p w14:paraId="60A5E138" w14:textId="77777777" w:rsidR="001979AE" w:rsidRDefault="001979AE" w:rsidP="00176550">
            <w:pPr>
              <w:rPr>
                <w:lang w:val="en-US"/>
              </w:rPr>
            </w:pPr>
          </w:p>
        </w:tc>
      </w:tr>
      <w:tr w:rsidR="001979AE" w14:paraId="57E763D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311F84" w14:textId="77777777" w:rsidR="001979AE" w:rsidRDefault="001979AE" w:rsidP="00176550">
            <w:pPr>
              <w:rPr>
                <w:lang w:val="en-US"/>
              </w:rPr>
            </w:pPr>
          </w:p>
        </w:tc>
        <w:tc>
          <w:tcPr>
            <w:tcW w:w="1276" w:type="dxa"/>
            <w:gridSpan w:val="2"/>
            <w:tcBorders>
              <w:top w:val="nil"/>
              <w:bottom w:val="single" w:sz="2" w:space="0" w:color="auto"/>
            </w:tcBorders>
            <w:vAlign w:val="center"/>
          </w:tcPr>
          <w:p w14:paraId="5892EE62"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17D000DE"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21BE0145" w14:textId="77777777" w:rsidR="001979AE" w:rsidRDefault="001979AE" w:rsidP="00176550">
            <w:pPr>
              <w:rPr>
                <w:lang w:val="en-US"/>
              </w:rPr>
            </w:pPr>
            <w:r>
              <w:rPr>
                <w:lang w:val="en-US"/>
              </w:rPr>
              <w:t>m3</w:t>
            </w:r>
          </w:p>
        </w:tc>
        <w:tc>
          <w:tcPr>
            <w:tcW w:w="1134" w:type="dxa"/>
            <w:tcBorders>
              <w:top w:val="nil"/>
              <w:bottom w:val="single" w:sz="2" w:space="0" w:color="auto"/>
            </w:tcBorders>
          </w:tcPr>
          <w:p w14:paraId="11436586" w14:textId="77777777" w:rsidR="001979AE" w:rsidRDefault="001979AE" w:rsidP="00176550">
            <w:pPr>
              <w:rPr>
                <w:lang w:val="en-US"/>
              </w:rPr>
            </w:pPr>
            <w:r>
              <w:rPr>
                <w:lang w:val="en-US"/>
              </w:rPr>
              <w:t>0,03</w:t>
            </w:r>
          </w:p>
        </w:tc>
        <w:tc>
          <w:tcPr>
            <w:tcW w:w="1417" w:type="dxa"/>
            <w:tcBorders>
              <w:top w:val="nil"/>
              <w:bottom w:val="single" w:sz="2" w:space="0" w:color="auto"/>
            </w:tcBorders>
          </w:tcPr>
          <w:p w14:paraId="619A74A8" w14:textId="77777777" w:rsidR="001979AE" w:rsidRDefault="001979AE" w:rsidP="00176550">
            <w:pPr>
              <w:rPr>
                <w:lang w:val="en-US"/>
              </w:rPr>
            </w:pPr>
          </w:p>
        </w:tc>
        <w:tc>
          <w:tcPr>
            <w:tcW w:w="1420" w:type="dxa"/>
            <w:tcBorders>
              <w:top w:val="nil"/>
              <w:bottom w:val="single" w:sz="2" w:space="0" w:color="auto"/>
            </w:tcBorders>
          </w:tcPr>
          <w:p w14:paraId="7D7A4CF6" w14:textId="77777777" w:rsidR="001979AE" w:rsidRDefault="001979AE" w:rsidP="00176550">
            <w:pPr>
              <w:rPr>
                <w:lang w:val="en-US"/>
              </w:rPr>
            </w:pPr>
          </w:p>
        </w:tc>
      </w:tr>
      <w:tr w:rsidR="001979AE" w:rsidRPr="00EB582C" w14:paraId="28C6C4CD" w14:textId="77777777" w:rsidTr="00176550">
        <w:trPr>
          <w:trHeight w:val="340"/>
        </w:trPr>
        <w:tc>
          <w:tcPr>
            <w:tcW w:w="709" w:type="dxa"/>
            <w:tcBorders>
              <w:top w:val="nil"/>
              <w:left w:val="single" w:sz="6" w:space="0" w:color="auto"/>
              <w:bottom w:val="nil"/>
              <w:right w:val="nil"/>
            </w:tcBorders>
          </w:tcPr>
          <w:p w14:paraId="62EE0D4A"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180B615"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1D63A8B"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3290A417"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1F3C5AB"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FF31D9E"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CC410D7" w14:textId="77777777" w:rsidR="001979AE" w:rsidRPr="00EB582C" w:rsidRDefault="001979AE" w:rsidP="00176550">
            <w:pPr>
              <w:rPr>
                <w:lang w:val="en-US"/>
              </w:rPr>
            </w:pPr>
          </w:p>
        </w:tc>
      </w:tr>
      <w:tr w:rsidR="001979AE" w14:paraId="6D852DD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78A4E4" w14:textId="77777777" w:rsidR="001979AE" w:rsidRDefault="001979AE" w:rsidP="00176550">
            <w:pPr>
              <w:rPr>
                <w:lang w:val="en-US"/>
              </w:rPr>
            </w:pPr>
            <w:r>
              <w:rPr>
                <w:lang w:val="en-US"/>
              </w:rPr>
              <w:t>142</w:t>
            </w:r>
          </w:p>
        </w:tc>
        <w:tc>
          <w:tcPr>
            <w:tcW w:w="1276" w:type="dxa"/>
            <w:gridSpan w:val="2"/>
            <w:tcBorders>
              <w:top w:val="single" w:sz="4" w:space="0" w:color="auto"/>
              <w:bottom w:val="single" w:sz="4" w:space="0" w:color="auto"/>
            </w:tcBorders>
          </w:tcPr>
          <w:p w14:paraId="6B5AB669" w14:textId="77777777" w:rsidR="001979AE" w:rsidRDefault="001979AE" w:rsidP="00176550">
            <w:pPr>
              <w:rPr>
                <w:lang w:val="en-US"/>
              </w:rPr>
            </w:pPr>
            <w:r>
              <w:rPr>
                <w:lang w:val="en-US"/>
              </w:rPr>
              <w:t>RpIF12C</w:t>
            </w:r>
          </w:p>
          <w:p w14:paraId="1214D674"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4473E0CE"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aparatelor metalice de instalatii  in 2 straturi, cu vopsele pe baza de ulei</w:t>
            </w:r>
            <w:r>
              <w:rPr>
                <w:rFonts w:ascii="Times New Roman CYR" w:hAnsi="Times New Roman CYR" w:cs="Times New Roman CYR"/>
                <w:sz w:val="16"/>
                <w:szCs w:val="16"/>
                <w:lang w:val="en-US"/>
              </w:rPr>
              <w:t xml:space="preserve"> </w:t>
            </w:r>
          </w:p>
          <w:p w14:paraId="2C840F4F"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614C26AF"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4174F160"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5,78</w:t>
            </w:r>
          </w:p>
          <w:p w14:paraId="3E5CB5A2"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5B0E5D1"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E6D2DDB" w14:textId="77777777" w:rsidR="001979AE" w:rsidRDefault="001979AE" w:rsidP="00176550">
            <w:pPr>
              <w:jc w:val="center"/>
              <w:rPr>
                <w:lang w:val="en-US"/>
              </w:rPr>
            </w:pPr>
          </w:p>
        </w:tc>
      </w:tr>
      <w:tr w:rsidR="001979AE" w14:paraId="0AEC0F2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3C2736" w14:textId="77777777" w:rsidR="001979AE" w:rsidRDefault="001979AE" w:rsidP="00176550">
            <w:pPr>
              <w:rPr>
                <w:lang w:val="en-US"/>
              </w:rPr>
            </w:pPr>
          </w:p>
        </w:tc>
        <w:tc>
          <w:tcPr>
            <w:tcW w:w="1276" w:type="dxa"/>
            <w:gridSpan w:val="2"/>
            <w:tcBorders>
              <w:top w:val="nil"/>
              <w:bottom w:val="single" w:sz="2" w:space="0" w:color="auto"/>
            </w:tcBorders>
            <w:vAlign w:val="center"/>
          </w:tcPr>
          <w:p w14:paraId="03B90C93"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6D242197"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1E2994EB"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C42C6F9" w14:textId="77777777" w:rsidR="001979AE" w:rsidRDefault="001979AE" w:rsidP="00176550">
            <w:pPr>
              <w:rPr>
                <w:lang w:val="en-US"/>
              </w:rPr>
            </w:pPr>
            <w:r>
              <w:rPr>
                <w:lang w:val="en-US"/>
              </w:rPr>
              <w:t>6,94</w:t>
            </w:r>
          </w:p>
        </w:tc>
        <w:tc>
          <w:tcPr>
            <w:tcW w:w="1417" w:type="dxa"/>
            <w:tcBorders>
              <w:top w:val="nil"/>
              <w:bottom w:val="single" w:sz="2" w:space="0" w:color="auto"/>
            </w:tcBorders>
          </w:tcPr>
          <w:p w14:paraId="68D822DC" w14:textId="77777777" w:rsidR="001979AE" w:rsidRDefault="001979AE" w:rsidP="00176550">
            <w:pPr>
              <w:rPr>
                <w:lang w:val="en-US"/>
              </w:rPr>
            </w:pPr>
          </w:p>
        </w:tc>
        <w:tc>
          <w:tcPr>
            <w:tcW w:w="1420" w:type="dxa"/>
            <w:tcBorders>
              <w:top w:val="nil"/>
              <w:bottom w:val="single" w:sz="2" w:space="0" w:color="auto"/>
            </w:tcBorders>
          </w:tcPr>
          <w:p w14:paraId="46BE3B0C" w14:textId="77777777" w:rsidR="001979AE" w:rsidRDefault="001979AE" w:rsidP="00176550">
            <w:pPr>
              <w:rPr>
                <w:lang w:val="en-US"/>
              </w:rPr>
            </w:pPr>
          </w:p>
        </w:tc>
      </w:tr>
      <w:tr w:rsidR="001979AE" w14:paraId="4303D5C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0D41AD" w14:textId="77777777" w:rsidR="001979AE" w:rsidRDefault="001979AE" w:rsidP="00176550">
            <w:pPr>
              <w:rPr>
                <w:lang w:val="en-US"/>
              </w:rPr>
            </w:pPr>
          </w:p>
        </w:tc>
        <w:tc>
          <w:tcPr>
            <w:tcW w:w="1276" w:type="dxa"/>
            <w:gridSpan w:val="2"/>
            <w:tcBorders>
              <w:top w:val="nil"/>
              <w:bottom w:val="single" w:sz="2" w:space="0" w:color="auto"/>
            </w:tcBorders>
            <w:vAlign w:val="center"/>
          </w:tcPr>
          <w:p w14:paraId="209D57C6"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4F3D1D2C"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7694FD71" w14:textId="77777777" w:rsidR="001979AE" w:rsidRDefault="001979AE" w:rsidP="00176550">
            <w:pPr>
              <w:rPr>
                <w:lang w:val="en-US"/>
              </w:rPr>
            </w:pPr>
            <w:r>
              <w:rPr>
                <w:lang w:val="en-US"/>
              </w:rPr>
              <w:t>kg</w:t>
            </w:r>
          </w:p>
        </w:tc>
        <w:tc>
          <w:tcPr>
            <w:tcW w:w="1134" w:type="dxa"/>
            <w:tcBorders>
              <w:top w:val="nil"/>
              <w:bottom w:val="single" w:sz="2" w:space="0" w:color="auto"/>
            </w:tcBorders>
          </w:tcPr>
          <w:p w14:paraId="4CCBDDCC" w14:textId="77777777" w:rsidR="001979AE" w:rsidRDefault="001979AE" w:rsidP="00176550">
            <w:pPr>
              <w:rPr>
                <w:lang w:val="en-US"/>
              </w:rPr>
            </w:pPr>
            <w:r>
              <w:rPr>
                <w:lang w:val="en-US"/>
              </w:rPr>
              <w:t>0,98</w:t>
            </w:r>
          </w:p>
        </w:tc>
        <w:tc>
          <w:tcPr>
            <w:tcW w:w="1417" w:type="dxa"/>
            <w:tcBorders>
              <w:top w:val="nil"/>
              <w:bottom w:val="single" w:sz="2" w:space="0" w:color="auto"/>
            </w:tcBorders>
          </w:tcPr>
          <w:p w14:paraId="4408BDCA" w14:textId="77777777" w:rsidR="001979AE" w:rsidRDefault="001979AE" w:rsidP="00176550">
            <w:pPr>
              <w:rPr>
                <w:lang w:val="en-US"/>
              </w:rPr>
            </w:pPr>
          </w:p>
        </w:tc>
        <w:tc>
          <w:tcPr>
            <w:tcW w:w="1420" w:type="dxa"/>
            <w:tcBorders>
              <w:top w:val="nil"/>
              <w:bottom w:val="single" w:sz="2" w:space="0" w:color="auto"/>
            </w:tcBorders>
          </w:tcPr>
          <w:p w14:paraId="1E65D0B1" w14:textId="77777777" w:rsidR="001979AE" w:rsidRDefault="001979AE" w:rsidP="00176550">
            <w:pPr>
              <w:rPr>
                <w:lang w:val="en-US"/>
              </w:rPr>
            </w:pPr>
          </w:p>
        </w:tc>
      </w:tr>
      <w:tr w:rsidR="001979AE" w14:paraId="3EEB323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2C9447" w14:textId="77777777" w:rsidR="001979AE" w:rsidRDefault="001979AE" w:rsidP="00176550">
            <w:pPr>
              <w:rPr>
                <w:lang w:val="en-US"/>
              </w:rPr>
            </w:pPr>
          </w:p>
        </w:tc>
        <w:tc>
          <w:tcPr>
            <w:tcW w:w="1276" w:type="dxa"/>
            <w:gridSpan w:val="2"/>
            <w:tcBorders>
              <w:top w:val="nil"/>
              <w:bottom w:val="single" w:sz="2" w:space="0" w:color="auto"/>
            </w:tcBorders>
            <w:vAlign w:val="center"/>
          </w:tcPr>
          <w:p w14:paraId="1A4113A1"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4D9AC4EE"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4581B634" w14:textId="77777777" w:rsidR="001979AE" w:rsidRDefault="001979AE" w:rsidP="00176550">
            <w:pPr>
              <w:rPr>
                <w:lang w:val="en-US"/>
              </w:rPr>
            </w:pPr>
            <w:r>
              <w:rPr>
                <w:lang w:val="en-US"/>
              </w:rPr>
              <w:t>kg</w:t>
            </w:r>
          </w:p>
        </w:tc>
        <w:tc>
          <w:tcPr>
            <w:tcW w:w="1134" w:type="dxa"/>
            <w:tcBorders>
              <w:top w:val="nil"/>
              <w:bottom w:val="single" w:sz="2" w:space="0" w:color="auto"/>
            </w:tcBorders>
          </w:tcPr>
          <w:p w14:paraId="1C37B745" w14:textId="77777777" w:rsidR="001979AE" w:rsidRDefault="001979AE" w:rsidP="00176550">
            <w:pPr>
              <w:rPr>
                <w:lang w:val="en-US"/>
              </w:rPr>
            </w:pPr>
            <w:r>
              <w:rPr>
                <w:lang w:val="en-US"/>
              </w:rPr>
              <w:t>0,98</w:t>
            </w:r>
          </w:p>
        </w:tc>
        <w:tc>
          <w:tcPr>
            <w:tcW w:w="1417" w:type="dxa"/>
            <w:tcBorders>
              <w:top w:val="nil"/>
              <w:bottom w:val="single" w:sz="2" w:space="0" w:color="auto"/>
            </w:tcBorders>
          </w:tcPr>
          <w:p w14:paraId="207E8565" w14:textId="77777777" w:rsidR="001979AE" w:rsidRDefault="001979AE" w:rsidP="00176550">
            <w:pPr>
              <w:rPr>
                <w:lang w:val="en-US"/>
              </w:rPr>
            </w:pPr>
          </w:p>
        </w:tc>
        <w:tc>
          <w:tcPr>
            <w:tcW w:w="1420" w:type="dxa"/>
            <w:tcBorders>
              <w:top w:val="nil"/>
              <w:bottom w:val="single" w:sz="2" w:space="0" w:color="auto"/>
            </w:tcBorders>
          </w:tcPr>
          <w:p w14:paraId="30D0376E" w14:textId="77777777" w:rsidR="001979AE" w:rsidRDefault="001979AE" w:rsidP="00176550">
            <w:pPr>
              <w:rPr>
                <w:lang w:val="en-US"/>
              </w:rPr>
            </w:pPr>
          </w:p>
        </w:tc>
      </w:tr>
      <w:tr w:rsidR="001979AE" w14:paraId="1B0855D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F2CEE8" w14:textId="77777777" w:rsidR="001979AE" w:rsidRDefault="001979AE" w:rsidP="00176550">
            <w:pPr>
              <w:rPr>
                <w:lang w:val="en-US"/>
              </w:rPr>
            </w:pPr>
          </w:p>
        </w:tc>
        <w:tc>
          <w:tcPr>
            <w:tcW w:w="1276" w:type="dxa"/>
            <w:gridSpan w:val="2"/>
            <w:tcBorders>
              <w:top w:val="nil"/>
              <w:bottom w:val="single" w:sz="2" w:space="0" w:color="auto"/>
            </w:tcBorders>
            <w:vAlign w:val="center"/>
          </w:tcPr>
          <w:p w14:paraId="00F89372"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5B3D24E0"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53BC8283" w14:textId="77777777" w:rsidR="001979AE" w:rsidRDefault="001979AE" w:rsidP="00176550">
            <w:pPr>
              <w:rPr>
                <w:lang w:val="en-US"/>
              </w:rPr>
            </w:pPr>
            <w:r>
              <w:rPr>
                <w:lang w:val="en-US"/>
              </w:rPr>
              <w:t>l</w:t>
            </w:r>
          </w:p>
        </w:tc>
        <w:tc>
          <w:tcPr>
            <w:tcW w:w="1134" w:type="dxa"/>
            <w:tcBorders>
              <w:top w:val="nil"/>
              <w:bottom w:val="single" w:sz="2" w:space="0" w:color="auto"/>
            </w:tcBorders>
          </w:tcPr>
          <w:p w14:paraId="01E7B86E" w14:textId="77777777" w:rsidR="001979AE" w:rsidRDefault="001979AE" w:rsidP="00176550">
            <w:pPr>
              <w:rPr>
                <w:lang w:val="en-US"/>
              </w:rPr>
            </w:pPr>
            <w:r>
              <w:rPr>
                <w:lang w:val="en-US"/>
              </w:rPr>
              <w:t>1,16</w:t>
            </w:r>
          </w:p>
        </w:tc>
        <w:tc>
          <w:tcPr>
            <w:tcW w:w="1417" w:type="dxa"/>
            <w:tcBorders>
              <w:top w:val="nil"/>
              <w:bottom w:val="single" w:sz="2" w:space="0" w:color="auto"/>
            </w:tcBorders>
          </w:tcPr>
          <w:p w14:paraId="319B0976" w14:textId="77777777" w:rsidR="001979AE" w:rsidRDefault="001979AE" w:rsidP="00176550">
            <w:pPr>
              <w:rPr>
                <w:lang w:val="en-US"/>
              </w:rPr>
            </w:pPr>
          </w:p>
        </w:tc>
        <w:tc>
          <w:tcPr>
            <w:tcW w:w="1420" w:type="dxa"/>
            <w:tcBorders>
              <w:top w:val="nil"/>
              <w:bottom w:val="single" w:sz="2" w:space="0" w:color="auto"/>
            </w:tcBorders>
          </w:tcPr>
          <w:p w14:paraId="23C6C1DF" w14:textId="77777777" w:rsidR="001979AE" w:rsidRDefault="001979AE" w:rsidP="00176550">
            <w:pPr>
              <w:rPr>
                <w:lang w:val="en-US"/>
              </w:rPr>
            </w:pPr>
          </w:p>
        </w:tc>
      </w:tr>
      <w:tr w:rsidR="001979AE" w14:paraId="319A9EE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D2CE90" w14:textId="77777777" w:rsidR="001979AE" w:rsidRDefault="001979AE" w:rsidP="00176550">
            <w:pPr>
              <w:rPr>
                <w:lang w:val="en-US"/>
              </w:rPr>
            </w:pPr>
          </w:p>
        </w:tc>
        <w:tc>
          <w:tcPr>
            <w:tcW w:w="1276" w:type="dxa"/>
            <w:gridSpan w:val="2"/>
            <w:tcBorders>
              <w:top w:val="nil"/>
              <w:bottom w:val="single" w:sz="2" w:space="0" w:color="auto"/>
            </w:tcBorders>
            <w:vAlign w:val="center"/>
          </w:tcPr>
          <w:p w14:paraId="174B2489"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38C5546B"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05444CA4" w14:textId="77777777" w:rsidR="001979AE" w:rsidRDefault="001979AE" w:rsidP="00176550">
            <w:pPr>
              <w:rPr>
                <w:lang w:val="en-US"/>
              </w:rPr>
            </w:pPr>
            <w:r>
              <w:rPr>
                <w:lang w:val="en-US"/>
              </w:rPr>
              <w:t>kg</w:t>
            </w:r>
          </w:p>
        </w:tc>
        <w:tc>
          <w:tcPr>
            <w:tcW w:w="1134" w:type="dxa"/>
            <w:tcBorders>
              <w:top w:val="nil"/>
              <w:bottom w:val="single" w:sz="2" w:space="0" w:color="auto"/>
            </w:tcBorders>
          </w:tcPr>
          <w:p w14:paraId="283CD2CC" w14:textId="77777777" w:rsidR="001979AE" w:rsidRDefault="001979AE" w:rsidP="00176550">
            <w:pPr>
              <w:rPr>
                <w:lang w:val="en-US"/>
              </w:rPr>
            </w:pPr>
            <w:r>
              <w:rPr>
                <w:lang w:val="en-US"/>
              </w:rPr>
              <w:t>0,58</w:t>
            </w:r>
          </w:p>
        </w:tc>
        <w:tc>
          <w:tcPr>
            <w:tcW w:w="1417" w:type="dxa"/>
            <w:tcBorders>
              <w:top w:val="nil"/>
              <w:bottom w:val="single" w:sz="2" w:space="0" w:color="auto"/>
            </w:tcBorders>
          </w:tcPr>
          <w:p w14:paraId="406F9DD2" w14:textId="77777777" w:rsidR="001979AE" w:rsidRDefault="001979AE" w:rsidP="00176550">
            <w:pPr>
              <w:rPr>
                <w:lang w:val="en-US"/>
              </w:rPr>
            </w:pPr>
          </w:p>
        </w:tc>
        <w:tc>
          <w:tcPr>
            <w:tcW w:w="1420" w:type="dxa"/>
            <w:tcBorders>
              <w:top w:val="nil"/>
              <w:bottom w:val="single" w:sz="2" w:space="0" w:color="auto"/>
            </w:tcBorders>
          </w:tcPr>
          <w:p w14:paraId="15066698" w14:textId="77777777" w:rsidR="001979AE" w:rsidRDefault="001979AE" w:rsidP="00176550">
            <w:pPr>
              <w:rPr>
                <w:lang w:val="en-US"/>
              </w:rPr>
            </w:pPr>
          </w:p>
        </w:tc>
      </w:tr>
      <w:tr w:rsidR="001979AE" w14:paraId="42DCA0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CDC00F" w14:textId="77777777" w:rsidR="001979AE" w:rsidRDefault="001979AE" w:rsidP="00176550">
            <w:pPr>
              <w:rPr>
                <w:lang w:val="en-US"/>
              </w:rPr>
            </w:pPr>
          </w:p>
        </w:tc>
        <w:tc>
          <w:tcPr>
            <w:tcW w:w="1276" w:type="dxa"/>
            <w:gridSpan w:val="2"/>
            <w:tcBorders>
              <w:top w:val="nil"/>
              <w:bottom w:val="single" w:sz="2" w:space="0" w:color="auto"/>
            </w:tcBorders>
            <w:vAlign w:val="center"/>
          </w:tcPr>
          <w:p w14:paraId="574DBA44"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5BEFB318"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15B68B3E" w14:textId="77777777" w:rsidR="001979AE" w:rsidRDefault="001979AE" w:rsidP="00176550">
            <w:pPr>
              <w:rPr>
                <w:lang w:val="en-US"/>
              </w:rPr>
            </w:pPr>
            <w:r>
              <w:rPr>
                <w:lang w:val="en-US"/>
              </w:rPr>
              <w:t>kg</w:t>
            </w:r>
          </w:p>
        </w:tc>
        <w:tc>
          <w:tcPr>
            <w:tcW w:w="1134" w:type="dxa"/>
            <w:tcBorders>
              <w:top w:val="nil"/>
              <w:bottom w:val="single" w:sz="2" w:space="0" w:color="auto"/>
            </w:tcBorders>
          </w:tcPr>
          <w:p w14:paraId="1708961A" w14:textId="77777777" w:rsidR="001979AE" w:rsidRDefault="001979AE" w:rsidP="00176550">
            <w:pPr>
              <w:rPr>
                <w:lang w:val="en-US"/>
              </w:rPr>
            </w:pPr>
            <w:r>
              <w:rPr>
                <w:lang w:val="en-US"/>
              </w:rPr>
              <w:t>0,98</w:t>
            </w:r>
          </w:p>
        </w:tc>
        <w:tc>
          <w:tcPr>
            <w:tcW w:w="1417" w:type="dxa"/>
            <w:tcBorders>
              <w:top w:val="nil"/>
              <w:bottom w:val="single" w:sz="2" w:space="0" w:color="auto"/>
            </w:tcBorders>
          </w:tcPr>
          <w:p w14:paraId="3F732F59" w14:textId="77777777" w:rsidR="001979AE" w:rsidRDefault="001979AE" w:rsidP="00176550">
            <w:pPr>
              <w:rPr>
                <w:lang w:val="en-US"/>
              </w:rPr>
            </w:pPr>
          </w:p>
        </w:tc>
        <w:tc>
          <w:tcPr>
            <w:tcW w:w="1420" w:type="dxa"/>
            <w:tcBorders>
              <w:top w:val="nil"/>
              <w:bottom w:val="single" w:sz="2" w:space="0" w:color="auto"/>
            </w:tcBorders>
          </w:tcPr>
          <w:p w14:paraId="40EC433F" w14:textId="77777777" w:rsidR="001979AE" w:rsidRDefault="001979AE" w:rsidP="00176550">
            <w:pPr>
              <w:rPr>
                <w:lang w:val="en-US"/>
              </w:rPr>
            </w:pPr>
          </w:p>
        </w:tc>
      </w:tr>
      <w:tr w:rsidR="001979AE" w14:paraId="5D1D0DA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073050" w14:textId="77777777" w:rsidR="001979AE" w:rsidRDefault="001979AE" w:rsidP="00176550">
            <w:pPr>
              <w:rPr>
                <w:lang w:val="en-US"/>
              </w:rPr>
            </w:pPr>
          </w:p>
        </w:tc>
        <w:tc>
          <w:tcPr>
            <w:tcW w:w="1276" w:type="dxa"/>
            <w:gridSpan w:val="2"/>
            <w:tcBorders>
              <w:top w:val="nil"/>
              <w:bottom w:val="single" w:sz="2" w:space="0" w:color="auto"/>
            </w:tcBorders>
            <w:vAlign w:val="center"/>
          </w:tcPr>
          <w:p w14:paraId="1FD53BAA"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525EB0FD"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15B8B7A6" w14:textId="77777777" w:rsidR="001979AE" w:rsidRDefault="001979AE" w:rsidP="00176550">
            <w:pPr>
              <w:rPr>
                <w:lang w:val="en-US"/>
              </w:rPr>
            </w:pPr>
            <w:r>
              <w:rPr>
                <w:lang w:val="en-US"/>
              </w:rPr>
              <w:t>kg</w:t>
            </w:r>
          </w:p>
        </w:tc>
        <w:tc>
          <w:tcPr>
            <w:tcW w:w="1134" w:type="dxa"/>
            <w:tcBorders>
              <w:top w:val="nil"/>
              <w:bottom w:val="single" w:sz="2" w:space="0" w:color="auto"/>
            </w:tcBorders>
          </w:tcPr>
          <w:p w14:paraId="6A6A17B2" w14:textId="77777777" w:rsidR="001979AE" w:rsidRDefault="001979AE" w:rsidP="00176550">
            <w:pPr>
              <w:rPr>
                <w:lang w:val="en-US"/>
              </w:rPr>
            </w:pPr>
            <w:r>
              <w:rPr>
                <w:lang w:val="en-US"/>
              </w:rPr>
              <w:t>0,58</w:t>
            </w:r>
          </w:p>
        </w:tc>
        <w:tc>
          <w:tcPr>
            <w:tcW w:w="1417" w:type="dxa"/>
            <w:tcBorders>
              <w:top w:val="nil"/>
              <w:bottom w:val="single" w:sz="2" w:space="0" w:color="auto"/>
            </w:tcBorders>
          </w:tcPr>
          <w:p w14:paraId="031BF0F1" w14:textId="77777777" w:rsidR="001979AE" w:rsidRDefault="001979AE" w:rsidP="00176550">
            <w:pPr>
              <w:rPr>
                <w:lang w:val="en-US"/>
              </w:rPr>
            </w:pPr>
          </w:p>
        </w:tc>
        <w:tc>
          <w:tcPr>
            <w:tcW w:w="1420" w:type="dxa"/>
            <w:tcBorders>
              <w:top w:val="nil"/>
              <w:bottom w:val="single" w:sz="2" w:space="0" w:color="auto"/>
            </w:tcBorders>
          </w:tcPr>
          <w:p w14:paraId="61F708E4" w14:textId="77777777" w:rsidR="001979AE" w:rsidRDefault="001979AE" w:rsidP="00176550">
            <w:pPr>
              <w:rPr>
                <w:lang w:val="en-US"/>
              </w:rPr>
            </w:pPr>
          </w:p>
        </w:tc>
      </w:tr>
      <w:tr w:rsidR="001979AE" w14:paraId="44D63A6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A10BE5" w14:textId="77777777" w:rsidR="001979AE" w:rsidRDefault="001979AE" w:rsidP="00176550">
            <w:pPr>
              <w:rPr>
                <w:lang w:val="en-US"/>
              </w:rPr>
            </w:pPr>
          </w:p>
        </w:tc>
        <w:tc>
          <w:tcPr>
            <w:tcW w:w="1276" w:type="dxa"/>
            <w:gridSpan w:val="2"/>
            <w:tcBorders>
              <w:top w:val="nil"/>
              <w:bottom w:val="single" w:sz="2" w:space="0" w:color="auto"/>
            </w:tcBorders>
            <w:vAlign w:val="center"/>
          </w:tcPr>
          <w:p w14:paraId="43521653"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3F2F4897"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1400ABEA" w14:textId="77777777" w:rsidR="001979AE" w:rsidRDefault="001979AE" w:rsidP="00176550">
            <w:pPr>
              <w:rPr>
                <w:lang w:val="en-US"/>
              </w:rPr>
            </w:pPr>
            <w:r>
              <w:rPr>
                <w:lang w:val="en-US"/>
              </w:rPr>
              <w:t>buc</w:t>
            </w:r>
          </w:p>
        </w:tc>
        <w:tc>
          <w:tcPr>
            <w:tcW w:w="1134" w:type="dxa"/>
            <w:tcBorders>
              <w:top w:val="nil"/>
              <w:bottom w:val="single" w:sz="2" w:space="0" w:color="auto"/>
            </w:tcBorders>
          </w:tcPr>
          <w:p w14:paraId="78CFE86D" w14:textId="77777777" w:rsidR="001979AE" w:rsidRDefault="001979AE" w:rsidP="00176550">
            <w:pPr>
              <w:rPr>
                <w:lang w:val="en-US"/>
              </w:rPr>
            </w:pPr>
            <w:r>
              <w:rPr>
                <w:lang w:val="en-US"/>
              </w:rPr>
              <w:t>0,87</w:t>
            </w:r>
          </w:p>
        </w:tc>
        <w:tc>
          <w:tcPr>
            <w:tcW w:w="1417" w:type="dxa"/>
            <w:tcBorders>
              <w:top w:val="nil"/>
              <w:bottom w:val="single" w:sz="2" w:space="0" w:color="auto"/>
            </w:tcBorders>
          </w:tcPr>
          <w:p w14:paraId="5B14952F" w14:textId="77777777" w:rsidR="001979AE" w:rsidRDefault="001979AE" w:rsidP="00176550">
            <w:pPr>
              <w:rPr>
                <w:lang w:val="en-US"/>
              </w:rPr>
            </w:pPr>
          </w:p>
        </w:tc>
        <w:tc>
          <w:tcPr>
            <w:tcW w:w="1420" w:type="dxa"/>
            <w:tcBorders>
              <w:top w:val="nil"/>
              <w:bottom w:val="single" w:sz="2" w:space="0" w:color="auto"/>
            </w:tcBorders>
          </w:tcPr>
          <w:p w14:paraId="3FAC0204" w14:textId="77777777" w:rsidR="001979AE" w:rsidRDefault="001979AE" w:rsidP="00176550">
            <w:pPr>
              <w:rPr>
                <w:lang w:val="en-US"/>
              </w:rPr>
            </w:pPr>
          </w:p>
        </w:tc>
      </w:tr>
      <w:tr w:rsidR="001979AE" w14:paraId="6A889F3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8B7149" w14:textId="77777777" w:rsidR="001979AE" w:rsidRDefault="001979AE" w:rsidP="00176550">
            <w:pPr>
              <w:rPr>
                <w:lang w:val="en-US"/>
              </w:rPr>
            </w:pPr>
          </w:p>
        </w:tc>
        <w:tc>
          <w:tcPr>
            <w:tcW w:w="1276" w:type="dxa"/>
            <w:gridSpan w:val="2"/>
            <w:tcBorders>
              <w:top w:val="nil"/>
              <w:bottom w:val="single" w:sz="2" w:space="0" w:color="auto"/>
            </w:tcBorders>
            <w:vAlign w:val="center"/>
          </w:tcPr>
          <w:p w14:paraId="2585DEA1" w14:textId="77777777" w:rsidR="001979AE" w:rsidRDefault="001979AE" w:rsidP="00176550">
            <w:pPr>
              <w:jc w:val="center"/>
              <w:rPr>
                <w:sz w:val="16"/>
                <w:szCs w:val="16"/>
                <w:lang w:val="en-US"/>
              </w:rPr>
            </w:pPr>
            <w:r>
              <w:rPr>
                <w:sz w:val="16"/>
                <w:szCs w:val="16"/>
                <w:lang w:val="en-US"/>
              </w:rPr>
              <w:t>2430226101337</w:t>
            </w:r>
          </w:p>
        </w:tc>
        <w:tc>
          <w:tcPr>
            <w:tcW w:w="3402" w:type="dxa"/>
            <w:gridSpan w:val="2"/>
            <w:tcBorders>
              <w:top w:val="nil"/>
              <w:bottom w:val="single" w:sz="2" w:space="0" w:color="auto"/>
            </w:tcBorders>
          </w:tcPr>
          <w:p w14:paraId="1BBA898D" w14:textId="77777777" w:rsidR="001979AE" w:rsidRDefault="001979AE" w:rsidP="00176550">
            <w:pPr>
              <w:rPr>
                <w:lang w:val="en-US"/>
              </w:rPr>
            </w:pPr>
            <w:r>
              <w:rPr>
                <w:lang w:val="en-US"/>
              </w:rPr>
              <w:t>Chit de cutit pe baza de ulei C 101-2</w:t>
            </w:r>
          </w:p>
        </w:tc>
        <w:tc>
          <w:tcPr>
            <w:tcW w:w="1134" w:type="dxa"/>
            <w:tcBorders>
              <w:top w:val="nil"/>
              <w:bottom w:val="single" w:sz="2" w:space="0" w:color="auto"/>
            </w:tcBorders>
          </w:tcPr>
          <w:p w14:paraId="5E3BAF80" w14:textId="77777777" w:rsidR="001979AE" w:rsidRDefault="001979AE" w:rsidP="00176550">
            <w:pPr>
              <w:rPr>
                <w:lang w:val="en-US"/>
              </w:rPr>
            </w:pPr>
            <w:r>
              <w:rPr>
                <w:lang w:val="en-US"/>
              </w:rPr>
              <w:t>kg</w:t>
            </w:r>
          </w:p>
        </w:tc>
        <w:tc>
          <w:tcPr>
            <w:tcW w:w="1134" w:type="dxa"/>
            <w:tcBorders>
              <w:top w:val="nil"/>
              <w:bottom w:val="single" w:sz="2" w:space="0" w:color="auto"/>
            </w:tcBorders>
          </w:tcPr>
          <w:p w14:paraId="32C8B411" w14:textId="77777777" w:rsidR="001979AE" w:rsidRDefault="001979AE" w:rsidP="00176550">
            <w:pPr>
              <w:rPr>
                <w:lang w:val="en-US"/>
              </w:rPr>
            </w:pPr>
            <w:r>
              <w:rPr>
                <w:lang w:val="en-US"/>
              </w:rPr>
              <w:t>0,06</w:t>
            </w:r>
          </w:p>
        </w:tc>
        <w:tc>
          <w:tcPr>
            <w:tcW w:w="1417" w:type="dxa"/>
            <w:tcBorders>
              <w:top w:val="nil"/>
              <w:bottom w:val="single" w:sz="2" w:space="0" w:color="auto"/>
            </w:tcBorders>
          </w:tcPr>
          <w:p w14:paraId="58B0BF99" w14:textId="77777777" w:rsidR="001979AE" w:rsidRDefault="001979AE" w:rsidP="00176550">
            <w:pPr>
              <w:rPr>
                <w:lang w:val="en-US"/>
              </w:rPr>
            </w:pPr>
          </w:p>
        </w:tc>
        <w:tc>
          <w:tcPr>
            <w:tcW w:w="1420" w:type="dxa"/>
            <w:tcBorders>
              <w:top w:val="nil"/>
              <w:bottom w:val="single" w:sz="2" w:space="0" w:color="auto"/>
            </w:tcBorders>
          </w:tcPr>
          <w:p w14:paraId="0FB33F1B" w14:textId="77777777" w:rsidR="001979AE" w:rsidRDefault="001979AE" w:rsidP="00176550">
            <w:pPr>
              <w:rPr>
                <w:lang w:val="en-US"/>
              </w:rPr>
            </w:pPr>
          </w:p>
        </w:tc>
      </w:tr>
      <w:tr w:rsidR="001979AE" w14:paraId="12669EA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50C17F" w14:textId="77777777" w:rsidR="001979AE" w:rsidRDefault="001979AE" w:rsidP="00176550">
            <w:pPr>
              <w:rPr>
                <w:lang w:val="en-US"/>
              </w:rPr>
            </w:pPr>
          </w:p>
        </w:tc>
        <w:tc>
          <w:tcPr>
            <w:tcW w:w="1276" w:type="dxa"/>
            <w:gridSpan w:val="2"/>
            <w:tcBorders>
              <w:top w:val="nil"/>
              <w:bottom w:val="single" w:sz="2" w:space="0" w:color="auto"/>
            </w:tcBorders>
            <w:vAlign w:val="center"/>
          </w:tcPr>
          <w:p w14:paraId="331BE7AD"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509396B6"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4909AD2B" w14:textId="77777777" w:rsidR="001979AE" w:rsidRDefault="001979AE" w:rsidP="00176550">
            <w:pPr>
              <w:rPr>
                <w:lang w:val="en-US"/>
              </w:rPr>
            </w:pPr>
            <w:r>
              <w:rPr>
                <w:lang w:val="en-US"/>
              </w:rPr>
              <w:t>h-ut</w:t>
            </w:r>
          </w:p>
        </w:tc>
        <w:tc>
          <w:tcPr>
            <w:tcW w:w="1134" w:type="dxa"/>
            <w:tcBorders>
              <w:top w:val="nil"/>
              <w:bottom w:val="single" w:sz="2" w:space="0" w:color="auto"/>
            </w:tcBorders>
          </w:tcPr>
          <w:p w14:paraId="1345176D" w14:textId="77777777" w:rsidR="001979AE" w:rsidRDefault="001979AE" w:rsidP="00176550">
            <w:pPr>
              <w:rPr>
                <w:lang w:val="en-US"/>
              </w:rPr>
            </w:pPr>
            <w:r>
              <w:rPr>
                <w:lang w:val="en-US"/>
              </w:rPr>
              <w:t>0,07</w:t>
            </w:r>
          </w:p>
        </w:tc>
        <w:tc>
          <w:tcPr>
            <w:tcW w:w="1417" w:type="dxa"/>
            <w:tcBorders>
              <w:top w:val="nil"/>
              <w:bottom w:val="single" w:sz="2" w:space="0" w:color="auto"/>
            </w:tcBorders>
          </w:tcPr>
          <w:p w14:paraId="5CA06B0A" w14:textId="77777777" w:rsidR="001979AE" w:rsidRDefault="001979AE" w:rsidP="00176550">
            <w:pPr>
              <w:rPr>
                <w:lang w:val="en-US"/>
              </w:rPr>
            </w:pPr>
          </w:p>
        </w:tc>
        <w:tc>
          <w:tcPr>
            <w:tcW w:w="1418" w:type="dxa"/>
            <w:tcBorders>
              <w:top w:val="nil"/>
              <w:bottom w:val="single" w:sz="2" w:space="0" w:color="auto"/>
            </w:tcBorders>
          </w:tcPr>
          <w:p w14:paraId="1137528D" w14:textId="77777777" w:rsidR="001979AE" w:rsidRDefault="001979AE" w:rsidP="00176550">
            <w:pPr>
              <w:rPr>
                <w:lang w:val="en-US"/>
              </w:rPr>
            </w:pPr>
          </w:p>
        </w:tc>
      </w:tr>
      <w:tr w:rsidR="001979AE" w:rsidRPr="00EB582C" w14:paraId="5759B546" w14:textId="77777777" w:rsidTr="00176550">
        <w:trPr>
          <w:trHeight w:val="340"/>
        </w:trPr>
        <w:tc>
          <w:tcPr>
            <w:tcW w:w="709" w:type="dxa"/>
            <w:tcBorders>
              <w:top w:val="nil"/>
              <w:left w:val="single" w:sz="6" w:space="0" w:color="auto"/>
              <w:bottom w:val="nil"/>
              <w:right w:val="nil"/>
            </w:tcBorders>
          </w:tcPr>
          <w:p w14:paraId="05E02AD5"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3D7E488"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C66DCE6"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1350C77"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B2C11D0"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4B43792"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0C4C22B" w14:textId="77777777" w:rsidR="001979AE" w:rsidRPr="00EB582C" w:rsidRDefault="001979AE" w:rsidP="00176550">
            <w:pPr>
              <w:rPr>
                <w:lang w:val="en-US"/>
              </w:rPr>
            </w:pPr>
          </w:p>
        </w:tc>
      </w:tr>
      <w:tr w:rsidR="001979AE" w14:paraId="32AAA8B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8C2D7A" w14:textId="77777777" w:rsidR="001979AE" w:rsidRDefault="001979AE" w:rsidP="00176550">
            <w:pPr>
              <w:rPr>
                <w:lang w:val="en-US"/>
              </w:rPr>
            </w:pPr>
            <w:r>
              <w:rPr>
                <w:lang w:val="en-US"/>
              </w:rPr>
              <w:t>143</w:t>
            </w:r>
          </w:p>
        </w:tc>
        <w:tc>
          <w:tcPr>
            <w:tcW w:w="1276" w:type="dxa"/>
            <w:gridSpan w:val="2"/>
            <w:tcBorders>
              <w:top w:val="single" w:sz="4" w:space="0" w:color="auto"/>
              <w:bottom w:val="single" w:sz="4" w:space="0" w:color="auto"/>
            </w:tcBorders>
          </w:tcPr>
          <w:p w14:paraId="47B95C24" w14:textId="77777777" w:rsidR="001979AE" w:rsidRDefault="001979AE" w:rsidP="00176550">
            <w:pPr>
              <w:rPr>
                <w:lang w:val="en-US"/>
              </w:rPr>
            </w:pPr>
            <w:r>
              <w:rPr>
                <w:lang w:val="en-US"/>
              </w:rPr>
              <w:t>RpIF12A</w:t>
            </w:r>
          </w:p>
          <w:p w14:paraId="2D109B1C"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11B4654" w14:textId="77777777" w:rsidR="001979AE" w:rsidRDefault="001979AE" w:rsidP="00176550">
            <w:pPr>
              <w:adjustRightInd w:val="0"/>
              <w:rPr>
                <w:rFonts w:ascii="Times New Roman CYR" w:hAnsi="Times New Roman CYR" w:cs="Times New Roman CYR"/>
                <w:sz w:val="16"/>
                <w:szCs w:val="16"/>
                <w:lang w:val="en-US"/>
              </w:rPr>
            </w:pPr>
            <w:r>
              <w:rPr>
                <w:lang w:val="en-US"/>
              </w:rPr>
              <w:t>Grunduirea si vopsirea conductelor de instalatii cu diametru exterior pina la 60 mm, in 2 straturi, cu vopsele pe baza de ulei</w:t>
            </w:r>
            <w:r>
              <w:rPr>
                <w:rFonts w:ascii="Times New Roman CYR" w:hAnsi="Times New Roman CYR" w:cs="Times New Roman CYR"/>
                <w:sz w:val="16"/>
                <w:szCs w:val="16"/>
                <w:lang w:val="en-US"/>
              </w:rPr>
              <w:t xml:space="preserve"> </w:t>
            </w:r>
          </w:p>
          <w:p w14:paraId="3E65F775"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68D30F8E" w14:textId="77777777" w:rsidR="001979AE" w:rsidRDefault="001979AE" w:rsidP="00176550">
            <w:pPr>
              <w:jc w:val="center"/>
              <w:rPr>
                <w:lang w:val="en-US"/>
              </w:rPr>
            </w:pPr>
            <w:r>
              <w:rPr>
                <w:lang w:val="en-US"/>
              </w:rPr>
              <w:t>m</w:t>
            </w:r>
          </w:p>
        </w:tc>
        <w:tc>
          <w:tcPr>
            <w:tcW w:w="1134" w:type="dxa"/>
            <w:tcBorders>
              <w:top w:val="single" w:sz="4" w:space="0" w:color="auto"/>
              <w:bottom w:val="single" w:sz="4" w:space="0" w:color="auto"/>
            </w:tcBorders>
            <w:vAlign w:val="center"/>
          </w:tcPr>
          <w:p w14:paraId="0408A271"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18,44</w:t>
            </w:r>
          </w:p>
          <w:p w14:paraId="5A4C7316"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41E7E903"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8E2DFA5" w14:textId="77777777" w:rsidR="001979AE" w:rsidRDefault="001979AE" w:rsidP="00176550">
            <w:pPr>
              <w:jc w:val="center"/>
              <w:rPr>
                <w:lang w:val="en-US"/>
              </w:rPr>
            </w:pPr>
          </w:p>
        </w:tc>
      </w:tr>
      <w:tr w:rsidR="001979AE" w14:paraId="32F3FB7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164991" w14:textId="77777777" w:rsidR="001979AE" w:rsidRDefault="001979AE" w:rsidP="00176550">
            <w:pPr>
              <w:rPr>
                <w:lang w:val="en-US"/>
              </w:rPr>
            </w:pPr>
          </w:p>
        </w:tc>
        <w:tc>
          <w:tcPr>
            <w:tcW w:w="1276" w:type="dxa"/>
            <w:gridSpan w:val="2"/>
            <w:tcBorders>
              <w:top w:val="nil"/>
              <w:bottom w:val="single" w:sz="2" w:space="0" w:color="auto"/>
            </w:tcBorders>
            <w:vAlign w:val="center"/>
          </w:tcPr>
          <w:p w14:paraId="6A113383" w14:textId="77777777" w:rsidR="001979AE" w:rsidRDefault="001979AE" w:rsidP="00176550">
            <w:pPr>
              <w:jc w:val="center"/>
              <w:rPr>
                <w:sz w:val="16"/>
                <w:szCs w:val="16"/>
                <w:lang w:val="en-US"/>
              </w:rPr>
            </w:pPr>
            <w:r>
              <w:rPr>
                <w:sz w:val="16"/>
                <w:szCs w:val="16"/>
                <w:lang w:val="en-US"/>
              </w:rPr>
              <w:t>7136040011800</w:t>
            </w:r>
          </w:p>
        </w:tc>
        <w:tc>
          <w:tcPr>
            <w:tcW w:w="3402" w:type="dxa"/>
            <w:gridSpan w:val="2"/>
            <w:tcBorders>
              <w:top w:val="nil"/>
              <w:bottom w:val="single" w:sz="2" w:space="0" w:color="auto"/>
            </w:tcBorders>
          </w:tcPr>
          <w:p w14:paraId="30F221C0" w14:textId="77777777" w:rsidR="001979AE" w:rsidRDefault="001979AE" w:rsidP="00176550">
            <w:pPr>
              <w:rPr>
                <w:lang w:val="en-US"/>
              </w:rPr>
            </w:pPr>
            <w:r>
              <w:rPr>
                <w:lang w:val="en-US"/>
              </w:rPr>
              <w:t xml:space="preserve">Instalator incalzire </w:t>
            </w:r>
          </w:p>
        </w:tc>
        <w:tc>
          <w:tcPr>
            <w:tcW w:w="1134" w:type="dxa"/>
            <w:tcBorders>
              <w:top w:val="nil"/>
              <w:bottom w:val="single" w:sz="2" w:space="0" w:color="auto"/>
            </w:tcBorders>
          </w:tcPr>
          <w:p w14:paraId="54059193"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4AE9189" w14:textId="77777777" w:rsidR="001979AE" w:rsidRDefault="001979AE" w:rsidP="00176550">
            <w:pPr>
              <w:rPr>
                <w:lang w:val="en-US"/>
              </w:rPr>
            </w:pPr>
            <w:r>
              <w:rPr>
                <w:lang w:val="en-US"/>
              </w:rPr>
              <w:t>2,77</w:t>
            </w:r>
          </w:p>
        </w:tc>
        <w:tc>
          <w:tcPr>
            <w:tcW w:w="1417" w:type="dxa"/>
            <w:tcBorders>
              <w:top w:val="nil"/>
              <w:bottom w:val="single" w:sz="2" w:space="0" w:color="auto"/>
            </w:tcBorders>
          </w:tcPr>
          <w:p w14:paraId="68122C81" w14:textId="77777777" w:rsidR="001979AE" w:rsidRDefault="001979AE" w:rsidP="00176550">
            <w:pPr>
              <w:rPr>
                <w:lang w:val="en-US"/>
              </w:rPr>
            </w:pPr>
          </w:p>
        </w:tc>
        <w:tc>
          <w:tcPr>
            <w:tcW w:w="1420" w:type="dxa"/>
            <w:tcBorders>
              <w:top w:val="nil"/>
              <w:bottom w:val="single" w:sz="2" w:space="0" w:color="auto"/>
            </w:tcBorders>
          </w:tcPr>
          <w:p w14:paraId="1C4234E5" w14:textId="77777777" w:rsidR="001979AE" w:rsidRDefault="001979AE" w:rsidP="00176550">
            <w:pPr>
              <w:rPr>
                <w:lang w:val="en-US"/>
              </w:rPr>
            </w:pPr>
          </w:p>
        </w:tc>
      </w:tr>
      <w:tr w:rsidR="001979AE" w14:paraId="47E9869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033955" w14:textId="77777777" w:rsidR="001979AE" w:rsidRDefault="001979AE" w:rsidP="00176550">
            <w:pPr>
              <w:rPr>
                <w:lang w:val="en-US"/>
              </w:rPr>
            </w:pPr>
          </w:p>
        </w:tc>
        <w:tc>
          <w:tcPr>
            <w:tcW w:w="1276" w:type="dxa"/>
            <w:gridSpan w:val="2"/>
            <w:tcBorders>
              <w:top w:val="nil"/>
              <w:bottom w:val="single" w:sz="2" w:space="0" w:color="auto"/>
            </w:tcBorders>
            <w:vAlign w:val="center"/>
          </w:tcPr>
          <w:p w14:paraId="77BB4CB0" w14:textId="77777777" w:rsidR="001979AE" w:rsidRDefault="001979AE" w:rsidP="00176550">
            <w:pPr>
              <w:jc w:val="center"/>
              <w:rPr>
                <w:sz w:val="16"/>
                <w:szCs w:val="16"/>
                <w:lang w:val="en-US"/>
              </w:rPr>
            </w:pPr>
            <w:r>
              <w:rPr>
                <w:sz w:val="16"/>
                <w:szCs w:val="16"/>
                <w:lang w:val="en-US"/>
              </w:rPr>
              <w:t>2430226101260</w:t>
            </w:r>
          </w:p>
        </w:tc>
        <w:tc>
          <w:tcPr>
            <w:tcW w:w="3402" w:type="dxa"/>
            <w:gridSpan w:val="2"/>
            <w:tcBorders>
              <w:top w:val="nil"/>
              <w:bottom w:val="single" w:sz="2" w:space="0" w:color="auto"/>
            </w:tcBorders>
          </w:tcPr>
          <w:p w14:paraId="677A01D5" w14:textId="77777777" w:rsidR="001979AE" w:rsidRDefault="001979AE" w:rsidP="00176550">
            <w:pPr>
              <w:rPr>
                <w:lang w:val="en-US"/>
              </w:rPr>
            </w:pPr>
            <w:r>
              <w:rPr>
                <w:lang w:val="en-US"/>
              </w:rPr>
              <w:t>Grund minium</w:t>
            </w:r>
          </w:p>
        </w:tc>
        <w:tc>
          <w:tcPr>
            <w:tcW w:w="1134" w:type="dxa"/>
            <w:tcBorders>
              <w:top w:val="nil"/>
              <w:bottom w:val="single" w:sz="2" w:space="0" w:color="auto"/>
            </w:tcBorders>
          </w:tcPr>
          <w:p w14:paraId="4EA538FF" w14:textId="77777777" w:rsidR="001979AE" w:rsidRDefault="001979AE" w:rsidP="00176550">
            <w:pPr>
              <w:rPr>
                <w:lang w:val="en-US"/>
              </w:rPr>
            </w:pPr>
            <w:r>
              <w:rPr>
                <w:lang w:val="en-US"/>
              </w:rPr>
              <w:t>kg</w:t>
            </w:r>
          </w:p>
        </w:tc>
        <w:tc>
          <w:tcPr>
            <w:tcW w:w="1134" w:type="dxa"/>
            <w:tcBorders>
              <w:top w:val="nil"/>
              <w:bottom w:val="single" w:sz="2" w:space="0" w:color="auto"/>
            </w:tcBorders>
          </w:tcPr>
          <w:p w14:paraId="338868B4" w14:textId="77777777" w:rsidR="001979AE" w:rsidRDefault="001979AE" w:rsidP="00176550">
            <w:pPr>
              <w:rPr>
                <w:lang w:val="en-US"/>
              </w:rPr>
            </w:pPr>
            <w:r>
              <w:rPr>
                <w:lang w:val="en-US"/>
              </w:rPr>
              <w:t>0,28</w:t>
            </w:r>
          </w:p>
        </w:tc>
        <w:tc>
          <w:tcPr>
            <w:tcW w:w="1417" w:type="dxa"/>
            <w:tcBorders>
              <w:top w:val="nil"/>
              <w:bottom w:val="single" w:sz="2" w:space="0" w:color="auto"/>
            </w:tcBorders>
          </w:tcPr>
          <w:p w14:paraId="1325819B" w14:textId="77777777" w:rsidR="001979AE" w:rsidRDefault="001979AE" w:rsidP="00176550">
            <w:pPr>
              <w:rPr>
                <w:lang w:val="en-US"/>
              </w:rPr>
            </w:pPr>
          </w:p>
        </w:tc>
        <w:tc>
          <w:tcPr>
            <w:tcW w:w="1420" w:type="dxa"/>
            <w:tcBorders>
              <w:top w:val="nil"/>
              <w:bottom w:val="single" w:sz="2" w:space="0" w:color="auto"/>
            </w:tcBorders>
          </w:tcPr>
          <w:p w14:paraId="20E9E456" w14:textId="77777777" w:rsidR="001979AE" w:rsidRDefault="001979AE" w:rsidP="00176550">
            <w:pPr>
              <w:rPr>
                <w:lang w:val="en-US"/>
              </w:rPr>
            </w:pPr>
          </w:p>
        </w:tc>
      </w:tr>
      <w:tr w:rsidR="001979AE" w14:paraId="66245F2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DD3668" w14:textId="77777777" w:rsidR="001979AE" w:rsidRDefault="001979AE" w:rsidP="00176550">
            <w:pPr>
              <w:rPr>
                <w:lang w:val="en-US"/>
              </w:rPr>
            </w:pPr>
          </w:p>
        </w:tc>
        <w:tc>
          <w:tcPr>
            <w:tcW w:w="1276" w:type="dxa"/>
            <w:gridSpan w:val="2"/>
            <w:tcBorders>
              <w:top w:val="nil"/>
              <w:bottom w:val="single" w:sz="2" w:space="0" w:color="auto"/>
            </w:tcBorders>
            <w:vAlign w:val="center"/>
          </w:tcPr>
          <w:p w14:paraId="157D0EAC" w14:textId="77777777" w:rsidR="001979AE" w:rsidRDefault="001979AE" w:rsidP="00176550">
            <w:pPr>
              <w:jc w:val="center"/>
              <w:rPr>
                <w:sz w:val="16"/>
                <w:szCs w:val="16"/>
                <w:lang w:val="en-US"/>
              </w:rPr>
            </w:pPr>
            <w:r>
              <w:rPr>
                <w:sz w:val="16"/>
                <w:szCs w:val="16"/>
                <w:lang w:val="en-US"/>
              </w:rPr>
              <w:t>2430116103218</w:t>
            </w:r>
          </w:p>
        </w:tc>
        <w:tc>
          <w:tcPr>
            <w:tcW w:w="3402" w:type="dxa"/>
            <w:gridSpan w:val="2"/>
            <w:tcBorders>
              <w:top w:val="nil"/>
              <w:bottom w:val="single" w:sz="2" w:space="0" w:color="auto"/>
            </w:tcBorders>
          </w:tcPr>
          <w:p w14:paraId="79A89C9F" w14:textId="77777777" w:rsidR="001979AE" w:rsidRDefault="001979AE" w:rsidP="00176550">
            <w:pPr>
              <w:rPr>
                <w:lang w:val="en-US"/>
              </w:rPr>
            </w:pPr>
            <w:r>
              <w:rPr>
                <w:lang w:val="en-US"/>
              </w:rPr>
              <w:t>Vopsea de ulei orice culoare</w:t>
            </w:r>
          </w:p>
        </w:tc>
        <w:tc>
          <w:tcPr>
            <w:tcW w:w="1134" w:type="dxa"/>
            <w:tcBorders>
              <w:top w:val="nil"/>
              <w:bottom w:val="single" w:sz="2" w:space="0" w:color="auto"/>
            </w:tcBorders>
          </w:tcPr>
          <w:p w14:paraId="548D6C2F" w14:textId="77777777" w:rsidR="001979AE" w:rsidRDefault="001979AE" w:rsidP="00176550">
            <w:pPr>
              <w:rPr>
                <w:lang w:val="en-US"/>
              </w:rPr>
            </w:pPr>
            <w:r>
              <w:rPr>
                <w:lang w:val="en-US"/>
              </w:rPr>
              <w:t>kg</w:t>
            </w:r>
          </w:p>
        </w:tc>
        <w:tc>
          <w:tcPr>
            <w:tcW w:w="1134" w:type="dxa"/>
            <w:tcBorders>
              <w:top w:val="nil"/>
              <w:bottom w:val="single" w:sz="2" w:space="0" w:color="auto"/>
            </w:tcBorders>
          </w:tcPr>
          <w:p w14:paraId="507C1A9E" w14:textId="77777777" w:rsidR="001979AE" w:rsidRDefault="001979AE" w:rsidP="00176550">
            <w:pPr>
              <w:rPr>
                <w:lang w:val="en-US"/>
              </w:rPr>
            </w:pPr>
            <w:r>
              <w:rPr>
                <w:lang w:val="en-US"/>
              </w:rPr>
              <w:t>0,55</w:t>
            </w:r>
          </w:p>
        </w:tc>
        <w:tc>
          <w:tcPr>
            <w:tcW w:w="1417" w:type="dxa"/>
            <w:tcBorders>
              <w:top w:val="nil"/>
              <w:bottom w:val="single" w:sz="2" w:space="0" w:color="auto"/>
            </w:tcBorders>
          </w:tcPr>
          <w:p w14:paraId="44160D8B" w14:textId="77777777" w:rsidR="001979AE" w:rsidRDefault="001979AE" w:rsidP="00176550">
            <w:pPr>
              <w:rPr>
                <w:lang w:val="en-US"/>
              </w:rPr>
            </w:pPr>
          </w:p>
        </w:tc>
        <w:tc>
          <w:tcPr>
            <w:tcW w:w="1420" w:type="dxa"/>
            <w:tcBorders>
              <w:top w:val="nil"/>
              <w:bottom w:val="single" w:sz="2" w:space="0" w:color="auto"/>
            </w:tcBorders>
          </w:tcPr>
          <w:p w14:paraId="1D1267CA" w14:textId="77777777" w:rsidR="001979AE" w:rsidRDefault="001979AE" w:rsidP="00176550">
            <w:pPr>
              <w:rPr>
                <w:lang w:val="en-US"/>
              </w:rPr>
            </w:pPr>
          </w:p>
        </w:tc>
      </w:tr>
      <w:tr w:rsidR="001979AE" w14:paraId="3BCEA48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62A8BE" w14:textId="77777777" w:rsidR="001979AE" w:rsidRDefault="001979AE" w:rsidP="00176550">
            <w:pPr>
              <w:rPr>
                <w:lang w:val="en-US"/>
              </w:rPr>
            </w:pPr>
          </w:p>
        </w:tc>
        <w:tc>
          <w:tcPr>
            <w:tcW w:w="1276" w:type="dxa"/>
            <w:gridSpan w:val="2"/>
            <w:tcBorders>
              <w:top w:val="nil"/>
              <w:bottom w:val="single" w:sz="2" w:space="0" w:color="auto"/>
            </w:tcBorders>
            <w:vAlign w:val="center"/>
          </w:tcPr>
          <w:p w14:paraId="0FF05180" w14:textId="77777777" w:rsidR="001979AE" w:rsidRDefault="001979AE" w:rsidP="00176550">
            <w:pPr>
              <w:jc w:val="center"/>
              <w:rPr>
                <w:sz w:val="16"/>
                <w:szCs w:val="16"/>
                <w:lang w:val="en-US"/>
              </w:rPr>
            </w:pPr>
            <w:r>
              <w:rPr>
                <w:sz w:val="16"/>
                <w:szCs w:val="16"/>
                <w:lang w:val="en-US"/>
              </w:rPr>
              <w:t>2320116200573</w:t>
            </w:r>
          </w:p>
        </w:tc>
        <w:tc>
          <w:tcPr>
            <w:tcW w:w="3402" w:type="dxa"/>
            <w:gridSpan w:val="2"/>
            <w:tcBorders>
              <w:top w:val="nil"/>
              <w:bottom w:val="single" w:sz="2" w:space="0" w:color="auto"/>
            </w:tcBorders>
          </w:tcPr>
          <w:p w14:paraId="11735220" w14:textId="77777777" w:rsidR="001979AE" w:rsidRDefault="001979AE" w:rsidP="00176550">
            <w:pPr>
              <w:rPr>
                <w:lang w:val="en-US"/>
              </w:rPr>
            </w:pPr>
            <w:r>
              <w:rPr>
                <w:lang w:val="en-US"/>
              </w:rPr>
              <w:t>Benzina auto tip CO/R 75</w:t>
            </w:r>
          </w:p>
        </w:tc>
        <w:tc>
          <w:tcPr>
            <w:tcW w:w="1134" w:type="dxa"/>
            <w:tcBorders>
              <w:top w:val="nil"/>
              <w:bottom w:val="single" w:sz="2" w:space="0" w:color="auto"/>
            </w:tcBorders>
          </w:tcPr>
          <w:p w14:paraId="10225910" w14:textId="77777777" w:rsidR="001979AE" w:rsidRDefault="001979AE" w:rsidP="00176550">
            <w:pPr>
              <w:rPr>
                <w:lang w:val="en-US"/>
              </w:rPr>
            </w:pPr>
            <w:r>
              <w:rPr>
                <w:lang w:val="en-US"/>
              </w:rPr>
              <w:t>l</w:t>
            </w:r>
          </w:p>
        </w:tc>
        <w:tc>
          <w:tcPr>
            <w:tcW w:w="1134" w:type="dxa"/>
            <w:tcBorders>
              <w:top w:val="nil"/>
              <w:bottom w:val="single" w:sz="2" w:space="0" w:color="auto"/>
            </w:tcBorders>
          </w:tcPr>
          <w:p w14:paraId="10BF8093" w14:textId="77777777" w:rsidR="001979AE" w:rsidRDefault="001979AE" w:rsidP="00176550">
            <w:pPr>
              <w:rPr>
                <w:lang w:val="en-US"/>
              </w:rPr>
            </w:pPr>
            <w:r>
              <w:rPr>
                <w:lang w:val="en-US"/>
              </w:rPr>
              <w:t>0,18</w:t>
            </w:r>
          </w:p>
        </w:tc>
        <w:tc>
          <w:tcPr>
            <w:tcW w:w="1417" w:type="dxa"/>
            <w:tcBorders>
              <w:top w:val="nil"/>
              <w:bottom w:val="single" w:sz="2" w:space="0" w:color="auto"/>
            </w:tcBorders>
          </w:tcPr>
          <w:p w14:paraId="1DB43F00" w14:textId="77777777" w:rsidR="001979AE" w:rsidRDefault="001979AE" w:rsidP="00176550">
            <w:pPr>
              <w:rPr>
                <w:lang w:val="en-US"/>
              </w:rPr>
            </w:pPr>
          </w:p>
        </w:tc>
        <w:tc>
          <w:tcPr>
            <w:tcW w:w="1420" w:type="dxa"/>
            <w:tcBorders>
              <w:top w:val="nil"/>
              <w:bottom w:val="single" w:sz="2" w:space="0" w:color="auto"/>
            </w:tcBorders>
          </w:tcPr>
          <w:p w14:paraId="26E1B44D" w14:textId="77777777" w:rsidR="001979AE" w:rsidRDefault="001979AE" w:rsidP="00176550">
            <w:pPr>
              <w:rPr>
                <w:lang w:val="en-US"/>
              </w:rPr>
            </w:pPr>
          </w:p>
        </w:tc>
      </w:tr>
      <w:tr w:rsidR="001979AE" w14:paraId="132A6EB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8A6527" w14:textId="77777777" w:rsidR="001979AE" w:rsidRDefault="001979AE" w:rsidP="00176550">
            <w:pPr>
              <w:rPr>
                <w:lang w:val="en-US"/>
              </w:rPr>
            </w:pPr>
          </w:p>
        </w:tc>
        <w:tc>
          <w:tcPr>
            <w:tcW w:w="1276" w:type="dxa"/>
            <w:gridSpan w:val="2"/>
            <w:tcBorders>
              <w:top w:val="nil"/>
              <w:bottom w:val="single" w:sz="2" w:space="0" w:color="auto"/>
            </w:tcBorders>
            <w:vAlign w:val="center"/>
          </w:tcPr>
          <w:p w14:paraId="35572CAF" w14:textId="77777777" w:rsidR="001979AE" w:rsidRDefault="001979AE" w:rsidP="00176550">
            <w:pPr>
              <w:jc w:val="center"/>
              <w:rPr>
                <w:sz w:val="16"/>
                <w:szCs w:val="16"/>
                <w:lang w:val="en-US"/>
              </w:rPr>
            </w:pPr>
            <w:r>
              <w:rPr>
                <w:sz w:val="16"/>
                <w:szCs w:val="16"/>
                <w:lang w:val="en-US"/>
              </w:rPr>
              <w:t>2430117326844</w:t>
            </w:r>
          </w:p>
        </w:tc>
        <w:tc>
          <w:tcPr>
            <w:tcW w:w="3402" w:type="dxa"/>
            <w:gridSpan w:val="2"/>
            <w:tcBorders>
              <w:top w:val="nil"/>
              <w:bottom w:val="single" w:sz="2" w:space="0" w:color="auto"/>
            </w:tcBorders>
          </w:tcPr>
          <w:p w14:paraId="6C5A1329" w14:textId="77777777" w:rsidR="001979AE" w:rsidRDefault="001979AE" w:rsidP="00176550">
            <w:pPr>
              <w:rPr>
                <w:lang w:val="en-US"/>
              </w:rPr>
            </w:pPr>
            <w:r>
              <w:rPr>
                <w:lang w:val="en-US"/>
              </w:rPr>
              <w:t>Lac rezistent la temperatura</w:t>
            </w:r>
          </w:p>
        </w:tc>
        <w:tc>
          <w:tcPr>
            <w:tcW w:w="1134" w:type="dxa"/>
            <w:tcBorders>
              <w:top w:val="nil"/>
              <w:bottom w:val="single" w:sz="2" w:space="0" w:color="auto"/>
            </w:tcBorders>
          </w:tcPr>
          <w:p w14:paraId="569DEC37" w14:textId="77777777" w:rsidR="001979AE" w:rsidRDefault="001979AE" w:rsidP="00176550">
            <w:pPr>
              <w:rPr>
                <w:lang w:val="en-US"/>
              </w:rPr>
            </w:pPr>
            <w:r>
              <w:rPr>
                <w:lang w:val="en-US"/>
              </w:rPr>
              <w:t>kg</w:t>
            </w:r>
          </w:p>
        </w:tc>
        <w:tc>
          <w:tcPr>
            <w:tcW w:w="1134" w:type="dxa"/>
            <w:tcBorders>
              <w:top w:val="nil"/>
              <w:bottom w:val="single" w:sz="2" w:space="0" w:color="auto"/>
            </w:tcBorders>
          </w:tcPr>
          <w:p w14:paraId="037BD3D3" w14:textId="77777777" w:rsidR="001979AE" w:rsidRDefault="001979AE" w:rsidP="00176550">
            <w:pPr>
              <w:rPr>
                <w:lang w:val="en-US"/>
              </w:rPr>
            </w:pPr>
            <w:r>
              <w:rPr>
                <w:lang w:val="en-US"/>
              </w:rPr>
              <w:t>0,28</w:t>
            </w:r>
          </w:p>
        </w:tc>
        <w:tc>
          <w:tcPr>
            <w:tcW w:w="1417" w:type="dxa"/>
            <w:tcBorders>
              <w:top w:val="nil"/>
              <w:bottom w:val="single" w:sz="2" w:space="0" w:color="auto"/>
            </w:tcBorders>
          </w:tcPr>
          <w:p w14:paraId="4079F0F6" w14:textId="77777777" w:rsidR="001979AE" w:rsidRDefault="001979AE" w:rsidP="00176550">
            <w:pPr>
              <w:rPr>
                <w:lang w:val="en-US"/>
              </w:rPr>
            </w:pPr>
          </w:p>
        </w:tc>
        <w:tc>
          <w:tcPr>
            <w:tcW w:w="1420" w:type="dxa"/>
            <w:tcBorders>
              <w:top w:val="nil"/>
              <w:bottom w:val="single" w:sz="2" w:space="0" w:color="auto"/>
            </w:tcBorders>
          </w:tcPr>
          <w:p w14:paraId="211DE6C2" w14:textId="77777777" w:rsidR="001979AE" w:rsidRDefault="001979AE" w:rsidP="00176550">
            <w:pPr>
              <w:rPr>
                <w:lang w:val="en-US"/>
              </w:rPr>
            </w:pPr>
          </w:p>
        </w:tc>
      </w:tr>
      <w:tr w:rsidR="001979AE" w14:paraId="2650E32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E5BB24" w14:textId="77777777" w:rsidR="001979AE" w:rsidRDefault="001979AE" w:rsidP="00176550">
            <w:pPr>
              <w:rPr>
                <w:lang w:val="en-US"/>
              </w:rPr>
            </w:pPr>
          </w:p>
        </w:tc>
        <w:tc>
          <w:tcPr>
            <w:tcW w:w="1276" w:type="dxa"/>
            <w:gridSpan w:val="2"/>
            <w:tcBorders>
              <w:top w:val="nil"/>
              <w:bottom w:val="single" w:sz="2" w:space="0" w:color="auto"/>
            </w:tcBorders>
            <w:vAlign w:val="center"/>
          </w:tcPr>
          <w:p w14:paraId="5149466B" w14:textId="77777777" w:rsidR="001979AE" w:rsidRDefault="001979AE" w:rsidP="00176550">
            <w:pPr>
              <w:jc w:val="center"/>
              <w:rPr>
                <w:sz w:val="16"/>
                <w:szCs w:val="16"/>
                <w:lang w:val="en-US"/>
              </w:rPr>
            </w:pPr>
            <w:r>
              <w:rPr>
                <w:sz w:val="16"/>
                <w:szCs w:val="16"/>
                <w:lang w:val="en-US"/>
              </w:rPr>
              <w:t>1542126108945</w:t>
            </w:r>
          </w:p>
        </w:tc>
        <w:tc>
          <w:tcPr>
            <w:tcW w:w="3402" w:type="dxa"/>
            <w:gridSpan w:val="2"/>
            <w:tcBorders>
              <w:top w:val="nil"/>
              <w:bottom w:val="single" w:sz="2" w:space="0" w:color="auto"/>
            </w:tcBorders>
          </w:tcPr>
          <w:p w14:paraId="031F57C2" w14:textId="77777777" w:rsidR="001979AE" w:rsidRDefault="001979AE" w:rsidP="00176550">
            <w:pPr>
              <w:rPr>
                <w:lang w:val="en-US"/>
              </w:rPr>
            </w:pPr>
            <w:r>
              <w:rPr>
                <w:lang w:val="en-US"/>
              </w:rPr>
              <w:t>Ulei de in sicativat</w:t>
            </w:r>
          </w:p>
        </w:tc>
        <w:tc>
          <w:tcPr>
            <w:tcW w:w="1134" w:type="dxa"/>
            <w:tcBorders>
              <w:top w:val="nil"/>
              <w:bottom w:val="single" w:sz="2" w:space="0" w:color="auto"/>
            </w:tcBorders>
          </w:tcPr>
          <w:p w14:paraId="64765BA1" w14:textId="77777777" w:rsidR="001979AE" w:rsidRDefault="001979AE" w:rsidP="00176550">
            <w:pPr>
              <w:rPr>
                <w:lang w:val="en-US"/>
              </w:rPr>
            </w:pPr>
            <w:r>
              <w:rPr>
                <w:lang w:val="en-US"/>
              </w:rPr>
              <w:t>kg</w:t>
            </w:r>
          </w:p>
        </w:tc>
        <w:tc>
          <w:tcPr>
            <w:tcW w:w="1134" w:type="dxa"/>
            <w:tcBorders>
              <w:top w:val="nil"/>
              <w:bottom w:val="single" w:sz="2" w:space="0" w:color="auto"/>
            </w:tcBorders>
          </w:tcPr>
          <w:p w14:paraId="2BA62B80" w14:textId="77777777" w:rsidR="001979AE" w:rsidRDefault="001979AE" w:rsidP="00176550">
            <w:pPr>
              <w:rPr>
                <w:lang w:val="en-US"/>
              </w:rPr>
            </w:pPr>
            <w:r>
              <w:rPr>
                <w:lang w:val="en-US"/>
              </w:rPr>
              <w:t>0,92</w:t>
            </w:r>
          </w:p>
        </w:tc>
        <w:tc>
          <w:tcPr>
            <w:tcW w:w="1417" w:type="dxa"/>
            <w:tcBorders>
              <w:top w:val="nil"/>
              <w:bottom w:val="single" w:sz="2" w:space="0" w:color="auto"/>
            </w:tcBorders>
          </w:tcPr>
          <w:p w14:paraId="20DF8938" w14:textId="77777777" w:rsidR="001979AE" w:rsidRDefault="001979AE" w:rsidP="00176550">
            <w:pPr>
              <w:rPr>
                <w:lang w:val="en-US"/>
              </w:rPr>
            </w:pPr>
          </w:p>
        </w:tc>
        <w:tc>
          <w:tcPr>
            <w:tcW w:w="1420" w:type="dxa"/>
            <w:tcBorders>
              <w:top w:val="nil"/>
              <w:bottom w:val="single" w:sz="2" w:space="0" w:color="auto"/>
            </w:tcBorders>
          </w:tcPr>
          <w:p w14:paraId="3A9FFA44" w14:textId="77777777" w:rsidR="001979AE" w:rsidRDefault="001979AE" w:rsidP="00176550">
            <w:pPr>
              <w:rPr>
                <w:lang w:val="en-US"/>
              </w:rPr>
            </w:pPr>
          </w:p>
        </w:tc>
      </w:tr>
      <w:tr w:rsidR="001979AE" w14:paraId="223CBE0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2686CA" w14:textId="77777777" w:rsidR="001979AE" w:rsidRDefault="001979AE" w:rsidP="00176550">
            <w:pPr>
              <w:rPr>
                <w:lang w:val="en-US"/>
              </w:rPr>
            </w:pPr>
          </w:p>
        </w:tc>
        <w:tc>
          <w:tcPr>
            <w:tcW w:w="1276" w:type="dxa"/>
            <w:gridSpan w:val="2"/>
            <w:tcBorders>
              <w:top w:val="nil"/>
              <w:bottom w:val="single" w:sz="2" w:space="0" w:color="auto"/>
            </w:tcBorders>
            <w:vAlign w:val="center"/>
          </w:tcPr>
          <w:p w14:paraId="490DBB64"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2EDAB429"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173E51A7" w14:textId="77777777" w:rsidR="001979AE" w:rsidRDefault="001979AE" w:rsidP="00176550">
            <w:pPr>
              <w:rPr>
                <w:lang w:val="en-US"/>
              </w:rPr>
            </w:pPr>
            <w:r>
              <w:rPr>
                <w:lang w:val="en-US"/>
              </w:rPr>
              <w:t>kg</w:t>
            </w:r>
          </w:p>
        </w:tc>
        <w:tc>
          <w:tcPr>
            <w:tcW w:w="1134" w:type="dxa"/>
            <w:tcBorders>
              <w:top w:val="nil"/>
              <w:bottom w:val="single" w:sz="2" w:space="0" w:color="auto"/>
            </w:tcBorders>
          </w:tcPr>
          <w:p w14:paraId="4CCF3574" w14:textId="77777777" w:rsidR="001979AE" w:rsidRDefault="001979AE" w:rsidP="00176550">
            <w:pPr>
              <w:rPr>
                <w:lang w:val="en-US"/>
              </w:rPr>
            </w:pPr>
            <w:r>
              <w:rPr>
                <w:lang w:val="en-US"/>
              </w:rPr>
              <w:t>0,92</w:t>
            </w:r>
          </w:p>
        </w:tc>
        <w:tc>
          <w:tcPr>
            <w:tcW w:w="1417" w:type="dxa"/>
            <w:tcBorders>
              <w:top w:val="nil"/>
              <w:bottom w:val="single" w:sz="2" w:space="0" w:color="auto"/>
            </w:tcBorders>
          </w:tcPr>
          <w:p w14:paraId="44428F69" w14:textId="77777777" w:rsidR="001979AE" w:rsidRDefault="001979AE" w:rsidP="00176550">
            <w:pPr>
              <w:rPr>
                <w:lang w:val="en-US"/>
              </w:rPr>
            </w:pPr>
          </w:p>
        </w:tc>
        <w:tc>
          <w:tcPr>
            <w:tcW w:w="1420" w:type="dxa"/>
            <w:tcBorders>
              <w:top w:val="nil"/>
              <w:bottom w:val="single" w:sz="2" w:space="0" w:color="auto"/>
            </w:tcBorders>
          </w:tcPr>
          <w:p w14:paraId="48849B0B" w14:textId="77777777" w:rsidR="001979AE" w:rsidRDefault="001979AE" w:rsidP="00176550">
            <w:pPr>
              <w:rPr>
                <w:lang w:val="en-US"/>
              </w:rPr>
            </w:pPr>
          </w:p>
        </w:tc>
      </w:tr>
      <w:tr w:rsidR="001979AE" w14:paraId="45EA564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53D663" w14:textId="77777777" w:rsidR="001979AE" w:rsidRDefault="001979AE" w:rsidP="00176550">
            <w:pPr>
              <w:rPr>
                <w:lang w:val="en-US"/>
              </w:rPr>
            </w:pPr>
          </w:p>
        </w:tc>
        <w:tc>
          <w:tcPr>
            <w:tcW w:w="1276" w:type="dxa"/>
            <w:gridSpan w:val="2"/>
            <w:tcBorders>
              <w:top w:val="nil"/>
              <w:bottom w:val="single" w:sz="2" w:space="0" w:color="auto"/>
            </w:tcBorders>
            <w:vAlign w:val="center"/>
          </w:tcPr>
          <w:p w14:paraId="1E544964" w14:textId="77777777" w:rsidR="001979AE" w:rsidRDefault="001979AE" w:rsidP="00176550">
            <w:pPr>
              <w:jc w:val="center"/>
              <w:rPr>
                <w:sz w:val="16"/>
                <w:szCs w:val="16"/>
                <w:lang w:val="en-US"/>
              </w:rPr>
            </w:pPr>
            <w:r>
              <w:rPr>
                <w:sz w:val="16"/>
                <w:szCs w:val="16"/>
                <w:lang w:val="en-US"/>
              </w:rPr>
              <w:t>2881116001666</w:t>
            </w:r>
          </w:p>
        </w:tc>
        <w:tc>
          <w:tcPr>
            <w:tcW w:w="3402" w:type="dxa"/>
            <w:gridSpan w:val="2"/>
            <w:tcBorders>
              <w:top w:val="nil"/>
              <w:bottom w:val="single" w:sz="2" w:space="0" w:color="auto"/>
            </w:tcBorders>
          </w:tcPr>
          <w:p w14:paraId="2290485D" w14:textId="77777777" w:rsidR="001979AE" w:rsidRDefault="001979AE" w:rsidP="00176550">
            <w:pPr>
              <w:rPr>
                <w:lang w:val="en-US"/>
              </w:rPr>
            </w:pPr>
            <w:r>
              <w:rPr>
                <w:lang w:val="en-US"/>
              </w:rPr>
              <w:t>Hirtie slef.usc.sticla foi 23 x 30 gr 25 S 1581</w:t>
            </w:r>
          </w:p>
        </w:tc>
        <w:tc>
          <w:tcPr>
            <w:tcW w:w="1134" w:type="dxa"/>
            <w:tcBorders>
              <w:top w:val="nil"/>
              <w:bottom w:val="single" w:sz="2" w:space="0" w:color="auto"/>
            </w:tcBorders>
          </w:tcPr>
          <w:p w14:paraId="1434D2C2" w14:textId="77777777" w:rsidR="001979AE" w:rsidRDefault="001979AE" w:rsidP="00176550">
            <w:pPr>
              <w:rPr>
                <w:lang w:val="en-US"/>
              </w:rPr>
            </w:pPr>
            <w:r>
              <w:rPr>
                <w:lang w:val="en-US"/>
              </w:rPr>
              <w:t>buc</w:t>
            </w:r>
          </w:p>
        </w:tc>
        <w:tc>
          <w:tcPr>
            <w:tcW w:w="1134" w:type="dxa"/>
            <w:tcBorders>
              <w:top w:val="nil"/>
              <w:bottom w:val="single" w:sz="2" w:space="0" w:color="auto"/>
            </w:tcBorders>
          </w:tcPr>
          <w:p w14:paraId="49860E14" w14:textId="77777777" w:rsidR="001979AE" w:rsidRDefault="001979AE" w:rsidP="00176550">
            <w:pPr>
              <w:rPr>
                <w:lang w:val="en-US"/>
              </w:rPr>
            </w:pPr>
            <w:r>
              <w:rPr>
                <w:lang w:val="en-US"/>
              </w:rPr>
              <w:t>0,92</w:t>
            </w:r>
          </w:p>
        </w:tc>
        <w:tc>
          <w:tcPr>
            <w:tcW w:w="1417" w:type="dxa"/>
            <w:tcBorders>
              <w:top w:val="nil"/>
              <w:bottom w:val="single" w:sz="2" w:space="0" w:color="auto"/>
            </w:tcBorders>
          </w:tcPr>
          <w:p w14:paraId="36D6F88C" w14:textId="77777777" w:rsidR="001979AE" w:rsidRDefault="001979AE" w:rsidP="00176550">
            <w:pPr>
              <w:rPr>
                <w:lang w:val="en-US"/>
              </w:rPr>
            </w:pPr>
          </w:p>
        </w:tc>
        <w:tc>
          <w:tcPr>
            <w:tcW w:w="1420" w:type="dxa"/>
            <w:tcBorders>
              <w:top w:val="nil"/>
              <w:bottom w:val="single" w:sz="2" w:space="0" w:color="auto"/>
            </w:tcBorders>
          </w:tcPr>
          <w:p w14:paraId="7009E02F" w14:textId="77777777" w:rsidR="001979AE" w:rsidRDefault="001979AE" w:rsidP="00176550">
            <w:pPr>
              <w:rPr>
                <w:lang w:val="en-US"/>
              </w:rPr>
            </w:pPr>
          </w:p>
        </w:tc>
      </w:tr>
      <w:tr w:rsidR="001979AE" w14:paraId="2965E3A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FD78C0" w14:textId="77777777" w:rsidR="001979AE" w:rsidRDefault="001979AE" w:rsidP="00176550">
            <w:pPr>
              <w:rPr>
                <w:lang w:val="en-US"/>
              </w:rPr>
            </w:pPr>
          </w:p>
        </w:tc>
        <w:tc>
          <w:tcPr>
            <w:tcW w:w="1276" w:type="dxa"/>
            <w:gridSpan w:val="2"/>
            <w:tcBorders>
              <w:top w:val="nil"/>
              <w:bottom w:val="single" w:sz="2" w:space="0" w:color="auto"/>
            </w:tcBorders>
            <w:vAlign w:val="center"/>
          </w:tcPr>
          <w:p w14:paraId="1C0E411C" w14:textId="77777777" w:rsidR="001979AE" w:rsidRDefault="001979AE" w:rsidP="00176550">
            <w:pPr>
              <w:jc w:val="center"/>
              <w:rPr>
                <w:sz w:val="16"/>
                <w:szCs w:val="16"/>
                <w:lang w:val="en-US"/>
              </w:rPr>
            </w:pPr>
            <w:r>
              <w:rPr>
                <w:sz w:val="16"/>
                <w:szCs w:val="16"/>
                <w:lang w:val="en-US"/>
              </w:rPr>
              <w:t>2922140006703</w:t>
            </w:r>
          </w:p>
        </w:tc>
        <w:tc>
          <w:tcPr>
            <w:tcW w:w="3402" w:type="dxa"/>
            <w:gridSpan w:val="2"/>
            <w:tcBorders>
              <w:top w:val="nil"/>
              <w:bottom w:val="single" w:sz="2" w:space="0" w:color="auto"/>
            </w:tcBorders>
          </w:tcPr>
          <w:p w14:paraId="69E47D1A" w14:textId="77777777" w:rsidR="001979AE" w:rsidRDefault="001979AE" w:rsidP="00176550">
            <w:pPr>
              <w:rPr>
                <w:lang w:val="en-US"/>
              </w:rPr>
            </w:pPr>
            <w:r>
              <w:rPr>
                <w:lang w:val="en-US"/>
              </w:rPr>
              <w:t>Macara fereastra de 0,0015 MN (0,15 tf)</w:t>
            </w:r>
          </w:p>
        </w:tc>
        <w:tc>
          <w:tcPr>
            <w:tcW w:w="1134" w:type="dxa"/>
            <w:tcBorders>
              <w:top w:val="nil"/>
              <w:bottom w:val="single" w:sz="2" w:space="0" w:color="auto"/>
            </w:tcBorders>
          </w:tcPr>
          <w:p w14:paraId="7DA0358B" w14:textId="77777777" w:rsidR="001979AE" w:rsidRDefault="001979AE" w:rsidP="00176550">
            <w:pPr>
              <w:rPr>
                <w:lang w:val="en-US"/>
              </w:rPr>
            </w:pPr>
            <w:r>
              <w:rPr>
                <w:lang w:val="en-US"/>
              </w:rPr>
              <w:t>h-ut</w:t>
            </w:r>
          </w:p>
        </w:tc>
        <w:tc>
          <w:tcPr>
            <w:tcW w:w="1134" w:type="dxa"/>
            <w:tcBorders>
              <w:top w:val="nil"/>
              <w:bottom w:val="single" w:sz="2" w:space="0" w:color="auto"/>
            </w:tcBorders>
          </w:tcPr>
          <w:p w14:paraId="0633134E" w14:textId="77777777" w:rsidR="001979AE" w:rsidRDefault="001979AE" w:rsidP="00176550">
            <w:pPr>
              <w:rPr>
                <w:lang w:val="en-US"/>
              </w:rPr>
            </w:pPr>
            <w:r>
              <w:rPr>
                <w:lang w:val="en-US"/>
              </w:rPr>
              <w:t>0,04</w:t>
            </w:r>
          </w:p>
        </w:tc>
        <w:tc>
          <w:tcPr>
            <w:tcW w:w="1417" w:type="dxa"/>
            <w:tcBorders>
              <w:top w:val="nil"/>
              <w:bottom w:val="single" w:sz="2" w:space="0" w:color="auto"/>
            </w:tcBorders>
          </w:tcPr>
          <w:p w14:paraId="707849E9" w14:textId="77777777" w:rsidR="001979AE" w:rsidRDefault="001979AE" w:rsidP="00176550">
            <w:pPr>
              <w:rPr>
                <w:lang w:val="en-US"/>
              </w:rPr>
            </w:pPr>
          </w:p>
        </w:tc>
        <w:tc>
          <w:tcPr>
            <w:tcW w:w="1418" w:type="dxa"/>
            <w:tcBorders>
              <w:top w:val="nil"/>
              <w:bottom w:val="single" w:sz="2" w:space="0" w:color="auto"/>
            </w:tcBorders>
          </w:tcPr>
          <w:p w14:paraId="51B860C9" w14:textId="77777777" w:rsidR="001979AE" w:rsidRDefault="001979AE" w:rsidP="00176550">
            <w:pPr>
              <w:rPr>
                <w:lang w:val="en-US"/>
              </w:rPr>
            </w:pPr>
          </w:p>
        </w:tc>
      </w:tr>
      <w:tr w:rsidR="001979AE" w:rsidRPr="00EB582C" w14:paraId="22D1E98B" w14:textId="77777777" w:rsidTr="00176550">
        <w:trPr>
          <w:trHeight w:val="340"/>
        </w:trPr>
        <w:tc>
          <w:tcPr>
            <w:tcW w:w="709" w:type="dxa"/>
            <w:tcBorders>
              <w:top w:val="nil"/>
              <w:left w:val="single" w:sz="6" w:space="0" w:color="auto"/>
              <w:bottom w:val="nil"/>
              <w:right w:val="nil"/>
            </w:tcBorders>
          </w:tcPr>
          <w:p w14:paraId="44DB2EF9"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7A5CDDE"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ED77519"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AB40371"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6F4EB33"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CF00BF9"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0082075" w14:textId="77777777" w:rsidR="001979AE" w:rsidRPr="00EB582C" w:rsidRDefault="001979AE" w:rsidP="00176550">
            <w:pPr>
              <w:rPr>
                <w:lang w:val="en-US"/>
              </w:rPr>
            </w:pPr>
          </w:p>
        </w:tc>
      </w:tr>
      <w:tr w:rsidR="001979AE" w14:paraId="19DBB3FA"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9F94672" w14:textId="77777777" w:rsidR="001979AE" w:rsidRDefault="001979AE" w:rsidP="00176550">
            <w:pPr>
              <w:rPr>
                <w:sz w:val="8"/>
                <w:szCs w:val="8"/>
                <w:lang w:val="en-US"/>
              </w:rPr>
            </w:pPr>
          </w:p>
        </w:tc>
        <w:tc>
          <w:tcPr>
            <w:tcW w:w="1276" w:type="dxa"/>
            <w:gridSpan w:val="2"/>
            <w:tcBorders>
              <w:left w:val="nil"/>
              <w:bottom w:val="nil"/>
              <w:right w:val="nil"/>
            </w:tcBorders>
          </w:tcPr>
          <w:p w14:paraId="1B107229" w14:textId="77777777" w:rsidR="001979AE" w:rsidRDefault="001979AE" w:rsidP="00176550">
            <w:pPr>
              <w:rPr>
                <w:sz w:val="8"/>
                <w:szCs w:val="8"/>
                <w:lang w:val="en-US"/>
              </w:rPr>
            </w:pPr>
          </w:p>
        </w:tc>
        <w:tc>
          <w:tcPr>
            <w:tcW w:w="3402" w:type="dxa"/>
            <w:gridSpan w:val="2"/>
            <w:tcBorders>
              <w:left w:val="nil"/>
              <w:bottom w:val="nil"/>
              <w:right w:val="nil"/>
            </w:tcBorders>
          </w:tcPr>
          <w:p w14:paraId="60F85434" w14:textId="77777777" w:rsidR="001979AE" w:rsidRDefault="001979AE" w:rsidP="00176550">
            <w:pPr>
              <w:rPr>
                <w:sz w:val="8"/>
                <w:szCs w:val="8"/>
                <w:lang w:val="en-US"/>
              </w:rPr>
            </w:pPr>
          </w:p>
          <w:p w14:paraId="31C32968" w14:textId="77777777" w:rsidR="001979AE" w:rsidRDefault="001979AE" w:rsidP="00176550">
            <w:pPr>
              <w:rPr>
                <w:sz w:val="8"/>
                <w:szCs w:val="8"/>
                <w:lang w:val="en-US"/>
              </w:rPr>
            </w:pPr>
          </w:p>
          <w:p w14:paraId="27183E71" w14:textId="77777777" w:rsidR="001979AE" w:rsidRDefault="001979AE" w:rsidP="00176550">
            <w:pPr>
              <w:rPr>
                <w:sz w:val="8"/>
                <w:szCs w:val="8"/>
                <w:lang w:val="en-US"/>
              </w:rPr>
            </w:pPr>
          </w:p>
        </w:tc>
        <w:tc>
          <w:tcPr>
            <w:tcW w:w="1134" w:type="dxa"/>
            <w:tcBorders>
              <w:left w:val="nil"/>
              <w:bottom w:val="nil"/>
              <w:right w:val="nil"/>
            </w:tcBorders>
          </w:tcPr>
          <w:p w14:paraId="68204FB6" w14:textId="77777777" w:rsidR="001979AE" w:rsidRDefault="001979AE" w:rsidP="00176550">
            <w:pPr>
              <w:rPr>
                <w:sz w:val="8"/>
                <w:szCs w:val="8"/>
                <w:lang w:val="en-US"/>
              </w:rPr>
            </w:pPr>
          </w:p>
        </w:tc>
        <w:tc>
          <w:tcPr>
            <w:tcW w:w="1134" w:type="dxa"/>
            <w:tcBorders>
              <w:left w:val="nil"/>
              <w:bottom w:val="nil"/>
              <w:right w:val="nil"/>
            </w:tcBorders>
          </w:tcPr>
          <w:p w14:paraId="3A9EF114" w14:textId="77777777" w:rsidR="001979AE" w:rsidRDefault="001979AE" w:rsidP="00176550">
            <w:pPr>
              <w:rPr>
                <w:sz w:val="8"/>
                <w:szCs w:val="8"/>
                <w:lang w:val="en-US"/>
              </w:rPr>
            </w:pPr>
          </w:p>
        </w:tc>
        <w:tc>
          <w:tcPr>
            <w:tcW w:w="1417" w:type="dxa"/>
            <w:tcBorders>
              <w:left w:val="nil"/>
              <w:bottom w:val="nil"/>
              <w:right w:val="nil"/>
            </w:tcBorders>
          </w:tcPr>
          <w:p w14:paraId="7E935EAF" w14:textId="77777777" w:rsidR="001979AE" w:rsidRDefault="001979AE" w:rsidP="00176550">
            <w:pPr>
              <w:rPr>
                <w:sz w:val="8"/>
                <w:szCs w:val="8"/>
                <w:lang w:val="en-US"/>
              </w:rPr>
            </w:pPr>
          </w:p>
        </w:tc>
        <w:tc>
          <w:tcPr>
            <w:tcW w:w="1418" w:type="dxa"/>
            <w:tcBorders>
              <w:left w:val="nil"/>
              <w:bottom w:val="nil"/>
            </w:tcBorders>
          </w:tcPr>
          <w:p w14:paraId="76A45848" w14:textId="77777777" w:rsidR="001979AE" w:rsidRDefault="001979AE" w:rsidP="00176550">
            <w:pPr>
              <w:rPr>
                <w:sz w:val="8"/>
                <w:szCs w:val="8"/>
                <w:lang w:val="en-US"/>
              </w:rPr>
            </w:pPr>
          </w:p>
        </w:tc>
      </w:tr>
      <w:tr w:rsidR="001979AE" w:rsidRPr="00EB582C" w14:paraId="628A1BAB"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C942E00"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BB587F8"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7E2E2A5A"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4C1BC93D"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6103FD74"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711F323D"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54D74BF7" w14:textId="77777777" w:rsidR="001979AE" w:rsidRPr="00EB582C" w:rsidRDefault="001979AE" w:rsidP="00176550">
            <w:pPr>
              <w:rPr>
                <w:lang w:val="en-US"/>
              </w:rPr>
            </w:pPr>
          </w:p>
        </w:tc>
      </w:tr>
      <w:tr w:rsidR="001979AE" w14:paraId="47FD6243"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7546043"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2AFDCED2"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65F41804"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604A4777" w14:textId="77777777" w:rsidR="001979AE" w:rsidRDefault="001979AE" w:rsidP="00176550">
            <w:pPr>
              <w:rPr>
                <w:sz w:val="8"/>
                <w:szCs w:val="8"/>
                <w:lang w:val="en-US"/>
              </w:rPr>
            </w:pPr>
            <w:r>
              <w:rPr>
                <w:b/>
                <w:bCs/>
                <w:lang w:val="en-US"/>
              </w:rPr>
              <w:t xml:space="preserve">Total </w:t>
            </w:r>
            <w:r>
              <w:rPr>
                <w:b/>
                <w:bCs/>
                <w:sz w:val="22"/>
                <w:szCs w:val="22"/>
                <w:lang w:val="en-US"/>
              </w:rPr>
              <w:t>Cabinet 26</w:t>
            </w:r>
          </w:p>
        </w:tc>
        <w:tc>
          <w:tcPr>
            <w:tcW w:w="1134" w:type="dxa"/>
            <w:tcBorders>
              <w:top w:val="single" w:sz="4" w:space="0" w:color="auto"/>
              <w:left w:val="nil"/>
              <w:bottom w:val="single" w:sz="4" w:space="0" w:color="auto"/>
              <w:right w:val="nil"/>
            </w:tcBorders>
          </w:tcPr>
          <w:p w14:paraId="1CA47D4B"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6D6770A6"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3459784E"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676926AB" w14:textId="77777777" w:rsidR="001979AE" w:rsidRDefault="001979AE" w:rsidP="00176550">
            <w:pPr>
              <w:rPr>
                <w:b/>
                <w:bCs/>
                <w:lang w:val="en-US"/>
              </w:rPr>
            </w:pPr>
          </w:p>
        </w:tc>
      </w:tr>
      <w:tr w:rsidR="001979AE" w14:paraId="4881E19A" w14:textId="77777777" w:rsidTr="00176550">
        <w:tc>
          <w:tcPr>
            <w:tcW w:w="709" w:type="dxa"/>
            <w:tcBorders>
              <w:top w:val="nil"/>
              <w:left w:val="single" w:sz="6" w:space="0" w:color="auto"/>
              <w:bottom w:val="nil"/>
              <w:right w:val="nil"/>
            </w:tcBorders>
          </w:tcPr>
          <w:p w14:paraId="5EAF6CA5"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AE7DAA6"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7BBBCA93" w14:textId="77777777" w:rsidR="001979AE" w:rsidRPr="007F2714" w:rsidRDefault="001979AE" w:rsidP="00176550">
            <w:pPr>
              <w:rPr>
                <w:b/>
                <w:bCs/>
                <w:sz w:val="22"/>
                <w:szCs w:val="22"/>
                <w:lang w:val="en-US"/>
              </w:rPr>
            </w:pPr>
            <w:r w:rsidRPr="00B40365">
              <w:rPr>
                <w:b/>
                <w:bCs/>
                <w:sz w:val="22"/>
                <w:szCs w:val="22"/>
                <w:lang w:val="en-US"/>
              </w:rPr>
              <w:t>1.1.16. Laborator informatica</w:t>
            </w:r>
          </w:p>
          <w:p w14:paraId="6E57530C"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2719F80F"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2A4E254D" w14:textId="77777777" w:rsidR="001979AE" w:rsidRDefault="001979AE" w:rsidP="00176550">
            <w:pPr>
              <w:rPr>
                <w:lang w:val="en-US"/>
              </w:rPr>
            </w:pPr>
          </w:p>
        </w:tc>
        <w:tc>
          <w:tcPr>
            <w:tcW w:w="1417" w:type="dxa"/>
            <w:tcBorders>
              <w:top w:val="nil"/>
              <w:left w:val="single" w:sz="6" w:space="0" w:color="auto"/>
              <w:bottom w:val="nil"/>
              <w:right w:val="nil"/>
            </w:tcBorders>
          </w:tcPr>
          <w:p w14:paraId="12F9CA40"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13D0B379" w14:textId="77777777" w:rsidR="001979AE" w:rsidRDefault="001979AE" w:rsidP="00176550">
            <w:pPr>
              <w:rPr>
                <w:lang w:val="en-US"/>
              </w:rPr>
            </w:pPr>
          </w:p>
        </w:tc>
      </w:tr>
      <w:tr w:rsidR="001979AE" w14:paraId="4CDF945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B8B713" w14:textId="77777777" w:rsidR="001979AE" w:rsidRDefault="001979AE" w:rsidP="00176550">
            <w:pPr>
              <w:rPr>
                <w:lang w:val="en-US"/>
              </w:rPr>
            </w:pPr>
            <w:r>
              <w:rPr>
                <w:lang w:val="en-US"/>
              </w:rPr>
              <w:t>144</w:t>
            </w:r>
          </w:p>
        </w:tc>
        <w:tc>
          <w:tcPr>
            <w:tcW w:w="1276" w:type="dxa"/>
            <w:gridSpan w:val="2"/>
            <w:tcBorders>
              <w:top w:val="single" w:sz="4" w:space="0" w:color="auto"/>
              <w:bottom w:val="single" w:sz="4" w:space="0" w:color="auto"/>
            </w:tcBorders>
          </w:tcPr>
          <w:p w14:paraId="7E541D7A" w14:textId="77777777" w:rsidR="001979AE" w:rsidRDefault="001979AE" w:rsidP="00176550">
            <w:pPr>
              <w:rPr>
                <w:lang w:val="en-US"/>
              </w:rPr>
            </w:pPr>
            <w:r>
              <w:rPr>
                <w:lang w:val="en-US"/>
              </w:rPr>
              <w:t>CN53A</w:t>
            </w:r>
          </w:p>
          <w:p w14:paraId="7BFBDFC1"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8C3FADC"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617B7441"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5827D381"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0AE9D94D"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20,00</w:t>
            </w:r>
          </w:p>
          <w:p w14:paraId="484225DB"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CB315F5"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D5E11D9" w14:textId="77777777" w:rsidR="001979AE" w:rsidRDefault="001979AE" w:rsidP="00176550">
            <w:pPr>
              <w:jc w:val="center"/>
              <w:rPr>
                <w:lang w:val="en-US"/>
              </w:rPr>
            </w:pPr>
          </w:p>
        </w:tc>
      </w:tr>
      <w:tr w:rsidR="001979AE" w14:paraId="1C6E892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4B883B" w14:textId="77777777" w:rsidR="001979AE" w:rsidRDefault="001979AE" w:rsidP="00176550">
            <w:pPr>
              <w:rPr>
                <w:lang w:val="en-US"/>
              </w:rPr>
            </w:pPr>
          </w:p>
        </w:tc>
        <w:tc>
          <w:tcPr>
            <w:tcW w:w="1276" w:type="dxa"/>
            <w:gridSpan w:val="2"/>
            <w:tcBorders>
              <w:top w:val="nil"/>
              <w:bottom w:val="single" w:sz="2" w:space="0" w:color="auto"/>
            </w:tcBorders>
            <w:vAlign w:val="center"/>
          </w:tcPr>
          <w:p w14:paraId="44B60E1C"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17481760"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43B5712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2C1BBC2" w14:textId="77777777" w:rsidR="001979AE" w:rsidRDefault="001979AE" w:rsidP="00176550">
            <w:pPr>
              <w:rPr>
                <w:lang w:val="en-US"/>
              </w:rPr>
            </w:pPr>
            <w:r>
              <w:rPr>
                <w:lang w:val="en-US"/>
              </w:rPr>
              <w:t>0,60</w:t>
            </w:r>
          </w:p>
        </w:tc>
        <w:tc>
          <w:tcPr>
            <w:tcW w:w="1417" w:type="dxa"/>
            <w:tcBorders>
              <w:top w:val="nil"/>
              <w:bottom w:val="single" w:sz="2" w:space="0" w:color="auto"/>
            </w:tcBorders>
          </w:tcPr>
          <w:p w14:paraId="7D4CC0DD" w14:textId="77777777" w:rsidR="001979AE" w:rsidRDefault="001979AE" w:rsidP="00176550">
            <w:pPr>
              <w:rPr>
                <w:lang w:val="en-US"/>
              </w:rPr>
            </w:pPr>
          </w:p>
        </w:tc>
        <w:tc>
          <w:tcPr>
            <w:tcW w:w="1420" w:type="dxa"/>
            <w:tcBorders>
              <w:top w:val="nil"/>
              <w:bottom w:val="single" w:sz="2" w:space="0" w:color="auto"/>
            </w:tcBorders>
          </w:tcPr>
          <w:p w14:paraId="048FD1C1" w14:textId="77777777" w:rsidR="001979AE" w:rsidRDefault="001979AE" w:rsidP="00176550">
            <w:pPr>
              <w:rPr>
                <w:lang w:val="en-US"/>
              </w:rPr>
            </w:pPr>
          </w:p>
        </w:tc>
      </w:tr>
      <w:tr w:rsidR="001979AE" w14:paraId="5EFE4CB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90147A" w14:textId="77777777" w:rsidR="001979AE" w:rsidRDefault="001979AE" w:rsidP="00176550">
            <w:pPr>
              <w:rPr>
                <w:lang w:val="en-US"/>
              </w:rPr>
            </w:pPr>
          </w:p>
        </w:tc>
        <w:tc>
          <w:tcPr>
            <w:tcW w:w="1276" w:type="dxa"/>
            <w:gridSpan w:val="2"/>
            <w:tcBorders>
              <w:top w:val="nil"/>
              <w:bottom w:val="single" w:sz="2" w:space="0" w:color="auto"/>
            </w:tcBorders>
            <w:vAlign w:val="center"/>
          </w:tcPr>
          <w:p w14:paraId="4D6E6376"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1EEA8939"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269F2401" w14:textId="77777777" w:rsidR="001979AE" w:rsidRDefault="001979AE" w:rsidP="00176550">
            <w:pPr>
              <w:rPr>
                <w:lang w:val="en-US"/>
              </w:rPr>
            </w:pPr>
            <w:r>
              <w:rPr>
                <w:lang w:val="en-US"/>
              </w:rPr>
              <w:t>kg</w:t>
            </w:r>
          </w:p>
        </w:tc>
        <w:tc>
          <w:tcPr>
            <w:tcW w:w="1134" w:type="dxa"/>
            <w:tcBorders>
              <w:top w:val="nil"/>
              <w:bottom w:val="single" w:sz="2" w:space="0" w:color="auto"/>
            </w:tcBorders>
          </w:tcPr>
          <w:p w14:paraId="4234FB1A" w14:textId="77777777" w:rsidR="001979AE" w:rsidRDefault="001979AE" w:rsidP="00176550">
            <w:pPr>
              <w:rPr>
                <w:lang w:val="en-US"/>
              </w:rPr>
            </w:pPr>
            <w:r>
              <w:rPr>
                <w:lang w:val="en-US"/>
              </w:rPr>
              <w:t>3,00</w:t>
            </w:r>
          </w:p>
        </w:tc>
        <w:tc>
          <w:tcPr>
            <w:tcW w:w="1417" w:type="dxa"/>
            <w:tcBorders>
              <w:top w:val="nil"/>
              <w:bottom w:val="single" w:sz="2" w:space="0" w:color="auto"/>
            </w:tcBorders>
          </w:tcPr>
          <w:p w14:paraId="0591EBE4" w14:textId="77777777" w:rsidR="001979AE" w:rsidRDefault="001979AE" w:rsidP="00176550">
            <w:pPr>
              <w:rPr>
                <w:lang w:val="en-US"/>
              </w:rPr>
            </w:pPr>
          </w:p>
        </w:tc>
        <w:tc>
          <w:tcPr>
            <w:tcW w:w="1420" w:type="dxa"/>
            <w:tcBorders>
              <w:top w:val="nil"/>
              <w:bottom w:val="single" w:sz="2" w:space="0" w:color="auto"/>
            </w:tcBorders>
          </w:tcPr>
          <w:p w14:paraId="4A133C54" w14:textId="77777777" w:rsidR="001979AE" w:rsidRDefault="001979AE" w:rsidP="00176550">
            <w:pPr>
              <w:rPr>
                <w:lang w:val="en-US"/>
              </w:rPr>
            </w:pPr>
          </w:p>
        </w:tc>
      </w:tr>
      <w:tr w:rsidR="001979AE" w14:paraId="6E9A319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D0E489" w14:textId="77777777" w:rsidR="001979AE" w:rsidRDefault="001979AE" w:rsidP="00176550">
            <w:pPr>
              <w:rPr>
                <w:lang w:val="en-US"/>
              </w:rPr>
            </w:pPr>
          </w:p>
        </w:tc>
        <w:tc>
          <w:tcPr>
            <w:tcW w:w="1276" w:type="dxa"/>
            <w:gridSpan w:val="2"/>
            <w:tcBorders>
              <w:top w:val="nil"/>
              <w:bottom w:val="single" w:sz="2" w:space="0" w:color="auto"/>
            </w:tcBorders>
            <w:vAlign w:val="center"/>
          </w:tcPr>
          <w:p w14:paraId="54DC4B7D"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2248CD95"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5E03986E" w14:textId="77777777" w:rsidR="001979AE" w:rsidRDefault="001979AE" w:rsidP="00176550">
            <w:pPr>
              <w:rPr>
                <w:lang w:val="en-US"/>
              </w:rPr>
            </w:pPr>
            <w:r>
              <w:rPr>
                <w:lang w:val="en-US"/>
              </w:rPr>
              <w:t>buc</w:t>
            </w:r>
          </w:p>
        </w:tc>
        <w:tc>
          <w:tcPr>
            <w:tcW w:w="1134" w:type="dxa"/>
            <w:tcBorders>
              <w:top w:val="nil"/>
              <w:bottom w:val="single" w:sz="2" w:space="0" w:color="auto"/>
            </w:tcBorders>
          </w:tcPr>
          <w:p w14:paraId="4AFBA2DB" w14:textId="77777777" w:rsidR="001979AE" w:rsidRDefault="001979AE" w:rsidP="00176550">
            <w:pPr>
              <w:rPr>
                <w:lang w:val="en-US"/>
              </w:rPr>
            </w:pPr>
            <w:r>
              <w:rPr>
                <w:lang w:val="en-US"/>
              </w:rPr>
              <w:t>1,00</w:t>
            </w:r>
          </w:p>
        </w:tc>
        <w:tc>
          <w:tcPr>
            <w:tcW w:w="1417" w:type="dxa"/>
            <w:tcBorders>
              <w:top w:val="nil"/>
              <w:bottom w:val="single" w:sz="2" w:space="0" w:color="auto"/>
            </w:tcBorders>
          </w:tcPr>
          <w:p w14:paraId="32A37ECE" w14:textId="77777777" w:rsidR="001979AE" w:rsidRDefault="001979AE" w:rsidP="00176550">
            <w:pPr>
              <w:rPr>
                <w:lang w:val="en-US"/>
              </w:rPr>
            </w:pPr>
          </w:p>
        </w:tc>
        <w:tc>
          <w:tcPr>
            <w:tcW w:w="1420" w:type="dxa"/>
            <w:tcBorders>
              <w:top w:val="nil"/>
              <w:bottom w:val="single" w:sz="2" w:space="0" w:color="auto"/>
            </w:tcBorders>
          </w:tcPr>
          <w:p w14:paraId="4544771B" w14:textId="77777777" w:rsidR="001979AE" w:rsidRDefault="001979AE" w:rsidP="00176550">
            <w:pPr>
              <w:rPr>
                <w:lang w:val="en-US"/>
              </w:rPr>
            </w:pPr>
          </w:p>
        </w:tc>
      </w:tr>
      <w:tr w:rsidR="001979AE" w:rsidRPr="00EB582C" w14:paraId="49F0E661" w14:textId="77777777" w:rsidTr="00176550">
        <w:trPr>
          <w:trHeight w:val="340"/>
        </w:trPr>
        <w:tc>
          <w:tcPr>
            <w:tcW w:w="709" w:type="dxa"/>
            <w:tcBorders>
              <w:top w:val="nil"/>
              <w:left w:val="single" w:sz="6" w:space="0" w:color="auto"/>
              <w:bottom w:val="nil"/>
              <w:right w:val="nil"/>
            </w:tcBorders>
          </w:tcPr>
          <w:p w14:paraId="2C6CF4C0"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AF6387F"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2E25CA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109E1C4"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3326E749"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683A625"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3389D659" w14:textId="77777777" w:rsidR="001979AE" w:rsidRPr="00EB582C" w:rsidRDefault="001979AE" w:rsidP="00176550">
            <w:pPr>
              <w:rPr>
                <w:lang w:val="en-US"/>
              </w:rPr>
            </w:pPr>
          </w:p>
        </w:tc>
      </w:tr>
      <w:tr w:rsidR="001979AE" w14:paraId="6AB27A8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C2ED1B" w14:textId="77777777" w:rsidR="001979AE" w:rsidRDefault="001979AE" w:rsidP="00176550">
            <w:pPr>
              <w:rPr>
                <w:lang w:val="en-US"/>
              </w:rPr>
            </w:pPr>
            <w:r>
              <w:rPr>
                <w:lang w:val="en-US"/>
              </w:rPr>
              <w:t>145</w:t>
            </w:r>
          </w:p>
        </w:tc>
        <w:tc>
          <w:tcPr>
            <w:tcW w:w="1276" w:type="dxa"/>
            <w:gridSpan w:val="2"/>
            <w:tcBorders>
              <w:top w:val="single" w:sz="4" w:space="0" w:color="auto"/>
              <w:bottom w:val="single" w:sz="4" w:space="0" w:color="auto"/>
            </w:tcBorders>
          </w:tcPr>
          <w:p w14:paraId="060F04CC" w14:textId="77777777" w:rsidR="001979AE" w:rsidRDefault="001979AE" w:rsidP="00176550">
            <w:pPr>
              <w:rPr>
                <w:lang w:val="en-US"/>
              </w:rPr>
            </w:pPr>
            <w:r>
              <w:rPr>
                <w:lang w:val="en-US"/>
              </w:rPr>
              <w:t>CN06A</w:t>
            </w:r>
          </w:p>
          <w:p w14:paraId="0937AD60"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3802F63F" w14:textId="77777777" w:rsidR="001979AE"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p w14:paraId="64AD9578"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24BFA7A"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7D50B03"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20,00</w:t>
            </w:r>
          </w:p>
          <w:p w14:paraId="7314531F"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DC5AEB7"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3CC9665" w14:textId="77777777" w:rsidR="001979AE" w:rsidRDefault="001979AE" w:rsidP="00176550">
            <w:pPr>
              <w:jc w:val="center"/>
              <w:rPr>
                <w:lang w:val="en-US"/>
              </w:rPr>
            </w:pPr>
          </w:p>
        </w:tc>
      </w:tr>
      <w:tr w:rsidR="001979AE" w14:paraId="30F493F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138514" w14:textId="77777777" w:rsidR="001979AE" w:rsidRDefault="001979AE" w:rsidP="00176550">
            <w:pPr>
              <w:rPr>
                <w:lang w:val="en-US"/>
              </w:rPr>
            </w:pPr>
          </w:p>
        </w:tc>
        <w:tc>
          <w:tcPr>
            <w:tcW w:w="1276" w:type="dxa"/>
            <w:gridSpan w:val="2"/>
            <w:tcBorders>
              <w:top w:val="nil"/>
              <w:bottom w:val="single" w:sz="2" w:space="0" w:color="auto"/>
            </w:tcBorders>
            <w:vAlign w:val="center"/>
          </w:tcPr>
          <w:p w14:paraId="73E529A7"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397BE042"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60570FBA"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70344EA" w14:textId="77777777" w:rsidR="001979AE" w:rsidRDefault="001979AE" w:rsidP="00176550">
            <w:pPr>
              <w:rPr>
                <w:lang w:val="en-US"/>
              </w:rPr>
            </w:pPr>
            <w:r>
              <w:rPr>
                <w:lang w:val="en-US"/>
              </w:rPr>
              <w:t>11,00</w:t>
            </w:r>
          </w:p>
        </w:tc>
        <w:tc>
          <w:tcPr>
            <w:tcW w:w="1417" w:type="dxa"/>
            <w:tcBorders>
              <w:top w:val="nil"/>
              <w:bottom w:val="single" w:sz="2" w:space="0" w:color="auto"/>
            </w:tcBorders>
          </w:tcPr>
          <w:p w14:paraId="23777F87" w14:textId="77777777" w:rsidR="001979AE" w:rsidRDefault="001979AE" w:rsidP="00176550">
            <w:pPr>
              <w:rPr>
                <w:lang w:val="en-US"/>
              </w:rPr>
            </w:pPr>
          </w:p>
        </w:tc>
        <w:tc>
          <w:tcPr>
            <w:tcW w:w="1420" w:type="dxa"/>
            <w:tcBorders>
              <w:top w:val="nil"/>
              <w:bottom w:val="single" w:sz="2" w:space="0" w:color="auto"/>
            </w:tcBorders>
          </w:tcPr>
          <w:p w14:paraId="3A643290" w14:textId="77777777" w:rsidR="001979AE" w:rsidRDefault="001979AE" w:rsidP="00176550">
            <w:pPr>
              <w:rPr>
                <w:lang w:val="en-US"/>
              </w:rPr>
            </w:pPr>
          </w:p>
        </w:tc>
      </w:tr>
      <w:tr w:rsidR="001979AE" w14:paraId="5700468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DCE915" w14:textId="77777777" w:rsidR="001979AE" w:rsidRDefault="001979AE" w:rsidP="00176550">
            <w:pPr>
              <w:rPr>
                <w:lang w:val="en-US"/>
              </w:rPr>
            </w:pPr>
          </w:p>
        </w:tc>
        <w:tc>
          <w:tcPr>
            <w:tcW w:w="1276" w:type="dxa"/>
            <w:gridSpan w:val="2"/>
            <w:tcBorders>
              <w:top w:val="nil"/>
              <w:bottom w:val="single" w:sz="2" w:space="0" w:color="auto"/>
            </w:tcBorders>
            <w:vAlign w:val="center"/>
          </w:tcPr>
          <w:p w14:paraId="02E6A49F"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65462101"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4E6D1AE0" w14:textId="77777777" w:rsidR="001979AE" w:rsidRDefault="001979AE" w:rsidP="00176550">
            <w:pPr>
              <w:rPr>
                <w:lang w:val="en-US"/>
              </w:rPr>
            </w:pPr>
            <w:r>
              <w:rPr>
                <w:lang w:val="en-US"/>
              </w:rPr>
              <w:t>kg</w:t>
            </w:r>
          </w:p>
        </w:tc>
        <w:tc>
          <w:tcPr>
            <w:tcW w:w="1134" w:type="dxa"/>
            <w:tcBorders>
              <w:top w:val="nil"/>
              <w:bottom w:val="single" w:sz="2" w:space="0" w:color="auto"/>
            </w:tcBorders>
          </w:tcPr>
          <w:p w14:paraId="4AACE95A" w14:textId="77777777" w:rsidR="001979AE" w:rsidRDefault="001979AE" w:rsidP="00176550">
            <w:pPr>
              <w:rPr>
                <w:lang w:val="en-US"/>
              </w:rPr>
            </w:pPr>
            <w:r>
              <w:rPr>
                <w:lang w:val="en-US"/>
              </w:rPr>
              <w:t>8,00</w:t>
            </w:r>
          </w:p>
        </w:tc>
        <w:tc>
          <w:tcPr>
            <w:tcW w:w="1417" w:type="dxa"/>
            <w:tcBorders>
              <w:top w:val="nil"/>
              <w:bottom w:val="single" w:sz="2" w:space="0" w:color="auto"/>
            </w:tcBorders>
          </w:tcPr>
          <w:p w14:paraId="668103B3" w14:textId="77777777" w:rsidR="001979AE" w:rsidRDefault="001979AE" w:rsidP="00176550">
            <w:pPr>
              <w:rPr>
                <w:lang w:val="en-US"/>
              </w:rPr>
            </w:pPr>
          </w:p>
        </w:tc>
        <w:tc>
          <w:tcPr>
            <w:tcW w:w="1420" w:type="dxa"/>
            <w:tcBorders>
              <w:top w:val="nil"/>
              <w:bottom w:val="single" w:sz="2" w:space="0" w:color="auto"/>
            </w:tcBorders>
          </w:tcPr>
          <w:p w14:paraId="7E77DA57" w14:textId="77777777" w:rsidR="001979AE" w:rsidRDefault="001979AE" w:rsidP="00176550">
            <w:pPr>
              <w:rPr>
                <w:lang w:val="en-US"/>
              </w:rPr>
            </w:pPr>
          </w:p>
        </w:tc>
      </w:tr>
      <w:tr w:rsidR="001979AE" w14:paraId="65A1C08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9E5387" w14:textId="77777777" w:rsidR="001979AE" w:rsidRDefault="001979AE" w:rsidP="00176550">
            <w:pPr>
              <w:rPr>
                <w:lang w:val="en-US"/>
              </w:rPr>
            </w:pPr>
          </w:p>
        </w:tc>
        <w:tc>
          <w:tcPr>
            <w:tcW w:w="1276" w:type="dxa"/>
            <w:gridSpan w:val="2"/>
            <w:tcBorders>
              <w:top w:val="nil"/>
              <w:bottom w:val="single" w:sz="2" w:space="0" w:color="auto"/>
            </w:tcBorders>
            <w:vAlign w:val="center"/>
          </w:tcPr>
          <w:p w14:paraId="14F73B83"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6BB2BF6B"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436659DE" w14:textId="77777777" w:rsidR="001979AE" w:rsidRDefault="001979AE" w:rsidP="00176550">
            <w:pPr>
              <w:rPr>
                <w:lang w:val="en-US"/>
              </w:rPr>
            </w:pPr>
            <w:r>
              <w:rPr>
                <w:lang w:val="en-US"/>
              </w:rPr>
              <w:t>kg</w:t>
            </w:r>
          </w:p>
        </w:tc>
        <w:tc>
          <w:tcPr>
            <w:tcW w:w="1134" w:type="dxa"/>
            <w:tcBorders>
              <w:top w:val="nil"/>
              <w:bottom w:val="single" w:sz="2" w:space="0" w:color="auto"/>
            </w:tcBorders>
          </w:tcPr>
          <w:p w14:paraId="48926600" w14:textId="77777777" w:rsidR="001979AE" w:rsidRDefault="001979AE" w:rsidP="00176550">
            <w:pPr>
              <w:rPr>
                <w:lang w:val="en-US"/>
              </w:rPr>
            </w:pPr>
            <w:r>
              <w:rPr>
                <w:lang w:val="en-US"/>
              </w:rPr>
              <w:t>1,20</w:t>
            </w:r>
          </w:p>
        </w:tc>
        <w:tc>
          <w:tcPr>
            <w:tcW w:w="1417" w:type="dxa"/>
            <w:tcBorders>
              <w:top w:val="nil"/>
              <w:bottom w:val="single" w:sz="2" w:space="0" w:color="auto"/>
            </w:tcBorders>
          </w:tcPr>
          <w:p w14:paraId="335FEB5D" w14:textId="77777777" w:rsidR="001979AE" w:rsidRDefault="001979AE" w:rsidP="00176550">
            <w:pPr>
              <w:rPr>
                <w:lang w:val="en-US"/>
              </w:rPr>
            </w:pPr>
          </w:p>
        </w:tc>
        <w:tc>
          <w:tcPr>
            <w:tcW w:w="1420" w:type="dxa"/>
            <w:tcBorders>
              <w:top w:val="nil"/>
              <w:bottom w:val="single" w:sz="2" w:space="0" w:color="auto"/>
            </w:tcBorders>
          </w:tcPr>
          <w:p w14:paraId="01D50EB4" w14:textId="77777777" w:rsidR="001979AE" w:rsidRDefault="001979AE" w:rsidP="00176550">
            <w:pPr>
              <w:rPr>
                <w:lang w:val="en-US"/>
              </w:rPr>
            </w:pPr>
          </w:p>
        </w:tc>
      </w:tr>
      <w:tr w:rsidR="001979AE" w14:paraId="1D023DB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647456" w14:textId="77777777" w:rsidR="001979AE" w:rsidRDefault="001979AE" w:rsidP="00176550">
            <w:pPr>
              <w:rPr>
                <w:lang w:val="en-US"/>
              </w:rPr>
            </w:pPr>
          </w:p>
        </w:tc>
        <w:tc>
          <w:tcPr>
            <w:tcW w:w="1276" w:type="dxa"/>
            <w:gridSpan w:val="2"/>
            <w:tcBorders>
              <w:top w:val="nil"/>
              <w:bottom w:val="single" w:sz="2" w:space="0" w:color="auto"/>
            </w:tcBorders>
            <w:vAlign w:val="center"/>
          </w:tcPr>
          <w:p w14:paraId="6DCFB792"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54C23BF2"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3A829FEF" w14:textId="77777777" w:rsidR="001979AE" w:rsidRDefault="001979AE" w:rsidP="00176550">
            <w:pPr>
              <w:rPr>
                <w:lang w:val="en-US"/>
              </w:rPr>
            </w:pPr>
            <w:r>
              <w:rPr>
                <w:lang w:val="en-US"/>
              </w:rPr>
              <w:t>buc</w:t>
            </w:r>
          </w:p>
        </w:tc>
        <w:tc>
          <w:tcPr>
            <w:tcW w:w="1134" w:type="dxa"/>
            <w:tcBorders>
              <w:top w:val="nil"/>
              <w:bottom w:val="single" w:sz="2" w:space="0" w:color="auto"/>
            </w:tcBorders>
          </w:tcPr>
          <w:p w14:paraId="403E78AE" w14:textId="77777777" w:rsidR="001979AE" w:rsidRDefault="001979AE" w:rsidP="00176550">
            <w:pPr>
              <w:rPr>
                <w:lang w:val="en-US"/>
              </w:rPr>
            </w:pPr>
            <w:r>
              <w:rPr>
                <w:lang w:val="en-US"/>
              </w:rPr>
              <w:t>10,00</w:t>
            </w:r>
          </w:p>
        </w:tc>
        <w:tc>
          <w:tcPr>
            <w:tcW w:w="1417" w:type="dxa"/>
            <w:tcBorders>
              <w:top w:val="nil"/>
              <w:bottom w:val="single" w:sz="2" w:space="0" w:color="auto"/>
            </w:tcBorders>
          </w:tcPr>
          <w:p w14:paraId="37A8716B" w14:textId="77777777" w:rsidR="001979AE" w:rsidRDefault="001979AE" w:rsidP="00176550">
            <w:pPr>
              <w:rPr>
                <w:lang w:val="en-US"/>
              </w:rPr>
            </w:pPr>
          </w:p>
        </w:tc>
        <w:tc>
          <w:tcPr>
            <w:tcW w:w="1420" w:type="dxa"/>
            <w:tcBorders>
              <w:top w:val="nil"/>
              <w:bottom w:val="single" w:sz="2" w:space="0" w:color="auto"/>
            </w:tcBorders>
          </w:tcPr>
          <w:p w14:paraId="5413F747" w14:textId="77777777" w:rsidR="001979AE" w:rsidRDefault="001979AE" w:rsidP="00176550">
            <w:pPr>
              <w:rPr>
                <w:lang w:val="en-US"/>
              </w:rPr>
            </w:pPr>
          </w:p>
        </w:tc>
      </w:tr>
      <w:tr w:rsidR="001979AE" w14:paraId="223F36F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06E7BA" w14:textId="77777777" w:rsidR="001979AE" w:rsidRDefault="001979AE" w:rsidP="00176550">
            <w:pPr>
              <w:rPr>
                <w:lang w:val="en-US"/>
              </w:rPr>
            </w:pPr>
          </w:p>
        </w:tc>
        <w:tc>
          <w:tcPr>
            <w:tcW w:w="1276" w:type="dxa"/>
            <w:gridSpan w:val="2"/>
            <w:tcBorders>
              <w:top w:val="nil"/>
              <w:bottom w:val="single" w:sz="2" w:space="0" w:color="auto"/>
            </w:tcBorders>
            <w:vAlign w:val="center"/>
          </w:tcPr>
          <w:p w14:paraId="75F4BEA2"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494234A1"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0BE9CDFF" w14:textId="77777777" w:rsidR="001979AE" w:rsidRDefault="001979AE" w:rsidP="00176550">
            <w:pPr>
              <w:rPr>
                <w:lang w:val="en-US"/>
              </w:rPr>
            </w:pPr>
            <w:r>
              <w:rPr>
                <w:lang w:val="en-US"/>
              </w:rPr>
              <w:t>kg</w:t>
            </w:r>
          </w:p>
        </w:tc>
        <w:tc>
          <w:tcPr>
            <w:tcW w:w="1134" w:type="dxa"/>
            <w:tcBorders>
              <w:top w:val="nil"/>
              <w:bottom w:val="single" w:sz="2" w:space="0" w:color="auto"/>
            </w:tcBorders>
          </w:tcPr>
          <w:p w14:paraId="23906A62" w14:textId="77777777" w:rsidR="001979AE" w:rsidRDefault="001979AE" w:rsidP="00176550">
            <w:pPr>
              <w:rPr>
                <w:lang w:val="en-US"/>
              </w:rPr>
            </w:pPr>
            <w:r>
              <w:rPr>
                <w:lang w:val="en-US"/>
              </w:rPr>
              <w:t>1,00</w:t>
            </w:r>
          </w:p>
        </w:tc>
        <w:tc>
          <w:tcPr>
            <w:tcW w:w="1417" w:type="dxa"/>
            <w:tcBorders>
              <w:top w:val="nil"/>
              <w:bottom w:val="single" w:sz="2" w:space="0" w:color="auto"/>
            </w:tcBorders>
          </w:tcPr>
          <w:p w14:paraId="764DF4A9" w14:textId="77777777" w:rsidR="001979AE" w:rsidRDefault="001979AE" w:rsidP="00176550">
            <w:pPr>
              <w:rPr>
                <w:lang w:val="en-US"/>
              </w:rPr>
            </w:pPr>
          </w:p>
        </w:tc>
        <w:tc>
          <w:tcPr>
            <w:tcW w:w="1420" w:type="dxa"/>
            <w:tcBorders>
              <w:top w:val="nil"/>
              <w:bottom w:val="single" w:sz="2" w:space="0" w:color="auto"/>
            </w:tcBorders>
          </w:tcPr>
          <w:p w14:paraId="27AFE70A" w14:textId="77777777" w:rsidR="001979AE" w:rsidRDefault="001979AE" w:rsidP="00176550">
            <w:pPr>
              <w:rPr>
                <w:lang w:val="en-US"/>
              </w:rPr>
            </w:pPr>
          </w:p>
        </w:tc>
      </w:tr>
      <w:tr w:rsidR="001979AE" w14:paraId="75C09BD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2D3EE8" w14:textId="77777777" w:rsidR="001979AE" w:rsidRDefault="001979AE" w:rsidP="00176550">
            <w:pPr>
              <w:rPr>
                <w:lang w:val="en-US"/>
              </w:rPr>
            </w:pPr>
          </w:p>
        </w:tc>
        <w:tc>
          <w:tcPr>
            <w:tcW w:w="1276" w:type="dxa"/>
            <w:gridSpan w:val="2"/>
            <w:tcBorders>
              <w:top w:val="nil"/>
              <w:bottom w:val="single" w:sz="2" w:space="0" w:color="auto"/>
            </w:tcBorders>
            <w:vAlign w:val="center"/>
          </w:tcPr>
          <w:p w14:paraId="58D3308F"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38FAB58B"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051355F0" w14:textId="77777777" w:rsidR="001979AE" w:rsidRDefault="001979AE" w:rsidP="00176550">
            <w:pPr>
              <w:rPr>
                <w:lang w:val="en-US"/>
              </w:rPr>
            </w:pPr>
            <w:r>
              <w:rPr>
                <w:lang w:val="en-US"/>
              </w:rPr>
              <w:t>m3</w:t>
            </w:r>
          </w:p>
        </w:tc>
        <w:tc>
          <w:tcPr>
            <w:tcW w:w="1134" w:type="dxa"/>
            <w:tcBorders>
              <w:top w:val="nil"/>
              <w:bottom w:val="single" w:sz="2" w:space="0" w:color="auto"/>
            </w:tcBorders>
          </w:tcPr>
          <w:p w14:paraId="51D493C1" w14:textId="77777777" w:rsidR="001979AE" w:rsidRDefault="001979AE" w:rsidP="00176550">
            <w:pPr>
              <w:rPr>
                <w:lang w:val="en-US"/>
              </w:rPr>
            </w:pPr>
            <w:r>
              <w:rPr>
                <w:lang w:val="en-US"/>
              </w:rPr>
              <w:t>0,04</w:t>
            </w:r>
          </w:p>
        </w:tc>
        <w:tc>
          <w:tcPr>
            <w:tcW w:w="1417" w:type="dxa"/>
            <w:tcBorders>
              <w:top w:val="nil"/>
              <w:bottom w:val="single" w:sz="2" w:space="0" w:color="auto"/>
            </w:tcBorders>
          </w:tcPr>
          <w:p w14:paraId="63353C76" w14:textId="77777777" w:rsidR="001979AE" w:rsidRDefault="001979AE" w:rsidP="00176550">
            <w:pPr>
              <w:rPr>
                <w:lang w:val="en-US"/>
              </w:rPr>
            </w:pPr>
          </w:p>
        </w:tc>
        <w:tc>
          <w:tcPr>
            <w:tcW w:w="1420" w:type="dxa"/>
            <w:tcBorders>
              <w:top w:val="nil"/>
              <w:bottom w:val="single" w:sz="2" w:space="0" w:color="auto"/>
            </w:tcBorders>
          </w:tcPr>
          <w:p w14:paraId="0C5D638C" w14:textId="77777777" w:rsidR="001979AE" w:rsidRDefault="001979AE" w:rsidP="00176550">
            <w:pPr>
              <w:rPr>
                <w:lang w:val="en-US"/>
              </w:rPr>
            </w:pPr>
          </w:p>
        </w:tc>
      </w:tr>
      <w:tr w:rsidR="001979AE" w:rsidRPr="00EB582C" w14:paraId="19FE5240" w14:textId="77777777" w:rsidTr="00176550">
        <w:trPr>
          <w:trHeight w:val="340"/>
        </w:trPr>
        <w:tc>
          <w:tcPr>
            <w:tcW w:w="709" w:type="dxa"/>
            <w:tcBorders>
              <w:top w:val="nil"/>
              <w:left w:val="single" w:sz="6" w:space="0" w:color="auto"/>
              <w:bottom w:val="nil"/>
              <w:right w:val="nil"/>
            </w:tcBorders>
          </w:tcPr>
          <w:p w14:paraId="79269656"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862535B"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F24BC79"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F5F55CF"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176BB69A"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1A48E19A"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9039880" w14:textId="77777777" w:rsidR="001979AE" w:rsidRPr="00EB582C" w:rsidRDefault="001979AE" w:rsidP="00176550">
            <w:pPr>
              <w:rPr>
                <w:lang w:val="en-US"/>
              </w:rPr>
            </w:pPr>
          </w:p>
        </w:tc>
      </w:tr>
      <w:tr w:rsidR="001979AE" w14:paraId="23BA81C4"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A61C85" w14:textId="77777777" w:rsidR="001979AE" w:rsidRDefault="001979AE" w:rsidP="00176550">
            <w:pPr>
              <w:rPr>
                <w:lang w:val="en-US"/>
              </w:rPr>
            </w:pPr>
            <w:r>
              <w:rPr>
                <w:lang w:val="en-US"/>
              </w:rPr>
              <w:t>146</w:t>
            </w:r>
          </w:p>
        </w:tc>
        <w:tc>
          <w:tcPr>
            <w:tcW w:w="1276" w:type="dxa"/>
            <w:gridSpan w:val="2"/>
            <w:tcBorders>
              <w:top w:val="single" w:sz="4" w:space="0" w:color="auto"/>
              <w:bottom w:val="single" w:sz="4" w:space="0" w:color="auto"/>
            </w:tcBorders>
          </w:tcPr>
          <w:p w14:paraId="1BA0E7CB" w14:textId="77777777" w:rsidR="001979AE" w:rsidRDefault="001979AE" w:rsidP="00176550">
            <w:pPr>
              <w:rPr>
                <w:lang w:val="en-US"/>
              </w:rPr>
            </w:pPr>
            <w:r>
              <w:rPr>
                <w:lang w:val="en-US"/>
              </w:rPr>
              <w:t>CN53A</w:t>
            </w:r>
          </w:p>
          <w:p w14:paraId="06E9298C"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39EB8852"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1BD98EED"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044CEB79"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15F23E7A"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7,22</w:t>
            </w:r>
          </w:p>
          <w:p w14:paraId="095386A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4621860"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24DF4F1" w14:textId="77777777" w:rsidR="001979AE" w:rsidRDefault="001979AE" w:rsidP="00176550">
            <w:pPr>
              <w:jc w:val="center"/>
              <w:rPr>
                <w:lang w:val="en-US"/>
              </w:rPr>
            </w:pPr>
          </w:p>
        </w:tc>
      </w:tr>
      <w:tr w:rsidR="001979AE" w14:paraId="6F2BDF7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11093B" w14:textId="77777777" w:rsidR="001979AE" w:rsidRDefault="001979AE" w:rsidP="00176550">
            <w:pPr>
              <w:rPr>
                <w:lang w:val="en-US"/>
              </w:rPr>
            </w:pPr>
          </w:p>
        </w:tc>
        <w:tc>
          <w:tcPr>
            <w:tcW w:w="1276" w:type="dxa"/>
            <w:gridSpan w:val="2"/>
            <w:tcBorders>
              <w:top w:val="nil"/>
              <w:bottom w:val="single" w:sz="2" w:space="0" w:color="auto"/>
            </w:tcBorders>
            <w:vAlign w:val="center"/>
          </w:tcPr>
          <w:p w14:paraId="399BEBC9"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2DB13F35"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03D2AF2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495DE94" w14:textId="77777777" w:rsidR="001979AE" w:rsidRDefault="001979AE" w:rsidP="00176550">
            <w:pPr>
              <w:rPr>
                <w:lang w:val="en-US"/>
              </w:rPr>
            </w:pPr>
            <w:r>
              <w:rPr>
                <w:lang w:val="en-US"/>
              </w:rPr>
              <w:t>0,22</w:t>
            </w:r>
          </w:p>
        </w:tc>
        <w:tc>
          <w:tcPr>
            <w:tcW w:w="1417" w:type="dxa"/>
            <w:tcBorders>
              <w:top w:val="nil"/>
              <w:bottom w:val="single" w:sz="2" w:space="0" w:color="auto"/>
            </w:tcBorders>
          </w:tcPr>
          <w:p w14:paraId="4488C030" w14:textId="77777777" w:rsidR="001979AE" w:rsidRDefault="001979AE" w:rsidP="00176550">
            <w:pPr>
              <w:rPr>
                <w:lang w:val="en-US"/>
              </w:rPr>
            </w:pPr>
          </w:p>
        </w:tc>
        <w:tc>
          <w:tcPr>
            <w:tcW w:w="1420" w:type="dxa"/>
            <w:tcBorders>
              <w:top w:val="nil"/>
              <w:bottom w:val="single" w:sz="2" w:space="0" w:color="auto"/>
            </w:tcBorders>
          </w:tcPr>
          <w:p w14:paraId="4D41C4E8" w14:textId="77777777" w:rsidR="001979AE" w:rsidRDefault="001979AE" w:rsidP="00176550">
            <w:pPr>
              <w:rPr>
                <w:lang w:val="en-US"/>
              </w:rPr>
            </w:pPr>
          </w:p>
        </w:tc>
      </w:tr>
      <w:tr w:rsidR="001979AE" w14:paraId="69887A0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2869EB" w14:textId="77777777" w:rsidR="001979AE" w:rsidRDefault="001979AE" w:rsidP="00176550">
            <w:pPr>
              <w:rPr>
                <w:lang w:val="en-US"/>
              </w:rPr>
            </w:pPr>
          </w:p>
        </w:tc>
        <w:tc>
          <w:tcPr>
            <w:tcW w:w="1276" w:type="dxa"/>
            <w:gridSpan w:val="2"/>
            <w:tcBorders>
              <w:top w:val="nil"/>
              <w:bottom w:val="single" w:sz="2" w:space="0" w:color="auto"/>
            </w:tcBorders>
            <w:vAlign w:val="center"/>
          </w:tcPr>
          <w:p w14:paraId="06740AC1"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2CCD524D"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5BDB1E2F" w14:textId="77777777" w:rsidR="001979AE" w:rsidRDefault="001979AE" w:rsidP="00176550">
            <w:pPr>
              <w:rPr>
                <w:lang w:val="en-US"/>
              </w:rPr>
            </w:pPr>
            <w:r>
              <w:rPr>
                <w:lang w:val="en-US"/>
              </w:rPr>
              <w:t>kg</w:t>
            </w:r>
          </w:p>
        </w:tc>
        <w:tc>
          <w:tcPr>
            <w:tcW w:w="1134" w:type="dxa"/>
            <w:tcBorders>
              <w:top w:val="nil"/>
              <w:bottom w:val="single" w:sz="2" w:space="0" w:color="auto"/>
            </w:tcBorders>
          </w:tcPr>
          <w:p w14:paraId="0021D332" w14:textId="77777777" w:rsidR="001979AE" w:rsidRDefault="001979AE" w:rsidP="00176550">
            <w:pPr>
              <w:rPr>
                <w:lang w:val="en-US"/>
              </w:rPr>
            </w:pPr>
            <w:r>
              <w:rPr>
                <w:lang w:val="en-US"/>
              </w:rPr>
              <w:t>1,08</w:t>
            </w:r>
          </w:p>
        </w:tc>
        <w:tc>
          <w:tcPr>
            <w:tcW w:w="1417" w:type="dxa"/>
            <w:tcBorders>
              <w:top w:val="nil"/>
              <w:bottom w:val="single" w:sz="2" w:space="0" w:color="auto"/>
            </w:tcBorders>
          </w:tcPr>
          <w:p w14:paraId="2CAFE65A" w14:textId="77777777" w:rsidR="001979AE" w:rsidRDefault="001979AE" w:rsidP="00176550">
            <w:pPr>
              <w:rPr>
                <w:lang w:val="en-US"/>
              </w:rPr>
            </w:pPr>
          </w:p>
        </w:tc>
        <w:tc>
          <w:tcPr>
            <w:tcW w:w="1420" w:type="dxa"/>
            <w:tcBorders>
              <w:top w:val="nil"/>
              <w:bottom w:val="single" w:sz="2" w:space="0" w:color="auto"/>
            </w:tcBorders>
          </w:tcPr>
          <w:p w14:paraId="7324E595" w14:textId="77777777" w:rsidR="001979AE" w:rsidRDefault="001979AE" w:rsidP="00176550">
            <w:pPr>
              <w:rPr>
                <w:lang w:val="en-US"/>
              </w:rPr>
            </w:pPr>
          </w:p>
        </w:tc>
      </w:tr>
      <w:tr w:rsidR="001979AE" w14:paraId="4427CB6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BDD314" w14:textId="77777777" w:rsidR="001979AE" w:rsidRDefault="001979AE" w:rsidP="00176550">
            <w:pPr>
              <w:rPr>
                <w:lang w:val="en-US"/>
              </w:rPr>
            </w:pPr>
          </w:p>
        </w:tc>
        <w:tc>
          <w:tcPr>
            <w:tcW w:w="1276" w:type="dxa"/>
            <w:gridSpan w:val="2"/>
            <w:tcBorders>
              <w:top w:val="nil"/>
              <w:bottom w:val="single" w:sz="2" w:space="0" w:color="auto"/>
            </w:tcBorders>
            <w:vAlign w:val="center"/>
          </w:tcPr>
          <w:p w14:paraId="14578820"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7D0DEFA4"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1AAF5360" w14:textId="77777777" w:rsidR="001979AE" w:rsidRDefault="001979AE" w:rsidP="00176550">
            <w:pPr>
              <w:rPr>
                <w:lang w:val="en-US"/>
              </w:rPr>
            </w:pPr>
            <w:r>
              <w:rPr>
                <w:lang w:val="en-US"/>
              </w:rPr>
              <w:t>buc</w:t>
            </w:r>
          </w:p>
        </w:tc>
        <w:tc>
          <w:tcPr>
            <w:tcW w:w="1134" w:type="dxa"/>
            <w:tcBorders>
              <w:top w:val="nil"/>
              <w:bottom w:val="single" w:sz="2" w:space="0" w:color="auto"/>
            </w:tcBorders>
          </w:tcPr>
          <w:p w14:paraId="531E59D3" w14:textId="77777777" w:rsidR="001979AE" w:rsidRDefault="001979AE" w:rsidP="00176550">
            <w:pPr>
              <w:rPr>
                <w:lang w:val="en-US"/>
              </w:rPr>
            </w:pPr>
            <w:r>
              <w:rPr>
                <w:lang w:val="en-US"/>
              </w:rPr>
              <w:t>0,36</w:t>
            </w:r>
          </w:p>
        </w:tc>
        <w:tc>
          <w:tcPr>
            <w:tcW w:w="1417" w:type="dxa"/>
            <w:tcBorders>
              <w:top w:val="nil"/>
              <w:bottom w:val="single" w:sz="2" w:space="0" w:color="auto"/>
            </w:tcBorders>
          </w:tcPr>
          <w:p w14:paraId="4E68C639" w14:textId="77777777" w:rsidR="001979AE" w:rsidRDefault="001979AE" w:rsidP="00176550">
            <w:pPr>
              <w:rPr>
                <w:lang w:val="en-US"/>
              </w:rPr>
            </w:pPr>
          </w:p>
        </w:tc>
        <w:tc>
          <w:tcPr>
            <w:tcW w:w="1420" w:type="dxa"/>
            <w:tcBorders>
              <w:top w:val="nil"/>
              <w:bottom w:val="single" w:sz="2" w:space="0" w:color="auto"/>
            </w:tcBorders>
          </w:tcPr>
          <w:p w14:paraId="248958FE" w14:textId="77777777" w:rsidR="001979AE" w:rsidRDefault="001979AE" w:rsidP="00176550">
            <w:pPr>
              <w:rPr>
                <w:lang w:val="en-US"/>
              </w:rPr>
            </w:pPr>
          </w:p>
        </w:tc>
      </w:tr>
      <w:tr w:rsidR="001979AE" w:rsidRPr="00EB582C" w14:paraId="3E7BEC38" w14:textId="77777777" w:rsidTr="00176550">
        <w:trPr>
          <w:trHeight w:val="340"/>
        </w:trPr>
        <w:tc>
          <w:tcPr>
            <w:tcW w:w="709" w:type="dxa"/>
            <w:tcBorders>
              <w:top w:val="nil"/>
              <w:left w:val="single" w:sz="6" w:space="0" w:color="auto"/>
              <w:bottom w:val="nil"/>
              <w:right w:val="nil"/>
            </w:tcBorders>
          </w:tcPr>
          <w:p w14:paraId="45B34B65"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A6029C7"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62F60BB"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29EAA92"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1C026534"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2F13E48"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BEF1817" w14:textId="77777777" w:rsidR="001979AE" w:rsidRPr="00EB582C" w:rsidRDefault="001979AE" w:rsidP="00176550">
            <w:pPr>
              <w:rPr>
                <w:lang w:val="en-US"/>
              </w:rPr>
            </w:pPr>
          </w:p>
        </w:tc>
      </w:tr>
      <w:tr w:rsidR="001979AE" w14:paraId="3D481ED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21ED39" w14:textId="77777777" w:rsidR="001979AE" w:rsidRDefault="001979AE" w:rsidP="00176550">
            <w:pPr>
              <w:rPr>
                <w:lang w:val="en-US"/>
              </w:rPr>
            </w:pPr>
            <w:r>
              <w:rPr>
                <w:lang w:val="en-US"/>
              </w:rPr>
              <w:t>147</w:t>
            </w:r>
          </w:p>
        </w:tc>
        <w:tc>
          <w:tcPr>
            <w:tcW w:w="1276" w:type="dxa"/>
            <w:gridSpan w:val="2"/>
            <w:tcBorders>
              <w:top w:val="single" w:sz="4" w:space="0" w:color="auto"/>
              <w:bottom w:val="single" w:sz="4" w:space="0" w:color="auto"/>
            </w:tcBorders>
          </w:tcPr>
          <w:p w14:paraId="3796651F" w14:textId="77777777" w:rsidR="001979AE" w:rsidRDefault="001979AE" w:rsidP="00176550">
            <w:pPr>
              <w:rPr>
                <w:lang w:val="en-US"/>
              </w:rPr>
            </w:pPr>
            <w:r>
              <w:rPr>
                <w:lang w:val="en-US"/>
              </w:rPr>
              <w:t>CF50B</w:t>
            </w:r>
          </w:p>
          <w:p w14:paraId="1FB21FB2"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F76A371" w14:textId="77777777" w:rsidR="001979AE"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5568ED3B"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3561DFB4"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06CFCC1E"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7,22</w:t>
            </w:r>
          </w:p>
          <w:p w14:paraId="6CD65890"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61078F5"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0FD3787" w14:textId="77777777" w:rsidR="001979AE" w:rsidRDefault="001979AE" w:rsidP="00176550">
            <w:pPr>
              <w:jc w:val="center"/>
              <w:rPr>
                <w:lang w:val="en-US"/>
              </w:rPr>
            </w:pPr>
          </w:p>
        </w:tc>
      </w:tr>
      <w:tr w:rsidR="001979AE" w14:paraId="6B3F101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D508FC" w14:textId="77777777" w:rsidR="001979AE" w:rsidRDefault="001979AE" w:rsidP="00176550">
            <w:pPr>
              <w:rPr>
                <w:lang w:val="en-US"/>
              </w:rPr>
            </w:pPr>
          </w:p>
        </w:tc>
        <w:tc>
          <w:tcPr>
            <w:tcW w:w="1276" w:type="dxa"/>
            <w:gridSpan w:val="2"/>
            <w:tcBorders>
              <w:top w:val="nil"/>
              <w:bottom w:val="single" w:sz="2" w:space="0" w:color="auto"/>
            </w:tcBorders>
            <w:vAlign w:val="center"/>
          </w:tcPr>
          <w:p w14:paraId="11C67953"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06292D76"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74C1C634"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8DDBDE3" w14:textId="77777777" w:rsidR="001979AE" w:rsidRDefault="001979AE" w:rsidP="00176550">
            <w:pPr>
              <w:rPr>
                <w:lang w:val="en-US"/>
              </w:rPr>
            </w:pPr>
            <w:r>
              <w:rPr>
                <w:lang w:val="en-US"/>
              </w:rPr>
              <w:t>8,81</w:t>
            </w:r>
          </w:p>
        </w:tc>
        <w:tc>
          <w:tcPr>
            <w:tcW w:w="1417" w:type="dxa"/>
            <w:tcBorders>
              <w:top w:val="nil"/>
              <w:bottom w:val="single" w:sz="2" w:space="0" w:color="auto"/>
            </w:tcBorders>
          </w:tcPr>
          <w:p w14:paraId="7DCA972F" w14:textId="77777777" w:rsidR="001979AE" w:rsidRDefault="001979AE" w:rsidP="00176550">
            <w:pPr>
              <w:rPr>
                <w:lang w:val="en-US"/>
              </w:rPr>
            </w:pPr>
          </w:p>
        </w:tc>
        <w:tc>
          <w:tcPr>
            <w:tcW w:w="1420" w:type="dxa"/>
            <w:tcBorders>
              <w:top w:val="nil"/>
              <w:bottom w:val="single" w:sz="2" w:space="0" w:color="auto"/>
            </w:tcBorders>
          </w:tcPr>
          <w:p w14:paraId="6016F197" w14:textId="77777777" w:rsidR="001979AE" w:rsidRDefault="001979AE" w:rsidP="00176550">
            <w:pPr>
              <w:rPr>
                <w:lang w:val="en-US"/>
              </w:rPr>
            </w:pPr>
          </w:p>
        </w:tc>
      </w:tr>
      <w:tr w:rsidR="001979AE" w14:paraId="314317F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58FAD9" w14:textId="77777777" w:rsidR="001979AE" w:rsidRDefault="001979AE" w:rsidP="00176550">
            <w:pPr>
              <w:rPr>
                <w:lang w:val="en-US"/>
              </w:rPr>
            </w:pPr>
          </w:p>
        </w:tc>
        <w:tc>
          <w:tcPr>
            <w:tcW w:w="1276" w:type="dxa"/>
            <w:gridSpan w:val="2"/>
            <w:tcBorders>
              <w:top w:val="nil"/>
              <w:bottom w:val="single" w:sz="2" w:space="0" w:color="auto"/>
            </w:tcBorders>
            <w:vAlign w:val="center"/>
          </w:tcPr>
          <w:p w14:paraId="099C558A"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4D8A489A"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4D1021FF" w14:textId="77777777" w:rsidR="001979AE" w:rsidRDefault="001979AE" w:rsidP="00176550">
            <w:pPr>
              <w:rPr>
                <w:lang w:val="en-US"/>
              </w:rPr>
            </w:pPr>
            <w:r>
              <w:rPr>
                <w:lang w:val="en-US"/>
              </w:rPr>
              <w:t>kg</w:t>
            </w:r>
          </w:p>
        </w:tc>
        <w:tc>
          <w:tcPr>
            <w:tcW w:w="1134" w:type="dxa"/>
            <w:tcBorders>
              <w:top w:val="nil"/>
              <w:bottom w:val="single" w:sz="2" w:space="0" w:color="auto"/>
            </w:tcBorders>
          </w:tcPr>
          <w:p w14:paraId="7EF51C9C" w14:textId="77777777" w:rsidR="001979AE" w:rsidRDefault="001979AE" w:rsidP="00176550">
            <w:pPr>
              <w:rPr>
                <w:lang w:val="en-US"/>
              </w:rPr>
            </w:pPr>
            <w:r>
              <w:rPr>
                <w:lang w:val="en-US"/>
              </w:rPr>
              <w:t>51,55</w:t>
            </w:r>
          </w:p>
        </w:tc>
        <w:tc>
          <w:tcPr>
            <w:tcW w:w="1417" w:type="dxa"/>
            <w:tcBorders>
              <w:top w:val="nil"/>
              <w:bottom w:val="single" w:sz="2" w:space="0" w:color="auto"/>
            </w:tcBorders>
          </w:tcPr>
          <w:p w14:paraId="1C5778DF" w14:textId="77777777" w:rsidR="001979AE" w:rsidRDefault="001979AE" w:rsidP="00176550">
            <w:pPr>
              <w:rPr>
                <w:lang w:val="en-US"/>
              </w:rPr>
            </w:pPr>
          </w:p>
        </w:tc>
        <w:tc>
          <w:tcPr>
            <w:tcW w:w="1420" w:type="dxa"/>
            <w:tcBorders>
              <w:top w:val="nil"/>
              <w:bottom w:val="single" w:sz="2" w:space="0" w:color="auto"/>
            </w:tcBorders>
          </w:tcPr>
          <w:p w14:paraId="62C4C193" w14:textId="77777777" w:rsidR="001979AE" w:rsidRDefault="001979AE" w:rsidP="00176550">
            <w:pPr>
              <w:rPr>
                <w:lang w:val="en-US"/>
              </w:rPr>
            </w:pPr>
          </w:p>
        </w:tc>
      </w:tr>
      <w:tr w:rsidR="001979AE" w14:paraId="79B6DE1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FA55D5" w14:textId="77777777" w:rsidR="001979AE" w:rsidRDefault="001979AE" w:rsidP="00176550">
            <w:pPr>
              <w:rPr>
                <w:lang w:val="en-US"/>
              </w:rPr>
            </w:pPr>
          </w:p>
        </w:tc>
        <w:tc>
          <w:tcPr>
            <w:tcW w:w="1276" w:type="dxa"/>
            <w:gridSpan w:val="2"/>
            <w:tcBorders>
              <w:top w:val="nil"/>
              <w:bottom w:val="single" w:sz="2" w:space="0" w:color="auto"/>
            </w:tcBorders>
            <w:vAlign w:val="center"/>
          </w:tcPr>
          <w:p w14:paraId="1FBBD20E"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0376185D"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649160E1" w14:textId="77777777" w:rsidR="001979AE" w:rsidRDefault="001979AE" w:rsidP="00176550">
            <w:pPr>
              <w:rPr>
                <w:lang w:val="en-US"/>
              </w:rPr>
            </w:pPr>
            <w:r>
              <w:rPr>
                <w:lang w:val="en-US"/>
              </w:rPr>
              <w:t>h-ut</w:t>
            </w:r>
          </w:p>
        </w:tc>
        <w:tc>
          <w:tcPr>
            <w:tcW w:w="1134" w:type="dxa"/>
            <w:tcBorders>
              <w:top w:val="nil"/>
              <w:bottom w:val="single" w:sz="2" w:space="0" w:color="auto"/>
            </w:tcBorders>
          </w:tcPr>
          <w:p w14:paraId="383E8150" w14:textId="77777777" w:rsidR="001979AE" w:rsidRDefault="001979AE" w:rsidP="00176550">
            <w:pPr>
              <w:rPr>
                <w:lang w:val="en-US"/>
              </w:rPr>
            </w:pPr>
            <w:r>
              <w:rPr>
                <w:lang w:val="en-US"/>
              </w:rPr>
              <w:t>0,57</w:t>
            </w:r>
          </w:p>
        </w:tc>
        <w:tc>
          <w:tcPr>
            <w:tcW w:w="1417" w:type="dxa"/>
            <w:tcBorders>
              <w:top w:val="nil"/>
              <w:bottom w:val="single" w:sz="2" w:space="0" w:color="auto"/>
            </w:tcBorders>
          </w:tcPr>
          <w:p w14:paraId="50F3B147" w14:textId="77777777" w:rsidR="001979AE" w:rsidRDefault="001979AE" w:rsidP="00176550">
            <w:pPr>
              <w:rPr>
                <w:lang w:val="en-US"/>
              </w:rPr>
            </w:pPr>
          </w:p>
        </w:tc>
        <w:tc>
          <w:tcPr>
            <w:tcW w:w="1418" w:type="dxa"/>
            <w:tcBorders>
              <w:top w:val="nil"/>
              <w:bottom w:val="single" w:sz="2" w:space="0" w:color="auto"/>
            </w:tcBorders>
          </w:tcPr>
          <w:p w14:paraId="2FE4DB1E" w14:textId="77777777" w:rsidR="001979AE" w:rsidRDefault="001979AE" w:rsidP="00176550">
            <w:pPr>
              <w:rPr>
                <w:lang w:val="en-US"/>
              </w:rPr>
            </w:pPr>
          </w:p>
        </w:tc>
      </w:tr>
      <w:tr w:rsidR="001979AE" w14:paraId="449B08C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724003" w14:textId="77777777" w:rsidR="001979AE" w:rsidRDefault="001979AE" w:rsidP="00176550">
            <w:pPr>
              <w:rPr>
                <w:lang w:val="en-US"/>
              </w:rPr>
            </w:pPr>
          </w:p>
        </w:tc>
        <w:tc>
          <w:tcPr>
            <w:tcW w:w="1276" w:type="dxa"/>
            <w:gridSpan w:val="2"/>
            <w:tcBorders>
              <w:top w:val="nil"/>
              <w:bottom w:val="single" w:sz="2" w:space="0" w:color="auto"/>
            </w:tcBorders>
            <w:vAlign w:val="center"/>
          </w:tcPr>
          <w:p w14:paraId="750EAD72"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4F20E014"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3B414E3C"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3632E02" w14:textId="77777777" w:rsidR="001979AE" w:rsidRDefault="001979AE" w:rsidP="00176550">
            <w:pPr>
              <w:rPr>
                <w:lang w:val="en-US"/>
              </w:rPr>
            </w:pPr>
            <w:r>
              <w:rPr>
                <w:lang w:val="en-US"/>
              </w:rPr>
              <w:t>0,12</w:t>
            </w:r>
          </w:p>
        </w:tc>
        <w:tc>
          <w:tcPr>
            <w:tcW w:w="1417" w:type="dxa"/>
            <w:tcBorders>
              <w:top w:val="nil"/>
              <w:bottom w:val="single" w:sz="2" w:space="0" w:color="auto"/>
            </w:tcBorders>
          </w:tcPr>
          <w:p w14:paraId="1EE8F73E" w14:textId="77777777" w:rsidR="001979AE" w:rsidRDefault="001979AE" w:rsidP="00176550">
            <w:pPr>
              <w:rPr>
                <w:lang w:val="en-US"/>
              </w:rPr>
            </w:pPr>
          </w:p>
        </w:tc>
        <w:tc>
          <w:tcPr>
            <w:tcW w:w="1418" w:type="dxa"/>
            <w:tcBorders>
              <w:top w:val="nil"/>
              <w:bottom w:val="single" w:sz="2" w:space="0" w:color="auto"/>
            </w:tcBorders>
          </w:tcPr>
          <w:p w14:paraId="6A61CA4E" w14:textId="77777777" w:rsidR="001979AE" w:rsidRDefault="001979AE" w:rsidP="00176550">
            <w:pPr>
              <w:rPr>
                <w:lang w:val="en-US"/>
              </w:rPr>
            </w:pPr>
          </w:p>
        </w:tc>
      </w:tr>
      <w:tr w:rsidR="001979AE" w:rsidRPr="00EB582C" w14:paraId="34032BA6" w14:textId="77777777" w:rsidTr="00176550">
        <w:trPr>
          <w:trHeight w:val="340"/>
        </w:trPr>
        <w:tc>
          <w:tcPr>
            <w:tcW w:w="709" w:type="dxa"/>
            <w:tcBorders>
              <w:top w:val="nil"/>
              <w:left w:val="single" w:sz="6" w:space="0" w:color="auto"/>
              <w:bottom w:val="nil"/>
              <w:right w:val="nil"/>
            </w:tcBorders>
          </w:tcPr>
          <w:p w14:paraId="0AAD5A9F"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77A3771"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6ADADEF"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2FF69965"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2677CED"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73063A4"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66B78BA" w14:textId="77777777" w:rsidR="001979AE" w:rsidRPr="00EB582C" w:rsidRDefault="001979AE" w:rsidP="00176550">
            <w:pPr>
              <w:rPr>
                <w:lang w:val="en-US"/>
              </w:rPr>
            </w:pPr>
          </w:p>
        </w:tc>
      </w:tr>
      <w:tr w:rsidR="001979AE" w14:paraId="4312A06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AE3BFE" w14:textId="77777777" w:rsidR="001979AE" w:rsidRDefault="001979AE" w:rsidP="00176550">
            <w:pPr>
              <w:rPr>
                <w:lang w:val="en-US"/>
              </w:rPr>
            </w:pPr>
            <w:r>
              <w:rPr>
                <w:lang w:val="en-US"/>
              </w:rPr>
              <w:t>148</w:t>
            </w:r>
          </w:p>
        </w:tc>
        <w:tc>
          <w:tcPr>
            <w:tcW w:w="1276" w:type="dxa"/>
            <w:gridSpan w:val="2"/>
            <w:tcBorders>
              <w:top w:val="single" w:sz="4" w:space="0" w:color="auto"/>
              <w:bottom w:val="single" w:sz="4" w:space="0" w:color="auto"/>
            </w:tcBorders>
          </w:tcPr>
          <w:p w14:paraId="4F40846C" w14:textId="77777777" w:rsidR="001979AE" w:rsidRDefault="001979AE" w:rsidP="00176550">
            <w:pPr>
              <w:rPr>
                <w:lang w:val="en-US"/>
              </w:rPr>
            </w:pPr>
            <w:r>
              <w:rPr>
                <w:lang w:val="en-US"/>
              </w:rPr>
              <w:t>CF57A</w:t>
            </w:r>
          </w:p>
          <w:p w14:paraId="7924F487"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9C5E252" w14:textId="77777777" w:rsidR="001979AE"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57882041"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C4A4DDC"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999A824"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7,22</w:t>
            </w:r>
          </w:p>
          <w:p w14:paraId="46D46843"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DB09D7E"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B96CBBB" w14:textId="77777777" w:rsidR="001979AE" w:rsidRDefault="001979AE" w:rsidP="00176550">
            <w:pPr>
              <w:jc w:val="center"/>
              <w:rPr>
                <w:lang w:val="en-US"/>
              </w:rPr>
            </w:pPr>
          </w:p>
        </w:tc>
      </w:tr>
      <w:tr w:rsidR="001979AE" w14:paraId="17896E8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A120C2" w14:textId="77777777" w:rsidR="001979AE" w:rsidRDefault="001979AE" w:rsidP="00176550">
            <w:pPr>
              <w:rPr>
                <w:lang w:val="en-US"/>
              </w:rPr>
            </w:pPr>
          </w:p>
        </w:tc>
        <w:tc>
          <w:tcPr>
            <w:tcW w:w="1276" w:type="dxa"/>
            <w:gridSpan w:val="2"/>
            <w:tcBorders>
              <w:top w:val="nil"/>
              <w:bottom w:val="single" w:sz="2" w:space="0" w:color="auto"/>
            </w:tcBorders>
            <w:vAlign w:val="center"/>
          </w:tcPr>
          <w:p w14:paraId="0C727DEF"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1F55E9EE"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3DFC1A77"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B901A41" w14:textId="77777777" w:rsidR="001979AE" w:rsidRDefault="001979AE" w:rsidP="00176550">
            <w:pPr>
              <w:rPr>
                <w:lang w:val="en-US"/>
              </w:rPr>
            </w:pPr>
            <w:r>
              <w:rPr>
                <w:lang w:val="en-US"/>
              </w:rPr>
              <w:t>3,25</w:t>
            </w:r>
          </w:p>
        </w:tc>
        <w:tc>
          <w:tcPr>
            <w:tcW w:w="1417" w:type="dxa"/>
            <w:tcBorders>
              <w:top w:val="nil"/>
              <w:bottom w:val="single" w:sz="2" w:space="0" w:color="auto"/>
            </w:tcBorders>
          </w:tcPr>
          <w:p w14:paraId="324BECFB" w14:textId="77777777" w:rsidR="001979AE" w:rsidRDefault="001979AE" w:rsidP="00176550">
            <w:pPr>
              <w:rPr>
                <w:lang w:val="en-US"/>
              </w:rPr>
            </w:pPr>
          </w:p>
        </w:tc>
        <w:tc>
          <w:tcPr>
            <w:tcW w:w="1420" w:type="dxa"/>
            <w:tcBorders>
              <w:top w:val="nil"/>
              <w:bottom w:val="single" w:sz="2" w:space="0" w:color="auto"/>
            </w:tcBorders>
          </w:tcPr>
          <w:p w14:paraId="25CF29F5" w14:textId="77777777" w:rsidR="001979AE" w:rsidRDefault="001979AE" w:rsidP="00176550">
            <w:pPr>
              <w:rPr>
                <w:lang w:val="en-US"/>
              </w:rPr>
            </w:pPr>
          </w:p>
        </w:tc>
      </w:tr>
      <w:tr w:rsidR="001979AE" w14:paraId="0374291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60FDD1" w14:textId="77777777" w:rsidR="001979AE" w:rsidRDefault="001979AE" w:rsidP="00176550">
            <w:pPr>
              <w:rPr>
                <w:lang w:val="en-US"/>
              </w:rPr>
            </w:pPr>
          </w:p>
        </w:tc>
        <w:tc>
          <w:tcPr>
            <w:tcW w:w="1276" w:type="dxa"/>
            <w:gridSpan w:val="2"/>
            <w:tcBorders>
              <w:top w:val="nil"/>
              <w:bottom w:val="single" w:sz="2" w:space="0" w:color="auto"/>
            </w:tcBorders>
            <w:vAlign w:val="center"/>
          </w:tcPr>
          <w:p w14:paraId="39F6022F"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2DBE94F3"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0364F9E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3D31124" w14:textId="77777777" w:rsidR="001979AE" w:rsidRDefault="001979AE" w:rsidP="00176550">
            <w:pPr>
              <w:rPr>
                <w:lang w:val="en-US"/>
              </w:rPr>
            </w:pPr>
            <w:r>
              <w:rPr>
                <w:lang w:val="en-US"/>
              </w:rPr>
              <w:t>0,72</w:t>
            </w:r>
          </w:p>
        </w:tc>
        <w:tc>
          <w:tcPr>
            <w:tcW w:w="1417" w:type="dxa"/>
            <w:tcBorders>
              <w:top w:val="nil"/>
              <w:bottom w:val="single" w:sz="2" w:space="0" w:color="auto"/>
            </w:tcBorders>
          </w:tcPr>
          <w:p w14:paraId="63457B33" w14:textId="77777777" w:rsidR="001979AE" w:rsidRDefault="001979AE" w:rsidP="00176550">
            <w:pPr>
              <w:rPr>
                <w:lang w:val="en-US"/>
              </w:rPr>
            </w:pPr>
          </w:p>
        </w:tc>
        <w:tc>
          <w:tcPr>
            <w:tcW w:w="1420" w:type="dxa"/>
            <w:tcBorders>
              <w:top w:val="nil"/>
              <w:bottom w:val="single" w:sz="2" w:space="0" w:color="auto"/>
            </w:tcBorders>
          </w:tcPr>
          <w:p w14:paraId="7B944DA8" w14:textId="77777777" w:rsidR="001979AE" w:rsidRDefault="001979AE" w:rsidP="00176550">
            <w:pPr>
              <w:rPr>
                <w:lang w:val="en-US"/>
              </w:rPr>
            </w:pPr>
          </w:p>
        </w:tc>
      </w:tr>
      <w:tr w:rsidR="001979AE" w14:paraId="120F396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58D8A2" w14:textId="77777777" w:rsidR="001979AE" w:rsidRDefault="001979AE" w:rsidP="00176550">
            <w:pPr>
              <w:rPr>
                <w:lang w:val="en-US"/>
              </w:rPr>
            </w:pPr>
          </w:p>
        </w:tc>
        <w:tc>
          <w:tcPr>
            <w:tcW w:w="1276" w:type="dxa"/>
            <w:gridSpan w:val="2"/>
            <w:tcBorders>
              <w:top w:val="nil"/>
              <w:bottom w:val="single" w:sz="2" w:space="0" w:color="auto"/>
            </w:tcBorders>
            <w:vAlign w:val="center"/>
          </w:tcPr>
          <w:p w14:paraId="5D7B75B3"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645F2C5E"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3235F1E8" w14:textId="77777777" w:rsidR="001979AE" w:rsidRDefault="001979AE" w:rsidP="00176550">
            <w:pPr>
              <w:rPr>
                <w:lang w:val="en-US"/>
              </w:rPr>
            </w:pPr>
            <w:r>
              <w:rPr>
                <w:lang w:val="en-US"/>
              </w:rPr>
              <w:t>kg</w:t>
            </w:r>
          </w:p>
        </w:tc>
        <w:tc>
          <w:tcPr>
            <w:tcW w:w="1134" w:type="dxa"/>
            <w:tcBorders>
              <w:top w:val="nil"/>
              <w:bottom w:val="single" w:sz="2" w:space="0" w:color="auto"/>
            </w:tcBorders>
          </w:tcPr>
          <w:p w14:paraId="5A8E305D" w14:textId="77777777" w:rsidR="001979AE" w:rsidRDefault="001979AE" w:rsidP="00176550">
            <w:pPr>
              <w:rPr>
                <w:lang w:val="en-US"/>
              </w:rPr>
            </w:pPr>
            <w:r>
              <w:rPr>
                <w:lang w:val="en-US"/>
              </w:rPr>
              <w:t>7,62</w:t>
            </w:r>
          </w:p>
        </w:tc>
        <w:tc>
          <w:tcPr>
            <w:tcW w:w="1417" w:type="dxa"/>
            <w:tcBorders>
              <w:top w:val="nil"/>
              <w:bottom w:val="single" w:sz="2" w:space="0" w:color="auto"/>
            </w:tcBorders>
          </w:tcPr>
          <w:p w14:paraId="1BE24CE2" w14:textId="77777777" w:rsidR="001979AE" w:rsidRDefault="001979AE" w:rsidP="00176550">
            <w:pPr>
              <w:rPr>
                <w:lang w:val="en-US"/>
              </w:rPr>
            </w:pPr>
          </w:p>
        </w:tc>
        <w:tc>
          <w:tcPr>
            <w:tcW w:w="1420" w:type="dxa"/>
            <w:tcBorders>
              <w:top w:val="nil"/>
              <w:bottom w:val="single" w:sz="2" w:space="0" w:color="auto"/>
            </w:tcBorders>
          </w:tcPr>
          <w:p w14:paraId="53AC3F8F" w14:textId="77777777" w:rsidR="001979AE" w:rsidRDefault="001979AE" w:rsidP="00176550">
            <w:pPr>
              <w:rPr>
                <w:lang w:val="en-US"/>
              </w:rPr>
            </w:pPr>
          </w:p>
        </w:tc>
      </w:tr>
      <w:tr w:rsidR="001979AE" w14:paraId="7AAC280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19DFD5" w14:textId="77777777" w:rsidR="001979AE" w:rsidRDefault="001979AE" w:rsidP="00176550">
            <w:pPr>
              <w:rPr>
                <w:lang w:val="en-US"/>
              </w:rPr>
            </w:pPr>
          </w:p>
        </w:tc>
        <w:tc>
          <w:tcPr>
            <w:tcW w:w="1276" w:type="dxa"/>
            <w:gridSpan w:val="2"/>
            <w:tcBorders>
              <w:top w:val="nil"/>
              <w:bottom w:val="single" w:sz="2" w:space="0" w:color="auto"/>
            </w:tcBorders>
            <w:vAlign w:val="center"/>
          </w:tcPr>
          <w:p w14:paraId="14ACF028"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4985F916"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33B19091" w14:textId="77777777" w:rsidR="001979AE" w:rsidRDefault="001979AE" w:rsidP="00176550">
            <w:pPr>
              <w:rPr>
                <w:lang w:val="en-US"/>
              </w:rPr>
            </w:pPr>
            <w:r>
              <w:rPr>
                <w:lang w:val="en-US"/>
              </w:rPr>
              <w:t>m3</w:t>
            </w:r>
          </w:p>
        </w:tc>
        <w:tc>
          <w:tcPr>
            <w:tcW w:w="1134" w:type="dxa"/>
            <w:tcBorders>
              <w:top w:val="nil"/>
              <w:bottom w:val="single" w:sz="2" w:space="0" w:color="auto"/>
            </w:tcBorders>
          </w:tcPr>
          <w:p w14:paraId="3E03E0C5" w14:textId="77777777" w:rsidR="001979AE" w:rsidRDefault="001979AE" w:rsidP="00176550">
            <w:pPr>
              <w:rPr>
                <w:lang w:val="en-US"/>
              </w:rPr>
            </w:pPr>
            <w:r>
              <w:rPr>
                <w:lang w:val="en-US"/>
              </w:rPr>
              <w:t>0,01</w:t>
            </w:r>
          </w:p>
        </w:tc>
        <w:tc>
          <w:tcPr>
            <w:tcW w:w="1417" w:type="dxa"/>
            <w:tcBorders>
              <w:top w:val="nil"/>
              <w:bottom w:val="single" w:sz="2" w:space="0" w:color="auto"/>
            </w:tcBorders>
          </w:tcPr>
          <w:p w14:paraId="35D2B418" w14:textId="77777777" w:rsidR="001979AE" w:rsidRDefault="001979AE" w:rsidP="00176550">
            <w:pPr>
              <w:rPr>
                <w:lang w:val="en-US"/>
              </w:rPr>
            </w:pPr>
          </w:p>
        </w:tc>
        <w:tc>
          <w:tcPr>
            <w:tcW w:w="1420" w:type="dxa"/>
            <w:tcBorders>
              <w:top w:val="nil"/>
              <w:bottom w:val="single" w:sz="2" w:space="0" w:color="auto"/>
            </w:tcBorders>
          </w:tcPr>
          <w:p w14:paraId="6F53BDFB" w14:textId="77777777" w:rsidR="001979AE" w:rsidRDefault="001979AE" w:rsidP="00176550">
            <w:pPr>
              <w:rPr>
                <w:lang w:val="en-US"/>
              </w:rPr>
            </w:pPr>
          </w:p>
        </w:tc>
      </w:tr>
      <w:tr w:rsidR="001979AE" w14:paraId="6B70FE8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88EA2A" w14:textId="77777777" w:rsidR="001979AE" w:rsidRDefault="001979AE" w:rsidP="00176550">
            <w:pPr>
              <w:rPr>
                <w:lang w:val="en-US"/>
              </w:rPr>
            </w:pPr>
          </w:p>
        </w:tc>
        <w:tc>
          <w:tcPr>
            <w:tcW w:w="1276" w:type="dxa"/>
            <w:gridSpan w:val="2"/>
            <w:tcBorders>
              <w:top w:val="nil"/>
              <w:bottom w:val="single" w:sz="2" w:space="0" w:color="auto"/>
            </w:tcBorders>
            <w:vAlign w:val="center"/>
          </w:tcPr>
          <w:p w14:paraId="548C21B3"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1EF5C511"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5595EC60" w14:textId="77777777" w:rsidR="001979AE" w:rsidRDefault="001979AE" w:rsidP="00176550">
            <w:pPr>
              <w:rPr>
                <w:lang w:val="en-US"/>
              </w:rPr>
            </w:pPr>
            <w:r>
              <w:rPr>
                <w:lang w:val="en-US"/>
              </w:rPr>
              <w:t>h-ut</w:t>
            </w:r>
          </w:p>
        </w:tc>
        <w:tc>
          <w:tcPr>
            <w:tcW w:w="1134" w:type="dxa"/>
            <w:tcBorders>
              <w:top w:val="nil"/>
              <w:bottom w:val="single" w:sz="2" w:space="0" w:color="auto"/>
            </w:tcBorders>
          </w:tcPr>
          <w:p w14:paraId="7399F87D" w14:textId="77777777" w:rsidR="001979AE" w:rsidRDefault="001979AE" w:rsidP="00176550">
            <w:pPr>
              <w:rPr>
                <w:lang w:val="en-US"/>
              </w:rPr>
            </w:pPr>
            <w:r>
              <w:rPr>
                <w:lang w:val="en-US"/>
              </w:rPr>
              <w:t>0,01</w:t>
            </w:r>
          </w:p>
        </w:tc>
        <w:tc>
          <w:tcPr>
            <w:tcW w:w="1417" w:type="dxa"/>
            <w:tcBorders>
              <w:top w:val="nil"/>
              <w:bottom w:val="single" w:sz="2" w:space="0" w:color="auto"/>
            </w:tcBorders>
          </w:tcPr>
          <w:p w14:paraId="74DEB68A" w14:textId="77777777" w:rsidR="001979AE" w:rsidRDefault="001979AE" w:rsidP="00176550">
            <w:pPr>
              <w:rPr>
                <w:lang w:val="en-US"/>
              </w:rPr>
            </w:pPr>
          </w:p>
        </w:tc>
        <w:tc>
          <w:tcPr>
            <w:tcW w:w="1418" w:type="dxa"/>
            <w:tcBorders>
              <w:top w:val="nil"/>
              <w:bottom w:val="single" w:sz="2" w:space="0" w:color="auto"/>
            </w:tcBorders>
          </w:tcPr>
          <w:p w14:paraId="1F0DB1F6" w14:textId="77777777" w:rsidR="001979AE" w:rsidRDefault="001979AE" w:rsidP="00176550">
            <w:pPr>
              <w:rPr>
                <w:lang w:val="en-US"/>
              </w:rPr>
            </w:pPr>
          </w:p>
        </w:tc>
      </w:tr>
      <w:tr w:rsidR="001979AE" w:rsidRPr="00EB582C" w14:paraId="77AD6994" w14:textId="77777777" w:rsidTr="00176550">
        <w:trPr>
          <w:trHeight w:val="340"/>
        </w:trPr>
        <w:tc>
          <w:tcPr>
            <w:tcW w:w="709" w:type="dxa"/>
            <w:tcBorders>
              <w:top w:val="nil"/>
              <w:left w:val="single" w:sz="6" w:space="0" w:color="auto"/>
              <w:bottom w:val="nil"/>
              <w:right w:val="nil"/>
            </w:tcBorders>
          </w:tcPr>
          <w:p w14:paraId="68E0C0C1"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114F8BF3"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3B8A8F8"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4E36F4B4"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D568997"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BE9246B"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A271069" w14:textId="77777777" w:rsidR="001979AE" w:rsidRPr="00EB582C" w:rsidRDefault="001979AE" w:rsidP="00176550">
            <w:pPr>
              <w:rPr>
                <w:lang w:val="en-US"/>
              </w:rPr>
            </w:pPr>
          </w:p>
        </w:tc>
      </w:tr>
      <w:tr w:rsidR="001979AE" w14:paraId="26790059"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B84003" w14:textId="77777777" w:rsidR="001979AE" w:rsidRDefault="001979AE" w:rsidP="00176550">
            <w:pPr>
              <w:rPr>
                <w:lang w:val="en-US"/>
              </w:rPr>
            </w:pPr>
            <w:r>
              <w:rPr>
                <w:lang w:val="en-US"/>
              </w:rPr>
              <w:t>149</w:t>
            </w:r>
          </w:p>
        </w:tc>
        <w:tc>
          <w:tcPr>
            <w:tcW w:w="1276" w:type="dxa"/>
            <w:gridSpan w:val="2"/>
            <w:tcBorders>
              <w:top w:val="single" w:sz="4" w:space="0" w:color="auto"/>
              <w:bottom w:val="single" w:sz="4" w:space="0" w:color="auto"/>
            </w:tcBorders>
          </w:tcPr>
          <w:p w14:paraId="017C86A4" w14:textId="77777777" w:rsidR="001979AE" w:rsidRDefault="001979AE" w:rsidP="00176550">
            <w:pPr>
              <w:rPr>
                <w:lang w:val="en-US"/>
              </w:rPr>
            </w:pPr>
            <w:r>
              <w:rPr>
                <w:lang w:val="en-US"/>
              </w:rPr>
              <w:t>CN53A</w:t>
            </w:r>
          </w:p>
          <w:p w14:paraId="2145E300"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11222AEE"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66D5A6B7"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2D69B028"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4A97BF74"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36,50</w:t>
            </w:r>
          </w:p>
          <w:p w14:paraId="3A98A593"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D14C97A"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1821553" w14:textId="77777777" w:rsidR="001979AE" w:rsidRDefault="001979AE" w:rsidP="00176550">
            <w:pPr>
              <w:jc w:val="center"/>
              <w:rPr>
                <w:lang w:val="en-US"/>
              </w:rPr>
            </w:pPr>
          </w:p>
        </w:tc>
      </w:tr>
      <w:tr w:rsidR="001979AE" w14:paraId="3A16B28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0F1F17" w14:textId="77777777" w:rsidR="001979AE" w:rsidRDefault="001979AE" w:rsidP="00176550">
            <w:pPr>
              <w:rPr>
                <w:lang w:val="en-US"/>
              </w:rPr>
            </w:pPr>
          </w:p>
        </w:tc>
        <w:tc>
          <w:tcPr>
            <w:tcW w:w="1276" w:type="dxa"/>
            <w:gridSpan w:val="2"/>
            <w:tcBorders>
              <w:top w:val="nil"/>
              <w:bottom w:val="single" w:sz="2" w:space="0" w:color="auto"/>
            </w:tcBorders>
            <w:vAlign w:val="center"/>
          </w:tcPr>
          <w:p w14:paraId="5E287724"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516F8C59"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3F681E3B"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85C867E" w14:textId="77777777" w:rsidR="001979AE" w:rsidRDefault="001979AE" w:rsidP="00176550">
            <w:pPr>
              <w:rPr>
                <w:lang w:val="en-US"/>
              </w:rPr>
            </w:pPr>
            <w:r>
              <w:rPr>
                <w:lang w:val="en-US"/>
              </w:rPr>
              <w:t>1,10</w:t>
            </w:r>
          </w:p>
        </w:tc>
        <w:tc>
          <w:tcPr>
            <w:tcW w:w="1417" w:type="dxa"/>
            <w:tcBorders>
              <w:top w:val="nil"/>
              <w:bottom w:val="single" w:sz="2" w:space="0" w:color="auto"/>
            </w:tcBorders>
          </w:tcPr>
          <w:p w14:paraId="30A04712" w14:textId="77777777" w:rsidR="001979AE" w:rsidRDefault="001979AE" w:rsidP="00176550">
            <w:pPr>
              <w:rPr>
                <w:lang w:val="en-US"/>
              </w:rPr>
            </w:pPr>
          </w:p>
        </w:tc>
        <w:tc>
          <w:tcPr>
            <w:tcW w:w="1420" w:type="dxa"/>
            <w:tcBorders>
              <w:top w:val="nil"/>
              <w:bottom w:val="single" w:sz="2" w:space="0" w:color="auto"/>
            </w:tcBorders>
          </w:tcPr>
          <w:p w14:paraId="0FD35954" w14:textId="77777777" w:rsidR="001979AE" w:rsidRDefault="001979AE" w:rsidP="00176550">
            <w:pPr>
              <w:rPr>
                <w:lang w:val="en-US"/>
              </w:rPr>
            </w:pPr>
          </w:p>
        </w:tc>
      </w:tr>
      <w:tr w:rsidR="001979AE" w14:paraId="6B6F5B6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CC8632" w14:textId="77777777" w:rsidR="001979AE" w:rsidRDefault="001979AE" w:rsidP="00176550">
            <w:pPr>
              <w:rPr>
                <w:lang w:val="en-US"/>
              </w:rPr>
            </w:pPr>
          </w:p>
        </w:tc>
        <w:tc>
          <w:tcPr>
            <w:tcW w:w="1276" w:type="dxa"/>
            <w:gridSpan w:val="2"/>
            <w:tcBorders>
              <w:top w:val="nil"/>
              <w:bottom w:val="single" w:sz="2" w:space="0" w:color="auto"/>
            </w:tcBorders>
            <w:vAlign w:val="center"/>
          </w:tcPr>
          <w:p w14:paraId="2844DDC5"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74FC8B7B"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177FE160" w14:textId="77777777" w:rsidR="001979AE" w:rsidRDefault="001979AE" w:rsidP="00176550">
            <w:pPr>
              <w:rPr>
                <w:lang w:val="en-US"/>
              </w:rPr>
            </w:pPr>
            <w:r>
              <w:rPr>
                <w:lang w:val="en-US"/>
              </w:rPr>
              <w:t>kg</w:t>
            </w:r>
          </w:p>
        </w:tc>
        <w:tc>
          <w:tcPr>
            <w:tcW w:w="1134" w:type="dxa"/>
            <w:tcBorders>
              <w:top w:val="nil"/>
              <w:bottom w:val="single" w:sz="2" w:space="0" w:color="auto"/>
            </w:tcBorders>
          </w:tcPr>
          <w:p w14:paraId="1FF5E4BD" w14:textId="77777777" w:rsidR="001979AE" w:rsidRDefault="001979AE" w:rsidP="00176550">
            <w:pPr>
              <w:rPr>
                <w:lang w:val="en-US"/>
              </w:rPr>
            </w:pPr>
            <w:r>
              <w:rPr>
                <w:lang w:val="en-US"/>
              </w:rPr>
              <w:t>5,48</w:t>
            </w:r>
          </w:p>
        </w:tc>
        <w:tc>
          <w:tcPr>
            <w:tcW w:w="1417" w:type="dxa"/>
            <w:tcBorders>
              <w:top w:val="nil"/>
              <w:bottom w:val="single" w:sz="2" w:space="0" w:color="auto"/>
            </w:tcBorders>
          </w:tcPr>
          <w:p w14:paraId="3754D75D" w14:textId="77777777" w:rsidR="001979AE" w:rsidRDefault="001979AE" w:rsidP="00176550">
            <w:pPr>
              <w:rPr>
                <w:lang w:val="en-US"/>
              </w:rPr>
            </w:pPr>
          </w:p>
        </w:tc>
        <w:tc>
          <w:tcPr>
            <w:tcW w:w="1420" w:type="dxa"/>
            <w:tcBorders>
              <w:top w:val="nil"/>
              <w:bottom w:val="single" w:sz="2" w:space="0" w:color="auto"/>
            </w:tcBorders>
          </w:tcPr>
          <w:p w14:paraId="4CD6E72C" w14:textId="77777777" w:rsidR="001979AE" w:rsidRDefault="001979AE" w:rsidP="00176550">
            <w:pPr>
              <w:rPr>
                <w:lang w:val="en-US"/>
              </w:rPr>
            </w:pPr>
          </w:p>
        </w:tc>
      </w:tr>
      <w:tr w:rsidR="001979AE" w14:paraId="73F0DF1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123EC8" w14:textId="77777777" w:rsidR="001979AE" w:rsidRDefault="001979AE" w:rsidP="00176550">
            <w:pPr>
              <w:rPr>
                <w:lang w:val="en-US"/>
              </w:rPr>
            </w:pPr>
          </w:p>
        </w:tc>
        <w:tc>
          <w:tcPr>
            <w:tcW w:w="1276" w:type="dxa"/>
            <w:gridSpan w:val="2"/>
            <w:tcBorders>
              <w:top w:val="nil"/>
              <w:bottom w:val="single" w:sz="2" w:space="0" w:color="auto"/>
            </w:tcBorders>
            <w:vAlign w:val="center"/>
          </w:tcPr>
          <w:p w14:paraId="18FF59B2"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1720CFBE"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60CE69D6" w14:textId="77777777" w:rsidR="001979AE" w:rsidRDefault="001979AE" w:rsidP="00176550">
            <w:pPr>
              <w:rPr>
                <w:lang w:val="en-US"/>
              </w:rPr>
            </w:pPr>
            <w:r>
              <w:rPr>
                <w:lang w:val="en-US"/>
              </w:rPr>
              <w:t>buc</w:t>
            </w:r>
          </w:p>
        </w:tc>
        <w:tc>
          <w:tcPr>
            <w:tcW w:w="1134" w:type="dxa"/>
            <w:tcBorders>
              <w:top w:val="nil"/>
              <w:bottom w:val="single" w:sz="2" w:space="0" w:color="auto"/>
            </w:tcBorders>
          </w:tcPr>
          <w:p w14:paraId="69BF3153" w14:textId="77777777" w:rsidR="001979AE" w:rsidRDefault="001979AE" w:rsidP="00176550">
            <w:pPr>
              <w:rPr>
                <w:lang w:val="en-US"/>
              </w:rPr>
            </w:pPr>
            <w:r>
              <w:rPr>
                <w:lang w:val="en-US"/>
              </w:rPr>
              <w:t>1,82</w:t>
            </w:r>
          </w:p>
        </w:tc>
        <w:tc>
          <w:tcPr>
            <w:tcW w:w="1417" w:type="dxa"/>
            <w:tcBorders>
              <w:top w:val="nil"/>
              <w:bottom w:val="single" w:sz="2" w:space="0" w:color="auto"/>
            </w:tcBorders>
          </w:tcPr>
          <w:p w14:paraId="66D41D49" w14:textId="77777777" w:rsidR="001979AE" w:rsidRDefault="001979AE" w:rsidP="00176550">
            <w:pPr>
              <w:rPr>
                <w:lang w:val="en-US"/>
              </w:rPr>
            </w:pPr>
          </w:p>
        </w:tc>
        <w:tc>
          <w:tcPr>
            <w:tcW w:w="1420" w:type="dxa"/>
            <w:tcBorders>
              <w:top w:val="nil"/>
              <w:bottom w:val="single" w:sz="2" w:space="0" w:color="auto"/>
            </w:tcBorders>
          </w:tcPr>
          <w:p w14:paraId="72745514" w14:textId="77777777" w:rsidR="001979AE" w:rsidRDefault="001979AE" w:rsidP="00176550">
            <w:pPr>
              <w:rPr>
                <w:lang w:val="en-US"/>
              </w:rPr>
            </w:pPr>
          </w:p>
        </w:tc>
      </w:tr>
      <w:tr w:rsidR="001979AE" w:rsidRPr="00EB582C" w14:paraId="7FA7CE84" w14:textId="77777777" w:rsidTr="00176550">
        <w:trPr>
          <w:trHeight w:val="340"/>
        </w:trPr>
        <w:tc>
          <w:tcPr>
            <w:tcW w:w="709" w:type="dxa"/>
            <w:tcBorders>
              <w:top w:val="nil"/>
              <w:left w:val="single" w:sz="6" w:space="0" w:color="auto"/>
              <w:bottom w:val="nil"/>
              <w:right w:val="nil"/>
            </w:tcBorders>
          </w:tcPr>
          <w:p w14:paraId="7AAC6FAA"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4444D102"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F130422"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37924DFD"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2C6C140"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1DF05BAA"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8F95111" w14:textId="77777777" w:rsidR="001979AE" w:rsidRPr="00EB582C" w:rsidRDefault="001979AE" w:rsidP="00176550">
            <w:pPr>
              <w:rPr>
                <w:lang w:val="en-US"/>
              </w:rPr>
            </w:pPr>
          </w:p>
        </w:tc>
      </w:tr>
      <w:tr w:rsidR="001979AE" w14:paraId="2CD692B5"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AA99E2" w14:textId="77777777" w:rsidR="001979AE" w:rsidRDefault="001979AE" w:rsidP="00176550">
            <w:pPr>
              <w:rPr>
                <w:lang w:val="en-US"/>
              </w:rPr>
            </w:pPr>
            <w:r>
              <w:rPr>
                <w:lang w:val="en-US"/>
              </w:rPr>
              <w:t>150</w:t>
            </w:r>
          </w:p>
        </w:tc>
        <w:tc>
          <w:tcPr>
            <w:tcW w:w="1276" w:type="dxa"/>
            <w:gridSpan w:val="2"/>
            <w:tcBorders>
              <w:top w:val="single" w:sz="4" w:space="0" w:color="auto"/>
              <w:bottom w:val="single" w:sz="4" w:space="0" w:color="auto"/>
            </w:tcBorders>
          </w:tcPr>
          <w:p w14:paraId="22DE5DBA" w14:textId="77777777" w:rsidR="001979AE" w:rsidRDefault="001979AE" w:rsidP="00176550">
            <w:pPr>
              <w:rPr>
                <w:lang w:val="en-US"/>
              </w:rPr>
            </w:pPr>
            <w:r>
              <w:rPr>
                <w:lang w:val="en-US"/>
              </w:rPr>
              <w:t>CN06A</w:t>
            </w:r>
          </w:p>
          <w:p w14:paraId="47BE6E41"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F988A9A" w14:textId="77777777" w:rsidR="001979AE" w:rsidRPr="00A74F9C"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4A0A31BA"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0422891C"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36,50</w:t>
            </w:r>
          </w:p>
          <w:p w14:paraId="3BF2B729"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9697E60"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0F222AF4" w14:textId="77777777" w:rsidR="001979AE" w:rsidRDefault="001979AE" w:rsidP="00176550">
            <w:pPr>
              <w:jc w:val="center"/>
              <w:rPr>
                <w:lang w:val="en-US"/>
              </w:rPr>
            </w:pPr>
          </w:p>
        </w:tc>
      </w:tr>
      <w:tr w:rsidR="001979AE" w14:paraId="64CF8B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C6E8D8" w14:textId="77777777" w:rsidR="001979AE" w:rsidRDefault="001979AE" w:rsidP="00176550">
            <w:pPr>
              <w:rPr>
                <w:lang w:val="en-US"/>
              </w:rPr>
            </w:pPr>
          </w:p>
        </w:tc>
        <w:tc>
          <w:tcPr>
            <w:tcW w:w="1276" w:type="dxa"/>
            <w:gridSpan w:val="2"/>
            <w:tcBorders>
              <w:top w:val="nil"/>
              <w:bottom w:val="single" w:sz="2" w:space="0" w:color="auto"/>
            </w:tcBorders>
            <w:vAlign w:val="center"/>
          </w:tcPr>
          <w:p w14:paraId="6FDF7E0F"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6BF3EC40"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07BB352F"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3F40F23" w14:textId="77777777" w:rsidR="001979AE" w:rsidRDefault="001979AE" w:rsidP="00176550">
            <w:pPr>
              <w:rPr>
                <w:lang w:val="en-US"/>
              </w:rPr>
            </w:pPr>
            <w:r>
              <w:rPr>
                <w:lang w:val="en-US"/>
              </w:rPr>
              <w:t>20,08</w:t>
            </w:r>
          </w:p>
        </w:tc>
        <w:tc>
          <w:tcPr>
            <w:tcW w:w="1417" w:type="dxa"/>
            <w:tcBorders>
              <w:top w:val="nil"/>
              <w:bottom w:val="single" w:sz="2" w:space="0" w:color="auto"/>
            </w:tcBorders>
          </w:tcPr>
          <w:p w14:paraId="34F57AFF" w14:textId="77777777" w:rsidR="001979AE" w:rsidRDefault="001979AE" w:rsidP="00176550">
            <w:pPr>
              <w:rPr>
                <w:lang w:val="en-US"/>
              </w:rPr>
            </w:pPr>
          </w:p>
        </w:tc>
        <w:tc>
          <w:tcPr>
            <w:tcW w:w="1420" w:type="dxa"/>
            <w:tcBorders>
              <w:top w:val="nil"/>
              <w:bottom w:val="single" w:sz="2" w:space="0" w:color="auto"/>
            </w:tcBorders>
          </w:tcPr>
          <w:p w14:paraId="487C54D7" w14:textId="77777777" w:rsidR="001979AE" w:rsidRDefault="001979AE" w:rsidP="00176550">
            <w:pPr>
              <w:rPr>
                <w:lang w:val="en-US"/>
              </w:rPr>
            </w:pPr>
          </w:p>
        </w:tc>
      </w:tr>
      <w:tr w:rsidR="001979AE" w14:paraId="366E531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28A891" w14:textId="77777777" w:rsidR="001979AE" w:rsidRDefault="001979AE" w:rsidP="00176550">
            <w:pPr>
              <w:rPr>
                <w:lang w:val="en-US"/>
              </w:rPr>
            </w:pPr>
          </w:p>
        </w:tc>
        <w:tc>
          <w:tcPr>
            <w:tcW w:w="1276" w:type="dxa"/>
            <w:gridSpan w:val="2"/>
            <w:tcBorders>
              <w:top w:val="nil"/>
              <w:bottom w:val="single" w:sz="2" w:space="0" w:color="auto"/>
            </w:tcBorders>
            <w:vAlign w:val="center"/>
          </w:tcPr>
          <w:p w14:paraId="77D77314"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1F66AD25"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410D270E" w14:textId="77777777" w:rsidR="001979AE" w:rsidRDefault="001979AE" w:rsidP="00176550">
            <w:pPr>
              <w:rPr>
                <w:lang w:val="en-US"/>
              </w:rPr>
            </w:pPr>
            <w:r>
              <w:rPr>
                <w:lang w:val="en-US"/>
              </w:rPr>
              <w:t>kg</w:t>
            </w:r>
          </w:p>
        </w:tc>
        <w:tc>
          <w:tcPr>
            <w:tcW w:w="1134" w:type="dxa"/>
            <w:tcBorders>
              <w:top w:val="nil"/>
              <w:bottom w:val="single" w:sz="2" w:space="0" w:color="auto"/>
            </w:tcBorders>
          </w:tcPr>
          <w:p w14:paraId="30A009EC" w14:textId="77777777" w:rsidR="001979AE" w:rsidRDefault="001979AE" w:rsidP="00176550">
            <w:pPr>
              <w:rPr>
                <w:lang w:val="en-US"/>
              </w:rPr>
            </w:pPr>
            <w:r>
              <w:rPr>
                <w:lang w:val="en-US"/>
              </w:rPr>
              <w:t>14,60</w:t>
            </w:r>
          </w:p>
        </w:tc>
        <w:tc>
          <w:tcPr>
            <w:tcW w:w="1417" w:type="dxa"/>
            <w:tcBorders>
              <w:top w:val="nil"/>
              <w:bottom w:val="single" w:sz="2" w:space="0" w:color="auto"/>
            </w:tcBorders>
          </w:tcPr>
          <w:p w14:paraId="06A9614E" w14:textId="77777777" w:rsidR="001979AE" w:rsidRDefault="001979AE" w:rsidP="00176550">
            <w:pPr>
              <w:rPr>
                <w:lang w:val="en-US"/>
              </w:rPr>
            </w:pPr>
          </w:p>
        </w:tc>
        <w:tc>
          <w:tcPr>
            <w:tcW w:w="1420" w:type="dxa"/>
            <w:tcBorders>
              <w:top w:val="nil"/>
              <w:bottom w:val="single" w:sz="2" w:space="0" w:color="auto"/>
            </w:tcBorders>
          </w:tcPr>
          <w:p w14:paraId="2B069427" w14:textId="77777777" w:rsidR="001979AE" w:rsidRDefault="001979AE" w:rsidP="00176550">
            <w:pPr>
              <w:rPr>
                <w:lang w:val="en-US"/>
              </w:rPr>
            </w:pPr>
          </w:p>
        </w:tc>
      </w:tr>
      <w:tr w:rsidR="001979AE" w14:paraId="55EE0CA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7678AA" w14:textId="77777777" w:rsidR="001979AE" w:rsidRDefault="001979AE" w:rsidP="00176550">
            <w:pPr>
              <w:rPr>
                <w:lang w:val="en-US"/>
              </w:rPr>
            </w:pPr>
          </w:p>
        </w:tc>
        <w:tc>
          <w:tcPr>
            <w:tcW w:w="1276" w:type="dxa"/>
            <w:gridSpan w:val="2"/>
            <w:tcBorders>
              <w:top w:val="nil"/>
              <w:bottom w:val="single" w:sz="2" w:space="0" w:color="auto"/>
            </w:tcBorders>
            <w:vAlign w:val="center"/>
          </w:tcPr>
          <w:p w14:paraId="78FFED64"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0D431B27"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62756A87" w14:textId="77777777" w:rsidR="001979AE" w:rsidRDefault="001979AE" w:rsidP="00176550">
            <w:pPr>
              <w:rPr>
                <w:lang w:val="en-US"/>
              </w:rPr>
            </w:pPr>
            <w:r>
              <w:rPr>
                <w:lang w:val="en-US"/>
              </w:rPr>
              <w:t>kg</w:t>
            </w:r>
          </w:p>
        </w:tc>
        <w:tc>
          <w:tcPr>
            <w:tcW w:w="1134" w:type="dxa"/>
            <w:tcBorders>
              <w:top w:val="nil"/>
              <w:bottom w:val="single" w:sz="2" w:space="0" w:color="auto"/>
            </w:tcBorders>
          </w:tcPr>
          <w:p w14:paraId="4D84A232" w14:textId="77777777" w:rsidR="001979AE" w:rsidRDefault="001979AE" w:rsidP="00176550">
            <w:pPr>
              <w:rPr>
                <w:lang w:val="en-US"/>
              </w:rPr>
            </w:pPr>
            <w:r>
              <w:rPr>
                <w:lang w:val="en-US"/>
              </w:rPr>
              <w:t>2,19</w:t>
            </w:r>
          </w:p>
        </w:tc>
        <w:tc>
          <w:tcPr>
            <w:tcW w:w="1417" w:type="dxa"/>
            <w:tcBorders>
              <w:top w:val="nil"/>
              <w:bottom w:val="single" w:sz="2" w:space="0" w:color="auto"/>
            </w:tcBorders>
          </w:tcPr>
          <w:p w14:paraId="744F3A3E" w14:textId="77777777" w:rsidR="001979AE" w:rsidRDefault="001979AE" w:rsidP="00176550">
            <w:pPr>
              <w:rPr>
                <w:lang w:val="en-US"/>
              </w:rPr>
            </w:pPr>
          </w:p>
        </w:tc>
        <w:tc>
          <w:tcPr>
            <w:tcW w:w="1420" w:type="dxa"/>
            <w:tcBorders>
              <w:top w:val="nil"/>
              <w:bottom w:val="single" w:sz="2" w:space="0" w:color="auto"/>
            </w:tcBorders>
          </w:tcPr>
          <w:p w14:paraId="1E7A53D0" w14:textId="77777777" w:rsidR="001979AE" w:rsidRDefault="001979AE" w:rsidP="00176550">
            <w:pPr>
              <w:rPr>
                <w:lang w:val="en-US"/>
              </w:rPr>
            </w:pPr>
          </w:p>
        </w:tc>
      </w:tr>
      <w:tr w:rsidR="001979AE" w14:paraId="7D3DFEE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6773ED" w14:textId="77777777" w:rsidR="001979AE" w:rsidRDefault="001979AE" w:rsidP="00176550">
            <w:pPr>
              <w:rPr>
                <w:lang w:val="en-US"/>
              </w:rPr>
            </w:pPr>
          </w:p>
        </w:tc>
        <w:tc>
          <w:tcPr>
            <w:tcW w:w="1276" w:type="dxa"/>
            <w:gridSpan w:val="2"/>
            <w:tcBorders>
              <w:top w:val="nil"/>
              <w:bottom w:val="single" w:sz="2" w:space="0" w:color="auto"/>
            </w:tcBorders>
            <w:vAlign w:val="center"/>
          </w:tcPr>
          <w:p w14:paraId="23D7131B"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0D04BBA4"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099F4B56" w14:textId="77777777" w:rsidR="001979AE" w:rsidRDefault="001979AE" w:rsidP="00176550">
            <w:pPr>
              <w:rPr>
                <w:lang w:val="en-US"/>
              </w:rPr>
            </w:pPr>
            <w:r>
              <w:rPr>
                <w:lang w:val="en-US"/>
              </w:rPr>
              <w:t>buc</w:t>
            </w:r>
          </w:p>
        </w:tc>
        <w:tc>
          <w:tcPr>
            <w:tcW w:w="1134" w:type="dxa"/>
            <w:tcBorders>
              <w:top w:val="nil"/>
              <w:bottom w:val="single" w:sz="2" w:space="0" w:color="auto"/>
            </w:tcBorders>
          </w:tcPr>
          <w:p w14:paraId="3F19E408" w14:textId="77777777" w:rsidR="001979AE" w:rsidRDefault="001979AE" w:rsidP="00176550">
            <w:pPr>
              <w:rPr>
                <w:lang w:val="en-US"/>
              </w:rPr>
            </w:pPr>
            <w:r>
              <w:rPr>
                <w:lang w:val="en-US"/>
              </w:rPr>
              <w:t>18,25</w:t>
            </w:r>
          </w:p>
        </w:tc>
        <w:tc>
          <w:tcPr>
            <w:tcW w:w="1417" w:type="dxa"/>
            <w:tcBorders>
              <w:top w:val="nil"/>
              <w:bottom w:val="single" w:sz="2" w:space="0" w:color="auto"/>
            </w:tcBorders>
          </w:tcPr>
          <w:p w14:paraId="5F4DCCD0" w14:textId="77777777" w:rsidR="001979AE" w:rsidRDefault="001979AE" w:rsidP="00176550">
            <w:pPr>
              <w:rPr>
                <w:lang w:val="en-US"/>
              </w:rPr>
            </w:pPr>
          </w:p>
        </w:tc>
        <w:tc>
          <w:tcPr>
            <w:tcW w:w="1420" w:type="dxa"/>
            <w:tcBorders>
              <w:top w:val="nil"/>
              <w:bottom w:val="single" w:sz="2" w:space="0" w:color="auto"/>
            </w:tcBorders>
          </w:tcPr>
          <w:p w14:paraId="46B73376" w14:textId="77777777" w:rsidR="001979AE" w:rsidRDefault="001979AE" w:rsidP="00176550">
            <w:pPr>
              <w:rPr>
                <w:lang w:val="en-US"/>
              </w:rPr>
            </w:pPr>
          </w:p>
        </w:tc>
      </w:tr>
      <w:tr w:rsidR="001979AE" w14:paraId="1520CAD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698165" w14:textId="77777777" w:rsidR="001979AE" w:rsidRDefault="001979AE" w:rsidP="00176550">
            <w:pPr>
              <w:rPr>
                <w:lang w:val="en-US"/>
              </w:rPr>
            </w:pPr>
          </w:p>
        </w:tc>
        <w:tc>
          <w:tcPr>
            <w:tcW w:w="1276" w:type="dxa"/>
            <w:gridSpan w:val="2"/>
            <w:tcBorders>
              <w:top w:val="nil"/>
              <w:bottom w:val="single" w:sz="2" w:space="0" w:color="auto"/>
            </w:tcBorders>
            <w:vAlign w:val="center"/>
          </w:tcPr>
          <w:p w14:paraId="4095DBA1"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50178475"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31415598" w14:textId="77777777" w:rsidR="001979AE" w:rsidRDefault="001979AE" w:rsidP="00176550">
            <w:pPr>
              <w:rPr>
                <w:lang w:val="en-US"/>
              </w:rPr>
            </w:pPr>
            <w:r>
              <w:rPr>
                <w:lang w:val="en-US"/>
              </w:rPr>
              <w:t>kg</w:t>
            </w:r>
          </w:p>
        </w:tc>
        <w:tc>
          <w:tcPr>
            <w:tcW w:w="1134" w:type="dxa"/>
            <w:tcBorders>
              <w:top w:val="nil"/>
              <w:bottom w:val="single" w:sz="2" w:space="0" w:color="auto"/>
            </w:tcBorders>
          </w:tcPr>
          <w:p w14:paraId="327D80EF" w14:textId="77777777" w:rsidR="001979AE" w:rsidRDefault="001979AE" w:rsidP="00176550">
            <w:pPr>
              <w:rPr>
                <w:lang w:val="en-US"/>
              </w:rPr>
            </w:pPr>
            <w:r>
              <w:rPr>
                <w:lang w:val="en-US"/>
              </w:rPr>
              <w:t>1,82</w:t>
            </w:r>
          </w:p>
        </w:tc>
        <w:tc>
          <w:tcPr>
            <w:tcW w:w="1417" w:type="dxa"/>
            <w:tcBorders>
              <w:top w:val="nil"/>
              <w:bottom w:val="single" w:sz="2" w:space="0" w:color="auto"/>
            </w:tcBorders>
          </w:tcPr>
          <w:p w14:paraId="13C82D10" w14:textId="77777777" w:rsidR="001979AE" w:rsidRDefault="001979AE" w:rsidP="00176550">
            <w:pPr>
              <w:rPr>
                <w:lang w:val="en-US"/>
              </w:rPr>
            </w:pPr>
          </w:p>
        </w:tc>
        <w:tc>
          <w:tcPr>
            <w:tcW w:w="1420" w:type="dxa"/>
            <w:tcBorders>
              <w:top w:val="nil"/>
              <w:bottom w:val="single" w:sz="2" w:space="0" w:color="auto"/>
            </w:tcBorders>
          </w:tcPr>
          <w:p w14:paraId="0175894C" w14:textId="77777777" w:rsidR="001979AE" w:rsidRDefault="001979AE" w:rsidP="00176550">
            <w:pPr>
              <w:rPr>
                <w:lang w:val="en-US"/>
              </w:rPr>
            </w:pPr>
          </w:p>
        </w:tc>
      </w:tr>
      <w:tr w:rsidR="001979AE" w14:paraId="053814D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12E769" w14:textId="77777777" w:rsidR="001979AE" w:rsidRDefault="001979AE" w:rsidP="00176550">
            <w:pPr>
              <w:rPr>
                <w:lang w:val="en-US"/>
              </w:rPr>
            </w:pPr>
          </w:p>
        </w:tc>
        <w:tc>
          <w:tcPr>
            <w:tcW w:w="1276" w:type="dxa"/>
            <w:gridSpan w:val="2"/>
            <w:tcBorders>
              <w:top w:val="nil"/>
              <w:bottom w:val="single" w:sz="2" w:space="0" w:color="auto"/>
            </w:tcBorders>
            <w:vAlign w:val="center"/>
          </w:tcPr>
          <w:p w14:paraId="3E4480CC"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650DE58A"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612BD5F8" w14:textId="77777777" w:rsidR="001979AE" w:rsidRDefault="001979AE" w:rsidP="00176550">
            <w:pPr>
              <w:rPr>
                <w:lang w:val="en-US"/>
              </w:rPr>
            </w:pPr>
            <w:r>
              <w:rPr>
                <w:lang w:val="en-US"/>
              </w:rPr>
              <w:t>m3</w:t>
            </w:r>
          </w:p>
        </w:tc>
        <w:tc>
          <w:tcPr>
            <w:tcW w:w="1134" w:type="dxa"/>
            <w:tcBorders>
              <w:top w:val="nil"/>
              <w:bottom w:val="single" w:sz="2" w:space="0" w:color="auto"/>
            </w:tcBorders>
          </w:tcPr>
          <w:p w14:paraId="69BC6814" w14:textId="77777777" w:rsidR="001979AE" w:rsidRDefault="001979AE" w:rsidP="00176550">
            <w:pPr>
              <w:rPr>
                <w:lang w:val="en-US"/>
              </w:rPr>
            </w:pPr>
            <w:r>
              <w:rPr>
                <w:lang w:val="en-US"/>
              </w:rPr>
              <w:t>0,07</w:t>
            </w:r>
          </w:p>
        </w:tc>
        <w:tc>
          <w:tcPr>
            <w:tcW w:w="1417" w:type="dxa"/>
            <w:tcBorders>
              <w:top w:val="nil"/>
              <w:bottom w:val="single" w:sz="2" w:space="0" w:color="auto"/>
            </w:tcBorders>
          </w:tcPr>
          <w:p w14:paraId="7BF1B110" w14:textId="77777777" w:rsidR="001979AE" w:rsidRDefault="001979AE" w:rsidP="00176550">
            <w:pPr>
              <w:rPr>
                <w:lang w:val="en-US"/>
              </w:rPr>
            </w:pPr>
          </w:p>
        </w:tc>
        <w:tc>
          <w:tcPr>
            <w:tcW w:w="1420" w:type="dxa"/>
            <w:tcBorders>
              <w:top w:val="nil"/>
              <w:bottom w:val="single" w:sz="2" w:space="0" w:color="auto"/>
            </w:tcBorders>
          </w:tcPr>
          <w:p w14:paraId="02229EF0" w14:textId="77777777" w:rsidR="001979AE" w:rsidRDefault="001979AE" w:rsidP="00176550">
            <w:pPr>
              <w:rPr>
                <w:lang w:val="en-US"/>
              </w:rPr>
            </w:pPr>
          </w:p>
        </w:tc>
      </w:tr>
      <w:tr w:rsidR="001979AE" w:rsidRPr="00EB582C" w14:paraId="7768DC37" w14:textId="77777777" w:rsidTr="00176550">
        <w:trPr>
          <w:trHeight w:val="340"/>
        </w:trPr>
        <w:tc>
          <w:tcPr>
            <w:tcW w:w="709" w:type="dxa"/>
            <w:tcBorders>
              <w:top w:val="nil"/>
              <w:left w:val="single" w:sz="6" w:space="0" w:color="auto"/>
              <w:bottom w:val="nil"/>
              <w:right w:val="nil"/>
            </w:tcBorders>
          </w:tcPr>
          <w:p w14:paraId="53851430"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3646539"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D8C0690"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FE48765"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2D2B19AA"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9845EDB"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637D812" w14:textId="77777777" w:rsidR="001979AE" w:rsidRPr="00EB582C" w:rsidRDefault="001979AE" w:rsidP="00176550">
            <w:pPr>
              <w:rPr>
                <w:lang w:val="en-US"/>
              </w:rPr>
            </w:pPr>
          </w:p>
        </w:tc>
      </w:tr>
      <w:tr w:rsidR="001979AE" w14:paraId="5C13DCD5"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CD5143B" w14:textId="77777777" w:rsidR="001979AE" w:rsidRDefault="001979AE" w:rsidP="00176550">
            <w:pPr>
              <w:rPr>
                <w:sz w:val="8"/>
                <w:szCs w:val="8"/>
                <w:lang w:val="en-US"/>
              </w:rPr>
            </w:pPr>
          </w:p>
        </w:tc>
        <w:tc>
          <w:tcPr>
            <w:tcW w:w="1276" w:type="dxa"/>
            <w:gridSpan w:val="2"/>
            <w:tcBorders>
              <w:left w:val="nil"/>
              <w:bottom w:val="nil"/>
              <w:right w:val="nil"/>
            </w:tcBorders>
          </w:tcPr>
          <w:p w14:paraId="6575E4C9" w14:textId="77777777" w:rsidR="001979AE" w:rsidRDefault="001979AE" w:rsidP="00176550">
            <w:pPr>
              <w:rPr>
                <w:sz w:val="8"/>
                <w:szCs w:val="8"/>
                <w:lang w:val="en-US"/>
              </w:rPr>
            </w:pPr>
          </w:p>
        </w:tc>
        <w:tc>
          <w:tcPr>
            <w:tcW w:w="3402" w:type="dxa"/>
            <w:gridSpan w:val="2"/>
            <w:tcBorders>
              <w:left w:val="nil"/>
              <w:bottom w:val="nil"/>
              <w:right w:val="nil"/>
            </w:tcBorders>
          </w:tcPr>
          <w:p w14:paraId="76D6EC8D" w14:textId="77777777" w:rsidR="001979AE" w:rsidRDefault="001979AE" w:rsidP="00176550">
            <w:pPr>
              <w:rPr>
                <w:sz w:val="8"/>
                <w:szCs w:val="8"/>
                <w:lang w:val="en-US"/>
              </w:rPr>
            </w:pPr>
          </w:p>
          <w:p w14:paraId="2E3DCEE4" w14:textId="77777777" w:rsidR="001979AE" w:rsidRDefault="001979AE" w:rsidP="00176550">
            <w:pPr>
              <w:rPr>
                <w:sz w:val="8"/>
                <w:szCs w:val="8"/>
                <w:lang w:val="en-US"/>
              </w:rPr>
            </w:pPr>
          </w:p>
          <w:p w14:paraId="1436C970" w14:textId="77777777" w:rsidR="001979AE" w:rsidRDefault="001979AE" w:rsidP="00176550">
            <w:pPr>
              <w:rPr>
                <w:sz w:val="8"/>
                <w:szCs w:val="8"/>
                <w:lang w:val="en-US"/>
              </w:rPr>
            </w:pPr>
          </w:p>
        </w:tc>
        <w:tc>
          <w:tcPr>
            <w:tcW w:w="1134" w:type="dxa"/>
            <w:tcBorders>
              <w:left w:val="nil"/>
              <w:bottom w:val="nil"/>
              <w:right w:val="nil"/>
            </w:tcBorders>
          </w:tcPr>
          <w:p w14:paraId="14DA818A" w14:textId="77777777" w:rsidR="001979AE" w:rsidRDefault="001979AE" w:rsidP="00176550">
            <w:pPr>
              <w:rPr>
                <w:sz w:val="8"/>
                <w:szCs w:val="8"/>
                <w:lang w:val="en-US"/>
              </w:rPr>
            </w:pPr>
          </w:p>
        </w:tc>
        <w:tc>
          <w:tcPr>
            <w:tcW w:w="1134" w:type="dxa"/>
            <w:tcBorders>
              <w:left w:val="nil"/>
              <w:bottom w:val="nil"/>
              <w:right w:val="nil"/>
            </w:tcBorders>
          </w:tcPr>
          <w:p w14:paraId="1DA85949" w14:textId="77777777" w:rsidR="001979AE" w:rsidRDefault="001979AE" w:rsidP="00176550">
            <w:pPr>
              <w:rPr>
                <w:sz w:val="8"/>
                <w:szCs w:val="8"/>
                <w:lang w:val="en-US"/>
              </w:rPr>
            </w:pPr>
          </w:p>
        </w:tc>
        <w:tc>
          <w:tcPr>
            <w:tcW w:w="1417" w:type="dxa"/>
            <w:tcBorders>
              <w:left w:val="nil"/>
              <w:bottom w:val="nil"/>
              <w:right w:val="nil"/>
            </w:tcBorders>
          </w:tcPr>
          <w:p w14:paraId="5E760A4D" w14:textId="77777777" w:rsidR="001979AE" w:rsidRDefault="001979AE" w:rsidP="00176550">
            <w:pPr>
              <w:rPr>
                <w:sz w:val="8"/>
                <w:szCs w:val="8"/>
                <w:lang w:val="en-US"/>
              </w:rPr>
            </w:pPr>
          </w:p>
        </w:tc>
        <w:tc>
          <w:tcPr>
            <w:tcW w:w="1418" w:type="dxa"/>
            <w:tcBorders>
              <w:left w:val="nil"/>
              <w:bottom w:val="nil"/>
            </w:tcBorders>
          </w:tcPr>
          <w:p w14:paraId="7176226E" w14:textId="77777777" w:rsidR="001979AE" w:rsidRDefault="001979AE" w:rsidP="00176550">
            <w:pPr>
              <w:rPr>
                <w:sz w:val="8"/>
                <w:szCs w:val="8"/>
                <w:lang w:val="en-US"/>
              </w:rPr>
            </w:pPr>
          </w:p>
        </w:tc>
      </w:tr>
      <w:tr w:rsidR="001979AE" w:rsidRPr="00EB582C" w14:paraId="0C3E804E"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10BAF6C"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3855861F"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44071C78"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5FDBF84A"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14D120C7"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35E3295E"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66B6C207" w14:textId="77777777" w:rsidR="001979AE" w:rsidRPr="00EB582C" w:rsidRDefault="001979AE" w:rsidP="00176550">
            <w:pPr>
              <w:rPr>
                <w:lang w:val="en-US"/>
              </w:rPr>
            </w:pPr>
          </w:p>
        </w:tc>
      </w:tr>
      <w:tr w:rsidR="001979AE" w14:paraId="1D45D70E"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4CCEA2E"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5440C93E"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547523E4"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2CEECFE6" w14:textId="77777777" w:rsidR="001979AE" w:rsidRDefault="001979AE" w:rsidP="00176550">
            <w:pPr>
              <w:rPr>
                <w:sz w:val="8"/>
                <w:szCs w:val="8"/>
                <w:lang w:val="en-US"/>
              </w:rPr>
            </w:pPr>
            <w:r>
              <w:rPr>
                <w:b/>
                <w:bCs/>
                <w:lang w:val="en-US"/>
              </w:rPr>
              <w:t xml:space="preserve">Total </w:t>
            </w:r>
            <w:r>
              <w:rPr>
                <w:b/>
                <w:bCs/>
                <w:sz w:val="22"/>
                <w:szCs w:val="22"/>
                <w:lang w:val="en-US"/>
              </w:rPr>
              <w:t>Laborator informatica</w:t>
            </w:r>
          </w:p>
        </w:tc>
        <w:tc>
          <w:tcPr>
            <w:tcW w:w="1134" w:type="dxa"/>
            <w:tcBorders>
              <w:top w:val="single" w:sz="4" w:space="0" w:color="auto"/>
              <w:left w:val="nil"/>
              <w:bottom w:val="single" w:sz="4" w:space="0" w:color="auto"/>
              <w:right w:val="nil"/>
            </w:tcBorders>
          </w:tcPr>
          <w:p w14:paraId="60AA7DE0"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07ABD39E"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65E214AF"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2D4077EF" w14:textId="77777777" w:rsidR="001979AE" w:rsidRDefault="001979AE" w:rsidP="00176550">
            <w:pPr>
              <w:rPr>
                <w:b/>
                <w:bCs/>
                <w:lang w:val="en-US"/>
              </w:rPr>
            </w:pPr>
          </w:p>
        </w:tc>
      </w:tr>
      <w:tr w:rsidR="001979AE" w14:paraId="20FDA7FB" w14:textId="77777777" w:rsidTr="00176550">
        <w:tc>
          <w:tcPr>
            <w:tcW w:w="709" w:type="dxa"/>
            <w:tcBorders>
              <w:top w:val="nil"/>
              <w:left w:val="single" w:sz="6" w:space="0" w:color="auto"/>
              <w:bottom w:val="nil"/>
              <w:right w:val="nil"/>
            </w:tcBorders>
          </w:tcPr>
          <w:p w14:paraId="1B57F5A7"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1877B8AC"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43F47062" w14:textId="77777777" w:rsidR="001979AE" w:rsidRPr="007F2714" w:rsidRDefault="001979AE" w:rsidP="00176550">
            <w:pPr>
              <w:rPr>
                <w:b/>
                <w:bCs/>
                <w:sz w:val="22"/>
                <w:szCs w:val="22"/>
                <w:lang w:val="en-US"/>
              </w:rPr>
            </w:pPr>
            <w:r w:rsidRPr="00B40365">
              <w:rPr>
                <w:b/>
                <w:bCs/>
                <w:sz w:val="22"/>
                <w:szCs w:val="22"/>
                <w:lang w:val="en-US"/>
              </w:rPr>
              <w:t>1.1.17. Cabinet informatica</w:t>
            </w:r>
          </w:p>
          <w:p w14:paraId="13882789"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696174A1"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5AC437BA" w14:textId="77777777" w:rsidR="001979AE" w:rsidRDefault="001979AE" w:rsidP="00176550">
            <w:pPr>
              <w:rPr>
                <w:lang w:val="en-US"/>
              </w:rPr>
            </w:pPr>
          </w:p>
        </w:tc>
        <w:tc>
          <w:tcPr>
            <w:tcW w:w="1417" w:type="dxa"/>
            <w:tcBorders>
              <w:top w:val="nil"/>
              <w:left w:val="single" w:sz="6" w:space="0" w:color="auto"/>
              <w:bottom w:val="nil"/>
              <w:right w:val="nil"/>
            </w:tcBorders>
          </w:tcPr>
          <w:p w14:paraId="349AC259"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301E99C3" w14:textId="77777777" w:rsidR="001979AE" w:rsidRDefault="001979AE" w:rsidP="00176550">
            <w:pPr>
              <w:rPr>
                <w:lang w:val="en-US"/>
              </w:rPr>
            </w:pPr>
          </w:p>
        </w:tc>
      </w:tr>
      <w:tr w:rsidR="001979AE" w14:paraId="3C40EF8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220F5E" w14:textId="77777777" w:rsidR="001979AE" w:rsidRDefault="001979AE" w:rsidP="00176550">
            <w:pPr>
              <w:rPr>
                <w:lang w:val="en-US"/>
              </w:rPr>
            </w:pPr>
            <w:r>
              <w:rPr>
                <w:lang w:val="en-US"/>
              </w:rPr>
              <w:t>151</w:t>
            </w:r>
          </w:p>
        </w:tc>
        <w:tc>
          <w:tcPr>
            <w:tcW w:w="1276" w:type="dxa"/>
            <w:gridSpan w:val="2"/>
            <w:tcBorders>
              <w:top w:val="single" w:sz="4" w:space="0" w:color="auto"/>
              <w:bottom w:val="single" w:sz="4" w:space="0" w:color="auto"/>
            </w:tcBorders>
          </w:tcPr>
          <w:p w14:paraId="3BB4520E" w14:textId="77777777" w:rsidR="001979AE" w:rsidRDefault="001979AE" w:rsidP="00176550">
            <w:pPr>
              <w:rPr>
                <w:lang w:val="en-US"/>
              </w:rPr>
            </w:pPr>
            <w:r>
              <w:rPr>
                <w:lang w:val="en-US"/>
              </w:rPr>
              <w:t>CN53A</w:t>
            </w:r>
          </w:p>
          <w:p w14:paraId="0FBCB2D0"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524933A" w14:textId="77777777" w:rsidR="001979AE" w:rsidRPr="00A74F9C"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773104B7"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2E8EC8DB"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65,00</w:t>
            </w:r>
          </w:p>
          <w:p w14:paraId="36BC5473"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2007FEA"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838206F" w14:textId="77777777" w:rsidR="001979AE" w:rsidRDefault="001979AE" w:rsidP="00176550">
            <w:pPr>
              <w:jc w:val="center"/>
              <w:rPr>
                <w:lang w:val="en-US"/>
              </w:rPr>
            </w:pPr>
          </w:p>
        </w:tc>
      </w:tr>
      <w:tr w:rsidR="001979AE" w14:paraId="6B13EB5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311603" w14:textId="77777777" w:rsidR="001979AE" w:rsidRDefault="001979AE" w:rsidP="00176550">
            <w:pPr>
              <w:rPr>
                <w:lang w:val="en-US"/>
              </w:rPr>
            </w:pPr>
          </w:p>
        </w:tc>
        <w:tc>
          <w:tcPr>
            <w:tcW w:w="1276" w:type="dxa"/>
            <w:gridSpan w:val="2"/>
            <w:tcBorders>
              <w:top w:val="nil"/>
              <w:bottom w:val="single" w:sz="2" w:space="0" w:color="auto"/>
            </w:tcBorders>
            <w:vAlign w:val="center"/>
          </w:tcPr>
          <w:p w14:paraId="50262504"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6266DF92"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1F9BCB11"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6CA1BA6" w14:textId="77777777" w:rsidR="001979AE" w:rsidRDefault="001979AE" w:rsidP="00176550">
            <w:pPr>
              <w:rPr>
                <w:lang w:val="en-US"/>
              </w:rPr>
            </w:pPr>
            <w:r>
              <w:rPr>
                <w:lang w:val="en-US"/>
              </w:rPr>
              <w:t>1,95</w:t>
            </w:r>
          </w:p>
        </w:tc>
        <w:tc>
          <w:tcPr>
            <w:tcW w:w="1417" w:type="dxa"/>
            <w:tcBorders>
              <w:top w:val="nil"/>
              <w:bottom w:val="single" w:sz="2" w:space="0" w:color="auto"/>
            </w:tcBorders>
          </w:tcPr>
          <w:p w14:paraId="02938C4B" w14:textId="77777777" w:rsidR="001979AE" w:rsidRDefault="001979AE" w:rsidP="00176550">
            <w:pPr>
              <w:rPr>
                <w:lang w:val="en-US"/>
              </w:rPr>
            </w:pPr>
          </w:p>
        </w:tc>
        <w:tc>
          <w:tcPr>
            <w:tcW w:w="1420" w:type="dxa"/>
            <w:tcBorders>
              <w:top w:val="nil"/>
              <w:bottom w:val="single" w:sz="2" w:space="0" w:color="auto"/>
            </w:tcBorders>
          </w:tcPr>
          <w:p w14:paraId="7179DCAE" w14:textId="77777777" w:rsidR="001979AE" w:rsidRDefault="001979AE" w:rsidP="00176550">
            <w:pPr>
              <w:rPr>
                <w:lang w:val="en-US"/>
              </w:rPr>
            </w:pPr>
          </w:p>
        </w:tc>
      </w:tr>
      <w:tr w:rsidR="001979AE" w14:paraId="0D00A6B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3810D7" w14:textId="77777777" w:rsidR="001979AE" w:rsidRDefault="001979AE" w:rsidP="00176550">
            <w:pPr>
              <w:rPr>
                <w:lang w:val="en-US"/>
              </w:rPr>
            </w:pPr>
          </w:p>
        </w:tc>
        <w:tc>
          <w:tcPr>
            <w:tcW w:w="1276" w:type="dxa"/>
            <w:gridSpan w:val="2"/>
            <w:tcBorders>
              <w:top w:val="nil"/>
              <w:bottom w:val="single" w:sz="2" w:space="0" w:color="auto"/>
            </w:tcBorders>
            <w:vAlign w:val="center"/>
          </w:tcPr>
          <w:p w14:paraId="5FEAF6C6"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5409EEB5"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1C177B5C" w14:textId="77777777" w:rsidR="001979AE" w:rsidRDefault="001979AE" w:rsidP="00176550">
            <w:pPr>
              <w:rPr>
                <w:lang w:val="en-US"/>
              </w:rPr>
            </w:pPr>
            <w:r>
              <w:rPr>
                <w:lang w:val="en-US"/>
              </w:rPr>
              <w:t>kg</w:t>
            </w:r>
          </w:p>
        </w:tc>
        <w:tc>
          <w:tcPr>
            <w:tcW w:w="1134" w:type="dxa"/>
            <w:tcBorders>
              <w:top w:val="nil"/>
              <w:bottom w:val="single" w:sz="2" w:space="0" w:color="auto"/>
            </w:tcBorders>
          </w:tcPr>
          <w:p w14:paraId="4BE43796" w14:textId="77777777" w:rsidR="001979AE" w:rsidRDefault="001979AE" w:rsidP="00176550">
            <w:pPr>
              <w:rPr>
                <w:lang w:val="en-US"/>
              </w:rPr>
            </w:pPr>
            <w:r>
              <w:rPr>
                <w:lang w:val="en-US"/>
              </w:rPr>
              <w:t>9,75</w:t>
            </w:r>
          </w:p>
        </w:tc>
        <w:tc>
          <w:tcPr>
            <w:tcW w:w="1417" w:type="dxa"/>
            <w:tcBorders>
              <w:top w:val="nil"/>
              <w:bottom w:val="single" w:sz="2" w:space="0" w:color="auto"/>
            </w:tcBorders>
          </w:tcPr>
          <w:p w14:paraId="0D35540E" w14:textId="77777777" w:rsidR="001979AE" w:rsidRDefault="001979AE" w:rsidP="00176550">
            <w:pPr>
              <w:rPr>
                <w:lang w:val="en-US"/>
              </w:rPr>
            </w:pPr>
          </w:p>
        </w:tc>
        <w:tc>
          <w:tcPr>
            <w:tcW w:w="1420" w:type="dxa"/>
            <w:tcBorders>
              <w:top w:val="nil"/>
              <w:bottom w:val="single" w:sz="2" w:space="0" w:color="auto"/>
            </w:tcBorders>
          </w:tcPr>
          <w:p w14:paraId="51E65967" w14:textId="77777777" w:rsidR="001979AE" w:rsidRDefault="001979AE" w:rsidP="00176550">
            <w:pPr>
              <w:rPr>
                <w:lang w:val="en-US"/>
              </w:rPr>
            </w:pPr>
          </w:p>
        </w:tc>
      </w:tr>
      <w:tr w:rsidR="001979AE" w14:paraId="75B5F0E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08ED08" w14:textId="77777777" w:rsidR="001979AE" w:rsidRDefault="001979AE" w:rsidP="00176550">
            <w:pPr>
              <w:rPr>
                <w:lang w:val="en-US"/>
              </w:rPr>
            </w:pPr>
          </w:p>
        </w:tc>
        <w:tc>
          <w:tcPr>
            <w:tcW w:w="1276" w:type="dxa"/>
            <w:gridSpan w:val="2"/>
            <w:tcBorders>
              <w:top w:val="nil"/>
              <w:bottom w:val="single" w:sz="2" w:space="0" w:color="auto"/>
            </w:tcBorders>
            <w:vAlign w:val="center"/>
          </w:tcPr>
          <w:p w14:paraId="0A7A4658"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0FE949F4"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03C6E106" w14:textId="77777777" w:rsidR="001979AE" w:rsidRDefault="001979AE" w:rsidP="00176550">
            <w:pPr>
              <w:rPr>
                <w:lang w:val="en-US"/>
              </w:rPr>
            </w:pPr>
            <w:r>
              <w:rPr>
                <w:lang w:val="en-US"/>
              </w:rPr>
              <w:t>buc</w:t>
            </w:r>
          </w:p>
        </w:tc>
        <w:tc>
          <w:tcPr>
            <w:tcW w:w="1134" w:type="dxa"/>
            <w:tcBorders>
              <w:top w:val="nil"/>
              <w:bottom w:val="single" w:sz="2" w:space="0" w:color="auto"/>
            </w:tcBorders>
          </w:tcPr>
          <w:p w14:paraId="7FB34C50" w14:textId="77777777" w:rsidR="001979AE" w:rsidRDefault="001979AE" w:rsidP="00176550">
            <w:pPr>
              <w:rPr>
                <w:lang w:val="en-US"/>
              </w:rPr>
            </w:pPr>
            <w:r>
              <w:rPr>
                <w:lang w:val="en-US"/>
              </w:rPr>
              <w:t>3,25</w:t>
            </w:r>
          </w:p>
        </w:tc>
        <w:tc>
          <w:tcPr>
            <w:tcW w:w="1417" w:type="dxa"/>
            <w:tcBorders>
              <w:top w:val="nil"/>
              <w:bottom w:val="single" w:sz="2" w:space="0" w:color="auto"/>
            </w:tcBorders>
          </w:tcPr>
          <w:p w14:paraId="1C838E8D" w14:textId="77777777" w:rsidR="001979AE" w:rsidRDefault="001979AE" w:rsidP="00176550">
            <w:pPr>
              <w:rPr>
                <w:lang w:val="en-US"/>
              </w:rPr>
            </w:pPr>
          </w:p>
        </w:tc>
        <w:tc>
          <w:tcPr>
            <w:tcW w:w="1420" w:type="dxa"/>
            <w:tcBorders>
              <w:top w:val="nil"/>
              <w:bottom w:val="single" w:sz="2" w:space="0" w:color="auto"/>
            </w:tcBorders>
          </w:tcPr>
          <w:p w14:paraId="7E0089DD" w14:textId="77777777" w:rsidR="001979AE" w:rsidRDefault="001979AE" w:rsidP="00176550">
            <w:pPr>
              <w:rPr>
                <w:lang w:val="en-US"/>
              </w:rPr>
            </w:pPr>
          </w:p>
        </w:tc>
      </w:tr>
      <w:tr w:rsidR="001979AE" w:rsidRPr="00EB582C" w14:paraId="4100F5B8" w14:textId="77777777" w:rsidTr="00176550">
        <w:trPr>
          <w:trHeight w:val="340"/>
        </w:trPr>
        <w:tc>
          <w:tcPr>
            <w:tcW w:w="709" w:type="dxa"/>
            <w:tcBorders>
              <w:top w:val="nil"/>
              <w:left w:val="single" w:sz="6" w:space="0" w:color="auto"/>
              <w:bottom w:val="nil"/>
              <w:right w:val="nil"/>
            </w:tcBorders>
          </w:tcPr>
          <w:p w14:paraId="5FE78D15"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11C3D43"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3671CFD"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5CFF41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75D422EB"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64C8848"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1151630" w14:textId="77777777" w:rsidR="001979AE" w:rsidRPr="00EB582C" w:rsidRDefault="001979AE" w:rsidP="00176550">
            <w:pPr>
              <w:rPr>
                <w:lang w:val="en-US"/>
              </w:rPr>
            </w:pPr>
          </w:p>
        </w:tc>
      </w:tr>
      <w:tr w:rsidR="001979AE" w14:paraId="4DB27F18"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DF7C38" w14:textId="77777777" w:rsidR="001979AE" w:rsidRDefault="001979AE" w:rsidP="00176550">
            <w:pPr>
              <w:rPr>
                <w:lang w:val="en-US"/>
              </w:rPr>
            </w:pPr>
            <w:r>
              <w:rPr>
                <w:lang w:val="en-US"/>
              </w:rPr>
              <w:t>152</w:t>
            </w:r>
          </w:p>
        </w:tc>
        <w:tc>
          <w:tcPr>
            <w:tcW w:w="1276" w:type="dxa"/>
            <w:gridSpan w:val="2"/>
            <w:tcBorders>
              <w:top w:val="single" w:sz="4" w:space="0" w:color="auto"/>
              <w:bottom w:val="single" w:sz="4" w:space="0" w:color="auto"/>
            </w:tcBorders>
          </w:tcPr>
          <w:p w14:paraId="04AD4B29" w14:textId="77777777" w:rsidR="001979AE" w:rsidRDefault="001979AE" w:rsidP="00176550">
            <w:pPr>
              <w:rPr>
                <w:lang w:val="en-US"/>
              </w:rPr>
            </w:pPr>
            <w:r>
              <w:rPr>
                <w:lang w:val="en-US"/>
              </w:rPr>
              <w:t>CF50B</w:t>
            </w:r>
          </w:p>
          <w:p w14:paraId="07291D12"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4F4CDF5B" w14:textId="77777777" w:rsidR="001979AE" w:rsidRPr="00A74F9C"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53217927"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4631B7DE"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65,00</w:t>
            </w:r>
          </w:p>
          <w:p w14:paraId="7C678C4C"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B7E38D8"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4578C6A" w14:textId="77777777" w:rsidR="001979AE" w:rsidRDefault="001979AE" w:rsidP="00176550">
            <w:pPr>
              <w:jc w:val="center"/>
              <w:rPr>
                <w:lang w:val="en-US"/>
              </w:rPr>
            </w:pPr>
          </w:p>
        </w:tc>
      </w:tr>
      <w:tr w:rsidR="001979AE" w14:paraId="2E2F01E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C2AB96" w14:textId="77777777" w:rsidR="001979AE" w:rsidRDefault="001979AE" w:rsidP="00176550">
            <w:pPr>
              <w:rPr>
                <w:lang w:val="en-US"/>
              </w:rPr>
            </w:pPr>
          </w:p>
        </w:tc>
        <w:tc>
          <w:tcPr>
            <w:tcW w:w="1276" w:type="dxa"/>
            <w:gridSpan w:val="2"/>
            <w:tcBorders>
              <w:top w:val="nil"/>
              <w:bottom w:val="single" w:sz="2" w:space="0" w:color="auto"/>
            </w:tcBorders>
            <w:vAlign w:val="center"/>
          </w:tcPr>
          <w:p w14:paraId="6E3D7A99"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47952902"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4052FB1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A7727CD" w14:textId="77777777" w:rsidR="001979AE" w:rsidRDefault="001979AE" w:rsidP="00176550">
            <w:pPr>
              <w:rPr>
                <w:lang w:val="en-US"/>
              </w:rPr>
            </w:pPr>
            <w:r>
              <w:rPr>
                <w:lang w:val="en-US"/>
              </w:rPr>
              <w:t>79,30</w:t>
            </w:r>
          </w:p>
        </w:tc>
        <w:tc>
          <w:tcPr>
            <w:tcW w:w="1417" w:type="dxa"/>
            <w:tcBorders>
              <w:top w:val="nil"/>
              <w:bottom w:val="single" w:sz="2" w:space="0" w:color="auto"/>
            </w:tcBorders>
          </w:tcPr>
          <w:p w14:paraId="583EAEC6" w14:textId="77777777" w:rsidR="001979AE" w:rsidRDefault="001979AE" w:rsidP="00176550">
            <w:pPr>
              <w:rPr>
                <w:lang w:val="en-US"/>
              </w:rPr>
            </w:pPr>
          </w:p>
        </w:tc>
        <w:tc>
          <w:tcPr>
            <w:tcW w:w="1420" w:type="dxa"/>
            <w:tcBorders>
              <w:top w:val="nil"/>
              <w:bottom w:val="single" w:sz="2" w:space="0" w:color="auto"/>
            </w:tcBorders>
          </w:tcPr>
          <w:p w14:paraId="77C3D0D2" w14:textId="77777777" w:rsidR="001979AE" w:rsidRDefault="001979AE" w:rsidP="00176550">
            <w:pPr>
              <w:rPr>
                <w:lang w:val="en-US"/>
              </w:rPr>
            </w:pPr>
          </w:p>
        </w:tc>
      </w:tr>
      <w:tr w:rsidR="001979AE" w14:paraId="49B81A6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68A6E6" w14:textId="77777777" w:rsidR="001979AE" w:rsidRDefault="001979AE" w:rsidP="00176550">
            <w:pPr>
              <w:rPr>
                <w:lang w:val="en-US"/>
              </w:rPr>
            </w:pPr>
          </w:p>
        </w:tc>
        <w:tc>
          <w:tcPr>
            <w:tcW w:w="1276" w:type="dxa"/>
            <w:gridSpan w:val="2"/>
            <w:tcBorders>
              <w:top w:val="nil"/>
              <w:bottom w:val="single" w:sz="2" w:space="0" w:color="auto"/>
            </w:tcBorders>
            <w:vAlign w:val="center"/>
          </w:tcPr>
          <w:p w14:paraId="35D7B74C"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2F9FAE1C"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1BE7374C" w14:textId="77777777" w:rsidR="001979AE" w:rsidRDefault="001979AE" w:rsidP="00176550">
            <w:pPr>
              <w:rPr>
                <w:lang w:val="en-US"/>
              </w:rPr>
            </w:pPr>
            <w:r>
              <w:rPr>
                <w:lang w:val="en-US"/>
              </w:rPr>
              <w:t>kg</w:t>
            </w:r>
          </w:p>
        </w:tc>
        <w:tc>
          <w:tcPr>
            <w:tcW w:w="1134" w:type="dxa"/>
            <w:tcBorders>
              <w:top w:val="nil"/>
              <w:bottom w:val="single" w:sz="2" w:space="0" w:color="auto"/>
            </w:tcBorders>
          </w:tcPr>
          <w:p w14:paraId="10413142" w14:textId="77777777" w:rsidR="001979AE" w:rsidRDefault="001979AE" w:rsidP="00176550">
            <w:pPr>
              <w:rPr>
                <w:lang w:val="en-US"/>
              </w:rPr>
            </w:pPr>
            <w:r>
              <w:rPr>
                <w:lang w:val="en-US"/>
              </w:rPr>
              <w:t>464,10</w:t>
            </w:r>
          </w:p>
        </w:tc>
        <w:tc>
          <w:tcPr>
            <w:tcW w:w="1417" w:type="dxa"/>
            <w:tcBorders>
              <w:top w:val="nil"/>
              <w:bottom w:val="single" w:sz="2" w:space="0" w:color="auto"/>
            </w:tcBorders>
          </w:tcPr>
          <w:p w14:paraId="300B71DE" w14:textId="77777777" w:rsidR="001979AE" w:rsidRDefault="001979AE" w:rsidP="00176550">
            <w:pPr>
              <w:rPr>
                <w:lang w:val="en-US"/>
              </w:rPr>
            </w:pPr>
          </w:p>
        </w:tc>
        <w:tc>
          <w:tcPr>
            <w:tcW w:w="1420" w:type="dxa"/>
            <w:tcBorders>
              <w:top w:val="nil"/>
              <w:bottom w:val="single" w:sz="2" w:space="0" w:color="auto"/>
            </w:tcBorders>
          </w:tcPr>
          <w:p w14:paraId="421C10AA" w14:textId="77777777" w:rsidR="001979AE" w:rsidRDefault="001979AE" w:rsidP="00176550">
            <w:pPr>
              <w:rPr>
                <w:lang w:val="en-US"/>
              </w:rPr>
            </w:pPr>
          </w:p>
        </w:tc>
      </w:tr>
      <w:tr w:rsidR="001979AE" w14:paraId="5B70D68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D8E629" w14:textId="77777777" w:rsidR="001979AE" w:rsidRDefault="001979AE" w:rsidP="00176550">
            <w:pPr>
              <w:rPr>
                <w:lang w:val="en-US"/>
              </w:rPr>
            </w:pPr>
          </w:p>
        </w:tc>
        <w:tc>
          <w:tcPr>
            <w:tcW w:w="1276" w:type="dxa"/>
            <w:gridSpan w:val="2"/>
            <w:tcBorders>
              <w:top w:val="nil"/>
              <w:bottom w:val="single" w:sz="2" w:space="0" w:color="auto"/>
            </w:tcBorders>
            <w:vAlign w:val="center"/>
          </w:tcPr>
          <w:p w14:paraId="3A029474"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1005ECA7"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4E547339" w14:textId="77777777" w:rsidR="001979AE" w:rsidRDefault="001979AE" w:rsidP="00176550">
            <w:pPr>
              <w:rPr>
                <w:lang w:val="en-US"/>
              </w:rPr>
            </w:pPr>
            <w:r>
              <w:rPr>
                <w:lang w:val="en-US"/>
              </w:rPr>
              <w:t>h-ut</w:t>
            </w:r>
          </w:p>
        </w:tc>
        <w:tc>
          <w:tcPr>
            <w:tcW w:w="1134" w:type="dxa"/>
            <w:tcBorders>
              <w:top w:val="nil"/>
              <w:bottom w:val="single" w:sz="2" w:space="0" w:color="auto"/>
            </w:tcBorders>
          </w:tcPr>
          <w:p w14:paraId="18D52029" w14:textId="77777777" w:rsidR="001979AE" w:rsidRDefault="001979AE" w:rsidP="00176550">
            <w:pPr>
              <w:rPr>
                <w:lang w:val="en-US"/>
              </w:rPr>
            </w:pPr>
            <w:r>
              <w:rPr>
                <w:lang w:val="en-US"/>
              </w:rPr>
              <w:t>5,14</w:t>
            </w:r>
          </w:p>
        </w:tc>
        <w:tc>
          <w:tcPr>
            <w:tcW w:w="1417" w:type="dxa"/>
            <w:tcBorders>
              <w:top w:val="nil"/>
              <w:bottom w:val="single" w:sz="2" w:space="0" w:color="auto"/>
            </w:tcBorders>
          </w:tcPr>
          <w:p w14:paraId="433F7F30" w14:textId="77777777" w:rsidR="001979AE" w:rsidRDefault="001979AE" w:rsidP="00176550">
            <w:pPr>
              <w:rPr>
                <w:lang w:val="en-US"/>
              </w:rPr>
            </w:pPr>
          </w:p>
        </w:tc>
        <w:tc>
          <w:tcPr>
            <w:tcW w:w="1418" w:type="dxa"/>
            <w:tcBorders>
              <w:top w:val="nil"/>
              <w:bottom w:val="single" w:sz="2" w:space="0" w:color="auto"/>
            </w:tcBorders>
          </w:tcPr>
          <w:p w14:paraId="75FF3A69" w14:textId="77777777" w:rsidR="001979AE" w:rsidRDefault="001979AE" w:rsidP="00176550">
            <w:pPr>
              <w:rPr>
                <w:lang w:val="en-US"/>
              </w:rPr>
            </w:pPr>
          </w:p>
        </w:tc>
      </w:tr>
      <w:tr w:rsidR="001979AE" w14:paraId="01967A5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E24FE9" w14:textId="77777777" w:rsidR="001979AE" w:rsidRDefault="001979AE" w:rsidP="00176550">
            <w:pPr>
              <w:rPr>
                <w:lang w:val="en-US"/>
              </w:rPr>
            </w:pPr>
          </w:p>
        </w:tc>
        <w:tc>
          <w:tcPr>
            <w:tcW w:w="1276" w:type="dxa"/>
            <w:gridSpan w:val="2"/>
            <w:tcBorders>
              <w:top w:val="nil"/>
              <w:bottom w:val="single" w:sz="2" w:space="0" w:color="auto"/>
            </w:tcBorders>
            <w:vAlign w:val="center"/>
          </w:tcPr>
          <w:p w14:paraId="0F205BD7"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676FF170"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4C8E4794" w14:textId="77777777" w:rsidR="001979AE" w:rsidRDefault="001979AE" w:rsidP="00176550">
            <w:pPr>
              <w:rPr>
                <w:lang w:val="en-US"/>
              </w:rPr>
            </w:pPr>
            <w:r>
              <w:rPr>
                <w:lang w:val="en-US"/>
              </w:rPr>
              <w:t>h-ut</w:t>
            </w:r>
          </w:p>
        </w:tc>
        <w:tc>
          <w:tcPr>
            <w:tcW w:w="1134" w:type="dxa"/>
            <w:tcBorders>
              <w:top w:val="nil"/>
              <w:bottom w:val="single" w:sz="2" w:space="0" w:color="auto"/>
            </w:tcBorders>
          </w:tcPr>
          <w:p w14:paraId="095CD634" w14:textId="77777777" w:rsidR="001979AE" w:rsidRDefault="001979AE" w:rsidP="00176550">
            <w:pPr>
              <w:rPr>
                <w:lang w:val="en-US"/>
              </w:rPr>
            </w:pPr>
            <w:r>
              <w:rPr>
                <w:lang w:val="en-US"/>
              </w:rPr>
              <w:t>1,04</w:t>
            </w:r>
          </w:p>
        </w:tc>
        <w:tc>
          <w:tcPr>
            <w:tcW w:w="1417" w:type="dxa"/>
            <w:tcBorders>
              <w:top w:val="nil"/>
              <w:bottom w:val="single" w:sz="2" w:space="0" w:color="auto"/>
            </w:tcBorders>
          </w:tcPr>
          <w:p w14:paraId="49924FC6" w14:textId="77777777" w:rsidR="001979AE" w:rsidRDefault="001979AE" w:rsidP="00176550">
            <w:pPr>
              <w:rPr>
                <w:lang w:val="en-US"/>
              </w:rPr>
            </w:pPr>
          </w:p>
        </w:tc>
        <w:tc>
          <w:tcPr>
            <w:tcW w:w="1418" w:type="dxa"/>
            <w:tcBorders>
              <w:top w:val="nil"/>
              <w:bottom w:val="single" w:sz="2" w:space="0" w:color="auto"/>
            </w:tcBorders>
          </w:tcPr>
          <w:p w14:paraId="0D0B3254" w14:textId="77777777" w:rsidR="001979AE" w:rsidRDefault="001979AE" w:rsidP="00176550">
            <w:pPr>
              <w:rPr>
                <w:lang w:val="en-US"/>
              </w:rPr>
            </w:pPr>
          </w:p>
        </w:tc>
      </w:tr>
      <w:tr w:rsidR="001979AE" w:rsidRPr="00EB582C" w14:paraId="00D1BB23" w14:textId="77777777" w:rsidTr="00176550">
        <w:trPr>
          <w:trHeight w:val="340"/>
        </w:trPr>
        <w:tc>
          <w:tcPr>
            <w:tcW w:w="709" w:type="dxa"/>
            <w:tcBorders>
              <w:top w:val="nil"/>
              <w:left w:val="single" w:sz="6" w:space="0" w:color="auto"/>
              <w:bottom w:val="nil"/>
              <w:right w:val="nil"/>
            </w:tcBorders>
          </w:tcPr>
          <w:p w14:paraId="04E0FDF5"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467B4E03"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36C9C4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8B4C39B"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9C113C2"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F1FDC76"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4594C52" w14:textId="77777777" w:rsidR="001979AE" w:rsidRPr="00EB582C" w:rsidRDefault="001979AE" w:rsidP="00176550">
            <w:pPr>
              <w:rPr>
                <w:lang w:val="en-US"/>
              </w:rPr>
            </w:pPr>
          </w:p>
        </w:tc>
      </w:tr>
      <w:tr w:rsidR="001979AE" w14:paraId="21DB957E"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04DCEC" w14:textId="77777777" w:rsidR="001979AE" w:rsidRDefault="001979AE" w:rsidP="00176550">
            <w:pPr>
              <w:rPr>
                <w:lang w:val="en-US"/>
              </w:rPr>
            </w:pPr>
            <w:r>
              <w:rPr>
                <w:lang w:val="en-US"/>
              </w:rPr>
              <w:t>153</w:t>
            </w:r>
          </w:p>
        </w:tc>
        <w:tc>
          <w:tcPr>
            <w:tcW w:w="1276" w:type="dxa"/>
            <w:gridSpan w:val="2"/>
            <w:tcBorders>
              <w:top w:val="single" w:sz="4" w:space="0" w:color="auto"/>
              <w:bottom w:val="single" w:sz="4" w:space="0" w:color="auto"/>
            </w:tcBorders>
          </w:tcPr>
          <w:p w14:paraId="1A9C0DD9" w14:textId="77777777" w:rsidR="001979AE" w:rsidRDefault="001979AE" w:rsidP="00176550">
            <w:pPr>
              <w:rPr>
                <w:lang w:val="en-US"/>
              </w:rPr>
            </w:pPr>
            <w:r>
              <w:rPr>
                <w:lang w:val="en-US"/>
              </w:rPr>
              <w:t>CF57A</w:t>
            </w:r>
          </w:p>
          <w:p w14:paraId="6FCC0114"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0524A27" w14:textId="77777777" w:rsidR="001979AE" w:rsidRPr="00A74F9C"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6FF368FF"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80FECA1"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65,00</w:t>
            </w:r>
          </w:p>
          <w:p w14:paraId="45F5DD97"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442C26D"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029778A" w14:textId="77777777" w:rsidR="001979AE" w:rsidRDefault="001979AE" w:rsidP="00176550">
            <w:pPr>
              <w:jc w:val="center"/>
              <w:rPr>
                <w:lang w:val="en-US"/>
              </w:rPr>
            </w:pPr>
          </w:p>
        </w:tc>
      </w:tr>
      <w:tr w:rsidR="001979AE" w14:paraId="2864644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02CAA2" w14:textId="77777777" w:rsidR="001979AE" w:rsidRDefault="001979AE" w:rsidP="00176550">
            <w:pPr>
              <w:rPr>
                <w:lang w:val="en-US"/>
              </w:rPr>
            </w:pPr>
          </w:p>
        </w:tc>
        <w:tc>
          <w:tcPr>
            <w:tcW w:w="1276" w:type="dxa"/>
            <w:gridSpan w:val="2"/>
            <w:tcBorders>
              <w:top w:val="nil"/>
              <w:bottom w:val="single" w:sz="2" w:space="0" w:color="auto"/>
            </w:tcBorders>
            <w:vAlign w:val="center"/>
          </w:tcPr>
          <w:p w14:paraId="062463C0"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3D136763"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2C720FD6"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ED6616E" w14:textId="77777777" w:rsidR="001979AE" w:rsidRDefault="001979AE" w:rsidP="00176550">
            <w:pPr>
              <w:rPr>
                <w:lang w:val="en-US"/>
              </w:rPr>
            </w:pPr>
            <w:r>
              <w:rPr>
                <w:lang w:val="en-US"/>
              </w:rPr>
              <w:t>29,25</w:t>
            </w:r>
          </w:p>
        </w:tc>
        <w:tc>
          <w:tcPr>
            <w:tcW w:w="1417" w:type="dxa"/>
            <w:tcBorders>
              <w:top w:val="nil"/>
              <w:bottom w:val="single" w:sz="2" w:space="0" w:color="auto"/>
            </w:tcBorders>
          </w:tcPr>
          <w:p w14:paraId="716486E2" w14:textId="77777777" w:rsidR="001979AE" w:rsidRDefault="001979AE" w:rsidP="00176550">
            <w:pPr>
              <w:rPr>
                <w:lang w:val="en-US"/>
              </w:rPr>
            </w:pPr>
          </w:p>
        </w:tc>
        <w:tc>
          <w:tcPr>
            <w:tcW w:w="1420" w:type="dxa"/>
            <w:tcBorders>
              <w:top w:val="nil"/>
              <w:bottom w:val="single" w:sz="2" w:space="0" w:color="auto"/>
            </w:tcBorders>
          </w:tcPr>
          <w:p w14:paraId="389788B5" w14:textId="77777777" w:rsidR="001979AE" w:rsidRDefault="001979AE" w:rsidP="00176550">
            <w:pPr>
              <w:rPr>
                <w:lang w:val="en-US"/>
              </w:rPr>
            </w:pPr>
          </w:p>
        </w:tc>
      </w:tr>
      <w:tr w:rsidR="001979AE" w14:paraId="4A6CB5B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68513C" w14:textId="77777777" w:rsidR="001979AE" w:rsidRDefault="001979AE" w:rsidP="00176550">
            <w:pPr>
              <w:rPr>
                <w:lang w:val="en-US"/>
              </w:rPr>
            </w:pPr>
          </w:p>
        </w:tc>
        <w:tc>
          <w:tcPr>
            <w:tcW w:w="1276" w:type="dxa"/>
            <w:gridSpan w:val="2"/>
            <w:tcBorders>
              <w:top w:val="nil"/>
              <w:bottom w:val="single" w:sz="2" w:space="0" w:color="auto"/>
            </w:tcBorders>
            <w:vAlign w:val="center"/>
          </w:tcPr>
          <w:p w14:paraId="73014947"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13652ADF"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2B2A6D14"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5A7575C" w14:textId="77777777" w:rsidR="001979AE" w:rsidRDefault="001979AE" w:rsidP="00176550">
            <w:pPr>
              <w:rPr>
                <w:lang w:val="en-US"/>
              </w:rPr>
            </w:pPr>
            <w:r>
              <w:rPr>
                <w:lang w:val="en-US"/>
              </w:rPr>
              <w:t>6,50</w:t>
            </w:r>
          </w:p>
        </w:tc>
        <w:tc>
          <w:tcPr>
            <w:tcW w:w="1417" w:type="dxa"/>
            <w:tcBorders>
              <w:top w:val="nil"/>
              <w:bottom w:val="single" w:sz="2" w:space="0" w:color="auto"/>
            </w:tcBorders>
          </w:tcPr>
          <w:p w14:paraId="4FCF15A6" w14:textId="77777777" w:rsidR="001979AE" w:rsidRDefault="001979AE" w:rsidP="00176550">
            <w:pPr>
              <w:rPr>
                <w:lang w:val="en-US"/>
              </w:rPr>
            </w:pPr>
          </w:p>
        </w:tc>
        <w:tc>
          <w:tcPr>
            <w:tcW w:w="1420" w:type="dxa"/>
            <w:tcBorders>
              <w:top w:val="nil"/>
              <w:bottom w:val="single" w:sz="2" w:space="0" w:color="auto"/>
            </w:tcBorders>
          </w:tcPr>
          <w:p w14:paraId="567E681B" w14:textId="77777777" w:rsidR="001979AE" w:rsidRDefault="001979AE" w:rsidP="00176550">
            <w:pPr>
              <w:rPr>
                <w:lang w:val="en-US"/>
              </w:rPr>
            </w:pPr>
          </w:p>
        </w:tc>
      </w:tr>
      <w:tr w:rsidR="001979AE" w14:paraId="33D3186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84FD02" w14:textId="77777777" w:rsidR="001979AE" w:rsidRDefault="001979AE" w:rsidP="00176550">
            <w:pPr>
              <w:rPr>
                <w:lang w:val="en-US"/>
              </w:rPr>
            </w:pPr>
          </w:p>
        </w:tc>
        <w:tc>
          <w:tcPr>
            <w:tcW w:w="1276" w:type="dxa"/>
            <w:gridSpan w:val="2"/>
            <w:tcBorders>
              <w:top w:val="nil"/>
              <w:bottom w:val="single" w:sz="2" w:space="0" w:color="auto"/>
            </w:tcBorders>
            <w:vAlign w:val="center"/>
          </w:tcPr>
          <w:p w14:paraId="53EB1E67"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7DFA25BD"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0086B914" w14:textId="77777777" w:rsidR="001979AE" w:rsidRDefault="001979AE" w:rsidP="00176550">
            <w:pPr>
              <w:rPr>
                <w:lang w:val="en-US"/>
              </w:rPr>
            </w:pPr>
            <w:r>
              <w:rPr>
                <w:lang w:val="en-US"/>
              </w:rPr>
              <w:t>kg</w:t>
            </w:r>
          </w:p>
        </w:tc>
        <w:tc>
          <w:tcPr>
            <w:tcW w:w="1134" w:type="dxa"/>
            <w:tcBorders>
              <w:top w:val="nil"/>
              <w:bottom w:val="single" w:sz="2" w:space="0" w:color="auto"/>
            </w:tcBorders>
          </w:tcPr>
          <w:p w14:paraId="4B76D9A8" w14:textId="77777777" w:rsidR="001979AE" w:rsidRDefault="001979AE" w:rsidP="00176550">
            <w:pPr>
              <w:rPr>
                <w:lang w:val="en-US"/>
              </w:rPr>
            </w:pPr>
            <w:r>
              <w:rPr>
                <w:lang w:val="en-US"/>
              </w:rPr>
              <w:t>68,57</w:t>
            </w:r>
          </w:p>
        </w:tc>
        <w:tc>
          <w:tcPr>
            <w:tcW w:w="1417" w:type="dxa"/>
            <w:tcBorders>
              <w:top w:val="nil"/>
              <w:bottom w:val="single" w:sz="2" w:space="0" w:color="auto"/>
            </w:tcBorders>
          </w:tcPr>
          <w:p w14:paraId="2988CE03" w14:textId="77777777" w:rsidR="001979AE" w:rsidRDefault="001979AE" w:rsidP="00176550">
            <w:pPr>
              <w:rPr>
                <w:lang w:val="en-US"/>
              </w:rPr>
            </w:pPr>
          </w:p>
        </w:tc>
        <w:tc>
          <w:tcPr>
            <w:tcW w:w="1420" w:type="dxa"/>
            <w:tcBorders>
              <w:top w:val="nil"/>
              <w:bottom w:val="single" w:sz="2" w:space="0" w:color="auto"/>
            </w:tcBorders>
          </w:tcPr>
          <w:p w14:paraId="00540F14" w14:textId="77777777" w:rsidR="001979AE" w:rsidRDefault="001979AE" w:rsidP="00176550">
            <w:pPr>
              <w:rPr>
                <w:lang w:val="en-US"/>
              </w:rPr>
            </w:pPr>
          </w:p>
        </w:tc>
      </w:tr>
      <w:tr w:rsidR="001979AE" w14:paraId="2DB7066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5C12B8" w14:textId="77777777" w:rsidR="001979AE" w:rsidRDefault="001979AE" w:rsidP="00176550">
            <w:pPr>
              <w:rPr>
                <w:lang w:val="en-US"/>
              </w:rPr>
            </w:pPr>
          </w:p>
        </w:tc>
        <w:tc>
          <w:tcPr>
            <w:tcW w:w="1276" w:type="dxa"/>
            <w:gridSpan w:val="2"/>
            <w:tcBorders>
              <w:top w:val="nil"/>
              <w:bottom w:val="single" w:sz="2" w:space="0" w:color="auto"/>
            </w:tcBorders>
            <w:vAlign w:val="center"/>
          </w:tcPr>
          <w:p w14:paraId="1B46E2E7"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097B8B64"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639F3C24" w14:textId="77777777" w:rsidR="001979AE" w:rsidRDefault="001979AE" w:rsidP="00176550">
            <w:pPr>
              <w:rPr>
                <w:lang w:val="en-US"/>
              </w:rPr>
            </w:pPr>
            <w:r>
              <w:rPr>
                <w:lang w:val="en-US"/>
              </w:rPr>
              <w:t>m3</w:t>
            </w:r>
          </w:p>
        </w:tc>
        <w:tc>
          <w:tcPr>
            <w:tcW w:w="1134" w:type="dxa"/>
            <w:tcBorders>
              <w:top w:val="nil"/>
              <w:bottom w:val="single" w:sz="2" w:space="0" w:color="auto"/>
            </w:tcBorders>
          </w:tcPr>
          <w:p w14:paraId="6ED30F7C" w14:textId="77777777" w:rsidR="001979AE" w:rsidRDefault="001979AE" w:rsidP="00176550">
            <w:pPr>
              <w:rPr>
                <w:lang w:val="en-US"/>
              </w:rPr>
            </w:pPr>
            <w:r>
              <w:rPr>
                <w:lang w:val="en-US"/>
              </w:rPr>
              <w:t>0,06</w:t>
            </w:r>
          </w:p>
        </w:tc>
        <w:tc>
          <w:tcPr>
            <w:tcW w:w="1417" w:type="dxa"/>
            <w:tcBorders>
              <w:top w:val="nil"/>
              <w:bottom w:val="single" w:sz="2" w:space="0" w:color="auto"/>
            </w:tcBorders>
          </w:tcPr>
          <w:p w14:paraId="32060328" w14:textId="77777777" w:rsidR="001979AE" w:rsidRDefault="001979AE" w:rsidP="00176550">
            <w:pPr>
              <w:rPr>
                <w:lang w:val="en-US"/>
              </w:rPr>
            </w:pPr>
          </w:p>
        </w:tc>
        <w:tc>
          <w:tcPr>
            <w:tcW w:w="1420" w:type="dxa"/>
            <w:tcBorders>
              <w:top w:val="nil"/>
              <w:bottom w:val="single" w:sz="2" w:space="0" w:color="auto"/>
            </w:tcBorders>
          </w:tcPr>
          <w:p w14:paraId="2BB3D9CB" w14:textId="77777777" w:rsidR="001979AE" w:rsidRDefault="001979AE" w:rsidP="00176550">
            <w:pPr>
              <w:rPr>
                <w:lang w:val="en-US"/>
              </w:rPr>
            </w:pPr>
          </w:p>
        </w:tc>
      </w:tr>
      <w:tr w:rsidR="001979AE" w14:paraId="7B29953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7E80F3" w14:textId="77777777" w:rsidR="001979AE" w:rsidRDefault="001979AE" w:rsidP="00176550">
            <w:pPr>
              <w:rPr>
                <w:lang w:val="en-US"/>
              </w:rPr>
            </w:pPr>
          </w:p>
        </w:tc>
        <w:tc>
          <w:tcPr>
            <w:tcW w:w="1276" w:type="dxa"/>
            <w:gridSpan w:val="2"/>
            <w:tcBorders>
              <w:top w:val="nil"/>
              <w:bottom w:val="single" w:sz="2" w:space="0" w:color="auto"/>
            </w:tcBorders>
            <w:vAlign w:val="center"/>
          </w:tcPr>
          <w:p w14:paraId="4D25E60F"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41F7A9FC"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55410EE6" w14:textId="77777777" w:rsidR="001979AE" w:rsidRDefault="001979AE" w:rsidP="00176550">
            <w:pPr>
              <w:rPr>
                <w:lang w:val="en-US"/>
              </w:rPr>
            </w:pPr>
            <w:r>
              <w:rPr>
                <w:lang w:val="en-US"/>
              </w:rPr>
              <w:t>h-ut</w:t>
            </w:r>
          </w:p>
        </w:tc>
        <w:tc>
          <w:tcPr>
            <w:tcW w:w="1134" w:type="dxa"/>
            <w:tcBorders>
              <w:top w:val="nil"/>
              <w:bottom w:val="single" w:sz="2" w:space="0" w:color="auto"/>
            </w:tcBorders>
          </w:tcPr>
          <w:p w14:paraId="3BE56C0A" w14:textId="77777777" w:rsidR="001979AE" w:rsidRDefault="001979AE" w:rsidP="00176550">
            <w:pPr>
              <w:rPr>
                <w:lang w:val="en-US"/>
              </w:rPr>
            </w:pPr>
            <w:r>
              <w:rPr>
                <w:lang w:val="en-US"/>
              </w:rPr>
              <w:t>0,06</w:t>
            </w:r>
          </w:p>
        </w:tc>
        <w:tc>
          <w:tcPr>
            <w:tcW w:w="1417" w:type="dxa"/>
            <w:tcBorders>
              <w:top w:val="nil"/>
              <w:bottom w:val="single" w:sz="2" w:space="0" w:color="auto"/>
            </w:tcBorders>
          </w:tcPr>
          <w:p w14:paraId="6B6E9758" w14:textId="77777777" w:rsidR="001979AE" w:rsidRDefault="001979AE" w:rsidP="00176550">
            <w:pPr>
              <w:rPr>
                <w:lang w:val="en-US"/>
              </w:rPr>
            </w:pPr>
          </w:p>
        </w:tc>
        <w:tc>
          <w:tcPr>
            <w:tcW w:w="1418" w:type="dxa"/>
            <w:tcBorders>
              <w:top w:val="nil"/>
              <w:bottom w:val="single" w:sz="2" w:space="0" w:color="auto"/>
            </w:tcBorders>
          </w:tcPr>
          <w:p w14:paraId="0CB0F166" w14:textId="77777777" w:rsidR="001979AE" w:rsidRDefault="001979AE" w:rsidP="00176550">
            <w:pPr>
              <w:rPr>
                <w:lang w:val="en-US"/>
              </w:rPr>
            </w:pPr>
          </w:p>
        </w:tc>
      </w:tr>
      <w:tr w:rsidR="001979AE" w:rsidRPr="00EB582C" w14:paraId="77D545D1" w14:textId="77777777" w:rsidTr="00176550">
        <w:trPr>
          <w:trHeight w:val="340"/>
        </w:trPr>
        <w:tc>
          <w:tcPr>
            <w:tcW w:w="709" w:type="dxa"/>
            <w:tcBorders>
              <w:top w:val="nil"/>
              <w:left w:val="single" w:sz="6" w:space="0" w:color="auto"/>
              <w:bottom w:val="nil"/>
              <w:right w:val="nil"/>
            </w:tcBorders>
          </w:tcPr>
          <w:p w14:paraId="054E63E8"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B5B77C0"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F0DCAA0"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F236012"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B298DCD"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4319D4E"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E6C9D25" w14:textId="77777777" w:rsidR="001979AE" w:rsidRPr="00EB582C" w:rsidRDefault="001979AE" w:rsidP="00176550">
            <w:pPr>
              <w:rPr>
                <w:lang w:val="en-US"/>
              </w:rPr>
            </w:pPr>
          </w:p>
        </w:tc>
      </w:tr>
      <w:tr w:rsidR="001979AE" w14:paraId="0E08CA8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E457AA" w14:textId="77777777" w:rsidR="001979AE" w:rsidRDefault="001979AE" w:rsidP="00176550">
            <w:pPr>
              <w:rPr>
                <w:lang w:val="en-US"/>
              </w:rPr>
            </w:pPr>
            <w:r>
              <w:rPr>
                <w:lang w:val="en-US"/>
              </w:rPr>
              <w:t>154</w:t>
            </w:r>
          </w:p>
        </w:tc>
        <w:tc>
          <w:tcPr>
            <w:tcW w:w="1276" w:type="dxa"/>
            <w:gridSpan w:val="2"/>
            <w:tcBorders>
              <w:top w:val="single" w:sz="4" w:space="0" w:color="auto"/>
              <w:bottom w:val="single" w:sz="4" w:space="0" w:color="auto"/>
            </w:tcBorders>
          </w:tcPr>
          <w:p w14:paraId="1203EE9A" w14:textId="77777777" w:rsidR="001979AE" w:rsidRDefault="001979AE" w:rsidP="00176550">
            <w:pPr>
              <w:rPr>
                <w:lang w:val="en-US"/>
              </w:rPr>
            </w:pPr>
            <w:r>
              <w:rPr>
                <w:lang w:val="en-US"/>
              </w:rPr>
              <w:t>CN53A</w:t>
            </w:r>
          </w:p>
          <w:p w14:paraId="3BE53541"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338D800" w14:textId="77777777" w:rsidR="001979AE" w:rsidRPr="00A74F9C"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16C36C97"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6229A89B"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65,00</w:t>
            </w:r>
          </w:p>
          <w:p w14:paraId="733634A5"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18EA531"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863F708" w14:textId="77777777" w:rsidR="001979AE" w:rsidRDefault="001979AE" w:rsidP="00176550">
            <w:pPr>
              <w:jc w:val="center"/>
              <w:rPr>
                <w:lang w:val="en-US"/>
              </w:rPr>
            </w:pPr>
          </w:p>
        </w:tc>
      </w:tr>
      <w:tr w:rsidR="001979AE" w14:paraId="45B6547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4E22BE" w14:textId="77777777" w:rsidR="001979AE" w:rsidRDefault="001979AE" w:rsidP="00176550">
            <w:pPr>
              <w:rPr>
                <w:lang w:val="en-US"/>
              </w:rPr>
            </w:pPr>
          </w:p>
        </w:tc>
        <w:tc>
          <w:tcPr>
            <w:tcW w:w="1276" w:type="dxa"/>
            <w:gridSpan w:val="2"/>
            <w:tcBorders>
              <w:top w:val="nil"/>
              <w:bottom w:val="single" w:sz="2" w:space="0" w:color="auto"/>
            </w:tcBorders>
            <w:vAlign w:val="center"/>
          </w:tcPr>
          <w:p w14:paraId="0A977F03"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70F03B1B"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4B18614D"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159A443" w14:textId="77777777" w:rsidR="001979AE" w:rsidRDefault="001979AE" w:rsidP="00176550">
            <w:pPr>
              <w:rPr>
                <w:lang w:val="en-US"/>
              </w:rPr>
            </w:pPr>
            <w:r>
              <w:rPr>
                <w:lang w:val="en-US"/>
              </w:rPr>
              <w:t>1,95</w:t>
            </w:r>
          </w:p>
        </w:tc>
        <w:tc>
          <w:tcPr>
            <w:tcW w:w="1417" w:type="dxa"/>
            <w:tcBorders>
              <w:top w:val="nil"/>
              <w:bottom w:val="single" w:sz="2" w:space="0" w:color="auto"/>
            </w:tcBorders>
          </w:tcPr>
          <w:p w14:paraId="66FF5749" w14:textId="77777777" w:rsidR="001979AE" w:rsidRDefault="001979AE" w:rsidP="00176550">
            <w:pPr>
              <w:rPr>
                <w:lang w:val="en-US"/>
              </w:rPr>
            </w:pPr>
          </w:p>
        </w:tc>
        <w:tc>
          <w:tcPr>
            <w:tcW w:w="1420" w:type="dxa"/>
            <w:tcBorders>
              <w:top w:val="nil"/>
              <w:bottom w:val="single" w:sz="2" w:space="0" w:color="auto"/>
            </w:tcBorders>
          </w:tcPr>
          <w:p w14:paraId="6CC46728" w14:textId="77777777" w:rsidR="001979AE" w:rsidRDefault="001979AE" w:rsidP="00176550">
            <w:pPr>
              <w:rPr>
                <w:lang w:val="en-US"/>
              </w:rPr>
            </w:pPr>
          </w:p>
        </w:tc>
      </w:tr>
      <w:tr w:rsidR="001979AE" w14:paraId="14104F6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D2C7C5" w14:textId="77777777" w:rsidR="001979AE" w:rsidRDefault="001979AE" w:rsidP="00176550">
            <w:pPr>
              <w:rPr>
                <w:lang w:val="en-US"/>
              </w:rPr>
            </w:pPr>
          </w:p>
        </w:tc>
        <w:tc>
          <w:tcPr>
            <w:tcW w:w="1276" w:type="dxa"/>
            <w:gridSpan w:val="2"/>
            <w:tcBorders>
              <w:top w:val="nil"/>
              <w:bottom w:val="single" w:sz="2" w:space="0" w:color="auto"/>
            </w:tcBorders>
            <w:vAlign w:val="center"/>
          </w:tcPr>
          <w:p w14:paraId="7746C467"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70E99CB9"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4D2E6868" w14:textId="77777777" w:rsidR="001979AE" w:rsidRDefault="001979AE" w:rsidP="00176550">
            <w:pPr>
              <w:rPr>
                <w:lang w:val="en-US"/>
              </w:rPr>
            </w:pPr>
            <w:r>
              <w:rPr>
                <w:lang w:val="en-US"/>
              </w:rPr>
              <w:t>kg</w:t>
            </w:r>
          </w:p>
        </w:tc>
        <w:tc>
          <w:tcPr>
            <w:tcW w:w="1134" w:type="dxa"/>
            <w:tcBorders>
              <w:top w:val="nil"/>
              <w:bottom w:val="single" w:sz="2" w:space="0" w:color="auto"/>
            </w:tcBorders>
          </w:tcPr>
          <w:p w14:paraId="086839B9" w14:textId="77777777" w:rsidR="001979AE" w:rsidRDefault="001979AE" w:rsidP="00176550">
            <w:pPr>
              <w:rPr>
                <w:lang w:val="en-US"/>
              </w:rPr>
            </w:pPr>
            <w:r>
              <w:rPr>
                <w:lang w:val="en-US"/>
              </w:rPr>
              <w:t>9,75</w:t>
            </w:r>
          </w:p>
        </w:tc>
        <w:tc>
          <w:tcPr>
            <w:tcW w:w="1417" w:type="dxa"/>
            <w:tcBorders>
              <w:top w:val="nil"/>
              <w:bottom w:val="single" w:sz="2" w:space="0" w:color="auto"/>
            </w:tcBorders>
          </w:tcPr>
          <w:p w14:paraId="217B1CD1" w14:textId="77777777" w:rsidR="001979AE" w:rsidRDefault="001979AE" w:rsidP="00176550">
            <w:pPr>
              <w:rPr>
                <w:lang w:val="en-US"/>
              </w:rPr>
            </w:pPr>
          </w:p>
        </w:tc>
        <w:tc>
          <w:tcPr>
            <w:tcW w:w="1420" w:type="dxa"/>
            <w:tcBorders>
              <w:top w:val="nil"/>
              <w:bottom w:val="single" w:sz="2" w:space="0" w:color="auto"/>
            </w:tcBorders>
          </w:tcPr>
          <w:p w14:paraId="0B0D30A8" w14:textId="77777777" w:rsidR="001979AE" w:rsidRDefault="001979AE" w:rsidP="00176550">
            <w:pPr>
              <w:rPr>
                <w:lang w:val="en-US"/>
              </w:rPr>
            </w:pPr>
          </w:p>
        </w:tc>
      </w:tr>
      <w:tr w:rsidR="001979AE" w14:paraId="1DFB9F3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C23ED6" w14:textId="77777777" w:rsidR="001979AE" w:rsidRDefault="001979AE" w:rsidP="00176550">
            <w:pPr>
              <w:rPr>
                <w:lang w:val="en-US"/>
              </w:rPr>
            </w:pPr>
          </w:p>
        </w:tc>
        <w:tc>
          <w:tcPr>
            <w:tcW w:w="1276" w:type="dxa"/>
            <w:gridSpan w:val="2"/>
            <w:tcBorders>
              <w:top w:val="nil"/>
              <w:bottom w:val="single" w:sz="2" w:space="0" w:color="auto"/>
            </w:tcBorders>
            <w:vAlign w:val="center"/>
          </w:tcPr>
          <w:p w14:paraId="46F18896"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3B11AB19"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2FDDB84C" w14:textId="77777777" w:rsidR="001979AE" w:rsidRDefault="001979AE" w:rsidP="00176550">
            <w:pPr>
              <w:rPr>
                <w:lang w:val="en-US"/>
              </w:rPr>
            </w:pPr>
            <w:r>
              <w:rPr>
                <w:lang w:val="en-US"/>
              </w:rPr>
              <w:t>buc</w:t>
            </w:r>
          </w:p>
        </w:tc>
        <w:tc>
          <w:tcPr>
            <w:tcW w:w="1134" w:type="dxa"/>
            <w:tcBorders>
              <w:top w:val="nil"/>
              <w:bottom w:val="single" w:sz="2" w:space="0" w:color="auto"/>
            </w:tcBorders>
          </w:tcPr>
          <w:p w14:paraId="67F409C2" w14:textId="77777777" w:rsidR="001979AE" w:rsidRDefault="001979AE" w:rsidP="00176550">
            <w:pPr>
              <w:rPr>
                <w:lang w:val="en-US"/>
              </w:rPr>
            </w:pPr>
            <w:r>
              <w:rPr>
                <w:lang w:val="en-US"/>
              </w:rPr>
              <w:t>3,25</w:t>
            </w:r>
          </w:p>
        </w:tc>
        <w:tc>
          <w:tcPr>
            <w:tcW w:w="1417" w:type="dxa"/>
            <w:tcBorders>
              <w:top w:val="nil"/>
              <w:bottom w:val="single" w:sz="2" w:space="0" w:color="auto"/>
            </w:tcBorders>
          </w:tcPr>
          <w:p w14:paraId="182742A0" w14:textId="77777777" w:rsidR="001979AE" w:rsidRDefault="001979AE" w:rsidP="00176550">
            <w:pPr>
              <w:rPr>
                <w:lang w:val="en-US"/>
              </w:rPr>
            </w:pPr>
          </w:p>
        </w:tc>
        <w:tc>
          <w:tcPr>
            <w:tcW w:w="1420" w:type="dxa"/>
            <w:tcBorders>
              <w:top w:val="nil"/>
              <w:bottom w:val="single" w:sz="2" w:space="0" w:color="auto"/>
            </w:tcBorders>
          </w:tcPr>
          <w:p w14:paraId="3533C439" w14:textId="77777777" w:rsidR="001979AE" w:rsidRDefault="001979AE" w:rsidP="00176550">
            <w:pPr>
              <w:rPr>
                <w:lang w:val="en-US"/>
              </w:rPr>
            </w:pPr>
          </w:p>
        </w:tc>
      </w:tr>
      <w:tr w:rsidR="001979AE" w:rsidRPr="00EB582C" w14:paraId="7EC436ED" w14:textId="77777777" w:rsidTr="00176550">
        <w:trPr>
          <w:trHeight w:val="340"/>
        </w:trPr>
        <w:tc>
          <w:tcPr>
            <w:tcW w:w="709" w:type="dxa"/>
            <w:tcBorders>
              <w:top w:val="nil"/>
              <w:left w:val="single" w:sz="6" w:space="0" w:color="auto"/>
              <w:bottom w:val="nil"/>
              <w:right w:val="nil"/>
            </w:tcBorders>
          </w:tcPr>
          <w:p w14:paraId="5917D905"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02ED7F12"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C307861"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A870CD7"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A04585D"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3BED3D5"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AD1695E" w14:textId="77777777" w:rsidR="001979AE" w:rsidRPr="00EB582C" w:rsidRDefault="001979AE" w:rsidP="00176550">
            <w:pPr>
              <w:rPr>
                <w:lang w:val="en-US"/>
              </w:rPr>
            </w:pPr>
          </w:p>
        </w:tc>
      </w:tr>
      <w:tr w:rsidR="001979AE" w14:paraId="7F57E457"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7C24FF" w14:textId="77777777" w:rsidR="001979AE" w:rsidRDefault="001979AE" w:rsidP="00176550">
            <w:pPr>
              <w:rPr>
                <w:lang w:val="en-US"/>
              </w:rPr>
            </w:pPr>
            <w:r>
              <w:rPr>
                <w:lang w:val="en-US"/>
              </w:rPr>
              <w:t>155</w:t>
            </w:r>
          </w:p>
        </w:tc>
        <w:tc>
          <w:tcPr>
            <w:tcW w:w="1276" w:type="dxa"/>
            <w:gridSpan w:val="2"/>
            <w:tcBorders>
              <w:top w:val="single" w:sz="4" w:space="0" w:color="auto"/>
              <w:bottom w:val="single" w:sz="4" w:space="0" w:color="auto"/>
            </w:tcBorders>
          </w:tcPr>
          <w:p w14:paraId="5DA43110" w14:textId="77777777" w:rsidR="001979AE" w:rsidRDefault="001979AE" w:rsidP="00176550">
            <w:pPr>
              <w:rPr>
                <w:lang w:val="en-US"/>
              </w:rPr>
            </w:pPr>
            <w:r>
              <w:rPr>
                <w:lang w:val="en-US"/>
              </w:rPr>
              <w:t>CN06A</w:t>
            </w:r>
          </w:p>
          <w:p w14:paraId="7EFB1843"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1DEC04C" w14:textId="77777777" w:rsidR="001979AE" w:rsidRPr="00A74F9C"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5983E41F"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3D3622A"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65,00</w:t>
            </w:r>
          </w:p>
          <w:p w14:paraId="4F69BB20"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263C9A9C"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7E04204B" w14:textId="77777777" w:rsidR="001979AE" w:rsidRDefault="001979AE" w:rsidP="00176550">
            <w:pPr>
              <w:jc w:val="center"/>
              <w:rPr>
                <w:lang w:val="en-US"/>
              </w:rPr>
            </w:pPr>
          </w:p>
        </w:tc>
      </w:tr>
      <w:tr w:rsidR="001979AE" w14:paraId="0A3ACE5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DFCAA0" w14:textId="77777777" w:rsidR="001979AE" w:rsidRDefault="001979AE" w:rsidP="00176550">
            <w:pPr>
              <w:rPr>
                <w:lang w:val="en-US"/>
              </w:rPr>
            </w:pPr>
          </w:p>
        </w:tc>
        <w:tc>
          <w:tcPr>
            <w:tcW w:w="1276" w:type="dxa"/>
            <w:gridSpan w:val="2"/>
            <w:tcBorders>
              <w:top w:val="nil"/>
              <w:bottom w:val="single" w:sz="2" w:space="0" w:color="auto"/>
            </w:tcBorders>
            <w:vAlign w:val="center"/>
          </w:tcPr>
          <w:p w14:paraId="496D410E"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7F658342"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74697E9F" w14:textId="77777777" w:rsidR="001979AE" w:rsidRDefault="001979AE" w:rsidP="00176550">
            <w:pPr>
              <w:rPr>
                <w:lang w:val="en-US"/>
              </w:rPr>
            </w:pPr>
            <w:r>
              <w:rPr>
                <w:lang w:val="en-US"/>
              </w:rPr>
              <w:t>h-om</w:t>
            </w:r>
          </w:p>
        </w:tc>
        <w:tc>
          <w:tcPr>
            <w:tcW w:w="1134" w:type="dxa"/>
            <w:tcBorders>
              <w:top w:val="nil"/>
              <w:bottom w:val="single" w:sz="2" w:space="0" w:color="auto"/>
            </w:tcBorders>
          </w:tcPr>
          <w:p w14:paraId="0E2B9F83" w14:textId="77777777" w:rsidR="001979AE" w:rsidRDefault="001979AE" w:rsidP="00176550">
            <w:pPr>
              <w:rPr>
                <w:lang w:val="en-US"/>
              </w:rPr>
            </w:pPr>
            <w:r>
              <w:rPr>
                <w:lang w:val="en-US"/>
              </w:rPr>
              <w:t>35,75</w:t>
            </w:r>
          </w:p>
        </w:tc>
        <w:tc>
          <w:tcPr>
            <w:tcW w:w="1417" w:type="dxa"/>
            <w:tcBorders>
              <w:top w:val="nil"/>
              <w:bottom w:val="single" w:sz="2" w:space="0" w:color="auto"/>
            </w:tcBorders>
          </w:tcPr>
          <w:p w14:paraId="3A9320E8" w14:textId="77777777" w:rsidR="001979AE" w:rsidRDefault="001979AE" w:rsidP="00176550">
            <w:pPr>
              <w:rPr>
                <w:lang w:val="en-US"/>
              </w:rPr>
            </w:pPr>
          </w:p>
        </w:tc>
        <w:tc>
          <w:tcPr>
            <w:tcW w:w="1420" w:type="dxa"/>
            <w:tcBorders>
              <w:top w:val="nil"/>
              <w:bottom w:val="single" w:sz="2" w:space="0" w:color="auto"/>
            </w:tcBorders>
          </w:tcPr>
          <w:p w14:paraId="39624697" w14:textId="77777777" w:rsidR="001979AE" w:rsidRDefault="001979AE" w:rsidP="00176550">
            <w:pPr>
              <w:rPr>
                <w:lang w:val="en-US"/>
              </w:rPr>
            </w:pPr>
          </w:p>
        </w:tc>
      </w:tr>
      <w:tr w:rsidR="001979AE" w14:paraId="0593538A"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09F3DD" w14:textId="77777777" w:rsidR="001979AE" w:rsidRDefault="001979AE" w:rsidP="00176550">
            <w:pPr>
              <w:rPr>
                <w:lang w:val="en-US"/>
              </w:rPr>
            </w:pPr>
          </w:p>
        </w:tc>
        <w:tc>
          <w:tcPr>
            <w:tcW w:w="1276" w:type="dxa"/>
            <w:gridSpan w:val="2"/>
            <w:tcBorders>
              <w:top w:val="nil"/>
              <w:bottom w:val="single" w:sz="2" w:space="0" w:color="auto"/>
            </w:tcBorders>
            <w:vAlign w:val="center"/>
          </w:tcPr>
          <w:p w14:paraId="51DD111E"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28E68FB4"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3023C422" w14:textId="77777777" w:rsidR="001979AE" w:rsidRDefault="001979AE" w:rsidP="00176550">
            <w:pPr>
              <w:rPr>
                <w:lang w:val="en-US"/>
              </w:rPr>
            </w:pPr>
            <w:r>
              <w:rPr>
                <w:lang w:val="en-US"/>
              </w:rPr>
              <w:t>kg</w:t>
            </w:r>
          </w:p>
        </w:tc>
        <w:tc>
          <w:tcPr>
            <w:tcW w:w="1134" w:type="dxa"/>
            <w:tcBorders>
              <w:top w:val="nil"/>
              <w:bottom w:val="single" w:sz="2" w:space="0" w:color="auto"/>
            </w:tcBorders>
          </w:tcPr>
          <w:p w14:paraId="67281AB9" w14:textId="77777777" w:rsidR="001979AE" w:rsidRDefault="001979AE" w:rsidP="00176550">
            <w:pPr>
              <w:rPr>
                <w:lang w:val="en-US"/>
              </w:rPr>
            </w:pPr>
            <w:r>
              <w:rPr>
                <w:lang w:val="en-US"/>
              </w:rPr>
              <w:t>26,00</w:t>
            </w:r>
          </w:p>
        </w:tc>
        <w:tc>
          <w:tcPr>
            <w:tcW w:w="1417" w:type="dxa"/>
            <w:tcBorders>
              <w:top w:val="nil"/>
              <w:bottom w:val="single" w:sz="2" w:space="0" w:color="auto"/>
            </w:tcBorders>
          </w:tcPr>
          <w:p w14:paraId="08962B43" w14:textId="77777777" w:rsidR="001979AE" w:rsidRDefault="001979AE" w:rsidP="00176550">
            <w:pPr>
              <w:rPr>
                <w:lang w:val="en-US"/>
              </w:rPr>
            </w:pPr>
          </w:p>
        </w:tc>
        <w:tc>
          <w:tcPr>
            <w:tcW w:w="1420" w:type="dxa"/>
            <w:tcBorders>
              <w:top w:val="nil"/>
              <w:bottom w:val="single" w:sz="2" w:space="0" w:color="auto"/>
            </w:tcBorders>
          </w:tcPr>
          <w:p w14:paraId="04066D14" w14:textId="77777777" w:rsidR="001979AE" w:rsidRDefault="001979AE" w:rsidP="00176550">
            <w:pPr>
              <w:rPr>
                <w:lang w:val="en-US"/>
              </w:rPr>
            </w:pPr>
          </w:p>
        </w:tc>
      </w:tr>
      <w:tr w:rsidR="001979AE" w14:paraId="43682C2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F87C3E" w14:textId="77777777" w:rsidR="001979AE" w:rsidRDefault="001979AE" w:rsidP="00176550">
            <w:pPr>
              <w:rPr>
                <w:lang w:val="en-US"/>
              </w:rPr>
            </w:pPr>
          </w:p>
        </w:tc>
        <w:tc>
          <w:tcPr>
            <w:tcW w:w="1276" w:type="dxa"/>
            <w:gridSpan w:val="2"/>
            <w:tcBorders>
              <w:top w:val="nil"/>
              <w:bottom w:val="single" w:sz="2" w:space="0" w:color="auto"/>
            </w:tcBorders>
            <w:vAlign w:val="center"/>
          </w:tcPr>
          <w:p w14:paraId="7AC34FAE"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31D4BB7A"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4928F523" w14:textId="77777777" w:rsidR="001979AE" w:rsidRDefault="001979AE" w:rsidP="00176550">
            <w:pPr>
              <w:rPr>
                <w:lang w:val="en-US"/>
              </w:rPr>
            </w:pPr>
            <w:r>
              <w:rPr>
                <w:lang w:val="en-US"/>
              </w:rPr>
              <w:t>kg</w:t>
            </w:r>
          </w:p>
        </w:tc>
        <w:tc>
          <w:tcPr>
            <w:tcW w:w="1134" w:type="dxa"/>
            <w:tcBorders>
              <w:top w:val="nil"/>
              <w:bottom w:val="single" w:sz="2" w:space="0" w:color="auto"/>
            </w:tcBorders>
          </w:tcPr>
          <w:p w14:paraId="435113EF" w14:textId="77777777" w:rsidR="001979AE" w:rsidRDefault="001979AE" w:rsidP="00176550">
            <w:pPr>
              <w:rPr>
                <w:lang w:val="en-US"/>
              </w:rPr>
            </w:pPr>
            <w:r>
              <w:rPr>
                <w:lang w:val="en-US"/>
              </w:rPr>
              <w:t>3,90</w:t>
            </w:r>
          </w:p>
        </w:tc>
        <w:tc>
          <w:tcPr>
            <w:tcW w:w="1417" w:type="dxa"/>
            <w:tcBorders>
              <w:top w:val="nil"/>
              <w:bottom w:val="single" w:sz="2" w:space="0" w:color="auto"/>
            </w:tcBorders>
          </w:tcPr>
          <w:p w14:paraId="187697F6" w14:textId="77777777" w:rsidR="001979AE" w:rsidRDefault="001979AE" w:rsidP="00176550">
            <w:pPr>
              <w:rPr>
                <w:lang w:val="en-US"/>
              </w:rPr>
            </w:pPr>
          </w:p>
        </w:tc>
        <w:tc>
          <w:tcPr>
            <w:tcW w:w="1420" w:type="dxa"/>
            <w:tcBorders>
              <w:top w:val="nil"/>
              <w:bottom w:val="single" w:sz="2" w:space="0" w:color="auto"/>
            </w:tcBorders>
          </w:tcPr>
          <w:p w14:paraId="18B06D92" w14:textId="77777777" w:rsidR="001979AE" w:rsidRDefault="001979AE" w:rsidP="00176550">
            <w:pPr>
              <w:rPr>
                <w:lang w:val="en-US"/>
              </w:rPr>
            </w:pPr>
          </w:p>
        </w:tc>
      </w:tr>
      <w:tr w:rsidR="001979AE" w14:paraId="0B4BB12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7334F5" w14:textId="77777777" w:rsidR="001979AE" w:rsidRDefault="001979AE" w:rsidP="00176550">
            <w:pPr>
              <w:rPr>
                <w:lang w:val="en-US"/>
              </w:rPr>
            </w:pPr>
          </w:p>
        </w:tc>
        <w:tc>
          <w:tcPr>
            <w:tcW w:w="1276" w:type="dxa"/>
            <w:gridSpan w:val="2"/>
            <w:tcBorders>
              <w:top w:val="nil"/>
              <w:bottom w:val="single" w:sz="2" w:space="0" w:color="auto"/>
            </w:tcBorders>
            <w:vAlign w:val="center"/>
          </w:tcPr>
          <w:p w14:paraId="74C34B7B"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03339B88"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6DE26EF8" w14:textId="77777777" w:rsidR="001979AE" w:rsidRDefault="001979AE" w:rsidP="00176550">
            <w:pPr>
              <w:rPr>
                <w:lang w:val="en-US"/>
              </w:rPr>
            </w:pPr>
            <w:r>
              <w:rPr>
                <w:lang w:val="en-US"/>
              </w:rPr>
              <w:t>buc</w:t>
            </w:r>
          </w:p>
        </w:tc>
        <w:tc>
          <w:tcPr>
            <w:tcW w:w="1134" w:type="dxa"/>
            <w:tcBorders>
              <w:top w:val="nil"/>
              <w:bottom w:val="single" w:sz="2" w:space="0" w:color="auto"/>
            </w:tcBorders>
          </w:tcPr>
          <w:p w14:paraId="22C813A3" w14:textId="77777777" w:rsidR="001979AE" w:rsidRDefault="001979AE" w:rsidP="00176550">
            <w:pPr>
              <w:rPr>
                <w:lang w:val="en-US"/>
              </w:rPr>
            </w:pPr>
            <w:r>
              <w:rPr>
                <w:lang w:val="en-US"/>
              </w:rPr>
              <w:t>32,50</w:t>
            </w:r>
          </w:p>
        </w:tc>
        <w:tc>
          <w:tcPr>
            <w:tcW w:w="1417" w:type="dxa"/>
            <w:tcBorders>
              <w:top w:val="nil"/>
              <w:bottom w:val="single" w:sz="2" w:space="0" w:color="auto"/>
            </w:tcBorders>
          </w:tcPr>
          <w:p w14:paraId="70A62236" w14:textId="77777777" w:rsidR="001979AE" w:rsidRDefault="001979AE" w:rsidP="00176550">
            <w:pPr>
              <w:rPr>
                <w:lang w:val="en-US"/>
              </w:rPr>
            </w:pPr>
          </w:p>
        </w:tc>
        <w:tc>
          <w:tcPr>
            <w:tcW w:w="1420" w:type="dxa"/>
            <w:tcBorders>
              <w:top w:val="nil"/>
              <w:bottom w:val="single" w:sz="2" w:space="0" w:color="auto"/>
            </w:tcBorders>
          </w:tcPr>
          <w:p w14:paraId="307B7531" w14:textId="77777777" w:rsidR="001979AE" w:rsidRDefault="001979AE" w:rsidP="00176550">
            <w:pPr>
              <w:rPr>
                <w:lang w:val="en-US"/>
              </w:rPr>
            </w:pPr>
          </w:p>
        </w:tc>
      </w:tr>
      <w:tr w:rsidR="001979AE" w14:paraId="4629A3E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D791D5" w14:textId="77777777" w:rsidR="001979AE" w:rsidRDefault="001979AE" w:rsidP="00176550">
            <w:pPr>
              <w:rPr>
                <w:lang w:val="en-US"/>
              </w:rPr>
            </w:pPr>
          </w:p>
        </w:tc>
        <w:tc>
          <w:tcPr>
            <w:tcW w:w="1276" w:type="dxa"/>
            <w:gridSpan w:val="2"/>
            <w:tcBorders>
              <w:top w:val="nil"/>
              <w:bottom w:val="single" w:sz="2" w:space="0" w:color="auto"/>
            </w:tcBorders>
            <w:vAlign w:val="center"/>
          </w:tcPr>
          <w:p w14:paraId="76029DD3"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5D6D94D2"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4FF32F27" w14:textId="77777777" w:rsidR="001979AE" w:rsidRDefault="001979AE" w:rsidP="00176550">
            <w:pPr>
              <w:rPr>
                <w:lang w:val="en-US"/>
              </w:rPr>
            </w:pPr>
            <w:r>
              <w:rPr>
                <w:lang w:val="en-US"/>
              </w:rPr>
              <w:t>kg</w:t>
            </w:r>
          </w:p>
        </w:tc>
        <w:tc>
          <w:tcPr>
            <w:tcW w:w="1134" w:type="dxa"/>
            <w:tcBorders>
              <w:top w:val="nil"/>
              <w:bottom w:val="single" w:sz="2" w:space="0" w:color="auto"/>
            </w:tcBorders>
          </w:tcPr>
          <w:p w14:paraId="3F64D677" w14:textId="77777777" w:rsidR="001979AE" w:rsidRDefault="001979AE" w:rsidP="00176550">
            <w:pPr>
              <w:rPr>
                <w:lang w:val="en-US"/>
              </w:rPr>
            </w:pPr>
            <w:r>
              <w:rPr>
                <w:lang w:val="en-US"/>
              </w:rPr>
              <w:t>3,25</w:t>
            </w:r>
          </w:p>
        </w:tc>
        <w:tc>
          <w:tcPr>
            <w:tcW w:w="1417" w:type="dxa"/>
            <w:tcBorders>
              <w:top w:val="nil"/>
              <w:bottom w:val="single" w:sz="2" w:space="0" w:color="auto"/>
            </w:tcBorders>
          </w:tcPr>
          <w:p w14:paraId="1A847145" w14:textId="77777777" w:rsidR="001979AE" w:rsidRDefault="001979AE" w:rsidP="00176550">
            <w:pPr>
              <w:rPr>
                <w:lang w:val="en-US"/>
              </w:rPr>
            </w:pPr>
          </w:p>
        </w:tc>
        <w:tc>
          <w:tcPr>
            <w:tcW w:w="1420" w:type="dxa"/>
            <w:tcBorders>
              <w:top w:val="nil"/>
              <w:bottom w:val="single" w:sz="2" w:space="0" w:color="auto"/>
            </w:tcBorders>
          </w:tcPr>
          <w:p w14:paraId="65FA15F7" w14:textId="77777777" w:rsidR="001979AE" w:rsidRDefault="001979AE" w:rsidP="00176550">
            <w:pPr>
              <w:rPr>
                <w:lang w:val="en-US"/>
              </w:rPr>
            </w:pPr>
          </w:p>
        </w:tc>
      </w:tr>
      <w:tr w:rsidR="001979AE" w14:paraId="2467959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80F84E" w14:textId="77777777" w:rsidR="001979AE" w:rsidRDefault="001979AE" w:rsidP="00176550">
            <w:pPr>
              <w:rPr>
                <w:lang w:val="en-US"/>
              </w:rPr>
            </w:pPr>
          </w:p>
        </w:tc>
        <w:tc>
          <w:tcPr>
            <w:tcW w:w="1276" w:type="dxa"/>
            <w:gridSpan w:val="2"/>
            <w:tcBorders>
              <w:top w:val="nil"/>
              <w:bottom w:val="single" w:sz="2" w:space="0" w:color="auto"/>
            </w:tcBorders>
            <w:vAlign w:val="center"/>
          </w:tcPr>
          <w:p w14:paraId="5CC2B50E"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34A8C96E"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4A4457A7" w14:textId="77777777" w:rsidR="001979AE" w:rsidRDefault="001979AE" w:rsidP="00176550">
            <w:pPr>
              <w:rPr>
                <w:lang w:val="en-US"/>
              </w:rPr>
            </w:pPr>
            <w:r>
              <w:rPr>
                <w:lang w:val="en-US"/>
              </w:rPr>
              <w:t>m3</w:t>
            </w:r>
          </w:p>
        </w:tc>
        <w:tc>
          <w:tcPr>
            <w:tcW w:w="1134" w:type="dxa"/>
            <w:tcBorders>
              <w:top w:val="nil"/>
              <w:bottom w:val="single" w:sz="2" w:space="0" w:color="auto"/>
            </w:tcBorders>
          </w:tcPr>
          <w:p w14:paraId="3AE38194" w14:textId="77777777" w:rsidR="001979AE" w:rsidRDefault="001979AE" w:rsidP="00176550">
            <w:pPr>
              <w:rPr>
                <w:lang w:val="en-US"/>
              </w:rPr>
            </w:pPr>
            <w:r>
              <w:rPr>
                <w:lang w:val="en-US"/>
              </w:rPr>
              <w:t>0,13</w:t>
            </w:r>
          </w:p>
        </w:tc>
        <w:tc>
          <w:tcPr>
            <w:tcW w:w="1417" w:type="dxa"/>
            <w:tcBorders>
              <w:top w:val="nil"/>
              <w:bottom w:val="single" w:sz="2" w:space="0" w:color="auto"/>
            </w:tcBorders>
          </w:tcPr>
          <w:p w14:paraId="44EED16C" w14:textId="77777777" w:rsidR="001979AE" w:rsidRDefault="001979AE" w:rsidP="00176550">
            <w:pPr>
              <w:rPr>
                <w:lang w:val="en-US"/>
              </w:rPr>
            </w:pPr>
          </w:p>
        </w:tc>
        <w:tc>
          <w:tcPr>
            <w:tcW w:w="1420" w:type="dxa"/>
            <w:tcBorders>
              <w:top w:val="nil"/>
              <w:bottom w:val="single" w:sz="2" w:space="0" w:color="auto"/>
            </w:tcBorders>
          </w:tcPr>
          <w:p w14:paraId="18E50117" w14:textId="77777777" w:rsidR="001979AE" w:rsidRDefault="001979AE" w:rsidP="00176550">
            <w:pPr>
              <w:rPr>
                <w:lang w:val="en-US"/>
              </w:rPr>
            </w:pPr>
          </w:p>
        </w:tc>
      </w:tr>
      <w:tr w:rsidR="001979AE" w:rsidRPr="00EB582C" w14:paraId="3E997E0B" w14:textId="77777777" w:rsidTr="00176550">
        <w:trPr>
          <w:trHeight w:val="340"/>
        </w:trPr>
        <w:tc>
          <w:tcPr>
            <w:tcW w:w="709" w:type="dxa"/>
            <w:tcBorders>
              <w:top w:val="nil"/>
              <w:left w:val="single" w:sz="6" w:space="0" w:color="auto"/>
              <w:bottom w:val="nil"/>
              <w:right w:val="nil"/>
            </w:tcBorders>
          </w:tcPr>
          <w:p w14:paraId="34E196B8"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4D5FEFC7"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47E8473"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34AC23D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AE7D6E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3B2B6588"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AE2EC8C" w14:textId="77777777" w:rsidR="001979AE" w:rsidRPr="00EB582C" w:rsidRDefault="001979AE" w:rsidP="00176550">
            <w:pPr>
              <w:rPr>
                <w:lang w:val="en-US"/>
              </w:rPr>
            </w:pPr>
          </w:p>
        </w:tc>
      </w:tr>
      <w:tr w:rsidR="001979AE" w14:paraId="23B520F2"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218534E7" w14:textId="77777777" w:rsidR="001979AE" w:rsidRDefault="001979AE" w:rsidP="00176550">
            <w:pPr>
              <w:rPr>
                <w:sz w:val="8"/>
                <w:szCs w:val="8"/>
                <w:lang w:val="en-US"/>
              </w:rPr>
            </w:pPr>
          </w:p>
        </w:tc>
        <w:tc>
          <w:tcPr>
            <w:tcW w:w="1276" w:type="dxa"/>
            <w:gridSpan w:val="2"/>
            <w:tcBorders>
              <w:left w:val="nil"/>
              <w:bottom w:val="nil"/>
              <w:right w:val="nil"/>
            </w:tcBorders>
          </w:tcPr>
          <w:p w14:paraId="0E4B51A5" w14:textId="77777777" w:rsidR="001979AE" w:rsidRDefault="001979AE" w:rsidP="00176550">
            <w:pPr>
              <w:rPr>
                <w:sz w:val="8"/>
                <w:szCs w:val="8"/>
                <w:lang w:val="en-US"/>
              </w:rPr>
            </w:pPr>
          </w:p>
        </w:tc>
        <w:tc>
          <w:tcPr>
            <w:tcW w:w="3402" w:type="dxa"/>
            <w:gridSpan w:val="2"/>
            <w:tcBorders>
              <w:left w:val="nil"/>
              <w:bottom w:val="nil"/>
              <w:right w:val="nil"/>
            </w:tcBorders>
          </w:tcPr>
          <w:p w14:paraId="7A87E49B" w14:textId="77777777" w:rsidR="001979AE" w:rsidRDefault="001979AE" w:rsidP="00176550">
            <w:pPr>
              <w:rPr>
                <w:sz w:val="8"/>
                <w:szCs w:val="8"/>
                <w:lang w:val="en-US"/>
              </w:rPr>
            </w:pPr>
          </w:p>
          <w:p w14:paraId="4A59FAF4" w14:textId="77777777" w:rsidR="001979AE" w:rsidRDefault="001979AE" w:rsidP="00176550">
            <w:pPr>
              <w:rPr>
                <w:sz w:val="8"/>
                <w:szCs w:val="8"/>
                <w:lang w:val="en-US"/>
              </w:rPr>
            </w:pPr>
          </w:p>
          <w:p w14:paraId="78FD4B2A" w14:textId="77777777" w:rsidR="001979AE" w:rsidRDefault="001979AE" w:rsidP="00176550">
            <w:pPr>
              <w:rPr>
                <w:sz w:val="8"/>
                <w:szCs w:val="8"/>
                <w:lang w:val="en-US"/>
              </w:rPr>
            </w:pPr>
          </w:p>
        </w:tc>
        <w:tc>
          <w:tcPr>
            <w:tcW w:w="1134" w:type="dxa"/>
            <w:tcBorders>
              <w:left w:val="nil"/>
              <w:bottom w:val="nil"/>
              <w:right w:val="nil"/>
            </w:tcBorders>
          </w:tcPr>
          <w:p w14:paraId="28397302" w14:textId="77777777" w:rsidR="001979AE" w:rsidRDefault="001979AE" w:rsidP="00176550">
            <w:pPr>
              <w:rPr>
                <w:sz w:val="8"/>
                <w:szCs w:val="8"/>
                <w:lang w:val="en-US"/>
              </w:rPr>
            </w:pPr>
          </w:p>
        </w:tc>
        <w:tc>
          <w:tcPr>
            <w:tcW w:w="1134" w:type="dxa"/>
            <w:tcBorders>
              <w:left w:val="nil"/>
              <w:bottom w:val="nil"/>
              <w:right w:val="nil"/>
            </w:tcBorders>
          </w:tcPr>
          <w:p w14:paraId="3EFDEB2B" w14:textId="77777777" w:rsidR="001979AE" w:rsidRDefault="001979AE" w:rsidP="00176550">
            <w:pPr>
              <w:rPr>
                <w:sz w:val="8"/>
                <w:szCs w:val="8"/>
                <w:lang w:val="en-US"/>
              </w:rPr>
            </w:pPr>
          </w:p>
        </w:tc>
        <w:tc>
          <w:tcPr>
            <w:tcW w:w="1417" w:type="dxa"/>
            <w:tcBorders>
              <w:left w:val="nil"/>
              <w:bottom w:val="nil"/>
              <w:right w:val="nil"/>
            </w:tcBorders>
          </w:tcPr>
          <w:p w14:paraId="2E33A97D" w14:textId="77777777" w:rsidR="001979AE" w:rsidRDefault="001979AE" w:rsidP="00176550">
            <w:pPr>
              <w:rPr>
                <w:sz w:val="8"/>
                <w:szCs w:val="8"/>
                <w:lang w:val="en-US"/>
              </w:rPr>
            </w:pPr>
          </w:p>
        </w:tc>
        <w:tc>
          <w:tcPr>
            <w:tcW w:w="1418" w:type="dxa"/>
            <w:tcBorders>
              <w:left w:val="nil"/>
              <w:bottom w:val="nil"/>
            </w:tcBorders>
          </w:tcPr>
          <w:p w14:paraId="0EF9E439" w14:textId="77777777" w:rsidR="001979AE" w:rsidRDefault="001979AE" w:rsidP="00176550">
            <w:pPr>
              <w:rPr>
                <w:sz w:val="8"/>
                <w:szCs w:val="8"/>
                <w:lang w:val="en-US"/>
              </w:rPr>
            </w:pPr>
          </w:p>
        </w:tc>
      </w:tr>
      <w:tr w:rsidR="001979AE" w:rsidRPr="00EB582C" w14:paraId="7F9B042D"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6BDAD44"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5AD033C"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3962069D"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00A48B82"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43889EDE"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6B437DAB"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1738F851" w14:textId="77777777" w:rsidR="001979AE" w:rsidRPr="00EB582C" w:rsidRDefault="001979AE" w:rsidP="00176550">
            <w:pPr>
              <w:rPr>
                <w:lang w:val="en-US"/>
              </w:rPr>
            </w:pPr>
          </w:p>
        </w:tc>
      </w:tr>
      <w:tr w:rsidR="001979AE" w14:paraId="2C779B56"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8FC40DC"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00512459"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43EC1784"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534EEABC" w14:textId="77777777" w:rsidR="001979AE" w:rsidRDefault="001979AE" w:rsidP="00176550">
            <w:pPr>
              <w:rPr>
                <w:sz w:val="8"/>
                <w:szCs w:val="8"/>
                <w:lang w:val="en-US"/>
              </w:rPr>
            </w:pPr>
            <w:r>
              <w:rPr>
                <w:b/>
                <w:bCs/>
                <w:lang w:val="en-US"/>
              </w:rPr>
              <w:t xml:space="preserve">Total </w:t>
            </w:r>
            <w:r>
              <w:rPr>
                <w:b/>
                <w:bCs/>
                <w:sz w:val="22"/>
                <w:szCs w:val="22"/>
                <w:lang w:val="en-US"/>
              </w:rPr>
              <w:t>Cabinet informatica</w:t>
            </w:r>
          </w:p>
        </w:tc>
        <w:tc>
          <w:tcPr>
            <w:tcW w:w="1134" w:type="dxa"/>
            <w:tcBorders>
              <w:top w:val="single" w:sz="4" w:space="0" w:color="auto"/>
              <w:left w:val="nil"/>
              <w:bottom w:val="single" w:sz="4" w:space="0" w:color="auto"/>
              <w:right w:val="nil"/>
            </w:tcBorders>
          </w:tcPr>
          <w:p w14:paraId="159016FA"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53CE1EC7"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257FADB5"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2E37C46F" w14:textId="77777777" w:rsidR="001979AE" w:rsidRDefault="001979AE" w:rsidP="00176550">
            <w:pPr>
              <w:rPr>
                <w:b/>
                <w:bCs/>
                <w:lang w:val="en-US"/>
              </w:rPr>
            </w:pPr>
          </w:p>
        </w:tc>
      </w:tr>
      <w:tr w:rsidR="001979AE" w14:paraId="0FC63D06" w14:textId="77777777" w:rsidTr="00176550">
        <w:tc>
          <w:tcPr>
            <w:tcW w:w="709" w:type="dxa"/>
            <w:tcBorders>
              <w:top w:val="nil"/>
              <w:left w:val="single" w:sz="6" w:space="0" w:color="auto"/>
              <w:bottom w:val="nil"/>
              <w:right w:val="nil"/>
            </w:tcBorders>
          </w:tcPr>
          <w:p w14:paraId="038EF0E3"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1DBBE240"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4BE3640D" w14:textId="77777777" w:rsidR="001979AE" w:rsidRPr="007F2714" w:rsidRDefault="001979AE" w:rsidP="00176550">
            <w:pPr>
              <w:rPr>
                <w:b/>
                <w:bCs/>
                <w:sz w:val="22"/>
                <w:szCs w:val="22"/>
                <w:lang w:val="en-US"/>
              </w:rPr>
            </w:pPr>
            <w:r w:rsidRPr="00B40365">
              <w:rPr>
                <w:b/>
                <w:bCs/>
                <w:sz w:val="22"/>
                <w:szCs w:val="22"/>
                <w:lang w:val="en-US"/>
              </w:rPr>
              <w:t>1.1.18. Cabinet 27</w:t>
            </w:r>
          </w:p>
          <w:p w14:paraId="6D822667" w14:textId="77777777" w:rsidR="001979AE" w:rsidRPr="00B40365" w:rsidRDefault="001979AE" w:rsidP="00176550">
            <w:pPr>
              <w:rPr>
                <w:lang w:val="en-US"/>
              </w:rPr>
            </w:pPr>
          </w:p>
        </w:tc>
        <w:tc>
          <w:tcPr>
            <w:tcW w:w="1134" w:type="dxa"/>
            <w:tcBorders>
              <w:top w:val="nil"/>
              <w:left w:val="single" w:sz="6" w:space="0" w:color="auto"/>
              <w:bottom w:val="nil"/>
              <w:right w:val="nil"/>
            </w:tcBorders>
          </w:tcPr>
          <w:p w14:paraId="35083BE6"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17EEB169" w14:textId="77777777" w:rsidR="001979AE" w:rsidRDefault="001979AE" w:rsidP="00176550">
            <w:pPr>
              <w:rPr>
                <w:lang w:val="en-US"/>
              </w:rPr>
            </w:pPr>
          </w:p>
        </w:tc>
        <w:tc>
          <w:tcPr>
            <w:tcW w:w="1417" w:type="dxa"/>
            <w:tcBorders>
              <w:top w:val="nil"/>
              <w:left w:val="single" w:sz="6" w:space="0" w:color="auto"/>
              <w:bottom w:val="nil"/>
              <w:right w:val="nil"/>
            </w:tcBorders>
          </w:tcPr>
          <w:p w14:paraId="3B18CE3B"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41AC730B" w14:textId="77777777" w:rsidR="001979AE" w:rsidRDefault="001979AE" w:rsidP="00176550">
            <w:pPr>
              <w:rPr>
                <w:lang w:val="en-US"/>
              </w:rPr>
            </w:pPr>
          </w:p>
        </w:tc>
      </w:tr>
      <w:tr w:rsidR="001979AE" w14:paraId="426DEB3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1FC25B" w14:textId="77777777" w:rsidR="001979AE" w:rsidRDefault="001979AE" w:rsidP="00176550">
            <w:pPr>
              <w:rPr>
                <w:lang w:val="en-US"/>
              </w:rPr>
            </w:pPr>
            <w:r>
              <w:rPr>
                <w:lang w:val="en-US"/>
              </w:rPr>
              <w:t>156</w:t>
            </w:r>
          </w:p>
        </w:tc>
        <w:tc>
          <w:tcPr>
            <w:tcW w:w="1276" w:type="dxa"/>
            <w:gridSpan w:val="2"/>
            <w:tcBorders>
              <w:top w:val="single" w:sz="4" w:space="0" w:color="auto"/>
              <w:bottom w:val="single" w:sz="4" w:space="0" w:color="auto"/>
            </w:tcBorders>
          </w:tcPr>
          <w:p w14:paraId="346FF939" w14:textId="77777777" w:rsidR="001979AE" w:rsidRDefault="001979AE" w:rsidP="00176550">
            <w:pPr>
              <w:rPr>
                <w:lang w:val="en-US"/>
              </w:rPr>
            </w:pPr>
            <w:r>
              <w:rPr>
                <w:lang w:val="en-US"/>
              </w:rPr>
              <w:t>CN53A</w:t>
            </w:r>
          </w:p>
          <w:p w14:paraId="46B8C338"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39260812" w14:textId="77777777" w:rsidR="001979AE" w:rsidRPr="00A74F9C"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03107462"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294D7EE9"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20,00</w:t>
            </w:r>
          </w:p>
          <w:p w14:paraId="1D0A8A0A"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85E6080"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7A8D130" w14:textId="77777777" w:rsidR="001979AE" w:rsidRDefault="001979AE" w:rsidP="00176550">
            <w:pPr>
              <w:jc w:val="center"/>
              <w:rPr>
                <w:lang w:val="en-US"/>
              </w:rPr>
            </w:pPr>
          </w:p>
        </w:tc>
      </w:tr>
      <w:tr w:rsidR="001979AE" w14:paraId="593AA06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E663F9" w14:textId="77777777" w:rsidR="001979AE" w:rsidRDefault="001979AE" w:rsidP="00176550">
            <w:pPr>
              <w:rPr>
                <w:lang w:val="en-US"/>
              </w:rPr>
            </w:pPr>
          </w:p>
        </w:tc>
        <w:tc>
          <w:tcPr>
            <w:tcW w:w="1276" w:type="dxa"/>
            <w:gridSpan w:val="2"/>
            <w:tcBorders>
              <w:top w:val="nil"/>
              <w:bottom w:val="single" w:sz="2" w:space="0" w:color="auto"/>
            </w:tcBorders>
            <w:vAlign w:val="center"/>
          </w:tcPr>
          <w:p w14:paraId="5A95EEA5"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44F109B5"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6E0E2F74"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13F7904" w14:textId="77777777" w:rsidR="001979AE" w:rsidRDefault="001979AE" w:rsidP="00176550">
            <w:pPr>
              <w:rPr>
                <w:lang w:val="en-US"/>
              </w:rPr>
            </w:pPr>
            <w:r>
              <w:rPr>
                <w:lang w:val="en-US"/>
              </w:rPr>
              <w:t>0,60</w:t>
            </w:r>
          </w:p>
        </w:tc>
        <w:tc>
          <w:tcPr>
            <w:tcW w:w="1417" w:type="dxa"/>
            <w:tcBorders>
              <w:top w:val="nil"/>
              <w:bottom w:val="single" w:sz="2" w:space="0" w:color="auto"/>
            </w:tcBorders>
          </w:tcPr>
          <w:p w14:paraId="6B125C4D" w14:textId="77777777" w:rsidR="001979AE" w:rsidRDefault="001979AE" w:rsidP="00176550">
            <w:pPr>
              <w:rPr>
                <w:lang w:val="en-US"/>
              </w:rPr>
            </w:pPr>
          </w:p>
        </w:tc>
        <w:tc>
          <w:tcPr>
            <w:tcW w:w="1420" w:type="dxa"/>
            <w:tcBorders>
              <w:top w:val="nil"/>
              <w:bottom w:val="single" w:sz="2" w:space="0" w:color="auto"/>
            </w:tcBorders>
          </w:tcPr>
          <w:p w14:paraId="3A6BEB9C" w14:textId="77777777" w:rsidR="001979AE" w:rsidRDefault="001979AE" w:rsidP="00176550">
            <w:pPr>
              <w:rPr>
                <w:lang w:val="en-US"/>
              </w:rPr>
            </w:pPr>
          </w:p>
        </w:tc>
      </w:tr>
      <w:tr w:rsidR="001979AE" w14:paraId="7A596D3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287C5D" w14:textId="77777777" w:rsidR="001979AE" w:rsidRDefault="001979AE" w:rsidP="00176550">
            <w:pPr>
              <w:rPr>
                <w:lang w:val="en-US"/>
              </w:rPr>
            </w:pPr>
          </w:p>
        </w:tc>
        <w:tc>
          <w:tcPr>
            <w:tcW w:w="1276" w:type="dxa"/>
            <w:gridSpan w:val="2"/>
            <w:tcBorders>
              <w:top w:val="nil"/>
              <w:bottom w:val="single" w:sz="2" w:space="0" w:color="auto"/>
            </w:tcBorders>
            <w:vAlign w:val="center"/>
          </w:tcPr>
          <w:p w14:paraId="6137D9AB"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36A665D0"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289CBD99" w14:textId="77777777" w:rsidR="001979AE" w:rsidRDefault="001979AE" w:rsidP="00176550">
            <w:pPr>
              <w:rPr>
                <w:lang w:val="en-US"/>
              </w:rPr>
            </w:pPr>
            <w:r>
              <w:rPr>
                <w:lang w:val="en-US"/>
              </w:rPr>
              <w:t>kg</w:t>
            </w:r>
          </w:p>
        </w:tc>
        <w:tc>
          <w:tcPr>
            <w:tcW w:w="1134" w:type="dxa"/>
            <w:tcBorders>
              <w:top w:val="nil"/>
              <w:bottom w:val="single" w:sz="2" w:space="0" w:color="auto"/>
            </w:tcBorders>
          </w:tcPr>
          <w:p w14:paraId="202252AD" w14:textId="77777777" w:rsidR="001979AE" w:rsidRDefault="001979AE" w:rsidP="00176550">
            <w:pPr>
              <w:rPr>
                <w:lang w:val="en-US"/>
              </w:rPr>
            </w:pPr>
            <w:r>
              <w:rPr>
                <w:lang w:val="en-US"/>
              </w:rPr>
              <w:t>3,00</w:t>
            </w:r>
          </w:p>
        </w:tc>
        <w:tc>
          <w:tcPr>
            <w:tcW w:w="1417" w:type="dxa"/>
            <w:tcBorders>
              <w:top w:val="nil"/>
              <w:bottom w:val="single" w:sz="2" w:space="0" w:color="auto"/>
            </w:tcBorders>
          </w:tcPr>
          <w:p w14:paraId="5FCA843F" w14:textId="77777777" w:rsidR="001979AE" w:rsidRDefault="001979AE" w:rsidP="00176550">
            <w:pPr>
              <w:rPr>
                <w:lang w:val="en-US"/>
              </w:rPr>
            </w:pPr>
          </w:p>
        </w:tc>
        <w:tc>
          <w:tcPr>
            <w:tcW w:w="1420" w:type="dxa"/>
            <w:tcBorders>
              <w:top w:val="nil"/>
              <w:bottom w:val="single" w:sz="2" w:space="0" w:color="auto"/>
            </w:tcBorders>
          </w:tcPr>
          <w:p w14:paraId="77405713" w14:textId="77777777" w:rsidR="001979AE" w:rsidRDefault="001979AE" w:rsidP="00176550">
            <w:pPr>
              <w:rPr>
                <w:lang w:val="en-US"/>
              </w:rPr>
            </w:pPr>
          </w:p>
        </w:tc>
      </w:tr>
      <w:tr w:rsidR="001979AE" w14:paraId="0EAA17D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BF8D74" w14:textId="77777777" w:rsidR="001979AE" w:rsidRDefault="001979AE" w:rsidP="00176550">
            <w:pPr>
              <w:rPr>
                <w:lang w:val="en-US"/>
              </w:rPr>
            </w:pPr>
          </w:p>
        </w:tc>
        <w:tc>
          <w:tcPr>
            <w:tcW w:w="1276" w:type="dxa"/>
            <w:gridSpan w:val="2"/>
            <w:tcBorders>
              <w:top w:val="nil"/>
              <w:bottom w:val="single" w:sz="2" w:space="0" w:color="auto"/>
            </w:tcBorders>
            <w:vAlign w:val="center"/>
          </w:tcPr>
          <w:p w14:paraId="76A27713"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51BF0F3C"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29B84A0A" w14:textId="77777777" w:rsidR="001979AE" w:rsidRDefault="001979AE" w:rsidP="00176550">
            <w:pPr>
              <w:rPr>
                <w:lang w:val="en-US"/>
              </w:rPr>
            </w:pPr>
            <w:r>
              <w:rPr>
                <w:lang w:val="en-US"/>
              </w:rPr>
              <w:t>buc</w:t>
            </w:r>
          </w:p>
        </w:tc>
        <w:tc>
          <w:tcPr>
            <w:tcW w:w="1134" w:type="dxa"/>
            <w:tcBorders>
              <w:top w:val="nil"/>
              <w:bottom w:val="single" w:sz="2" w:space="0" w:color="auto"/>
            </w:tcBorders>
          </w:tcPr>
          <w:p w14:paraId="1DFD21EC" w14:textId="77777777" w:rsidR="001979AE" w:rsidRDefault="001979AE" w:rsidP="00176550">
            <w:pPr>
              <w:rPr>
                <w:lang w:val="en-US"/>
              </w:rPr>
            </w:pPr>
            <w:r>
              <w:rPr>
                <w:lang w:val="en-US"/>
              </w:rPr>
              <w:t>1,00</w:t>
            </w:r>
          </w:p>
        </w:tc>
        <w:tc>
          <w:tcPr>
            <w:tcW w:w="1417" w:type="dxa"/>
            <w:tcBorders>
              <w:top w:val="nil"/>
              <w:bottom w:val="single" w:sz="2" w:space="0" w:color="auto"/>
            </w:tcBorders>
          </w:tcPr>
          <w:p w14:paraId="130B2EBB" w14:textId="77777777" w:rsidR="001979AE" w:rsidRDefault="001979AE" w:rsidP="00176550">
            <w:pPr>
              <w:rPr>
                <w:lang w:val="en-US"/>
              </w:rPr>
            </w:pPr>
          </w:p>
        </w:tc>
        <w:tc>
          <w:tcPr>
            <w:tcW w:w="1420" w:type="dxa"/>
            <w:tcBorders>
              <w:top w:val="nil"/>
              <w:bottom w:val="single" w:sz="2" w:space="0" w:color="auto"/>
            </w:tcBorders>
          </w:tcPr>
          <w:p w14:paraId="2F0C872A" w14:textId="77777777" w:rsidR="001979AE" w:rsidRDefault="001979AE" w:rsidP="00176550">
            <w:pPr>
              <w:rPr>
                <w:lang w:val="en-US"/>
              </w:rPr>
            </w:pPr>
          </w:p>
        </w:tc>
      </w:tr>
      <w:tr w:rsidR="001979AE" w:rsidRPr="00EB582C" w14:paraId="29C645A7" w14:textId="77777777" w:rsidTr="00176550">
        <w:trPr>
          <w:trHeight w:val="340"/>
        </w:trPr>
        <w:tc>
          <w:tcPr>
            <w:tcW w:w="709" w:type="dxa"/>
            <w:tcBorders>
              <w:top w:val="nil"/>
              <w:left w:val="single" w:sz="6" w:space="0" w:color="auto"/>
              <w:bottom w:val="nil"/>
              <w:right w:val="nil"/>
            </w:tcBorders>
          </w:tcPr>
          <w:p w14:paraId="2E60AAA8"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4D7FC0ED"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39193265"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6AF0E8E"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54CE2A76"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43FD8A6"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066FB60" w14:textId="77777777" w:rsidR="001979AE" w:rsidRPr="00EB582C" w:rsidRDefault="001979AE" w:rsidP="00176550">
            <w:pPr>
              <w:rPr>
                <w:lang w:val="en-US"/>
              </w:rPr>
            </w:pPr>
          </w:p>
        </w:tc>
      </w:tr>
      <w:tr w:rsidR="001979AE" w14:paraId="1B6DD1A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6ADEDA" w14:textId="77777777" w:rsidR="001979AE" w:rsidRDefault="001979AE" w:rsidP="00176550">
            <w:pPr>
              <w:rPr>
                <w:lang w:val="en-US"/>
              </w:rPr>
            </w:pPr>
            <w:r>
              <w:rPr>
                <w:lang w:val="en-US"/>
              </w:rPr>
              <w:t>157</w:t>
            </w:r>
          </w:p>
        </w:tc>
        <w:tc>
          <w:tcPr>
            <w:tcW w:w="1276" w:type="dxa"/>
            <w:gridSpan w:val="2"/>
            <w:tcBorders>
              <w:top w:val="single" w:sz="4" w:space="0" w:color="auto"/>
              <w:bottom w:val="single" w:sz="4" w:space="0" w:color="auto"/>
            </w:tcBorders>
          </w:tcPr>
          <w:p w14:paraId="3CF41A1A" w14:textId="77777777" w:rsidR="001979AE" w:rsidRDefault="001979AE" w:rsidP="00176550">
            <w:pPr>
              <w:rPr>
                <w:lang w:val="en-US"/>
              </w:rPr>
            </w:pPr>
            <w:r>
              <w:rPr>
                <w:lang w:val="en-US"/>
              </w:rPr>
              <w:t>CF50B</w:t>
            </w:r>
          </w:p>
          <w:p w14:paraId="7B9A272A"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3DD80A6" w14:textId="77777777" w:rsidR="001979AE" w:rsidRPr="00A74F9C"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439D4D07"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04A0CE87"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20,00</w:t>
            </w:r>
          </w:p>
          <w:p w14:paraId="281FC160"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54A396B"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B89AAE4" w14:textId="77777777" w:rsidR="001979AE" w:rsidRDefault="001979AE" w:rsidP="00176550">
            <w:pPr>
              <w:jc w:val="center"/>
              <w:rPr>
                <w:lang w:val="en-US"/>
              </w:rPr>
            </w:pPr>
          </w:p>
        </w:tc>
      </w:tr>
      <w:tr w:rsidR="001979AE" w14:paraId="27A50BD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11ECEE" w14:textId="77777777" w:rsidR="001979AE" w:rsidRDefault="001979AE" w:rsidP="00176550">
            <w:pPr>
              <w:rPr>
                <w:lang w:val="en-US"/>
              </w:rPr>
            </w:pPr>
          </w:p>
        </w:tc>
        <w:tc>
          <w:tcPr>
            <w:tcW w:w="1276" w:type="dxa"/>
            <w:gridSpan w:val="2"/>
            <w:tcBorders>
              <w:top w:val="nil"/>
              <w:bottom w:val="single" w:sz="2" w:space="0" w:color="auto"/>
            </w:tcBorders>
            <w:vAlign w:val="center"/>
          </w:tcPr>
          <w:p w14:paraId="4DBB55CE"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26D79688"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37B698F4"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3168F4C" w14:textId="77777777" w:rsidR="001979AE" w:rsidRDefault="001979AE" w:rsidP="00176550">
            <w:pPr>
              <w:rPr>
                <w:lang w:val="en-US"/>
              </w:rPr>
            </w:pPr>
            <w:r>
              <w:rPr>
                <w:lang w:val="en-US"/>
              </w:rPr>
              <w:t>24,40</w:t>
            </w:r>
          </w:p>
        </w:tc>
        <w:tc>
          <w:tcPr>
            <w:tcW w:w="1417" w:type="dxa"/>
            <w:tcBorders>
              <w:top w:val="nil"/>
              <w:bottom w:val="single" w:sz="2" w:space="0" w:color="auto"/>
            </w:tcBorders>
          </w:tcPr>
          <w:p w14:paraId="43843B77" w14:textId="77777777" w:rsidR="001979AE" w:rsidRDefault="001979AE" w:rsidP="00176550">
            <w:pPr>
              <w:rPr>
                <w:lang w:val="en-US"/>
              </w:rPr>
            </w:pPr>
          </w:p>
        </w:tc>
        <w:tc>
          <w:tcPr>
            <w:tcW w:w="1420" w:type="dxa"/>
            <w:tcBorders>
              <w:top w:val="nil"/>
              <w:bottom w:val="single" w:sz="2" w:space="0" w:color="auto"/>
            </w:tcBorders>
          </w:tcPr>
          <w:p w14:paraId="42EA0A97" w14:textId="77777777" w:rsidR="001979AE" w:rsidRDefault="001979AE" w:rsidP="00176550">
            <w:pPr>
              <w:rPr>
                <w:lang w:val="en-US"/>
              </w:rPr>
            </w:pPr>
          </w:p>
        </w:tc>
      </w:tr>
      <w:tr w:rsidR="001979AE" w14:paraId="3E364E2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C3E770" w14:textId="77777777" w:rsidR="001979AE" w:rsidRDefault="001979AE" w:rsidP="00176550">
            <w:pPr>
              <w:rPr>
                <w:lang w:val="en-US"/>
              </w:rPr>
            </w:pPr>
          </w:p>
        </w:tc>
        <w:tc>
          <w:tcPr>
            <w:tcW w:w="1276" w:type="dxa"/>
            <w:gridSpan w:val="2"/>
            <w:tcBorders>
              <w:top w:val="nil"/>
              <w:bottom w:val="single" w:sz="2" w:space="0" w:color="auto"/>
            </w:tcBorders>
            <w:vAlign w:val="center"/>
          </w:tcPr>
          <w:p w14:paraId="53926D3B"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33755D75"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388F26FF" w14:textId="77777777" w:rsidR="001979AE" w:rsidRDefault="001979AE" w:rsidP="00176550">
            <w:pPr>
              <w:rPr>
                <w:lang w:val="en-US"/>
              </w:rPr>
            </w:pPr>
            <w:r>
              <w:rPr>
                <w:lang w:val="en-US"/>
              </w:rPr>
              <w:t>kg</w:t>
            </w:r>
          </w:p>
        </w:tc>
        <w:tc>
          <w:tcPr>
            <w:tcW w:w="1134" w:type="dxa"/>
            <w:tcBorders>
              <w:top w:val="nil"/>
              <w:bottom w:val="single" w:sz="2" w:space="0" w:color="auto"/>
            </w:tcBorders>
          </w:tcPr>
          <w:p w14:paraId="66D7E824" w14:textId="77777777" w:rsidR="001979AE" w:rsidRDefault="001979AE" w:rsidP="00176550">
            <w:pPr>
              <w:rPr>
                <w:lang w:val="en-US"/>
              </w:rPr>
            </w:pPr>
            <w:r>
              <w:rPr>
                <w:lang w:val="en-US"/>
              </w:rPr>
              <w:t>142,80</w:t>
            </w:r>
          </w:p>
        </w:tc>
        <w:tc>
          <w:tcPr>
            <w:tcW w:w="1417" w:type="dxa"/>
            <w:tcBorders>
              <w:top w:val="nil"/>
              <w:bottom w:val="single" w:sz="2" w:space="0" w:color="auto"/>
            </w:tcBorders>
          </w:tcPr>
          <w:p w14:paraId="03F18F50" w14:textId="77777777" w:rsidR="001979AE" w:rsidRDefault="001979AE" w:rsidP="00176550">
            <w:pPr>
              <w:rPr>
                <w:lang w:val="en-US"/>
              </w:rPr>
            </w:pPr>
          </w:p>
        </w:tc>
        <w:tc>
          <w:tcPr>
            <w:tcW w:w="1420" w:type="dxa"/>
            <w:tcBorders>
              <w:top w:val="nil"/>
              <w:bottom w:val="single" w:sz="2" w:space="0" w:color="auto"/>
            </w:tcBorders>
          </w:tcPr>
          <w:p w14:paraId="6513A88E" w14:textId="77777777" w:rsidR="001979AE" w:rsidRDefault="001979AE" w:rsidP="00176550">
            <w:pPr>
              <w:rPr>
                <w:lang w:val="en-US"/>
              </w:rPr>
            </w:pPr>
          </w:p>
        </w:tc>
      </w:tr>
      <w:tr w:rsidR="001979AE" w14:paraId="01C92F4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608CE6" w14:textId="77777777" w:rsidR="001979AE" w:rsidRDefault="001979AE" w:rsidP="00176550">
            <w:pPr>
              <w:rPr>
                <w:lang w:val="en-US"/>
              </w:rPr>
            </w:pPr>
          </w:p>
        </w:tc>
        <w:tc>
          <w:tcPr>
            <w:tcW w:w="1276" w:type="dxa"/>
            <w:gridSpan w:val="2"/>
            <w:tcBorders>
              <w:top w:val="nil"/>
              <w:bottom w:val="single" w:sz="2" w:space="0" w:color="auto"/>
            </w:tcBorders>
            <w:vAlign w:val="center"/>
          </w:tcPr>
          <w:p w14:paraId="470A3AE1"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6E81B615"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01333680" w14:textId="77777777" w:rsidR="001979AE" w:rsidRDefault="001979AE" w:rsidP="00176550">
            <w:pPr>
              <w:rPr>
                <w:lang w:val="en-US"/>
              </w:rPr>
            </w:pPr>
            <w:r>
              <w:rPr>
                <w:lang w:val="en-US"/>
              </w:rPr>
              <w:t>h-ut</w:t>
            </w:r>
          </w:p>
        </w:tc>
        <w:tc>
          <w:tcPr>
            <w:tcW w:w="1134" w:type="dxa"/>
            <w:tcBorders>
              <w:top w:val="nil"/>
              <w:bottom w:val="single" w:sz="2" w:space="0" w:color="auto"/>
            </w:tcBorders>
          </w:tcPr>
          <w:p w14:paraId="24BE6B26" w14:textId="77777777" w:rsidR="001979AE" w:rsidRDefault="001979AE" w:rsidP="00176550">
            <w:pPr>
              <w:rPr>
                <w:lang w:val="en-US"/>
              </w:rPr>
            </w:pPr>
            <w:r>
              <w:rPr>
                <w:lang w:val="en-US"/>
              </w:rPr>
              <w:t>1,58</w:t>
            </w:r>
          </w:p>
        </w:tc>
        <w:tc>
          <w:tcPr>
            <w:tcW w:w="1417" w:type="dxa"/>
            <w:tcBorders>
              <w:top w:val="nil"/>
              <w:bottom w:val="single" w:sz="2" w:space="0" w:color="auto"/>
            </w:tcBorders>
          </w:tcPr>
          <w:p w14:paraId="38214F72" w14:textId="77777777" w:rsidR="001979AE" w:rsidRDefault="001979AE" w:rsidP="00176550">
            <w:pPr>
              <w:rPr>
                <w:lang w:val="en-US"/>
              </w:rPr>
            </w:pPr>
          </w:p>
        </w:tc>
        <w:tc>
          <w:tcPr>
            <w:tcW w:w="1418" w:type="dxa"/>
            <w:tcBorders>
              <w:top w:val="nil"/>
              <w:bottom w:val="single" w:sz="2" w:space="0" w:color="auto"/>
            </w:tcBorders>
          </w:tcPr>
          <w:p w14:paraId="70F1A80F" w14:textId="77777777" w:rsidR="001979AE" w:rsidRDefault="001979AE" w:rsidP="00176550">
            <w:pPr>
              <w:rPr>
                <w:lang w:val="en-US"/>
              </w:rPr>
            </w:pPr>
          </w:p>
        </w:tc>
      </w:tr>
      <w:tr w:rsidR="001979AE" w14:paraId="7EF6964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286D86" w14:textId="77777777" w:rsidR="001979AE" w:rsidRDefault="001979AE" w:rsidP="00176550">
            <w:pPr>
              <w:rPr>
                <w:lang w:val="en-US"/>
              </w:rPr>
            </w:pPr>
          </w:p>
        </w:tc>
        <w:tc>
          <w:tcPr>
            <w:tcW w:w="1276" w:type="dxa"/>
            <w:gridSpan w:val="2"/>
            <w:tcBorders>
              <w:top w:val="nil"/>
              <w:bottom w:val="single" w:sz="2" w:space="0" w:color="auto"/>
            </w:tcBorders>
            <w:vAlign w:val="center"/>
          </w:tcPr>
          <w:p w14:paraId="0FFE6B47"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2E6632C0"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21B5ACD2"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1B3A930" w14:textId="77777777" w:rsidR="001979AE" w:rsidRDefault="001979AE" w:rsidP="00176550">
            <w:pPr>
              <w:rPr>
                <w:lang w:val="en-US"/>
              </w:rPr>
            </w:pPr>
            <w:r>
              <w:rPr>
                <w:lang w:val="en-US"/>
              </w:rPr>
              <w:t>0,32</w:t>
            </w:r>
          </w:p>
        </w:tc>
        <w:tc>
          <w:tcPr>
            <w:tcW w:w="1417" w:type="dxa"/>
            <w:tcBorders>
              <w:top w:val="nil"/>
              <w:bottom w:val="single" w:sz="2" w:space="0" w:color="auto"/>
            </w:tcBorders>
          </w:tcPr>
          <w:p w14:paraId="746E796A" w14:textId="77777777" w:rsidR="001979AE" w:rsidRDefault="001979AE" w:rsidP="00176550">
            <w:pPr>
              <w:rPr>
                <w:lang w:val="en-US"/>
              </w:rPr>
            </w:pPr>
          </w:p>
        </w:tc>
        <w:tc>
          <w:tcPr>
            <w:tcW w:w="1418" w:type="dxa"/>
            <w:tcBorders>
              <w:top w:val="nil"/>
              <w:bottom w:val="single" w:sz="2" w:space="0" w:color="auto"/>
            </w:tcBorders>
          </w:tcPr>
          <w:p w14:paraId="4D34D5B0" w14:textId="77777777" w:rsidR="001979AE" w:rsidRDefault="001979AE" w:rsidP="00176550">
            <w:pPr>
              <w:rPr>
                <w:lang w:val="en-US"/>
              </w:rPr>
            </w:pPr>
          </w:p>
        </w:tc>
      </w:tr>
      <w:tr w:rsidR="001979AE" w:rsidRPr="00EB582C" w14:paraId="024CA805" w14:textId="77777777" w:rsidTr="00176550">
        <w:trPr>
          <w:trHeight w:val="340"/>
        </w:trPr>
        <w:tc>
          <w:tcPr>
            <w:tcW w:w="709" w:type="dxa"/>
            <w:tcBorders>
              <w:top w:val="nil"/>
              <w:left w:val="single" w:sz="6" w:space="0" w:color="auto"/>
              <w:bottom w:val="nil"/>
              <w:right w:val="nil"/>
            </w:tcBorders>
          </w:tcPr>
          <w:p w14:paraId="54F01DB9"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1AB12CD5"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A11AD11"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332915CE"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A365541"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1717B27"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198E4729" w14:textId="77777777" w:rsidR="001979AE" w:rsidRPr="00EB582C" w:rsidRDefault="001979AE" w:rsidP="00176550">
            <w:pPr>
              <w:rPr>
                <w:lang w:val="en-US"/>
              </w:rPr>
            </w:pPr>
          </w:p>
        </w:tc>
      </w:tr>
      <w:tr w:rsidR="001979AE" w14:paraId="02DCB752"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D67D2A" w14:textId="77777777" w:rsidR="001979AE" w:rsidRDefault="001979AE" w:rsidP="00176550">
            <w:pPr>
              <w:rPr>
                <w:lang w:val="en-US"/>
              </w:rPr>
            </w:pPr>
            <w:r>
              <w:rPr>
                <w:lang w:val="en-US"/>
              </w:rPr>
              <w:t>158</w:t>
            </w:r>
          </w:p>
        </w:tc>
        <w:tc>
          <w:tcPr>
            <w:tcW w:w="1276" w:type="dxa"/>
            <w:gridSpan w:val="2"/>
            <w:tcBorders>
              <w:top w:val="single" w:sz="4" w:space="0" w:color="auto"/>
              <w:bottom w:val="single" w:sz="4" w:space="0" w:color="auto"/>
            </w:tcBorders>
          </w:tcPr>
          <w:p w14:paraId="2C8C9AB0" w14:textId="77777777" w:rsidR="001979AE" w:rsidRDefault="001979AE" w:rsidP="00176550">
            <w:pPr>
              <w:rPr>
                <w:lang w:val="en-US"/>
              </w:rPr>
            </w:pPr>
            <w:r>
              <w:rPr>
                <w:lang w:val="en-US"/>
              </w:rPr>
              <w:t>CF57A</w:t>
            </w:r>
          </w:p>
          <w:p w14:paraId="29172808"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7867896E" w14:textId="77777777" w:rsidR="001979AE" w:rsidRPr="00A74F9C" w:rsidRDefault="001979AE" w:rsidP="00176550">
            <w:pPr>
              <w:adjustRightInd w:val="0"/>
              <w:rPr>
                <w:rFonts w:ascii="Times New Roman CYR" w:hAnsi="Times New Roman CYR" w:cs="Times New Roman CYR"/>
                <w:sz w:val="16"/>
                <w:szCs w:val="16"/>
                <w:lang w:val="en-US"/>
              </w:rPr>
            </w:pPr>
            <w:r>
              <w:rPr>
                <w:lang w:val="en-US"/>
              </w:rPr>
              <w:t xml:space="preserve">Aplicarea manuala a chitului pe baza de ipsos "Eurofin" grosime </w:t>
            </w:r>
            <w:r>
              <w:rPr>
                <w:lang w:val="en-US"/>
              </w:rPr>
              <w:lastRenderedPageBreak/>
              <w:t>1,0 mm pe suprafetele  peretilor,  coloanelor  si  tavanelor</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37102896" w14:textId="77777777" w:rsidR="001979AE" w:rsidRDefault="001979AE" w:rsidP="00176550">
            <w:pPr>
              <w:jc w:val="center"/>
              <w:rPr>
                <w:lang w:val="en-US"/>
              </w:rPr>
            </w:pPr>
            <w:r>
              <w:rPr>
                <w:lang w:val="en-US"/>
              </w:rPr>
              <w:lastRenderedPageBreak/>
              <w:t>m2</w:t>
            </w:r>
          </w:p>
        </w:tc>
        <w:tc>
          <w:tcPr>
            <w:tcW w:w="1134" w:type="dxa"/>
            <w:tcBorders>
              <w:top w:val="single" w:sz="4" w:space="0" w:color="auto"/>
              <w:bottom w:val="single" w:sz="4" w:space="0" w:color="auto"/>
            </w:tcBorders>
            <w:vAlign w:val="center"/>
          </w:tcPr>
          <w:p w14:paraId="01F1E46D"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20,00</w:t>
            </w:r>
          </w:p>
          <w:p w14:paraId="37D4EC96"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7E84F8CD"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E49DE29" w14:textId="77777777" w:rsidR="001979AE" w:rsidRDefault="001979AE" w:rsidP="00176550">
            <w:pPr>
              <w:jc w:val="center"/>
              <w:rPr>
                <w:lang w:val="en-US"/>
              </w:rPr>
            </w:pPr>
          </w:p>
        </w:tc>
      </w:tr>
      <w:tr w:rsidR="001979AE" w14:paraId="5BC9D8C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7171E5" w14:textId="77777777" w:rsidR="001979AE" w:rsidRDefault="001979AE" w:rsidP="00176550">
            <w:pPr>
              <w:rPr>
                <w:lang w:val="en-US"/>
              </w:rPr>
            </w:pPr>
          </w:p>
        </w:tc>
        <w:tc>
          <w:tcPr>
            <w:tcW w:w="1276" w:type="dxa"/>
            <w:gridSpan w:val="2"/>
            <w:tcBorders>
              <w:top w:val="nil"/>
              <w:bottom w:val="single" w:sz="2" w:space="0" w:color="auto"/>
            </w:tcBorders>
            <w:vAlign w:val="center"/>
          </w:tcPr>
          <w:p w14:paraId="632B455E"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0E111C90"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41818BFE" w14:textId="77777777" w:rsidR="001979AE" w:rsidRDefault="001979AE" w:rsidP="00176550">
            <w:pPr>
              <w:rPr>
                <w:lang w:val="en-US"/>
              </w:rPr>
            </w:pPr>
            <w:r>
              <w:rPr>
                <w:lang w:val="en-US"/>
              </w:rPr>
              <w:t>h-om</w:t>
            </w:r>
          </w:p>
        </w:tc>
        <w:tc>
          <w:tcPr>
            <w:tcW w:w="1134" w:type="dxa"/>
            <w:tcBorders>
              <w:top w:val="nil"/>
              <w:bottom w:val="single" w:sz="2" w:space="0" w:color="auto"/>
            </w:tcBorders>
          </w:tcPr>
          <w:p w14:paraId="21E45449" w14:textId="77777777" w:rsidR="001979AE" w:rsidRDefault="001979AE" w:rsidP="00176550">
            <w:pPr>
              <w:rPr>
                <w:lang w:val="en-US"/>
              </w:rPr>
            </w:pPr>
            <w:r>
              <w:rPr>
                <w:lang w:val="en-US"/>
              </w:rPr>
              <w:t>9,00</w:t>
            </w:r>
          </w:p>
        </w:tc>
        <w:tc>
          <w:tcPr>
            <w:tcW w:w="1417" w:type="dxa"/>
            <w:tcBorders>
              <w:top w:val="nil"/>
              <w:bottom w:val="single" w:sz="2" w:space="0" w:color="auto"/>
            </w:tcBorders>
          </w:tcPr>
          <w:p w14:paraId="4F823329" w14:textId="77777777" w:rsidR="001979AE" w:rsidRDefault="001979AE" w:rsidP="00176550">
            <w:pPr>
              <w:rPr>
                <w:lang w:val="en-US"/>
              </w:rPr>
            </w:pPr>
          </w:p>
        </w:tc>
        <w:tc>
          <w:tcPr>
            <w:tcW w:w="1420" w:type="dxa"/>
            <w:tcBorders>
              <w:top w:val="nil"/>
              <w:bottom w:val="single" w:sz="2" w:space="0" w:color="auto"/>
            </w:tcBorders>
          </w:tcPr>
          <w:p w14:paraId="50F1800A" w14:textId="77777777" w:rsidR="001979AE" w:rsidRDefault="001979AE" w:rsidP="00176550">
            <w:pPr>
              <w:rPr>
                <w:lang w:val="en-US"/>
              </w:rPr>
            </w:pPr>
          </w:p>
        </w:tc>
      </w:tr>
      <w:tr w:rsidR="001979AE" w14:paraId="5E478D5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8EE9CA" w14:textId="77777777" w:rsidR="001979AE" w:rsidRDefault="001979AE" w:rsidP="00176550">
            <w:pPr>
              <w:rPr>
                <w:lang w:val="en-US"/>
              </w:rPr>
            </w:pPr>
          </w:p>
        </w:tc>
        <w:tc>
          <w:tcPr>
            <w:tcW w:w="1276" w:type="dxa"/>
            <w:gridSpan w:val="2"/>
            <w:tcBorders>
              <w:top w:val="nil"/>
              <w:bottom w:val="single" w:sz="2" w:space="0" w:color="auto"/>
            </w:tcBorders>
            <w:vAlign w:val="center"/>
          </w:tcPr>
          <w:p w14:paraId="2AABE8DD"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20113124"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4E96F729"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094CBDF" w14:textId="77777777" w:rsidR="001979AE" w:rsidRDefault="001979AE" w:rsidP="00176550">
            <w:pPr>
              <w:rPr>
                <w:lang w:val="en-US"/>
              </w:rPr>
            </w:pPr>
            <w:r>
              <w:rPr>
                <w:lang w:val="en-US"/>
              </w:rPr>
              <w:t>2,00</w:t>
            </w:r>
          </w:p>
        </w:tc>
        <w:tc>
          <w:tcPr>
            <w:tcW w:w="1417" w:type="dxa"/>
            <w:tcBorders>
              <w:top w:val="nil"/>
              <w:bottom w:val="single" w:sz="2" w:space="0" w:color="auto"/>
            </w:tcBorders>
          </w:tcPr>
          <w:p w14:paraId="375DD3AC" w14:textId="77777777" w:rsidR="001979AE" w:rsidRDefault="001979AE" w:rsidP="00176550">
            <w:pPr>
              <w:rPr>
                <w:lang w:val="en-US"/>
              </w:rPr>
            </w:pPr>
          </w:p>
        </w:tc>
        <w:tc>
          <w:tcPr>
            <w:tcW w:w="1420" w:type="dxa"/>
            <w:tcBorders>
              <w:top w:val="nil"/>
              <w:bottom w:val="single" w:sz="2" w:space="0" w:color="auto"/>
            </w:tcBorders>
          </w:tcPr>
          <w:p w14:paraId="258E4707" w14:textId="77777777" w:rsidR="001979AE" w:rsidRDefault="001979AE" w:rsidP="00176550">
            <w:pPr>
              <w:rPr>
                <w:lang w:val="en-US"/>
              </w:rPr>
            </w:pPr>
          </w:p>
        </w:tc>
      </w:tr>
      <w:tr w:rsidR="001979AE" w14:paraId="79523E4C"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062C7A" w14:textId="77777777" w:rsidR="001979AE" w:rsidRDefault="001979AE" w:rsidP="00176550">
            <w:pPr>
              <w:rPr>
                <w:lang w:val="en-US"/>
              </w:rPr>
            </w:pPr>
          </w:p>
        </w:tc>
        <w:tc>
          <w:tcPr>
            <w:tcW w:w="1276" w:type="dxa"/>
            <w:gridSpan w:val="2"/>
            <w:tcBorders>
              <w:top w:val="nil"/>
              <w:bottom w:val="single" w:sz="2" w:space="0" w:color="auto"/>
            </w:tcBorders>
            <w:vAlign w:val="center"/>
          </w:tcPr>
          <w:p w14:paraId="59E53769"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498B90FC"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0A45E539" w14:textId="77777777" w:rsidR="001979AE" w:rsidRDefault="001979AE" w:rsidP="00176550">
            <w:pPr>
              <w:rPr>
                <w:lang w:val="en-US"/>
              </w:rPr>
            </w:pPr>
            <w:r>
              <w:rPr>
                <w:lang w:val="en-US"/>
              </w:rPr>
              <w:t>kg</w:t>
            </w:r>
          </w:p>
        </w:tc>
        <w:tc>
          <w:tcPr>
            <w:tcW w:w="1134" w:type="dxa"/>
            <w:tcBorders>
              <w:top w:val="nil"/>
              <w:bottom w:val="single" w:sz="2" w:space="0" w:color="auto"/>
            </w:tcBorders>
          </w:tcPr>
          <w:p w14:paraId="36776EBC" w14:textId="77777777" w:rsidR="001979AE" w:rsidRDefault="001979AE" w:rsidP="00176550">
            <w:pPr>
              <w:rPr>
                <w:lang w:val="en-US"/>
              </w:rPr>
            </w:pPr>
            <w:r>
              <w:rPr>
                <w:lang w:val="en-US"/>
              </w:rPr>
              <w:t>21,10</w:t>
            </w:r>
          </w:p>
        </w:tc>
        <w:tc>
          <w:tcPr>
            <w:tcW w:w="1417" w:type="dxa"/>
            <w:tcBorders>
              <w:top w:val="nil"/>
              <w:bottom w:val="single" w:sz="2" w:space="0" w:color="auto"/>
            </w:tcBorders>
          </w:tcPr>
          <w:p w14:paraId="1EDFF086" w14:textId="77777777" w:rsidR="001979AE" w:rsidRDefault="001979AE" w:rsidP="00176550">
            <w:pPr>
              <w:rPr>
                <w:lang w:val="en-US"/>
              </w:rPr>
            </w:pPr>
          </w:p>
        </w:tc>
        <w:tc>
          <w:tcPr>
            <w:tcW w:w="1420" w:type="dxa"/>
            <w:tcBorders>
              <w:top w:val="nil"/>
              <w:bottom w:val="single" w:sz="2" w:space="0" w:color="auto"/>
            </w:tcBorders>
          </w:tcPr>
          <w:p w14:paraId="101B106F" w14:textId="77777777" w:rsidR="001979AE" w:rsidRDefault="001979AE" w:rsidP="00176550">
            <w:pPr>
              <w:rPr>
                <w:lang w:val="en-US"/>
              </w:rPr>
            </w:pPr>
          </w:p>
        </w:tc>
      </w:tr>
      <w:tr w:rsidR="001979AE" w14:paraId="78299E2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2CF0DA" w14:textId="77777777" w:rsidR="001979AE" w:rsidRDefault="001979AE" w:rsidP="00176550">
            <w:pPr>
              <w:rPr>
                <w:lang w:val="en-US"/>
              </w:rPr>
            </w:pPr>
          </w:p>
        </w:tc>
        <w:tc>
          <w:tcPr>
            <w:tcW w:w="1276" w:type="dxa"/>
            <w:gridSpan w:val="2"/>
            <w:tcBorders>
              <w:top w:val="nil"/>
              <w:bottom w:val="single" w:sz="2" w:space="0" w:color="auto"/>
            </w:tcBorders>
            <w:vAlign w:val="center"/>
          </w:tcPr>
          <w:p w14:paraId="4E20D627"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5CC472C7"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7774299C" w14:textId="77777777" w:rsidR="001979AE" w:rsidRDefault="001979AE" w:rsidP="00176550">
            <w:pPr>
              <w:rPr>
                <w:lang w:val="en-US"/>
              </w:rPr>
            </w:pPr>
            <w:r>
              <w:rPr>
                <w:lang w:val="en-US"/>
              </w:rPr>
              <w:t>m3</w:t>
            </w:r>
          </w:p>
        </w:tc>
        <w:tc>
          <w:tcPr>
            <w:tcW w:w="1134" w:type="dxa"/>
            <w:tcBorders>
              <w:top w:val="nil"/>
              <w:bottom w:val="single" w:sz="2" w:space="0" w:color="auto"/>
            </w:tcBorders>
          </w:tcPr>
          <w:p w14:paraId="3E6D4666" w14:textId="77777777" w:rsidR="001979AE" w:rsidRDefault="001979AE" w:rsidP="00176550">
            <w:pPr>
              <w:rPr>
                <w:lang w:val="en-US"/>
              </w:rPr>
            </w:pPr>
            <w:r>
              <w:rPr>
                <w:lang w:val="en-US"/>
              </w:rPr>
              <w:t>0,02</w:t>
            </w:r>
          </w:p>
        </w:tc>
        <w:tc>
          <w:tcPr>
            <w:tcW w:w="1417" w:type="dxa"/>
            <w:tcBorders>
              <w:top w:val="nil"/>
              <w:bottom w:val="single" w:sz="2" w:space="0" w:color="auto"/>
            </w:tcBorders>
          </w:tcPr>
          <w:p w14:paraId="0132934C" w14:textId="77777777" w:rsidR="001979AE" w:rsidRDefault="001979AE" w:rsidP="00176550">
            <w:pPr>
              <w:rPr>
                <w:lang w:val="en-US"/>
              </w:rPr>
            </w:pPr>
          </w:p>
        </w:tc>
        <w:tc>
          <w:tcPr>
            <w:tcW w:w="1420" w:type="dxa"/>
            <w:tcBorders>
              <w:top w:val="nil"/>
              <w:bottom w:val="single" w:sz="2" w:space="0" w:color="auto"/>
            </w:tcBorders>
          </w:tcPr>
          <w:p w14:paraId="0C496EBA" w14:textId="77777777" w:rsidR="001979AE" w:rsidRDefault="001979AE" w:rsidP="00176550">
            <w:pPr>
              <w:rPr>
                <w:lang w:val="en-US"/>
              </w:rPr>
            </w:pPr>
          </w:p>
        </w:tc>
      </w:tr>
      <w:tr w:rsidR="001979AE" w14:paraId="316A7488"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A60A0F" w14:textId="77777777" w:rsidR="001979AE" w:rsidRDefault="001979AE" w:rsidP="00176550">
            <w:pPr>
              <w:rPr>
                <w:lang w:val="en-US"/>
              </w:rPr>
            </w:pPr>
          </w:p>
        </w:tc>
        <w:tc>
          <w:tcPr>
            <w:tcW w:w="1276" w:type="dxa"/>
            <w:gridSpan w:val="2"/>
            <w:tcBorders>
              <w:top w:val="nil"/>
              <w:bottom w:val="single" w:sz="2" w:space="0" w:color="auto"/>
            </w:tcBorders>
            <w:vAlign w:val="center"/>
          </w:tcPr>
          <w:p w14:paraId="4FDCE4A6"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683C903D"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76766F7D" w14:textId="77777777" w:rsidR="001979AE" w:rsidRDefault="001979AE" w:rsidP="00176550">
            <w:pPr>
              <w:rPr>
                <w:lang w:val="en-US"/>
              </w:rPr>
            </w:pPr>
            <w:r>
              <w:rPr>
                <w:lang w:val="en-US"/>
              </w:rPr>
              <w:t>h-ut</w:t>
            </w:r>
          </w:p>
        </w:tc>
        <w:tc>
          <w:tcPr>
            <w:tcW w:w="1134" w:type="dxa"/>
            <w:tcBorders>
              <w:top w:val="nil"/>
              <w:bottom w:val="single" w:sz="2" w:space="0" w:color="auto"/>
            </w:tcBorders>
          </w:tcPr>
          <w:p w14:paraId="38A00DDD" w14:textId="77777777" w:rsidR="001979AE" w:rsidRDefault="001979AE" w:rsidP="00176550">
            <w:pPr>
              <w:rPr>
                <w:lang w:val="en-US"/>
              </w:rPr>
            </w:pPr>
            <w:r>
              <w:rPr>
                <w:lang w:val="en-US"/>
              </w:rPr>
              <w:t>0,02</w:t>
            </w:r>
          </w:p>
        </w:tc>
        <w:tc>
          <w:tcPr>
            <w:tcW w:w="1417" w:type="dxa"/>
            <w:tcBorders>
              <w:top w:val="nil"/>
              <w:bottom w:val="single" w:sz="2" w:space="0" w:color="auto"/>
            </w:tcBorders>
          </w:tcPr>
          <w:p w14:paraId="6F40B013" w14:textId="77777777" w:rsidR="001979AE" w:rsidRDefault="001979AE" w:rsidP="00176550">
            <w:pPr>
              <w:rPr>
                <w:lang w:val="en-US"/>
              </w:rPr>
            </w:pPr>
          </w:p>
        </w:tc>
        <w:tc>
          <w:tcPr>
            <w:tcW w:w="1418" w:type="dxa"/>
            <w:tcBorders>
              <w:top w:val="nil"/>
              <w:bottom w:val="single" w:sz="2" w:space="0" w:color="auto"/>
            </w:tcBorders>
          </w:tcPr>
          <w:p w14:paraId="1FAFAC1C" w14:textId="77777777" w:rsidR="001979AE" w:rsidRDefault="001979AE" w:rsidP="00176550">
            <w:pPr>
              <w:rPr>
                <w:lang w:val="en-US"/>
              </w:rPr>
            </w:pPr>
          </w:p>
        </w:tc>
      </w:tr>
      <w:tr w:rsidR="001979AE" w:rsidRPr="00EB582C" w14:paraId="4FCAC314" w14:textId="77777777" w:rsidTr="00176550">
        <w:trPr>
          <w:trHeight w:val="340"/>
        </w:trPr>
        <w:tc>
          <w:tcPr>
            <w:tcW w:w="709" w:type="dxa"/>
            <w:tcBorders>
              <w:top w:val="nil"/>
              <w:left w:val="single" w:sz="6" w:space="0" w:color="auto"/>
              <w:bottom w:val="nil"/>
              <w:right w:val="nil"/>
            </w:tcBorders>
          </w:tcPr>
          <w:p w14:paraId="5C054E63"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29D02A8"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C7BC6F0"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38BD235"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60C2030"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1A3B7841"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76810C88" w14:textId="77777777" w:rsidR="001979AE" w:rsidRPr="00EB582C" w:rsidRDefault="001979AE" w:rsidP="00176550">
            <w:pPr>
              <w:rPr>
                <w:lang w:val="en-US"/>
              </w:rPr>
            </w:pPr>
          </w:p>
        </w:tc>
      </w:tr>
      <w:tr w:rsidR="001979AE" w14:paraId="61AA5EE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AAB1E7" w14:textId="77777777" w:rsidR="001979AE" w:rsidRDefault="001979AE" w:rsidP="00176550">
            <w:pPr>
              <w:rPr>
                <w:lang w:val="en-US"/>
              </w:rPr>
            </w:pPr>
            <w:r>
              <w:rPr>
                <w:lang w:val="en-US"/>
              </w:rPr>
              <w:t>159</w:t>
            </w:r>
          </w:p>
        </w:tc>
        <w:tc>
          <w:tcPr>
            <w:tcW w:w="1276" w:type="dxa"/>
            <w:gridSpan w:val="2"/>
            <w:tcBorders>
              <w:top w:val="single" w:sz="4" w:space="0" w:color="auto"/>
              <w:bottom w:val="single" w:sz="4" w:space="0" w:color="auto"/>
            </w:tcBorders>
          </w:tcPr>
          <w:p w14:paraId="1F77CA61" w14:textId="77777777" w:rsidR="001979AE" w:rsidRDefault="001979AE" w:rsidP="00176550">
            <w:pPr>
              <w:rPr>
                <w:lang w:val="en-US"/>
              </w:rPr>
            </w:pPr>
            <w:r>
              <w:rPr>
                <w:lang w:val="en-US"/>
              </w:rPr>
              <w:t>CN53A</w:t>
            </w:r>
          </w:p>
          <w:p w14:paraId="519BAE73"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C8048FE"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407D2299"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1BA517C2"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278D2E97"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20,00</w:t>
            </w:r>
          </w:p>
          <w:p w14:paraId="6E412AC6"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5512D88D"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4F0A8558" w14:textId="77777777" w:rsidR="001979AE" w:rsidRDefault="001979AE" w:rsidP="00176550">
            <w:pPr>
              <w:jc w:val="center"/>
              <w:rPr>
                <w:lang w:val="en-US"/>
              </w:rPr>
            </w:pPr>
          </w:p>
        </w:tc>
      </w:tr>
      <w:tr w:rsidR="001979AE" w14:paraId="63FF516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08A1C2" w14:textId="77777777" w:rsidR="001979AE" w:rsidRDefault="001979AE" w:rsidP="00176550">
            <w:pPr>
              <w:rPr>
                <w:lang w:val="en-US"/>
              </w:rPr>
            </w:pPr>
          </w:p>
        </w:tc>
        <w:tc>
          <w:tcPr>
            <w:tcW w:w="1276" w:type="dxa"/>
            <w:gridSpan w:val="2"/>
            <w:tcBorders>
              <w:top w:val="nil"/>
              <w:bottom w:val="single" w:sz="2" w:space="0" w:color="auto"/>
            </w:tcBorders>
            <w:vAlign w:val="center"/>
          </w:tcPr>
          <w:p w14:paraId="46326C63"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1774F4CC"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7CDFFFFC" w14:textId="77777777" w:rsidR="001979AE" w:rsidRDefault="001979AE" w:rsidP="00176550">
            <w:pPr>
              <w:rPr>
                <w:lang w:val="en-US"/>
              </w:rPr>
            </w:pPr>
            <w:r>
              <w:rPr>
                <w:lang w:val="en-US"/>
              </w:rPr>
              <w:t>h-om</w:t>
            </w:r>
          </w:p>
        </w:tc>
        <w:tc>
          <w:tcPr>
            <w:tcW w:w="1134" w:type="dxa"/>
            <w:tcBorders>
              <w:top w:val="nil"/>
              <w:bottom w:val="single" w:sz="2" w:space="0" w:color="auto"/>
            </w:tcBorders>
          </w:tcPr>
          <w:p w14:paraId="386C6A7F" w14:textId="77777777" w:rsidR="001979AE" w:rsidRDefault="001979AE" w:rsidP="00176550">
            <w:pPr>
              <w:rPr>
                <w:lang w:val="en-US"/>
              </w:rPr>
            </w:pPr>
            <w:r>
              <w:rPr>
                <w:lang w:val="en-US"/>
              </w:rPr>
              <w:t>0,60</w:t>
            </w:r>
          </w:p>
        </w:tc>
        <w:tc>
          <w:tcPr>
            <w:tcW w:w="1417" w:type="dxa"/>
            <w:tcBorders>
              <w:top w:val="nil"/>
              <w:bottom w:val="single" w:sz="2" w:space="0" w:color="auto"/>
            </w:tcBorders>
          </w:tcPr>
          <w:p w14:paraId="323E5F08" w14:textId="77777777" w:rsidR="001979AE" w:rsidRDefault="001979AE" w:rsidP="00176550">
            <w:pPr>
              <w:rPr>
                <w:lang w:val="en-US"/>
              </w:rPr>
            </w:pPr>
          </w:p>
        </w:tc>
        <w:tc>
          <w:tcPr>
            <w:tcW w:w="1420" w:type="dxa"/>
            <w:tcBorders>
              <w:top w:val="nil"/>
              <w:bottom w:val="single" w:sz="2" w:space="0" w:color="auto"/>
            </w:tcBorders>
          </w:tcPr>
          <w:p w14:paraId="1DD08808" w14:textId="77777777" w:rsidR="001979AE" w:rsidRDefault="001979AE" w:rsidP="00176550">
            <w:pPr>
              <w:rPr>
                <w:lang w:val="en-US"/>
              </w:rPr>
            </w:pPr>
          </w:p>
        </w:tc>
      </w:tr>
      <w:tr w:rsidR="001979AE" w14:paraId="2B9FF84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E1D219" w14:textId="77777777" w:rsidR="001979AE" w:rsidRDefault="001979AE" w:rsidP="00176550">
            <w:pPr>
              <w:rPr>
                <w:lang w:val="en-US"/>
              </w:rPr>
            </w:pPr>
          </w:p>
        </w:tc>
        <w:tc>
          <w:tcPr>
            <w:tcW w:w="1276" w:type="dxa"/>
            <w:gridSpan w:val="2"/>
            <w:tcBorders>
              <w:top w:val="nil"/>
              <w:bottom w:val="single" w:sz="2" w:space="0" w:color="auto"/>
            </w:tcBorders>
            <w:vAlign w:val="center"/>
          </w:tcPr>
          <w:p w14:paraId="7645FD71"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7618DB9F"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32AE6177" w14:textId="77777777" w:rsidR="001979AE" w:rsidRDefault="001979AE" w:rsidP="00176550">
            <w:pPr>
              <w:rPr>
                <w:lang w:val="en-US"/>
              </w:rPr>
            </w:pPr>
            <w:r>
              <w:rPr>
                <w:lang w:val="en-US"/>
              </w:rPr>
              <w:t>kg</w:t>
            </w:r>
          </w:p>
        </w:tc>
        <w:tc>
          <w:tcPr>
            <w:tcW w:w="1134" w:type="dxa"/>
            <w:tcBorders>
              <w:top w:val="nil"/>
              <w:bottom w:val="single" w:sz="2" w:space="0" w:color="auto"/>
            </w:tcBorders>
          </w:tcPr>
          <w:p w14:paraId="66DDF210" w14:textId="77777777" w:rsidR="001979AE" w:rsidRDefault="001979AE" w:rsidP="00176550">
            <w:pPr>
              <w:rPr>
                <w:lang w:val="en-US"/>
              </w:rPr>
            </w:pPr>
            <w:r>
              <w:rPr>
                <w:lang w:val="en-US"/>
              </w:rPr>
              <w:t>3,00</w:t>
            </w:r>
          </w:p>
        </w:tc>
        <w:tc>
          <w:tcPr>
            <w:tcW w:w="1417" w:type="dxa"/>
            <w:tcBorders>
              <w:top w:val="nil"/>
              <w:bottom w:val="single" w:sz="2" w:space="0" w:color="auto"/>
            </w:tcBorders>
          </w:tcPr>
          <w:p w14:paraId="6B9C35DD" w14:textId="77777777" w:rsidR="001979AE" w:rsidRDefault="001979AE" w:rsidP="00176550">
            <w:pPr>
              <w:rPr>
                <w:lang w:val="en-US"/>
              </w:rPr>
            </w:pPr>
          </w:p>
        </w:tc>
        <w:tc>
          <w:tcPr>
            <w:tcW w:w="1420" w:type="dxa"/>
            <w:tcBorders>
              <w:top w:val="nil"/>
              <w:bottom w:val="single" w:sz="2" w:space="0" w:color="auto"/>
            </w:tcBorders>
          </w:tcPr>
          <w:p w14:paraId="62CB4842" w14:textId="77777777" w:rsidR="001979AE" w:rsidRDefault="001979AE" w:rsidP="00176550">
            <w:pPr>
              <w:rPr>
                <w:lang w:val="en-US"/>
              </w:rPr>
            </w:pPr>
          </w:p>
        </w:tc>
      </w:tr>
      <w:tr w:rsidR="001979AE" w14:paraId="68BCC75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0374C9" w14:textId="77777777" w:rsidR="001979AE" w:rsidRDefault="001979AE" w:rsidP="00176550">
            <w:pPr>
              <w:rPr>
                <w:lang w:val="en-US"/>
              </w:rPr>
            </w:pPr>
          </w:p>
        </w:tc>
        <w:tc>
          <w:tcPr>
            <w:tcW w:w="1276" w:type="dxa"/>
            <w:gridSpan w:val="2"/>
            <w:tcBorders>
              <w:top w:val="nil"/>
              <w:bottom w:val="single" w:sz="2" w:space="0" w:color="auto"/>
            </w:tcBorders>
            <w:vAlign w:val="center"/>
          </w:tcPr>
          <w:p w14:paraId="26A40C14"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7E70128F"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2C84FA1A" w14:textId="77777777" w:rsidR="001979AE" w:rsidRDefault="001979AE" w:rsidP="00176550">
            <w:pPr>
              <w:rPr>
                <w:lang w:val="en-US"/>
              </w:rPr>
            </w:pPr>
            <w:r>
              <w:rPr>
                <w:lang w:val="en-US"/>
              </w:rPr>
              <w:t>buc</w:t>
            </w:r>
          </w:p>
        </w:tc>
        <w:tc>
          <w:tcPr>
            <w:tcW w:w="1134" w:type="dxa"/>
            <w:tcBorders>
              <w:top w:val="nil"/>
              <w:bottom w:val="single" w:sz="2" w:space="0" w:color="auto"/>
            </w:tcBorders>
          </w:tcPr>
          <w:p w14:paraId="047B7E8E" w14:textId="77777777" w:rsidR="001979AE" w:rsidRDefault="001979AE" w:rsidP="00176550">
            <w:pPr>
              <w:rPr>
                <w:lang w:val="en-US"/>
              </w:rPr>
            </w:pPr>
            <w:r>
              <w:rPr>
                <w:lang w:val="en-US"/>
              </w:rPr>
              <w:t>1,00</w:t>
            </w:r>
          </w:p>
        </w:tc>
        <w:tc>
          <w:tcPr>
            <w:tcW w:w="1417" w:type="dxa"/>
            <w:tcBorders>
              <w:top w:val="nil"/>
              <w:bottom w:val="single" w:sz="2" w:space="0" w:color="auto"/>
            </w:tcBorders>
          </w:tcPr>
          <w:p w14:paraId="10B2CF87" w14:textId="77777777" w:rsidR="001979AE" w:rsidRDefault="001979AE" w:rsidP="00176550">
            <w:pPr>
              <w:rPr>
                <w:lang w:val="en-US"/>
              </w:rPr>
            </w:pPr>
          </w:p>
        </w:tc>
        <w:tc>
          <w:tcPr>
            <w:tcW w:w="1420" w:type="dxa"/>
            <w:tcBorders>
              <w:top w:val="nil"/>
              <w:bottom w:val="single" w:sz="2" w:space="0" w:color="auto"/>
            </w:tcBorders>
          </w:tcPr>
          <w:p w14:paraId="36D01B86" w14:textId="77777777" w:rsidR="001979AE" w:rsidRDefault="001979AE" w:rsidP="00176550">
            <w:pPr>
              <w:rPr>
                <w:lang w:val="en-US"/>
              </w:rPr>
            </w:pPr>
          </w:p>
        </w:tc>
      </w:tr>
      <w:tr w:rsidR="001979AE" w:rsidRPr="00EB582C" w14:paraId="090564FE" w14:textId="77777777" w:rsidTr="00176550">
        <w:trPr>
          <w:trHeight w:val="340"/>
        </w:trPr>
        <w:tc>
          <w:tcPr>
            <w:tcW w:w="709" w:type="dxa"/>
            <w:tcBorders>
              <w:top w:val="nil"/>
              <w:left w:val="single" w:sz="6" w:space="0" w:color="auto"/>
              <w:bottom w:val="nil"/>
              <w:right w:val="nil"/>
            </w:tcBorders>
          </w:tcPr>
          <w:p w14:paraId="2D37F80C"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733BAFA"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7698E1C2"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219C09E"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10FF5208"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DFAAE36"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4FA1507" w14:textId="77777777" w:rsidR="001979AE" w:rsidRPr="00EB582C" w:rsidRDefault="001979AE" w:rsidP="00176550">
            <w:pPr>
              <w:rPr>
                <w:lang w:val="en-US"/>
              </w:rPr>
            </w:pPr>
          </w:p>
        </w:tc>
      </w:tr>
      <w:tr w:rsidR="001979AE" w14:paraId="76894236"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0027A3" w14:textId="77777777" w:rsidR="001979AE" w:rsidRDefault="001979AE" w:rsidP="00176550">
            <w:pPr>
              <w:rPr>
                <w:lang w:val="en-US"/>
              </w:rPr>
            </w:pPr>
            <w:r>
              <w:rPr>
                <w:lang w:val="en-US"/>
              </w:rPr>
              <w:t>160</w:t>
            </w:r>
          </w:p>
        </w:tc>
        <w:tc>
          <w:tcPr>
            <w:tcW w:w="1276" w:type="dxa"/>
            <w:gridSpan w:val="2"/>
            <w:tcBorders>
              <w:top w:val="single" w:sz="4" w:space="0" w:color="auto"/>
              <w:bottom w:val="single" w:sz="4" w:space="0" w:color="auto"/>
            </w:tcBorders>
          </w:tcPr>
          <w:p w14:paraId="33FD5701" w14:textId="77777777" w:rsidR="001979AE" w:rsidRDefault="001979AE" w:rsidP="00176550">
            <w:pPr>
              <w:rPr>
                <w:lang w:val="en-US"/>
              </w:rPr>
            </w:pPr>
            <w:r>
              <w:rPr>
                <w:lang w:val="en-US"/>
              </w:rPr>
              <w:t>CN06A</w:t>
            </w:r>
          </w:p>
          <w:p w14:paraId="18FFA372"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222E1D57" w14:textId="77777777" w:rsidR="001979AE" w:rsidRPr="00A74F9C"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5E284CAC"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4B1259EB"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20,00</w:t>
            </w:r>
          </w:p>
          <w:p w14:paraId="1A107ABE"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054193DC"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3FD20150" w14:textId="77777777" w:rsidR="001979AE" w:rsidRDefault="001979AE" w:rsidP="00176550">
            <w:pPr>
              <w:jc w:val="center"/>
              <w:rPr>
                <w:lang w:val="en-US"/>
              </w:rPr>
            </w:pPr>
          </w:p>
        </w:tc>
      </w:tr>
      <w:tr w:rsidR="001979AE" w14:paraId="6AD2843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BDFDE4" w14:textId="77777777" w:rsidR="001979AE" w:rsidRDefault="001979AE" w:rsidP="00176550">
            <w:pPr>
              <w:rPr>
                <w:lang w:val="en-US"/>
              </w:rPr>
            </w:pPr>
          </w:p>
        </w:tc>
        <w:tc>
          <w:tcPr>
            <w:tcW w:w="1276" w:type="dxa"/>
            <w:gridSpan w:val="2"/>
            <w:tcBorders>
              <w:top w:val="nil"/>
              <w:bottom w:val="single" w:sz="2" w:space="0" w:color="auto"/>
            </w:tcBorders>
            <w:vAlign w:val="center"/>
          </w:tcPr>
          <w:p w14:paraId="35C1D970"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68BF6DB5"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12E0B8A9"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218E131" w14:textId="77777777" w:rsidR="001979AE" w:rsidRDefault="001979AE" w:rsidP="00176550">
            <w:pPr>
              <w:rPr>
                <w:lang w:val="en-US"/>
              </w:rPr>
            </w:pPr>
            <w:r>
              <w:rPr>
                <w:lang w:val="en-US"/>
              </w:rPr>
              <w:t>11,00</w:t>
            </w:r>
          </w:p>
        </w:tc>
        <w:tc>
          <w:tcPr>
            <w:tcW w:w="1417" w:type="dxa"/>
            <w:tcBorders>
              <w:top w:val="nil"/>
              <w:bottom w:val="single" w:sz="2" w:space="0" w:color="auto"/>
            </w:tcBorders>
          </w:tcPr>
          <w:p w14:paraId="1F83FEAD" w14:textId="77777777" w:rsidR="001979AE" w:rsidRDefault="001979AE" w:rsidP="00176550">
            <w:pPr>
              <w:rPr>
                <w:lang w:val="en-US"/>
              </w:rPr>
            </w:pPr>
          </w:p>
        </w:tc>
        <w:tc>
          <w:tcPr>
            <w:tcW w:w="1420" w:type="dxa"/>
            <w:tcBorders>
              <w:top w:val="nil"/>
              <w:bottom w:val="single" w:sz="2" w:space="0" w:color="auto"/>
            </w:tcBorders>
          </w:tcPr>
          <w:p w14:paraId="25CDFF93" w14:textId="77777777" w:rsidR="001979AE" w:rsidRDefault="001979AE" w:rsidP="00176550">
            <w:pPr>
              <w:rPr>
                <w:lang w:val="en-US"/>
              </w:rPr>
            </w:pPr>
          </w:p>
        </w:tc>
      </w:tr>
      <w:tr w:rsidR="001979AE" w14:paraId="2657C5C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281032" w14:textId="77777777" w:rsidR="001979AE" w:rsidRDefault="001979AE" w:rsidP="00176550">
            <w:pPr>
              <w:rPr>
                <w:lang w:val="en-US"/>
              </w:rPr>
            </w:pPr>
          </w:p>
        </w:tc>
        <w:tc>
          <w:tcPr>
            <w:tcW w:w="1276" w:type="dxa"/>
            <w:gridSpan w:val="2"/>
            <w:tcBorders>
              <w:top w:val="nil"/>
              <w:bottom w:val="single" w:sz="2" w:space="0" w:color="auto"/>
            </w:tcBorders>
            <w:vAlign w:val="center"/>
          </w:tcPr>
          <w:p w14:paraId="010227B5"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4ABA008D"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5CB40B19" w14:textId="77777777" w:rsidR="001979AE" w:rsidRDefault="001979AE" w:rsidP="00176550">
            <w:pPr>
              <w:rPr>
                <w:lang w:val="en-US"/>
              </w:rPr>
            </w:pPr>
            <w:r>
              <w:rPr>
                <w:lang w:val="en-US"/>
              </w:rPr>
              <w:t>kg</w:t>
            </w:r>
          </w:p>
        </w:tc>
        <w:tc>
          <w:tcPr>
            <w:tcW w:w="1134" w:type="dxa"/>
            <w:tcBorders>
              <w:top w:val="nil"/>
              <w:bottom w:val="single" w:sz="2" w:space="0" w:color="auto"/>
            </w:tcBorders>
          </w:tcPr>
          <w:p w14:paraId="021A9647" w14:textId="77777777" w:rsidR="001979AE" w:rsidRDefault="001979AE" w:rsidP="00176550">
            <w:pPr>
              <w:rPr>
                <w:lang w:val="en-US"/>
              </w:rPr>
            </w:pPr>
            <w:r>
              <w:rPr>
                <w:lang w:val="en-US"/>
              </w:rPr>
              <w:t>8,00</w:t>
            </w:r>
          </w:p>
        </w:tc>
        <w:tc>
          <w:tcPr>
            <w:tcW w:w="1417" w:type="dxa"/>
            <w:tcBorders>
              <w:top w:val="nil"/>
              <w:bottom w:val="single" w:sz="2" w:space="0" w:color="auto"/>
            </w:tcBorders>
          </w:tcPr>
          <w:p w14:paraId="5103CD40" w14:textId="77777777" w:rsidR="001979AE" w:rsidRDefault="001979AE" w:rsidP="00176550">
            <w:pPr>
              <w:rPr>
                <w:lang w:val="en-US"/>
              </w:rPr>
            </w:pPr>
          </w:p>
        </w:tc>
        <w:tc>
          <w:tcPr>
            <w:tcW w:w="1420" w:type="dxa"/>
            <w:tcBorders>
              <w:top w:val="nil"/>
              <w:bottom w:val="single" w:sz="2" w:space="0" w:color="auto"/>
            </w:tcBorders>
          </w:tcPr>
          <w:p w14:paraId="19E5F795" w14:textId="77777777" w:rsidR="001979AE" w:rsidRDefault="001979AE" w:rsidP="00176550">
            <w:pPr>
              <w:rPr>
                <w:lang w:val="en-US"/>
              </w:rPr>
            </w:pPr>
          </w:p>
        </w:tc>
      </w:tr>
      <w:tr w:rsidR="001979AE" w14:paraId="038FA36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4A408D" w14:textId="77777777" w:rsidR="001979AE" w:rsidRDefault="001979AE" w:rsidP="00176550">
            <w:pPr>
              <w:rPr>
                <w:lang w:val="en-US"/>
              </w:rPr>
            </w:pPr>
          </w:p>
        </w:tc>
        <w:tc>
          <w:tcPr>
            <w:tcW w:w="1276" w:type="dxa"/>
            <w:gridSpan w:val="2"/>
            <w:tcBorders>
              <w:top w:val="nil"/>
              <w:bottom w:val="single" w:sz="2" w:space="0" w:color="auto"/>
            </w:tcBorders>
            <w:vAlign w:val="center"/>
          </w:tcPr>
          <w:p w14:paraId="0B9B26FC"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5A334924"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7C89E1BC" w14:textId="77777777" w:rsidR="001979AE" w:rsidRDefault="001979AE" w:rsidP="00176550">
            <w:pPr>
              <w:rPr>
                <w:lang w:val="en-US"/>
              </w:rPr>
            </w:pPr>
            <w:r>
              <w:rPr>
                <w:lang w:val="en-US"/>
              </w:rPr>
              <w:t>kg</w:t>
            </w:r>
          </w:p>
        </w:tc>
        <w:tc>
          <w:tcPr>
            <w:tcW w:w="1134" w:type="dxa"/>
            <w:tcBorders>
              <w:top w:val="nil"/>
              <w:bottom w:val="single" w:sz="2" w:space="0" w:color="auto"/>
            </w:tcBorders>
          </w:tcPr>
          <w:p w14:paraId="50A5EC92" w14:textId="77777777" w:rsidR="001979AE" w:rsidRDefault="001979AE" w:rsidP="00176550">
            <w:pPr>
              <w:rPr>
                <w:lang w:val="en-US"/>
              </w:rPr>
            </w:pPr>
            <w:r>
              <w:rPr>
                <w:lang w:val="en-US"/>
              </w:rPr>
              <w:t>1,20</w:t>
            </w:r>
          </w:p>
        </w:tc>
        <w:tc>
          <w:tcPr>
            <w:tcW w:w="1417" w:type="dxa"/>
            <w:tcBorders>
              <w:top w:val="nil"/>
              <w:bottom w:val="single" w:sz="2" w:space="0" w:color="auto"/>
            </w:tcBorders>
          </w:tcPr>
          <w:p w14:paraId="08717FE0" w14:textId="77777777" w:rsidR="001979AE" w:rsidRDefault="001979AE" w:rsidP="00176550">
            <w:pPr>
              <w:rPr>
                <w:lang w:val="en-US"/>
              </w:rPr>
            </w:pPr>
          </w:p>
        </w:tc>
        <w:tc>
          <w:tcPr>
            <w:tcW w:w="1420" w:type="dxa"/>
            <w:tcBorders>
              <w:top w:val="nil"/>
              <w:bottom w:val="single" w:sz="2" w:space="0" w:color="auto"/>
            </w:tcBorders>
          </w:tcPr>
          <w:p w14:paraId="054357E5" w14:textId="77777777" w:rsidR="001979AE" w:rsidRDefault="001979AE" w:rsidP="00176550">
            <w:pPr>
              <w:rPr>
                <w:lang w:val="en-US"/>
              </w:rPr>
            </w:pPr>
          </w:p>
        </w:tc>
      </w:tr>
      <w:tr w:rsidR="001979AE" w14:paraId="53AE590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7CEE54" w14:textId="77777777" w:rsidR="001979AE" w:rsidRDefault="001979AE" w:rsidP="00176550">
            <w:pPr>
              <w:rPr>
                <w:lang w:val="en-US"/>
              </w:rPr>
            </w:pPr>
          </w:p>
        </w:tc>
        <w:tc>
          <w:tcPr>
            <w:tcW w:w="1276" w:type="dxa"/>
            <w:gridSpan w:val="2"/>
            <w:tcBorders>
              <w:top w:val="nil"/>
              <w:bottom w:val="single" w:sz="2" w:space="0" w:color="auto"/>
            </w:tcBorders>
            <w:vAlign w:val="center"/>
          </w:tcPr>
          <w:p w14:paraId="2BCFD7AC"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5F919C14"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701D86C0" w14:textId="77777777" w:rsidR="001979AE" w:rsidRDefault="001979AE" w:rsidP="00176550">
            <w:pPr>
              <w:rPr>
                <w:lang w:val="en-US"/>
              </w:rPr>
            </w:pPr>
            <w:r>
              <w:rPr>
                <w:lang w:val="en-US"/>
              </w:rPr>
              <w:t>buc</w:t>
            </w:r>
          </w:p>
        </w:tc>
        <w:tc>
          <w:tcPr>
            <w:tcW w:w="1134" w:type="dxa"/>
            <w:tcBorders>
              <w:top w:val="nil"/>
              <w:bottom w:val="single" w:sz="2" w:space="0" w:color="auto"/>
            </w:tcBorders>
          </w:tcPr>
          <w:p w14:paraId="37C76BA3" w14:textId="77777777" w:rsidR="001979AE" w:rsidRDefault="001979AE" w:rsidP="00176550">
            <w:pPr>
              <w:rPr>
                <w:lang w:val="en-US"/>
              </w:rPr>
            </w:pPr>
            <w:r>
              <w:rPr>
                <w:lang w:val="en-US"/>
              </w:rPr>
              <w:t>10,00</w:t>
            </w:r>
          </w:p>
        </w:tc>
        <w:tc>
          <w:tcPr>
            <w:tcW w:w="1417" w:type="dxa"/>
            <w:tcBorders>
              <w:top w:val="nil"/>
              <w:bottom w:val="single" w:sz="2" w:space="0" w:color="auto"/>
            </w:tcBorders>
          </w:tcPr>
          <w:p w14:paraId="787917AA" w14:textId="77777777" w:rsidR="001979AE" w:rsidRDefault="001979AE" w:rsidP="00176550">
            <w:pPr>
              <w:rPr>
                <w:lang w:val="en-US"/>
              </w:rPr>
            </w:pPr>
          </w:p>
        </w:tc>
        <w:tc>
          <w:tcPr>
            <w:tcW w:w="1420" w:type="dxa"/>
            <w:tcBorders>
              <w:top w:val="nil"/>
              <w:bottom w:val="single" w:sz="2" w:space="0" w:color="auto"/>
            </w:tcBorders>
          </w:tcPr>
          <w:p w14:paraId="588DD196" w14:textId="77777777" w:rsidR="001979AE" w:rsidRDefault="001979AE" w:rsidP="00176550">
            <w:pPr>
              <w:rPr>
                <w:lang w:val="en-US"/>
              </w:rPr>
            </w:pPr>
          </w:p>
        </w:tc>
      </w:tr>
      <w:tr w:rsidR="001979AE" w14:paraId="5AA2C62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9982AF" w14:textId="77777777" w:rsidR="001979AE" w:rsidRDefault="001979AE" w:rsidP="00176550">
            <w:pPr>
              <w:rPr>
                <w:lang w:val="en-US"/>
              </w:rPr>
            </w:pPr>
          </w:p>
        </w:tc>
        <w:tc>
          <w:tcPr>
            <w:tcW w:w="1276" w:type="dxa"/>
            <w:gridSpan w:val="2"/>
            <w:tcBorders>
              <w:top w:val="nil"/>
              <w:bottom w:val="single" w:sz="2" w:space="0" w:color="auto"/>
            </w:tcBorders>
            <w:vAlign w:val="center"/>
          </w:tcPr>
          <w:p w14:paraId="36374F10"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02E0EA57"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098AB0B3" w14:textId="77777777" w:rsidR="001979AE" w:rsidRDefault="001979AE" w:rsidP="00176550">
            <w:pPr>
              <w:rPr>
                <w:lang w:val="en-US"/>
              </w:rPr>
            </w:pPr>
            <w:r>
              <w:rPr>
                <w:lang w:val="en-US"/>
              </w:rPr>
              <w:t>kg</w:t>
            </w:r>
          </w:p>
        </w:tc>
        <w:tc>
          <w:tcPr>
            <w:tcW w:w="1134" w:type="dxa"/>
            <w:tcBorders>
              <w:top w:val="nil"/>
              <w:bottom w:val="single" w:sz="2" w:space="0" w:color="auto"/>
            </w:tcBorders>
          </w:tcPr>
          <w:p w14:paraId="28A97323" w14:textId="77777777" w:rsidR="001979AE" w:rsidRDefault="001979AE" w:rsidP="00176550">
            <w:pPr>
              <w:rPr>
                <w:lang w:val="en-US"/>
              </w:rPr>
            </w:pPr>
            <w:r>
              <w:rPr>
                <w:lang w:val="en-US"/>
              </w:rPr>
              <w:t>1,00</w:t>
            </w:r>
          </w:p>
        </w:tc>
        <w:tc>
          <w:tcPr>
            <w:tcW w:w="1417" w:type="dxa"/>
            <w:tcBorders>
              <w:top w:val="nil"/>
              <w:bottom w:val="single" w:sz="2" w:space="0" w:color="auto"/>
            </w:tcBorders>
          </w:tcPr>
          <w:p w14:paraId="07B2C15A" w14:textId="77777777" w:rsidR="001979AE" w:rsidRDefault="001979AE" w:rsidP="00176550">
            <w:pPr>
              <w:rPr>
                <w:lang w:val="en-US"/>
              </w:rPr>
            </w:pPr>
          </w:p>
        </w:tc>
        <w:tc>
          <w:tcPr>
            <w:tcW w:w="1420" w:type="dxa"/>
            <w:tcBorders>
              <w:top w:val="nil"/>
              <w:bottom w:val="single" w:sz="2" w:space="0" w:color="auto"/>
            </w:tcBorders>
          </w:tcPr>
          <w:p w14:paraId="6FB05466" w14:textId="77777777" w:rsidR="001979AE" w:rsidRDefault="001979AE" w:rsidP="00176550">
            <w:pPr>
              <w:rPr>
                <w:lang w:val="en-US"/>
              </w:rPr>
            </w:pPr>
          </w:p>
        </w:tc>
      </w:tr>
      <w:tr w:rsidR="001979AE" w14:paraId="4622A45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998AFC" w14:textId="77777777" w:rsidR="001979AE" w:rsidRDefault="001979AE" w:rsidP="00176550">
            <w:pPr>
              <w:rPr>
                <w:lang w:val="en-US"/>
              </w:rPr>
            </w:pPr>
          </w:p>
        </w:tc>
        <w:tc>
          <w:tcPr>
            <w:tcW w:w="1276" w:type="dxa"/>
            <w:gridSpan w:val="2"/>
            <w:tcBorders>
              <w:top w:val="nil"/>
              <w:bottom w:val="single" w:sz="2" w:space="0" w:color="auto"/>
            </w:tcBorders>
            <w:vAlign w:val="center"/>
          </w:tcPr>
          <w:p w14:paraId="6A75A8D5"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3EDAD190"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6BA66783" w14:textId="77777777" w:rsidR="001979AE" w:rsidRDefault="001979AE" w:rsidP="00176550">
            <w:pPr>
              <w:rPr>
                <w:lang w:val="en-US"/>
              </w:rPr>
            </w:pPr>
            <w:r>
              <w:rPr>
                <w:lang w:val="en-US"/>
              </w:rPr>
              <w:t>m3</w:t>
            </w:r>
          </w:p>
        </w:tc>
        <w:tc>
          <w:tcPr>
            <w:tcW w:w="1134" w:type="dxa"/>
            <w:tcBorders>
              <w:top w:val="nil"/>
              <w:bottom w:val="single" w:sz="2" w:space="0" w:color="auto"/>
            </w:tcBorders>
          </w:tcPr>
          <w:p w14:paraId="69DE0380" w14:textId="77777777" w:rsidR="001979AE" w:rsidRDefault="001979AE" w:rsidP="00176550">
            <w:pPr>
              <w:rPr>
                <w:lang w:val="en-US"/>
              </w:rPr>
            </w:pPr>
            <w:r>
              <w:rPr>
                <w:lang w:val="en-US"/>
              </w:rPr>
              <w:t>0,04</w:t>
            </w:r>
          </w:p>
        </w:tc>
        <w:tc>
          <w:tcPr>
            <w:tcW w:w="1417" w:type="dxa"/>
            <w:tcBorders>
              <w:top w:val="nil"/>
              <w:bottom w:val="single" w:sz="2" w:space="0" w:color="auto"/>
            </w:tcBorders>
          </w:tcPr>
          <w:p w14:paraId="05392988" w14:textId="77777777" w:rsidR="001979AE" w:rsidRDefault="001979AE" w:rsidP="00176550">
            <w:pPr>
              <w:rPr>
                <w:lang w:val="en-US"/>
              </w:rPr>
            </w:pPr>
          </w:p>
        </w:tc>
        <w:tc>
          <w:tcPr>
            <w:tcW w:w="1420" w:type="dxa"/>
            <w:tcBorders>
              <w:top w:val="nil"/>
              <w:bottom w:val="single" w:sz="2" w:space="0" w:color="auto"/>
            </w:tcBorders>
          </w:tcPr>
          <w:p w14:paraId="7CFB0CB0" w14:textId="77777777" w:rsidR="001979AE" w:rsidRDefault="001979AE" w:rsidP="00176550">
            <w:pPr>
              <w:rPr>
                <w:lang w:val="en-US"/>
              </w:rPr>
            </w:pPr>
          </w:p>
        </w:tc>
      </w:tr>
      <w:tr w:rsidR="001979AE" w:rsidRPr="00EB582C" w14:paraId="2B6850B0" w14:textId="77777777" w:rsidTr="00176550">
        <w:trPr>
          <w:trHeight w:val="340"/>
        </w:trPr>
        <w:tc>
          <w:tcPr>
            <w:tcW w:w="709" w:type="dxa"/>
            <w:tcBorders>
              <w:top w:val="nil"/>
              <w:left w:val="single" w:sz="6" w:space="0" w:color="auto"/>
              <w:bottom w:val="nil"/>
              <w:right w:val="nil"/>
            </w:tcBorders>
          </w:tcPr>
          <w:p w14:paraId="3A066BF4"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23682FC8"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6EFDD1B6"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A632CF4"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69C04D9A"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116DF94B"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3017EBF" w14:textId="77777777" w:rsidR="001979AE" w:rsidRPr="00EB582C" w:rsidRDefault="001979AE" w:rsidP="00176550">
            <w:pPr>
              <w:rPr>
                <w:lang w:val="en-US"/>
              </w:rPr>
            </w:pPr>
          </w:p>
        </w:tc>
      </w:tr>
      <w:tr w:rsidR="001979AE" w14:paraId="5336216D"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BEC279C" w14:textId="77777777" w:rsidR="001979AE" w:rsidRDefault="001979AE" w:rsidP="00176550">
            <w:pPr>
              <w:rPr>
                <w:sz w:val="8"/>
                <w:szCs w:val="8"/>
                <w:lang w:val="en-US"/>
              </w:rPr>
            </w:pPr>
          </w:p>
        </w:tc>
        <w:tc>
          <w:tcPr>
            <w:tcW w:w="1276" w:type="dxa"/>
            <w:gridSpan w:val="2"/>
            <w:tcBorders>
              <w:left w:val="nil"/>
              <w:bottom w:val="nil"/>
              <w:right w:val="nil"/>
            </w:tcBorders>
          </w:tcPr>
          <w:p w14:paraId="0DB863F1" w14:textId="77777777" w:rsidR="001979AE" w:rsidRDefault="001979AE" w:rsidP="00176550">
            <w:pPr>
              <w:rPr>
                <w:sz w:val="8"/>
                <w:szCs w:val="8"/>
                <w:lang w:val="en-US"/>
              </w:rPr>
            </w:pPr>
          </w:p>
        </w:tc>
        <w:tc>
          <w:tcPr>
            <w:tcW w:w="3402" w:type="dxa"/>
            <w:gridSpan w:val="2"/>
            <w:tcBorders>
              <w:left w:val="nil"/>
              <w:bottom w:val="nil"/>
              <w:right w:val="nil"/>
            </w:tcBorders>
          </w:tcPr>
          <w:p w14:paraId="75DEC6F9" w14:textId="77777777" w:rsidR="001979AE" w:rsidRDefault="001979AE" w:rsidP="00176550">
            <w:pPr>
              <w:rPr>
                <w:sz w:val="8"/>
                <w:szCs w:val="8"/>
                <w:lang w:val="en-US"/>
              </w:rPr>
            </w:pPr>
          </w:p>
          <w:p w14:paraId="7E844806" w14:textId="77777777" w:rsidR="001979AE" w:rsidRDefault="001979AE" w:rsidP="00176550">
            <w:pPr>
              <w:rPr>
                <w:sz w:val="8"/>
                <w:szCs w:val="8"/>
                <w:lang w:val="en-US"/>
              </w:rPr>
            </w:pPr>
          </w:p>
          <w:p w14:paraId="33CBFAE7" w14:textId="77777777" w:rsidR="001979AE" w:rsidRDefault="001979AE" w:rsidP="00176550">
            <w:pPr>
              <w:rPr>
                <w:sz w:val="8"/>
                <w:szCs w:val="8"/>
                <w:lang w:val="en-US"/>
              </w:rPr>
            </w:pPr>
          </w:p>
        </w:tc>
        <w:tc>
          <w:tcPr>
            <w:tcW w:w="1134" w:type="dxa"/>
            <w:tcBorders>
              <w:left w:val="nil"/>
              <w:bottom w:val="nil"/>
              <w:right w:val="nil"/>
            </w:tcBorders>
          </w:tcPr>
          <w:p w14:paraId="336538F9" w14:textId="77777777" w:rsidR="001979AE" w:rsidRDefault="001979AE" w:rsidP="00176550">
            <w:pPr>
              <w:rPr>
                <w:sz w:val="8"/>
                <w:szCs w:val="8"/>
                <w:lang w:val="en-US"/>
              </w:rPr>
            </w:pPr>
          </w:p>
        </w:tc>
        <w:tc>
          <w:tcPr>
            <w:tcW w:w="1134" w:type="dxa"/>
            <w:tcBorders>
              <w:left w:val="nil"/>
              <w:bottom w:val="nil"/>
              <w:right w:val="nil"/>
            </w:tcBorders>
          </w:tcPr>
          <w:p w14:paraId="4D47861E" w14:textId="77777777" w:rsidR="001979AE" w:rsidRDefault="001979AE" w:rsidP="00176550">
            <w:pPr>
              <w:rPr>
                <w:sz w:val="8"/>
                <w:szCs w:val="8"/>
                <w:lang w:val="en-US"/>
              </w:rPr>
            </w:pPr>
          </w:p>
        </w:tc>
        <w:tc>
          <w:tcPr>
            <w:tcW w:w="1417" w:type="dxa"/>
            <w:tcBorders>
              <w:left w:val="nil"/>
              <w:bottom w:val="nil"/>
              <w:right w:val="nil"/>
            </w:tcBorders>
          </w:tcPr>
          <w:p w14:paraId="4BF108AF" w14:textId="77777777" w:rsidR="001979AE" w:rsidRDefault="001979AE" w:rsidP="00176550">
            <w:pPr>
              <w:rPr>
                <w:sz w:val="8"/>
                <w:szCs w:val="8"/>
                <w:lang w:val="en-US"/>
              </w:rPr>
            </w:pPr>
          </w:p>
        </w:tc>
        <w:tc>
          <w:tcPr>
            <w:tcW w:w="1418" w:type="dxa"/>
            <w:tcBorders>
              <w:left w:val="nil"/>
              <w:bottom w:val="nil"/>
            </w:tcBorders>
          </w:tcPr>
          <w:p w14:paraId="78E70EF7" w14:textId="77777777" w:rsidR="001979AE" w:rsidRDefault="001979AE" w:rsidP="00176550">
            <w:pPr>
              <w:rPr>
                <w:sz w:val="8"/>
                <w:szCs w:val="8"/>
                <w:lang w:val="en-US"/>
              </w:rPr>
            </w:pPr>
          </w:p>
        </w:tc>
      </w:tr>
      <w:tr w:rsidR="001979AE" w:rsidRPr="00EB582C" w14:paraId="2D632C71"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EAD2AA3"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34499977"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06913370"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0B6F14ED"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3F827548"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0ADA12F1"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6B155B79" w14:textId="77777777" w:rsidR="001979AE" w:rsidRPr="00EB582C" w:rsidRDefault="001979AE" w:rsidP="00176550">
            <w:pPr>
              <w:rPr>
                <w:lang w:val="en-US"/>
              </w:rPr>
            </w:pPr>
          </w:p>
        </w:tc>
      </w:tr>
      <w:tr w:rsidR="001979AE" w14:paraId="06295BC0"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0ACABB7"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0B445BF5"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58887CA0"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0721EFED" w14:textId="77777777" w:rsidR="001979AE" w:rsidRDefault="001979AE" w:rsidP="00176550">
            <w:pPr>
              <w:rPr>
                <w:sz w:val="8"/>
                <w:szCs w:val="8"/>
                <w:lang w:val="en-US"/>
              </w:rPr>
            </w:pPr>
            <w:r>
              <w:rPr>
                <w:b/>
                <w:bCs/>
                <w:lang w:val="en-US"/>
              </w:rPr>
              <w:t xml:space="preserve">Total </w:t>
            </w:r>
            <w:r>
              <w:rPr>
                <w:b/>
                <w:bCs/>
                <w:sz w:val="22"/>
                <w:szCs w:val="22"/>
                <w:lang w:val="en-US"/>
              </w:rPr>
              <w:t>Cabinet 27</w:t>
            </w:r>
          </w:p>
        </w:tc>
        <w:tc>
          <w:tcPr>
            <w:tcW w:w="1134" w:type="dxa"/>
            <w:tcBorders>
              <w:top w:val="single" w:sz="4" w:space="0" w:color="auto"/>
              <w:left w:val="nil"/>
              <w:bottom w:val="single" w:sz="4" w:space="0" w:color="auto"/>
              <w:right w:val="nil"/>
            </w:tcBorders>
          </w:tcPr>
          <w:p w14:paraId="3BFE1CDB"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1EA5DB85"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5BE34E9D"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3A4BB9F2" w14:textId="77777777" w:rsidR="001979AE" w:rsidRDefault="001979AE" w:rsidP="00176550">
            <w:pPr>
              <w:rPr>
                <w:b/>
                <w:bCs/>
                <w:lang w:val="en-US"/>
              </w:rPr>
            </w:pPr>
          </w:p>
        </w:tc>
      </w:tr>
      <w:tr w:rsidR="001979AE" w14:paraId="03E5A274" w14:textId="77777777" w:rsidTr="00176550">
        <w:tc>
          <w:tcPr>
            <w:tcW w:w="709" w:type="dxa"/>
            <w:tcBorders>
              <w:top w:val="nil"/>
              <w:left w:val="single" w:sz="6" w:space="0" w:color="auto"/>
              <w:bottom w:val="nil"/>
              <w:right w:val="nil"/>
            </w:tcBorders>
          </w:tcPr>
          <w:p w14:paraId="7BB17843" w14:textId="77777777" w:rsidR="001979AE" w:rsidRDefault="001979AE" w:rsidP="00176550">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25FA649"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0A7B39C8" w14:textId="77777777" w:rsidR="001979AE" w:rsidRPr="00A74F9C" w:rsidRDefault="001979AE" w:rsidP="00176550">
            <w:pPr>
              <w:rPr>
                <w:b/>
                <w:bCs/>
                <w:sz w:val="22"/>
                <w:szCs w:val="22"/>
                <w:lang w:val="en-US"/>
              </w:rPr>
            </w:pPr>
            <w:r w:rsidRPr="00B40365">
              <w:rPr>
                <w:b/>
                <w:bCs/>
                <w:sz w:val="22"/>
                <w:szCs w:val="22"/>
                <w:lang w:val="en-US"/>
              </w:rPr>
              <w:t>1.1.19. WC et.II</w:t>
            </w:r>
          </w:p>
        </w:tc>
        <w:tc>
          <w:tcPr>
            <w:tcW w:w="1134" w:type="dxa"/>
            <w:tcBorders>
              <w:top w:val="nil"/>
              <w:left w:val="single" w:sz="6" w:space="0" w:color="auto"/>
              <w:bottom w:val="nil"/>
              <w:right w:val="nil"/>
            </w:tcBorders>
          </w:tcPr>
          <w:p w14:paraId="3464596A"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08C71459" w14:textId="77777777" w:rsidR="001979AE" w:rsidRDefault="001979AE" w:rsidP="00176550">
            <w:pPr>
              <w:rPr>
                <w:lang w:val="en-US"/>
              </w:rPr>
            </w:pPr>
          </w:p>
        </w:tc>
        <w:tc>
          <w:tcPr>
            <w:tcW w:w="1417" w:type="dxa"/>
            <w:tcBorders>
              <w:top w:val="nil"/>
              <w:left w:val="single" w:sz="6" w:space="0" w:color="auto"/>
              <w:bottom w:val="nil"/>
              <w:right w:val="nil"/>
            </w:tcBorders>
          </w:tcPr>
          <w:p w14:paraId="58644FD4"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1B576C62" w14:textId="77777777" w:rsidR="001979AE" w:rsidRDefault="001979AE" w:rsidP="00176550">
            <w:pPr>
              <w:rPr>
                <w:lang w:val="en-US"/>
              </w:rPr>
            </w:pPr>
          </w:p>
        </w:tc>
      </w:tr>
      <w:tr w:rsidR="001979AE" w14:paraId="21F514E8" w14:textId="77777777" w:rsidTr="00176550">
        <w:tc>
          <w:tcPr>
            <w:tcW w:w="709" w:type="dxa"/>
            <w:tcBorders>
              <w:top w:val="nil"/>
              <w:left w:val="single" w:sz="6" w:space="0" w:color="auto"/>
              <w:bottom w:val="nil"/>
              <w:right w:val="nil"/>
            </w:tcBorders>
          </w:tcPr>
          <w:p w14:paraId="1B95EE1F" w14:textId="77777777" w:rsidR="001979AE" w:rsidRDefault="001979AE" w:rsidP="00176550">
            <w:pPr>
              <w:jc w:val="center"/>
              <w:rPr>
                <w:lang w:val="en-US"/>
              </w:rPr>
            </w:pPr>
          </w:p>
        </w:tc>
        <w:tc>
          <w:tcPr>
            <w:tcW w:w="1276" w:type="dxa"/>
            <w:gridSpan w:val="2"/>
            <w:tcBorders>
              <w:top w:val="nil"/>
              <w:left w:val="single" w:sz="6" w:space="0" w:color="auto"/>
              <w:bottom w:val="nil"/>
              <w:right w:val="nil"/>
            </w:tcBorders>
          </w:tcPr>
          <w:p w14:paraId="61DCD4A8" w14:textId="77777777" w:rsidR="001979AE" w:rsidRDefault="001979AE" w:rsidP="00176550">
            <w:pPr>
              <w:rPr>
                <w:lang w:val="en-US"/>
              </w:rPr>
            </w:pPr>
          </w:p>
        </w:tc>
        <w:tc>
          <w:tcPr>
            <w:tcW w:w="3402" w:type="dxa"/>
            <w:gridSpan w:val="2"/>
            <w:tcBorders>
              <w:top w:val="nil"/>
              <w:left w:val="single" w:sz="6" w:space="0" w:color="auto"/>
              <w:bottom w:val="nil"/>
              <w:right w:val="single" w:sz="6" w:space="0" w:color="auto"/>
            </w:tcBorders>
          </w:tcPr>
          <w:p w14:paraId="6FD7101D" w14:textId="77777777" w:rsidR="001979AE" w:rsidRPr="00A74F9C" w:rsidRDefault="001979AE" w:rsidP="00176550">
            <w:pPr>
              <w:rPr>
                <w:b/>
                <w:bCs/>
                <w:sz w:val="22"/>
                <w:szCs w:val="22"/>
                <w:lang w:val="en-US"/>
              </w:rPr>
            </w:pPr>
            <w:r w:rsidRPr="00B40365">
              <w:rPr>
                <w:b/>
                <w:bCs/>
                <w:sz w:val="22"/>
                <w:szCs w:val="22"/>
                <w:lang w:val="en-US"/>
              </w:rPr>
              <w:t>1.1.19.1. Peretii</w:t>
            </w:r>
          </w:p>
        </w:tc>
        <w:tc>
          <w:tcPr>
            <w:tcW w:w="1134" w:type="dxa"/>
            <w:tcBorders>
              <w:top w:val="nil"/>
              <w:left w:val="single" w:sz="6" w:space="0" w:color="auto"/>
              <w:bottom w:val="nil"/>
              <w:right w:val="nil"/>
            </w:tcBorders>
          </w:tcPr>
          <w:p w14:paraId="289215A2" w14:textId="77777777" w:rsidR="001979AE" w:rsidRDefault="001979AE" w:rsidP="00176550">
            <w:pPr>
              <w:rPr>
                <w:b/>
                <w:bCs/>
                <w:sz w:val="22"/>
                <w:szCs w:val="22"/>
                <w:lang w:val="en-US"/>
              </w:rPr>
            </w:pPr>
          </w:p>
        </w:tc>
        <w:tc>
          <w:tcPr>
            <w:tcW w:w="1134" w:type="dxa"/>
            <w:tcBorders>
              <w:top w:val="nil"/>
              <w:left w:val="single" w:sz="6" w:space="0" w:color="auto"/>
              <w:bottom w:val="nil"/>
              <w:right w:val="nil"/>
            </w:tcBorders>
          </w:tcPr>
          <w:p w14:paraId="0754AD50" w14:textId="77777777" w:rsidR="001979AE" w:rsidRDefault="001979AE" w:rsidP="00176550">
            <w:pPr>
              <w:rPr>
                <w:lang w:val="en-US"/>
              </w:rPr>
            </w:pPr>
          </w:p>
        </w:tc>
        <w:tc>
          <w:tcPr>
            <w:tcW w:w="1417" w:type="dxa"/>
            <w:tcBorders>
              <w:top w:val="nil"/>
              <w:left w:val="single" w:sz="6" w:space="0" w:color="auto"/>
              <w:bottom w:val="nil"/>
              <w:right w:val="nil"/>
            </w:tcBorders>
          </w:tcPr>
          <w:p w14:paraId="56899826" w14:textId="77777777" w:rsidR="001979AE" w:rsidRDefault="001979AE" w:rsidP="00176550">
            <w:pPr>
              <w:rPr>
                <w:lang w:val="en-US"/>
              </w:rPr>
            </w:pPr>
          </w:p>
        </w:tc>
        <w:tc>
          <w:tcPr>
            <w:tcW w:w="1418" w:type="dxa"/>
            <w:tcBorders>
              <w:top w:val="nil"/>
              <w:left w:val="single" w:sz="6" w:space="0" w:color="auto"/>
              <w:bottom w:val="nil"/>
              <w:right w:val="single" w:sz="6" w:space="0" w:color="auto"/>
            </w:tcBorders>
          </w:tcPr>
          <w:p w14:paraId="779ECB95" w14:textId="77777777" w:rsidR="001979AE" w:rsidRDefault="001979AE" w:rsidP="00176550">
            <w:pPr>
              <w:rPr>
                <w:lang w:val="en-US"/>
              </w:rPr>
            </w:pPr>
          </w:p>
        </w:tc>
      </w:tr>
      <w:tr w:rsidR="001979AE" w14:paraId="550F3F20"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2FD2D6" w14:textId="77777777" w:rsidR="001979AE" w:rsidRDefault="001979AE" w:rsidP="00176550">
            <w:pPr>
              <w:rPr>
                <w:lang w:val="en-US"/>
              </w:rPr>
            </w:pPr>
            <w:r>
              <w:rPr>
                <w:lang w:val="en-US"/>
              </w:rPr>
              <w:t>161</w:t>
            </w:r>
          </w:p>
        </w:tc>
        <w:tc>
          <w:tcPr>
            <w:tcW w:w="1276" w:type="dxa"/>
            <w:gridSpan w:val="2"/>
            <w:tcBorders>
              <w:top w:val="single" w:sz="4" w:space="0" w:color="auto"/>
              <w:bottom w:val="single" w:sz="4" w:space="0" w:color="auto"/>
            </w:tcBorders>
          </w:tcPr>
          <w:p w14:paraId="0FB82B52" w14:textId="77777777" w:rsidR="001979AE" w:rsidRDefault="001979AE" w:rsidP="00176550">
            <w:pPr>
              <w:rPr>
                <w:lang w:val="en-US"/>
              </w:rPr>
            </w:pPr>
            <w:r>
              <w:rPr>
                <w:lang w:val="en-US"/>
              </w:rPr>
              <w:t>CN53A</w:t>
            </w:r>
          </w:p>
          <w:p w14:paraId="27629885"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0C81F4D8" w14:textId="77777777" w:rsidR="001979AE" w:rsidRPr="00A74F9C"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709AC3BB"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7C53BEC9"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5,24</w:t>
            </w:r>
          </w:p>
          <w:p w14:paraId="33CB2DEA"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14AD3E74"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5541B6D0" w14:textId="77777777" w:rsidR="001979AE" w:rsidRDefault="001979AE" w:rsidP="00176550">
            <w:pPr>
              <w:jc w:val="center"/>
              <w:rPr>
                <w:lang w:val="en-US"/>
              </w:rPr>
            </w:pPr>
          </w:p>
        </w:tc>
      </w:tr>
      <w:tr w:rsidR="001979AE" w14:paraId="30821166"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F5883D" w14:textId="77777777" w:rsidR="001979AE" w:rsidRDefault="001979AE" w:rsidP="00176550">
            <w:pPr>
              <w:rPr>
                <w:lang w:val="en-US"/>
              </w:rPr>
            </w:pPr>
          </w:p>
        </w:tc>
        <w:tc>
          <w:tcPr>
            <w:tcW w:w="1276" w:type="dxa"/>
            <w:gridSpan w:val="2"/>
            <w:tcBorders>
              <w:top w:val="nil"/>
              <w:bottom w:val="single" w:sz="2" w:space="0" w:color="auto"/>
            </w:tcBorders>
            <w:vAlign w:val="center"/>
          </w:tcPr>
          <w:p w14:paraId="1A786F4B"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19524FA3"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05C5ED5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152E12BF" w14:textId="77777777" w:rsidR="001979AE" w:rsidRDefault="001979AE" w:rsidP="00176550">
            <w:pPr>
              <w:rPr>
                <w:lang w:val="en-US"/>
              </w:rPr>
            </w:pPr>
            <w:r>
              <w:rPr>
                <w:lang w:val="en-US"/>
              </w:rPr>
              <w:t>0,16</w:t>
            </w:r>
          </w:p>
        </w:tc>
        <w:tc>
          <w:tcPr>
            <w:tcW w:w="1417" w:type="dxa"/>
            <w:tcBorders>
              <w:top w:val="nil"/>
              <w:bottom w:val="single" w:sz="2" w:space="0" w:color="auto"/>
            </w:tcBorders>
          </w:tcPr>
          <w:p w14:paraId="2391E675" w14:textId="77777777" w:rsidR="001979AE" w:rsidRDefault="001979AE" w:rsidP="00176550">
            <w:pPr>
              <w:rPr>
                <w:lang w:val="en-US"/>
              </w:rPr>
            </w:pPr>
          </w:p>
        </w:tc>
        <w:tc>
          <w:tcPr>
            <w:tcW w:w="1420" w:type="dxa"/>
            <w:tcBorders>
              <w:top w:val="nil"/>
              <w:bottom w:val="single" w:sz="2" w:space="0" w:color="auto"/>
            </w:tcBorders>
          </w:tcPr>
          <w:p w14:paraId="2F42CB68" w14:textId="77777777" w:rsidR="001979AE" w:rsidRDefault="001979AE" w:rsidP="00176550">
            <w:pPr>
              <w:rPr>
                <w:lang w:val="en-US"/>
              </w:rPr>
            </w:pPr>
          </w:p>
        </w:tc>
      </w:tr>
      <w:tr w:rsidR="001979AE" w14:paraId="2D42D802"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E24DE0" w14:textId="77777777" w:rsidR="001979AE" w:rsidRDefault="001979AE" w:rsidP="00176550">
            <w:pPr>
              <w:rPr>
                <w:lang w:val="en-US"/>
              </w:rPr>
            </w:pPr>
          </w:p>
        </w:tc>
        <w:tc>
          <w:tcPr>
            <w:tcW w:w="1276" w:type="dxa"/>
            <w:gridSpan w:val="2"/>
            <w:tcBorders>
              <w:top w:val="nil"/>
              <w:bottom w:val="single" w:sz="2" w:space="0" w:color="auto"/>
            </w:tcBorders>
            <w:vAlign w:val="center"/>
          </w:tcPr>
          <w:p w14:paraId="6CD2395A"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57EF2DA0"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0DB63DC0" w14:textId="77777777" w:rsidR="001979AE" w:rsidRDefault="001979AE" w:rsidP="00176550">
            <w:pPr>
              <w:rPr>
                <w:lang w:val="en-US"/>
              </w:rPr>
            </w:pPr>
            <w:r>
              <w:rPr>
                <w:lang w:val="en-US"/>
              </w:rPr>
              <w:t>kg</w:t>
            </w:r>
          </w:p>
        </w:tc>
        <w:tc>
          <w:tcPr>
            <w:tcW w:w="1134" w:type="dxa"/>
            <w:tcBorders>
              <w:top w:val="nil"/>
              <w:bottom w:val="single" w:sz="2" w:space="0" w:color="auto"/>
            </w:tcBorders>
          </w:tcPr>
          <w:p w14:paraId="236BB46F" w14:textId="77777777" w:rsidR="001979AE" w:rsidRDefault="001979AE" w:rsidP="00176550">
            <w:pPr>
              <w:rPr>
                <w:lang w:val="en-US"/>
              </w:rPr>
            </w:pPr>
            <w:r>
              <w:rPr>
                <w:lang w:val="en-US"/>
              </w:rPr>
              <w:t>0,79</w:t>
            </w:r>
          </w:p>
        </w:tc>
        <w:tc>
          <w:tcPr>
            <w:tcW w:w="1417" w:type="dxa"/>
            <w:tcBorders>
              <w:top w:val="nil"/>
              <w:bottom w:val="single" w:sz="2" w:space="0" w:color="auto"/>
            </w:tcBorders>
          </w:tcPr>
          <w:p w14:paraId="75F5DD50" w14:textId="77777777" w:rsidR="001979AE" w:rsidRDefault="001979AE" w:rsidP="00176550">
            <w:pPr>
              <w:rPr>
                <w:lang w:val="en-US"/>
              </w:rPr>
            </w:pPr>
          </w:p>
        </w:tc>
        <w:tc>
          <w:tcPr>
            <w:tcW w:w="1420" w:type="dxa"/>
            <w:tcBorders>
              <w:top w:val="nil"/>
              <w:bottom w:val="single" w:sz="2" w:space="0" w:color="auto"/>
            </w:tcBorders>
          </w:tcPr>
          <w:p w14:paraId="743841D7" w14:textId="77777777" w:rsidR="001979AE" w:rsidRDefault="001979AE" w:rsidP="00176550">
            <w:pPr>
              <w:rPr>
                <w:lang w:val="en-US"/>
              </w:rPr>
            </w:pPr>
          </w:p>
        </w:tc>
      </w:tr>
      <w:tr w:rsidR="001979AE" w14:paraId="4B71169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6584CA" w14:textId="77777777" w:rsidR="001979AE" w:rsidRDefault="001979AE" w:rsidP="00176550">
            <w:pPr>
              <w:rPr>
                <w:lang w:val="en-US"/>
              </w:rPr>
            </w:pPr>
          </w:p>
        </w:tc>
        <w:tc>
          <w:tcPr>
            <w:tcW w:w="1276" w:type="dxa"/>
            <w:gridSpan w:val="2"/>
            <w:tcBorders>
              <w:top w:val="nil"/>
              <w:bottom w:val="single" w:sz="2" w:space="0" w:color="auto"/>
            </w:tcBorders>
            <w:vAlign w:val="center"/>
          </w:tcPr>
          <w:p w14:paraId="69A41ED5"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583FCF7B"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2307966D" w14:textId="77777777" w:rsidR="001979AE" w:rsidRDefault="001979AE" w:rsidP="00176550">
            <w:pPr>
              <w:rPr>
                <w:lang w:val="en-US"/>
              </w:rPr>
            </w:pPr>
            <w:r>
              <w:rPr>
                <w:lang w:val="en-US"/>
              </w:rPr>
              <w:t>buc</w:t>
            </w:r>
          </w:p>
        </w:tc>
        <w:tc>
          <w:tcPr>
            <w:tcW w:w="1134" w:type="dxa"/>
            <w:tcBorders>
              <w:top w:val="nil"/>
              <w:bottom w:val="single" w:sz="2" w:space="0" w:color="auto"/>
            </w:tcBorders>
          </w:tcPr>
          <w:p w14:paraId="752286EC" w14:textId="77777777" w:rsidR="001979AE" w:rsidRDefault="001979AE" w:rsidP="00176550">
            <w:pPr>
              <w:rPr>
                <w:lang w:val="en-US"/>
              </w:rPr>
            </w:pPr>
            <w:r>
              <w:rPr>
                <w:lang w:val="en-US"/>
              </w:rPr>
              <w:t>0,26</w:t>
            </w:r>
          </w:p>
        </w:tc>
        <w:tc>
          <w:tcPr>
            <w:tcW w:w="1417" w:type="dxa"/>
            <w:tcBorders>
              <w:top w:val="nil"/>
              <w:bottom w:val="single" w:sz="2" w:space="0" w:color="auto"/>
            </w:tcBorders>
          </w:tcPr>
          <w:p w14:paraId="489EF5D5" w14:textId="77777777" w:rsidR="001979AE" w:rsidRDefault="001979AE" w:rsidP="00176550">
            <w:pPr>
              <w:rPr>
                <w:lang w:val="en-US"/>
              </w:rPr>
            </w:pPr>
          </w:p>
        </w:tc>
        <w:tc>
          <w:tcPr>
            <w:tcW w:w="1420" w:type="dxa"/>
            <w:tcBorders>
              <w:top w:val="nil"/>
              <w:bottom w:val="single" w:sz="2" w:space="0" w:color="auto"/>
            </w:tcBorders>
          </w:tcPr>
          <w:p w14:paraId="1549CE03" w14:textId="77777777" w:rsidR="001979AE" w:rsidRDefault="001979AE" w:rsidP="00176550">
            <w:pPr>
              <w:rPr>
                <w:lang w:val="en-US"/>
              </w:rPr>
            </w:pPr>
          </w:p>
        </w:tc>
      </w:tr>
      <w:tr w:rsidR="001979AE" w:rsidRPr="00EB582C" w14:paraId="18886F8A" w14:textId="77777777" w:rsidTr="00176550">
        <w:trPr>
          <w:trHeight w:val="340"/>
        </w:trPr>
        <w:tc>
          <w:tcPr>
            <w:tcW w:w="709" w:type="dxa"/>
            <w:tcBorders>
              <w:top w:val="nil"/>
              <w:left w:val="single" w:sz="6" w:space="0" w:color="auto"/>
              <w:bottom w:val="nil"/>
              <w:right w:val="nil"/>
            </w:tcBorders>
          </w:tcPr>
          <w:p w14:paraId="4C7B8B79"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3AA26FC8"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04A728CC"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BD4C51F"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4C9AF3C7"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6F86F800"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27E5089E" w14:textId="77777777" w:rsidR="001979AE" w:rsidRPr="00EB582C" w:rsidRDefault="001979AE" w:rsidP="00176550">
            <w:pPr>
              <w:rPr>
                <w:lang w:val="en-US"/>
              </w:rPr>
            </w:pPr>
          </w:p>
        </w:tc>
      </w:tr>
      <w:tr w:rsidR="001979AE" w14:paraId="2E230CEF"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2BC851" w14:textId="77777777" w:rsidR="001979AE" w:rsidRDefault="001979AE" w:rsidP="00176550">
            <w:pPr>
              <w:rPr>
                <w:lang w:val="en-US"/>
              </w:rPr>
            </w:pPr>
            <w:r>
              <w:rPr>
                <w:lang w:val="en-US"/>
              </w:rPr>
              <w:t>162</w:t>
            </w:r>
          </w:p>
        </w:tc>
        <w:tc>
          <w:tcPr>
            <w:tcW w:w="1276" w:type="dxa"/>
            <w:gridSpan w:val="2"/>
            <w:tcBorders>
              <w:top w:val="single" w:sz="4" w:space="0" w:color="auto"/>
              <w:bottom w:val="single" w:sz="4" w:space="0" w:color="auto"/>
            </w:tcBorders>
          </w:tcPr>
          <w:p w14:paraId="3BB09455" w14:textId="77777777" w:rsidR="001979AE" w:rsidRDefault="001979AE" w:rsidP="00176550">
            <w:pPr>
              <w:rPr>
                <w:lang w:val="en-US"/>
              </w:rPr>
            </w:pPr>
            <w:r>
              <w:rPr>
                <w:lang w:val="en-US"/>
              </w:rPr>
              <w:t>CF50B</w:t>
            </w:r>
          </w:p>
          <w:p w14:paraId="0037509B"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651C07F9" w14:textId="77777777" w:rsidR="001979AE" w:rsidRPr="00A74F9C" w:rsidRDefault="001979AE" w:rsidP="00176550">
            <w:pPr>
              <w:adjustRightInd w:val="0"/>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7F6AC81A"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E8B8435"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5,24</w:t>
            </w:r>
          </w:p>
          <w:p w14:paraId="095BBB5A"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1F2F13DC"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C19A02F" w14:textId="77777777" w:rsidR="001979AE" w:rsidRDefault="001979AE" w:rsidP="00176550">
            <w:pPr>
              <w:jc w:val="center"/>
              <w:rPr>
                <w:lang w:val="en-US"/>
              </w:rPr>
            </w:pPr>
          </w:p>
        </w:tc>
      </w:tr>
      <w:tr w:rsidR="001979AE" w14:paraId="4E83B1CD"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B3E8FF" w14:textId="77777777" w:rsidR="001979AE" w:rsidRDefault="001979AE" w:rsidP="00176550">
            <w:pPr>
              <w:rPr>
                <w:lang w:val="en-US"/>
              </w:rPr>
            </w:pPr>
          </w:p>
        </w:tc>
        <w:tc>
          <w:tcPr>
            <w:tcW w:w="1276" w:type="dxa"/>
            <w:gridSpan w:val="2"/>
            <w:tcBorders>
              <w:top w:val="nil"/>
              <w:bottom w:val="single" w:sz="2" w:space="0" w:color="auto"/>
            </w:tcBorders>
            <w:vAlign w:val="center"/>
          </w:tcPr>
          <w:p w14:paraId="3DFE2CA5" w14:textId="77777777" w:rsidR="001979AE" w:rsidRDefault="001979AE" w:rsidP="00176550">
            <w:pPr>
              <w:jc w:val="center"/>
              <w:rPr>
                <w:sz w:val="16"/>
                <w:szCs w:val="16"/>
                <w:lang w:val="en-US"/>
              </w:rPr>
            </w:pPr>
            <w:r>
              <w:rPr>
                <w:sz w:val="16"/>
                <w:szCs w:val="16"/>
                <w:lang w:val="en-US"/>
              </w:rPr>
              <w:t>7122050013442</w:t>
            </w:r>
          </w:p>
        </w:tc>
        <w:tc>
          <w:tcPr>
            <w:tcW w:w="3402" w:type="dxa"/>
            <w:gridSpan w:val="2"/>
            <w:tcBorders>
              <w:top w:val="nil"/>
              <w:bottom w:val="single" w:sz="2" w:space="0" w:color="auto"/>
            </w:tcBorders>
          </w:tcPr>
          <w:p w14:paraId="5B037DA5" w14:textId="77777777" w:rsidR="001979AE" w:rsidRDefault="001979AE" w:rsidP="00176550">
            <w:pPr>
              <w:rPr>
                <w:lang w:val="en-US"/>
              </w:rPr>
            </w:pPr>
            <w:r>
              <w:rPr>
                <w:lang w:val="en-US"/>
              </w:rPr>
              <w:t>Tencuitor</w:t>
            </w:r>
          </w:p>
        </w:tc>
        <w:tc>
          <w:tcPr>
            <w:tcW w:w="1134" w:type="dxa"/>
            <w:tcBorders>
              <w:top w:val="nil"/>
              <w:bottom w:val="single" w:sz="2" w:space="0" w:color="auto"/>
            </w:tcBorders>
          </w:tcPr>
          <w:p w14:paraId="2FF81CA0"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C6EFF5D" w14:textId="77777777" w:rsidR="001979AE" w:rsidRDefault="001979AE" w:rsidP="00176550">
            <w:pPr>
              <w:rPr>
                <w:lang w:val="en-US"/>
              </w:rPr>
            </w:pPr>
            <w:r>
              <w:rPr>
                <w:lang w:val="en-US"/>
              </w:rPr>
              <w:t>6,39</w:t>
            </w:r>
          </w:p>
        </w:tc>
        <w:tc>
          <w:tcPr>
            <w:tcW w:w="1417" w:type="dxa"/>
            <w:tcBorders>
              <w:top w:val="nil"/>
              <w:bottom w:val="single" w:sz="2" w:space="0" w:color="auto"/>
            </w:tcBorders>
          </w:tcPr>
          <w:p w14:paraId="29477970" w14:textId="77777777" w:rsidR="001979AE" w:rsidRDefault="001979AE" w:rsidP="00176550">
            <w:pPr>
              <w:rPr>
                <w:lang w:val="en-US"/>
              </w:rPr>
            </w:pPr>
          </w:p>
        </w:tc>
        <w:tc>
          <w:tcPr>
            <w:tcW w:w="1420" w:type="dxa"/>
            <w:tcBorders>
              <w:top w:val="nil"/>
              <w:bottom w:val="single" w:sz="2" w:space="0" w:color="auto"/>
            </w:tcBorders>
          </w:tcPr>
          <w:p w14:paraId="360A91AF" w14:textId="77777777" w:rsidR="001979AE" w:rsidRDefault="001979AE" w:rsidP="00176550">
            <w:pPr>
              <w:rPr>
                <w:lang w:val="en-US"/>
              </w:rPr>
            </w:pPr>
          </w:p>
        </w:tc>
      </w:tr>
      <w:tr w:rsidR="001979AE" w14:paraId="25572C8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48ED66" w14:textId="77777777" w:rsidR="001979AE" w:rsidRDefault="001979AE" w:rsidP="00176550">
            <w:pPr>
              <w:rPr>
                <w:lang w:val="en-US"/>
              </w:rPr>
            </w:pPr>
          </w:p>
        </w:tc>
        <w:tc>
          <w:tcPr>
            <w:tcW w:w="1276" w:type="dxa"/>
            <w:gridSpan w:val="2"/>
            <w:tcBorders>
              <w:top w:val="nil"/>
              <w:bottom w:val="single" w:sz="2" w:space="0" w:color="auto"/>
            </w:tcBorders>
            <w:vAlign w:val="center"/>
          </w:tcPr>
          <w:p w14:paraId="61C8396B" w14:textId="77777777" w:rsidR="001979AE" w:rsidRDefault="001979AE" w:rsidP="00176550">
            <w:pPr>
              <w:jc w:val="center"/>
              <w:rPr>
                <w:sz w:val="16"/>
                <w:szCs w:val="16"/>
                <w:lang w:val="en-US"/>
              </w:rPr>
            </w:pPr>
            <w:r>
              <w:rPr>
                <w:sz w:val="16"/>
                <w:szCs w:val="16"/>
                <w:lang w:val="en-US"/>
              </w:rPr>
              <w:t>2653102100831</w:t>
            </w:r>
          </w:p>
        </w:tc>
        <w:tc>
          <w:tcPr>
            <w:tcW w:w="3402" w:type="dxa"/>
            <w:gridSpan w:val="2"/>
            <w:tcBorders>
              <w:top w:val="nil"/>
              <w:bottom w:val="single" w:sz="2" w:space="0" w:color="auto"/>
            </w:tcBorders>
          </w:tcPr>
          <w:p w14:paraId="594FB621" w14:textId="77777777" w:rsidR="001979AE" w:rsidRDefault="001979AE" w:rsidP="00176550">
            <w:pPr>
              <w:rPr>
                <w:lang w:val="en-US"/>
              </w:rPr>
            </w:pPr>
            <w:r>
              <w:rPr>
                <w:lang w:val="en-US"/>
              </w:rPr>
              <w:t>Amestec uscat</w:t>
            </w:r>
          </w:p>
        </w:tc>
        <w:tc>
          <w:tcPr>
            <w:tcW w:w="1134" w:type="dxa"/>
            <w:tcBorders>
              <w:top w:val="nil"/>
              <w:bottom w:val="single" w:sz="2" w:space="0" w:color="auto"/>
            </w:tcBorders>
          </w:tcPr>
          <w:p w14:paraId="620AFE48" w14:textId="77777777" w:rsidR="001979AE" w:rsidRDefault="001979AE" w:rsidP="00176550">
            <w:pPr>
              <w:rPr>
                <w:lang w:val="en-US"/>
              </w:rPr>
            </w:pPr>
            <w:r>
              <w:rPr>
                <w:lang w:val="en-US"/>
              </w:rPr>
              <w:t>kg</w:t>
            </w:r>
          </w:p>
        </w:tc>
        <w:tc>
          <w:tcPr>
            <w:tcW w:w="1134" w:type="dxa"/>
            <w:tcBorders>
              <w:top w:val="nil"/>
              <w:bottom w:val="single" w:sz="2" w:space="0" w:color="auto"/>
            </w:tcBorders>
          </w:tcPr>
          <w:p w14:paraId="5AC9F861" w14:textId="77777777" w:rsidR="001979AE" w:rsidRDefault="001979AE" w:rsidP="00176550">
            <w:pPr>
              <w:rPr>
                <w:lang w:val="en-US"/>
              </w:rPr>
            </w:pPr>
            <w:r>
              <w:rPr>
                <w:lang w:val="en-US"/>
              </w:rPr>
              <w:t>37,41</w:t>
            </w:r>
          </w:p>
        </w:tc>
        <w:tc>
          <w:tcPr>
            <w:tcW w:w="1417" w:type="dxa"/>
            <w:tcBorders>
              <w:top w:val="nil"/>
              <w:bottom w:val="single" w:sz="2" w:space="0" w:color="auto"/>
            </w:tcBorders>
          </w:tcPr>
          <w:p w14:paraId="114A947B" w14:textId="77777777" w:rsidR="001979AE" w:rsidRDefault="001979AE" w:rsidP="00176550">
            <w:pPr>
              <w:rPr>
                <w:lang w:val="en-US"/>
              </w:rPr>
            </w:pPr>
          </w:p>
        </w:tc>
        <w:tc>
          <w:tcPr>
            <w:tcW w:w="1420" w:type="dxa"/>
            <w:tcBorders>
              <w:top w:val="nil"/>
              <w:bottom w:val="single" w:sz="2" w:space="0" w:color="auto"/>
            </w:tcBorders>
          </w:tcPr>
          <w:p w14:paraId="752EF418" w14:textId="77777777" w:rsidR="001979AE" w:rsidRDefault="001979AE" w:rsidP="00176550">
            <w:pPr>
              <w:rPr>
                <w:lang w:val="en-US"/>
              </w:rPr>
            </w:pPr>
          </w:p>
        </w:tc>
      </w:tr>
      <w:tr w:rsidR="001979AE" w14:paraId="6FE29F1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5377BB" w14:textId="77777777" w:rsidR="001979AE" w:rsidRDefault="001979AE" w:rsidP="00176550">
            <w:pPr>
              <w:rPr>
                <w:lang w:val="en-US"/>
              </w:rPr>
            </w:pPr>
          </w:p>
        </w:tc>
        <w:tc>
          <w:tcPr>
            <w:tcW w:w="1276" w:type="dxa"/>
            <w:gridSpan w:val="2"/>
            <w:tcBorders>
              <w:top w:val="nil"/>
              <w:bottom w:val="single" w:sz="2" w:space="0" w:color="auto"/>
            </w:tcBorders>
            <w:vAlign w:val="center"/>
          </w:tcPr>
          <w:p w14:paraId="4925081E"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2CB52FCE"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3DF7C18F" w14:textId="77777777" w:rsidR="001979AE" w:rsidRDefault="001979AE" w:rsidP="00176550">
            <w:pPr>
              <w:rPr>
                <w:lang w:val="en-US"/>
              </w:rPr>
            </w:pPr>
            <w:r>
              <w:rPr>
                <w:lang w:val="en-US"/>
              </w:rPr>
              <w:t>h-ut</w:t>
            </w:r>
          </w:p>
        </w:tc>
        <w:tc>
          <w:tcPr>
            <w:tcW w:w="1134" w:type="dxa"/>
            <w:tcBorders>
              <w:top w:val="nil"/>
              <w:bottom w:val="single" w:sz="2" w:space="0" w:color="auto"/>
            </w:tcBorders>
          </w:tcPr>
          <w:p w14:paraId="64C96EFA" w14:textId="77777777" w:rsidR="001979AE" w:rsidRDefault="001979AE" w:rsidP="00176550">
            <w:pPr>
              <w:rPr>
                <w:lang w:val="en-US"/>
              </w:rPr>
            </w:pPr>
            <w:r>
              <w:rPr>
                <w:lang w:val="en-US"/>
              </w:rPr>
              <w:t>0,41</w:t>
            </w:r>
          </w:p>
        </w:tc>
        <w:tc>
          <w:tcPr>
            <w:tcW w:w="1417" w:type="dxa"/>
            <w:tcBorders>
              <w:top w:val="nil"/>
              <w:bottom w:val="single" w:sz="2" w:space="0" w:color="auto"/>
            </w:tcBorders>
          </w:tcPr>
          <w:p w14:paraId="1EB35978" w14:textId="77777777" w:rsidR="001979AE" w:rsidRDefault="001979AE" w:rsidP="00176550">
            <w:pPr>
              <w:rPr>
                <w:lang w:val="en-US"/>
              </w:rPr>
            </w:pPr>
          </w:p>
        </w:tc>
        <w:tc>
          <w:tcPr>
            <w:tcW w:w="1418" w:type="dxa"/>
            <w:tcBorders>
              <w:top w:val="nil"/>
              <w:bottom w:val="single" w:sz="2" w:space="0" w:color="auto"/>
            </w:tcBorders>
          </w:tcPr>
          <w:p w14:paraId="617C129B" w14:textId="77777777" w:rsidR="001979AE" w:rsidRDefault="001979AE" w:rsidP="00176550">
            <w:pPr>
              <w:rPr>
                <w:lang w:val="en-US"/>
              </w:rPr>
            </w:pPr>
          </w:p>
        </w:tc>
      </w:tr>
      <w:tr w:rsidR="001979AE" w14:paraId="4E02B60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FF47CB" w14:textId="77777777" w:rsidR="001979AE" w:rsidRDefault="001979AE" w:rsidP="00176550">
            <w:pPr>
              <w:rPr>
                <w:lang w:val="en-US"/>
              </w:rPr>
            </w:pPr>
          </w:p>
        </w:tc>
        <w:tc>
          <w:tcPr>
            <w:tcW w:w="1276" w:type="dxa"/>
            <w:gridSpan w:val="2"/>
            <w:tcBorders>
              <w:top w:val="nil"/>
              <w:bottom w:val="single" w:sz="2" w:space="0" w:color="auto"/>
            </w:tcBorders>
            <w:vAlign w:val="center"/>
          </w:tcPr>
          <w:p w14:paraId="5372275D" w14:textId="77777777" w:rsidR="001979AE" w:rsidRDefault="001979AE" w:rsidP="00176550">
            <w:pPr>
              <w:jc w:val="center"/>
              <w:rPr>
                <w:sz w:val="16"/>
                <w:szCs w:val="16"/>
                <w:lang w:val="en-US"/>
              </w:rPr>
            </w:pPr>
            <w:r>
              <w:rPr>
                <w:sz w:val="16"/>
                <w:szCs w:val="16"/>
                <w:lang w:val="en-US"/>
              </w:rPr>
              <w:t>2952240004021</w:t>
            </w:r>
          </w:p>
        </w:tc>
        <w:tc>
          <w:tcPr>
            <w:tcW w:w="3402" w:type="dxa"/>
            <w:gridSpan w:val="2"/>
            <w:tcBorders>
              <w:top w:val="nil"/>
              <w:bottom w:val="single" w:sz="2" w:space="0" w:color="auto"/>
            </w:tcBorders>
          </w:tcPr>
          <w:p w14:paraId="5D5CF4D9" w14:textId="77777777" w:rsidR="001979AE" w:rsidRDefault="001979AE" w:rsidP="00176550">
            <w:pPr>
              <w:rPr>
                <w:lang w:val="en-US"/>
              </w:rPr>
            </w:pPr>
            <w:r>
              <w:rPr>
                <w:lang w:val="en-US"/>
              </w:rPr>
              <w:t>Mixer electric</w:t>
            </w:r>
          </w:p>
        </w:tc>
        <w:tc>
          <w:tcPr>
            <w:tcW w:w="1134" w:type="dxa"/>
            <w:tcBorders>
              <w:top w:val="nil"/>
              <w:bottom w:val="single" w:sz="2" w:space="0" w:color="auto"/>
            </w:tcBorders>
          </w:tcPr>
          <w:p w14:paraId="522A0F68" w14:textId="77777777" w:rsidR="001979AE" w:rsidRDefault="001979AE" w:rsidP="00176550">
            <w:pPr>
              <w:rPr>
                <w:lang w:val="en-US"/>
              </w:rPr>
            </w:pPr>
            <w:r>
              <w:rPr>
                <w:lang w:val="en-US"/>
              </w:rPr>
              <w:t>h-ut</w:t>
            </w:r>
          </w:p>
        </w:tc>
        <w:tc>
          <w:tcPr>
            <w:tcW w:w="1134" w:type="dxa"/>
            <w:tcBorders>
              <w:top w:val="nil"/>
              <w:bottom w:val="single" w:sz="2" w:space="0" w:color="auto"/>
            </w:tcBorders>
          </w:tcPr>
          <w:p w14:paraId="329DFC2C" w14:textId="77777777" w:rsidR="001979AE" w:rsidRDefault="001979AE" w:rsidP="00176550">
            <w:pPr>
              <w:rPr>
                <w:lang w:val="en-US"/>
              </w:rPr>
            </w:pPr>
            <w:r>
              <w:rPr>
                <w:lang w:val="en-US"/>
              </w:rPr>
              <w:t>0,08</w:t>
            </w:r>
          </w:p>
        </w:tc>
        <w:tc>
          <w:tcPr>
            <w:tcW w:w="1417" w:type="dxa"/>
            <w:tcBorders>
              <w:top w:val="nil"/>
              <w:bottom w:val="single" w:sz="2" w:space="0" w:color="auto"/>
            </w:tcBorders>
          </w:tcPr>
          <w:p w14:paraId="71DFF355" w14:textId="77777777" w:rsidR="001979AE" w:rsidRDefault="001979AE" w:rsidP="00176550">
            <w:pPr>
              <w:rPr>
                <w:lang w:val="en-US"/>
              </w:rPr>
            </w:pPr>
          </w:p>
        </w:tc>
        <w:tc>
          <w:tcPr>
            <w:tcW w:w="1418" w:type="dxa"/>
            <w:tcBorders>
              <w:top w:val="nil"/>
              <w:bottom w:val="single" w:sz="2" w:space="0" w:color="auto"/>
            </w:tcBorders>
          </w:tcPr>
          <w:p w14:paraId="3786EB6E" w14:textId="77777777" w:rsidR="001979AE" w:rsidRDefault="001979AE" w:rsidP="00176550">
            <w:pPr>
              <w:rPr>
                <w:lang w:val="en-US"/>
              </w:rPr>
            </w:pPr>
          </w:p>
        </w:tc>
      </w:tr>
      <w:tr w:rsidR="001979AE" w:rsidRPr="00EB582C" w14:paraId="7A5ECE1D" w14:textId="77777777" w:rsidTr="00176550">
        <w:trPr>
          <w:trHeight w:val="340"/>
        </w:trPr>
        <w:tc>
          <w:tcPr>
            <w:tcW w:w="709" w:type="dxa"/>
            <w:tcBorders>
              <w:top w:val="nil"/>
              <w:left w:val="single" w:sz="6" w:space="0" w:color="auto"/>
              <w:bottom w:val="nil"/>
              <w:right w:val="nil"/>
            </w:tcBorders>
          </w:tcPr>
          <w:p w14:paraId="590CEC13"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5FC97914"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4F36EED9"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0975DAF8"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095E114C"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78CA42BC"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026F13FF" w14:textId="77777777" w:rsidR="001979AE" w:rsidRPr="00EB582C" w:rsidRDefault="001979AE" w:rsidP="00176550">
            <w:pPr>
              <w:rPr>
                <w:lang w:val="en-US"/>
              </w:rPr>
            </w:pPr>
          </w:p>
        </w:tc>
      </w:tr>
      <w:tr w:rsidR="001979AE" w14:paraId="2548786C"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161C62" w14:textId="77777777" w:rsidR="001979AE" w:rsidRDefault="001979AE" w:rsidP="00176550">
            <w:pPr>
              <w:rPr>
                <w:lang w:val="en-US"/>
              </w:rPr>
            </w:pPr>
            <w:r>
              <w:rPr>
                <w:lang w:val="en-US"/>
              </w:rPr>
              <w:lastRenderedPageBreak/>
              <w:t>163</w:t>
            </w:r>
          </w:p>
        </w:tc>
        <w:tc>
          <w:tcPr>
            <w:tcW w:w="1276" w:type="dxa"/>
            <w:gridSpan w:val="2"/>
            <w:tcBorders>
              <w:top w:val="single" w:sz="4" w:space="0" w:color="auto"/>
              <w:bottom w:val="single" w:sz="4" w:space="0" w:color="auto"/>
            </w:tcBorders>
          </w:tcPr>
          <w:p w14:paraId="454BB118" w14:textId="77777777" w:rsidR="001979AE" w:rsidRDefault="001979AE" w:rsidP="00176550">
            <w:pPr>
              <w:rPr>
                <w:lang w:val="en-US"/>
              </w:rPr>
            </w:pPr>
            <w:r>
              <w:rPr>
                <w:lang w:val="en-US"/>
              </w:rPr>
              <w:t>CF57A</w:t>
            </w:r>
          </w:p>
          <w:p w14:paraId="03D5C93A"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3B9571F0" w14:textId="77777777" w:rsidR="001979AE" w:rsidRPr="00A74F9C" w:rsidRDefault="001979AE" w:rsidP="00176550">
            <w:pPr>
              <w:adjustRightInd w:val="0"/>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6F40E30B"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27531B8D"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5,24</w:t>
            </w:r>
          </w:p>
          <w:p w14:paraId="3A54C21F"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60A7E731"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245D2B07" w14:textId="77777777" w:rsidR="001979AE" w:rsidRDefault="001979AE" w:rsidP="00176550">
            <w:pPr>
              <w:jc w:val="center"/>
              <w:rPr>
                <w:lang w:val="en-US"/>
              </w:rPr>
            </w:pPr>
          </w:p>
        </w:tc>
      </w:tr>
      <w:tr w:rsidR="001979AE" w14:paraId="577C0C1B"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4088A5" w14:textId="77777777" w:rsidR="001979AE" w:rsidRDefault="001979AE" w:rsidP="00176550">
            <w:pPr>
              <w:rPr>
                <w:lang w:val="en-US"/>
              </w:rPr>
            </w:pPr>
          </w:p>
        </w:tc>
        <w:tc>
          <w:tcPr>
            <w:tcW w:w="1276" w:type="dxa"/>
            <w:gridSpan w:val="2"/>
            <w:tcBorders>
              <w:top w:val="nil"/>
              <w:bottom w:val="single" w:sz="2" w:space="0" w:color="auto"/>
            </w:tcBorders>
            <w:vAlign w:val="center"/>
          </w:tcPr>
          <w:p w14:paraId="0EC711BD" w14:textId="77777777" w:rsidR="001979AE" w:rsidRDefault="001979AE" w:rsidP="00176550">
            <w:pPr>
              <w:jc w:val="center"/>
              <w:rPr>
                <w:sz w:val="16"/>
                <w:szCs w:val="16"/>
                <w:lang w:val="en-US"/>
              </w:rPr>
            </w:pPr>
            <w:r>
              <w:rPr>
                <w:sz w:val="16"/>
                <w:szCs w:val="16"/>
                <w:lang w:val="en-US"/>
              </w:rPr>
              <w:t>7122050013401</w:t>
            </w:r>
          </w:p>
        </w:tc>
        <w:tc>
          <w:tcPr>
            <w:tcW w:w="3402" w:type="dxa"/>
            <w:gridSpan w:val="2"/>
            <w:tcBorders>
              <w:top w:val="nil"/>
              <w:bottom w:val="single" w:sz="2" w:space="0" w:color="auto"/>
            </w:tcBorders>
          </w:tcPr>
          <w:p w14:paraId="06003371" w14:textId="77777777" w:rsidR="001979AE" w:rsidRDefault="001979AE" w:rsidP="00176550">
            <w:pPr>
              <w:rPr>
                <w:lang w:val="en-US"/>
              </w:rPr>
            </w:pPr>
            <w:r>
              <w:rPr>
                <w:lang w:val="en-US"/>
              </w:rPr>
              <w:t>Zidar cat.4</w:t>
            </w:r>
          </w:p>
        </w:tc>
        <w:tc>
          <w:tcPr>
            <w:tcW w:w="1134" w:type="dxa"/>
            <w:tcBorders>
              <w:top w:val="nil"/>
              <w:bottom w:val="single" w:sz="2" w:space="0" w:color="auto"/>
            </w:tcBorders>
          </w:tcPr>
          <w:p w14:paraId="50C216DE"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0F431EB" w14:textId="77777777" w:rsidR="001979AE" w:rsidRDefault="001979AE" w:rsidP="00176550">
            <w:pPr>
              <w:rPr>
                <w:lang w:val="en-US"/>
              </w:rPr>
            </w:pPr>
            <w:r>
              <w:rPr>
                <w:lang w:val="en-US"/>
              </w:rPr>
              <w:t>2,36</w:t>
            </w:r>
          </w:p>
        </w:tc>
        <w:tc>
          <w:tcPr>
            <w:tcW w:w="1417" w:type="dxa"/>
            <w:tcBorders>
              <w:top w:val="nil"/>
              <w:bottom w:val="single" w:sz="2" w:space="0" w:color="auto"/>
            </w:tcBorders>
          </w:tcPr>
          <w:p w14:paraId="732BD418" w14:textId="77777777" w:rsidR="001979AE" w:rsidRDefault="001979AE" w:rsidP="00176550">
            <w:pPr>
              <w:rPr>
                <w:lang w:val="en-US"/>
              </w:rPr>
            </w:pPr>
          </w:p>
        </w:tc>
        <w:tc>
          <w:tcPr>
            <w:tcW w:w="1420" w:type="dxa"/>
            <w:tcBorders>
              <w:top w:val="nil"/>
              <w:bottom w:val="single" w:sz="2" w:space="0" w:color="auto"/>
            </w:tcBorders>
          </w:tcPr>
          <w:p w14:paraId="737480BF" w14:textId="77777777" w:rsidR="001979AE" w:rsidRDefault="001979AE" w:rsidP="00176550">
            <w:pPr>
              <w:rPr>
                <w:lang w:val="en-US"/>
              </w:rPr>
            </w:pPr>
          </w:p>
        </w:tc>
      </w:tr>
      <w:tr w:rsidR="001979AE" w14:paraId="7EF753E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E9573A" w14:textId="77777777" w:rsidR="001979AE" w:rsidRDefault="001979AE" w:rsidP="00176550">
            <w:pPr>
              <w:rPr>
                <w:lang w:val="en-US"/>
              </w:rPr>
            </w:pPr>
          </w:p>
        </w:tc>
        <w:tc>
          <w:tcPr>
            <w:tcW w:w="1276" w:type="dxa"/>
            <w:gridSpan w:val="2"/>
            <w:tcBorders>
              <w:top w:val="nil"/>
              <w:bottom w:val="single" w:sz="2" w:space="0" w:color="auto"/>
            </w:tcBorders>
            <w:vAlign w:val="center"/>
          </w:tcPr>
          <w:p w14:paraId="2EC429BB" w14:textId="77777777" w:rsidR="001979AE" w:rsidRDefault="001979AE" w:rsidP="00176550">
            <w:pPr>
              <w:jc w:val="center"/>
              <w:rPr>
                <w:sz w:val="16"/>
                <w:szCs w:val="16"/>
                <w:lang w:val="en-US"/>
              </w:rPr>
            </w:pPr>
            <w:r>
              <w:rPr>
                <w:sz w:val="16"/>
                <w:szCs w:val="16"/>
                <w:lang w:val="en-US"/>
              </w:rPr>
              <w:t>9310060019920</w:t>
            </w:r>
          </w:p>
        </w:tc>
        <w:tc>
          <w:tcPr>
            <w:tcW w:w="3402" w:type="dxa"/>
            <w:gridSpan w:val="2"/>
            <w:tcBorders>
              <w:top w:val="nil"/>
              <w:bottom w:val="single" w:sz="2" w:space="0" w:color="auto"/>
            </w:tcBorders>
          </w:tcPr>
          <w:p w14:paraId="3681C6B9" w14:textId="77777777" w:rsidR="001979AE" w:rsidRDefault="001979AE" w:rsidP="00176550">
            <w:pPr>
              <w:rPr>
                <w:lang w:val="en-US"/>
              </w:rPr>
            </w:pPr>
            <w:r>
              <w:rPr>
                <w:lang w:val="en-US"/>
              </w:rPr>
              <w:t>Muncitor deservire CM</w:t>
            </w:r>
          </w:p>
        </w:tc>
        <w:tc>
          <w:tcPr>
            <w:tcW w:w="1134" w:type="dxa"/>
            <w:tcBorders>
              <w:top w:val="nil"/>
              <w:bottom w:val="single" w:sz="2" w:space="0" w:color="auto"/>
            </w:tcBorders>
          </w:tcPr>
          <w:p w14:paraId="2BB16E3E" w14:textId="77777777" w:rsidR="001979AE" w:rsidRDefault="001979AE" w:rsidP="00176550">
            <w:pPr>
              <w:rPr>
                <w:lang w:val="en-US"/>
              </w:rPr>
            </w:pPr>
            <w:r>
              <w:rPr>
                <w:lang w:val="en-US"/>
              </w:rPr>
              <w:t>h-om</w:t>
            </w:r>
          </w:p>
        </w:tc>
        <w:tc>
          <w:tcPr>
            <w:tcW w:w="1134" w:type="dxa"/>
            <w:tcBorders>
              <w:top w:val="nil"/>
              <w:bottom w:val="single" w:sz="2" w:space="0" w:color="auto"/>
            </w:tcBorders>
          </w:tcPr>
          <w:p w14:paraId="50DEFB7E" w14:textId="77777777" w:rsidR="001979AE" w:rsidRDefault="001979AE" w:rsidP="00176550">
            <w:pPr>
              <w:rPr>
                <w:lang w:val="en-US"/>
              </w:rPr>
            </w:pPr>
            <w:r>
              <w:rPr>
                <w:lang w:val="en-US"/>
              </w:rPr>
              <w:t>0,52</w:t>
            </w:r>
          </w:p>
        </w:tc>
        <w:tc>
          <w:tcPr>
            <w:tcW w:w="1417" w:type="dxa"/>
            <w:tcBorders>
              <w:top w:val="nil"/>
              <w:bottom w:val="single" w:sz="2" w:space="0" w:color="auto"/>
            </w:tcBorders>
          </w:tcPr>
          <w:p w14:paraId="1562E8BE" w14:textId="77777777" w:rsidR="001979AE" w:rsidRDefault="001979AE" w:rsidP="00176550">
            <w:pPr>
              <w:rPr>
                <w:lang w:val="en-US"/>
              </w:rPr>
            </w:pPr>
          </w:p>
        </w:tc>
        <w:tc>
          <w:tcPr>
            <w:tcW w:w="1420" w:type="dxa"/>
            <w:tcBorders>
              <w:top w:val="nil"/>
              <w:bottom w:val="single" w:sz="2" w:space="0" w:color="auto"/>
            </w:tcBorders>
          </w:tcPr>
          <w:p w14:paraId="0E877DF2" w14:textId="77777777" w:rsidR="001979AE" w:rsidRDefault="001979AE" w:rsidP="00176550">
            <w:pPr>
              <w:rPr>
                <w:lang w:val="en-US"/>
              </w:rPr>
            </w:pPr>
          </w:p>
        </w:tc>
      </w:tr>
      <w:tr w:rsidR="001979AE" w14:paraId="7E97DE2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59A398" w14:textId="77777777" w:rsidR="001979AE" w:rsidRDefault="001979AE" w:rsidP="00176550">
            <w:pPr>
              <w:rPr>
                <w:lang w:val="en-US"/>
              </w:rPr>
            </w:pPr>
          </w:p>
        </w:tc>
        <w:tc>
          <w:tcPr>
            <w:tcW w:w="1276" w:type="dxa"/>
            <w:gridSpan w:val="2"/>
            <w:tcBorders>
              <w:top w:val="nil"/>
              <w:bottom w:val="single" w:sz="2" w:space="0" w:color="auto"/>
            </w:tcBorders>
            <w:vAlign w:val="center"/>
          </w:tcPr>
          <w:p w14:paraId="16E5FBBA" w14:textId="77777777" w:rsidR="001979AE" w:rsidRDefault="001979AE" w:rsidP="00176550">
            <w:pPr>
              <w:jc w:val="center"/>
              <w:rPr>
                <w:sz w:val="16"/>
                <w:szCs w:val="16"/>
                <w:lang w:val="en-US"/>
              </w:rPr>
            </w:pPr>
            <w:r>
              <w:rPr>
                <w:sz w:val="16"/>
                <w:szCs w:val="16"/>
                <w:lang w:val="en-US"/>
              </w:rPr>
              <w:t>2653102100833</w:t>
            </w:r>
          </w:p>
        </w:tc>
        <w:tc>
          <w:tcPr>
            <w:tcW w:w="3402" w:type="dxa"/>
            <w:gridSpan w:val="2"/>
            <w:tcBorders>
              <w:top w:val="nil"/>
              <w:bottom w:val="single" w:sz="2" w:space="0" w:color="auto"/>
            </w:tcBorders>
          </w:tcPr>
          <w:p w14:paraId="0FF6CBA4" w14:textId="77777777" w:rsidR="001979AE" w:rsidRDefault="001979AE" w:rsidP="00176550">
            <w:pPr>
              <w:rPr>
                <w:lang w:val="en-US"/>
              </w:rPr>
            </w:pPr>
            <w:r>
              <w:rPr>
                <w:lang w:val="en-US"/>
              </w:rPr>
              <w:t>Chit pe baza de ipsos "Eurofin"</w:t>
            </w:r>
          </w:p>
        </w:tc>
        <w:tc>
          <w:tcPr>
            <w:tcW w:w="1134" w:type="dxa"/>
            <w:tcBorders>
              <w:top w:val="nil"/>
              <w:bottom w:val="single" w:sz="2" w:space="0" w:color="auto"/>
            </w:tcBorders>
          </w:tcPr>
          <w:p w14:paraId="09EF077B" w14:textId="77777777" w:rsidR="001979AE" w:rsidRDefault="001979AE" w:rsidP="00176550">
            <w:pPr>
              <w:rPr>
                <w:lang w:val="en-US"/>
              </w:rPr>
            </w:pPr>
            <w:r>
              <w:rPr>
                <w:lang w:val="en-US"/>
              </w:rPr>
              <w:t>kg</w:t>
            </w:r>
          </w:p>
        </w:tc>
        <w:tc>
          <w:tcPr>
            <w:tcW w:w="1134" w:type="dxa"/>
            <w:tcBorders>
              <w:top w:val="nil"/>
              <w:bottom w:val="single" w:sz="2" w:space="0" w:color="auto"/>
            </w:tcBorders>
          </w:tcPr>
          <w:p w14:paraId="31FEB64D" w14:textId="77777777" w:rsidR="001979AE" w:rsidRDefault="001979AE" w:rsidP="00176550">
            <w:pPr>
              <w:rPr>
                <w:lang w:val="en-US"/>
              </w:rPr>
            </w:pPr>
            <w:r>
              <w:rPr>
                <w:lang w:val="en-US"/>
              </w:rPr>
              <w:t>5,53</w:t>
            </w:r>
          </w:p>
        </w:tc>
        <w:tc>
          <w:tcPr>
            <w:tcW w:w="1417" w:type="dxa"/>
            <w:tcBorders>
              <w:top w:val="nil"/>
              <w:bottom w:val="single" w:sz="2" w:space="0" w:color="auto"/>
            </w:tcBorders>
          </w:tcPr>
          <w:p w14:paraId="13A47FCB" w14:textId="77777777" w:rsidR="001979AE" w:rsidRDefault="001979AE" w:rsidP="00176550">
            <w:pPr>
              <w:rPr>
                <w:lang w:val="en-US"/>
              </w:rPr>
            </w:pPr>
          </w:p>
        </w:tc>
        <w:tc>
          <w:tcPr>
            <w:tcW w:w="1420" w:type="dxa"/>
            <w:tcBorders>
              <w:top w:val="nil"/>
              <w:bottom w:val="single" w:sz="2" w:space="0" w:color="auto"/>
            </w:tcBorders>
          </w:tcPr>
          <w:p w14:paraId="28C73DBA" w14:textId="77777777" w:rsidR="001979AE" w:rsidRDefault="001979AE" w:rsidP="00176550">
            <w:pPr>
              <w:rPr>
                <w:lang w:val="en-US"/>
              </w:rPr>
            </w:pPr>
          </w:p>
        </w:tc>
      </w:tr>
      <w:tr w:rsidR="001979AE" w14:paraId="2E7F562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31CF31" w14:textId="77777777" w:rsidR="001979AE" w:rsidRDefault="001979AE" w:rsidP="00176550">
            <w:pPr>
              <w:rPr>
                <w:lang w:val="en-US"/>
              </w:rPr>
            </w:pPr>
          </w:p>
        </w:tc>
        <w:tc>
          <w:tcPr>
            <w:tcW w:w="1276" w:type="dxa"/>
            <w:gridSpan w:val="2"/>
            <w:tcBorders>
              <w:top w:val="nil"/>
              <w:bottom w:val="single" w:sz="2" w:space="0" w:color="auto"/>
            </w:tcBorders>
            <w:vAlign w:val="center"/>
          </w:tcPr>
          <w:p w14:paraId="48E6429F" w14:textId="77777777" w:rsidR="001979AE" w:rsidRDefault="001979AE" w:rsidP="00176550">
            <w:pPr>
              <w:jc w:val="center"/>
              <w:rPr>
                <w:sz w:val="16"/>
                <w:szCs w:val="16"/>
                <w:lang w:val="en-US"/>
              </w:rPr>
            </w:pPr>
            <w:r>
              <w:rPr>
                <w:sz w:val="16"/>
                <w:szCs w:val="16"/>
                <w:lang w:val="en-US"/>
              </w:rPr>
              <w:t>4100126202818</w:t>
            </w:r>
          </w:p>
        </w:tc>
        <w:tc>
          <w:tcPr>
            <w:tcW w:w="3402" w:type="dxa"/>
            <w:gridSpan w:val="2"/>
            <w:tcBorders>
              <w:top w:val="nil"/>
              <w:bottom w:val="single" w:sz="2" w:space="0" w:color="auto"/>
            </w:tcBorders>
          </w:tcPr>
          <w:p w14:paraId="4496B3F7" w14:textId="77777777" w:rsidR="001979AE" w:rsidRDefault="001979AE" w:rsidP="00176550">
            <w:pPr>
              <w:rPr>
                <w:lang w:val="en-US"/>
              </w:rPr>
            </w:pPr>
            <w:r>
              <w:rPr>
                <w:lang w:val="en-US"/>
              </w:rPr>
              <w:t xml:space="preserve"> Apa</w:t>
            </w:r>
          </w:p>
        </w:tc>
        <w:tc>
          <w:tcPr>
            <w:tcW w:w="1134" w:type="dxa"/>
            <w:tcBorders>
              <w:top w:val="nil"/>
              <w:bottom w:val="single" w:sz="2" w:space="0" w:color="auto"/>
            </w:tcBorders>
          </w:tcPr>
          <w:p w14:paraId="6482DB47" w14:textId="77777777" w:rsidR="001979AE" w:rsidRDefault="001979AE" w:rsidP="00176550">
            <w:pPr>
              <w:rPr>
                <w:lang w:val="en-US"/>
              </w:rPr>
            </w:pPr>
            <w:r>
              <w:rPr>
                <w:lang w:val="en-US"/>
              </w:rPr>
              <w:t>m3</w:t>
            </w:r>
          </w:p>
        </w:tc>
        <w:tc>
          <w:tcPr>
            <w:tcW w:w="1134" w:type="dxa"/>
            <w:tcBorders>
              <w:top w:val="nil"/>
              <w:bottom w:val="single" w:sz="2" w:space="0" w:color="auto"/>
            </w:tcBorders>
          </w:tcPr>
          <w:p w14:paraId="0B2316C0" w14:textId="77777777" w:rsidR="001979AE" w:rsidRDefault="001979AE" w:rsidP="00176550">
            <w:pPr>
              <w:rPr>
                <w:lang w:val="en-US"/>
              </w:rPr>
            </w:pPr>
            <w:r>
              <w:rPr>
                <w:lang w:val="en-US"/>
              </w:rPr>
              <w:t>0,01</w:t>
            </w:r>
          </w:p>
        </w:tc>
        <w:tc>
          <w:tcPr>
            <w:tcW w:w="1417" w:type="dxa"/>
            <w:tcBorders>
              <w:top w:val="nil"/>
              <w:bottom w:val="single" w:sz="2" w:space="0" w:color="auto"/>
            </w:tcBorders>
          </w:tcPr>
          <w:p w14:paraId="5C2C8310" w14:textId="77777777" w:rsidR="001979AE" w:rsidRDefault="001979AE" w:rsidP="00176550">
            <w:pPr>
              <w:rPr>
                <w:lang w:val="en-US"/>
              </w:rPr>
            </w:pPr>
          </w:p>
        </w:tc>
        <w:tc>
          <w:tcPr>
            <w:tcW w:w="1420" w:type="dxa"/>
            <w:tcBorders>
              <w:top w:val="nil"/>
              <w:bottom w:val="single" w:sz="2" w:space="0" w:color="auto"/>
            </w:tcBorders>
          </w:tcPr>
          <w:p w14:paraId="32ACE94F" w14:textId="77777777" w:rsidR="001979AE" w:rsidRDefault="001979AE" w:rsidP="00176550">
            <w:pPr>
              <w:rPr>
                <w:lang w:val="en-US"/>
              </w:rPr>
            </w:pPr>
          </w:p>
        </w:tc>
      </w:tr>
      <w:tr w:rsidR="001979AE" w14:paraId="2EBA028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185FC5" w14:textId="77777777" w:rsidR="001979AE" w:rsidRDefault="001979AE" w:rsidP="00176550">
            <w:pPr>
              <w:rPr>
                <w:lang w:val="en-US"/>
              </w:rPr>
            </w:pPr>
          </w:p>
        </w:tc>
        <w:tc>
          <w:tcPr>
            <w:tcW w:w="1276" w:type="dxa"/>
            <w:gridSpan w:val="2"/>
            <w:tcBorders>
              <w:top w:val="nil"/>
              <w:bottom w:val="single" w:sz="2" w:space="0" w:color="auto"/>
            </w:tcBorders>
            <w:vAlign w:val="center"/>
          </w:tcPr>
          <w:p w14:paraId="501EE75A" w14:textId="77777777" w:rsidR="001979AE" w:rsidRDefault="001979AE" w:rsidP="00176550">
            <w:pPr>
              <w:jc w:val="center"/>
              <w:rPr>
                <w:sz w:val="16"/>
                <w:szCs w:val="16"/>
                <w:lang w:val="en-US"/>
              </w:rPr>
            </w:pPr>
            <w:r>
              <w:rPr>
                <w:sz w:val="16"/>
                <w:szCs w:val="16"/>
                <w:lang w:val="en-US"/>
              </w:rPr>
              <w:t>2952160007200</w:t>
            </w:r>
          </w:p>
        </w:tc>
        <w:tc>
          <w:tcPr>
            <w:tcW w:w="3402" w:type="dxa"/>
            <w:gridSpan w:val="2"/>
            <w:tcBorders>
              <w:top w:val="nil"/>
              <w:bottom w:val="single" w:sz="2" w:space="0" w:color="auto"/>
            </w:tcBorders>
          </w:tcPr>
          <w:p w14:paraId="4C9E38EB" w14:textId="77777777" w:rsidR="001979AE" w:rsidRDefault="001979AE" w:rsidP="00176550">
            <w:pPr>
              <w:rPr>
                <w:lang w:val="en-US"/>
              </w:rPr>
            </w:pPr>
            <w:r>
              <w:rPr>
                <w:lang w:val="en-US"/>
              </w:rPr>
              <w:t>Utilaj de ridicat pentru lucrari de finisaj</w:t>
            </w:r>
          </w:p>
        </w:tc>
        <w:tc>
          <w:tcPr>
            <w:tcW w:w="1134" w:type="dxa"/>
            <w:tcBorders>
              <w:top w:val="nil"/>
              <w:bottom w:val="single" w:sz="2" w:space="0" w:color="auto"/>
            </w:tcBorders>
          </w:tcPr>
          <w:p w14:paraId="6CFA6550" w14:textId="77777777" w:rsidR="001979AE" w:rsidRDefault="001979AE" w:rsidP="00176550">
            <w:pPr>
              <w:rPr>
                <w:lang w:val="en-US"/>
              </w:rPr>
            </w:pPr>
            <w:r>
              <w:rPr>
                <w:lang w:val="en-US"/>
              </w:rPr>
              <w:t>h-ut</w:t>
            </w:r>
          </w:p>
        </w:tc>
        <w:tc>
          <w:tcPr>
            <w:tcW w:w="1134" w:type="dxa"/>
            <w:tcBorders>
              <w:top w:val="nil"/>
              <w:bottom w:val="single" w:sz="2" w:space="0" w:color="auto"/>
            </w:tcBorders>
          </w:tcPr>
          <w:p w14:paraId="5D0D9503" w14:textId="77777777" w:rsidR="001979AE" w:rsidRDefault="001979AE" w:rsidP="00176550">
            <w:pPr>
              <w:rPr>
                <w:lang w:val="en-US"/>
              </w:rPr>
            </w:pPr>
            <w:r>
              <w:rPr>
                <w:lang w:val="en-US"/>
              </w:rPr>
              <w:t>0,01</w:t>
            </w:r>
          </w:p>
        </w:tc>
        <w:tc>
          <w:tcPr>
            <w:tcW w:w="1417" w:type="dxa"/>
            <w:tcBorders>
              <w:top w:val="nil"/>
              <w:bottom w:val="single" w:sz="2" w:space="0" w:color="auto"/>
            </w:tcBorders>
          </w:tcPr>
          <w:p w14:paraId="6D1A841B" w14:textId="77777777" w:rsidR="001979AE" w:rsidRDefault="001979AE" w:rsidP="00176550">
            <w:pPr>
              <w:rPr>
                <w:lang w:val="en-US"/>
              </w:rPr>
            </w:pPr>
          </w:p>
        </w:tc>
        <w:tc>
          <w:tcPr>
            <w:tcW w:w="1418" w:type="dxa"/>
            <w:tcBorders>
              <w:top w:val="nil"/>
              <w:bottom w:val="single" w:sz="2" w:space="0" w:color="auto"/>
            </w:tcBorders>
          </w:tcPr>
          <w:p w14:paraId="2D4AEEDB" w14:textId="77777777" w:rsidR="001979AE" w:rsidRDefault="001979AE" w:rsidP="00176550">
            <w:pPr>
              <w:rPr>
                <w:lang w:val="en-US"/>
              </w:rPr>
            </w:pPr>
          </w:p>
        </w:tc>
      </w:tr>
      <w:tr w:rsidR="001979AE" w:rsidRPr="00EB582C" w14:paraId="7AC8D4A5" w14:textId="77777777" w:rsidTr="00176550">
        <w:trPr>
          <w:trHeight w:val="340"/>
        </w:trPr>
        <w:tc>
          <w:tcPr>
            <w:tcW w:w="709" w:type="dxa"/>
            <w:tcBorders>
              <w:top w:val="nil"/>
              <w:left w:val="single" w:sz="6" w:space="0" w:color="auto"/>
              <w:bottom w:val="nil"/>
              <w:right w:val="nil"/>
            </w:tcBorders>
          </w:tcPr>
          <w:p w14:paraId="30FFCD03"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6068A901"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A287F0E"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6E9F00F1"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64F41AFB"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03BBEBB9"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5B4ED832" w14:textId="77777777" w:rsidR="001979AE" w:rsidRPr="00EB582C" w:rsidRDefault="001979AE" w:rsidP="00176550">
            <w:pPr>
              <w:rPr>
                <w:lang w:val="en-US"/>
              </w:rPr>
            </w:pPr>
          </w:p>
        </w:tc>
      </w:tr>
      <w:tr w:rsidR="001979AE" w14:paraId="23EA7851"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92C005" w14:textId="77777777" w:rsidR="001979AE" w:rsidRDefault="001979AE" w:rsidP="00176550">
            <w:pPr>
              <w:rPr>
                <w:lang w:val="en-US"/>
              </w:rPr>
            </w:pPr>
            <w:r>
              <w:rPr>
                <w:lang w:val="en-US"/>
              </w:rPr>
              <w:t>164</w:t>
            </w:r>
          </w:p>
        </w:tc>
        <w:tc>
          <w:tcPr>
            <w:tcW w:w="1276" w:type="dxa"/>
            <w:gridSpan w:val="2"/>
            <w:tcBorders>
              <w:top w:val="single" w:sz="4" w:space="0" w:color="auto"/>
              <w:bottom w:val="single" w:sz="4" w:space="0" w:color="auto"/>
            </w:tcBorders>
          </w:tcPr>
          <w:p w14:paraId="69DD3FE1" w14:textId="77777777" w:rsidR="001979AE" w:rsidRDefault="001979AE" w:rsidP="00176550">
            <w:pPr>
              <w:rPr>
                <w:lang w:val="en-US"/>
              </w:rPr>
            </w:pPr>
            <w:r>
              <w:rPr>
                <w:lang w:val="en-US"/>
              </w:rPr>
              <w:t>CN53A</w:t>
            </w:r>
          </w:p>
          <w:p w14:paraId="67E88030"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D8AAF64" w14:textId="77777777" w:rsidR="001979AE" w:rsidRDefault="001979AE" w:rsidP="00176550">
            <w:pPr>
              <w:adjustRightInd w:val="0"/>
              <w:rPr>
                <w:rFonts w:ascii="Times New Roman CYR" w:hAnsi="Times New Roman CYR" w:cs="Times New Roman CYR"/>
                <w:sz w:val="16"/>
                <w:szCs w:val="16"/>
                <w:lang w:val="en-US"/>
              </w:rPr>
            </w:pPr>
            <w:r>
              <w:rPr>
                <w:lang w:val="en-US"/>
              </w:rPr>
              <w:t>Grunduirea suprafetelor interioare a peretilor si tavanelor</w:t>
            </w:r>
            <w:r>
              <w:rPr>
                <w:rFonts w:ascii="Times New Roman CYR" w:hAnsi="Times New Roman CYR" w:cs="Times New Roman CYR"/>
                <w:sz w:val="16"/>
                <w:szCs w:val="16"/>
                <w:lang w:val="en-US"/>
              </w:rPr>
              <w:t xml:space="preserve"> </w:t>
            </w:r>
          </w:p>
          <w:p w14:paraId="2C777622" w14:textId="77777777" w:rsidR="001979AE" w:rsidRDefault="001979AE" w:rsidP="00176550">
            <w:pPr>
              <w:rPr>
                <w:lang w:val="en-US"/>
              </w:rPr>
            </w:pPr>
          </w:p>
        </w:tc>
        <w:tc>
          <w:tcPr>
            <w:tcW w:w="1134" w:type="dxa"/>
            <w:tcBorders>
              <w:top w:val="single" w:sz="4" w:space="0" w:color="auto"/>
              <w:bottom w:val="single" w:sz="4" w:space="0" w:color="auto"/>
            </w:tcBorders>
            <w:vAlign w:val="center"/>
          </w:tcPr>
          <w:p w14:paraId="7DFBB1EB"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3BE56DB9"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25,50</w:t>
            </w:r>
          </w:p>
          <w:p w14:paraId="6BAF14AB"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36B8C262"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6905F08E" w14:textId="77777777" w:rsidR="001979AE" w:rsidRDefault="001979AE" w:rsidP="00176550">
            <w:pPr>
              <w:jc w:val="center"/>
              <w:rPr>
                <w:lang w:val="en-US"/>
              </w:rPr>
            </w:pPr>
          </w:p>
        </w:tc>
      </w:tr>
      <w:tr w:rsidR="001979AE" w14:paraId="6468A6D9"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167125" w14:textId="77777777" w:rsidR="001979AE" w:rsidRDefault="001979AE" w:rsidP="00176550">
            <w:pPr>
              <w:rPr>
                <w:lang w:val="en-US"/>
              </w:rPr>
            </w:pPr>
          </w:p>
        </w:tc>
        <w:tc>
          <w:tcPr>
            <w:tcW w:w="1276" w:type="dxa"/>
            <w:gridSpan w:val="2"/>
            <w:tcBorders>
              <w:top w:val="nil"/>
              <w:bottom w:val="single" w:sz="2" w:space="0" w:color="auto"/>
            </w:tcBorders>
            <w:vAlign w:val="center"/>
          </w:tcPr>
          <w:p w14:paraId="78FFA1B5"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01EB93F8"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45984445" w14:textId="77777777" w:rsidR="001979AE" w:rsidRDefault="001979AE" w:rsidP="00176550">
            <w:pPr>
              <w:rPr>
                <w:lang w:val="en-US"/>
              </w:rPr>
            </w:pPr>
            <w:r>
              <w:rPr>
                <w:lang w:val="en-US"/>
              </w:rPr>
              <w:t>h-om</w:t>
            </w:r>
          </w:p>
        </w:tc>
        <w:tc>
          <w:tcPr>
            <w:tcW w:w="1134" w:type="dxa"/>
            <w:tcBorders>
              <w:top w:val="nil"/>
              <w:bottom w:val="single" w:sz="2" w:space="0" w:color="auto"/>
            </w:tcBorders>
          </w:tcPr>
          <w:p w14:paraId="7D7FE73A" w14:textId="77777777" w:rsidR="001979AE" w:rsidRDefault="001979AE" w:rsidP="00176550">
            <w:pPr>
              <w:rPr>
                <w:lang w:val="en-US"/>
              </w:rPr>
            </w:pPr>
            <w:r>
              <w:rPr>
                <w:lang w:val="en-US"/>
              </w:rPr>
              <w:t>0,76</w:t>
            </w:r>
          </w:p>
        </w:tc>
        <w:tc>
          <w:tcPr>
            <w:tcW w:w="1417" w:type="dxa"/>
            <w:tcBorders>
              <w:top w:val="nil"/>
              <w:bottom w:val="single" w:sz="2" w:space="0" w:color="auto"/>
            </w:tcBorders>
          </w:tcPr>
          <w:p w14:paraId="2ED69CF3" w14:textId="77777777" w:rsidR="001979AE" w:rsidRDefault="001979AE" w:rsidP="00176550">
            <w:pPr>
              <w:rPr>
                <w:lang w:val="en-US"/>
              </w:rPr>
            </w:pPr>
          </w:p>
        </w:tc>
        <w:tc>
          <w:tcPr>
            <w:tcW w:w="1420" w:type="dxa"/>
            <w:tcBorders>
              <w:top w:val="nil"/>
              <w:bottom w:val="single" w:sz="2" w:space="0" w:color="auto"/>
            </w:tcBorders>
          </w:tcPr>
          <w:p w14:paraId="7A4FD9EF" w14:textId="77777777" w:rsidR="001979AE" w:rsidRDefault="001979AE" w:rsidP="00176550">
            <w:pPr>
              <w:rPr>
                <w:lang w:val="en-US"/>
              </w:rPr>
            </w:pPr>
          </w:p>
        </w:tc>
      </w:tr>
      <w:tr w:rsidR="001979AE" w14:paraId="01C69A37"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D5CAF2" w14:textId="77777777" w:rsidR="001979AE" w:rsidRDefault="001979AE" w:rsidP="00176550">
            <w:pPr>
              <w:rPr>
                <w:lang w:val="en-US"/>
              </w:rPr>
            </w:pPr>
          </w:p>
        </w:tc>
        <w:tc>
          <w:tcPr>
            <w:tcW w:w="1276" w:type="dxa"/>
            <w:gridSpan w:val="2"/>
            <w:tcBorders>
              <w:top w:val="nil"/>
              <w:bottom w:val="single" w:sz="2" w:space="0" w:color="auto"/>
            </w:tcBorders>
            <w:vAlign w:val="center"/>
          </w:tcPr>
          <w:p w14:paraId="2DD75FE9" w14:textId="77777777" w:rsidR="001979AE" w:rsidRDefault="001979AE" w:rsidP="00176550">
            <w:pPr>
              <w:jc w:val="center"/>
              <w:rPr>
                <w:sz w:val="16"/>
                <w:szCs w:val="16"/>
                <w:lang w:val="en-US"/>
              </w:rPr>
            </w:pPr>
            <w:r>
              <w:rPr>
                <w:sz w:val="16"/>
                <w:szCs w:val="16"/>
                <w:lang w:val="en-US"/>
              </w:rPr>
              <w:t>2416586105303</w:t>
            </w:r>
          </w:p>
        </w:tc>
        <w:tc>
          <w:tcPr>
            <w:tcW w:w="3402" w:type="dxa"/>
            <w:gridSpan w:val="2"/>
            <w:tcBorders>
              <w:top w:val="nil"/>
              <w:bottom w:val="single" w:sz="2" w:space="0" w:color="auto"/>
            </w:tcBorders>
          </w:tcPr>
          <w:p w14:paraId="3A8737C0" w14:textId="77777777" w:rsidR="001979AE" w:rsidRDefault="001979AE" w:rsidP="00176550">
            <w:pPr>
              <w:rPr>
                <w:lang w:val="en-US"/>
              </w:rPr>
            </w:pPr>
            <w:r>
              <w:rPr>
                <w:lang w:val="en-US"/>
              </w:rPr>
              <w:t>Lac BRIO</w:t>
            </w:r>
          </w:p>
        </w:tc>
        <w:tc>
          <w:tcPr>
            <w:tcW w:w="1134" w:type="dxa"/>
            <w:tcBorders>
              <w:top w:val="nil"/>
              <w:bottom w:val="single" w:sz="2" w:space="0" w:color="auto"/>
            </w:tcBorders>
          </w:tcPr>
          <w:p w14:paraId="70728CE0" w14:textId="77777777" w:rsidR="001979AE" w:rsidRDefault="001979AE" w:rsidP="00176550">
            <w:pPr>
              <w:rPr>
                <w:lang w:val="en-US"/>
              </w:rPr>
            </w:pPr>
            <w:r>
              <w:rPr>
                <w:lang w:val="en-US"/>
              </w:rPr>
              <w:t>kg</w:t>
            </w:r>
          </w:p>
        </w:tc>
        <w:tc>
          <w:tcPr>
            <w:tcW w:w="1134" w:type="dxa"/>
            <w:tcBorders>
              <w:top w:val="nil"/>
              <w:bottom w:val="single" w:sz="2" w:space="0" w:color="auto"/>
            </w:tcBorders>
          </w:tcPr>
          <w:p w14:paraId="75935C31" w14:textId="77777777" w:rsidR="001979AE" w:rsidRDefault="001979AE" w:rsidP="00176550">
            <w:pPr>
              <w:rPr>
                <w:lang w:val="en-US"/>
              </w:rPr>
            </w:pPr>
            <w:r>
              <w:rPr>
                <w:lang w:val="en-US"/>
              </w:rPr>
              <w:t>3,82</w:t>
            </w:r>
          </w:p>
        </w:tc>
        <w:tc>
          <w:tcPr>
            <w:tcW w:w="1417" w:type="dxa"/>
            <w:tcBorders>
              <w:top w:val="nil"/>
              <w:bottom w:val="single" w:sz="2" w:space="0" w:color="auto"/>
            </w:tcBorders>
          </w:tcPr>
          <w:p w14:paraId="3144B684" w14:textId="77777777" w:rsidR="001979AE" w:rsidRDefault="001979AE" w:rsidP="00176550">
            <w:pPr>
              <w:rPr>
                <w:lang w:val="en-US"/>
              </w:rPr>
            </w:pPr>
          </w:p>
        </w:tc>
        <w:tc>
          <w:tcPr>
            <w:tcW w:w="1420" w:type="dxa"/>
            <w:tcBorders>
              <w:top w:val="nil"/>
              <w:bottom w:val="single" w:sz="2" w:space="0" w:color="auto"/>
            </w:tcBorders>
          </w:tcPr>
          <w:p w14:paraId="341AC364" w14:textId="77777777" w:rsidR="001979AE" w:rsidRDefault="001979AE" w:rsidP="00176550">
            <w:pPr>
              <w:rPr>
                <w:lang w:val="en-US"/>
              </w:rPr>
            </w:pPr>
          </w:p>
        </w:tc>
      </w:tr>
      <w:tr w:rsidR="001979AE" w14:paraId="6321C4A1"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16DD03" w14:textId="77777777" w:rsidR="001979AE" w:rsidRDefault="001979AE" w:rsidP="00176550">
            <w:pPr>
              <w:rPr>
                <w:lang w:val="en-US"/>
              </w:rPr>
            </w:pPr>
          </w:p>
        </w:tc>
        <w:tc>
          <w:tcPr>
            <w:tcW w:w="1276" w:type="dxa"/>
            <w:gridSpan w:val="2"/>
            <w:tcBorders>
              <w:top w:val="nil"/>
              <w:bottom w:val="single" w:sz="2" w:space="0" w:color="auto"/>
            </w:tcBorders>
            <w:vAlign w:val="center"/>
          </w:tcPr>
          <w:p w14:paraId="77299C4C" w14:textId="77777777" w:rsidR="001979AE" w:rsidRDefault="001979AE" w:rsidP="00176550">
            <w:pPr>
              <w:jc w:val="center"/>
              <w:rPr>
                <w:sz w:val="16"/>
                <w:szCs w:val="16"/>
                <w:lang w:val="en-US"/>
              </w:rPr>
            </w:pPr>
            <w:r>
              <w:rPr>
                <w:sz w:val="16"/>
                <w:szCs w:val="16"/>
                <w:lang w:val="en-US"/>
              </w:rPr>
              <w:t>810741</w:t>
            </w:r>
          </w:p>
        </w:tc>
        <w:tc>
          <w:tcPr>
            <w:tcW w:w="3402" w:type="dxa"/>
            <w:gridSpan w:val="2"/>
            <w:tcBorders>
              <w:top w:val="nil"/>
              <w:bottom w:val="single" w:sz="2" w:space="0" w:color="auto"/>
            </w:tcBorders>
          </w:tcPr>
          <w:p w14:paraId="125E0925" w14:textId="77777777" w:rsidR="001979AE" w:rsidRDefault="001979AE" w:rsidP="00176550">
            <w:pPr>
              <w:rPr>
                <w:lang w:val="en-US"/>
              </w:rPr>
            </w:pPr>
            <w:r>
              <w:rPr>
                <w:lang w:val="en-US"/>
              </w:rPr>
              <w:t>Hirtie pentru slefuit uscata</w:t>
            </w:r>
          </w:p>
        </w:tc>
        <w:tc>
          <w:tcPr>
            <w:tcW w:w="1134" w:type="dxa"/>
            <w:tcBorders>
              <w:top w:val="nil"/>
              <w:bottom w:val="single" w:sz="2" w:space="0" w:color="auto"/>
            </w:tcBorders>
          </w:tcPr>
          <w:p w14:paraId="3C919BE5" w14:textId="77777777" w:rsidR="001979AE" w:rsidRDefault="001979AE" w:rsidP="00176550">
            <w:pPr>
              <w:rPr>
                <w:lang w:val="en-US"/>
              </w:rPr>
            </w:pPr>
            <w:r>
              <w:rPr>
                <w:lang w:val="en-US"/>
              </w:rPr>
              <w:t>buc</w:t>
            </w:r>
          </w:p>
        </w:tc>
        <w:tc>
          <w:tcPr>
            <w:tcW w:w="1134" w:type="dxa"/>
            <w:tcBorders>
              <w:top w:val="nil"/>
              <w:bottom w:val="single" w:sz="2" w:space="0" w:color="auto"/>
            </w:tcBorders>
          </w:tcPr>
          <w:p w14:paraId="391676A9" w14:textId="77777777" w:rsidR="001979AE" w:rsidRDefault="001979AE" w:rsidP="00176550">
            <w:pPr>
              <w:rPr>
                <w:lang w:val="en-US"/>
              </w:rPr>
            </w:pPr>
            <w:r>
              <w:rPr>
                <w:lang w:val="en-US"/>
              </w:rPr>
              <w:t>1,28</w:t>
            </w:r>
          </w:p>
        </w:tc>
        <w:tc>
          <w:tcPr>
            <w:tcW w:w="1417" w:type="dxa"/>
            <w:tcBorders>
              <w:top w:val="nil"/>
              <w:bottom w:val="single" w:sz="2" w:space="0" w:color="auto"/>
            </w:tcBorders>
          </w:tcPr>
          <w:p w14:paraId="2DD2FC66" w14:textId="77777777" w:rsidR="001979AE" w:rsidRDefault="001979AE" w:rsidP="00176550">
            <w:pPr>
              <w:rPr>
                <w:lang w:val="en-US"/>
              </w:rPr>
            </w:pPr>
          </w:p>
        </w:tc>
        <w:tc>
          <w:tcPr>
            <w:tcW w:w="1420" w:type="dxa"/>
            <w:tcBorders>
              <w:top w:val="nil"/>
              <w:bottom w:val="single" w:sz="2" w:space="0" w:color="auto"/>
            </w:tcBorders>
          </w:tcPr>
          <w:p w14:paraId="1229A814" w14:textId="77777777" w:rsidR="001979AE" w:rsidRDefault="001979AE" w:rsidP="00176550">
            <w:pPr>
              <w:rPr>
                <w:lang w:val="en-US"/>
              </w:rPr>
            </w:pPr>
          </w:p>
        </w:tc>
      </w:tr>
      <w:tr w:rsidR="001979AE" w:rsidRPr="00EB582C" w14:paraId="39C6033B" w14:textId="77777777" w:rsidTr="00176550">
        <w:trPr>
          <w:trHeight w:val="340"/>
        </w:trPr>
        <w:tc>
          <w:tcPr>
            <w:tcW w:w="709" w:type="dxa"/>
            <w:tcBorders>
              <w:top w:val="nil"/>
              <w:left w:val="single" w:sz="6" w:space="0" w:color="auto"/>
              <w:bottom w:val="nil"/>
              <w:right w:val="nil"/>
            </w:tcBorders>
          </w:tcPr>
          <w:p w14:paraId="21814BA0"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783F0B9E"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25ADAC14"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12AF4287"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6897DE8D"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2541B931"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656A4AD7" w14:textId="77777777" w:rsidR="001979AE" w:rsidRPr="00EB582C" w:rsidRDefault="001979AE" w:rsidP="00176550">
            <w:pPr>
              <w:rPr>
                <w:lang w:val="en-US"/>
              </w:rPr>
            </w:pPr>
          </w:p>
        </w:tc>
      </w:tr>
      <w:tr w:rsidR="001979AE" w14:paraId="4E22696D" w14:textId="77777777" w:rsidTr="001765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76C233" w14:textId="77777777" w:rsidR="001979AE" w:rsidRDefault="001979AE" w:rsidP="00176550">
            <w:pPr>
              <w:rPr>
                <w:lang w:val="en-US"/>
              </w:rPr>
            </w:pPr>
            <w:r>
              <w:rPr>
                <w:lang w:val="en-US"/>
              </w:rPr>
              <w:t>165</w:t>
            </w:r>
          </w:p>
        </w:tc>
        <w:tc>
          <w:tcPr>
            <w:tcW w:w="1276" w:type="dxa"/>
            <w:gridSpan w:val="2"/>
            <w:tcBorders>
              <w:top w:val="single" w:sz="4" w:space="0" w:color="auto"/>
              <w:bottom w:val="single" w:sz="4" w:space="0" w:color="auto"/>
            </w:tcBorders>
          </w:tcPr>
          <w:p w14:paraId="73052193" w14:textId="77777777" w:rsidR="001979AE" w:rsidRDefault="001979AE" w:rsidP="00176550">
            <w:pPr>
              <w:rPr>
                <w:lang w:val="en-US"/>
              </w:rPr>
            </w:pPr>
            <w:r>
              <w:rPr>
                <w:lang w:val="en-US"/>
              </w:rPr>
              <w:t>CN06A</w:t>
            </w:r>
          </w:p>
          <w:p w14:paraId="26E5F8C5" w14:textId="77777777" w:rsidR="001979AE" w:rsidRDefault="001979AE" w:rsidP="00176550">
            <w:pPr>
              <w:rPr>
                <w:lang w:val="en-US"/>
              </w:rPr>
            </w:pPr>
          </w:p>
        </w:tc>
        <w:tc>
          <w:tcPr>
            <w:tcW w:w="3402" w:type="dxa"/>
            <w:gridSpan w:val="2"/>
            <w:tcBorders>
              <w:top w:val="single" w:sz="4" w:space="0" w:color="auto"/>
              <w:bottom w:val="single" w:sz="4" w:space="0" w:color="auto"/>
            </w:tcBorders>
          </w:tcPr>
          <w:p w14:paraId="5F85547D" w14:textId="77777777" w:rsidR="001979AE" w:rsidRPr="00A74F9C" w:rsidRDefault="001979AE" w:rsidP="00176550">
            <w:pPr>
              <w:adjustRightInd w:val="0"/>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1134" w:type="dxa"/>
            <w:tcBorders>
              <w:top w:val="single" w:sz="4" w:space="0" w:color="auto"/>
              <w:bottom w:val="single" w:sz="4" w:space="0" w:color="auto"/>
            </w:tcBorders>
            <w:vAlign w:val="center"/>
          </w:tcPr>
          <w:p w14:paraId="19071EB9" w14:textId="77777777" w:rsidR="001979AE" w:rsidRDefault="001979AE" w:rsidP="00176550">
            <w:pPr>
              <w:jc w:val="center"/>
              <w:rPr>
                <w:lang w:val="en-US"/>
              </w:rPr>
            </w:pPr>
            <w:r>
              <w:rPr>
                <w:lang w:val="en-US"/>
              </w:rPr>
              <w:t>m2</w:t>
            </w:r>
          </w:p>
        </w:tc>
        <w:tc>
          <w:tcPr>
            <w:tcW w:w="1134" w:type="dxa"/>
            <w:tcBorders>
              <w:top w:val="single" w:sz="4" w:space="0" w:color="auto"/>
              <w:bottom w:val="single" w:sz="4" w:space="0" w:color="auto"/>
            </w:tcBorders>
            <w:vAlign w:val="center"/>
          </w:tcPr>
          <w:p w14:paraId="4132547B" w14:textId="77777777" w:rsidR="001979AE" w:rsidRPr="005D08C3" w:rsidRDefault="001979AE" w:rsidP="00176550">
            <w:pPr>
              <w:adjustRightInd w:val="0"/>
              <w:jc w:val="center"/>
              <w:rPr>
                <w:rFonts w:ascii="Arial CYR" w:hAnsi="Arial CYR" w:cs="Arial CYR"/>
                <w:lang w:val="en-US"/>
              </w:rPr>
            </w:pPr>
            <w:r w:rsidRPr="005D08C3">
              <w:rPr>
                <w:rFonts w:ascii="Arial CYR" w:hAnsi="Arial CYR" w:cs="Arial CYR"/>
                <w:lang w:val="en-US"/>
              </w:rPr>
              <w:t>25,50</w:t>
            </w:r>
          </w:p>
          <w:p w14:paraId="42DFD224" w14:textId="77777777" w:rsidR="001979AE" w:rsidRDefault="001979AE" w:rsidP="00176550">
            <w:pPr>
              <w:jc w:val="center"/>
              <w:rPr>
                <w:lang w:val="en-US"/>
              </w:rPr>
            </w:pPr>
          </w:p>
        </w:tc>
        <w:tc>
          <w:tcPr>
            <w:tcW w:w="1417" w:type="dxa"/>
            <w:tcBorders>
              <w:top w:val="single" w:sz="4" w:space="0" w:color="auto"/>
              <w:bottom w:val="single" w:sz="4" w:space="0" w:color="auto"/>
            </w:tcBorders>
            <w:vAlign w:val="center"/>
          </w:tcPr>
          <w:p w14:paraId="1F8D98A8" w14:textId="77777777" w:rsidR="001979AE" w:rsidRDefault="001979AE" w:rsidP="00176550">
            <w:pPr>
              <w:jc w:val="center"/>
              <w:rPr>
                <w:lang w:val="en-US"/>
              </w:rPr>
            </w:pPr>
          </w:p>
        </w:tc>
        <w:tc>
          <w:tcPr>
            <w:tcW w:w="1419" w:type="dxa"/>
            <w:tcBorders>
              <w:top w:val="single" w:sz="4" w:space="0" w:color="auto"/>
              <w:bottom w:val="single" w:sz="4" w:space="0" w:color="auto"/>
            </w:tcBorders>
            <w:vAlign w:val="center"/>
          </w:tcPr>
          <w:p w14:paraId="162615E3" w14:textId="77777777" w:rsidR="001979AE" w:rsidRDefault="001979AE" w:rsidP="00176550">
            <w:pPr>
              <w:jc w:val="center"/>
              <w:rPr>
                <w:lang w:val="en-US"/>
              </w:rPr>
            </w:pPr>
          </w:p>
        </w:tc>
      </w:tr>
      <w:tr w:rsidR="001979AE" w14:paraId="174E878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334AC6" w14:textId="77777777" w:rsidR="001979AE" w:rsidRDefault="001979AE" w:rsidP="00176550">
            <w:pPr>
              <w:rPr>
                <w:lang w:val="en-US"/>
              </w:rPr>
            </w:pPr>
          </w:p>
        </w:tc>
        <w:tc>
          <w:tcPr>
            <w:tcW w:w="1276" w:type="dxa"/>
            <w:gridSpan w:val="2"/>
            <w:tcBorders>
              <w:top w:val="nil"/>
              <w:bottom w:val="single" w:sz="2" w:space="0" w:color="auto"/>
            </w:tcBorders>
            <w:vAlign w:val="center"/>
          </w:tcPr>
          <w:p w14:paraId="5FC84F0A" w14:textId="77777777" w:rsidR="001979AE" w:rsidRDefault="001979AE" w:rsidP="00176550">
            <w:pPr>
              <w:jc w:val="center"/>
              <w:rPr>
                <w:sz w:val="16"/>
                <w:szCs w:val="16"/>
                <w:lang w:val="en-US"/>
              </w:rPr>
            </w:pPr>
            <w:r>
              <w:rPr>
                <w:sz w:val="16"/>
                <w:szCs w:val="16"/>
                <w:lang w:val="en-US"/>
              </w:rPr>
              <w:t>7141020013300</w:t>
            </w:r>
          </w:p>
        </w:tc>
        <w:tc>
          <w:tcPr>
            <w:tcW w:w="3402" w:type="dxa"/>
            <w:gridSpan w:val="2"/>
            <w:tcBorders>
              <w:top w:val="nil"/>
              <w:bottom w:val="single" w:sz="2" w:space="0" w:color="auto"/>
            </w:tcBorders>
          </w:tcPr>
          <w:p w14:paraId="228D2CEB" w14:textId="77777777" w:rsidR="001979AE" w:rsidRDefault="001979AE" w:rsidP="00176550">
            <w:pPr>
              <w:rPr>
                <w:lang w:val="en-US"/>
              </w:rPr>
            </w:pPr>
            <w:r>
              <w:rPr>
                <w:lang w:val="en-US"/>
              </w:rPr>
              <w:t>Zugrav vopsitor</w:t>
            </w:r>
          </w:p>
        </w:tc>
        <w:tc>
          <w:tcPr>
            <w:tcW w:w="1134" w:type="dxa"/>
            <w:tcBorders>
              <w:top w:val="nil"/>
              <w:bottom w:val="single" w:sz="2" w:space="0" w:color="auto"/>
            </w:tcBorders>
          </w:tcPr>
          <w:p w14:paraId="1D00F7A2" w14:textId="77777777" w:rsidR="001979AE" w:rsidRDefault="001979AE" w:rsidP="00176550">
            <w:pPr>
              <w:rPr>
                <w:lang w:val="en-US"/>
              </w:rPr>
            </w:pPr>
            <w:r>
              <w:rPr>
                <w:lang w:val="en-US"/>
              </w:rPr>
              <w:t>h-om</w:t>
            </w:r>
          </w:p>
        </w:tc>
        <w:tc>
          <w:tcPr>
            <w:tcW w:w="1134" w:type="dxa"/>
            <w:tcBorders>
              <w:top w:val="nil"/>
              <w:bottom w:val="single" w:sz="2" w:space="0" w:color="auto"/>
            </w:tcBorders>
          </w:tcPr>
          <w:p w14:paraId="4928C789" w14:textId="77777777" w:rsidR="001979AE" w:rsidRDefault="001979AE" w:rsidP="00176550">
            <w:pPr>
              <w:rPr>
                <w:lang w:val="en-US"/>
              </w:rPr>
            </w:pPr>
            <w:r>
              <w:rPr>
                <w:lang w:val="en-US"/>
              </w:rPr>
              <w:t>14,02</w:t>
            </w:r>
          </w:p>
        </w:tc>
        <w:tc>
          <w:tcPr>
            <w:tcW w:w="1417" w:type="dxa"/>
            <w:tcBorders>
              <w:top w:val="nil"/>
              <w:bottom w:val="single" w:sz="2" w:space="0" w:color="auto"/>
            </w:tcBorders>
          </w:tcPr>
          <w:p w14:paraId="3C7BA9C3" w14:textId="77777777" w:rsidR="001979AE" w:rsidRDefault="001979AE" w:rsidP="00176550">
            <w:pPr>
              <w:rPr>
                <w:lang w:val="en-US"/>
              </w:rPr>
            </w:pPr>
          </w:p>
        </w:tc>
        <w:tc>
          <w:tcPr>
            <w:tcW w:w="1420" w:type="dxa"/>
            <w:tcBorders>
              <w:top w:val="nil"/>
              <w:bottom w:val="single" w:sz="2" w:space="0" w:color="auto"/>
            </w:tcBorders>
          </w:tcPr>
          <w:p w14:paraId="6F2C7341" w14:textId="77777777" w:rsidR="001979AE" w:rsidRDefault="001979AE" w:rsidP="00176550">
            <w:pPr>
              <w:rPr>
                <w:lang w:val="en-US"/>
              </w:rPr>
            </w:pPr>
          </w:p>
        </w:tc>
      </w:tr>
      <w:tr w:rsidR="001979AE" w14:paraId="0A45A184"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B19304" w14:textId="77777777" w:rsidR="001979AE" w:rsidRDefault="001979AE" w:rsidP="00176550">
            <w:pPr>
              <w:rPr>
                <w:lang w:val="en-US"/>
              </w:rPr>
            </w:pPr>
          </w:p>
        </w:tc>
        <w:tc>
          <w:tcPr>
            <w:tcW w:w="1276" w:type="dxa"/>
            <w:gridSpan w:val="2"/>
            <w:tcBorders>
              <w:top w:val="nil"/>
              <w:bottom w:val="single" w:sz="2" w:space="0" w:color="auto"/>
            </w:tcBorders>
            <w:vAlign w:val="center"/>
          </w:tcPr>
          <w:p w14:paraId="4961E5E8" w14:textId="77777777" w:rsidR="001979AE" w:rsidRDefault="001979AE" w:rsidP="00176550">
            <w:pPr>
              <w:jc w:val="center"/>
              <w:rPr>
                <w:sz w:val="16"/>
                <w:szCs w:val="16"/>
                <w:lang w:val="en-US"/>
              </w:rPr>
            </w:pPr>
            <w:r>
              <w:rPr>
                <w:sz w:val="16"/>
                <w:szCs w:val="16"/>
                <w:lang w:val="en-US"/>
              </w:rPr>
              <w:t>2430116103800</w:t>
            </w:r>
          </w:p>
        </w:tc>
        <w:tc>
          <w:tcPr>
            <w:tcW w:w="3402" w:type="dxa"/>
            <w:gridSpan w:val="2"/>
            <w:tcBorders>
              <w:top w:val="nil"/>
              <w:bottom w:val="single" w:sz="2" w:space="0" w:color="auto"/>
            </w:tcBorders>
          </w:tcPr>
          <w:p w14:paraId="4BBDCCDF" w14:textId="77777777" w:rsidR="001979AE" w:rsidRDefault="001979AE" w:rsidP="00176550">
            <w:pPr>
              <w:rPr>
                <w:lang w:val="en-US"/>
              </w:rPr>
            </w:pPr>
            <w:r>
              <w:rPr>
                <w:lang w:val="en-US"/>
              </w:rPr>
              <w:t xml:space="preserve">Vopsea  pe baza de copolimeri  vinilici </w:t>
            </w:r>
          </w:p>
        </w:tc>
        <w:tc>
          <w:tcPr>
            <w:tcW w:w="1134" w:type="dxa"/>
            <w:tcBorders>
              <w:top w:val="nil"/>
              <w:bottom w:val="single" w:sz="2" w:space="0" w:color="auto"/>
            </w:tcBorders>
          </w:tcPr>
          <w:p w14:paraId="4B696DD0" w14:textId="77777777" w:rsidR="001979AE" w:rsidRDefault="001979AE" w:rsidP="00176550">
            <w:pPr>
              <w:rPr>
                <w:lang w:val="en-US"/>
              </w:rPr>
            </w:pPr>
            <w:r>
              <w:rPr>
                <w:lang w:val="en-US"/>
              </w:rPr>
              <w:t>kg</w:t>
            </w:r>
          </w:p>
        </w:tc>
        <w:tc>
          <w:tcPr>
            <w:tcW w:w="1134" w:type="dxa"/>
            <w:tcBorders>
              <w:top w:val="nil"/>
              <w:bottom w:val="single" w:sz="2" w:space="0" w:color="auto"/>
            </w:tcBorders>
          </w:tcPr>
          <w:p w14:paraId="26A6A67F" w14:textId="77777777" w:rsidR="001979AE" w:rsidRDefault="001979AE" w:rsidP="00176550">
            <w:pPr>
              <w:rPr>
                <w:lang w:val="en-US"/>
              </w:rPr>
            </w:pPr>
            <w:r>
              <w:rPr>
                <w:lang w:val="en-US"/>
              </w:rPr>
              <w:t>10,20</w:t>
            </w:r>
          </w:p>
        </w:tc>
        <w:tc>
          <w:tcPr>
            <w:tcW w:w="1417" w:type="dxa"/>
            <w:tcBorders>
              <w:top w:val="nil"/>
              <w:bottom w:val="single" w:sz="2" w:space="0" w:color="auto"/>
            </w:tcBorders>
          </w:tcPr>
          <w:p w14:paraId="624E191F" w14:textId="77777777" w:rsidR="001979AE" w:rsidRDefault="001979AE" w:rsidP="00176550">
            <w:pPr>
              <w:rPr>
                <w:lang w:val="en-US"/>
              </w:rPr>
            </w:pPr>
          </w:p>
        </w:tc>
        <w:tc>
          <w:tcPr>
            <w:tcW w:w="1420" w:type="dxa"/>
            <w:tcBorders>
              <w:top w:val="nil"/>
              <w:bottom w:val="single" w:sz="2" w:space="0" w:color="auto"/>
            </w:tcBorders>
          </w:tcPr>
          <w:p w14:paraId="6926A2EF" w14:textId="77777777" w:rsidR="001979AE" w:rsidRDefault="001979AE" w:rsidP="00176550">
            <w:pPr>
              <w:rPr>
                <w:lang w:val="en-US"/>
              </w:rPr>
            </w:pPr>
          </w:p>
        </w:tc>
      </w:tr>
      <w:tr w:rsidR="001979AE" w14:paraId="64823B80"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51EDA4" w14:textId="77777777" w:rsidR="001979AE" w:rsidRDefault="001979AE" w:rsidP="00176550">
            <w:pPr>
              <w:rPr>
                <w:lang w:val="en-US"/>
              </w:rPr>
            </w:pPr>
          </w:p>
        </w:tc>
        <w:tc>
          <w:tcPr>
            <w:tcW w:w="1276" w:type="dxa"/>
            <w:gridSpan w:val="2"/>
            <w:tcBorders>
              <w:top w:val="nil"/>
              <w:bottom w:val="single" w:sz="2" w:space="0" w:color="auto"/>
            </w:tcBorders>
            <w:vAlign w:val="center"/>
          </w:tcPr>
          <w:p w14:paraId="5E167841" w14:textId="77777777" w:rsidR="001979AE" w:rsidRDefault="001979AE" w:rsidP="00176550">
            <w:pPr>
              <w:jc w:val="center"/>
              <w:rPr>
                <w:sz w:val="16"/>
                <w:szCs w:val="16"/>
                <w:lang w:val="en-US"/>
              </w:rPr>
            </w:pPr>
            <w:r>
              <w:rPr>
                <w:sz w:val="16"/>
                <w:szCs w:val="16"/>
                <w:lang w:val="en-US"/>
              </w:rPr>
              <w:t>2653102100830</w:t>
            </w:r>
          </w:p>
        </w:tc>
        <w:tc>
          <w:tcPr>
            <w:tcW w:w="3402" w:type="dxa"/>
            <w:gridSpan w:val="2"/>
            <w:tcBorders>
              <w:top w:val="nil"/>
              <w:bottom w:val="single" w:sz="2" w:space="0" w:color="auto"/>
            </w:tcBorders>
          </w:tcPr>
          <w:p w14:paraId="1F1040FD" w14:textId="77777777" w:rsidR="001979AE" w:rsidRDefault="001979AE" w:rsidP="00176550">
            <w:pPr>
              <w:rPr>
                <w:lang w:val="en-US"/>
              </w:rPr>
            </w:pPr>
            <w:r>
              <w:rPr>
                <w:lang w:val="en-US"/>
              </w:rPr>
              <w:t>Ipsos pentru constructii tip A</w:t>
            </w:r>
          </w:p>
        </w:tc>
        <w:tc>
          <w:tcPr>
            <w:tcW w:w="1134" w:type="dxa"/>
            <w:tcBorders>
              <w:top w:val="nil"/>
              <w:bottom w:val="single" w:sz="2" w:space="0" w:color="auto"/>
            </w:tcBorders>
          </w:tcPr>
          <w:p w14:paraId="4D99E88D" w14:textId="77777777" w:rsidR="001979AE" w:rsidRDefault="001979AE" w:rsidP="00176550">
            <w:pPr>
              <w:rPr>
                <w:lang w:val="en-US"/>
              </w:rPr>
            </w:pPr>
            <w:r>
              <w:rPr>
                <w:lang w:val="en-US"/>
              </w:rPr>
              <w:t>kg</w:t>
            </w:r>
          </w:p>
        </w:tc>
        <w:tc>
          <w:tcPr>
            <w:tcW w:w="1134" w:type="dxa"/>
            <w:tcBorders>
              <w:top w:val="nil"/>
              <w:bottom w:val="single" w:sz="2" w:space="0" w:color="auto"/>
            </w:tcBorders>
          </w:tcPr>
          <w:p w14:paraId="247B3D5E" w14:textId="77777777" w:rsidR="001979AE" w:rsidRDefault="001979AE" w:rsidP="00176550">
            <w:pPr>
              <w:rPr>
                <w:lang w:val="en-US"/>
              </w:rPr>
            </w:pPr>
            <w:r>
              <w:rPr>
                <w:lang w:val="en-US"/>
              </w:rPr>
              <w:t>1,53</w:t>
            </w:r>
          </w:p>
        </w:tc>
        <w:tc>
          <w:tcPr>
            <w:tcW w:w="1417" w:type="dxa"/>
            <w:tcBorders>
              <w:top w:val="nil"/>
              <w:bottom w:val="single" w:sz="2" w:space="0" w:color="auto"/>
            </w:tcBorders>
          </w:tcPr>
          <w:p w14:paraId="26EE1851" w14:textId="77777777" w:rsidR="001979AE" w:rsidRDefault="001979AE" w:rsidP="00176550">
            <w:pPr>
              <w:rPr>
                <w:lang w:val="en-US"/>
              </w:rPr>
            </w:pPr>
          </w:p>
        </w:tc>
        <w:tc>
          <w:tcPr>
            <w:tcW w:w="1420" w:type="dxa"/>
            <w:tcBorders>
              <w:top w:val="nil"/>
              <w:bottom w:val="single" w:sz="2" w:space="0" w:color="auto"/>
            </w:tcBorders>
          </w:tcPr>
          <w:p w14:paraId="172794C0" w14:textId="77777777" w:rsidR="001979AE" w:rsidRDefault="001979AE" w:rsidP="00176550">
            <w:pPr>
              <w:rPr>
                <w:lang w:val="en-US"/>
              </w:rPr>
            </w:pPr>
          </w:p>
        </w:tc>
      </w:tr>
      <w:tr w:rsidR="001979AE" w14:paraId="3DD2B6C5"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318EB7" w14:textId="77777777" w:rsidR="001979AE" w:rsidRDefault="001979AE" w:rsidP="00176550">
            <w:pPr>
              <w:rPr>
                <w:lang w:val="en-US"/>
              </w:rPr>
            </w:pPr>
          </w:p>
        </w:tc>
        <w:tc>
          <w:tcPr>
            <w:tcW w:w="1276" w:type="dxa"/>
            <w:gridSpan w:val="2"/>
            <w:tcBorders>
              <w:top w:val="nil"/>
              <w:bottom w:val="single" w:sz="2" w:space="0" w:color="auto"/>
            </w:tcBorders>
            <w:vAlign w:val="center"/>
          </w:tcPr>
          <w:p w14:paraId="4F3CEDED" w14:textId="77777777" w:rsidR="001979AE" w:rsidRDefault="001979AE" w:rsidP="00176550">
            <w:pPr>
              <w:jc w:val="center"/>
              <w:rPr>
                <w:sz w:val="16"/>
                <w:szCs w:val="16"/>
                <w:lang w:val="en-US"/>
              </w:rPr>
            </w:pPr>
            <w:r>
              <w:rPr>
                <w:sz w:val="16"/>
                <w:szCs w:val="16"/>
                <w:lang w:val="en-US"/>
              </w:rPr>
              <w:t>2681126001472</w:t>
            </w:r>
          </w:p>
        </w:tc>
        <w:tc>
          <w:tcPr>
            <w:tcW w:w="3402" w:type="dxa"/>
            <w:gridSpan w:val="2"/>
            <w:tcBorders>
              <w:top w:val="nil"/>
              <w:bottom w:val="single" w:sz="2" w:space="0" w:color="auto"/>
            </w:tcBorders>
          </w:tcPr>
          <w:p w14:paraId="6F808937" w14:textId="77777777" w:rsidR="001979AE" w:rsidRDefault="001979AE" w:rsidP="00176550">
            <w:pPr>
              <w:rPr>
                <w:lang w:val="en-US"/>
              </w:rPr>
            </w:pPr>
            <w:r>
              <w:rPr>
                <w:lang w:val="en-US"/>
              </w:rPr>
              <w:t>Hirtie slefuita uscata 23x30 gr 6</w:t>
            </w:r>
          </w:p>
        </w:tc>
        <w:tc>
          <w:tcPr>
            <w:tcW w:w="1134" w:type="dxa"/>
            <w:tcBorders>
              <w:top w:val="nil"/>
              <w:bottom w:val="single" w:sz="2" w:space="0" w:color="auto"/>
            </w:tcBorders>
          </w:tcPr>
          <w:p w14:paraId="311D074E" w14:textId="77777777" w:rsidR="001979AE" w:rsidRDefault="001979AE" w:rsidP="00176550">
            <w:pPr>
              <w:rPr>
                <w:lang w:val="en-US"/>
              </w:rPr>
            </w:pPr>
            <w:r>
              <w:rPr>
                <w:lang w:val="en-US"/>
              </w:rPr>
              <w:t>buc</w:t>
            </w:r>
          </w:p>
        </w:tc>
        <w:tc>
          <w:tcPr>
            <w:tcW w:w="1134" w:type="dxa"/>
            <w:tcBorders>
              <w:top w:val="nil"/>
              <w:bottom w:val="single" w:sz="2" w:space="0" w:color="auto"/>
            </w:tcBorders>
          </w:tcPr>
          <w:p w14:paraId="41AE0CC9" w14:textId="77777777" w:rsidR="001979AE" w:rsidRDefault="001979AE" w:rsidP="00176550">
            <w:pPr>
              <w:rPr>
                <w:lang w:val="en-US"/>
              </w:rPr>
            </w:pPr>
            <w:r>
              <w:rPr>
                <w:lang w:val="en-US"/>
              </w:rPr>
              <w:t>12,75</w:t>
            </w:r>
          </w:p>
        </w:tc>
        <w:tc>
          <w:tcPr>
            <w:tcW w:w="1417" w:type="dxa"/>
            <w:tcBorders>
              <w:top w:val="nil"/>
              <w:bottom w:val="single" w:sz="2" w:space="0" w:color="auto"/>
            </w:tcBorders>
          </w:tcPr>
          <w:p w14:paraId="4D2D3F81" w14:textId="77777777" w:rsidR="001979AE" w:rsidRDefault="001979AE" w:rsidP="00176550">
            <w:pPr>
              <w:rPr>
                <w:lang w:val="en-US"/>
              </w:rPr>
            </w:pPr>
          </w:p>
        </w:tc>
        <w:tc>
          <w:tcPr>
            <w:tcW w:w="1420" w:type="dxa"/>
            <w:tcBorders>
              <w:top w:val="nil"/>
              <w:bottom w:val="single" w:sz="2" w:space="0" w:color="auto"/>
            </w:tcBorders>
          </w:tcPr>
          <w:p w14:paraId="5BEA1273" w14:textId="77777777" w:rsidR="001979AE" w:rsidRDefault="001979AE" w:rsidP="00176550">
            <w:pPr>
              <w:rPr>
                <w:lang w:val="en-US"/>
              </w:rPr>
            </w:pPr>
          </w:p>
        </w:tc>
      </w:tr>
      <w:tr w:rsidR="001979AE" w14:paraId="0E3DD653"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BA7A1C" w14:textId="77777777" w:rsidR="001979AE" w:rsidRDefault="001979AE" w:rsidP="00176550">
            <w:pPr>
              <w:rPr>
                <w:lang w:val="en-US"/>
              </w:rPr>
            </w:pPr>
          </w:p>
        </w:tc>
        <w:tc>
          <w:tcPr>
            <w:tcW w:w="1276" w:type="dxa"/>
            <w:gridSpan w:val="2"/>
            <w:tcBorders>
              <w:top w:val="nil"/>
              <w:bottom w:val="single" w:sz="2" w:space="0" w:color="auto"/>
            </w:tcBorders>
            <w:vAlign w:val="center"/>
          </w:tcPr>
          <w:p w14:paraId="27EB5625" w14:textId="77777777" w:rsidR="001979AE" w:rsidRDefault="001979AE" w:rsidP="00176550">
            <w:pPr>
              <w:jc w:val="center"/>
              <w:rPr>
                <w:sz w:val="16"/>
                <w:szCs w:val="16"/>
                <w:lang w:val="en-US"/>
              </w:rPr>
            </w:pPr>
            <w:r>
              <w:rPr>
                <w:sz w:val="16"/>
                <w:szCs w:val="16"/>
                <w:lang w:val="en-US"/>
              </w:rPr>
              <w:t>1711317306661</w:t>
            </w:r>
          </w:p>
        </w:tc>
        <w:tc>
          <w:tcPr>
            <w:tcW w:w="3402" w:type="dxa"/>
            <w:gridSpan w:val="2"/>
            <w:tcBorders>
              <w:top w:val="nil"/>
              <w:bottom w:val="single" w:sz="2" w:space="0" w:color="auto"/>
            </w:tcBorders>
          </w:tcPr>
          <w:p w14:paraId="0A549858" w14:textId="77777777" w:rsidR="001979AE" w:rsidRDefault="001979AE" w:rsidP="00176550">
            <w:pPr>
              <w:rPr>
                <w:lang w:val="en-US"/>
              </w:rPr>
            </w:pPr>
            <w:r>
              <w:rPr>
                <w:lang w:val="en-US"/>
              </w:rPr>
              <w:t>Bumbac de sters</w:t>
            </w:r>
          </w:p>
        </w:tc>
        <w:tc>
          <w:tcPr>
            <w:tcW w:w="1134" w:type="dxa"/>
            <w:tcBorders>
              <w:top w:val="nil"/>
              <w:bottom w:val="single" w:sz="2" w:space="0" w:color="auto"/>
            </w:tcBorders>
          </w:tcPr>
          <w:p w14:paraId="6A6525B5" w14:textId="77777777" w:rsidR="001979AE" w:rsidRDefault="001979AE" w:rsidP="00176550">
            <w:pPr>
              <w:rPr>
                <w:lang w:val="en-US"/>
              </w:rPr>
            </w:pPr>
            <w:r>
              <w:rPr>
                <w:lang w:val="en-US"/>
              </w:rPr>
              <w:t>kg</w:t>
            </w:r>
          </w:p>
        </w:tc>
        <w:tc>
          <w:tcPr>
            <w:tcW w:w="1134" w:type="dxa"/>
            <w:tcBorders>
              <w:top w:val="nil"/>
              <w:bottom w:val="single" w:sz="2" w:space="0" w:color="auto"/>
            </w:tcBorders>
          </w:tcPr>
          <w:p w14:paraId="4564845E" w14:textId="77777777" w:rsidR="001979AE" w:rsidRDefault="001979AE" w:rsidP="00176550">
            <w:pPr>
              <w:rPr>
                <w:lang w:val="en-US"/>
              </w:rPr>
            </w:pPr>
            <w:r>
              <w:rPr>
                <w:lang w:val="en-US"/>
              </w:rPr>
              <w:t>1,28</w:t>
            </w:r>
          </w:p>
        </w:tc>
        <w:tc>
          <w:tcPr>
            <w:tcW w:w="1417" w:type="dxa"/>
            <w:tcBorders>
              <w:top w:val="nil"/>
              <w:bottom w:val="single" w:sz="2" w:space="0" w:color="auto"/>
            </w:tcBorders>
          </w:tcPr>
          <w:p w14:paraId="3C36EE67" w14:textId="77777777" w:rsidR="001979AE" w:rsidRDefault="001979AE" w:rsidP="00176550">
            <w:pPr>
              <w:rPr>
                <w:lang w:val="en-US"/>
              </w:rPr>
            </w:pPr>
          </w:p>
        </w:tc>
        <w:tc>
          <w:tcPr>
            <w:tcW w:w="1420" w:type="dxa"/>
            <w:tcBorders>
              <w:top w:val="nil"/>
              <w:bottom w:val="single" w:sz="2" w:space="0" w:color="auto"/>
            </w:tcBorders>
          </w:tcPr>
          <w:p w14:paraId="2264C09C" w14:textId="77777777" w:rsidR="001979AE" w:rsidRDefault="001979AE" w:rsidP="00176550">
            <w:pPr>
              <w:rPr>
                <w:lang w:val="en-US"/>
              </w:rPr>
            </w:pPr>
          </w:p>
        </w:tc>
      </w:tr>
      <w:tr w:rsidR="001979AE" w14:paraId="430E6EAE" w14:textId="77777777" w:rsidTr="00176550">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53E3B9" w14:textId="77777777" w:rsidR="001979AE" w:rsidRDefault="001979AE" w:rsidP="00176550">
            <w:pPr>
              <w:rPr>
                <w:lang w:val="en-US"/>
              </w:rPr>
            </w:pPr>
          </w:p>
        </w:tc>
        <w:tc>
          <w:tcPr>
            <w:tcW w:w="1276" w:type="dxa"/>
            <w:gridSpan w:val="2"/>
            <w:tcBorders>
              <w:top w:val="nil"/>
              <w:bottom w:val="single" w:sz="2" w:space="0" w:color="auto"/>
            </w:tcBorders>
            <w:vAlign w:val="center"/>
          </w:tcPr>
          <w:p w14:paraId="2E542B8A" w14:textId="77777777" w:rsidR="001979AE" w:rsidRDefault="001979AE" w:rsidP="00176550">
            <w:pPr>
              <w:jc w:val="center"/>
              <w:rPr>
                <w:sz w:val="16"/>
                <w:szCs w:val="16"/>
                <w:lang w:val="en-US"/>
              </w:rPr>
            </w:pPr>
            <w:r>
              <w:rPr>
                <w:sz w:val="16"/>
                <w:szCs w:val="16"/>
                <w:lang w:val="en-US"/>
              </w:rPr>
              <w:t>4100116202818</w:t>
            </w:r>
          </w:p>
        </w:tc>
        <w:tc>
          <w:tcPr>
            <w:tcW w:w="3402" w:type="dxa"/>
            <w:gridSpan w:val="2"/>
            <w:tcBorders>
              <w:top w:val="nil"/>
              <w:bottom w:val="single" w:sz="2" w:space="0" w:color="auto"/>
            </w:tcBorders>
          </w:tcPr>
          <w:p w14:paraId="6E17265F" w14:textId="77777777" w:rsidR="001979AE" w:rsidRDefault="001979AE" w:rsidP="00176550">
            <w:pPr>
              <w:rPr>
                <w:lang w:val="en-US"/>
              </w:rPr>
            </w:pPr>
            <w:r>
              <w:rPr>
                <w:lang w:val="en-US"/>
              </w:rPr>
              <w:t>Apa pentru mortare si betoane</w:t>
            </w:r>
          </w:p>
        </w:tc>
        <w:tc>
          <w:tcPr>
            <w:tcW w:w="1134" w:type="dxa"/>
            <w:tcBorders>
              <w:top w:val="nil"/>
              <w:bottom w:val="single" w:sz="2" w:space="0" w:color="auto"/>
            </w:tcBorders>
          </w:tcPr>
          <w:p w14:paraId="0927F12B" w14:textId="77777777" w:rsidR="001979AE" w:rsidRDefault="001979AE" w:rsidP="00176550">
            <w:pPr>
              <w:rPr>
                <w:lang w:val="en-US"/>
              </w:rPr>
            </w:pPr>
            <w:r>
              <w:rPr>
                <w:lang w:val="en-US"/>
              </w:rPr>
              <w:t>m3</w:t>
            </w:r>
          </w:p>
        </w:tc>
        <w:tc>
          <w:tcPr>
            <w:tcW w:w="1134" w:type="dxa"/>
            <w:tcBorders>
              <w:top w:val="nil"/>
              <w:bottom w:val="single" w:sz="2" w:space="0" w:color="auto"/>
            </w:tcBorders>
          </w:tcPr>
          <w:p w14:paraId="5C5BAC67" w14:textId="77777777" w:rsidR="001979AE" w:rsidRDefault="001979AE" w:rsidP="00176550">
            <w:pPr>
              <w:rPr>
                <w:lang w:val="en-US"/>
              </w:rPr>
            </w:pPr>
            <w:r>
              <w:rPr>
                <w:lang w:val="en-US"/>
              </w:rPr>
              <w:t>0,05</w:t>
            </w:r>
          </w:p>
        </w:tc>
        <w:tc>
          <w:tcPr>
            <w:tcW w:w="1417" w:type="dxa"/>
            <w:tcBorders>
              <w:top w:val="nil"/>
              <w:bottom w:val="single" w:sz="2" w:space="0" w:color="auto"/>
            </w:tcBorders>
          </w:tcPr>
          <w:p w14:paraId="43F1C495" w14:textId="77777777" w:rsidR="001979AE" w:rsidRDefault="001979AE" w:rsidP="00176550">
            <w:pPr>
              <w:rPr>
                <w:lang w:val="en-US"/>
              </w:rPr>
            </w:pPr>
          </w:p>
        </w:tc>
        <w:tc>
          <w:tcPr>
            <w:tcW w:w="1420" w:type="dxa"/>
            <w:tcBorders>
              <w:top w:val="nil"/>
              <w:bottom w:val="single" w:sz="2" w:space="0" w:color="auto"/>
            </w:tcBorders>
          </w:tcPr>
          <w:p w14:paraId="2D0F67D0" w14:textId="77777777" w:rsidR="001979AE" w:rsidRDefault="001979AE" w:rsidP="00176550">
            <w:pPr>
              <w:rPr>
                <w:lang w:val="en-US"/>
              </w:rPr>
            </w:pPr>
          </w:p>
        </w:tc>
      </w:tr>
      <w:tr w:rsidR="001979AE" w:rsidRPr="00EB582C" w14:paraId="13B321BF" w14:textId="77777777" w:rsidTr="00176550">
        <w:trPr>
          <w:trHeight w:val="340"/>
        </w:trPr>
        <w:tc>
          <w:tcPr>
            <w:tcW w:w="709" w:type="dxa"/>
            <w:tcBorders>
              <w:top w:val="nil"/>
              <w:left w:val="single" w:sz="6" w:space="0" w:color="auto"/>
              <w:bottom w:val="nil"/>
              <w:right w:val="nil"/>
            </w:tcBorders>
          </w:tcPr>
          <w:p w14:paraId="1BB8D411" w14:textId="77777777" w:rsidR="001979AE" w:rsidRDefault="001979AE" w:rsidP="00176550">
            <w:pPr>
              <w:rPr>
                <w:lang w:val="en-US"/>
              </w:rPr>
            </w:pPr>
          </w:p>
        </w:tc>
        <w:tc>
          <w:tcPr>
            <w:tcW w:w="1276" w:type="dxa"/>
            <w:gridSpan w:val="2"/>
            <w:tcBorders>
              <w:top w:val="nil"/>
              <w:left w:val="single" w:sz="6" w:space="0" w:color="auto"/>
              <w:bottom w:val="nil"/>
              <w:right w:val="nil"/>
            </w:tcBorders>
          </w:tcPr>
          <w:p w14:paraId="1CAC5543" w14:textId="77777777" w:rsidR="001979AE" w:rsidRDefault="001979AE" w:rsidP="00176550">
            <w:pPr>
              <w:rPr>
                <w:lang w:val="en-US"/>
              </w:rPr>
            </w:pPr>
          </w:p>
        </w:tc>
        <w:tc>
          <w:tcPr>
            <w:tcW w:w="3402" w:type="dxa"/>
            <w:gridSpan w:val="2"/>
            <w:tcBorders>
              <w:top w:val="nil"/>
              <w:left w:val="single" w:sz="6" w:space="0" w:color="auto"/>
              <w:bottom w:val="nil"/>
              <w:right w:val="nil"/>
            </w:tcBorders>
          </w:tcPr>
          <w:p w14:paraId="1A4FB0F3" w14:textId="77777777" w:rsidR="001979AE" w:rsidRDefault="001979AE" w:rsidP="00176550">
            <w:pPr>
              <w:rPr>
                <w:i/>
                <w:iCs/>
                <w:lang w:val="en-US"/>
              </w:rPr>
            </w:pPr>
            <w:r>
              <w:rPr>
                <w:i/>
                <w:iCs/>
                <w:lang w:val="en-US"/>
              </w:rPr>
              <w:t>Total</w:t>
            </w:r>
          </w:p>
        </w:tc>
        <w:tc>
          <w:tcPr>
            <w:tcW w:w="1134" w:type="dxa"/>
            <w:tcBorders>
              <w:top w:val="nil"/>
              <w:left w:val="single" w:sz="6" w:space="0" w:color="auto"/>
              <w:bottom w:val="nil"/>
              <w:right w:val="nil"/>
            </w:tcBorders>
          </w:tcPr>
          <w:p w14:paraId="7E442A4C" w14:textId="77777777" w:rsidR="001979AE" w:rsidRPr="00EB582C" w:rsidRDefault="001979AE" w:rsidP="00176550">
            <w:pPr>
              <w:rPr>
                <w:lang w:val="en-US"/>
              </w:rPr>
            </w:pPr>
          </w:p>
        </w:tc>
        <w:tc>
          <w:tcPr>
            <w:tcW w:w="1134" w:type="dxa"/>
            <w:tcBorders>
              <w:top w:val="nil"/>
              <w:left w:val="single" w:sz="6" w:space="0" w:color="auto"/>
              <w:bottom w:val="nil"/>
              <w:right w:val="nil"/>
            </w:tcBorders>
          </w:tcPr>
          <w:p w14:paraId="1817A584" w14:textId="77777777" w:rsidR="001979AE" w:rsidRPr="00EB582C" w:rsidRDefault="001979AE" w:rsidP="00176550">
            <w:pPr>
              <w:rPr>
                <w:lang w:val="en-US"/>
              </w:rPr>
            </w:pPr>
          </w:p>
        </w:tc>
        <w:tc>
          <w:tcPr>
            <w:tcW w:w="1417" w:type="dxa"/>
            <w:tcBorders>
              <w:top w:val="nil"/>
              <w:left w:val="single" w:sz="6" w:space="0" w:color="auto"/>
              <w:bottom w:val="nil"/>
              <w:right w:val="nil"/>
            </w:tcBorders>
          </w:tcPr>
          <w:p w14:paraId="5E356ED3" w14:textId="77777777" w:rsidR="001979AE" w:rsidRPr="00EB582C" w:rsidRDefault="001979AE" w:rsidP="00176550">
            <w:pPr>
              <w:rPr>
                <w:lang w:val="en-US"/>
              </w:rPr>
            </w:pPr>
          </w:p>
        </w:tc>
        <w:tc>
          <w:tcPr>
            <w:tcW w:w="1420" w:type="dxa"/>
            <w:tcBorders>
              <w:top w:val="nil"/>
              <w:left w:val="single" w:sz="6" w:space="0" w:color="auto"/>
              <w:bottom w:val="nil"/>
              <w:right w:val="single" w:sz="6" w:space="0" w:color="auto"/>
            </w:tcBorders>
          </w:tcPr>
          <w:p w14:paraId="42E9857F" w14:textId="77777777" w:rsidR="001979AE" w:rsidRPr="00EB582C" w:rsidRDefault="001979AE" w:rsidP="00176550">
            <w:pPr>
              <w:rPr>
                <w:lang w:val="en-US"/>
              </w:rPr>
            </w:pPr>
          </w:p>
        </w:tc>
      </w:tr>
      <w:tr w:rsidR="001979AE" w14:paraId="0B644D2F"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A22503C" w14:textId="77777777" w:rsidR="001979AE" w:rsidRDefault="001979AE" w:rsidP="00176550">
            <w:pPr>
              <w:rPr>
                <w:sz w:val="8"/>
                <w:szCs w:val="8"/>
                <w:lang w:val="en-US"/>
              </w:rPr>
            </w:pPr>
          </w:p>
        </w:tc>
        <w:tc>
          <w:tcPr>
            <w:tcW w:w="1276" w:type="dxa"/>
            <w:gridSpan w:val="2"/>
            <w:tcBorders>
              <w:left w:val="nil"/>
              <w:bottom w:val="nil"/>
              <w:right w:val="nil"/>
            </w:tcBorders>
          </w:tcPr>
          <w:p w14:paraId="716D024F" w14:textId="77777777" w:rsidR="001979AE" w:rsidRDefault="001979AE" w:rsidP="00176550">
            <w:pPr>
              <w:rPr>
                <w:sz w:val="8"/>
                <w:szCs w:val="8"/>
                <w:lang w:val="en-US"/>
              </w:rPr>
            </w:pPr>
          </w:p>
        </w:tc>
        <w:tc>
          <w:tcPr>
            <w:tcW w:w="3402" w:type="dxa"/>
            <w:gridSpan w:val="2"/>
            <w:tcBorders>
              <w:left w:val="nil"/>
              <w:bottom w:val="nil"/>
              <w:right w:val="nil"/>
            </w:tcBorders>
          </w:tcPr>
          <w:p w14:paraId="7DFE7BD8" w14:textId="77777777" w:rsidR="001979AE" w:rsidRDefault="001979AE" w:rsidP="00176550">
            <w:pPr>
              <w:rPr>
                <w:sz w:val="8"/>
                <w:szCs w:val="8"/>
                <w:lang w:val="en-US"/>
              </w:rPr>
            </w:pPr>
          </w:p>
          <w:p w14:paraId="26E20415" w14:textId="77777777" w:rsidR="001979AE" w:rsidRDefault="001979AE" w:rsidP="00176550">
            <w:pPr>
              <w:rPr>
                <w:sz w:val="8"/>
                <w:szCs w:val="8"/>
                <w:lang w:val="en-US"/>
              </w:rPr>
            </w:pPr>
          </w:p>
          <w:p w14:paraId="47C361C9" w14:textId="77777777" w:rsidR="001979AE" w:rsidRDefault="001979AE" w:rsidP="00176550">
            <w:pPr>
              <w:rPr>
                <w:sz w:val="8"/>
                <w:szCs w:val="8"/>
                <w:lang w:val="en-US"/>
              </w:rPr>
            </w:pPr>
          </w:p>
        </w:tc>
        <w:tc>
          <w:tcPr>
            <w:tcW w:w="1134" w:type="dxa"/>
            <w:tcBorders>
              <w:left w:val="nil"/>
              <w:bottom w:val="nil"/>
              <w:right w:val="nil"/>
            </w:tcBorders>
          </w:tcPr>
          <w:p w14:paraId="2D8B32CA" w14:textId="77777777" w:rsidR="001979AE" w:rsidRDefault="001979AE" w:rsidP="00176550">
            <w:pPr>
              <w:rPr>
                <w:sz w:val="8"/>
                <w:szCs w:val="8"/>
                <w:lang w:val="en-US"/>
              </w:rPr>
            </w:pPr>
          </w:p>
        </w:tc>
        <w:tc>
          <w:tcPr>
            <w:tcW w:w="1134" w:type="dxa"/>
            <w:tcBorders>
              <w:left w:val="nil"/>
              <w:bottom w:val="nil"/>
              <w:right w:val="nil"/>
            </w:tcBorders>
          </w:tcPr>
          <w:p w14:paraId="50282FE5" w14:textId="77777777" w:rsidR="001979AE" w:rsidRDefault="001979AE" w:rsidP="00176550">
            <w:pPr>
              <w:rPr>
                <w:sz w:val="8"/>
                <w:szCs w:val="8"/>
                <w:lang w:val="en-US"/>
              </w:rPr>
            </w:pPr>
          </w:p>
        </w:tc>
        <w:tc>
          <w:tcPr>
            <w:tcW w:w="1417" w:type="dxa"/>
            <w:tcBorders>
              <w:left w:val="nil"/>
              <w:bottom w:val="nil"/>
              <w:right w:val="nil"/>
            </w:tcBorders>
          </w:tcPr>
          <w:p w14:paraId="30C24D18" w14:textId="77777777" w:rsidR="001979AE" w:rsidRDefault="001979AE" w:rsidP="00176550">
            <w:pPr>
              <w:rPr>
                <w:sz w:val="8"/>
                <w:szCs w:val="8"/>
                <w:lang w:val="en-US"/>
              </w:rPr>
            </w:pPr>
          </w:p>
        </w:tc>
        <w:tc>
          <w:tcPr>
            <w:tcW w:w="1418" w:type="dxa"/>
            <w:tcBorders>
              <w:left w:val="nil"/>
              <w:bottom w:val="nil"/>
            </w:tcBorders>
          </w:tcPr>
          <w:p w14:paraId="29145096" w14:textId="77777777" w:rsidR="001979AE" w:rsidRDefault="001979AE" w:rsidP="00176550">
            <w:pPr>
              <w:rPr>
                <w:sz w:val="8"/>
                <w:szCs w:val="8"/>
                <w:lang w:val="en-US"/>
              </w:rPr>
            </w:pPr>
          </w:p>
        </w:tc>
      </w:tr>
      <w:tr w:rsidR="001979AE" w:rsidRPr="00EB582C" w14:paraId="7F87A03D"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1F1AA84"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4F274466"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3077CA9B"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7EA47612"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0652819C"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2642F4E5"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71B9CA02" w14:textId="77777777" w:rsidR="001979AE" w:rsidRPr="00EB582C" w:rsidRDefault="001979AE" w:rsidP="00176550">
            <w:pPr>
              <w:rPr>
                <w:lang w:val="en-US"/>
              </w:rPr>
            </w:pPr>
          </w:p>
        </w:tc>
      </w:tr>
      <w:tr w:rsidR="001979AE" w14:paraId="2A8F6C99"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11B4B8F"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5F2E691D"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12837845"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58A9B6C6" w14:textId="77777777" w:rsidR="001979AE" w:rsidRDefault="001979AE" w:rsidP="00176550">
            <w:pPr>
              <w:rPr>
                <w:sz w:val="8"/>
                <w:szCs w:val="8"/>
                <w:lang w:val="en-US"/>
              </w:rPr>
            </w:pPr>
            <w:r>
              <w:rPr>
                <w:b/>
                <w:bCs/>
                <w:lang w:val="en-US"/>
              </w:rPr>
              <w:t xml:space="preserve">Total </w:t>
            </w:r>
            <w:r>
              <w:rPr>
                <w:b/>
                <w:bCs/>
                <w:sz w:val="22"/>
                <w:szCs w:val="22"/>
                <w:lang w:val="en-US"/>
              </w:rPr>
              <w:t>Peretii</w:t>
            </w:r>
          </w:p>
        </w:tc>
        <w:tc>
          <w:tcPr>
            <w:tcW w:w="1134" w:type="dxa"/>
            <w:tcBorders>
              <w:top w:val="single" w:sz="4" w:space="0" w:color="auto"/>
              <w:left w:val="nil"/>
              <w:bottom w:val="single" w:sz="4" w:space="0" w:color="auto"/>
              <w:right w:val="nil"/>
            </w:tcBorders>
          </w:tcPr>
          <w:p w14:paraId="01D59D41"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7AFE797C"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0F879711"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5FBB2BE2" w14:textId="77777777" w:rsidR="001979AE" w:rsidRDefault="001979AE" w:rsidP="00176550">
            <w:pPr>
              <w:rPr>
                <w:b/>
                <w:bCs/>
                <w:lang w:val="en-US"/>
              </w:rPr>
            </w:pPr>
          </w:p>
        </w:tc>
      </w:tr>
      <w:tr w:rsidR="001979AE" w14:paraId="6B31DCC2"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B45E7D9" w14:textId="77777777" w:rsidR="001979AE" w:rsidRDefault="001979AE" w:rsidP="00176550">
            <w:pPr>
              <w:rPr>
                <w:sz w:val="8"/>
                <w:szCs w:val="8"/>
                <w:lang w:val="en-US"/>
              </w:rPr>
            </w:pPr>
            <w:r>
              <w:rPr>
                <w:lang w:val="en-US"/>
              </w:rPr>
              <w:t xml:space="preserve"> </w:t>
            </w:r>
          </w:p>
        </w:tc>
        <w:tc>
          <w:tcPr>
            <w:tcW w:w="1276" w:type="dxa"/>
            <w:gridSpan w:val="2"/>
            <w:tcBorders>
              <w:left w:val="nil"/>
              <w:bottom w:val="nil"/>
              <w:right w:val="nil"/>
            </w:tcBorders>
          </w:tcPr>
          <w:p w14:paraId="23DC4780" w14:textId="77777777" w:rsidR="001979AE" w:rsidRDefault="001979AE" w:rsidP="00176550">
            <w:pPr>
              <w:rPr>
                <w:sz w:val="8"/>
                <w:szCs w:val="8"/>
                <w:lang w:val="en-US"/>
              </w:rPr>
            </w:pPr>
          </w:p>
        </w:tc>
        <w:tc>
          <w:tcPr>
            <w:tcW w:w="3402" w:type="dxa"/>
            <w:gridSpan w:val="2"/>
            <w:tcBorders>
              <w:left w:val="nil"/>
              <w:bottom w:val="nil"/>
              <w:right w:val="nil"/>
            </w:tcBorders>
          </w:tcPr>
          <w:p w14:paraId="54AFC0E8" w14:textId="77777777" w:rsidR="001979AE" w:rsidRDefault="001979AE" w:rsidP="00176550">
            <w:pPr>
              <w:rPr>
                <w:sz w:val="8"/>
                <w:szCs w:val="8"/>
                <w:lang w:val="en-US"/>
              </w:rPr>
            </w:pPr>
          </w:p>
          <w:p w14:paraId="75886217" w14:textId="77777777" w:rsidR="001979AE" w:rsidRDefault="001979AE" w:rsidP="00176550">
            <w:pPr>
              <w:rPr>
                <w:sz w:val="8"/>
                <w:szCs w:val="8"/>
                <w:lang w:val="en-US"/>
              </w:rPr>
            </w:pPr>
          </w:p>
          <w:p w14:paraId="0C27F615" w14:textId="77777777" w:rsidR="001979AE" w:rsidRDefault="001979AE" w:rsidP="00176550">
            <w:pPr>
              <w:rPr>
                <w:sz w:val="8"/>
                <w:szCs w:val="8"/>
                <w:lang w:val="en-US"/>
              </w:rPr>
            </w:pPr>
          </w:p>
        </w:tc>
        <w:tc>
          <w:tcPr>
            <w:tcW w:w="1134" w:type="dxa"/>
            <w:tcBorders>
              <w:left w:val="nil"/>
              <w:bottom w:val="nil"/>
              <w:right w:val="nil"/>
            </w:tcBorders>
          </w:tcPr>
          <w:p w14:paraId="7418427E" w14:textId="77777777" w:rsidR="001979AE" w:rsidRDefault="001979AE" w:rsidP="00176550">
            <w:pPr>
              <w:rPr>
                <w:sz w:val="8"/>
                <w:szCs w:val="8"/>
                <w:lang w:val="en-US"/>
              </w:rPr>
            </w:pPr>
          </w:p>
        </w:tc>
        <w:tc>
          <w:tcPr>
            <w:tcW w:w="1134" w:type="dxa"/>
            <w:tcBorders>
              <w:left w:val="nil"/>
              <w:bottom w:val="nil"/>
              <w:right w:val="nil"/>
            </w:tcBorders>
          </w:tcPr>
          <w:p w14:paraId="61BBC4D2" w14:textId="77777777" w:rsidR="001979AE" w:rsidRDefault="001979AE" w:rsidP="00176550">
            <w:pPr>
              <w:rPr>
                <w:sz w:val="8"/>
                <w:szCs w:val="8"/>
                <w:lang w:val="en-US"/>
              </w:rPr>
            </w:pPr>
          </w:p>
        </w:tc>
        <w:tc>
          <w:tcPr>
            <w:tcW w:w="1417" w:type="dxa"/>
            <w:tcBorders>
              <w:left w:val="nil"/>
              <w:bottom w:val="nil"/>
              <w:right w:val="nil"/>
            </w:tcBorders>
          </w:tcPr>
          <w:p w14:paraId="7B7A9F9A" w14:textId="77777777" w:rsidR="001979AE" w:rsidRDefault="001979AE" w:rsidP="00176550">
            <w:pPr>
              <w:rPr>
                <w:sz w:val="8"/>
                <w:szCs w:val="8"/>
                <w:lang w:val="en-US"/>
              </w:rPr>
            </w:pPr>
          </w:p>
        </w:tc>
        <w:tc>
          <w:tcPr>
            <w:tcW w:w="1418" w:type="dxa"/>
            <w:tcBorders>
              <w:left w:val="nil"/>
              <w:bottom w:val="nil"/>
            </w:tcBorders>
          </w:tcPr>
          <w:p w14:paraId="2A49C5B1" w14:textId="77777777" w:rsidR="001979AE" w:rsidRDefault="001979AE" w:rsidP="00176550">
            <w:pPr>
              <w:rPr>
                <w:sz w:val="8"/>
                <w:szCs w:val="8"/>
                <w:lang w:val="en-US"/>
              </w:rPr>
            </w:pPr>
          </w:p>
        </w:tc>
      </w:tr>
      <w:tr w:rsidR="001979AE" w:rsidRPr="00EB582C" w14:paraId="09496659"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2EEE6ED"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21DF407"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622799F7"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244A8860"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5A5E9713"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79D6A9B0"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3B38B375" w14:textId="77777777" w:rsidR="001979AE" w:rsidRPr="00EB582C" w:rsidRDefault="001979AE" w:rsidP="00176550">
            <w:pPr>
              <w:rPr>
                <w:lang w:val="en-US"/>
              </w:rPr>
            </w:pPr>
          </w:p>
        </w:tc>
      </w:tr>
      <w:tr w:rsidR="001979AE" w14:paraId="55AADDD7"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FE82BD0"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68E5AF57"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4E848235"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4C8410C8" w14:textId="77777777" w:rsidR="001979AE" w:rsidRDefault="001979AE" w:rsidP="00176550">
            <w:pPr>
              <w:rPr>
                <w:sz w:val="8"/>
                <w:szCs w:val="8"/>
                <w:lang w:val="en-US"/>
              </w:rPr>
            </w:pPr>
            <w:r>
              <w:rPr>
                <w:b/>
                <w:bCs/>
                <w:lang w:val="en-US"/>
              </w:rPr>
              <w:t xml:space="preserve">Total </w:t>
            </w:r>
            <w:r>
              <w:rPr>
                <w:b/>
                <w:bCs/>
                <w:sz w:val="22"/>
                <w:szCs w:val="22"/>
                <w:lang w:val="en-US"/>
              </w:rPr>
              <w:t>WC et.II</w:t>
            </w:r>
          </w:p>
        </w:tc>
        <w:tc>
          <w:tcPr>
            <w:tcW w:w="1134" w:type="dxa"/>
            <w:tcBorders>
              <w:top w:val="single" w:sz="4" w:space="0" w:color="auto"/>
              <w:left w:val="nil"/>
              <w:bottom w:val="single" w:sz="4" w:space="0" w:color="auto"/>
              <w:right w:val="nil"/>
            </w:tcBorders>
          </w:tcPr>
          <w:p w14:paraId="0184A738"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590FCBA9"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4E04F4B3"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2F2C6852" w14:textId="77777777" w:rsidR="001979AE" w:rsidRDefault="001979AE" w:rsidP="00176550">
            <w:pPr>
              <w:rPr>
                <w:b/>
                <w:bCs/>
                <w:lang w:val="en-US"/>
              </w:rPr>
            </w:pPr>
          </w:p>
        </w:tc>
      </w:tr>
      <w:tr w:rsidR="001979AE" w14:paraId="5E1EE404"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170D68F5" w14:textId="77777777" w:rsidR="001979AE" w:rsidRDefault="001979AE" w:rsidP="00176550">
            <w:pPr>
              <w:rPr>
                <w:sz w:val="8"/>
                <w:szCs w:val="8"/>
                <w:lang w:val="en-US"/>
              </w:rPr>
            </w:pPr>
            <w:r>
              <w:rPr>
                <w:lang w:val="en-US"/>
              </w:rPr>
              <w:t xml:space="preserve"> </w:t>
            </w:r>
          </w:p>
        </w:tc>
        <w:tc>
          <w:tcPr>
            <w:tcW w:w="1276" w:type="dxa"/>
            <w:gridSpan w:val="2"/>
            <w:tcBorders>
              <w:left w:val="nil"/>
              <w:bottom w:val="nil"/>
              <w:right w:val="nil"/>
            </w:tcBorders>
          </w:tcPr>
          <w:p w14:paraId="78804F66" w14:textId="77777777" w:rsidR="001979AE" w:rsidRDefault="001979AE" w:rsidP="00176550">
            <w:pPr>
              <w:rPr>
                <w:sz w:val="8"/>
                <w:szCs w:val="8"/>
                <w:lang w:val="en-US"/>
              </w:rPr>
            </w:pPr>
          </w:p>
        </w:tc>
        <w:tc>
          <w:tcPr>
            <w:tcW w:w="3402" w:type="dxa"/>
            <w:gridSpan w:val="2"/>
            <w:tcBorders>
              <w:left w:val="nil"/>
              <w:bottom w:val="nil"/>
              <w:right w:val="nil"/>
            </w:tcBorders>
          </w:tcPr>
          <w:p w14:paraId="6D72F86F" w14:textId="77777777" w:rsidR="001979AE" w:rsidRDefault="001979AE" w:rsidP="00176550">
            <w:pPr>
              <w:rPr>
                <w:sz w:val="8"/>
                <w:szCs w:val="8"/>
                <w:lang w:val="en-US"/>
              </w:rPr>
            </w:pPr>
          </w:p>
          <w:p w14:paraId="6EB1A83E" w14:textId="77777777" w:rsidR="001979AE" w:rsidRDefault="001979AE" w:rsidP="00176550">
            <w:pPr>
              <w:rPr>
                <w:sz w:val="8"/>
                <w:szCs w:val="8"/>
                <w:lang w:val="en-US"/>
              </w:rPr>
            </w:pPr>
          </w:p>
          <w:p w14:paraId="30903E59" w14:textId="77777777" w:rsidR="001979AE" w:rsidRDefault="001979AE" w:rsidP="00176550">
            <w:pPr>
              <w:rPr>
                <w:sz w:val="8"/>
                <w:szCs w:val="8"/>
                <w:lang w:val="en-US"/>
              </w:rPr>
            </w:pPr>
          </w:p>
        </w:tc>
        <w:tc>
          <w:tcPr>
            <w:tcW w:w="1134" w:type="dxa"/>
            <w:tcBorders>
              <w:left w:val="nil"/>
              <w:bottom w:val="nil"/>
              <w:right w:val="nil"/>
            </w:tcBorders>
          </w:tcPr>
          <w:p w14:paraId="28B49E7F" w14:textId="77777777" w:rsidR="001979AE" w:rsidRDefault="001979AE" w:rsidP="00176550">
            <w:pPr>
              <w:rPr>
                <w:sz w:val="8"/>
                <w:szCs w:val="8"/>
                <w:lang w:val="en-US"/>
              </w:rPr>
            </w:pPr>
          </w:p>
        </w:tc>
        <w:tc>
          <w:tcPr>
            <w:tcW w:w="1134" w:type="dxa"/>
            <w:tcBorders>
              <w:left w:val="nil"/>
              <w:bottom w:val="nil"/>
              <w:right w:val="nil"/>
            </w:tcBorders>
          </w:tcPr>
          <w:p w14:paraId="34313086" w14:textId="77777777" w:rsidR="001979AE" w:rsidRDefault="001979AE" w:rsidP="00176550">
            <w:pPr>
              <w:rPr>
                <w:sz w:val="8"/>
                <w:szCs w:val="8"/>
                <w:lang w:val="en-US"/>
              </w:rPr>
            </w:pPr>
          </w:p>
        </w:tc>
        <w:tc>
          <w:tcPr>
            <w:tcW w:w="1417" w:type="dxa"/>
            <w:tcBorders>
              <w:left w:val="nil"/>
              <w:bottom w:val="nil"/>
              <w:right w:val="nil"/>
            </w:tcBorders>
          </w:tcPr>
          <w:p w14:paraId="5E1F5BF8" w14:textId="77777777" w:rsidR="001979AE" w:rsidRDefault="001979AE" w:rsidP="00176550">
            <w:pPr>
              <w:rPr>
                <w:sz w:val="8"/>
                <w:szCs w:val="8"/>
                <w:lang w:val="en-US"/>
              </w:rPr>
            </w:pPr>
          </w:p>
        </w:tc>
        <w:tc>
          <w:tcPr>
            <w:tcW w:w="1418" w:type="dxa"/>
            <w:tcBorders>
              <w:left w:val="nil"/>
              <w:bottom w:val="nil"/>
            </w:tcBorders>
          </w:tcPr>
          <w:p w14:paraId="74182A62" w14:textId="77777777" w:rsidR="001979AE" w:rsidRDefault="001979AE" w:rsidP="00176550">
            <w:pPr>
              <w:rPr>
                <w:sz w:val="8"/>
                <w:szCs w:val="8"/>
                <w:lang w:val="en-US"/>
              </w:rPr>
            </w:pPr>
          </w:p>
        </w:tc>
      </w:tr>
      <w:tr w:rsidR="001979AE" w:rsidRPr="00EB582C" w14:paraId="066F291B"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21E5560"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40BE419B"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5DE7A934"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1B531E30"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5EB9D94C"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1AD22BDA"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0BE90B9C" w14:textId="77777777" w:rsidR="001979AE" w:rsidRPr="00EB582C" w:rsidRDefault="001979AE" w:rsidP="00176550">
            <w:pPr>
              <w:rPr>
                <w:lang w:val="en-US"/>
              </w:rPr>
            </w:pPr>
          </w:p>
        </w:tc>
      </w:tr>
      <w:tr w:rsidR="001979AE" w14:paraId="6B95C5D5"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188A495"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221ED5AD"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13F816E8"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2F937994" w14:textId="77777777" w:rsidR="001979AE" w:rsidRDefault="001979AE" w:rsidP="00176550">
            <w:pPr>
              <w:rPr>
                <w:sz w:val="8"/>
                <w:szCs w:val="8"/>
                <w:lang w:val="en-US"/>
              </w:rPr>
            </w:pPr>
            <w:r>
              <w:rPr>
                <w:b/>
                <w:bCs/>
                <w:lang w:val="en-US"/>
              </w:rPr>
              <w:t xml:space="preserve">Total </w:t>
            </w:r>
            <w:r>
              <w:rPr>
                <w:b/>
                <w:bCs/>
                <w:sz w:val="22"/>
                <w:szCs w:val="22"/>
                <w:lang w:val="en-US"/>
              </w:rPr>
              <w:t>Lucrari de reparatii interioare</w:t>
            </w:r>
          </w:p>
        </w:tc>
        <w:tc>
          <w:tcPr>
            <w:tcW w:w="1134" w:type="dxa"/>
            <w:tcBorders>
              <w:top w:val="single" w:sz="4" w:space="0" w:color="auto"/>
              <w:left w:val="nil"/>
              <w:bottom w:val="single" w:sz="4" w:space="0" w:color="auto"/>
              <w:right w:val="nil"/>
            </w:tcBorders>
          </w:tcPr>
          <w:p w14:paraId="47ABFE8D"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2C51549F"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472812BB"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676367E6" w14:textId="77777777" w:rsidR="001979AE" w:rsidRDefault="001979AE" w:rsidP="00176550">
            <w:pPr>
              <w:rPr>
                <w:b/>
                <w:bCs/>
                <w:lang w:val="en-US"/>
              </w:rPr>
            </w:pPr>
          </w:p>
        </w:tc>
      </w:tr>
      <w:tr w:rsidR="001979AE" w14:paraId="442EEB09" w14:textId="77777777" w:rsidTr="00176550">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BD37011" w14:textId="77777777" w:rsidR="001979AE" w:rsidRDefault="001979AE" w:rsidP="00176550">
            <w:pPr>
              <w:rPr>
                <w:sz w:val="8"/>
                <w:szCs w:val="8"/>
                <w:lang w:val="en-US"/>
              </w:rPr>
            </w:pPr>
            <w:r>
              <w:rPr>
                <w:lang w:val="en-US"/>
              </w:rPr>
              <w:t xml:space="preserve"> </w:t>
            </w:r>
          </w:p>
        </w:tc>
        <w:tc>
          <w:tcPr>
            <w:tcW w:w="1276" w:type="dxa"/>
            <w:gridSpan w:val="2"/>
            <w:tcBorders>
              <w:left w:val="nil"/>
              <w:bottom w:val="nil"/>
              <w:right w:val="nil"/>
            </w:tcBorders>
          </w:tcPr>
          <w:p w14:paraId="297F2766" w14:textId="77777777" w:rsidR="001979AE" w:rsidRDefault="001979AE" w:rsidP="00176550">
            <w:pPr>
              <w:rPr>
                <w:sz w:val="8"/>
                <w:szCs w:val="8"/>
                <w:lang w:val="en-US"/>
              </w:rPr>
            </w:pPr>
          </w:p>
        </w:tc>
        <w:tc>
          <w:tcPr>
            <w:tcW w:w="3402" w:type="dxa"/>
            <w:gridSpan w:val="2"/>
            <w:tcBorders>
              <w:left w:val="nil"/>
              <w:bottom w:val="nil"/>
              <w:right w:val="nil"/>
            </w:tcBorders>
          </w:tcPr>
          <w:p w14:paraId="0E174B33" w14:textId="77777777" w:rsidR="001979AE" w:rsidRDefault="001979AE" w:rsidP="00176550">
            <w:pPr>
              <w:rPr>
                <w:sz w:val="8"/>
                <w:szCs w:val="8"/>
                <w:lang w:val="en-US"/>
              </w:rPr>
            </w:pPr>
          </w:p>
          <w:p w14:paraId="2EACA085" w14:textId="77777777" w:rsidR="001979AE" w:rsidRDefault="001979AE" w:rsidP="00176550">
            <w:pPr>
              <w:rPr>
                <w:sz w:val="8"/>
                <w:szCs w:val="8"/>
                <w:lang w:val="en-US"/>
              </w:rPr>
            </w:pPr>
          </w:p>
          <w:p w14:paraId="2F96E29D" w14:textId="77777777" w:rsidR="001979AE" w:rsidRDefault="001979AE" w:rsidP="00176550">
            <w:pPr>
              <w:rPr>
                <w:sz w:val="8"/>
                <w:szCs w:val="8"/>
                <w:lang w:val="en-US"/>
              </w:rPr>
            </w:pPr>
          </w:p>
        </w:tc>
        <w:tc>
          <w:tcPr>
            <w:tcW w:w="1134" w:type="dxa"/>
            <w:tcBorders>
              <w:left w:val="nil"/>
              <w:bottom w:val="nil"/>
              <w:right w:val="nil"/>
            </w:tcBorders>
          </w:tcPr>
          <w:p w14:paraId="4A8061C6" w14:textId="77777777" w:rsidR="001979AE" w:rsidRDefault="001979AE" w:rsidP="00176550">
            <w:pPr>
              <w:rPr>
                <w:sz w:val="8"/>
                <w:szCs w:val="8"/>
                <w:lang w:val="en-US"/>
              </w:rPr>
            </w:pPr>
          </w:p>
        </w:tc>
        <w:tc>
          <w:tcPr>
            <w:tcW w:w="1134" w:type="dxa"/>
            <w:tcBorders>
              <w:left w:val="nil"/>
              <w:bottom w:val="nil"/>
              <w:right w:val="nil"/>
            </w:tcBorders>
          </w:tcPr>
          <w:p w14:paraId="3A33C05F" w14:textId="77777777" w:rsidR="001979AE" w:rsidRDefault="001979AE" w:rsidP="00176550">
            <w:pPr>
              <w:rPr>
                <w:sz w:val="8"/>
                <w:szCs w:val="8"/>
                <w:lang w:val="en-US"/>
              </w:rPr>
            </w:pPr>
          </w:p>
        </w:tc>
        <w:tc>
          <w:tcPr>
            <w:tcW w:w="1417" w:type="dxa"/>
            <w:tcBorders>
              <w:left w:val="nil"/>
              <w:bottom w:val="nil"/>
              <w:right w:val="nil"/>
            </w:tcBorders>
          </w:tcPr>
          <w:p w14:paraId="6E67D560" w14:textId="77777777" w:rsidR="001979AE" w:rsidRDefault="001979AE" w:rsidP="00176550">
            <w:pPr>
              <w:rPr>
                <w:sz w:val="8"/>
                <w:szCs w:val="8"/>
                <w:lang w:val="en-US"/>
              </w:rPr>
            </w:pPr>
          </w:p>
        </w:tc>
        <w:tc>
          <w:tcPr>
            <w:tcW w:w="1418" w:type="dxa"/>
            <w:tcBorders>
              <w:left w:val="nil"/>
              <w:bottom w:val="nil"/>
            </w:tcBorders>
          </w:tcPr>
          <w:p w14:paraId="2071AE0D" w14:textId="77777777" w:rsidR="001979AE" w:rsidRDefault="001979AE" w:rsidP="00176550">
            <w:pPr>
              <w:rPr>
                <w:sz w:val="8"/>
                <w:szCs w:val="8"/>
                <w:lang w:val="en-US"/>
              </w:rPr>
            </w:pPr>
          </w:p>
        </w:tc>
      </w:tr>
      <w:tr w:rsidR="001979AE" w:rsidRPr="00EB582C" w14:paraId="6BE31B78" w14:textId="77777777" w:rsidTr="0017655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6FB8897" w14:textId="77777777" w:rsidR="001979AE" w:rsidRDefault="001979AE" w:rsidP="00176550">
            <w:pPr>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AB3FE46" w14:textId="77777777" w:rsidR="001979AE" w:rsidRDefault="001979AE" w:rsidP="00176550">
            <w:pPr>
              <w:rPr>
                <w:lang w:val="en-US"/>
              </w:rPr>
            </w:pPr>
          </w:p>
        </w:tc>
        <w:tc>
          <w:tcPr>
            <w:tcW w:w="3402" w:type="dxa"/>
            <w:gridSpan w:val="2"/>
            <w:tcBorders>
              <w:top w:val="single" w:sz="4" w:space="0" w:color="auto"/>
              <w:left w:val="nil"/>
              <w:bottom w:val="single" w:sz="4" w:space="0" w:color="auto"/>
              <w:right w:val="nil"/>
            </w:tcBorders>
          </w:tcPr>
          <w:p w14:paraId="362E68BF"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2D752C66"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033503B3"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23DB97D0"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tcPr>
          <w:p w14:paraId="3A5BB95E" w14:textId="77777777" w:rsidR="001979AE" w:rsidRPr="00EB582C" w:rsidRDefault="001979AE" w:rsidP="00176550">
            <w:pPr>
              <w:rPr>
                <w:lang w:val="en-US"/>
              </w:rPr>
            </w:pPr>
          </w:p>
        </w:tc>
      </w:tr>
      <w:tr w:rsidR="001979AE" w14:paraId="37441509" w14:textId="77777777" w:rsidTr="00176550">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2A1C003" w14:textId="77777777" w:rsidR="001979AE" w:rsidRDefault="001979AE" w:rsidP="00176550">
            <w:pPr>
              <w:rPr>
                <w:lang w:val="en-US"/>
              </w:rPr>
            </w:pPr>
          </w:p>
        </w:tc>
        <w:tc>
          <w:tcPr>
            <w:tcW w:w="709" w:type="dxa"/>
            <w:tcBorders>
              <w:top w:val="single" w:sz="4" w:space="0" w:color="auto"/>
              <w:left w:val="nil"/>
              <w:bottom w:val="single" w:sz="4" w:space="0" w:color="auto"/>
              <w:right w:val="nil"/>
            </w:tcBorders>
          </w:tcPr>
          <w:p w14:paraId="124FD87B" w14:textId="77777777" w:rsidR="001979AE" w:rsidRDefault="001979AE" w:rsidP="00176550">
            <w:pPr>
              <w:rPr>
                <w:lang w:val="en-US"/>
              </w:rPr>
            </w:pPr>
          </w:p>
        </w:tc>
        <w:tc>
          <w:tcPr>
            <w:tcW w:w="1276" w:type="dxa"/>
            <w:gridSpan w:val="2"/>
            <w:tcBorders>
              <w:top w:val="single" w:sz="4" w:space="0" w:color="auto"/>
              <w:left w:val="nil"/>
              <w:bottom w:val="single" w:sz="4" w:space="0" w:color="auto"/>
              <w:right w:val="nil"/>
            </w:tcBorders>
          </w:tcPr>
          <w:p w14:paraId="1C30B2AA" w14:textId="77777777" w:rsidR="001979AE" w:rsidRDefault="001979AE" w:rsidP="00176550">
            <w:pPr>
              <w:rPr>
                <w:lang w:val="en-US"/>
              </w:rPr>
            </w:pPr>
          </w:p>
        </w:tc>
        <w:tc>
          <w:tcPr>
            <w:tcW w:w="2693" w:type="dxa"/>
            <w:tcBorders>
              <w:top w:val="single" w:sz="4" w:space="0" w:color="auto"/>
              <w:left w:val="nil"/>
              <w:bottom w:val="single" w:sz="4" w:space="0" w:color="auto"/>
              <w:right w:val="nil"/>
            </w:tcBorders>
          </w:tcPr>
          <w:p w14:paraId="1342F548" w14:textId="77777777" w:rsidR="001979AE" w:rsidRDefault="001979AE" w:rsidP="00176550">
            <w:pPr>
              <w:rPr>
                <w:sz w:val="8"/>
                <w:szCs w:val="8"/>
                <w:lang w:val="en-US"/>
              </w:rPr>
            </w:pPr>
            <w:r>
              <w:rPr>
                <w:b/>
                <w:bCs/>
                <w:lang w:val="en-US"/>
              </w:rPr>
              <w:t xml:space="preserve">Total </w:t>
            </w:r>
            <w:r>
              <w:rPr>
                <w:b/>
                <w:bCs/>
                <w:sz w:val="22"/>
                <w:szCs w:val="22"/>
                <w:lang w:val="en-US"/>
              </w:rPr>
              <w:t>Lucrari de reparatii in blocul "B"</w:t>
            </w:r>
          </w:p>
        </w:tc>
        <w:tc>
          <w:tcPr>
            <w:tcW w:w="1134" w:type="dxa"/>
            <w:tcBorders>
              <w:top w:val="single" w:sz="4" w:space="0" w:color="auto"/>
              <w:left w:val="nil"/>
              <w:bottom w:val="single" w:sz="4" w:space="0" w:color="auto"/>
              <w:right w:val="nil"/>
            </w:tcBorders>
          </w:tcPr>
          <w:p w14:paraId="0AC8969D" w14:textId="77777777" w:rsidR="001979AE" w:rsidRDefault="001979AE" w:rsidP="00176550">
            <w:pPr>
              <w:rPr>
                <w:lang w:val="en-US"/>
              </w:rPr>
            </w:pPr>
            <w:r>
              <w:rPr>
                <w:b/>
                <w:bCs/>
                <w:lang w:val="en-US"/>
              </w:rPr>
              <w:t xml:space="preserve">            </w:t>
            </w:r>
          </w:p>
        </w:tc>
        <w:tc>
          <w:tcPr>
            <w:tcW w:w="1134" w:type="dxa"/>
            <w:tcBorders>
              <w:top w:val="single" w:sz="4" w:space="0" w:color="auto"/>
              <w:left w:val="nil"/>
              <w:bottom w:val="single" w:sz="4" w:space="0" w:color="auto"/>
              <w:right w:val="nil"/>
            </w:tcBorders>
          </w:tcPr>
          <w:p w14:paraId="4C46B524" w14:textId="77777777" w:rsidR="001979AE" w:rsidRDefault="001979AE" w:rsidP="00176550">
            <w:pPr>
              <w:rPr>
                <w:lang w:val="en-US"/>
              </w:rPr>
            </w:pPr>
          </w:p>
        </w:tc>
        <w:tc>
          <w:tcPr>
            <w:tcW w:w="1417" w:type="dxa"/>
            <w:tcBorders>
              <w:top w:val="single" w:sz="4" w:space="0" w:color="auto"/>
              <w:left w:val="nil"/>
              <w:bottom w:val="single" w:sz="4" w:space="0" w:color="auto"/>
              <w:right w:val="nil"/>
            </w:tcBorders>
          </w:tcPr>
          <w:p w14:paraId="4F9FF115" w14:textId="77777777" w:rsidR="001979AE" w:rsidRDefault="001979AE" w:rsidP="00176550">
            <w:pPr>
              <w:rPr>
                <w:lang w:val="en-US"/>
              </w:rPr>
            </w:pPr>
          </w:p>
        </w:tc>
        <w:tc>
          <w:tcPr>
            <w:tcW w:w="1418" w:type="dxa"/>
            <w:tcBorders>
              <w:top w:val="single" w:sz="4" w:space="0" w:color="auto"/>
              <w:left w:val="nil"/>
              <w:bottom w:val="single" w:sz="4" w:space="0" w:color="auto"/>
            </w:tcBorders>
          </w:tcPr>
          <w:p w14:paraId="45F085A6" w14:textId="77777777" w:rsidR="001979AE" w:rsidRDefault="001979AE" w:rsidP="00176550">
            <w:pPr>
              <w:rPr>
                <w:b/>
                <w:bCs/>
                <w:lang w:val="en-US"/>
              </w:rPr>
            </w:pPr>
          </w:p>
        </w:tc>
      </w:tr>
    </w:tbl>
    <w:p w14:paraId="49E7CB0B" w14:textId="77777777" w:rsidR="001979AE" w:rsidRDefault="001979AE" w:rsidP="001979AE">
      <w:pPr>
        <w:ind w:right="-142"/>
        <w:rPr>
          <w:sz w:val="6"/>
          <w:szCs w:val="6"/>
          <w:lang w:val="en-US"/>
        </w:rPr>
      </w:pPr>
      <w:r>
        <w:rPr>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1979AE" w:rsidRPr="00EB582C" w14:paraId="608D4FC9" w14:textId="77777777" w:rsidTr="00176550">
        <w:trPr>
          <w:cantSplit/>
          <w:trHeight w:val="394"/>
        </w:trPr>
        <w:tc>
          <w:tcPr>
            <w:tcW w:w="709" w:type="dxa"/>
            <w:tcBorders>
              <w:top w:val="single" w:sz="4" w:space="0" w:color="auto"/>
              <w:bottom w:val="single" w:sz="4" w:space="0" w:color="auto"/>
              <w:right w:val="nil"/>
            </w:tcBorders>
          </w:tcPr>
          <w:p w14:paraId="5C65377E" w14:textId="77777777" w:rsidR="001979AE" w:rsidRDefault="001979AE" w:rsidP="00176550">
            <w:pPr>
              <w:rPr>
                <w:lang w:val="en-US"/>
              </w:rPr>
            </w:pPr>
          </w:p>
        </w:tc>
        <w:tc>
          <w:tcPr>
            <w:tcW w:w="4678" w:type="dxa"/>
            <w:tcBorders>
              <w:top w:val="single" w:sz="4" w:space="0" w:color="auto"/>
              <w:left w:val="nil"/>
              <w:bottom w:val="single" w:sz="4" w:space="0" w:color="auto"/>
              <w:right w:val="nil"/>
            </w:tcBorders>
          </w:tcPr>
          <w:p w14:paraId="320EB617"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796C579C"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4C69F1E9"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17724366"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vAlign w:val="center"/>
          </w:tcPr>
          <w:p w14:paraId="15906C09" w14:textId="77777777" w:rsidR="001979AE" w:rsidRPr="00EB582C" w:rsidRDefault="001979AE" w:rsidP="00176550">
            <w:pPr>
              <w:jc w:val="center"/>
              <w:rPr>
                <w:lang w:val="en-US"/>
              </w:rPr>
            </w:pPr>
          </w:p>
        </w:tc>
      </w:tr>
      <w:tr w:rsidR="001979AE" w:rsidRPr="00EB582C" w14:paraId="6BD43540" w14:textId="77777777" w:rsidTr="00176550">
        <w:trPr>
          <w:cantSplit/>
          <w:trHeight w:val="394"/>
        </w:trPr>
        <w:tc>
          <w:tcPr>
            <w:tcW w:w="709" w:type="dxa"/>
            <w:tcBorders>
              <w:top w:val="single" w:sz="4" w:space="0" w:color="auto"/>
              <w:bottom w:val="single" w:sz="4" w:space="0" w:color="auto"/>
              <w:right w:val="nil"/>
            </w:tcBorders>
          </w:tcPr>
          <w:p w14:paraId="283ACCE7" w14:textId="77777777" w:rsidR="001979AE" w:rsidRDefault="001979AE" w:rsidP="00176550">
            <w:pPr>
              <w:rPr>
                <w:lang w:val="en-US"/>
              </w:rPr>
            </w:pPr>
          </w:p>
        </w:tc>
        <w:tc>
          <w:tcPr>
            <w:tcW w:w="4678" w:type="dxa"/>
            <w:tcBorders>
              <w:top w:val="single" w:sz="4" w:space="0" w:color="auto"/>
              <w:left w:val="nil"/>
              <w:bottom w:val="single" w:sz="4" w:space="0" w:color="auto"/>
              <w:right w:val="nil"/>
            </w:tcBorders>
          </w:tcPr>
          <w:p w14:paraId="72D38F8F" w14:textId="77777777" w:rsidR="001979AE" w:rsidRDefault="001979AE" w:rsidP="00176550">
            <w:pPr>
              <w:rPr>
                <w:lang w:val="en-US"/>
              </w:rPr>
            </w:pPr>
            <w:r>
              <w:rPr>
                <w:lang w:val="en-US"/>
              </w:rPr>
              <w:t>Asigurari sociale si medicale</w:t>
            </w:r>
          </w:p>
        </w:tc>
        <w:tc>
          <w:tcPr>
            <w:tcW w:w="1134" w:type="dxa"/>
            <w:tcBorders>
              <w:top w:val="single" w:sz="4" w:space="0" w:color="auto"/>
              <w:left w:val="nil"/>
              <w:bottom w:val="single" w:sz="4" w:space="0" w:color="auto"/>
              <w:right w:val="nil"/>
            </w:tcBorders>
          </w:tcPr>
          <w:p w14:paraId="39375264"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1A60A078"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07F8E2C8"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vAlign w:val="center"/>
          </w:tcPr>
          <w:p w14:paraId="7220B532" w14:textId="77777777" w:rsidR="001979AE" w:rsidRPr="00EB582C" w:rsidRDefault="001979AE" w:rsidP="00176550">
            <w:pPr>
              <w:jc w:val="center"/>
              <w:rPr>
                <w:lang w:val="en-US"/>
              </w:rPr>
            </w:pPr>
          </w:p>
        </w:tc>
      </w:tr>
      <w:tr w:rsidR="001979AE" w:rsidRPr="00EB582C" w14:paraId="22097468" w14:textId="77777777" w:rsidTr="00176550">
        <w:trPr>
          <w:cantSplit/>
          <w:trHeight w:val="394"/>
        </w:trPr>
        <w:tc>
          <w:tcPr>
            <w:tcW w:w="709" w:type="dxa"/>
            <w:tcBorders>
              <w:top w:val="single" w:sz="4" w:space="0" w:color="auto"/>
              <w:bottom w:val="single" w:sz="4" w:space="0" w:color="auto"/>
              <w:right w:val="nil"/>
            </w:tcBorders>
          </w:tcPr>
          <w:p w14:paraId="470BBC47" w14:textId="77777777" w:rsidR="001979AE" w:rsidRDefault="001979AE" w:rsidP="00176550">
            <w:pPr>
              <w:rPr>
                <w:lang w:val="en-US"/>
              </w:rPr>
            </w:pPr>
          </w:p>
        </w:tc>
        <w:tc>
          <w:tcPr>
            <w:tcW w:w="4678" w:type="dxa"/>
            <w:tcBorders>
              <w:top w:val="single" w:sz="4" w:space="0" w:color="auto"/>
              <w:left w:val="nil"/>
              <w:bottom w:val="single" w:sz="4" w:space="0" w:color="auto"/>
              <w:right w:val="nil"/>
            </w:tcBorders>
          </w:tcPr>
          <w:p w14:paraId="2842DC84"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28127CEF"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684FB384"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54A6AEDC"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vAlign w:val="center"/>
          </w:tcPr>
          <w:p w14:paraId="198F1AF2" w14:textId="77777777" w:rsidR="001979AE" w:rsidRPr="00EB582C" w:rsidRDefault="001979AE" w:rsidP="00176550">
            <w:pPr>
              <w:jc w:val="center"/>
              <w:rPr>
                <w:lang w:val="en-US"/>
              </w:rPr>
            </w:pPr>
          </w:p>
        </w:tc>
      </w:tr>
      <w:tr w:rsidR="001979AE" w:rsidRPr="00EB582C" w14:paraId="5C3BFA4E" w14:textId="77777777" w:rsidTr="00176550">
        <w:trPr>
          <w:cantSplit/>
          <w:trHeight w:val="394"/>
        </w:trPr>
        <w:tc>
          <w:tcPr>
            <w:tcW w:w="709" w:type="dxa"/>
            <w:tcBorders>
              <w:top w:val="single" w:sz="4" w:space="0" w:color="auto"/>
              <w:bottom w:val="single" w:sz="4" w:space="0" w:color="auto"/>
              <w:right w:val="nil"/>
            </w:tcBorders>
          </w:tcPr>
          <w:p w14:paraId="5FC37FFD" w14:textId="77777777" w:rsidR="001979AE" w:rsidRDefault="001979AE" w:rsidP="00176550">
            <w:pPr>
              <w:rPr>
                <w:lang w:val="en-US"/>
              </w:rPr>
            </w:pPr>
          </w:p>
        </w:tc>
        <w:tc>
          <w:tcPr>
            <w:tcW w:w="4678" w:type="dxa"/>
            <w:tcBorders>
              <w:top w:val="single" w:sz="4" w:space="0" w:color="auto"/>
              <w:left w:val="nil"/>
              <w:bottom w:val="single" w:sz="4" w:space="0" w:color="auto"/>
              <w:right w:val="nil"/>
            </w:tcBorders>
          </w:tcPr>
          <w:p w14:paraId="6A11EE51" w14:textId="77777777" w:rsidR="001979AE" w:rsidRDefault="001979AE" w:rsidP="00176550">
            <w:pPr>
              <w:rPr>
                <w:lang w:val="en-US"/>
              </w:rPr>
            </w:pPr>
            <w:r>
              <w:rPr>
                <w:lang w:val="en-US"/>
              </w:rPr>
              <w:t>Transportarea materialelor</w:t>
            </w:r>
          </w:p>
        </w:tc>
        <w:tc>
          <w:tcPr>
            <w:tcW w:w="1134" w:type="dxa"/>
            <w:tcBorders>
              <w:top w:val="single" w:sz="4" w:space="0" w:color="auto"/>
              <w:left w:val="nil"/>
              <w:bottom w:val="single" w:sz="4" w:space="0" w:color="auto"/>
              <w:right w:val="nil"/>
            </w:tcBorders>
          </w:tcPr>
          <w:p w14:paraId="4CF0785C"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40464095"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622861D4"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vAlign w:val="center"/>
          </w:tcPr>
          <w:p w14:paraId="423DE9B7" w14:textId="77777777" w:rsidR="001979AE" w:rsidRPr="00EB582C" w:rsidRDefault="001979AE" w:rsidP="00176550">
            <w:pPr>
              <w:jc w:val="center"/>
              <w:rPr>
                <w:lang w:val="en-US"/>
              </w:rPr>
            </w:pPr>
          </w:p>
        </w:tc>
      </w:tr>
      <w:tr w:rsidR="001979AE" w:rsidRPr="00EB582C" w14:paraId="57BDA17E" w14:textId="77777777" w:rsidTr="00176550">
        <w:trPr>
          <w:cantSplit/>
          <w:trHeight w:val="394"/>
        </w:trPr>
        <w:tc>
          <w:tcPr>
            <w:tcW w:w="709" w:type="dxa"/>
            <w:tcBorders>
              <w:top w:val="single" w:sz="4" w:space="0" w:color="auto"/>
              <w:bottom w:val="single" w:sz="4" w:space="0" w:color="auto"/>
              <w:right w:val="nil"/>
            </w:tcBorders>
          </w:tcPr>
          <w:p w14:paraId="03FE609A" w14:textId="77777777" w:rsidR="001979AE" w:rsidRDefault="001979AE" w:rsidP="00176550">
            <w:pPr>
              <w:rPr>
                <w:lang w:val="en-US"/>
              </w:rPr>
            </w:pPr>
          </w:p>
        </w:tc>
        <w:tc>
          <w:tcPr>
            <w:tcW w:w="4678" w:type="dxa"/>
            <w:tcBorders>
              <w:top w:val="single" w:sz="4" w:space="0" w:color="auto"/>
              <w:left w:val="nil"/>
              <w:bottom w:val="single" w:sz="4" w:space="0" w:color="auto"/>
              <w:right w:val="nil"/>
            </w:tcBorders>
          </w:tcPr>
          <w:p w14:paraId="50CC9463"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53658CC1"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79D5AC70"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15454D36"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vAlign w:val="center"/>
          </w:tcPr>
          <w:p w14:paraId="1EAFC24C" w14:textId="77777777" w:rsidR="001979AE" w:rsidRPr="00EB582C" w:rsidRDefault="001979AE" w:rsidP="00176550">
            <w:pPr>
              <w:jc w:val="center"/>
              <w:rPr>
                <w:lang w:val="en-US"/>
              </w:rPr>
            </w:pPr>
          </w:p>
        </w:tc>
      </w:tr>
      <w:tr w:rsidR="001979AE" w:rsidRPr="00EB582C" w14:paraId="53AEAC51" w14:textId="77777777" w:rsidTr="00176550">
        <w:trPr>
          <w:cantSplit/>
          <w:trHeight w:val="394"/>
        </w:trPr>
        <w:tc>
          <w:tcPr>
            <w:tcW w:w="709" w:type="dxa"/>
            <w:tcBorders>
              <w:top w:val="single" w:sz="4" w:space="0" w:color="auto"/>
              <w:bottom w:val="single" w:sz="4" w:space="0" w:color="auto"/>
              <w:right w:val="nil"/>
            </w:tcBorders>
          </w:tcPr>
          <w:p w14:paraId="20E94E58" w14:textId="77777777" w:rsidR="001979AE" w:rsidRDefault="001979AE" w:rsidP="00176550">
            <w:pPr>
              <w:rPr>
                <w:lang w:val="en-US"/>
              </w:rPr>
            </w:pPr>
          </w:p>
        </w:tc>
        <w:tc>
          <w:tcPr>
            <w:tcW w:w="4678" w:type="dxa"/>
            <w:tcBorders>
              <w:top w:val="single" w:sz="4" w:space="0" w:color="auto"/>
              <w:left w:val="nil"/>
              <w:bottom w:val="single" w:sz="4" w:space="0" w:color="auto"/>
              <w:right w:val="nil"/>
            </w:tcBorders>
          </w:tcPr>
          <w:p w14:paraId="316F4B34" w14:textId="77777777" w:rsidR="001979AE" w:rsidRDefault="001979AE" w:rsidP="00176550">
            <w:pPr>
              <w:rPr>
                <w:lang w:val="en-US"/>
              </w:rPr>
            </w:pPr>
            <w:r>
              <w:rPr>
                <w:lang w:val="en-US"/>
              </w:rPr>
              <w:t>Cheltuieli de regie</w:t>
            </w:r>
          </w:p>
        </w:tc>
        <w:tc>
          <w:tcPr>
            <w:tcW w:w="1134" w:type="dxa"/>
            <w:tcBorders>
              <w:top w:val="single" w:sz="4" w:space="0" w:color="auto"/>
              <w:left w:val="nil"/>
              <w:bottom w:val="single" w:sz="4" w:space="0" w:color="auto"/>
              <w:right w:val="nil"/>
            </w:tcBorders>
          </w:tcPr>
          <w:p w14:paraId="15A4DD70"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70CFD977"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70D6AAE1"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vAlign w:val="center"/>
          </w:tcPr>
          <w:p w14:paraId="7666754B" w14:textId="77777777" w:rsidR="001979AE" w:rsidRPr="00EB582C" w:rsidRDefault="001979AE" w:rsidP="00176550">
            <w:pPr>
              <w:jc w:val="center"/>
              <w:rPr>
                <w:lang w:val="en-US"/>
              </w:rPr>
            </w:pPr>
          </w:p>
        </w:tc>
      </w:tr>
      <w:tr w:rsidR="001979AE" w:rsidRPr="00EB582C" w14:paraId="4ECE929A" w14:textId="77777777" w:rsidTr="00176550">
        <w:trPr>
          <w:cantSplit/>
          <w:trHeight w:val="394"/>
        </w:trPr>
        <w:tc>
          <w:tcPr>
            <w:tcW w:w="709" w:type="dxa"/>
            <w:tcBorders>
              <w:top w:val="single" w:sz="4" w:space="0" w:color="auto"/>
              <w:bottom w:val="single" w:sz="4" w:space="0" w:color="auto"/>
              <w:right w:val="nil"/>
            </w:tcBorders>
          </w:tcPr>
          <w:p w14:paraId="6F1572D2" w14:textId="77777777" w:rsidR="001979AE" w:rsidRDefault="001979AE" w:rsidP="00176550">
            <w:pPr>
              <w:rPr>
                <w:lang w:val="en-US"/>
              </w:rPr>
            </w:pPr>
          </w:p>
        </w:tc>
        <w:tc>
          <w:tcPr>
            <w:tcW w:w="4678" w:type="dxa"/>
            <w:tcBorders>
              <w:top w:val="single" w:sz="4" w:space="0" w:color="auto"/>
              <w:left w:val="nil"/>
              <w:bottom w:val="single" w:sz="4" w:space="0" w:color="auto"/>
              <w:right w:val="nil"/>
            </w:tcBorders>
          </w:tcPr>
          <w:p w14:paraId="24E2C280"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2A4C64AB"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4FBEC87D"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651E517A"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vAlign w:val="center"/>
          </w:tcPr>
          <w:p w14:paraId="5728AF01" w14:textId="77777777" w:rsidR="001979AE" w:rsidRPr="00EB582C" w:rsidRDefault="001979AE" w:rsidP="00176550">
            <w:pPr>
              <w:jc w:val="center"/>
              <w:rPr>
                <w:lang w:val="en-US"/>
              </w:rPr>
            </w:pPr>
          </w:p>
        </w:tc>
      </w:tr>
      <w:tr w:rsidR="001979AE" w:rsidRPr="00EB582C" w14:paraId="14184F2E" w14:textId="77777777" w:rsidTr="00176550">
        <w:trPr>
          <w:cantSplit/>
          <w:trHeight w:val="394"/>
        </w:trPr>
        <w:tc>
          <w:tcPr>
            <w:tcW w:w="709" w:type="dxa"/>
            <w:tcBorders>
              <w:top w:val="single" w:sz="4" w:space="0" w:color="auto"/>
              <w:bottom w:val="single" w:sz="4" w:space="0" w:color="auto"/>
              <w:right w:val="nil"/>
            </w:tcBorders>
          </w:tcPr>
          <w:p w14:paraId="65DB0498" w14:textId="77777777" w:rsidR="001979AE" w:rsidRDefault="001979AE" w:rsidP="00176550">
            <w:pPr>
              <w:rPr>
                <w:lang w:val="en-US"/>
              </w:rPr>
            </w:pPr>
          </w:p>
        </w:tc>
        <w:tc>
          <w:tcPr>
            <w:tcW w:w="4678" w:type="dxa"/>
            <w:tcBorders>
              <w:top w:val="single" w:sz="4" w:space="0" w:color="auto"/>
              <w:left w:val="nil"/>
              <w:bottom w:val="single" w:sz="4" w:space="0" w:color="auto"/>
              <w:right w:val="nil"/>
            </w:tcBorders>
          </w:tcPr>
          <w:p w14:paraId="1E4C3594" w14:textId="77777777" w:rsidR="001979AE" w:rsidRDefault="001979AE" w:rsidP="00176550">
            <w:pPr>
              <w:rPr>
                <w:lang w:val="en-US"/>
              </w:rPr>
            </w:pPr>
            <w:r>
              <w:rPr>
                <w:lang w:val="en-US"/>
              </w:rPr>
              <w:t>Beneficiu de deviz</w:t>
            </w:r>
          </w:p>
        </w:tc>
        <w:tc>
          <w:tcPr>
            <w:tcW w:w="1134" w:type="dxa"/>
            <w:tcBorders>
              <w:top w:val="single" w:sz="4" w:space="0" w:color="auto"/>
              <w:left w:val="nil"/>
              <w:bottom w:val="single" w:sz="4" w:space="0" w:color="auto"/>
              <w:right w:val="nil"/>
            </w:tcBorders>
          </w:tcPr>
          <w:p w14:paraId="6CB039FE"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3FADAD33"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04DA54F9"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vAlign w:val="center"/>
          </w:tcPr>
          <w:p w14:paraId="46FA86F5" w14:textId="77777777" w:rsidR="001979AE" w:rsidRPr="00EB582C" w:rsidRDefault="001979AE" w:rsidP="00176550">
            <w:pPr>
              <w:jc w:val="center"/>
              <w:rPr>
                <w:lang w:val="en-US"/>
              </w:rPr>
            </w:pPr>
          </w:p>
        </w:tc>
      </w:tr>
      <w:tr w:rsidR="001979AE" w:rsidRPr="00EB582C" w14:paraId="6AAB3E6F" w14:textId="77777777" w:rsidTr="00176550">
        <w:trPr>
          <w:cantSplit/>
          <w:trHeight w:val="394"/>
        </w:trPr>
        <w:tc>
          <w:tcPr>
            <w:tcW w:w="709" w:type="dxa"/>
            <w:tcBorders>
              <w:top w:val="single" w:sz="4" w:space="0" w:color="auto"/>
              <w:bottom w:val="single" w:sz="4" w:space="0" w:color="auto"/>
              <w:right w:val="nil"/>
            </w:tcBorders>
          </w:tcPr>
          <w:p w14:paraId="03A259F4" w14:textId="77777777" w:rsidR="001979AE" w:rsidRDefault="001979AE" w:rsidP="00176550">
            <w:pPr>
              <w:rPr>
                <w:lang w:val="en-US"/>
              </w:rPr>
            </w:pPr>
          </w:p>
        </w:tc>
        <w:tc>
          <w:tcPr>
            <w:tcW w:w="4678" w:type="dxa"/>
            <w:tcBorders>
              <w:top w:val="single" w:sz="4" w:space="0" w:color="auto"/>
              <w:left w:val="nil"/>
              <w:bottom w:val="single" w:sz="4" w:space="0" w:color="auto"/>
              <w:right w:val="nil"/>
            </w:tcBorders>
          </w:tcPr>
          <w:p w14:paraId="066188A3" w14:textId="77777777" w:rsidR="001979AE" w:rsidRDefault="001979AE" w:rsidP="00176550">
            <w:pPr>
              <w:rPr>
                <w:lang w:val="en-US"/>
              </w:rPr>
            </w:pPr>
            <w:r>
              <w:rPr>
                <w:lang w:val="en-US"/>
              </w:rPr>
              <w:t>Total</w:t>
            </w:r>
          </w:p>
        </w:tc>
        <w:tc>
          <w:tcPr>
            <w:tcW w:w="1134" w:type="dxa"/>
            <w:tcBorders>
              <w:top w:val="single" w:sz="4" w:space="0" w:color="auto"/>
              <w:left w:val="nil"/>
              <w:bottom w:val="single" w:sz="4" w:space="0" w:color="auto"/>
              <w:right w:val="nil"/>
            </w:tcBorders>
          </w:tcPr>
          <w:p w14:paraId="66C38205"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755FEB7B"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7BD9BC93"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vAlign w:val="center"/>
          </w:tcPr>
          <w:p w14:paraId="6B244D02" w14:textId="77777777" w:rsidR="001979AE" w:rsidRPr="00EB582C" w:rsidRDefault="001979AE" w:rsidP="00176550">
            <w:pPr>
              <w:jc w:val="center"/>
              <w:rPr>
                <w:lang w:val="en-US"/>
              </w:rPr>
            </w:pPr>
          </w:p>
        </w:tc>
      </w:tr>
      <w:tr w:rsidR="001979AE" w:rsidRPr="00EB582C" w14:paraId="32868FC6" w14:textId="77777777" w:rsidTr="00176550">
        <w:trPr>
          <w:cantSplit/>
          <w:trHeight w:val="394"/>
        </w:trPr>
        <w:tc>
          <w:tcPr>
            <w:tcW w:w="709" w:type="dxa"/>
            <w:tcBorders>
              <w:top w:val="single" w:sz="4" w:space="0" w:color="auto"/>
              <w:bottom w:val="single" w:sz="4" w:space="0" w:color="auto"/>
              <w:right w:val="nil"/>
            </w:tcBorders>
          </w:tcPr>
          <w:p w14:paraId="46871A24" w14:textId="77777777" w:rsidR="001979AE" w:rsidRDefault="001979AE" w:rsidP="00176550">
            <w:pPr>
              <w:rPr>
                <w:lang w:val="en-US"/>
              </w:rPr>
            </w:pPr>
          </w:p>
        </w:tc>
        <w:tc>
          <w:tcPr>
            <w:tcW w:w="4678" w:type="dxa"/>
            <w:tcBorders>
              <w:top w:val="single" w:sz="4" w:space="0" w:color="auto"/>
              <w:left w:val="nil"/>
              <w:bottom w:val="single" w:sz="4" w:space="0" w:color="auto"/>
              <w:right w:val="nil"/>
            </w:tcBorders>
          </w:tcPr>
          <w:p w14:paraId="4802AD8C" w14:textId="77777777" w:rsidR="001979AE" w:rsidRDefault="001979AE" w:rsidP="00176550">
            <w:pPr>
              <w:rPr>
                <w:lang w:val="en-US"/>
              </w:rPr>
            </w:pPr>
            <w:r>
              <w:rPr>
                <w:lang w:val="en-US"/>
              </w:rPr>
              <w:t>TVA</w:t>
            </w:r>
          </w:p>
        </w:tc>
        <w:tc>
          <w:tcPr>
            <w:tcW w:w="1134" w:type="dxa"/>
            <w:tcBorders>
              <w:top w:val="single" w:sz="4" w:space="0" w:color="auto"/>
              <w:left w:val="nil"/>
              <w:bottom w:val="single" w:sz="4" w:space="0" w:color="auto"/>
              <w:right w:val="nil"/>
            </w:tcBorders>
          </w:tcPr>
          <w:p w14:paraId="29C89EDD" w14:textId="77777777" w:rsidR="001979AE" w:rsidRPr="00EB582C" w:rsidRDefault="001979AE" w:rsidP="00176550">
            <w:pPr>
              <w:rPr>
                <w:lang w:val="en-US"/>
              </w:rPr>
            </w:pPr>
          </w:p>
        </w:tc>
        <w:tc>
          <w:tcPr>
            <w:tcW w:w="1134" w:type="dxa"/>
            <w:tcBorders>
              <w:top w:val="single" w:sz="4" w:space="0" w:color="auto"/>
              <w:left w:val="nil"/>
              <w:bottom w:val="single" w:sz="4" w:space="0" w:color="auto"/>
              <w:right w:val="nil"/>
            </w:tcBorders>
          </w:tcPr>
          <w:p w14:paraId="1083574F" w14:textId="77777777" w:rsidR="001979AE" w:rsidRPr="00EB582C" w:rsidRDefault="001979AE" w:rsidP="00176550">
            <w:pPr>
              <w:rPr>
                <w:lang w:val="en-US"/>
              </w:rPr>
            </w:pPr>
          </w:p>
        </w:tc>
        <w:tc>
          <w:tcPr>
            <w:tcW w:w="1417" w:type="dxa"/>
            <w:tcBorders>
              <w:top w:val="single" w:sz="4" w:space="0" w:color="auto"/>
              <w:left w:val="nil"/>
              <w:bottom w:val="single" w:sz="4" w:space="0" w:color="auto"/>
              <w:right w:val="nil"/>
            </w:tcBorders>
          </w:tcPr>
          <w:p w14:paraId="19B92F11" w14:textId="77777777" w:rsidR="001979AE" w:rsidRPr="00EB582C" w:rsidRDefault="001979AE" w:rsidP="00176550">
            <w:pPr>
              <w:rPr>
                <w:lang w:val="en-US"/>
              </w:rPr>
            </w:pPr>
          </w:p>
        </w:tc>
        <w:tc>
          <w:tcPr>
            <w:tcW w:w="1420" w:type="dxa"/>
            <w:tcBorders>
              <w:top w:val="single" w:sz="4" w:space="0" w:color="auto"/>
              <w:left w:val="nil"/>
              <w:bottom w:val="single" w:sz="4" w:space="0" w:color="auto"/>
            </w:tcBorders>
            <w:vAlign w:val="center"/>
          </w:tcPr>
          <w:p w14:paraId="704F6FF2" w14:textId="77777777" w:rsidR="001979AE" w:rsidRPr="00EB582C" w:rsidRDefault="001979AE" w:rsidP="00176550">
            <w:pPr>
              <w:jc w:val="center"/>
              <w:rPr>
                <w:lang w:val="en-US"/>
              </w:rPr>
            </w:pPr>
          </w:p>
        </w:tc>
      </w:tr>
      <w:tr w:rsidR="001979AE" w14:paraId="6DBFAA65" w14:textId="77777777" w:rsidTr="00176550">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6F467851" w14:textId="77777777" w:rsidR="001979AE" w:rsidRDefault="001979AE" w:rsidP="00176550">
            <w:pPr>
              <w:rPr>
                <w:lang w:val="en-US"/>
              </w:rPr>
            </w:pPr>
          </w:p>
        </w:tc>
        <w:tc>
          <w:tcPr>
            <w:tcW w:w="4678" w:type="dxa"/>
            <w:tcBorders>
              <w:top w:val="nil"/>
              <w:left w:val="nil"/>
              <w:bottom w:val="nil"/>
              <w:right w:val="nil"/>
            </w:tcBorders>
            <w:vAlign w:val="bottom"/>
          </w:tcPr>
          <w:p w14:paraId="7D82B003" w14:textId="77777777" w:rsidR="001979AE" w:rsidRDefault="001979AE" w:rsidP="00176550">
            <w:pPr>
              <w:rPr>
                <w:b/>
                <w:bCs/>
                <w:lang w:val="en-US"/>
              </w:rPr>
            </w:pPr>
            <w:r>
              <w:rPr>
                <w:b/>
                <w:bCs/>
                <w:lang w:val="en-US"/>
              </w:rPr>
              <w:t>Total deviz:</w:t>
            </w:r>
          </w:p>
          <w:p w14:paraId="19A75535" w14:textId="77777777" w:rsidR="001979AE" w:rsidRPr="001C46B9" w:rsidRDefault="001979AE" w:rsidP="00176550">
            <w:pPr>
              <w:rPr>
                <w:lang w:val="en-US"/>
              </w:rPr>
            </w:pPr>
            <w:r>
              <w:rPr>
                <w:b/>
                <w:bCs/>
                <w:lang w:val="en-US"/>
              </w:rPr>
              <w:t>Inclusiv salariu</w:t>
            </w:r>
          </w:p>
        </w:tc>
        <w:tc>
          <w:tcPr>
            <w:tcW w:w="1134" w:type="dxa"/>
            <w:tcBorders>
              <w:top w:val="nil"/>
              <w:left w:val="nil"/>
              <w:bottom w:val="nil"/>
              <w:right w:val="nil"/>
            </w:tcBorders>
            <w:vAlign w:val="bottom"/>
          </w:tcPr>
          <w:p w14:paraId="437C9E4E" w14:textId="77777777" w:rsidR="001979AE" w:rsidRDefault="001979AE" w:rsidP="00176550">
            <w:pPr>
              <w:rPr>
                <w:lang w:val="en-US"/>
              </w:rPr>
            </w:pPr>
          </w:p>
        </w:tc>
        <w:tc>
          <w:tcPr>
            <w:tcW w:w="1134" w:type="dxa"/>
            <w:tcBorders>
              <w:top w:val="nil"/>
              <w:left w:val="nil"/>
              <w:bottom w:val="nil"/>
              <w:right w:val="nil"/>
            </w:tcBorders>
            <w:vAlign w:val="bottom"/>
          </w:tcPr>
          <w:p w14:paraId="1ED1FE30" w14:textId="77777777" w:rsidR="001979AE" w:rsidRDefault="001979AE" w:rsidP="00176550">
            <w:pPr>
              <w:rPr>
                <w:lang w:val="en-US"/>
              </w:rPr>
            </w:pPr>
          </w:p>
        </w:tc>
        <w:tc>
          <w:tcPr>
            <w:tcW w:w="1417" w:type="dxa"/>
            <w:tcBorders>
              <w:top w:val="nil"/>
              <w:left w:val="nil"/>
              <w:bottom w:val="nil"/>
              <w:right w:val="nil"/>
            </w:tcBorders>
            <w:vAlign w:val="bottom"/>
          </w:tcPr>
          <w:p w14:paraId="791147D5" w14:textId="77777777" w:rsidR="001979AE" w:rsidRDefault="001979AE" w:rsidP="00176550">
            <w:pPr>
              <w:rPr>
                <w:lang w:val="en-US"/>
              </w:rPr>
            </w:pPr>
          </w:p>
        </w:tc>
        <w:tc>
          <w:tcPr>
            <w:tcW w:w="1420" w:type="dxa"/>
            <w:tcBorders>
              <w:top w:val="nil"/>
              <w:left w:val="nil"/>
              <w:bottom w:val="nil"/>
              <w:right w:val="nil"/>
            </w:tcBorders>
            <w:vAlign w:val="bottom"/>
          </w:tcPr>
          <w:p w14:paraId="26FDB2C3" w14:textId="77777777" w:rsidR="001979AE" w:rsidRDefault="001979AE" w:rsidP="00176550">
            <w:pPr>
              <w:rPr>
                <w:b/>
                <w:bCs/>
                <w:lang w:val="en-US"/>
              </w:rPr>
            </w:pPr>
          </w:p>
        </w:tc>
      </w:tr>
    </w:tbl>
    <w:p w14:paraId="6CF8D070" w14:textId="77777777" w:rsidR="001979AE" w:rsidRDefault="001979AE" w:rsidP="001979AE">
      <w:pPr>
        <w:rPr>
          <w:lang w:val="en-US"/>
        </w:rPr>
      </w:pPr>
    </w:p>
    <w:p w14:paraId="20613A52" w14:textId="77777777" w:rsidR="001979AE" w:rsidRDefault="001979AE" w:rsidP="001979AE">
      <w:pPr>
        <w:rPr>
          <w:lang w:val="en-US"/>
        </w:rPr>
      </w:pPr>
      <w:r>
        <w:rPr>
          <w:lang w:val="en-US"/>
        </w:rPr>
        <w:tab/>
      </w:r>
    </w:p>
    <w:p w14:paraId="4D072957" w14:textId="77777777" w:rsidR="001979AE" w:rsidRDefault="001979AE" w:rsidP="001979AE">
      <w:pPr>
        <w:jc w:val="both"/>
        <w:rPr>
          <w:sz w:val="28"/>
          <w:szCs w:val="28"/>
        </w:rPr>
      </w:pPr>
      <w:r w:rsidRPr="00CE7B84">
        <w:rPr>
          <w:b/>
          <w:bCs/>
        </w:rPr>
        <w:t>APROBAT</w:t>
      </w:r>
      <w:r>
        <w:rPr>
          <w:sz w:val="28"/>
          <w:szCs w:val="28"/>
        </w:rPr>
        <w:t>:</w:t>
      </w:r>
    </w:p>
    <w:p w14:paraId="26C9C85F" w14:textId="77777777" w:rsidR="001979AE" w:rsidRDefault="001979AE" w:rsidP="001979AE">
      <w:pPr>
        <w:rPr>
          <w:lang w:val="en-US"/>
        </w:rPr>
      </w:pPr>
    </w:p>
    <w:p w14:paraId="2618AF38" w14:textId="77777777" w:rsidR="001979AE" w:rsidRPr="00A74F9C" w:rsidRDefault="001979AE" w:rsidP="001979AE">
      <w:pPr>
        <w:rPr>
          <w:sz w:val="28"/>
          <w:szCs w:val="28"/>
        </w:rPr>
      </w:pPr>
    </w:p>
    <w:p w14:paraId="445EFDC7" w14:textId="77777777" w:rsidR="001979AE" w:rsidRDefault="001979AE" w:rsidP="001979AE">
      <w:pPr>
        <w:jc w:val="center"/>
        <w:rPr>
          <w:b/>
          <w:bCs/>
          <w:sz w:val="28"/>
          <w:szCs w:val="28"/>
        </w:rPr>
      </w:pPr>
    </w:p>
    <w:p w14:paraId="3ECB6610" w14:textId="77777777" w:rsidR="001979AE" w:rsidRPr="001979AE" w:rsidRDefault="001979AE" w:rsidP="00AE1115">
      <w:pPr>
        <w:pStyle w:val="a7"/>
        <w:tabs>
          <w:tab w:val="left" w:pos="567"/>
        </w:tabs>
        <w:rPr>
          <w:rFonts w:ascii="Times New Roman" w:hAnsi="Times New Roman"/>
          <w:i/>
          <w:szCs w:val="24"/>
        </w:rPr>
      </w:pPr>
    </w:p>
    <w:p w14:paraId="1CD5B3A7" w14:textId="3E79EA31" w:rsidR="00D8451C" w:rsidRDefault="00D8451C" w:rsidP="009E2657">
      <w:pPr>
        <w:pStyle w:val="a7"/>
        <w:tabs>
          <w:tab w:val="left" w:pos="567"/>
        </w:tabs>
        <w:rPr>
          <w:rFonts w:ascii="Times New Roman" w:hAnsi="Times New Roman"/>
          <w:i/>
          <w:szCs w:val="24"/>
          <w:lang w:val="ro-MD"/>
        </w:rPr>
      </w:pPr>
    </w:p>
    <w:p w14:paraId="661A3549" w14:textId="17CBF3C7" w:rsidR="00D8451C" w:rsidRDefault="00D8451C" w:rsidP="009E2657">
      <w:pPr>
        <w:pStyle w:val="a7"/>
        <w:tabs>
          <w:tab w:val="left" w:pos="567"/>
        </w:tabs>
        <w:rPr>
          <w:rFonts w:ascii="Times New Roman" w:hAnsi="Times New Roman"/>
          <w:i/>
          <w:szCs w:val="24"/>
          <w:lang w:val="ro-MD"/>
        </w:rPr>
      </w:pPr>
    </w:p>
    <w:p w14:paraId="0653D6AA" w14:textId="4AF1B309" w:rsidR="00D8451C" w:rsidRDefault="00D8451C" w:rsidP="009E2657">
      <w:pPr>
        <w:pStyle w:val="a7"/>
        <w:tabs>
          <w:tab w:val="left" w:pos="567"/>
        </w:tabs>
        <w:rPr>
          <w:rFonts w:ascii="Times New Roman" w:hAnsi="Times New Roman"/>
          <w:i/>
          <w:szCs w:val="24"/>
          <w:lang w:val="ro-MD"/>
        </w:rPr>
      </w:pPr>
    </w:p>
    <w:p w14:paraId="356E2BE0" w14:textId="2636A8B4" w:rsidR="00D8451C" w:rsidRDefault="00D8451C" w:rsidP="009E2657">
      <w:pPr>
        <w:pStyle w:val="a7"/>
        <w:tabs>
          <w:tab w:val="left" w:pos="567"/>
        </w:tabs>
        <w:rPr>
          <w:rFonts w:ascii="Times New Roman" w:hAnsi="Times New Roman"/>
          <w:i/>
          <w:szCs w:val="24"/>
          <w:lang w:val="ro-MD"/>
        </w:rPr>
      </w:pPr>
    </w:p>
    <w:p w14:paraId="19F2D7A3" w14:textId="261DB31E" w:rsidR="00D8451C" w:rsidRDefault="00D8451C" w:rsidP="009E2657">
      <w:pPr>
        <w:pStyle w:val="a7"/>
        <w:tabs>
          <w:tab w:val="left" w:pos="567"/>
        </w:tabs>
        <w:rPr>
          <w:rFonts w:ascii="Times New Roman" w:hAnsi="Times New Roman"/>
          <w:i/>
          <w:szCs w:val="24"/>
          <w:lang w:val="ro-MD"/>
        </w:rPr>
      </w:pPr>
    </w:p>
    <w:p w14:paraId="5C6D5998" w14:textId="1FA6B465" w:rsidR="00D8451C" w:rsidRDefault="00D8451C" w:rsidP="009E2657">
      <w:pPr>
        <w:pStyle w:val="a7"/>
        <w:tabs>
          <w:tab w:val="left" w:pos="567"/>
        </w:tabs>
        <w:rPr>
          <w:rFonts w:ascii="Times New Roman" w:hAnsi="Times New Roman"/>
          <w:i/>
          <w:szCs w:val="24"/>
          <w:lang w:val="ro-MD"/>
        </w:rPr>
      </w:pPr>
    </w:p>
    <w:p w14:paraId="596338D1" w14:textId="59F9AE7F" w:rsidR="00D8451C" w:rsidRDefault="00D8451C" w:rsidP="009E2657">
      <w:pPr>
        <w:pStyle w:val="a7"/>
        <w:tabs>
          <w:tab w:val="left" w:pos="567"/>
        </w:tabs>
        <w:rPr>
          <w:rFonts w:ascii="Times New Roman" w:hAnsi="Times New Roman"/>
          <w:i/>
          <w:szCs w:val="24"/>
          <w:lang w:val="ro-MD"/>
        </w:rPr>
      </w:pPr>
    </w:p>
    <w:p w14:paraId="5AA823AA" w14:textId="0F18EEC0" w:rsidR="00D8451C" w:rsidRDefault="00D8451C" w:rsidP="009E2657">
      <w:pPr>
        <w:pStyle w:val="a7"/>
        <w:tabs>
          <w:tab w:val="left" w:pos="567"/>
        </w:tabs>
        <w:rPr>
          <w:rFonts w:ascii="Times New Roman" w:hAnsi="Times New Roman"/>
          <w:i/>
          <w:szCs w:val="24"/>
          <w:lang w:val="ro-MD"/>
        </w:rPr>
      </w:pPr>
    </w:p>
    <w:p w14:paraId="4A8BE7F5" w14:textId="0943C2C8" w:rsidR="00D8451C" w:rsidRDefault="00D8451C" w:rsidP="009E2657">
      <w:pPr>
        <w:pStyle w:val="a7"/>
        <w:tabs>
          <w:tab w:val="left" w:pos="567"/>
        </w:tabs>
        <w:rPr>
          <w:rFonts w:ascii="Times New Roman" w:hAnsi="Times New Roman"/>
          <w:i/>
          <w:szCs w:val="24"/>
          <w:lang w:val="ro-MD"/>
        </w:rPr>
      </w:pPr>
    </w:p>
    <w:p w14:paraId="07942E3A" w14:textId="45C47460" w:rsidR="00D8451C" w:rsidRDefault="00D8451C" w:rsidP="009E2657">
      <w:pPr>
        <w:pStyle w:val="a7"/>
        <w:tabs>
          <w:tab w:val="left" w:pos="567"/>
        </w:tabs>
        <w:rPr>
          <w:rFonts w:ascii="Times New Roman" w:hAnsi="Times New Roman"/>
          <w:i/>
          <w:szCs w:val="24"/>
          <w:lang w:val="ro-MD"/>
        </w:rPr>
      </w:pPr>
    </w:p>
    <w:p w14:paraId="1CB17240" w14:textId="11740A88" w:rsidR="00D8451C" w:rsidRDefault="00D8451C" w:rsidP="009E2657">
      <w:pPr>
        <w:pStyle w:val="a7"/>
        <w:tabs>
          <w:tab w:val="left" w:pos="567"/>
        </w:tabs>
        <w:rPr>
          <w:rFonts w:ascii="Times New Roman" w:hAnsi="Times New Roman"/>
          <w:i/>
          <w:szCs w:val="24"/>
          <w:lang w:val="ro-MD"/>
        </w:rPr>
      </w:pPr>
    </w:p>
    <w:p w14:paraId="2BC4CE43" w14:textId="4504C70A" w:rsidR="00D8451C" w:rsidRDefault="00D8451C" w:rsidP="009E2657">
      <w:pPr>
        <w:pStyle w:val="a7"/>
        <w:tabs>
          <w:tab w:val="left" w:pos="567"/>
        </w:tabs>
        <w:rPr>
          <w:rFonts w:ascii="Times New Roman" w:hAnsi="Times New Roman"/>
          <w:i/>
          <w:szCs w:val="24"/>
          <w:lang w:val="ro-MD"/>
        </w:rPr>
      </w:pPr>
    </w:p>
    <w:p w14:paraId="6354B481" w14:textId="043B0302" w:rsidR="00D8451C" w:rsidRDefault="00D8451C" w:rsidP="009E2657">
      <w:pPr>
        <w:pStyle w:val="a7"/>
        <w:tabs>
          <w:tab w:val="left" w:pos="567"/>
        </w:tabs>
        <w:rPr>
          <w:rFonts w:ascii="Times New Roman" w:hAnsi="Times New Roman"/>
          <w:i/>
          <w:szCs w:val="24"/>
          <w:lang w:val="ro-MD"/>
        </w:rPr>
      </w:pPr>
    </w:p>
    <w:p w14:paraId="66EF091D" w14:textId="7A43E79F" w:rsidR="00D8451C" w:rsidRDefault="00D8451C" w:rsidP="009E2657">
      <w:pPr>
        <w:pStyle w:val="a7"/>
        <w:tabs>
          <w:tab w:val="left" w:pos="567"/>
        </w:tabs>
        <w:rPr>
          <w:rFonts w:ascii="Times New Roman" w:hAnsi="Times New Roman"/>
          <w:i/>
          <w:szCs w:val="24"/>
          <w:lang w:val="ro-MD"/>
        </w:rPr>
      </w:pPr>
    </w:p>
    <w:p w14:paraId="1A19BF7E" w14:textId="7A5EA6C1" w:rsidR="00D8451C" w:rsidRDefault="00D8451C" w:rsidP="009E2657">
      <w:pPr>
        <w:pStyle w:val="a7"/>
        <w:tabs>
          <w:tab w:val="left" w:pos="567"/>
        </w:tabs>
        <w:rPr>
          <w:rFonts w:ascii="Times New Roman" w:hAnsi="Times New Roman"/>
          <w:i/>
          <w:szCs w:val="24"/>
          <w:lang w:val="ro-MD"/>
        </w:rPr>
      </w:pPr>
    </w:p>
    <w:p w14:paraId="1C302544" w14:textId="16271B16" w:rsidR="00D8451C" w:rsidRDefault="00D8451C" w:rsidP="009E2657">
      <w:pPr>
        <w:pStyle w:val="a7"/>
        <w:tabs>
          <w:tab w:val="left" w:pos="567"/>
        </w:tabs>
        <w:rPr>
          <w:rFonts w:ascii="Times New Roman" w:hAnsi="Times New Roman"/>
          <w:i/>
          <w:szCs w:val="24"/>
          <w:lang w:val="ro-MD"/>
        </w:rPr>
      </w:pPr>
    </w:p>
    <w:p w14:paraId="7546DDAD" w14:textId="297C984F" w:rsidR="00D8451C" w:rsidRDefault="00D8451C" w:rsidP="009E2657">
      <w:pPr>
        <w:pStyle w:val="a7"/>
        <w:tabs>
          <w:tab w:val="left" w:pos="567"/>
        </w:tabs>
        <w:rPr>
          <w:rFonts w:ascii="Times New Roman" w:hAnsi="Times New Roman"/>
          <w:i/>
          <w:szCs w:val="24"/>
          <w:lang w:val="ro-MD"/>
        </w:rPr>
      </w:pPr>
    </w:p>
    <w:p w14:paraId="2BEBE8B1" w14:textId="6E201A93" w:rsidR="00D8451C" w:rsidRDefault="00D8451C" w:rsidP="009E2657">
      <w:pPr>
        <w:pStyle w:val="a7"/>
        <w:tabs>
          <w:tab w:val="left" w:pos="567"/>
        </w:tabs>
        <w:rPr>
          <w:rFonts w:ascii="Times New Roman" w:hAnsi="Times New Roman"/>
          <w:i/>
          <w:szCs w:val="24"/>
          <w:lang w:val="ro-MD"/>
        </w:rPr>
      </w:pPr>
    </w:p>
    <w:p w14:paraId="60A85E08" w14:textId="089D074E" w:rsidR="00D8451C" w:rsidRDefault="00D8451C" w:rsidP="009E2657">
      <w:pPr>
        <w:pStyle w:val="a7"/>
        <w:tabs>
          <w:tab w:val="left" w:pos="567"/>
        </w:tabs>
        <w:rPr>
          <w:rFonts w:ascii="Times New Roman" w:hAnsi="Times New Roman"/>
          <w:i/>
          <w:szCs w:val="24"/>
          <w:lang w:val="ro-MD"/>
        </w:rPr>
      </w:pPr>
    </w:p>
    <w:p w14:paraId="0B2DE274" w14:textId="69B9AC01" w:rsidR="00D8451C" w:rsidRDefault="00D8451C" w:rsidP="009E2657">
      <w:pPr>
        <w:pStyle w:val="a7"/>
        <w:tabs>
          <w:tab w:val="left" w:pos="567"/>
        </w:tabs>
        <w:rPr>
          <w:rFonts w:ascii="Times New Roman" w:hAnsi="Times New Roman"/>
          <w:i/>
          <w:szCs w:val="24"/>
          <w:lang w:val="ro-MD"/>
        </w:rPr>
      </w:pPr>
    </w:p>
    <w:p w14:paraId="13088113" w14:textId="38BC1E11" w:rsidR="00D8451C" w:rsidRDefault="00D8451C" w:rsidP="009E2657">
      <w:pPr>
        <w:pStyle w:val="a7"/>
        <w:tabs>
          <w:tab w:val="left" w:pos="567"/>
        </w:tabs>
        <w:rPr>
          <w:rFonts w:ascii="Times New Roman" w:hAnsi="Times New Roman"/>
          <w:i/>
          <w:szCs w:val="24"/>
          <w:lang w:val="ro-MD"/>
        </w:rPr>
      </w:pPr>
    </w:p>
    <w:p w14:paraId="23DA335E" w14:textId="77777777" w:rsidR="00D8451C" w:rsidRPr="00FF430B" w:rsidRDefault="00D8451C" w:rsidP="009E2657">
      <w:pPr>
        <w:pStyle w:val="a7"/>
        <w:tabs>
          <w:tab w:val="left" w:pos="567"/>
        </w:tabs>
        <w:rPr>
          <w:rFonts w:ascii="Times New Roman" w:hAnsi="Times New Roman"/>
          <w:i/>
          <w:szCs w:val="24"/>
          <w:lang w:val="ro-MD"/>
        </w:rPr>
        <w:sectPr w:rsidR="00D8451C" w:rsidRPr="00FF430B" w:rsidSect="00837D1C">
          <w:headerReference w:type="even" r:id="rId12"/>
          <w:headerReference w:type="default" r:id="rId13"/>
          <w:footerReference w:type="even" r:id="rId14"/>
          <w:footerReference w:type="default" r:id="rId15"/>
          <w:headerReference w:type="first" r:id="rId16"/>
          <w:footerReference w:type="first" r:id="rId17"/>
          <w:pgSz w:w="11906" w:h="16838" w:code="9"/>
          <w:pgMar w:top="426" w:right="1134" w:bottom="851" w:left="1276" w:header="720" w:footer="510" w:gutter="0"/>
          <w:cols w:space="720"/>
          <w:titlePg/>
          <w:docGrid w:linePitch="326"/>
        </w:sectPr>
      </w:pPr>
    </w:p>
    <w:p w14:paraId="236B193B" w14:textId="3B77F8B6" w:rsidR="001F7AEE" w:rsidRDefault="001F7AEE" w:rsidP="000C5DFB">
      <w:pPr>
        <w:jc w:val="right"/>
        <w:rPr>
          <w:noProof w:val="0"/>
          <w:lang w:val="ro-MD"/>
        </w:rPr>
      </w:pPr>
    </w:p>
    <w:p w14:paraId="048D31AB" w14:textId="4528BAAE" w:rsidR="003C532A" w:rsidRDefault="003C532A" w:rsidP="000C5DFB">
      <w:pPr>
        <w:jc w:val="right"/>
        <w:rPr>
          <w:noProof w:val="0"/>
          <w:lang w:val="ro-MD"/>
        </w:rPr>
      </w:pPr>
    </w:p>
    <w:p w14:paraId="468E8259" w14:textId="6971323C" w:rsidR="003C532A" w:rsidRDefault="003C532A" w:rsidP="000C5DFB">
      <w:pPr>
        <w:jc w:val="right"/>
        <w:rPr>
          <w:noProof w:val="0"/>
          <w:lang w:val="ro-MD"/>
        </w:rPr>
      </w:pPr>
    </w:p>
    <w:p w14:paraId="36A11977" w14:textId="1C7508E6" w:rsidR="003C532A" w:rsidRDefault="003C532A" w:rsidP="000C5DFB">
      <w:pPr>
        <w:jc w:val="right"/>
        <w:rPr>
          <w:noProof w:val="0"/>
          <w:lang w:val="ro-MD"/>
        </w:rPr>
      </w:pPr>
    </w:p>
    <w:p w14:paraId="50E32610" w14:textId="4E74D5A5" w:rsidR="003C532A" w:rsidRDefault="003C532A" w:rsidP="000C5DFB">
      <w:pPr>
        <w:jc w:val="right"/>
        <w:rPr>
          <w:noProof w:val="0"/>
          <w:lang w:val="ro-MD"/>
        </w:rPr>
      </w:pPr>
    </w:p>
    <w:p w14:paraId="73350B42" w14:textId="6D7BE9FF" w:rsidR="003C532A" w:rsidRDefault="003C532A" w:rsidP="000C5DFB">
      <w:pPr>
        <w:jc w:val="right"/>
        <w:rPr>
          <w:noProof w:val="0"/>
          <w:lang w:val="ro-MD"/>
        </w:rPr>
      </w:pPr>
    </w:p>
    <w:p w14:paraId="45CCC92F" w14:textId="1261FA16" w:rsidR="003C532A" w:rsidRDefault="003C532A" w:rsidP="000C5DFB">
      <w:pPr>
        <w:jc w:val="right"/>
        <w:rPr>
          <w:noProof w:val="0"/>
          <w:lang w:val="ro-MD"/>
        </w:rPr>
      </w:pPr>
    </w:p>
    <w:p w14:paraId="53C3CF98" w14:textId="787178B7" w:rsidR="003C532A" w:rsidRDefault="003C532A" w:rsidP="000C5DFB">
      <w:pPr>
        <w:jc w:val="right"/>
        <w:rPr>
          <w:noProof w:val="0"/>
          <w:lang w:val="ro-MD"/>
        </w:rPr>
      </w:pPr>
    </w:p>
    <w:p w14:paraId="34310FFF" w14:textId="77777777" w:rsidR="003C532A" w:rsidRDefault="003C532A"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5F771B">
      <w:pPr>
        <w:numPr>
          <w:ilvl w:val="0"/>
          <w:numId w:val="2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502D1C">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502D1C">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502D1C">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5F771B">
            <w:pPr>
              <w:numPr>
                <w:ilvl w:val="0"/>
                <w:numId w:val="24"/>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5F771B">
            <w:pPr>
              <w:numPr>
                <w:ilvl w:val="0"/>
                <w:numId w:val="24"/>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5F771B">
            <w:pPr>
              <w:numPr>
                <w:ilvl w:val="0"/>
                <w:numId w:val="24"/>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5F771B">
            <w:pPr>
              <w:numPr>
                <w:ilvl w:val="0"/>
                <w:numId w:val="24"/>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5F771B">
            <w:pPr>
              <w:numPr>
                <w:ilvl w:val="0"/>
                <w:numId w:val="24"/>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5F771B">
            <w:pPr>
              <w:numPr>
                <w:ilvl w:val="0"/>
                <w:numId w:val="24"/>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5F771B">
            <w:pPr>
              <w:numPr>
                <w:ilvl w:val="0"/>
                <w:numId w:val="24"/>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lastRenderedPageBreak/>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Totalitatea lucrărilor sau, dacă este cazul, oricare parte din acestea, prevăzute a fi finalizate într-un termen stabilit prin graficul de execuție a contractului, trebuie finalizate în termenul </w:t>
            </w:r>
            <w:r w:rsidRPr="00892FAB">
              <w:rPr>
                <w:noProof w:val="0"/>
                <w:lang w:val="en-US" w:eastAsia="ru-RU"/>
              </w:rPr>
              <w:lastRenderedPageBreak/>
              <w:t>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w:t>
            </w:r>
            <w:proofErr w:type="gramStart"/>
            <w:r w:rsidRPr="00892FAB">
              <w:rPr>
                <w:noProof w:val="0"/>
                <w:lang w:val="en-US" w:eastAsia="ru-RU"/>
              </w:rPr>
              <w:t>caracteristicile  tehnice</w:t>
            </w:r>
            <w:proofErr w:type="gramEnd"/>
            <w:r w:rsidRPr="00892FAB">
              <w:rPr>
                <w:noProof w:val="0"/>
                <w:lang w:val="en-US" w:eastAsia="ru-RU"/>
              </w:rPr>
              <w:t xml:space="preserv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5F771B">
            <w:pPr>
              <w:numPr>
                <w:ilvl w:val="0"/>
                <w:numId w:val="23"/>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5F771B">
            <w:pPr>
              <w:numPr>
                <w:ilvl w:val="0"/>
                <w:numId w:val="23"/>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5F771B">
            <w:pPr>
              <w:numPr>
                <w:ilvl w:val="0"/>
                <w:numId w:val="23"/>
              </w:numPr>
              <w:tabs>
                <w:tab w:val="left" w:pos="345"/>
              </w:tabs>
              <w:ind w:left="0" w:firstLine="0"/>
              <w:jc w:val="both"/>
              <w:rPr>
                <w:noProof w:val="0"/>
                <w:lang w:val="en-US" w:eastAsia="ru-RU"/>
              </w:rPr>
            </w:pPr>
            <w:r w:rsidRPr="00892FAB">
              <w:rPr>
                <w:noProof w:val="0"/>
                <w:lang w:val="en-US" w:eastAsia="ru-RU"/>
              </w:rPr>
              <w:lastRenderedPageBreak/>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lastRenderedPageBreak/>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lastRenderedPageBreak/>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lastRenderedPageBreak/>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pretenţii asupra garanţiei de bună execuţie, Beneficiarul are obligaţia de a notifica atât Antreprenorul cât şi emitentul instrumentului de garantare pretenţia sa, precizând </w:t>
            </w:r>
            <w:r w:rsidRPr="00892FAB">
              <w:rPr>
                <w:noProof w:val="0"/>
                <w:lang w:eastAsia="ru-RU"/>
              </w:rPr>
              <w:lastRenderedPageBreak/>
              <w:t>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5F771B">
            <w:pPr>
              <w:numPr>
                <w:ilvl w:val="0"/>
                <w:numId w:val="2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5F771B">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5F771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5F771B">
            <w:pPr>
              <w:numPr>
                <w:ilvl w:val="1"/>
                <w:numId w:val="21"/>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5F771B">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5F771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5F771B">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5F771B">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5F771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5F771B">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5F771B">
            <w:pPr>
              <w:numPr>
                <w:ilvl w:val="1"/>
                <w:numId w:val="21"/>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5F771B">
            <w:pPr>
              <w:numPr>
                <w:ilvl w:val="1"/>
                <w:numId w:val="21"/>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5F771B">
            <w:pPr>
              <w:numPr>
                <w:ilvl w:val="1"/>
                <w:numId w:val="21"/>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5F771B">
            <w:pPr>
              <w:numPr>
                <w:ilvl w:val="1"/>
                <w:numId w:val="21"/>
              </w:numPr>
              <w:tabs>
                <w:tab w:val="left" w:pos="567"/>
              </w:tabs>
              <w:ind w:left="0" w:hanging="567"/>
              <w:jc w:val="both"/>
              <w:rPr>
                <w:noProof w:val="0"/>
                <w:lang w:val="en-US" w:eastAsia="ru-RU"/>
              </w:rPr>
            </w:pPr>
            <w:r w:rsidRPr="00892FAB">
              <w:rPr>
                <w:noProof w:val="0"/>
                <w:lang w:val="en-US" w:eastAsia="ru-RU"/>
              </w:rPr>
              <w:lastRenderedPageBreak/>
              <w:t xml:space="preserve">18.7. După rezoluțiunea contractului, Beneficiarul poate continua execuţia lucrărilor cu respectarea prevederilor legale. </w:t>
            </w:r>
          </w:p>
          <w:p w14:paraId="2BA4F8A2" w14:textId="77777777" w:rsidR="00892FAB" w:rsidRPr="00892FAB" w:rsidRDefault="00892FAB" w:rsidP="005F771B">
            <w:pPr>
              <w:numPr>
                <w:ilvl w:val="1"/>
                <w:numId w:val="21"/>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5F771B">
            <w:pPr>
              <w:numPr>
                <w:ilvl w:val="1"/>
                <w:numId w:val="21"/>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5F771B">
            <w:pPr>
              <w:numPr>
                <w:ilvl w:val="1"/>
                <w:numId w:val="21"/>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5F771B">
            <w:pPr>
              <w:numPr>
                <w:ilvl w:val="1"/>
                <w:numId w:val="21"/>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5F771B">
            <w:pPr>
              <w:numPr>
                <w:ilvl w:val="0"/>
                <w:numId w:val="2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5F771B">
            <w:pPr>
              <w:numPr>
                <w:ilvl w:val="0"/>
                <w:numId w:val="11"/>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5F771B">
            <w:pPr>
              <w:numPr>
                <w:ilvl w:val="0"/>
                <w:numId w:val="11"/>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502D1C">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502D1C">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502D1C">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502D1C">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502D1C">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502D1C">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lastRenderedPageBreak/>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502D1C">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502D1C">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502D1C">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bookmarkStart w:id="64" w:name="_MON_1843302027"/>
    <w:bookmarkEnd w:id="64"/>
    <w:p w14:paraId="1A9DF842" w14:textId="0E2A1138" w:rsidR="00D23CBA" w:rsidRPr="00D23CBA" w:rsidRDefault="005B33D4" w:rsidP="00D23CBA">
      <w:pPr>
        <w:jc w:val="both"/>
        <w:rPr>
          <w:lang w:val="ro-MD"/>
        </w:rPr>
      </w:pPr>
      <w:r w:rsidRPr="005B33D4">
        <w:rPr>
          <w:lang w:val="ro-MD"/>
        </w:rPr>
        <w:object w:dxaOrig="9638" w:dyaOrig="12292" w14:anchorId="1F6BDD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25pt;height:614.25pt" o:ole="">
            <v:imagedata r:id="rId18" o:title=""/>
          </v:shape>
          <o:OLEObject Type="Embed" ProgID="Word.Document.8" ShapeID="_x0000_i1025" DrawAspect="Content" ObjectID="_1843625058" r:id="rId19">
            <o:FieldCodes>\s</o:FieldCodes>
          </o:OLEObject>
        </w:object>
      </w: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502D1C">
        <w:trPr>
          <w:trHeight w:val="697"/>
        </w:trPr>
        <w:tc>
          <w:tcPr>
            <w:tcW w:w="9748" w:type="dxa"/>
            <w:vAlign w:val="center"/>
          </w:tcPr>
          <w:p w14:paraId="5C665B14" w14:textId="257579DC" w:rsidR="00325E16" w:rsidRPr="00FF430B" w:rsidRDefault="00325E16" w:rsidP="00502D1C">
            <w:pPr>
              <w:jc w:val="both"/>
              <w:rPr>
                <w:lang w:val="ro-MD"/>
              </w:rPr>
            </w:pPr>
          </w:p>
        </w:tc>
      </w:tr>
    </w:tbl>
    <w:p w14:paraId="4EE26AF8" w14:textId="77777777" w:rsidR="00325E16" w:rsidRPr="00FF430B" w:rsidRDefault="00325E16" w:rsidP="003C532A">
      <w:pPr>
        <w:jc w:val="both"/>
        <w:rPr>
          <w:lang w:val="ro-MD"/>
        </w:rPr>
      </w:pPr>
    </w:p>
    <w:sectPr w:rsidR="00325E16" w:rsidRPr="00FF430B" w:rsidSect="005C7076">
      <w:footerReference w:type="default" r:id="rId2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0B84F" w14:textId="77777777" w:rsidR="00E225EA" w:rsidRDefault="00E225EA" w:rsidP="00A20ACF">
      <w:r>
        <w:separator/>
      </w:r>
    </w:p>
  </w:endnote>
  <w:endnote w:type="continuationSeparator" w:id="0">
    <w:p w14:paraId="6D5BBC3C" w14:textId="77777777" w:rsidR="00E225EA" w:rsidRDefault="00E225E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F45FE8" w14:textId="77777777" w:rsidR="008B053F" w:rsidRDefault="008B053F">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AAB336" w14:textId="77777777" w:rsidR="008B053F" w:rsidRDefault="008B053F">
    <w:pPr>
      <w:pStyle w:val="a4"/>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502D1C" w:rsidRDefault="00502D1C" w:rsidP="001F6E5A">
    <w:pPr>
      <w:pStyle w:val="a4"/>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DF6959D" w:rsidR="00502D1C" w:rsidRDefault="00502D1C">
        <w:pPr>
          <w:pStyle w:val="a4"/>
          <w:jc w:val="right"/>
        </w:pPr>
        <w:r>
          <w:fldChar w:fldCharType="begin"/>
        </w:r>
        <w:r>
          <w:instrText xml:space="preserve"> PAGE   \* MERGEFORMAT </w:instrText>
        </w:r>
        <w:r>
          <w:fldChar w:fldCharType="separate"/>
        </w:r>
        <w:r w:rsidR="00B55642">
          <w:t>168</w:t>
        </w:r>
        <w:r>
          <w:fldChar w:fldCharType="end"/>
        </w:r>
      </w:p>
    </w:sdtContent>
  </w:sdt>
  <w:p w14:paraId="075618FA" w14:textId="77777777" w:rsidR="00502D1C" w:rsidRDefault="00502D1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8524B8" w14:textId="77777777" w:rsidR="00E225EA" w:rsidRDefault="00E225EA" w:rsidP="00A20ACF">
      <w:r>
        <w:separator/>
      </w:r>
    </w:p>
  </w:footnote>
  <w:footnote w:type="continuationSeparator" w:id="0">
    <w:p w14:paraId="59863314" w14:textId="77777777" w:rsidR="00E225EA" w:rsidRDefault="00E225EA" w:rsidP="00A20A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91E699" w14:textId="77777777" w:rsidR="008B053F" w:rsidRDefault="008B053F">
    <w:pPr>
      <w:pStyle w:val="a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0F9338" w14:textId="77777777" w:rsidR="008B053F" w:rsidRDefault="008B053F">
    <w:pPr>
      <w:pStyle w:val="a9"/>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65CA8" w14:textId="77777777" w:rsidR="008B053F" w:rsidRDefault="008B053F">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50A0EBD"/>
    <w:multiLevelType w:val="hybridMultilevel"/>
    <w:tmpl w:val="1926148C"/>
    <w:lvl w:ilvl="0" w:tplc="DF5EA838">
      <w:start w:val="19"/>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28D2F6F"/>
    <w:multiLevelType w:val="hybridMultilevel"/>
    <w:tmpl w:val="42EE068C"/>
    <w:lvl w:ilvl="0" w:tplc="297CCFEC">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0" w15:restartNumberingAfterBreak="0">
    <w:nsid w:val="72CE23B7"/>
    <w:multiLevelType w:val="hybridMultilevel"/>
    <w:tmpl w:val="572485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98A0892"/>
    <w:multiLevelType w:val="hybridMultilevel"/>
    <w:tmpl w:val="015CA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3"/>
  </w:num>
  <w:num w:numId="3">
    <w:abstractNumId w:val="23"/>
  </w:num>
  <w:num w:numId="4">
    <w:abstractNumId w:val="22"/>
  </w:num>
  <w:num w:numId="5">
    <w:abstractNumId w:val="9"/>
  </w:num>
  <w:num w:numId="6">
    <w:abstractNumId w:val="13"/>
  </w:num>
  <w:num w:numId="7">
    <w:abstractNumId w:val="10"/>
  </w:num>
  <w:num w:numId="8">
    <w:abstractNumId w:val="6"/>
  </w:num>
  <w:num w:numId="9">
    <w:abstractNumId w:val="16"/>
  </w:num>
  <w:num w:numId="10">
    <w:abstractNumId w:val="21"/>
  </w:num>
  <w:num w:numId="11">
    <w:abstractNumId w:val="19"/>
  </w:num>
  <w:num w:numId="12">
    <w:abstractNumId w:val="7"/>
  </w:num>
  <w:num w:numId="13">
    <w:abstractNumId w:val="29"/>
  </w:num>
  <w:num w:numId="14">
    <w:abstractNumId w:val="26"/>
  </w:num>
  <w:num w:numId="15">
    <w:abstractNumId w:val="8"/>
  </w:num>
  <w:num w:numId="16">
    <w:abstractNumId w:val="24"/>
  </w:num>
  <w:num w:numId="17">
    <w:abstractNumId w:val="20"/>
  </w:num>
  <w:num w:numId="18">
    <w:abstractNumId w:val="15"/>
  </w:num>
  <w:num w:numId="19">
    <w:abstractNumId w:val="28"/>
  </w:num>
  <w:num w:numId="20">
    <w:abstractNumId w:val="11"/>
  </w:num>
  <w:num w:numId="21">
    <w:abstractNumId w:val="25"/>
  </w:num>
  <w:num w:numId="22">
    <w:abstractNumId w:val="14"/>
  </w:num>
  <w:num w:numId="23">
    <w:abstractNumId w:val="17"/>
  </w:num>
  <w:num w:numId="24">
    <w:abstractNumId w:val="31"/>
  </w:num>
  <w:num w:numId="25">
    <w:abstractNumId w:val="18"/>
  </w:num>
  <w:num w:numId="26">
    <w:abstractNumId w:val="12"/>
  </w:num>
  <w:num w:numId="27">
    <w:abstractNumId w:val="32"/>
  </w:num>
  <w:num w:numId="28">
    <w:abstractNumId w:val="30"/>
  </w:num>
  <w:num w:numId="29">
    <w:abstractNumId w:val="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4BB4"/>
    <w:rsid w:val="00087114"/>
    <w:rsid w:val="00087518"/>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6BB"/>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E797B"/>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07E0"/>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1AA"/>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14F5"/>
    <w:rsid w:val="00183358"/>
    <w:rsid w:val="00183D79"/>
    <w:rsid w:val="0018415A"/>
    <w:rsid w:val="00185148"/>
    <w:rsid w:val="001856BA"/>
    <w:rsid w:val="0018596B"/>
    <w:rsid w:val="001866CB"/>
    <w:rsid w:val="001873A6"/>
    <w:rsid w:val="0019071C"/>
    <w:rsid w:val="00195966"/>
    <w:rsid w:val="0019642D"/>
    <w:rsid w:val="00196AB4"/>
    <w:rsid w:val="001979AE"/>
    <w:rsid w:val="001A192A"/>
    <w:rsid w:val="001A19FD"/>
    <w:rsid w:val="001A1A16"/>
    <w:rsid w:val="001A2344"/>
    <w:rsid w:val="001A4150"/>
    <w:rsid w:val="001A4DB4"/>
    <w:rsid w:val="001A5517"/>
    <w:rsid w:val="001A58C5"/>
    <w:rsid w:val="001A6043"/>
    <w:rsid w:val="001A78E4"/>
    <w:rsid w:val="001B1B6D"/>
    <w:rsid w:val="001B1E45"/>
    <w:rsid w:val="001B34E4"/>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169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988"/>
    <w:rsid w:val="00236F50"/>
    <w:rsid w:val="00240751"/>
    <w:rsid w:val="002439D3"/>
    <w:rsid w:val="00244A30"/>
    <w:rsid w:val="0024639E"/>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0BD"/>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67"/>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0A"/>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6AFE"/>
    <w:rsid w:val="00327654"/>
    <w:rsid w:val="003305D5"/>
    <w:rsid w:val="0033109C"/>
    <w:rsid w:val="003317BE"/>
    <w:rsid w:val="00332F8E"/>
    <w:rsid w:val="00335033"/>
    <w:rsid w:val="00340EF0"/>
    <w:rsid w:val="00341210"/>
    <w:rsid w:val="00341514"/>
    <w:rsid w:val="00341C8C"/>
    <w:rsid w:val="003427FE"/>
    <w:rsid w:val="0034315B"/>
    <w:rsid w:val="003450F8"/>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07DA"/>
    <w:rsid w:val="003C1106"/>
    <w:rsid w:val="003C27FD"/>
    <w:rsid w:val="003C2C26"/>
    <w:rsid w:val="003C3AE2"/>
    <w:rsid w:val="003C4159"/>
    <w:rsid w:val="003C532A"/>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573"/>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2F8"/>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D1C"/>
    <w:rsid w:val="00502EFF"/>
    <w:rsid w:val="00507348"/>
    <w:rsid w:val="005076B6"/>
    <w:rsid w:val="005113AD"/>
    <w:rsid w:val="0051152E"/>
    <w:rsid w:val="005124FD"/>
    <w:rsid w:val="0051370B"/>
    <w:rsid w:val="005139AA"/>
    <w:rsid w:val="005157B4"/>
    <w:rsid w:val="00516840"/>
    <w:rsid w:val="00516A3C"/>
    <w:rsid w:val="00516D36"/>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48CC"/>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1656"/>
    <w:rsid w:val="005827D9"/>
    <w:rsid w:val="00582ECA"/>
    <w:rsid w:val="00584ACB"/>
    <w:rsid w:val="00585937"/>
    <w:rsid w:val="00587E9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3D4"/>
    <w:rsid w:val="005B3BAD"/>
    <w:rsid w:val="005B4853"/>
    <w:rsid w:val="005B666D"/>
    <w:rsid w:val="005B69E4"/>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5F771B"/>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1C2"/>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406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01AC"/>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4B0C"/>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3B2"/>
    <w:rsid w:val="007E45A2"/>
    <w:rsid w:val="007E463D"/>
    <w:rsid w:val="007E533B"/>
    <w:rsid w:val="007E6990"/>
    <w:rsid w:val="007E709D"/>
    <w:rsid w:val="007E79C1"/>
    <w:rsid w:val="007F0045"/>
    <w:rsid w:val="007F137E"/>
    <w:rsid w:val="007F38A0"/>
    <w:rsid w:val="007F3964"/>
    <w:rsid w:val="007F6835"/>
    <w:rsid w:val="007F6980"/>
    <w:rsid w:val="007F739F"/>
    <w:rsid w:val="007F7AF9"/>
    <w:rsid w:val="0080011C"/>
    <w:rsid w:val="00800D00"/>
    <w:rsid w:val="00800E7D"/>
    <w:rsid w:val="0080157C"/>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47D4C"/>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982"/>
    <w:rsid w:val="00877B36"/>
    <w:rsid w:val="00881C9F"/>
    <w:rsid w:val="00881F14"/>
    <w:rsid w:val="00883577"/>
    <w:rsid w:val="008863B9"/>
    <w:rsid w:val="00890FDA"/>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053F"/>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866"/>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814"/>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117F"/>
    <w:rsid w:val="00992766"/>
    <w:rsid w:val="0099381E"/>
    <w:rsid w:val="00993F1D"/>
    <w:rsid w:val="009947AD"/>
    <w:rsid w:val="009958BD"/>
    <w:rsid w:val="00995AF6"/>
    <w:rsid w:val="009960A5"/>
    <w:rsid w:val="0099678E"/>
    <w:rsid w:val="00997198"/>
    <w:rsid w:val="009A2C06"/>
    <w:rsid w:val="009A30BE"/>
    <w:rsid w:val="009A30D6"/>
    <w:rsid w:val="009A4744"/>
    <w:rsid w:val="009A4BCA"/>
    <w:rsid w:val="009A5F8A"/>
    <w:rsid w:val="009A6700"/>
    <w:rsid w:val="009A6869"/>
    <w:rsid w:val="009A6B71"/>
    <w:rsid w:val="009A6EF9"/>
    <w:rsid w:val="009A7A2D"/>
    <w:rsid w:val="009A7C84"/>
    <w:rsid w:val="009B12EE"/>
    <w:rsid w:val="009B17F8"/>
    <w:rsid w:val="009B36B8"/>
    <w:rsid w:val="009B3F29"/>
    <w:rsid w:val="009B5A88"/>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10D"/>
    <w:rsid w:val="00A56DD7"/>
    <w:rsid w:val="00A56E57"/>
    <w:rsid w:val="00A57290"/>
    <w:rsid w:val="00A60292"/>
    <w:rsid w:val="00A605FC"/>
    <w:rsid w:val="00A60BDD"/>
    <w:rsid w:val="00A61C31"/>
    <w:rsid w:val="00A66664"/>
    <w:rsid w:val="00A6700A"/>
    <w:rsid w:val="00A67C9F"/>
    <w:rsid w:val="00A67EEF"/>
    <w:rsid w:val="00A74874"/>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08F3"/>
    <w:rsid w:val="00AB1EC3"/>
    <w:rsid w:val="00AB353A"/>
    <w:rsid w:val="00AB6768"/>
    <w:rsid w:val="00AB7AE2"/>
    <w:rsid w:val="00AC1F5C"/>
    <w:rsid w:val="00AC4562"/>
    <w:rsid w:val="00AC4778"/>
    <w:rsid w:val="00AC7246"/>
    <w:rsid w:val="00AC78C9"/>
    <w:rsid w:val="00AC7CA8"/>
    <w:rsid w:val="00AC7DAC"/>
    <w:rsid w:val="00AD0D2C"/>
    <w:rsid w:val="00AD17E8"/>
    <w:rsid w:val="00AD32DD"/>
    <w:rsid w:val="00AD4A65"/>
    <w:rsid w:val="00AD62DE"/>
    <w:rsid w:val="00AD6DA1"/>
    <w:rsid w:val="00AD6DF5"/>
    <w:rsid w:val="00AE1053"/>
    <w:rsid w:val="00AE111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27F6"/>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5642"/>
    <w:rsid w:val="00B618C5"/>
    <w:rsid w:val="00B65C93"/>
    <w:rsid w:val="00B663FE"/>
    <w:rsid w:val="00B67797"/>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6C9"/>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2CCE"/>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57FE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5EB9"/>
    <w:rsid w:val="00CF7F40"/>
    <w:rsid w:val="00D012A2"/>
    <w:rsid w:val="00D01642"/>
    <w:rsid w:val="00D02623"/>
    <w:rsid w:val="00D03BCF"/>
    <w:rsid w:val="00D0567E"/>
    <w:rsid w:val="00D05A94"/>
    <w:rsid w:val="00D07160"/>
    <w:rsid w:val="00D10AC2"/>
    <w:rsid w:val="00D11588"/>
    <w:rsid w:val="00D118EC"/>
    <w:rsid w:val="00D12FD7"/>
    <w:rsid w:val="00D14071"/>
    <w:rsid w:val="00D1419B"/>
    <w:rsid w:val="00D152D5"/>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09D0"/>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51C"/>
    <w:rsid w:val="00D84750"/>
    <w:rsid w:val="00D84B86"/>
    <w:rsid w:val="00D85869"/>
    <w:rsid w:val="00D872A4"/>
    <w:rsid w:val="00D876C9"/>
    <w:rsid w:val="00D87C66"/>
    <w:rsid w:val="00D906E6"/>
    <w:rsid w:val="00D913AB"/>
    <w:rsid w:val="00D91D57"/>
    <w:rsid w:val="00D925B0"/>
    <w:rsid w:val="00D97816"/>
    <w:rsid w:val="00DA1062"/>
    <w:rsid w:val="00DA1153"/>
    <w:rsid w:val="00DA2348"/>
    <w:rsid w:val="00DA331F"/>
    <w:rsid w:val="00DA3C87"/>
    <w:rsid w:val="00DA4D01"/>
    <w:rsid w:val="00DA5198"/>
    <w:rsid w:val="00DA6115"/>
    <w:rsid w:val="00DA661D"/>
    <w:rsid w:val="00DB0EE7"/>
    <w:rsid w:val="00DB2B83"/>
    <w:rsid w:val="00DB45B1"/>
    <w:rsid w:val="00DB5DCF"/>
    <w:rsid w:val="00DC1946"/>
    <w:rsid w:val="00DC250A"/>
    <w:rsid w:val="00DC6A83"/>
    <w:rsid w:val="00DD155F"/>
    <w:rsid w:val="00DD1675"/>
    <w:rsid w:val="00DD1F94"/>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5EA"/>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6E4"/>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7C7C"/>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447"/>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B70"/>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4EC"/>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95081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2">
    <w:name w:val="Основной шрифт"/>
    <w:uiPriority w:val="99"/>
    <w:rsid w:val="00D8451C"/>
  </w:style>
  <w:style w:type="paragraph" w:styleId="aff3">
    <w:name w:val="Document Map"/>
    <w:basedOn w:val="a0"/>
    <w:link w:val="aff4"/>
    <w:uiPriority w:val="99"/>
    <w:semiHidden/>
    <w:unhideWhenUsed/>
    <w:rsid w:val="00D8451C"/>
    <w:pPr>
      <w:autoSpaceDE w:val="0"/>
      <w:autoSpaceDN w:val="0"/>
    </w:pPr>
    <w:rPr>
      <w:rFonts w:ascii="Tahoma" w:hAnsi="Tahoma" w:cs="Tahoma"/>
      <w:noProof w:val="0"/>
      <w:sz w:val="16"/>
      <w:szCs w:val="16"/>
      <w:lang w:val="ru-RU" w:eastAsia="ru-RU"/>
    </w:rPr>
  </w:style>
  <w:style w:type="character" w:customStyle="1" w:styleId="aff4">
    <w:name w:val="Схема документа Знак"/>
    <w:basedOn w:val="a1"/>
    <w:link w:val="aff3"/>
    <w:uiPriority w:val="99"/>
    <w:semiHidden/>
    <w:rsid w:val="00D8451C"/>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eader" Target="header2.xml"/><Relationship Id="rId18" Type="http://schemas.openxmlformats.org/officeDocument/2006/relationships/image" Target="media/image1.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19" Type="http://schemas.openxmlformats.org/officeDocument/2006/relationships/oleObject" Target="embeddings/Microsoft_Word_97_-_2003_Document.doc"/><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878DC-D9CA-43E5-B1A8-E03A60290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168</Pages>
  <Words>49625</Words>
  <Characters>282866</Characters>
  <Application>Microsoft Office Word</Application>
  <DocSecurity>0</DocSecurity>
  <Lines>2357</Lines>
  <Paragraphs>663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331828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497</cp:revision>
  <cp:lastPrinted>2026-06-18T11:12:00Z</cp:lastPrinted>
  <dcterms:created xsi:type="dcterms:W3CDTF">2026-02-19T08:09:00Z</dcterms:created>
  <dcterms:modified xsi:type="dcterms:W3CDTF">2026-06-22T06:18:00Z</dcterms:modified>
</cp:coreProperties>
</file>