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7777777" w:rsidR="00DA39E1" w:rsidRPr="00DA39E1" w:rsidRDefault="00DA39E1" w:rsidP="003961E7">
      <w:pPr>
        <w:tabs>
          <w:tab w:val="left" w:pos="5103"/>
          <w:tab w:val="left" w:pos="10348"/>
        </w:tabs>
        <w:jc w:val="center"/>
        <w:rPr>
          <w:b/>
          <w:sz w:val="32"/>
          <w:szCs w:val="32"/>
          <w:lang w:val="ro-MO"/>
        </w:rPr>
      </w:pPr>
      <w:r w:rsidRPr="00DA39E1">
        <w:rPr>
          <w:b/>
          <w:sz w:val="32"/>
          <w:szCs w:val="32"/>
          <w:lang w:val="ro-MO"/>
        </w:rPr>
        <w:t xml:space="preserve">Licitație Deschisă </w:t>
      </w:r>
    </w:p>
    <w:p w14:paraId="592DD390" w14:textId="77777777" w:rsidR="00DA39E1" w:rsidRDefault="00DA39E1" w:rsidP="003961E7">
      <w:pPr>
        <w:tabs>
          <w:tab w:val="left" w:pos="5103"/>
          <w:tab w:val="left" w:pos="10348"/>
        </w:tabs>
        <w:jc w:val="center"/>
        <w:rPr>
          <w:b/>
          <w:bCs/>
          <w:i/>
          <w:u w:val="single"/>
          <w:lang w:val="en-US"/>
        </w:rPr>
      </w:pPr>
    </w:p>
    <w:p w14:paraId="5301A703" w14:textId="5A4D7D8D" w:rsidR="001007F6" w:rsidRPr="00975CB3" w:rsidRDefault="00975CB3" w:rsidP="003961E7">
      <w:pPr>
        <w:tabs>
          <w:tab w:val="left" w:pos="5103"/>
          <w:tab w:val="left" w:pos="10348"/>
        </w:tabs>
        <w:jc w:val="center"/>
        <w:rPr>
          <w:b/>
          <w:noProof w:val="0"/>
          <w:sz w:val="32"/>
          <w:szCs w:val="32"/>
          <w:lang w:eastAsia="ru-RU"/>
        </w:rPr>
      </w:pPr>
      <w:r w:rsidRPr="00975CB3">
        <w:rPr>
          <w:b/>
          <w:i/>
          <w:sz w:val="32"/>
          <w:szCs w:val="32"/>
        </w:rPr>
        <w:t>Construcția unui scuar public cu teren de joacă pentu copii din str. Unirii 20 com. Stăuceni, mun. Chișinău</w:t>
      </w:r>
    </w:p>
    <w:p w14:paraId="0170F6A9" w14:textId="77777777" w:rsidR="001007F6" w:rsidRDefault="001007F6"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2DBAFA5A" w14:textId="77777777" w:rsidR="00975CB3" w:rsidRDefault="00975CB3"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D91254">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4FD3" w:rsidRPr="00EC30C2" w14:paraId="24A61AAA" w14:textId="77777777" w:rsidTr="00657833">
        <w:tc>
          <w:tcPr>
            <w:tcW w:w="4248" w:type="dxa"/>
            <w:shd w:val="clear" w:color="auto" w:fill="FFFFFF" w:themeFill="background1"/>
          </w:tcPr>
          <w:p w14:paraId="009BA8A0" w14:textId="77777777"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492B6C70" w:rsidR="00564FD3" w:rsidRPr="00FF430B" w:rsidRDefault="00564FD3" w:rsidP="009D62FF">
            <w:pPr>
              <w:ind w:right="-1"/>
              <w:jc w:val="both"/>
              <w:rPr>
                <w:rFonts w:eastAsia="Cambria"/>
                <w:noProof w:val="0"/>
              </w:rPr>
            </w:pPr>
            <w:r w:rsidRPr="00EE0C65">
              <w:rPr>
                <w:rFonts w:eastAsia="Cambria"/>
                <w:color w:val="000000" w:themeColor="text1"/>
              </w:rPr>
              <w:t>Primăria comunei Stăuceni</w:t>
            </w:r>
          </w:p>
        </w:tc>
      </w:tr>
      <w:tr w:rsidR="00564FD3" w:rsidRPr="00EC30C2" w14:paraId="4C193E48" w14:textId="77777777" w:rsidTr="00657833">
        <w:tc>
          <w:tcPr>
            <w:tcW w:w="4248" w:type="dxa"/>
            <w:shd w:val="clear" w:color="auto" w:fill="FFFFFF" w:themeFill="background1"/>
          </w:tcPr>
          <w:p w14:paraId="1359C35A" w14:textId="77777777"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14:paraId="75A81421" w14:textId="21EBE293" w:rsidR="00564FD3" w:rsidRPr="00FF430B" w:rsidRDefault="00564FD3" w:rsidP="009D62FF">
            <w:pPr>
              <w:ind w:right="-1"/>
              <w:jc w:val="both"/>
              <w:rPr>
                <w:rFonts w:eastAsia="Cambria"/>
                <w:noProof w:val="0"/>
              </w:rPr>
            </w:pPr>
            <w:r w:rsidRPr="00EE0C65">
              <w:rPr>
                <w:rFonts w:eastAsia="Cambria"/>
                <w:color w:val="000000" w:themeColor="text1"/>
              </w:rPr>
              <w:t>com. Stăuceni, mun. Chișinău</w:t>
            </w:r>
          </w:p>
        </w:tc>
      </w:tr>
      <w:tr w:rsidR="00564FD3" w:rsidRPr="00EC30C2" w14:paraId="4DDCD27F" w14:textId="77777777" w:rsidTr="00657833">
        <w:tc>
          <w:tcPr>
            <w:tcW w:w="4248" w:type="dxa"/>
            <w:shd w:val="clear" w:color="auto" w:fill="FFFFFF" w:themeFill="background1"/>
          </w:tcPr>
          <w:p w14:paraId="7F773994" w14:textId="77777777"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14:paraId="1BE8D269" w14:textId="715FEBBB" w:rsidR="00564FD3" w:rsidRPr="00FF430B" w:rsidRDefault="00564FD3" w:rsidP="009D62FF">
            <w:pPr>
              <w:ind w:right="-1"/>
              <w:jc w:val="both"/>
              <w:rPr>
                <w:rFonts w:eastAsia="Cambria"/>
                <w:noProof w:val="0"/>
              </w:rPr>
            </w:pPr>
            <w:r w:rsidRPr="00EE0C65">
              <w:rPr>
                <w:rFonts w:eastAsia="Cambria"/>
                <w:color w:val="000000" w:themeColor="text1"/>
              </w:rPr>
              <w:t>1007601009990</w:t>
            </w:r>
          </w:p>
        </w:tc>
      </w:tr>
      <w:tr w:rsidR="00564FD3" w:rsidRPr="00EC30C2" w14:paraId="05861707" w14:textId="77777777" w:rsidTr="00657833">
        <w:tc>
          <w:tcPr>
            <w:tcW w:w="4248" w:type="dxa"/>
            <w:shd w:val="clear" w:color="auto" w:fill="FFFFFF" w:themeFill="background1"/>
          </w:tcPr>
          <w:p w14:paraId="2B842F80" w14:textId="77777777"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14:paraId="091F016B" w14:textId="07E345F8" w:rsidR="00564FD3" w:rsidRPr="00FF430B" w:rsidRDefault="00564FD3" w:rsidP="009D62FF">
            <w:pPr>
              <w:ind w:right="-1"/>
              <w:jc w:val="both"/>
              <w:rPr>
                <w:rFonts w:eastAsia="Cambria"/>
                <w:noProof w:val="0"/>
              </w:rPr>
            </w:pPr>
            <w:r w:rsidRPr="00EE0C65">
              <w:rPr>
                <w:rFonts w:eastAsia="Cambria"/>
                <w:color w:val="000000" w:themeColor="text1"/>
              </w:rPr>
              <w:t>com. Stăuceni, str. A. Mateevici nr. 13</w:t>
            </w:r>
          </w:p>
        </w:tc>
      </w:tr>
      <w:tr w:rsidR="00564FD3" w:rsidRPr="00EC30C2" w14:paraId="5FB68C0D" w14:textId="77777777" w:rsidTr="00657833">
        <w:tc>
          <w:tcPr>
            <w:tcW w:w="4248" w:type="dxa"/>
            <w:shd w:val="clear" w:color="auto" w:fill="FFFFFF" w:themeFill="background1"/>
          </w:tcPr>
          <w:p w14:paraId="042E2104" w14:textId="77777777"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14:paraId="78B55624" w14:textId="34FFF743" w:rsidR="00564FD3" w:rsidRPr="00FF430B" w:rsidRDefault="00564FD3" w:rsidP="009D62FF">
            <w:pPr>
              <w:ind w:right="-1"/>
              <w:jc w:val="both"/>
              <w:rPr>
                <w:rFonts w:eastAsia="Cambria"/>
                <w:noProof w:val="0"/>
              </w:rPr>
            </w:pPr>
            <w:r w:rsidRPr="00EE0C65">
              <w:rPr>
                <w:rFonts w:eastAsia="Cambria"/>
                <w:color w:val="000000" w:themeColor="text1"/>
              </w:rPr>
              <w:t>022326976</w:t>
            </w:r>
          </w:p>
        </w:tc>
      </w:tr>
      <w:tr w:rsidR="00564FD3" w:rsidRPr="00EC30C2" w14:paraId="4883F70A" w14:textId="77777777" w:rsidTr="00657833">
        <w:tc>
          <w:tcPr>
            <w:tcW w:w="4248" w:type="dxa"/>
            <w:shd w:val="clear" w:color="auto" w:fill="FFFFFF" w:themeFill="background1"/>
          </w:tcPr>
          <w:p w14:paraId="7927BAFE" w14:textId="77777777" w:rsidR="00564FD3" w:rsidRPr="00FF430B" w:rsidRDefault="00564FD3" w:rsidP="009D62FF">
            <w:pPr>
              <w:ind w:right="-1"/>
              <w:jc w:val="both"/>
              <w:rPr>
                <w:rFonts w:eastAsia="Calibri"/>
                <w:noProof w:val="0"/>
              </w:rPr>
            </w:pPr>
            <w:r w:rsidRPr="00FF430B">
              <w:rPr>
                <w:rFonts w:eastAsia="Calibri"/>
                <w:noProof w:val="0"/>
              </w:rPr>
              <w:t>E-mail</w:t>
            </w:r>
          </w:p>
        </w:tc>
        <w:tc>
          <w:tcPr>
            <w:tcW w:w="5528" w:type="dxa"/>
          </w:tcPr>
          <w:p w14:paraId="043D8E2D" w14:textId="5ABD99B5" w:rsidR="00564FD3" w:rsidRPr="00FF430B" w:rsidRDefault="00975CB3" w:rsidP="009D62FF">
            <w:pPr>
              <w:ind w:right="-1"/>
              <w:jc w:val="both"/>
              <w:rPr>
                <w:rFonts w:eastAsia="Cambria"/>
                <w:noProof w:val="0"/>
              </w:rPr>
            </w:pPr>
            <w:hyperlink r:id="rId9" w:history="1">
              <w:r w:rsidR="00564FD3" w:rsidRPr="00EE0C65">
                <w:rPr>
                  <w:rStyle w:val="af3"/>
                  <w:rFonts w:eastAsia="Cambria"/>
                </w:rPr>
                <w:t>info@stauceni.md</w:t>
              </w:r>
            </w:hyperlink>
            <w:r w:rsidR="00564FD3" w:rsidRPr="00EE0C65">
              <w:rPr>
                <w:rFonts w:eastAsia="Cambria"/>
              </w:rPr>
              <w:t xml:space="preserve">, </w:t>
            </w:r>
            <w:hyperlink r:id="rId10" w:history="1">
              <w:r w:rsidR="00564FD3" w:rsidRPr="00EE0C65">
                <w:rPr>
                  <w:rStyle w:val="af3"/>
                  <w:rFonts w:eastAsia="Cambria"/>
                </w:rPr>
                <w:t>achizitii.stauceni@gmail.com</w:t>
              </w:r>
            </w:hyperlink>
          </w:p>
        </w:tc>
      </w:tr>
      <w:tr w:rsidR="00564FD3" w:rsidRPr="00EC30C2" w14:paraId="5B010D4D" w14:textId="77777777" w:rsidTr="00657833">
        <w:tc>
          <w:tcPr>
            <w:tcW w:w="4248" w:type="dxa"/>
            <w:shd w:val="clear" w:color="auto" w:fill="FFFFFF" w:themeFill="background1"/>
          </w:tcPr>
          <w:p w14:paraId="09A9184C" w14:textId="77777777" w:rsidR="00564FD3" w:rsidRPr="00FF430B" w:rsidRDefault="00564FD3" w:rsidP="009D62FF">
            <w:pPr>
              <w:ind w:right="-1"/>
              <w:jc w:val="both"/>
              <w:rPr>
                <w:rFonts w:eastAsia="Calibri"/>
                <w:noProof w:val="0"/>
              </w:rPr>
            </w:pPr>
            <w:r w:rsidRPr="00FF430B">
              <w:rPr>
                <w:rFonts w:eastAsia="Calibri"/>
                <w:noProof w:val="0"/>
              </w:rPr>
              <w:t>Pagina web oficială</w:t>
            </w:r>
          </w:p>
        </w:tc>
        <w:tc>
          <w:tcPr>
            <w:tcW w:w="5528" w:type="dxa"/>
          </w:tcPr>
          <w:p w14:paraId="3715D109" w14:textId="36BEA2D3" w:rsidR="00564FD3" w:rsidRPr="00FF430B" w:rsidRDefault="00975CB3" w:rsidP="009D62FF">
            <w:pPr>
              <w:ind w:right="-1"/>
              <w:jc w:val="both"/>
              <w:rPr>
                <w:rFonts w:eastAsia="Cambria"/>
                <w:noProof w:val="0"/>
              </w:rPr>
            </w:pPr>
            <w:hyperlink r:id="rId11" w:history="1">
              <w:r w:rsidR="00564FD3" w:rsidRPr="00EE0C65">
                <w:rPr>
                  <w:rStyle w:val="af3"/>
                  <w:rFonts w:eastAsia="Cambria"/>
                </w:rPr>
                <w:t>www.stauceni.md</w:t>
              </w:r>
            </w:hyperlink>
            <w:r w:rsidR="00564FD3" w:rsidRPr="00EE0C65">
              <w:rPr>
                <w:rFonts w:eastAsia="Cambria"/>
              </w:rPr>
              <w:t xml:space="preserve"> </w:t>
            </w:r>
          </w:p>
        </w:tc>
      </w:tr>
      <w:tr w:rsidR="00564FD3" w:rsidRPr="00EC30C2" w14:paraId="098A1942" w14:textId="77777777" w:rsidTr="00657833">
        <w:tc>
          <w:tcPr>
            <w:tcW w:w="4248" w:type="dxa"/>
            <w:shd w:val="clear" w:color="auto" w:fill="FFFFFF" w:themeFill="background1"/>
          </w:tcPr>
          <w:p w14:paraId="5268244E" w14:textId="77777777" w:rsidR="00564FD3" w:rsidRPr="00FF430B" w:rsidRDefault="00564FD3" w:rsidP="009D62FF">
            <w:pPr>
              <w:ind w:right="-1"/>
              <w:jc w:val="both"/>
              <w:rPr>
                <w:rFonts w:eastAsia="Calibri"/>
                <w:noProof w:val="0"/>
              </w:rPr>
            </w:pPr>
            <w:r w:rsidRPr="00FF430B">
              <w:rPr>
                <w:rFonts w:eastAsia="Calibri"/>
                <w:noProof w:val="0"/>
              </w:rPr>
              <w:t>Persoana de contact</w:t>
            </w:r>
          </w:p>
        </w:tc>
        <w:tc>
          <w:tcPr>
            <w:tcW w:w="5528" w:type="dxa"/>
          </w:tcPr>
          <w:p w14:paraId="00459C4E" w14:textId="4A794BF9" w:rsidR="00564FD3" w:rsidRPr="00FF430B" w:rsidRDefault="00564FD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564FD3" w:rsidRPr="00EC30C2" w14:paraId="4298E1CC" w14:textId="77777777" w:rsidTr="00657833">
        <w:tc>
          <w:tcPr>
            <w:tcW w:w="4248" w:type="dxa"/>
            <w:shd w:val="clear" w:color="auto" w:fill="FFFFFF" w:themeFill="background1"/>
          </w:tcPr>
          <w:p w14:paraId="11F79FF2" w14:textId="77777777"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69115B50" w:rsidR="00564FD3" w:rsidRPr="00FF430B" w:rsidRDefault="00564FD3" w:rsidP="009D62FF">
            <w:pPr>
              <w:ind w:right="-1"/>
              <w:jc w:val="both"/>
              <w:rPr>
                <w:rFonts w:eastAsia="Cambria"/>
                <w:noProof w:val="0"/>
              </w:rPr>
            </w:pPr>
            <w:r>
              <w:rPr>
                <w:rFonts w:eastAsia="Cambria"/>
              </w:rPr>
              <w:t>APL</w:t>
            </w:r>
          </w:p>
        </w:tc>
      </w:tr>
    </w:tbl>
    <w:p w14:paraId="7E1B20DA" w14:textId="77777777" w:rsidR="009D62FF" w:rsidRPr="00FF430B" w:rsidRDefault="009D62FF" w:rsidP="00D91254">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Ind w:w="-176" w:type="dxa"/>
        <w:tblLook w:val="04A0" w:firstRow="1" w:lastRow="0" w:firstColumn="1" w:lastColumn="0" w:noHBand="0" w:noVBand="1"/>
      </w:tblPr>
      <w:tblGrid>
        <w:gridCol w:w="4248"/>
        <w:gridCol w:w="5570"/>
      </w:tblGrid>
      <w:tr w:rsidR="009D62FF" w:rsidRPr="00EC30C2" w14:paraId="44CFCA44" w14:textId="77777777" w:rsidTr="00DB41A6">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4BE6624D" w:rsidR="009D62FF" w:rsidRPr="00FF430B" w:rsidRDefault="00DA39E1" w:rsidP="009D62FF">
            <w:pPr>
              <w:spacing w:after="160" w:line="259" w:lineRule="auto"/>
              <w:ind w:right="-1"/>
              <w:jc w:val="both"/>
              <w:rPr>
                <w:i/>
                <w:noProof w:val="0"/>
                <w:lang w:eastAsia="ro-RO"/>
              </w:rPr>
            </w:pPr>
            <w:r>
              <w:rPr>
                <w:i/>
                <w:noProof w:val="0"/>
                <w:lang w:eastAsia="ro-RO"/>
              </w:rPr>
              <w:t>LD</w:t>
            </w:r>
          </w:p>
        </w:tc>
      </w:tr>
      <w:tr w:rsidR="009D62FF" w:rsidRPr="00EC30C2" w14:paraId="6520CFB2" w14:textId="77777777" w:rsidTr="00DB41A6">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3CC98DF3" w:rsidR="009D62FF" w:rsidRPr="00FF430B" w:rsidRDefault="00DA39E1" w:rsidP="009D62FF">
            <w:pPr>
              <w:spacing w:after="160" w:line="259" w:lineRule="auto"/>
              <w:ind w:right="-1"/>
              <w:jc w:val="both"/>
              <w:rPr>
                <w:i/>
                <w:noProof w:val="0"/>
                <w:lang w:eastAsia="ro-RO"/>
              </w:rPr>
            </w:pPr>
            <w:r>
              <w:rPr>
                <w:lang w:eastAsia="ro-RO"/>
              </w:rPr>
              <w:t>Art. 4</w:t>
            </w:r>
            <w:r w:rsidR="004A4E38">
              <w:rPr>
                <w:lang w:eastAsia="ro-RO"/>
              </w:rPr>
              <w:t>7 al Legii 131/2015</w:t>
            </w:r>
          </w:p>
        </w:tc>
      </w:tr>
      <w:tr w:rsidR="009D62FF" w:rsidRPr="00EC30C2" w14:paraId="423F5702" w14:textId="77777777" w:rsidTr="00DB41A6">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14:paraId="27292760" w14:textId="77777777" w:rsidTr="00DB41A6">
        <w:tc>
          <w:tcPr>
            <w:tcW w:w="4248" w:type="dxa"/>
            <w:shd w:val="clear" w:color="auto" w:fill="FFFFFF" w:themeFill="background1"/>
          </w:tcPr>
          <w:p w14:paraId="12F9B787" w14:textId="77777777"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524A5ECC" w:rsidR="009D62FF" w:rsidRPr="00975CB3" w:rsidRDefault="00975CB3" w:rsidP="00A16B3E">
            <w:pPr>
              <w:tabs>
                <w:tab w:val="left" w:pos="5103"/>
                <w:tab w:val="left" w:pos="10348"/>
              </w:tabs>
              <w:rPr>
                <w:b/>
                <w:noProof w:val="0"/>
                <w:sz w:val="22"/>
                <w:szCs w:val="22"/>
                <w:lang w:eastAsia="ru-RU"/>
              </w:rPr>
            </w:pPr>
            <w:r w:rsidRPr="00975CB3">
              <w:rPr>
                <w:b/>
              </w:rPr>
              <w:t>Construcția unui scuar public cu teren de joacă pentu copii din str. Unirii 20 com. Stăuceni, mun. Chișinău</w:t>
            </w:r>
          </w:p>
        </w:tc>
      </w:tr>
      <w:tr w:rsidR="009D62FF" w:rsidRPr="00EC30C2" w14:paraId="22F80A95" w14:textId="77777777" w:rsidTr="00DB41A6">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DB41A6">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DB41A6">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DB41A6">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DB41A6">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DB41A6">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DB41A6">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DB41A6">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DB41A6">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D91254">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D91254">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F7C0EE3" w14:textId="7C18FEE9"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91254">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6C042D2"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 Stăuceni</w:t>
      </w:r>
    </w:p>
    <w:p w14:paraId="5F6DDDC3" w14:textId="58D05EA2"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 Stăuceni</w:t>
      </w:r>
    </w:p>
    <w:p w14:paraId="59ACC9C6" w14:textId="54C59A81" w:rsidR="00975CB3" w:rsidRPr="00975CB3" w:rsidRDefault="00564FD3" w:rsidP="00975CB3">
      <w:pPr>
        <w:tabs>
          <w:tab w:val="left" w:pos="5103"/>
          <w:tab w:val="left" w:pos="10348"/>
        </w:tabs>
        <w:rPr>
          <w:b/>
          <w:noProof w:val="0"/>
          <w:sz w:val="22"/>
          <w:szCs w:val="22"/>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975CB3" w:rsidRPr="00975CB3">
        <w:rPr>
          <w:b/>
          <w:i/>
          <w:u w:val="single"/>
        </w:rPr>
        <w:t>Construcția unui scuar public cu teren de joacă pentu copii din str. Unirii 20 com. Stăuceni, mun. Chișinău</w:t>
      </w:r>
    </w:p>
    <w:p w14:paraId="68F91EF8" w14:textId="2F98C1EF" w:rsidR="00DA39E1" w:rsidRPr="00DA39E1" w:rsidRDefault="00DA39E1" w:rsidP="00DA39E1">
      <w:pPr>
        <w:ind w:right="-1"/>
        <w:rPr>
          <w:noProof w:val="0"/>
          <w:lang w:eastAsia="ro-RO"/>
        </w:rPr>
      </w:pP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7333AE36" w:rsidR="00077F47" w:rsidRDefault="00017CA5" w:rsidP="00017CA5">
      <w:pPr>
        <w:jc w:val="center"/>
        <w:rPr>
          <w:b/>
          <w:bCs/>
          <w:sz w:val="28"/>
          <w:szCs w:val="28"/>
          <w:lang w:val="en-US"/>
        </w:rPr>
      </w:pPr>
      <w:r w:rsidRPr="004A4E38">
        <w:rPr>
          <w:b/>
          <w:bCs/>
          <w:sz w:val="28"/>
          <w:szCs w:val="28"/>
          <w:lang w:val="en-US"/>
        </w:rPr>
        <w:t xml:space="preserve">Lista cu </w:t>
      </w:r>
      <w:r w:rsidRPr="00975CB3">
        <w:rPr>
          <w:b/>
          <w:bCs/>
          <w:sz w:val="28"/>
          <w:szCs w:val="28"/>
          <w:lang w:val="en-US"/>
        </w:rPr>
        <w:t>cantita</w:t>
      </w:r>
      <w:r w:rsidRPr="00975CB3">
        <w:rPr>
          <w:b/>
          <w:bCs/>
          <w:sz w:val="28"/>
          <w:szCs w:val="28"/>
        </w:rPr>
        <w:t>ţile de lucrări</w:t>
      </w:r>
      <w:r w:rsidRPr="00975CB3">
        <w:rPr>
          <w:b/>
          <w:bCs/>
          <w:sz w:val="28"/>
          <w:szCs w:val="28"/>
          <w:lang w:val="en-US"/>
        </w:rPr>
        <w:t xml:space="preserve"> </w:t>
      </w:r>
      <w:r w:rsidR="00975CB3" w:rsidRPr="00975CB3">
        <w:rPr>
          <w:b/>
          <w:bCs/>
          <w:sz w:val="28"/>
          <w:szCs w:val="28"/>
          <w:lang w:val="en-US"/>
        </w:rPr>
        <w:t>№ 2-1-1</w:t>
      </w:r>
    </w:p>
    <w:p w14:paraId="3890B95D" w14:textId="77777777" w:rsidR="00975CB3" w:rsidRDefault="00975CB3" w:rsidP="00975CB3">
      <w:pPr>
        <w:jc w:val="center"/>
        <w:rPr>
          <w:b/>
          <w:bCs/>
          <w:sz w:val="28"/>
          <w:szCs w:val="28"/>
          <w:lang w:val="en-US"/>
        </w:rPr>
      </w:pPr>
      <w:r>
        <w:rPr>
          <w:b/>
          <w:bCs/>
          <w:sz w:val="28"/>
          <w:szCs w:val="28"/>
          <w:lang w:val="en-US"/>
        </w:rPr>
        <w:t>Plan General (04/2023-0-PG)</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75CB3" w14:paraId="249BFC4B" w14:textId="77777777" w:rsidTr="00975CB3">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ADF5A77" w14:textId="77777777" w:rsidR="00975CB3" w:rsidRDefault="00975CB3" w:rsidP="00975CB3">
            <w:pPr>
              <w:ind w:right="-108"/>
              <w:jc w:val="center"/>
              <w:rPr>
                <w:sz w:val="22"/>
                <w:szCs w:val="22"/>
                <w:lang w:val="en-US"/>
              </w:rPr>
            </w:pPr>
            <w:r>
              <w:rPr>
                <w:sz w:val="22"/>
                <w:szCs w:val="22"/>
              </w:rPr>
              <w:t>№</w:t>
            </w:r>
          </w:p>
          <w:p w14:paraId="359E2F3E" w14:textId="77777777" w:rsidR="00975CB3" w:rsidRDefault="00975CB3" w:rsidP="00975CB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0873737" w14:textId="77777777" w:rsidR="00975CB3" w:rsidRDefault="00975CB3" w:rsidP="00975CB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E5DFCB8" w14:textId="77777777" w:rsidR="00975CB3" w:rsidRDefault="00975CB3" w:rsidP="00975CB3">
            <w:pPr>
              <w:jc w:val="center"/>
              <w:rPr>
                <w:sz w:val="22"/>
                <w:szCs w:val="22"/>
              </w:rPr>
            </w:pPr>
          </w:p>
          <w:p w14:paraId="66B4DA1C" w14:textId="77777777" w:rsidR="00975CB3" w:rsidRDefault="00975CB3" w:rsidP="00975CB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3205803" w14:textId="77777777" w:rsidR="00975CB3" w:rsidRDefault="00975CB3" w:rsidP="00975CB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ADD3DE3" w14:textId="77777777" w:rsidR="00975CB3" w:rsidRDefault="00975CB3" w:rsidP="00975CB3">
            <w:pPr>
              <w:ind w:left="-108" w:right="-108"/>
              <w:jc w:val="center"/>
              <w:rPr>
                <w:sz w:val="22"/>
                <w:szCs w:val="22"/>
                <w:lang w:val="en-US"/>
              </w:rPr>
            </w:pPr>
            <w:r>
              <w:rPr>
                <w:sz w:val="22"/>
                <w:szCs w:val="22"/>
              </w:rPr>
              <w:t xml:space="preserve">Volum </w:t>
            </w:r>
          </w:p>
        </w:tc>
      </w:tr>
      <w:tr w:rsidR="00975CB3" w14:paraId="39E1320D" w14:textId="77777777" w:rsidTr="00975CB3">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F2A8006" w14:textId="77777777" w:rsidR="00975CB3" w:rsidRDefault="00975CB3" w:rsidP="00975CB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C7E1130" w14:textId="77777777" w:rsidR="00975CB3" w:rsidRDefault="00975CB3" w:rsidP="00975CB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B664251" w14:textId="77777777" w:rsidR="00975CB3" w:rsidRDefault="00975CB3" w:rsidP="00975CB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D0AFC35" w14:textId="77777777" w:rsidR="00975CB3" w:rsidRDefault="00975CB3" w:rsidP="00975CB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97A74D8" w14:textId="77777777" w:rsidR="00975CB3" w:rsidRDefault="00975CB3" w:rsidP="00975CB3">
            <w:pPr>
              <w:jc w:val="center"/>
              <w:rPr>
                <w:sz w:val="22"/>
                <w:szCs w:val="22"/>
                <w:lang w:val="en-US"/>
              </w:rPr>
            </w:pPr>
          </w:p>
        </w:tc>
      </w:tr>
      <w:tr w:rsidR="00975CB3" w14:paraId="37EED258" w14:textId="77777777" w:rsidTr="00975CB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EBEE96" w14:textId="77777777" w:rsidR="00975CB3" w:rsidRDefault="00975CB3" w:rsidP="00975CB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62CCFE0" w14:textId="77777777" w:rsidR="00975CB3" w:rsidRDefault="00975CB3" w:rsidP="00975CB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02FA6FA" w14:textId="77777777" w:rsidR="00975CB3" w:rsidRDefault="00975CB3" w:rsidP="00975CB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F25C685" w14:textId="77777777" w:rsidR="00975CB3" w:rsidRDefault="00975CB3" w:rsidP="00975CB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73DC658" w14:textId="77777777" w:rsidR="00975CB3" w:rsidRDefault="00975CB3" w:rsidP="00975CB3">
            <w:pPr>
              <w:ind w:left="-108" w:right="-108"/>
              <w:jc w:val="center"/>
              <w:rPr>
                <w:sz w:val="22"/>
                <w:szCs w:val="22"/>
              </w:rPr>
            </w:pPr>
            <w:r>
              <w:rPr>
                <w:sz w:val="22"/>
                <w:szCs w:val="22"/>
              </w:rPr>
              <w:t>5</w:t>
            </w:r>
          </w:p>
        </w:tc>
      </w:tr>
      <w:tr w:rsidR="00975CB3" w14:paraId="22E5A4D6" w14:textId="77777777" w:rsidTr="00975CB3">
        <w:tblPrEx>
          <w:tblCellMar>
            <w:top w:w="0" w:type="dxa"/>
            <w:bottom w:w="0" w:type="dxa"/>
          </w:tblCellMar>
        </w:tblPrEx>
        <w:tc>
          <w:tcPr>
            <w:tcW w:w="709" w:type="dxa"/>
            <w:tcBorders>
              <w:top w:val="nil"/>
              <w:left w:val="single" w:sz="6" w:space="0" w:color="auto"/>
              <w:bottom w:val="nil"/>
              <w:right w:val="nil"/>
            </w:tcBorders>
          </w:tcPr>
          <w:p w14:paraId="60085288" w14:textId="77777777" w:rsidR="00975CB3" w:rsidRDefault="00975CB3" w:rsidP="00975CB3">
            <w:pPr>
              <w:jc w:val="center"/>
            </w:pPr>
          </w:p>
        </w:tc>
        <w:tc>
          <w:tcPr>
            <w:tcW w:w="1701" w:type="dxa"/>
            <w:tcBorders>
              <w:top w:val="nil"/>
              <w:left w:val="single" w:sz="6" w:space="0" w:color="auto"/>
              <w:bottom w:val="nil"/>
              <w:right w:val="nil"/>
            </w:tcBorders>
          </w:tcPr>
          <w:p w14:paraId="3A532012" w14:textId="77777777" w:rsidR="00975CB3" w:rsidRDefault="00975CB3" w:rsidP="00975CB3"/>
        </w:tc>
        <w:tc>
          <w:tcPr>
            <w:tcW w:w="4961" w:type="dxa"/>
            <w:tcBorders>
              <w:top w:val="nil"/>
              <w:left w:val="single" w:sz="6" w:space="0" w:color="auto"/>
              <w:bottom w:val="nil"/>
              <w:right w:val="nil"/>
            </w:tcBorders>
          </w:tcPr>
          <w:p w14:paraId="22022543"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 Demontari</w:t>
            </w:r>
          </w:p>
          <w:p w14:paraId="475C4332"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398AB66C" w14:textId="77777777" w:rsidR="00975CB3" w:rsidRDefault="00975CB3" w:rsidP="00975CB3"/>
        </w:tc>
        <w:tc>
          <w:tcPr>
            <w:tcW w:w="1559" w:type="dxa"/>
            <w:tcBorders>
              <w:top w:val="nil"/>
              <w:left w:val="single" w:sz="6" w:space="0" w:color="auto"/>
              <w:bottom w:val="nil"/>
              <w:right w:val="single" w:sz="4" w:space="0" w:color="auto"/>
            </w:tcBorders>
          </w:tcPr>
          <w:p w14:paraId="19851E3C" w14:textId="77777777" w:rsidR="00975CB3" w:rsidRDefault="00975CB3" w:rsidP="00975CB3"/>
        </w:tc>
      </w:tr>
      <w:tr w:rsidR="00975CB3" w14:paraId="375A96E3"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F172B1" w14:textId="77777777" w:rsidR="00975CB3" w:rsidRDefault="00975CB3" w:rsidP="00975CB3">
            <w:r>
              <w:t>1</w:t>
            </w:r>
          </w:p>
        </w:tc>
        <w:tc>
          <w:tcPr>
            <w:tcW w:w="1701" w:type="dxa"/>
            <w:tcBorders>
              <w:top w:val="single" w:sz="4" w:space="0" w:color="auto"/>
              <w:bottom w:val="single" w:sz="4" w:space="0" w:color="auto"/>
            </w:tcBorders>
            <w:vAlign w:val="center"/>
          </w:tcPr>
          <w:p w14:paraId="6FC9DF0B" w14:textId="77777777" w:rsidR="00975CB3" w:rsidRDefault="00975CB3" w:rsidP="00975CB3">
            <w:pPr>
              <w:rPr>
                <w:lang w:val="en-US"/>
              </w:rPr>
            </w:pPr>
            <w:r>
              <w:rPr>
                <w:lang w:val="en-US"/>
              </w:rPr>
              <w:t>RpCS19B</w:t>
            </w:r>
          </w:p>
          <w:p w14:paraId="2E7E94AB" w14:textId="77777777" w:rsidR="00975CB3" w:rsidRDefault="00975CB3" w:rsidP="00975CB3"/>
        </w:tc>
        <w:tc>
          <w:tcPr>
            <w:tcW w:w="4961" w:type="dxa"/>
            <w:tcBorders>
              <w:top w:val="single" w:sz="4" w:space="0" w:color="auto"/>
              <w:bottom w:val="single" w:sz="4" w:space="0" w:color="auto"/>
            </w:tcBorders>
            <w:vAlign w:val="center"/>
          </w:tcPr>
          <w:p w14:paraId="491A3EB6" w14:textId="77777777" w:rsidR="00975CB3" w:rsidRDefault="00975CB3" w:rsidP="00975CB3">
            <w:pPr>
              <w:adjustRightInd w:val="0"/>
              <w:rPr>
                <w:lang w:val="en-US"/>
              </w:rPr>
            </w:pPr>
            <w:r w:rsidRPr="00CA2782">
              <w:rPr>
                <w:lang w:val="en-US"/>
              </w:rPr>
              <w:t>Demontari: dale din placi prefabricate / Demolare pavaj existent din dale de beton</w:t>
            </w:r>
          </w:p>
          <w:p w14:paraId="0EE496C0"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7277F3ED"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7ED5C36E" w14:textId="77777777" w:rsidR="00975CB3" w:rsidRDefault="00975CB3" w:rsidP="00975CB3">
            <w:pPr>
              <w:adjustRightInd w:val="0"/>
              <w:jc w:val="center"/>
              <w:rPr>
                <w:rFonts w:ascii="Arial CYR" w:hAnsi="Arial CYR" w:cs="Arial CYR"/>
              </w:rPr>
            </w:pPr>
            <w:r>
              <w:t>85,200</w:t>
            </w:r>
          </w:p>
          <w:p w14:paraId="69B74839" w14:textId="77777777" w:rsidR="00975CB3" w:rsidRDefault="00975CB3" w:rsidP="00975CB3">
            <w:pPr>
              <w:jc w:val="center"/>
            </w:pPr>
          </w:p>
        </w:tc>
      </w:tr>
      <w:tr w:rsidR="00975CB3" w14:paraId="6C484EB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5B56B0" w14:textId="77777777" w:rsidR="00975CB3" w:rsidRDefault="00975CB3" w:rsidP="00975CB3">
            <w:r>
              <w:t xml:space="preserve"> 2</w:t>
            </w:r>
          </w:p>
        </w:tc>
        <w:tc>
          <w:tcPr>
            <w:tcW w:w="1701" w:type="dxa"/>
            <w:tcBorders>
              <w:top w:val="single" w:sz="4" w:space="0" w:color="auto"/>
              <w:bottom w:val="single" w:sz="4" w:space="0" w:color="auto"/>
            </w:tcBorders>
            <w:vAlign w:val="center"/>
          </w:tcPr>
          <w:p w14:paraId="301957B5" w14:textId="77777777" w:rsidR="00975CB3" w:rsidRDefault="00975CB3" w:rsidP="00975CB3">
            <w:pPr>
              <w:rPr>
                <w:lang w:val="en-US"/>
              </w:rPr>
            </w:pPr>
            <w:r>
              <w:rPr>
                <w:lang w:val="en-US"/>
              </w:rPr>
              <w:t>RpCS19G</w:t>
            </w:r>
          </w:p>
          <w:p w14:paraId="57469651" w14:textId="77777777" w:rsidR="00975CB3" w:rsidRDefault="00975CB3" w:rsidP="00975CB3"/>
        </w:tc>
        <w:tc>
          <w:tcPr>
            <w:tcW w:w="4961" w:type="dxa"/>
            <w:tcBorders>
              <w:top w:val="single" w:sz="4" w:space="0" w:color="auto"/>
              <w:bottom w:val="single" w:sz="4" w:space="0" w:color="auto"/>
            </w:tcBorders>
            <w:vAlign w:val="center"/>
          </w:tcPr>
          <w:p w14:paraId="4A0179EA" w14:textId="77777777" w:rsidR="00975CB3" w:rsidRDefault="00975CB3" w:rsidP="00975CB3">
            <w:pPr>
              <w:adjustRightInd w:val="0"/>
              <w:rPr>
                <w:lang w:val="en-US"/>
              </w:rPr>
            </w:pPr>
            <w:r w:rsidRPr="00CA2782">
              <w:rPr>
                <w:lang w:val="en-US"/>
              </w:rPr>
              <w:t>Demontari: borduri la trotuare, asezate pe beton / Demolare piatra de bordura din beton, de troruar,BR100.20.8</w:t>
            </w:r>
          </w:p>
          <w:p w14:paraId="35AEF3B4"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13C8173C"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7E302046" w14:textId="77777777" w:rsidR="00975CB3" w:rsidRDefault="00975CB3" w:rsidP="00975CB3">
            <w:pPr>
              <w:adjustRightInd w:val="0"/>
              <w:jc w:val="center"/>
              <w:rPr>
                <w:rFonts w:ascii="Arial CYR" w:hAnsi="Arial CYR" w:cs="Arial CYR"/>
              </w:rPr>
            </w:pPr>
            <w:r>
              <w:t>196,320</w:t>
            </w:r>
          </w:p>
          <w:p w14:paraId="17532893" w14:textId="77777777" w:rsidR="00975CB3" w:rsidRDefault="00975CB3" w:rsidP="00975CB3">
            <w:pPr>
              <w:jc w:val="center"/>
            </w:pPr>
          </w:p>
        </w:tc>
      </w:tr>
      <w:tr w:rsidR="00975CB3" w14:paraId="2679116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00AEFA" w14:textId="77777777" w:rsidR="00975CB3" w:rsidRDefault="00975CB3" w:rsidP="00975CB3">
            <w:r>
              <w:t xml:space="preserve"> 3</w:t>
            </w:r>
          </w:p>
        </w:tc>
        <w:tc>
          <w:tcPr>
            <w:tcW w:w="1701" w:type="dxa"/>
            <w:tcBorders>
              <w:top w:val="single" w:sz="4" w:space="0" w:color="auto"/>
              <w:bottom w:val="single" w:sz="4" w:space="0" w:color="auto"/>
            </w:tcBorders>
            <w:vAlign w:val="center"/>
          </w:tcPr>
          <w:p w14:paraId="0E458743" w14:textId="77777777" w:rsidR="00975CB3" w:rsidRDefault="00975CB3" w:rsidP="00975CB3">
            <w:pPr>
              <w:rPr>
                <w:lang w:val="en-US"/>
              </w:rPr>
            </w:pPr>
            <w:r>
              <w:rPr>
                <w:lang w:val="en-US"/>
              </w:rPr>
              <w:t>RpCS19G</w:t>
            </w:r>
          </w:p>
          <w:p w14:paraId="1C62D209" w14:textId="77777777" w:rsidR="00975CB3" w:rsidRDefault="00975CB3" w:rsidP="00975CB3"/>
        </w:tc>
        <w:tc>
          <w:tcPr>
            <w:tcW w:w="4961" w:type="dxa"/>
            <w:tcBorders>
              <w:top w:val="single" w:sz="4" w:space="0" w:color="auto"/>
              <w:bottom w:val="single" w:sz="4" w:space="0" w:color="auto"/>
            </w:tcBorders>
            <w:vAlign w:val="center"/>
          </w:tcPr>
          <w:p w14:paraId="16205BB2" w14:textId="77777777" w:rsidR="00975CB3" w:rsidRDefault="00975CB3" w:rsidP="00975CB3">
            <w:pPr>
              <w:adjustRightInd w:val="0"/>
              <w:rPr>
                <w:lang w:val="en-US"/>
              </w:rPr>
            </w:pPr>
            <w:r w:rsidRPr="00CA2782">
              <w:rPr>
                <w:lang w:val="en-US"/>
              </w:rPr>
              <w:t>Demontari: borduri la trotuare, asezate pe beton / Demolare piatra de bordura din beton, de troruar,BR100.30.15</w:t>
            </w:r>
          </w:p>
          <w:p w14:paraId="726A6685"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76EBF89F"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55ADD2CA" w14:textId="77777777" w:rsidR="00975CB3" w:rsidRDefault="00975CB3" w:rsidP="00975CB3">
            <w:pPr>
              <w:adjustRightInd w:val="0"/>
              <w:jc w:val="center"/>
              <w:rPr>
                <w:rFonts w:ascii="Arial CYR" w:hAnsi="Arial CYR" w:cs="Arial CYR"/>
              </w:rPr>
            </w:pPr>
            <w:r>
              <w:t>16,600</w:t>
            </w:r>
          </w:p>
          <w:p w14:paraId="087C5FEF" w14:textId="77777777" w:rsidR="00975CB3" w:rsidRDefault="00975CB3" w:rsidP="00975CB3">
            <w:pPr>
              <w:jc w:val="center"/>
            </w:pPr>
          </w:p>
        </w:tc>
      </w:tr>
      <w:tr w:rsidR="00975CB3" w14:paraId="071DCC53"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9DF530" w14:textId="77777777" w:rsidR="00975CB3" w:rsidRDefault="00975CB3" w:rsidP="00975CB3">
            <w:r>
              <w:t xml:space="preserve"> 4</w:t>
            </w:r>
          </w:p>
        </w:tc>
        <w:tc>
          <w:tcPr>
            <w:tcW w:w="1701" w:type="dxa"/>
            <w:tcBorders>
              <w:top w:val="single" w:sz="4" w:space="0" w:color="auto"/>
              <w:bottom w:val="single" w:sz="4" w:space="0" w:color="auto"/>
            </w:tcBorders>
            <w:vAlign w:val="center"/>
          </w:tcPr>
          <w:p w14:paraId="7FD3F891" w14:textId="77777777" w:rsidR="00975CB3" w:rsidRDefault="00975CB3" w:rsidP="00975CB3">
            <w:pPr>
              <w:rPr>
                <w:lang w:val="en-US"/>
              </w:rPr>
            </w:pPr>
            <w:r>
              <w:rPr>
                <w:lang w:val="en-US"/>
              </w:rPr>
              <w:t>TsH91A</w:t>
            </w:r>
          </w:p>
          <w:p w14:paraId="01F3D37B" w14:textId="77777777" w:rsidR="00975CB3" w:rsidRDefault="00975CB3" w:rsidP="00975CB3"/>
        </w:tc>
        <w:tc>
          <w:tcPr>
            <w:tcW w:w="4961" w:type="dxa"/>
            <w:tcBorders>
              <w:top w:val="single" w:sz="4" w:space="0" w:color="auto"/>
              <w:bottom w:val="single" w:sz="4" w:space="0" w:color="auto"/>
            </w:tcBorders>
            <w:vAlign w:val="center"/>
          </w:tcPr>
          <w:p w14:paraId="0204D274" w14:textId="77777777" w:rsidR="00975CB3" w:rsidRDefault="00975CB3" w:rsidP="00975CB3">
            <w:pPr>
              <w:adjustRightInd w:val="0"/>
              <w:rPr>
                <w:lang w:val="en-US"/>
              </w:rPr>
            </w:pPr>
            <w:r w:rsidRPr="00CA2782">
              <w:rPr>
                <w:lang w:val="en-US"/>
              </w:rPr>
              <w:t>Instalarea banci pe 2 picioare (aplicativ) / Demontare echipament teren sportiv ; se exclude:Banca pe 2 picioare;Beton;apa; k=0,6 la manopera</w:t>
            </w:r>
          </w:p>
          <w:p w14:paraId="0E0A6B89"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0CC2482"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2A154DA" w14:textId="77777777" w:rsidR="00975CB3" w:rsidRDefault="00975CB3" w:rsidP="00975CB3">
            <w:pPr>
              <w:adjustRightInd w:val="0"/>
              <w:jc w:val="center"/>
              <w:rPr>
                <w:rFonts w:ascii="Arial CYR" w:hAnsi="Arial CYR" w:cs="Arial CYR"/>
              </w:rPr>
            </w:pPr>
            <w:r>
              <w:t>7,000</w:t>
            </w:r>
          </w:p>
          <w:p w14:paraId="32411DB7" w14:textId="77777777" w:rsidR="00975CB3" w:rsidRDefault="00975CB3" w:rsidP="00975CB3">
            <w:pPr>
              <w:jc w:val="center"/>
            </w:pPr>
          </w:p>
        </w:tc>
      </w:tr>
      <w:tr w:rsidR="00975CB3" w14:paraId="6F14241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3453A3" w14:textId="77777777" w:rsidR="00975CB3" w:rsidRDefault="00975CB3" w:rsidP="00975CB3">
            <w:r>
              <w:t xml:space="preserve"> 5</w:t>
            </w:r>
          </w:p>
        </w:tc>
        <w:tc>
          <w:tcPr>
            <w:tcW w:w="1701" w:type="dxa"/>
            <w:tcBorders>
              <w:top w:val="single" w:sz="4" w:space="0" w:color="auto"/>
              <w:bottom w:val="single" w:sz="4" w:space="0" w:color="auto"/>
            </w:tcBorders>
            <w:vAlign w:val="center"/>
          </w:tcPr>
          <w:p w14:paraId="7B7952A0" w14:textId="77777777" w:rsidR="00975CB3" w:rsidRDefault="00975CB3" w:rsidP="00975CB3">
            <w:pPr>
              <w:rPr>
                <w:lang w:val="en-US"/>
              </w:rPr>
            </w:pPr>
            <w:r>
              <w:rPr>
                <w:lang w:val="en-US"/>
              </w:rPr>
              <w:t>TsH91A</w:t>
            </w:r>
          </w:p>
          <w:p w14:paraId="7863D017" w14:textId="77777777" w:rsidR="00975CB3" w:rsidRDefault="00975CB3" w:rsidP="00975CB3"/>
        </w:tc>
        <w:tc>
          <w:tcPr>
            <w:tcW w:w="4961" w:type="dxa"/>
            <w:tcBorders>
              <w:top w:val="single" w:sz="4" w:space="0" w:color="auto"/>
              <w:bottom w:val="single" w:sz="4" w:space="0" w:color="auto"/>
            </w:tcBorders>
            <w:vAlign w:val="center"/>
          </w:tcPr>
          <w:p w14:paraId="2832E7E3" w14:textId="77777777" w:rsidR="00975CB3" w:rsidRDefault="00975CB3" w:rsidP="00975CB3">
            <w:pPr>
              <w:adjustRightInd w:val="0"/>
              <w:rPr>
                <w:lang w:val="en-US"/>
              </w:rPr>
            </w:pPr>
            <w:r w:rsidRPr="00CA2782">
              <w:rPr>
                <w:lang w:val="en-US"/>
              </w:rPr>
              <w:t>Instalarea banci pe 2 picioare (aplicativ) / Demontare echipament teren de joc copii, v</w:t>
            </w:r>
            <w:r>
              <w:t>о</w:t>
            </w:r>
            <w:r w:rsidRPr="00CA2782">
              <w:rPr>
                <w:lang w:val="en-US"/>
              </w:rPr>
              <w:t>rsta &gt;3 ani ; se exclude:Banca pe 2 picioare;Beton;apa; k=0,6 la manopera</w:t>
            </w:r>
          </w:p>
          <w:p w14:paraId="43F6A7BC"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688DC0F2"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12FE21A" w14:textId="77777777" w:rsidR="00975CB3" w:rsidRDefault="00975CB3" w:rsidP="00975CB3">
            <w:pPr>
              <w:adjustRightInd w:val="0"/>
              <w:jc w:val="center"/>
              <w:rPr>
                <w:rFonts w:ascii="Arial CYR" w:hAnsi="Arial CYR" w:cs="Arial CYR"/>
              </w:rPr>
            </w:pPr>
            <w:r>
              <w:t>4,000</w:t>
            </w:r>
          </w:p>
          <w:p w14:paraId="4501BF49" w14:textId="77777777" w:rsidR="00975CB3" w:rsidRDefault="00975CB3" w:rsidP="00975CB3">
            <w:pPr>
              <w:jc w:val="center"/>
            </w:pPr>
          </w:p>
        </w:tc>
      </w:tr>
      <w:tr w:rsidR="00975CB3" w14:paraId="7678CFC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B88421" w14:textId="77777777" w:rsidR="00975CB3" w:rsidRDefault="00975CB3" w:rsidP="00975CB3">
            <w:r>
              <w:t xml:space="preserve"> 6</w:t>
            </w:r>
          </w:p>
        </w:tc>
        <w:tc>
          <w:tcPr>
            <w:tcW w:w="1701" w:type="dxa"/>
            <w:tcBorders>
              <w:top w:val="single" w:sz="4" w:space="0" w:color="auto"/>
              <w:bottom w:val="single" w:sz="4" w:space="0" w:color="auto"/>
            </w:tcBorders>
            <w:vAlign w:val="center"/>
          </w:tcPr>
          <w:p w14:paraId="2BB1CBAB" w14:textId="77777777" w:rsidR="00975CB3" w:rsidRDefault="00975CB3" w:rsidP="00975CB3">
            <w:pPr>
              <w:rPr>
                <w:lang w:val="en-US"/>
              </w:rPr>
            </w:pPr>
            <w:r>
              <w:rPr>
                <w:lang w:val="en-US"/>
              </w:rPr>
              <w:t>TsH91A</w:t>
            </w:r>
          </w:p>
          <w:p w14:paraId="5EDF2554" w14:textId="77777777" w:rsidR="00975CB3" w:rsidRDefault="00975CB3" w:rsidP="00975CB3"/>
        </w:tc>
        <w:tc>
          <w:tcPr>
            <w:tcW w:w="4961" w:type="dxa"/>
            <w:tcBorders>
              <w:top w:val="single" w:sz="4" w:space="0" w:color="auto"/>
              <w:bottom w:val="single" w:sz="4" w:space="0" w:color="auto"/>
            </w:tcBorders>
            <w:vAlign w:val="center"/>
          </w:tcPr>
          <w:p w14:paraId="31A7E8EC" w14:textId="77777777" w:rsidR="00975CB3" w:rsidRDefault="00975CB3" w:rsidP="00975CB3">
            <w:pPr>
              <w:adjustRightInd w:val="0"/>
              <w:rPr>
                <w:lang w:val="en-US"/>
              </w:rPr>
            </w:pPr>
            <w:r w:rsidRPr="00CA2782">
              <w:rPr>
                <w:lang w:val="en-US"/>
              </w:rPr>
              <w:t>Instalarea banci pe 2 picioare (aplicativ) / Demontare echipament teren de joc copii, v</w:t>
            </w:r>
            <w:r>
              <w:t>о</w:t>
            </w:r>
            <w:r w:rsidRPr="00CA2782">
              <w:rPr>
                <w:lang w:val="en-US"/>
              </w:rPr>
              <w:t>rsta &lt;3 ani ; se exclude:Banca pe 2 picioare;Beton;apa; k=0,6 la manopera</w:t>
            </w:r>
          </w:p>
          <w:p w14:paraId="119F84AC"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2FB17348"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5A05EDB" w14:textId="77777777" w:rsidR="00975CB3" w:rsidRDefault="00975CB3" w:rsidP="00975CB3">
            <w:pPr>
              <w:adjustRightInd w:val="0"/>
              <w:jc w:val="center"/>
              <w:rPr>
                <w:rFonts w:ascii="Arial CYR" w:hAnsi="Arial CYR" w:cs="Arial CYR"/>
              </w:rPr>
            </w:pPr>
            <w:r>
              <w:t>5,000</w:t>
            </w:r>
          </w:p>
          <w:p w14:paraId="3463DF43" w14:textId="77777777" w:rsidR="00975CB3" w:rsidRDefault="00975CB3" w:rsidP="00975CB3">
            <w:pPr>
              <w:jc w:val="center"/>
            </w:pPr>
          </w:p>
        </w:tc>
      </w:tr>
      <w:tr w:rsidR="00975CB3" w14:paraId="2C0351C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C8C9BC" w14:textId="77777777" w:rsidR="00975CB3" w:rsidRDefault="00975CB3" w:rsidP="00975CB3">
            <w:r>
              <w:t xml:space="preserve"> 7</w:t>
            </w:r>
          </w:p>
        </w:tc>
        <w:tc>
          <w:tcPr>
            <w:tcW w:w="1701" w:type="dxa"/>
            <w:tcBorders>
              <w:top w:val="single" w:sz="4" w:space="0" w:color="auto"/>
              <w:bottom w:val="single" w:sz="4" w:space="0" w:color="auto"/>
            </w:tcBorders>
            <w:vAlign w:val="center"/>
          </w:tcPr>
          <w:p w14:paraId="18EFF81B" w14:textId="77777777" w:rsidR="00975CB3" w:rsidRDefault="00975CB3" w:rsidP="00975CB3">
            <w:pPr>
              <w:rPr>
                <w:lang w:val="en-US"/>
              </w:rPr>
            </w:pPr>
            <w:r>
              <w:rPr>
                <w:lang w:val="en-US"/>
              </w:rPr>
              <w:t>TsH91A</w:t>
            </w:r>
          </w:p>
          <w:p w14:paraId="490DF03C" w14:textId="77777777" w:rsidR="00975CB3" w:rsidRDefault="00975CB3" w:rsidP="00975CB3"/>
        </w:tc>
        <w:tc>
          <w:tcPr>
            <w:tcW w:w="4961" w:type="dxa"/>
            <w:tcBorders>
              <w:top w:val="single" w:sz="4" w:space="0" w:color="auto"/>
              <w:bottom w:val="single" w:sz="4" w:space="0" w:color="auto"/>
            </w:tcBorders>
            <w:vAlign w:val="center"/>
          </w:tcPr>
          <w:p w14:paraId="36C61220" w14:textId="77777777" w:rsidR="00975CB3" w:rsidRDefault="00975CB3" w:rsidP="00975CB3">
            <w:pPr>
              <w:adjustRightInd w:val="0"/>
              <w:rPr>
                <w:lang w:val="en-US"/>
              </w:rPr>
            </w:pPr>
            <w:r w:rsidRPr="00CA2782">
              <w:rPr>
                <w:lang w:val="en-US"/>
              </w:rPr>
              <w:t>Instalarea banci pe 2 picioare (aplicativ) / Demontare mobilier urban: Banci; se exclude:Banca pe 2 picioare;Beton;apa; k=0,6 la manopera</w:t>
            </w:r>
          </w:p>
          <w:p w14:paraId="67B237C7"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3B12CB8C"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B17962B" w14:textId="77777777" w:rsidR="00975CB3" w:rsidRDefault="00975CB3" w:rsidP="00975CB3">
            <w:pPr>
              <w:adjustRightInd w:val="0"/>
              <w:jc w:val="center"/>
              <w:rPr>
                <w:rFonts w:ascii="Arial CYR" w:hAnsi="Arial CYR" w:cs="Arial CYR"/>
              </w:rPr>
            </w:pPr>
            <w:r>
              <w:t>12,000</w:t>
            </w:r>
          </w:p>
          <w:p w14:paraId="32E8E76F" w14:textId="77777777" w:rsidR="00975CB3" w:rsidRDefault="00975CB3" w:rsidP="00975CB3">
            <w:pPr>
              <w:jc w:val="center"/>
            </w:pPr>
          </w:p>
        </w:tc>
      </w:tr>
      <w:tr w:rsidR="00975CB3" w14:paraId="360A439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664CCA" w14:textId="77777777" w:rsidR="00975CB3" w:rsidRDefault="00975CB3" w:rsidP="00975CB3">
            <w:r>
              <w:t xml:space="preserve"> 8</w:t>
            </w:r>
          </w:p>
        </w:tc>
        <w:tc>
          <w:tcPr>
            <w:tcW w:w="1701" w:type="dxa"/>
            <w:tcBorders>
              <w:top w:val="single" w:sz="4" w:space="0" w:color="auto"/>
              <w:bottom w:val="single" w:sz="4" w:space="0" w:color="auto"/>
            </w:tcBorders>
            <w:vAlign w:val="center"/>
          </w:tcPr>
          <w:p w14:paraId="6D9CAC02" w14:textId="77777777" w:rsidR="00975CB3" w:rsidRDefault="00975CB3" w:rsidP="00975CB3">
            <w:pPr>
              <w:rPr>
                <w:lang w:val="en-US"/>
              </w:rPr>
            </w:pPr>
            <w:r>
              <w:rPr>
                <w:lang w:val="en-US"/>
              </w:rPr>
              <w:t>TsH91A</w:t>
            </w:r>
          </w:p>
          <w:p w14:paraId="2E7FC5A2" w14:textId="77777777" w:rsidR="00975CB3" w:rsidRDefault="00975CB3" w:rsidP="00975CB3"/>
        </w:tc>
        <w:tc>
          <w:tcPr>
            <w:tcW w:w="4961" w:type="dxa"/>
            <w:tcBorders>
              <w:top w:val="single" w:sz="4" w:space="0" w:color="auto"/>
              <w:bottom w:val="single" w:sz="4" w:space="0" w:color="auto"/>
            </w:tcBorders>
            <w:vAlign w:val="center"/>
          </w:tcPr>
          <w:p w14:paraId="76CDA9E5" w14:textId="77777777" w:rsidR="00975CB3" w:rsidRDefault="00975CB3" w:rsidP="00975CB3">
            <w:pPr>
              <w:adjustRightInd w:val="0"/>
              <w:rPr>
                <w:lang w:val="en-US"/>
              </w:rPr>
            </w:pPr>
            <w:r w:rsidRPr="00CA2782">
              <w:rPr>
                <w:lang w:val="en-US"/>
              </w:rPr>
              <w:lastRenderedPageBreak/>
              <w:t xml:space="preserve">Instalarea banci pe 2 picioare (aplicativ) / </w:t>
            </w:r>
            <w:r w:rsidRPr="00CA2782">
              <w:rPr>
                <w:lang w:val="en-US"/>
              </w:rPr>
              <w:lastRenderedPageBreak/>
              <w:t>Demontare mobilier urban: Urne :Banca pe 2 picioare;Beton;apa; k=0,6 la manopera</w:t>
            </w:r>
          </w:p>
          <w:p w14:paraId="4AFBB26C"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34F8B938" w14:textId="77777777" w:rsidR="00975CB3" w:rsidRDefault="00975CB3" w:rsidP="00975CB3">
            <w:pPr>
              <w:jc w:val="center"/>
            </w:pPr>
            <w:r>
              <w:lastRenderedPageBreak/>
              <w:t>buc</w:t>
            </w:r>
          </w:p>
        </w:tc>
        <w:tc>
          <w:tcPr>
            <w:tcW w:w="1559" w:type="dxa"/>
            <w:tcBorders>
              <w:top w:val="single" w:sz="4" w:space="0" w:color="auto"/>
              <w:bottom w:val="single" w:sz="4" w:space="0" w:color="auto"/>
            </w:tcBorders>
            <w:vAlign w:val="center"/>
          </w:tcPr>
          <w:p w14:paraId="44E666F8" w14:textId="77777777" w:rsidR="00975CB3" w:rsidRDefault="00975CB3" w:rsidP="00975CB3">
            <w:pPr>
              <w:adjustRightInd w:val="0"/>
              <w:jc w:val="center"/>
              <w:rPr>
                <w:rFonts w:ascii="Arial CYR" w:hAnsi="Arial CYR" w:cs="Arial CYR"/>
              </w:rPr>
            </w:pPr>
            <w:r>
              <w:t>3,000</w:t>
            </w:r>
          </w:p>
          <w:p w14:paraId="560918D3" w14:textId="77777777" w:rsidR="00975CB3" w:rsidRDefault="00975CB3" w:rsidP="00975CB3">
            <w:pPr>
              <w:jc w:val="center"/>
            </w:pPr>
          </w:p>
        </w:tc>
      </w:tr>
      <w:tr w:rsidR="00975CB3" w14:paraId="3A8AF77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D02278" w14:textId="77777777" w:rsidR="00975CB3" w:rsidRDefault="00975CB3" w:rsidP="00975CB3">
            <w:r>
              <w:lastRenderedPageBreak/>
              <w:t xml:space="preserve"> 9</w:t>
            </w:r>
          </w:p>
        </w:tc>
        <w:tc>
          <w:tcPr>
            <w:tcW w:w="1701" w:type="dxa"/>
            <w:tcBorders>
              <w:top w:val="single" w:sz="4" w:space="0" w:color="auto"/>
              <w:bottom w:val="single" w:sz="4" w:space="0" w:color="auto"/>
            </w:tcBorders>
            <w:vAlign w:val="center"/>
          </w:tcPr>
          <w:p w14:paraId="45C71FEC" w14:textId="77777777" w:rsidR="00975CB3" w:rsidRDefault="00975CB3" w:rsidP="00975CB3">
            <w:pPr>
              <w:rPr>
                <w:lang w:val="en-US"/>
              </w:rPr>
            </w:pPr>
            <w:r>
              <w:rPr>
                <w:lang w:val="en-US"/>
              </w:rPr>
              <w:t>TsH02A</w:t>
            </w:r>
          </w:p>
          <w:p w14:paraId="032081C5" w14:textId="77777777" w:rsidR="00975CB3" w:rsidRDefault="00975CB3" w:rsidP="00975CB3"/>
        </w:tc>
        <w:tc>
          <w:tcPr>
            <w:tcW w:w="4961" w:type="dxa"/>
            <w:tcBorders>
              <w:top w:val="single" w:sz="4" w:space="0" w:color="auto"/>
              <w:bottom w:val="single" w:sz="4" w:space="0" w:color="auto"/>
            </w:tcBorders>
            <w:vAlign w:val="center"/>
          </w:tcPr>
          <w:p w14:paraId="111F1EA9" w14:textId="77777777" w:rsidR="00975CB3" w:rsidRDefault="00975CB3" w:rsidP="00975CB3">
            <w:pPr>
              <w:adjustRightInd w:val="0"/>
              <w:rPr>
                <w:lang w:val="en-US"/>
              </w:rPr>
            </w:pPr>
            <w:r w:rsidRPr="00CA2782">
              <w:rPr>
                <w:lang w:val="en-US"/>
              </w:rPr>
              <w:t>Taierea manuala a arborilor, prin sectionare succesiva a crengilor, ramurilor si tulpinei / Defrisare copac</w:t>
            </w:r>
          </w:p>
          <w:p w14:paraId="71E806CC"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6D59A2F0"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2CCC182" w14:textId="77777777" w:rsidR="00975CB3" w:rsidRDefault="00975CB3" w:rsidP="00975CB3">
            <w:pPr>
              <w:adjustRightInd w:val="0"/>
              <w:jc w:val="center"/>
              <w:rPr>
                <w:rFonts w:ascii="Arial CYR" w:hAnsi="Arial CYR" w:cs="Arial CYR"/>
              </w:rPr>
            </w:pPr>
            <w:r>
              <w:t>1,000</w:t>
            </w:r>
          </w:p>
          <w:p w14:paraId="2428567E" w14:textId="77777777" w:rsidR="00975CB3" w:rsidRDefault="00975CB3" w:rsidP="00975CB3">
            <w:pPr>
              <w:jc w:val="center"/>
            </w:pPr>
          </w:p>
        </w:tc>
      </w:tr>
      <w:tr w:rsidR="00975CB3" w14:paraId="697A729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437176" w14:textId="77777777" w:rsidR="00975CB3" w:rsidRDefault="00975CB3" w:rsidP="00975CB3">
            <w:r>
              <w:t xml:space="preserve"> 10</w:t>
            </w:r>
          </w:p>
        </w:tc>
        <w:tc>
          <w:tcPr>
            <w:tcW w:w="1701" w:type="dxa"/>
            <w:tcBorders>
              <w:top w:val="single" w:sz="4" w:space="0" w:color="auto"/>
              <w:bottom w:val="single" w:sz="4" w:space="0" w:color="auto"/>
            </w:tcBorders>
            <w:vAlign w:val="center"/>
          </w:tcPr>
          <w:p w14:paraId="36647351" w14:textId="77777777" w:rsidR="00975CB3" w:rsidRDefault="00975CB3" w:rsidP="00975CB3">
            <w:pPr>
              <w:rPr>
                <w:lang w:val="en-US"/>
              </w:rPr>
            </w:pPr>
            <w:r>
              <w:rPr>
                <w:lang w:val="en-US"/>
              </w:rPr>
              <w:t>TrB01A2-5</w:t>
            </w:r>
          </w:p>
          <w:p w14:paraId="46A8ADCA" w14:textId="77777777" w:rsidR="00975CB3" w:rsidRDefault="00975CB3" w:rsidP="00975CB3"/>
        </w:tc>
        <w:tc>
          <w:tcPr>
            <w:tcW w:w="4961" w:type="dxa"/>
            <w:tcBorders>
              <w:top w:val="single" w:sz="4" w:space="0" w:color="auto"/>
              <w:bottom w:val="single" w:sz="4" w:space="0" w:color="auto"/>
            </w:tcBorders>
            <w:vAlign w:val="center"/>
          </w:tcPr>
          <w:p w14:paraId="501FEB8F" w14:textId="77777777" w:rsidR="00975CB3" w:rsidRDefault="00975CB3" w:rsidP="00975CB3">
            <w:pPr>
              <w:adjustRightInd w:val="0"/>
              <w:rPr>
                <w:lang w:val="en-US"/>
              </w:rPr>
            </w:pPr>
            <w:r w:rsidRPr="00CA2782">
              <w:rPr>
                <w:lang w:val="en-US"/>
              </w:rPr>
              <w:t>Transportul materialelor din grupa 4 (incarcare, asezare, descarcare, asezare), cu roabe pe pneuri, pe distanta de 50 m</w:t>
            </w:r>
          </w:p>
          <w:p w14:paraId="739CAA3B"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5C3B9F1B" w14:textId="77777777" w:rsidR="00975CB3" w:rsidRDefault="00975CB3" w:rsidP="00975CB3">
            <w:pPr>
              <w:jc w:val="center"/>
            </w:pPr>
            <w:r>
              <w:t>t</w:t>
            </w:r>
          </w:p>
        </w:tc>
        <w:tc>
          <w:tcPr>
            <w:tcW w:w="1559" w:type="dxa"/>
            <w:tcBorders>
              <w:top w:val="single" w:sz="4" w:space="0" w:color="auto"/>
              <w:bottom w:val="single" w:sz="4" w:space="0" w:color="auto"/>
            </w:tcBorders>
            <w:vAlign w:val="center"/>
          </w:tcPr>
          <w:p w14:paraId="7653AA71" w14:textId="77777777" w:rsidR="00975CB3" w:rsidRDefault="00975CB3" w:rsidP="00975CB3">
            <w:pPr>
              <w:adjustRightInd w:val="0"/>
              <w:jc w:val="center"/>
              <w:rPr>
                <w:rFonts w:ascii="Arial CYR" w:hAnsi="Arial CYR" w:cs="Arial CYR"/>
              </w:rPr>
            </w:pPr>
            <w:r>
              <w:t>29,000</w:t>
            </w:r>
          </w:p>
          <w:p w14:paraId="02BEB6E0" w14:textId="77777777" w:rsidR="00975CB3" w:rsidRDefault="00975CB3" w:rsidP="00975CB3">
            <w:pPr>
              <w:jc w:val="center"/>
            </w:pPr>
          </w:p>
        </w:tc>
      </w:tr>
      <w:tr w:rsidR="00975CB3" w14:paraId="03913EA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8ABBB7" w14:textId="77777777" w:rsidR="00975CB3" w:rsidRDefault="00975CB3" w:rsidP="00975CB3">
            <w:r>
              <w:t xml:space="preserve"> 11</w:t>
            </w:r>
          </w:p>
        </w:tc>
        <w:tc>
          <w:tcPr>
            <w:tcW w:w="1701" w:type="dxa"/>
            <w:tcBorders>
              <w:top w:val="single" w:sz="4" w:space="0" w:color="auto"/>
              <w:bottom w:val="single" w:sz="4" w:space="0" w:color="auto"/>
            </w:tcBorders>
            <w:vAlign w:val="center"/>
          </w:tcPr>
          <w:p w14:paraId="7A501014" w14:textId="77777777" w:rsidR="00975CB3" w:rsidRDefault="00975CB3" w:rsidP="00975CB3">
            <w:pPr>
              <w:rPr>
                <w:lang w:val="en-US"/>
              </w:rPr>
            </w:pPr>
            <w:r>
              <w:rPr>
                <w:lang w:val="en-US"/>
              </w:rPr>
              <w:t>TrI1AA02C3</w:t>
            </w:r>
          </w:p>
          <w:p w14:paraId="6C85BCBC" w14:textId="77777777" w:rsidR="00975CB3" w:rsidRDefault="00975CB3" w:rsidP="00975CB3"/>
        </w:tc>
        <w:tc>
          <w:tcPr>
            <w:tcW w:w="4961" w:type="dxa"/>
            <w:tcBorders>
              <w:top w:val="single" w:sz="4" w:space="0" w:color="auto"/>
              <w:bottom w:val="single" w:sz="4" w:space="0" w:color="auto"/>
            </w:tcBorders>
            <w:vAlign w:val="center"/>
          </w:tcPr>
          <w:p w14:paraId="61A660AC" w14:textId="77777777" w:rsidR="00975CB3" w:rsidRDefault="00975CB3" w:rsidP="00975CB3">
            <w:pPr>
              <w:adjustRightInd w:val="0"/>
              <w:rPr>
                <w:lang w:val="en-US"/>
              </w:rPr>
            </w:pPr>
            <w:r w:rsidRPr="00CA2782">
              <w:rPr>
                <w:lang w:val="en-US"/>
              </w:rPr>
              <w:t>Incarcarea materialelor din grupa A - grele, in bulgari prin aruncare - de pe rampa sau teren, in auto categoria 3</w:t>
            </w:r>
          </w:p>
          <w:p w14:paraId="46D7815F"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548B0003" w14:textId="77777777" w:rsidR="00975CB3" w:rsidRDefault="00975CB3" w:rsidP="00975CB3">
            <w:pPr>
              <w:jc w:val="center"/>
            </w:pPr>
            <w:r>
              <w:t>t</w:t>
            </w:r>
          </w:p>
        </w:tc>
        <w:tc>
          <w:tcPr>
            <w:tcW w:w="1559" w:type="dxa"/>
            <w:tcBorders>
              <w:top w:val="single" w:sz="4" w:space="0" w:color="auto"/>
              <w:bottom w:val="single" w:sz="4" w:space="0" w:color="auto"/>
            </w:tcBorders>
            <w:vAlign w:val="center"/>
          </w:tcPr>
          <w:p w14:paraId="738C5F82" w14:textId="77777777" w:rsidR="00975CB3" w:rsidRDefault="00975CB3" w:rsidP="00975CB3">
            <w:pPr>
              <w:adjustRightInd w:val="0"/>
              <w:jc w:val="center"/>
              <w:rPr>
                <w:rFonts w:ascii="Arial CYR" w:hAnsi="Arial CYR" w:cs="Arial CYR"/>
              </w:rPr>
            </w:pPr>
            <w:r>
              <w:t>29,000</w:t>
            </w:r>
          </w:p>
          <w:p w14:paraId="6B38F80F" w14:textId="77777777" w:rsidR="00975CB3" w:rsidRDefault="00975CB3" w:rsidP="00975CB3">
            <w:pPr>
              <w:jc w:val="center"/>
            </w:pPr>
          </w:p>
        </w:tc>
      </w:tr>
      <w:tr w:rsidR="00975CB3" w14:paraId="3829481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1C5E9B" w14:textId="77777777" w:rsidR="00975CB3" w:rsidRDefault="00975CB3" w:rsidP="00975CB3">
            <w:r>
              <w:t xml:space="preserve"> 12</w:t>
            </w:r>
          </w:p>
        </w:tc>
        <w:tc>
          <w:tcPr>
            <w:tcW w:w="1701" w:type="dxa"/>
            <w:tcBorders>
              <w:top w:val="single" w:sz="4" w:space="0" w:color="auto"/>
              <w:bottom w:val="single" w:sz="4" w:space="0" w:color="auto"/>
            </w:tcBorders>
            <w:vAlign w:val="center"/>
          </w:tcPr>
          <w:p w14:paraId="39666263" w14:textId="77777777" w:rsidR="00975CB3" w:rsidRDefault="00975CB3" w:rsidP="00975CB3">
            <w:pPr>
              <w:rPr>
                <w:lang w:val="en-US"/>
              </w:rPr>
            </w:pPr>
            <w:r>
              <w:rPr>
                <w:lang w:val="en-US"/>
              </w:rPr>
              <w:t>TsI50A10</w:t>
            </w:r>
          </w:p>
          <w:p w14:paraId="27D93008" w14:textId="77777777" w:rsidR="00975CB3" w:rsidRDefault="00975CB3" w:rsidP="00975CB3"/>
        </w:tc>
        <w:tc>
          <w:tcPr>
            <w:tcW w:w="4961" w:type="dxa"/>
            <w:tcBorders>
              <w:top w:val="single" w:sz="4" w:space="0" w:color="auto"/>
              <w:bottom w:val="single" w:sz="4" w:space="0" w:color="auto"/>
            </w:tcBorders>
            <w:vAlign w:val="center"/>
          </w:tcPr>
          <w:p w14:paraId="521461FF" w14:textId="77777777" w:rsidR="00975CB3" w:rsidRDefault="00975CB3" w:rsidP="00975CB3">
            <w:pPr>
              <w:adjustRightInd w:val="0"/>
              <w:rPr>
                <w:lang w:val="en-US"/>
              </w:rPr>
            </w:pPr>
            <w:r w:rsidRPr="00CA2782">
              <w:rPr>
                <w:lang w:val="en-US"/>
              </w:rPr>
              <w:t>Transportarea pamintului cu autobasculanta de 5 t la distanta de 10 km</w:t>
            </w:r>
          </w:p>
          <w:p w14:paraId="73004B3A"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6D52D6DF" w14:textId="77777777" w:rsidR="00975CB3" w:rsidRDefault="00975CB3" w:rsidP="00975CB3">
            <w:pPr>
              <w:jc w:val="center"/>
            </w:pPr>
            <w:r>
              <w:t>t</w:t>
            </w:r>
          </w:p>
        </w:tc>
        <w:tc>
          <w:tcPr>
            <w:tcW w:w="1559" w:type="dxa"/>
            <w:tcBorders>
              <w:top w:val="single" w:sz="4" w:space="0" w:color="auto"/>
              <w:bottom w:val="single" w:sz="4" w:space="0" w:color="auto"/>
            </w:tcBorders>
            <w:vAlign w:val="center"/>
          </w:tcPr>
          <w:p w14:paraId="1E0A0AF2" w14:textId="77777777" w:rsidR="00975CB3" w:rsidRDefault="00975CB3" w:rsidP="00975CB3">
            <w:pPr>
              <w:adjustRightInd w:val="0"/>
              <w:jc w:val="center"/>
              <w:rPr>
                <w:rFonts w:ascii="Arial CYR" w:hAnsi="Arial CYR" w:cs="Arial CYR"/>
              </w:rPr>
            </w:pPr>
            <w:r>
              <w:t>29,000</w:t>
            </w:r>
          </w:p>
          <w:p w14:paraId="0252A8FB" w14:textId="77777777" w:rsidR="00975CB3" w:rsidRDefault="00975CB3" w:rsidP="00975CB3">
            <w:pPr>
              <w:jc w:val="center"/>
            </w:pPr>
          </w:p>
        </w:tc>
      </w:tr>
      <w:tr w:rsidR="00975CB3" w:rsidRPr="00CA2782" w14:paraId="234A8E8B" w14:textId="77777777" w:rsidTr="00975CB3">
        <w:tblPrEx>
          <w:tblCellMar>
            <w:top w:w="0" w:type="dxa"/>
            <w:bottom w:w="0" w:type="dxa"/>
          </w:tblCellMar>
        </w:tblPrEx>
        <w:tc>
          <w:tcPr>
            <w:tcW w:w="709" w:type="dxa"/>
            <w:tcBorders>
              <w:top w:val="nil"/>
              <w:left w:val="single" w:sz="6" w:space="0" w:color="auto"/>
              <w:bottom w:val="nil"/>
              <w:right w:val="nil"/>
            </w:tcBorders>
          </w:tcPr>
          <w:p w14:paraId="22BFD9A7"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350D9BBC" w14:textId="77777777" w:rsidR="00975CB3" w:rsidRDefault="00975CB3" w:rsidP="00975CB3"/>
        </w:tc>
        <w:tc>
          <w:tcPr>
            <w:tcW w:w="4961" w:type="dxa"/>
            <w:tcBorders>
              <w:top w:val="nil"/>
              <w:left w:val="single" w:sz="6" w:space="0" w:color="auto"/>
              <w:bottom w:val="nil"/>
              <w:right w:val="nil"/>
            </w:tcBorders>
          </w:tcPr>
          <w:p w14:paraId="661C3A62" w14:textId="77777777" w:rsidR="00975CB3" w:rsidRPr="007F2714" w:rsidRDefault="00975CB3" w:rsidP="00975CB3">
            <w:pPr>
              <w:rPr>
                <w:b/>
                <w:bCs/>
                <w:sz w:val="22"/>
                <w:szCs w:val="22"/>
                <w:lang w:val="en-US"/>
              </w:rPr>
            </w:pPr>
            <w:r>
              <w:rPr>
                <w:b/>
                <w:bCs/>
                <w:sz w:val="22"/>
                <w:szCs w:val="22"/>
                <w:lang w:val="en-US"/>
              </w:rPr>
              <w:t xml:space="preserve">Capitolul </w:t>
            </w:r>
            <w:r w:rsidRPr="00CA2782">
              <w:rPr>
                <w:b/>
                <w:bCs/>
                <w:sz w:val="22"/>
                <w:szCs w:val="22"/>
                <w:lang w:val="en-US"/>
              </w:rPr>
              <w:t>2. Acoperire din dale de beton</w:t>
            </w:r>
          </w:p>
          <w:p w14:paraId="63F8BF8E" w14:textId="77777777" w:rsidR="00975CB3" w:rsidRPr="00CA2782" w:rsidRDefault="00975CB3" w:rsidP="00975CB3">
            <w:pPr>
              <w:rPr>
                <w:b/>
                <w:bCs/>
                <w:sz w:val="22"/>
                <w:szCs w:val="22"/>
                <w:lang w:val="en-US"/>
              </w:rPr>
            </w:pPr>
          </w:p>
        </w:tc>
        <w:tc>
          <w:tcPr>
            <w:tcW w:w="1560" w:type="dxa"/>
            <w:tcBorders>
              <w:top w:val="nil"/>
              <w:left w:val="single" w:sz="6" w:space="0" w:color="auto"/>
              <w:bottom w:val="nil"/>
              <w:right w:val="nil"/>
            </w:tcBorders>
          </w:tcPr>
          <w:p w14:paraId="58D99163" w14:textId="77777777" w:rsidR="00975CB3" w:rsidRPr="00CA2782" w:rsidRDefault="00975CB3" w:rsidP="00975CB3">
            <w:pPr>
              <w:rPr>
                <w:lang w:val="en-US"/>
              </w:rPr>
            </w:pPr>
          </w:p>
        </w:tc>
        <w:tc>
          <w:tcPr>
            <w:tcW w:w="1559" w:type="dxa"/>
            <w:tcBorders>
              <w:top w:val="nil"/>
              <w:left w:val="single" w:sz="6" w:space="0" w:color="auto"/>
              <w:bottom w:val="nil"/>
              <w:right w:val="single" w:sz="4" w:space="0" w:color="auto"/>
            </w:tcBorders>
          </w:tcPr>
          <w:p w14:paraId="2DAB64E6" w14:textId="77777777" w:rsidR="00975CB3" w:rsidRPr="00CA2782" w:rsidRDefault="00975CB3" w:rsidP="00975CB3">
            <w:pPr>
              <w:rPr>
                <w:lang w:val="en-US"/>
              </w:rPr>
            </w:pPr>
          </w:p>
        </w:tc>
      </w:tr>
      <w:tr w:rsidR="00975CB3" w14:paraId="26FD71F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4B2CCE" w14:textId="77777777" w:rsidR="00975CB3" w:rsidRDefault="00975CB3" w:rsidP="00975CB3">
            <w:r>
              <w:t>13</w:t>
            </w:r>
          </w:p>
        </w:tc>
        <w:tc>
          <w:tcPr>
            <w:tcW w:w="1701" w:type="dxa"/>
            <w:tcBorders>
              <w:top w:val="single" w:sz="4" w:space="0" w:color="auto"/>
              <w:bottom w:val="single" w:sz="4" w:space="0" w:color="auto"/>
            </w:tcBorders>
            <w:vAlign w:val="center"/>
          </w:tcPr>
          <w:p w14:paraId="2502D186" w14:textId="77777777" w:rsidR="00975CB3" w:rsidRDefault="00975CB3" w:rsidP="00975CB3">
            <w:pPr>
              <w:rPr>
                <w:lang w:val="en-US"/>
              </w:rPr>
            </w:pPr>
            <w:r>
              <w:rPr>
                <w:lang w:val="en-US"/>
              </w:rPr>
              <w:t>TsE06B</w:t>
            </w:r>
          </w:p>
          <w:p w14:paraId="782CD0BA" w14:textId="77777777" w:rsidR="00975CB3" w:rsidRDefault="00975CB3" w:rsidP="00975CB3"/>
        </w:tc>
        <w:tc>
          <w:tcPr>
            <w:tcW w:w="4961" w:type="dxa"/>
            <w:tcBorders>
              <w:top w:val="single" w:sz="4" w:space="0" w:color="auto"/>
              <w:bottom w:val="single" w:sz="4" w:space="0" w:color="auto"/>
            </w:tcBorders>
            <w:vAlign w:val="center"/>
          </w:tcPr>
          <w:p w14:paraId="6A50619C" w14:textId="77777777" w:rsidR="00975CB3" w:rsidRDefault="00975CB3" w:rsidP="00975CB3">
            <w:pPr>
              <w:adjustRightInd w:val="0"/>
              <w:rPr>
                <w:lang w:val="en-US"/>
              </w:rPr>
            </w:pPr>
            <w:r w:rsidRPr="00CA2782">
              <w:rPr>
                <w:lang w:val="en-US"/>
              </w:rPr>
              <w:t>Pregatirea platformei de pamint in vederea asternerii unui strat izolator sau de reparatie din nisip sau balast, prin nivelare manuala si compactare cu rulou compresor static autopropulsat, de 10-12 t, in teren coeziv</w:t>
            </w:r>
          </w:p>
          <w:p w14:paraId="28BD890C"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0A3F5001" w14:textId="77777777" w:rsidR="00975CB3" w:rsidRDefault="00975CB3" w:rsidP="00975CB3">
            <w:pPr>
              <w:jc w:val="center"/>
            </w:pPr>
            <w:r>
              <w:t>100m2</w:t>
            </w:r>
          </w:p>
        </w:tc>
        <w:tc>
          <w:tcPr>
            <w:tcW w:w="1559" w:type="dxa"/>
            <w:tcBorders>
              <w:top w:val="single" w:sz="4" w:space="0" w:color="auto"/>
              <w:bottom w:val="single" w:sz="4" w:space="0" w:color="auto"/>
            </w:tcBorders>
            <w:vAlign w:val="center"/>
          </w:tcPr>
          <w:p w14:paraId="39ECE425" w14:textId="77777777" w:rsidR="00975CB3" w:rsidRDefault="00975CB3" w:rsidP="00975CB3">
            <w:pPr>
              <w:adjustRightInd w:val="0"/>
              <w:jc w:val="center"/>
              <w:rPr>
                <w:rFonts w:ascii="Arial CYR" w:hAnsi="Arial CYR" w:cs="Arial CYR"/>
              </w:rPr>
            </w:pPr>
            <w:r>
              <w:t>6,174</w:t>
            </w:r>
          </w:p>
          <w:p w14:paraId="4FF9389B" w14:textId="77777777" w:rsidR="00975CB3" w:rsidRDefault="00975CB3" w:rsidP="00975CB3">
            <w:pPr>
              <w:jc w:val="center"/>
            </w:pPr>
          </w:p>
        </w:tc>
      </w:tr>
      <w:tr w:rsidR="00975CB3" w14:paraId="49B12E9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0AF563" w14:textId="77777777" w:rsidR="00975CB3" w:rsidRDefault="00975CB3" w:rsidP="00975CB3">
            <w:r>
              <w:t xml:space="preserve"> 14</w:t>
            </w:r>
          </w:p>
        </w:tc>
        <w:tc>
          <w:tcPr>
            <w:tcW w:w="1701" w:type="dxa"/>
            <w:tcBorders>
              <w:top w:val="single" w:sz="4" w:space="0" w:color="auto"/>
              <w:bottom w:val="single" w:sz="4" w:space="0" w:color="auto"/>
            </w:tcBorders>
            <w:vAlign w:val="center"/>
          </w:tcPr>
          <w:p w14:paraId="1374C82F" w14:textId="77777777" w:rsidR="00975CB3" w:rsidRDefault="00975CB3" w:rsidP="00975CB3">
            <w:pPr>
              <w:rPr>
                <w:lang w:val="en-US"/>
              </w:rPr>
            </w:pPr>
            <w:r>
              <w:rPr>
                <w:lang w:val="en-US"/>
              </w:rPr>
              <w:t>TsC54C</w:t>
            </w:r>
          </w:p>
          <w:p w14:paraId="0230782A" w14:textId="77777777" w:rsidR="00975CB3" w:rsidRDefault="00975CB3" w:rsidP="00975CB3"/>
        </w:tc>
        <w:tc>
          <w:tcPr>
            <w:tcW w:w="4961" w:type="dxa"/>
            <w:tcBorders>
              <w:top w:val="single" w:sz="4" w:space="0" w:color="auto"/>
              <w:bottom w:val="single" w:sz="4" w:space="0" w:color="auto"/>
            </w:tcBorders>
            <w:vAlign w:val="center"/>
          </w:tcPr>
          <w:p w14:paraId="187E8281" w14:textId="77777777" w:rsidR="00975CB3" w:rsidRDefault="00975CB3" w:rsidP="00975CB3">
            <w:pPr>
              <w:adjustRightInd w:val="0"/>
              <w:rPr>
                <w:lang w:val="en-US"/>
              </w:rPr>
            </w:pPr>
            <w:r w:rsidRPr="00CA2782">
              <w:rPr>
                <w:lang w:val="en-US"/>
              </w:rPr>
              <w:t>Strat de fundatie din pietris fr.20-40 gr.100mm</w:t>
            </w:r>
          </w:p>
          <w:p w14:paraId="48615EE4"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5A821B01"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4C52EED2" w14:textId="77777777" w:rsidR="00975CB3" w:rsidRDefault="00975CB3" w:rsidP="00975CB3">
            <w:pPr>
              <w:adjustRightInd w:val="0"/>
              <w:jc w:val="center"/>
              <w:rPr>
                <w:rFonts w:ascii="Arial CYR" w:hAnsi="Arial CYR" w:cs="Arial CYR"/>
              </w:rPr>
            </w:pPr>
            <w:r>
              <w:t>61,740</w:t>
            </w:r>
          </w:p>
          <w:p w14:paraId="24A0D8FD" w14:textId="77777777" w:rsidR="00975CB3" w:rsidRDefault="00975CB3" w:rsidP="00975CB3">
            <w:pPr>
              <w:jc w:val="center"/>
            </w:pPr>
          </w:p>
        </w:tc>
      </w:tr>
      <w:tr w:rsidR="00975CB3" w14:paraId="5F45EDC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541D2F" w14:textId="77777777" w:rsidR="00975CB3" w:rsidRDefault="00975CB3" w:rsidP="00975CB3">
            <w:r>
              <w:t xml:space="preserve"> 15</w:t>
            </w:r>
          </w:p>
        </w:tc>
        <w:tc>
          <w:tcPr>
            <w:tcW w:w="1701" w:type="dxa"/>
            <w:tcBorders>
              <w:top w:val="single" w:sz="4" w:space="0" w:color="auto"/>
              <w:bottom w:val="single" w:sz="4" w:space="0" w:color="auto"/>
            </w:tcBorders>
            <w:vAlign w:val="center"/>
          </w:tcPr>
          <w:p w14:paraId="0EF069DF" w14:textId="77777777" w:rsidR="00975CB3" w:rsidRDefault="00975CB3" w:rsidP="00975CB3">
            <w:pPr>
              <w:rPr>
                <w:lang w:val="en-US"/>
              </w:rPr>
            </w:pPr>
            <w:r>
              <w:rPr>
                <w:lang w:val="en-US"/>
              </w:rPr>
              <w:t>DE18A</w:t>
            </w:r>
          </w:p>
          <w:p w14:paraId="381A42AA" w14:textId="77777777" w:rsidR="00975CB3" w:rsidRDefault="00975CB3" w:rsidP="00975CB3"/>
        </w:tc>
        <w:tc>
          <w:tcPr>
            <w:tcW w:w="4961" w:type="dxa"/>
            <w:tcBorders>
              <w:top w:val="single" w:sz="4" w:space="0" w:color="auto"/>
              <w:bottom w:val="single" w:sz="4" w:space="0" w:color="auto"/>
            </w:tcBorders>
            <w:vAlign w:val="center"/>
          </w:tcPr>
          <w:p w14:paraId="627C4581" w14:textId="77777777" w:rsidR="00975CB3" w:rsidRDefault="00975CB3" w:rsidP="00975CB3">
            <w:pPr>
              <w:adjustRightInd w:val="0"/>
              <w:rPr>
                <w:lang w:val="en-US"/>
              </w:rPr>
            </w:pPr>
            <w:r w:rsidRPr="00CA2782">
              <w:rPr>
                <w:lang w:val="en-US"/>
              </w:rPr>
              <w:t>Pavaje executate din placi de trotuare din beton prefabricat gr.=60mm; asezate pe un strat din amestec uscat de ciment si nisip, in proportie 1:6, rostuit cu amestec uscat de ciment si nisip, grosime strat de 5 cm</w:t>
            </w:r>
          </w:p>
          <w:p w14:paraId="54834638"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B29C2D0"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1C2371B1" w14:textId="77777777" w:rsidR="00975CB3" w:rsidRDefault="00975CB3" w:rsidP="00975CB3">
            <w:pPr>
              <w:adjustRightInd w:val="0"/>
              <w:jc w:val="center"/>
              <w:rPr>
                <w:rFonts w:ascii="Arial CYR" w:hAnsi="Arial CYR" w:cs="Arial CYR"/>
              </w:rPr>
            </w:pPr>
            <w:r>
              <w:t>617,400</w:t>
            </w:r>
          </w:p>
          <w:p w14:paraId="16CD5BC2" w14:textId="77777777" w:rsidR="00975CB3" w:rsidRDefault="00975CB3" w:rsidP="00975CB3">
            <w:pPr>
              <w:jc w:val="center"/>
            </w:pPr>
          </w:p>
        </w:tc>
      </w:tr>
      <w:tr w:rsidR="00975CB3" w:rsidRPr="00CA2782" w14:paraId="44394110" w14:textId="77777777" w:rsidTr="00975CB3">
        <w:tblPrEx>
          <w:tblCellMar>
            <w:top w:w="0" w:type="dxa"/>
            <w:bottom w:w="0" w:type="dxa"/>
          </w:tblCellMar>
        </w:tblPrEx>
        <w:tc>
          <w:tcPr>
            <w:tcW w:w="709" w:type="dxa"/>
            <w:tcBorders>
              <w:top w:val="nil"/>
              <w:left w:val="single" w:sz="6" w:space="0" w:color="auto"/>
              <w:bottom w:val="nil"/>
              <w:right w:val="nil"/>
            </w:tcBorders>
          </w:tcPr>
          <w:p w14:paraId="18BEDB82"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6CF7CE42" w14:textId="77777777" w:rsidR="00975CB3" w:rsidRDefault="00975CB3" w:rsidP="00975CB3"/>
        </w:tc>
        <w:tc>
          <w:tcPr>
            <w:tcW w:w="4961" w:type="dxa"/>
            <w:tcBorders>
              <w:top w:val="nil"/>
              <w:left w:val="single" w:sz="6" w:space="0" w:color="auto"/>
              <w:bottom w:val="nil"/>
              <w:right w:val="nil"/>
            </w:tcBorders>
          </w:tcPr>
          <w:p w14:paraId="79B0B77A" w14:textId="77777777" w:rsidR="00975CB3" w:rsidRPr="007F2714" w:rsidRDefault="00975CB3" w:rsidP="00975CB3">
            <w:pPr>
              <w:rPr>
                <w:b/>
                <w:bCs/>
                <w:sz w:val="22"/>
                <w:szCs w:val="22"/>
                <w:lang w:val="en-US"/>
              </w:rPr>
            </w:pPr>
            <w:r>
              <w:rPr>
                <w:b/>
                <w:bCs/>
                <w:sz w:val="22"/>
                <w:szCs w:val="22"/>
                <w:lang w:val="en-US"/>
              </w:rPr>
              <w:t xml:space="preserve">Capitolul </w:t>
            </w:r>
            <w:r w:rsidRPr="00CA2782">
              <w:rPr>
                <w:b/>
                <w:bCs/>
                <w:sz w:val="22"/>
                <w:szCs w:val="22"/>
                <w:lang w:val="en-US"/>
              </w:rPr>
              <w:t>3. Acoperire din dale de cauciuc</w:t>
            </w:r>
          </w:p>
          <w:p w14:paraId="0B7BCD1E" w14:textId="77777777" w:rsidR="00975CB3" w:rsidRPr="00CA2782" w:rsidRDefault="00975CB3" w:rsidP="00975CB3">
            <w:pPr>
              <w:rPr>
                <w:b/>
                <w:bCs/>
                <w:sz w:val="22"/>
                <w:szCs w:val="22"/>
                <w:lang w:val="en-US"/>
              </w:rPr>
            </w:pPr>
          </w:p>
        </w:tc>
        <w:tc>
          <w:tcPr>
            <w:tcW w:w="1560" w:type="dxa"/>
            <w:tcBorders>
              <w:top w:val="nil"/>
              <w:left w:val="single" w:sz="6" w:space="0" w:color="auto"/>
              <w:bottom w:val="nil"/>
              <w:right w:val="nil"/>
            </w:tcBorders>
          </w:tcPr>
          <w:p w14:paraId="2778ACE0" w14:textId="77777777" w:rsidR="00975CB3" w:rsidRPr="00CA2782" w:rsidRDefault="00975CB3" w:rsidP="00975CB3">
            <w:pPr>
              <w:rPr>
                <w:lang w:val="en-US"/>
              </w:rPr>
            </w:pPr>
          </w:p>
        </w:tc>
        <w:tc>
          <w:tcPr>
            <w:tcW w:w="1559" w:type="dxa"/>
            <w:tcBorders>
              <w:top w:val="nil"/>
              <w:left w:val="single" w:sz="6" w:space="0" w:color="auto"/>
              <w:bottom w:val="nil"/>
              <w:right w:val="single" w:sz="4" w:space="0" w:color="auto"/>
            </w:tcBorders>
          </w:tcPr>
          <w:p w14:paraId="5B8CD0F5" w14:textId="77777777" w:rsidR="00975CB3" w:rsidRPr="00CA2782" w:rsidRDefault="00975CB3" w:rsidP="00975CB3">
            <w:pPr>
              <w:rPr>
                <w:lang w:val="en-US"/>
              </w:rPr>
            </w:pPr>
          </w:p>
        </w:tc>
      </w:tr>
      <w:tr w:rsidR="00975CB3" w14:paraId="47FD129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81D887" w14:textId="77777777" w:rsidR="00975CB3" w:rsidRDefault="00975CB3" w:rsidP="00975CB3">
            <w:r>
              <w:t>16</w:t>
            </w:r>
          </w:p>
        </w:tc>
        <w:tc>
          <w:tcPr>
            <w:tcW w:w="1701" w:type="dxa"/>
            <w:tcBorders>
              <w:top w:val="single" w:sz="4" w:space="0" w:color="auto"/>
              <w:bottom w:val="single" w:sz="4" w:space="0" w:color="auto"/>
            </w:tcBorders>
            <w:vAlign w:val="center"/>
          </w:tcPr>
          <w:p w14:paraId="075CAB75" w14:textId="77777777" w:rsidR="00975CB3" w:rsidRDefault="00975CB3" w:rsidP="00975CB3">
            <w:pPr>
              <w:rPr>
                <w:lang w:val="en-US"/>
              </w:rPr>
            </w:pPr>
            <w:r>
              <w:rPr>
                <w:lang w:val="en-US"/>
              </w:rPr>
              <w:t>TsE06B</w:t>
            </w:r>
          </w:p>
          <w:p w14:paraId="092A5703" w14:textId="77777777" w:rsidR="00975CB3" w:rsidRDefault="00975CB3" w:rsidP="00975CB3"/>
        </w:tc>
        <w:tc>
          <w:tcPr>
            <w:tcW w:w="4961" w:type="dxa"/>
            <w:tcBorders>
              <w:top w:val="single" w:sz="4" w:space="0" w:color="auto"/>
              <w:bottom w:val="single" w:sz="4" w:space="0" w:color="auto"/>
            </w:tcBorders>
            <w:vAlign w:val="center"/>
          </w:tcPr>
          <w:p w14:paraId="3858C7B6" w14:textId="77777777" w:rsidR="00975CB3" w:rsidRDefault="00975CB3" w:rsidP="00975CB3">
            <w:pPr>
              <w:adjustRightInd w:val="0"/>
              <w:rPr>
                <w:lang w:val="en-US"/>
              </w:rPr>
            </w:pPr>
            <w:r w:rsidRPr="00CA2782">
              <w:rPr>
                <w:lang w:val="en-US"/>
              </w:rPr>
              <w:t>Pregatirea platformei de pamint in vederea asternerii unui strat izolator sau de reparatie din nisip sau balast, prin nivelare manuala si compactare cu rulou compresor static autopropulsat, de 10-12 t, in teren coeziv</w:t>
            </w:r>
          </w:p>
          <w:p w14:paraId="40F25EBE"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2D297FC2" w14:textId="77777777" w:rsidR="00975CB3" w:rsidRDefault="00975CB3" w:rsidP="00975CB3">
            <w:pPr>
              <w:jc w:val="center"/>
            </w:pPr>
            <w:r>
              <w:t>100m2</w:t>
            </w:r>
          </w:p>
        </w:tc>
        <w:tc>
          <w:tcPr>
            <w:tcW w:w="1559" w:type="dxa"/>
            <w:tcBorders>
              <w:top w:val="single" w:sz="4" w:space="0" w:color="auto"/>
              <w:bottom w:val="single" w:sz="4" w:space="0" w:color="auto"/>
            </w:tcBorders>
            <w:vAlign w:val="center"/>
          </w:tcPr>
          <w:p w14:paraId="2C16FC10" w14:textId="77777777" w:rsidR="00975CB3" w:rsidRDefault="00975CB3" w:rsidP="00975CB3">
            <w:pPr>
              <w:adjustRightInd w:val="0"/>
              <w:jc w:val="center"/>
              <w:rPr>
                <w:rFonts w:ascii="Arial CYR" w:hAnsi="Arial CYR" w:cs="Arial CYR"/>
              </w:rPr>
            </w:pPr>
            <w:r>
              <w:t>2,147</w:t>
            </w:r>
          </w:p>
          <w:p w14:paraId="08D0A957" w14:textId="77777777" w:rsidR="00975CB3" w:rsidRDefault="00975CB3" w:rsidP="00975CB3">
            <w:pPr>
              <w:jc w:val="center"/>
            </w:pPr>
          </w:p>
        </w:tc>
      </w:tr>
      <w:tr w:rsidR="00975CB3" w14:paraId="55E11A8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BE4C12" w14:textId="77777777" w:rsidR="00975CB3" w:rsidRDefault="00975CB3" w:rsidP="00975CB3">
            <w:r>
              <w:t xml:space="preserve"> 17</w:t>
            </w:r>
          </w:p>
        </w:tc>
        <w:tc>
          <w:tcPr>
            <w:tcW w:w="1701" w:type="dxa"/>
            <w:tcBorders>
              <w:top w:val="single" w:sz="4" w:space="0" w:color="auto"/>
              <w:bottom w:val="single" w:sz="4" w:space="0" w:color="auto"/>
            </w:tcBorders>
            <w:vAlign w:val="center"/>
          </w:tcPr>
          <w:p w14:paraId="697930FE" w14:textId="77777777" w:rsidR="00975CB3" w:rsidRDefault="00975CB3" w:rsidP="00975CB3">
            <w:pPr>
              <w:rPr>
                <w:lang w:val="en-US"/>
              </w:rPr>
            </w:pPr>
            <w:r>
              <w:rPr>
                <w:lang w:val="en-US"/>
              </w:rPr>
              <w:t>TsC54C</w:t>
            </w:r>
          </w:p>
          <w:p w14:paraId="69597409" w14:textId="77777777" w:rsidR="00975CB3" w:rsidRDefault="00975CB3" w:rsidP="00975CB3"/>
        </w:tc>
        <w:tc>
          <w:tcPr>
            <w:tcW w:w="4961" w:type="dxa"/>
            <w:tcBorders>
              <w:top w:val="single" w:sz="4" w:space="0" w:color="auto"/>
              <w:bottom w:val="single" w:sz="4" w:space="0" w:color="auto"/>
            </w:tcBorders>
            <w:vAlign w:val="center"/>
          </w:tcPr>
          <w:p w14:paraId="27C56F76" w14:textId="77777777" w:rsidR="00975CB3" w:rsidRDefault="00975CB3" w:rsidP="00975CB3">
            <w:pPr>
              <w:adjustRightInd w:val="0"/>
              <w:rPr>
                <w:lang w:val="en-US"/>
              </w:rPr>
            </w:pPr>
            <w:r w:rsidRPr="00CA2782">
              <w:rPr>
                <w:lang w:val="en-US"/>
              </w:rPr>
              <w:t>Strat de fundatie din pietris fr.20-40 gr.100mm</w:t>
            </w:r>
          </w:p>
          <w:p w14:paraId="5C51D4D0"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A5E0C53"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150BA10D" w14:textId="77777777" w:rsidR="00975CB3" w:rsidRDefault="00975CB3" w:rsidP="00975CB3">
            <w:pPr>
              <w:adjustRightInd w:val="0"/>
              <w:jc w:val="center"/>
              <w:rPr>
                <w:rFonts w:ascii="Arial CYR" w:hAnsi="Arial CYR" w:cs="Arial CYR"/>
              </w:rPr>
            </w:pPr>
            <w:r>
              <w:t>21,466</w:t>
            </w:r>
          </w:p>
          <w:p w14:paraId="7A2E1B7A" w14:textId="77777777" w:rsidR="00975CB3" w:rsidRDefault="00975CB3" w:rsidP="00975CB3">
            <w:pPr>
              <w:jc w:val="center"/>
            </w:pPr>
          </w:p>
        </w:tc>
      </w:tr>
      <w:tr w:rsidR="00975CB3" w14:paraId="72F819C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C33C41" w14:textId="77777777" w:rsidR="00975CB3" w:rsidRDefault="00975CB3" w:rsidP="00975CB3">
            <w:r>
              <w:t xml:space="preserve"> 18</w:t>
            </w:r>
          </w:p>
        </w:tc>
        <w:tc>
          <w:tcPr>
            <w:tcW w:w="1701" w:type="dxa"/>
            <w:tcBorders>
              <w:top w:val="single" w:sz="4" w:space="0" w:color="auto"/>
              <w:bottom w:val="single" w:sz="4" w:space="0" w:color="auto"/>
            </w:tcBorders>
            <w:vAlign w:val="center"/>
          </w:tcPr>
          <w:p w14:paraId="57EB5E95" w14:textId="77777777" w:rsidR="00975CB3" w:rsidRDefault="00975CB3" w:rsidP="00975CB3">
            <w:pPr>
              <w:rPr>
                <w:lang w:val="en-US"/>
              </w:rPr>
            </w:pPr>
            <w:r>
              <w:rPr>
                <w:lang w:val="en-US"/>
              </w:rPr>
              <w:t>CC03C</w:t>
            </w:r>
          </w:p>
          <w:p w14:paraId="7B985337" w14:textId="77777777" w:rsidR="00975CB3" w:rsidRDefault="00975CB3" w:rsidP="00975CB3"/>
        </w:tc>
        <w:tc>
          <w:tcPr>
            <w:tcW w:w="4961" w:type="dxa"/>
            <w:tcBorders>
              <w:top w:val="single" w:sz="4" w:space="0" w:color="auto"/>
              <w:bottom w:val="single" w:sz="4" w:space="0" w:color="auto"/>
            </w:tcBorders>
            <w:vAlign w:val="center"/>
          </w:tcPr>
          <w:p w14:paraId="1DBD6410" w14:textId="77777777" w:rsidR="00975CB3" w:rsidRDefault="00975CB3" w:rsidP="00975CB3">
            <w:pPr>
              <w:adjustRightInd w:val="0"/>
              <w:rPr>
                <w:lang w:val="en-US"/>
              </w:rPr>
            </w:pPr>
            <w:r w:rsidRPr="00CA2782">
              <w:rPr>
                <w:lang w:val="en-US"/>
              </w:rPr>
              <w:t>Montare plase sudate la inaltimi mai mici sau egale cu 35 m, la placi / Plasa 4BpI 200x200 (1,0 kg/m2)</w:t>
            </w:r>
          </w:p>
          <w:p w14:paraId="05B46FB1"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762D7D6A" w14:textId="77777777" w:rsidR="00975CB3" w:rsidRDefault="00975CB3" w:rsidP="00975CB3">
            <w:pPr>
              <w:jc w:val="center"/>
            </w:pPr>
            <w:r>
              <w:t>kg</w:t>
            </w:r>
          </w:p>
        </w:tc>
        <w:tc>
          <w:tcPr>
            <w:tcW w:w="1559" w:type="dxa"/>
            <w:tcBorders>
              <w:top w:val="single" w:sz="4" w:space="0" w:color="auto"/>
              <w:bottom w:val="single" w:sz="4" w:space="0" w:color="auto"/>
            </w:tcBorders>
            <w:vAlign w:val="center"/>
          </w:tcPr>
          <w:p w14:paraId="4A313A7A" w14:textId="77777777" w:rsidR="00975CB3" w:rsidRDefault="00975CB3" w:rsidP="00975CB3">
            <w:pPr>
              <w:adjustRightInd w:val="0"/>
              <w:jc w:val="center"/>
              <w:rPr>
                <w:rFonts w:ascii="Arial CYR" w:hAnsi="Arial CYR" w:cs="Arial CYR"/>
              </w:rPr>
            </w:pPr>
            <w:r>
              <w:t>214,660</w:t>
            </w:r>
          </w:p>
          <w:p w14:paraId="5D9D349C" w14:textId="77777777" w:rsidR="00975CB3" w:rsidRDefault="00975CB3" w:rsidP="00975CB3">
            <w:pPr>
              <w:jc w:val="center"/>
            </w:pPr>
          </w:p>
        </w:tc>
      </w:tr>
      <w:tr w:rsidR="00975CB3" w14:paraId="783C5D9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024169" w14:textId="77777777" w:rsidR="00975CB3" w:rsidRDefault="00975CB3" w:rsidP="00975CB3">
            <w:r>
              <w:t xml:space="preserve"> 19</w:t>
            </w:r>
          </w:p>
        </w:tc>
        <w:tc>
          <w:tcPr>
            <w:tcW w:w="1701" w:type="dxa"/>
            <w:tcBorders>
              <w:top w:val="single" w:sz="4" w:space="0" w:color="auto"/>
              <w:bottom w:val="single" w:sz="4" w:space="0" w:color="auto"/>
            </w:tcBorders>
            <w:vAlign w:val="center"/>
          </w:tcPr>
          <w:p w14:paraId="789429B0" w14:textId="77777777" w:rsidR="00975CB3" w:rsidRDefault="00975CB3" w:rsidP="00975CB3">
            <w:pPr>
              <w:rPr>
                <w:lang w:val="en-US"/>
              </w:rPr>
            </w:pPr>
            <w:r>
              <w:rPr>
                <w:lang w:val="en-US"/>
              </w:rPr>
              <w:t>CA02C</w:t>
            </w:r>
          </w:p>
          <w:p w14:paraId="67104F41" w14:textId="77777777" w:rsidR="00975CB3" w:rsidRDefault="00975CB3" w:rsidP="00975CB3"/>
        </w:tc>
        <w:tc>
          <w:tcPr>
            <w:tcW w:w="4961" w:type="dxa"/>
            <w:tcBorders>
              <w:top w:val="single" w:sz="4" w:space="0" w:color="auto"/>
              <w:bottom w:val="single" w:sz="4" w:space="0" w:color="auto"/>
            </w:tcBorders>
            <w:vAlign w:val="center"/>
          </w:tcPr>
          <w:p w14:paraId="77BD564A" w14:textId="77777777" w:rsidR="00975CB3" w:rsidRDefault="00975CB3" w:rsidP="00975CB3">
            <w:pPr>
              <w:adjustRightInd w:val="0"/>
              <w:rPr>
                <w:lang w:val="en-US"/>
              </w:rPr>
            </w:pPr>
            <w:r w:rsidRPr="00CA2782">
              <w:rPr>
                <w:lang w:val="en-US"/>
              </w:rPr>
              <w:t>Beton simplu turnat  in egalizari, pante, sape la inaltimi pina la 35 m inclusiv, preparat cu centrala de betoane conform art. CA01 sau beton marfa, turnare cu mijloace clasice / Pat din beton cl.C12/15 gr.100mm</w:t>
            </w:r>
          </w:p>
          <w:p w14:paraId="35A44161"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796D00AC"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65BFCFE7" w14:textId="77777777" w:rsidR="00975CB3" w:rsidRDefault="00975CB3" w:rsidP="00975CB3">
            <w:pPr>
              <w:adjustRightInd w:val="0"/>
              <w:jc w:val="center"/>
              <w:rPr>
                <w:rFonts w:ascii="Arial CYR" w:hAnsi="Arial CYR" w:cs="Arial CYR"/>
              </w:rPr>
            </w:pPr>
            <w:r>
              <w:t>21,466</w:t>
            </w:r>
          </w:p>
          <w:p w14:paraId="0A97AFB5" w14:textId="77777777" w:rsidR="00975CB3" w:rsidRDefault="00975CB3" w:rsidP="00975CB3">
            <w:pPr>
              <w:jc w:val="center"/>
            </w:pPr>
          </w:p>
        </w:tc>
      </w:tr>
      <w:tr w:rsidR="00975CB3" w14:paraId="11B183A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E025FA" w14:textId="77777777" w:rsidR="00975CB3" w:rsidRDefault="00975CB3" w:rsidP="00975CB3">
            <w:r>
              <w:lastRenderedPageBreak/>
              <w:t xml:space="preserve"> 20</w:t>
            </w:r>
          </w:p>
        </w:tc>
        <w:tc>
          <w:tcPr>
            <w:tcW w:w="1701" w:type="dxa"/>
            <w:tcBorders>
              <w:top w:val="single" w:sz="4" w:space="0" w:color="auto"/>
              <w:bottom w:val="single" w:sz="4" w:space="0" w:color="auto"/>
            </w:tcBorders>
            <w:vAlign w:val="center"/>
          </w:tcPr>
          <w:p w14:paraId="381DCED9" w14:textId="77777777" w:rsidR="00975CB3" w:rsidRDefault="00975CB3" w:rsidP="00975CB3">
            <w:pPr>
              <w:rPr>
                <w:lang w:val="en-US"/>
              </w:rPr>
            </w:pPr>
            <w:r>
              <w:rPr>
                <w:lang w:val="en-US"/>
              </w:rPr>
              <w:t>CN53A</w:t>
            </w:r>
          </w:p>
          <w:p w14:paraId="6A952B4E" w14:textId="77777777" w:rsidR="00975CB3" w:rsidRDefault="00975CB3" w:rsidP="00975CB3"/>
        </w:tc>
        <w:tc>
          <w:tcPr>
            <w:tcW w:w="4961" w:type="dxa"/>
            <w:tcBorders>
              <w:top w:val="single" w:sz="4" w:space="0" w:color="auto"/>
              <w:bottom w:val="single" w:sz="4" w:space="0" w:color="auto"/>
            </w:tcBorders>
            <w:vAlign w:val="center"/>
          </w:tcPr>
          <w:p w14:paraId="77AB2C52" w14:textId="77777777" w:rsidR="00975CB3" w:rsidRDefault="00975CB3" w:rsidP="00975CB3">
            <w:pPr>
              <w:adjustRightInd w:val="0"/>
              <w:rPr>
                <w:lang w:val="en-US"/>
              </w:rPr>
            </w:pPr>
            <w:r w:rsidRPr="00CA2782">
              <w:rPr>
                <w:lang w:val="en-US"/>
              </w:rPr>
              <w:t>Grunduirea suprafetelor interioare a peretilor si tavanelor / Amorsa Poliuretan, consum 0.25 kg/m2</w:t>
            </w:r>
          </w:p>
          <w:p w14:paraId="7CD02F96"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59BE799D"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7B4C5A11" w14:textId="77777777" w:rsidR="00975CB3" w:rsidRDefault="00975CB3" w:rsidP="00975CB3">
            <w:pPr>
              <w:adjustRightInd w:val="0"/>
              <w:jc w:val="center"/>
              <w:rPr>
                <w:rFonts w:ascii="Arial CYR" w:hAnsi="Arial CYR" w:cs="Arial CYR"/>
              </w:rPr>
            </w:pPr>
            <w:r>
              <w:t>214,660</w:t>
            </w:r>
          </w:p>
          <w:p w14:paraId="3B283CCE" w14:textId="77777777" w:rsidR="00975CB3" w:rsidRDefault="00975CB3" w:rsidP="00975CB3">
            <w:pPr>
              <w:jc w:val="center"/>
            </w:pPr>
          </w:p>
        </w:tc>
      </w:tr>
      <w:tr w:rsidR="00975CB3" w14:paraId="7CBCA67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137454" w14:textId="77777777" w:rsidR="00975CB3" w:rsidRDefault="00975CB3" w:rsidP="00975CB3">
            <w:r>
              <w:t xml:space="preserve"> 21</w:t>
            </w:r>
          </w:p>
        </w:tc>
        <w:tc>
          <w:tcPr>
            <w:tcW w:w="1701" w:type="dxa"/>
            <w:tcBorders>
              <w:top w:val="single" w:sz="4" w:space="0" w:color="auto"/>
              <w:bottom w:val="single" w:sz="4" w:space="0" w:color="auto"/>
            </w:tcBorders>
            <w:vAlign w:val="center"/>
          </w:tcPr>
          <w:p w14:paraId="1F62A73D" w14:textId="77777777" w:rsidR="00975CB3" w:rsidRDefault="00975CB3" w:rsidP="00975CB3">
            <w:pPr>
              <w:rPr>
                <w:lang w:val="en-US"/>
              </w:rPr>
            </w:pPr>
            <w:r>
              <w:rPr>
                <w:lang w:val="en-US"/>
              </w:rPr>
              <w:t>CG33A</w:t>
            </w:r>
          </w:p>
          <w:p w14:paraId="26B69824" w14:textId="77777777" w:rsidR="00975CB3" w:rsidRDefault="00975CB3" w:rsidP="00975CB3"/>
        </w:tc>
        <w:tc>
          <w:tcPr>
            <w:tcW w:w="4961" w:type="dxa"/>
            <w:tcBorders>
              <w:top w:val="single" w:sz="4" w:space="0" w:color="auto"/>
              <w:bottom w:val="single" w:sz="4" w:space="0" w:color="auto"/>
            </w:tcBorders>
            <w:vAlign w:val="center"/>
          </w:tcPr>
          <w:p w14:paraId="45F773C5" w14:textId="77777777" w:rsidR="00975CB3" w:rsidRDefault="00975CB3" w:rsidP="00975CB3">
            <w:pPr>
              <w:adjustRightInd w:val="0"/>
              <w:rPr>
                <w:lang w:val="en-US"/>
              </w:rPr>
            </w:pPr>
            <w:r w:rsidRPr="00CA2782">
              <w:rPr>
                <w:lang w:val="en-US"/>
              </w:rPr>
              <w:t>Pardoseli din mocheta in incaperi cu suprafete mai mari de 16 mp exclusiv stratul suport care se considera gata executat, inclusiv pervazurile curatate si ceruite / aplicativ, se exclude: "pervaz din lemn", se modifica resursul "Mocheta" in "Dale din cauciuc gr.20 mm"</w:t>
            </w:r>
          </w:p>
          <w:p w14:paraId="41212C7A"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30B40AFB"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0615FDAD" w14:textId="77777777" w:rsidR="00975CB3" w:rsidRDefault="00975CB3" w:rsidP="00975CB3">
            <w:pPr>
              <w:adjustRightInd w:val="0"/>
              <w:jc w:val="center"/>
              <w:rPr>
                <w:rFonts w:ascii="Arial CYR" w:hAnsi="Arial CYR" w:cs="Arial CYR"/>
              </w:rPr>
            </w:pPr>
            <w:r>
              <w:t>214,660</w:t>
            </w:r>
          </w:p>
          <w:p w14:paraId="14B19C0F" w14:textId="77777777" w:rsidR="00975CB3" w:rsidRDefault="00975CB3" w:rsidP="00975CB3">
            <w:pPr>
              <w:jc w:val="center"/>
            </w:pPr>
          </w:p>
        </w:tc>
      </w:tr>
      <w:tr w:rsidR="00975CB3" w14:paraId="222D8D3B" w14:textId="77777777" w:rsidTr="00975CB3">
        <w:tblPrEx>
          <w:tblCellMar>
            <w:top w:w="0" w:type="dxa"/>
            <w:bottom w:w="0" w:type="dxa"/>
          </w:tblCellMar>
        </w:tblPrEx>
        <w:tc>
          <w:tcPr>
            <w:tcW w:w="709" w:type="dxa"/>
            <w:tcBorders>
              <w:top w:val="nil"/>
              <w:left w:val="single" w:sz="6" w:space="0" w:color="auto"/>
              <w:bottom w:val="nil"/>
              <w:right w:val="nil"/>
            </w:tcBorders>
          </w:tcPr>
          <w:p w14:paraId="6C4C0EB5"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3CDD14FD" w14:textId="77777777" w:rsidR="00975CB3" w:rsidRDefault="00975CB3" w:rsidP="00975CB3"/>
        </w:tc>
        <w:tc>
          <w:tcPr>
            <w:tcW w:w="4961" w:type="dxa"/>
            <w:tcBorders>
              <w:top w:val="nil"/>
              <w:left w:val="single" w:sz="6" w:space="0" w:color="auto"/>
              <w:bottom w:val="nil"/>
              <w:right w:val="nil"/>
            </w:tcBorders>
          </w:tcPr>
          <w:p w14:paraId="087B02A8"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4. Acoperire din prundis</w:t>
            </w:r>
          </w:p>
          <w:p w14:paraId="7221AB37"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10B24210" w14:textId="77777777" w:rsidR="00975CB3" w:rsidRDefault="00975CB3" w:rsidP="00975CB3"/>
        </w:tc>
        <w:tc>
          <w:tcPr>
            <w:tcW w:w="1559" w:type="dxa"/>
            <w:tcBorders>
              <w:top w:val="nil"/>
              <w:left w:val="single" w:sz="6" w:space="0" w:color="auto"/>
              <w:bottom w:val="nil"/>
              <w:right w:val="single" w:sz="4" w:space="0" w:color="auto"/>
            </w:tcBorders>
          </w:tcPr>
          <w:p w14:paraId="219D14A4" w14:textId="77777777" w:rsidR="00975CB3" w:rsidRDefault="00975CB3" w:rsidP="00975CB3"/>
        </w:tc>
      </w:tr>
      <w:tr w:rsidR="00975CB3" w14:paraId="5AEBB44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8FC602" w14:textId="77777777" w:rsidR="00975CB3" w:rsidRDefault="00975CB3" w:rsidP="00975CB3">
            <w:r>
              <w:t>22</w:t>
            </w:r>
          </w:p>
        </w:tc>
        <w:tc>
          <w:tcPr>
            <w:tcW w:w="1701" w:type="dxa"/>
            <w:tcBorders>
              <w:top w:val="single" w:sz="4" w:space="0" w:color="auto"/>
              <w:bottom w:val="single" w:sz="4" w:space="0" w:color="auto"/>
            </w:tcBorders>
            <w:vAlign w:val="center"/>
          </w:tcPr>
          <w:p w14:paraId="4EAC0FB2" w14:textId="77777777" w:rsidR="00975CB3" w:rsidRDefault="00975CB3" w:rsidP="00975CB3">
            <w:pPr>
              <w:rPr>
                <w:lang w:val="en-US"/>
              </w:rPr>
            </w:pPr>
            <w:r>
              <w:rPr>
                <w:lang w:val="en-US"/>
              </w:rPr>
              <w:t>TsE06B</w:t>
            </w:r>
          </w:p>
          <w:p w14:paraId="39E2F8C1" w14:textId="77777777" w:rsidR="00975CB3" w:rsidRDefault="00975CB3" w:rsidP="00975CB3"/>
        </w:tc>
        <w:tc>
          <w:tcPr>
            <w:tcW w:w="4961" w:type="dxa"/>
            <w:tcBorders>
              <w:top w:val="single" w:sz="4" w:space="0" w:color="auto"/>
              <w:bottom w:val="single" w:sz="4" w:space="0" w:color="auto"/>
            </w:tcBorders>
            <w:vAlign w:val="center"/>
          </w:tcPr>
          <w:p w14:paraId="536DDCD4" w14:textId="77777777" w:rsidR="00975CB3" w:rsidRDefault="00975CB3" w:rsidP="00975CB3">
            <w:pPr>
              <w:adjustRightInd w:val="0"/>
              <w:rPr>
                <w:lang w:val="en-US"/>
              </w:rPr>
            </w:pPr>
            <w:r w:rsidRPr="00CA2782">
              <w:rPr>
                <w:lang w:val="en-US"/>
              </w:rPr>
              <w:t>Pregatirea platformei de pamint in vederea asternerii unui strat izolator sau de reparatie din nisip sau balast, prin nivelare manuala si compactare cu rulou compresor static autopropulsat, de 10-12 t, in teren coeziv</w:t>
            </w:r>
          </w:p>
          <w:p w14:paraId="38BD8D41"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5AE0C117" w14:textId="77777777" w:rsidR="00975CB3" w:rsidRDefault="00975CB3" w:rsidP="00975CB3">
            <w:pPr>
              <w:jc w:val="center"/>
            </w:pPr>
            <w:r>
              <w:t>100m2</w:t>
            </w:r>
          </w:p>
        </w:tc>
        <w:tc>
          <w:tcPr>
            <w:tcW w:w="1559" w:type="dxa"/>
            <w:tcBorders>
              <w:top w:val="single" w:sz="4" w:space="0" w:color="auto"/>
              <w:bottom w:val="single" w:sz="4" w:space="0" w:color="auto"/>
            </w:tcBorders>
            <w:vAlign w:val="center"/>
          </w:tcPr>
          <w:p w14:paraId="7B5C7E52" w14:textId="77777777" w:rsidR="00975CB3" w:rsidRDefault="00975CB3" w:rsidP="00975CB3">
            <w:pPr>
              <w:adjustRightInd w:val="0"/>
              <w:jc w:val="center"/>
              <w:rPr>
                <w:rFonts w:ascii="Arial CYR" w:hAnsi="Arial CYR" w:cs="Arial CYR"/>
              </w:rPr>
            </w:pPr>
            <w:r>
              <w:t>0,756</w:t>
            </w:r>
          </w:p>
          <w:p w14:paraId="2667105E" w14:textId="77777777" w:rsidR="00975CB3" w:rsidRDefault="00975CB3" w:rsidP="00975CB3">
            <w:pPr>
              <w:jc w:val="center"/>
            </w:pPr>
          </w:p>
        </w:tc>
      </w:tr>
      <w:tr w:rsidR="00975CB3" w14:paraId="45E7B10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70B2C2" w14:textId="77777777" w:rsidR="00975CB3" w:rsidRDefault="00975CB3" w:rsidP="00975CB3">
            <w:r>
              <w:t xml:space="preserve"> 23</w:t>
            </w:r>
          </w:p>
        </w:tc>
        <w:tc>
          <w:tcPr>
            <w:tcW w:w="1701" w:type="dxa"/>
            <w:tcBorders>
              <w:top w:val="single" w:sz="4" w:space="0" w:color="auto"/>
              <w:bottom w:val="single" w:sz="4" w:space="0" w:color="auto"/>
            </w:tcBorders>
            <w:vAlign w:val="center"/>
          </w:tcPr>
          <w:p w14:paraId="41868C93" w14:textId="77777777" w:rsidR="00975CB3" w:rsidRDefault="00975CB3" w:rsidP="00975CB3">
            <w:pPr>
              <w:rPr>
                <w:lang w:val="en-US"/>
              </w:rPr>
            </w:pPr>
            <w:r>
              <w:rPr>
                <w:lang w:val="en-US"/>
              </w:rPr>
              <w:t>TsC54A</w:t>
            </w:r>
          </w:p>
          <w:p w14:paraId="61CBC3E9" w14:textId="77777777" w:rsidR="00975CB3" w:rsidRDefault="00975CB3" w:rsidP="00975CB3"/>
        </w:tc>
        <w:tc>
          <w:tcPr>
            <w:tcW w:w="4961" w:type="dxa"/>
            <w:tcBorders>
              <w:top w:val="single" w:sz="4" w:space="0" w:color="auto"/>
              <w:bottom w:val="single" w:sz="4" w:space="0" w:color="auto"/>
            </w:tcBorders>
            <w:vAlign w:val="center"/>
          </w:tcPr>
          <w:p w14:paraId="612799AF" w14:textId="77777777" w:rsidR="00975CB3" w:rsidRDefault="00975CB3" w:rsidP="00975CB3">
            <w:pPr>
              <w:adjustRightInd w:val="0"/>
              <w:rPr>
                <w:lang w:val="en-US"/>
              </w:rPr>
            </w:pPr>
            <w:r w:rsidRPr="00CA2782">
              <w:rPr>
                <w:lang w:val="en-US"/>
              </w:rPr>
              <w:t>Strat de fundatie din nisip  gr.100mm</w:t>
            </w:r>
          </w:p>
          <w:p w14:paraId="473FB8D3"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72A23FDB"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5578A028" w14:textId="77777777" w:rsidR="00975CB3" w:rsidRDefault="00975CB3" w:rsidP="00975CB3">
            <w:pPr>
              <w:adjustRightInd w:val="0"/>
              <w:jc w:val="center"/>
              <w:rPr>
                <w:rFonts w:ascii="Arial CYR" w:hAnsi="Arial CYR" w:cs="Arial CYR"/>
              </w:rPr>
            </w:pPr>
            <w:r>
              <w:t>7,564</w:t>
            </w:r>
          </w:p>
          <w:p w14:paraId="0FA4F214" w14:textId="77777777" w:rsidR="00975CB3" w:rsidRDefault="00975CB3" w:rsidP="00975CB3">
            <w:pPr>
              <w:jc w:val="center"/>
            </w:pPr>
          </w:p>
        </w:tc>
      </w:tr>
      <w:tr w:rsidR="00975CB3" w14:paraId="639E224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7FF3A5" w14:textId="77777777" w:rsidR="00975CB3" w:rsidRDefault="00975CB3" w:rsidP="00975CB3">
            <w:r>
              <w:t xml:space="preserve"> 24</w:t>
            </w:r>
          </w:p>
        </w:tc>
        <w:tc>
          <w:tcPr>
            <w:tcW w:w="1701" w:type="dxa"/>
            <w:tcBorders>
              <w:top w:val="single" w:sz="4" w:space="0" w:color="auto"/>
              <w:bottom w:val="single" w:sz="4" w:space="0" w:color="auto"/>
            </w:tcBorders>
            <w:vAlign w:val="center"/>
          </w:tcPr>
          <w:p w14:paraId="1BB2FC6D" w14:textId="77777777" w:rsidR="00975CB3" w:rsidRDefault="00975CB3" w:rsidP="00975CB3">
            <w:pPr>
              <w:rPr>
                <w:lang w:val="en-US"/>
              </w:rPr>
            </w:pPr>
            <w:r>
              <w:rPr>
                <w:lang w:val="en-US"/>
              </w:rPr>
              <w:t>IzF04J1</w:t>
            </w:r>
          </w:p>
          <w:p w14:paraId="3C8AA243" w14:textId="77777777" w:rsidR="00975CB3" w:rsidRDefault="00975CB3" w:rsidP="00975CB3"/>
        </w:tc>
        <w:tc>
          <w:tcPr>
            <w:tcW w:w="4961" w:type="dxa"/>
            <w:tcBorders>
              <w:top w:val="single" w:sz="4" w:space="0" w:color="auto"/>
              <w:bottom w:val="single" w:sz="4" w:space="0" w:color="auto"/>
            </w:tcBorders>
            <w:vAlign w:val="center"/>
          </w:tcPr>
          <w:p w14:paraId="2D7FB4D0" w14:textId="77777777" w:rsidR="00975CB3" w:rsidRDefault="00975CB3" w:rsidP="00975CB3">
            <w:pPr>
              <w:adjustRightInd w:val="0"/>
              <w:rPr>
                <w:lang w:val="en-US"/>
              </w:rPr>
            </w:pPr>
            <w:r w:rsidRPr="00CA2782">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Geotextil</w:t>
            </w:r>
          </w:p>
          <w:p w14:paraId="17486C8D"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507920A8"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51E6B927" w14:textId="77777777" w:rsidR="00975CB3" w:rsidRDefault="00975CB3" w:rsidP="00975CB3">
            <w:pPr>
              <w:adjustRightInd w:val="0"/>
              <w:jc w:val="center"/>
              <w:rPr>
                <w:rFonts w:ascii="Arial CYR" w:hAnsi="Arial CYR" w:cs="Arial CYR"/>
              </w:rPr>
            </w:pPr>
            <w:r>
              <w:t>75,640</w:t>
            </w:r>
          </w:p>
          <w:p w14:paraId="1B59EB21" w14:textId="77777777" w:rsidR="00975CB3" w:rsidRDefault="00975CB3" w:rsidP="00975CB3">
            <w:pPr>
              <w:jc w:val="center"/>
            </w:pPr>
          </w:p>
        </w:tc>
      </w:tr>
      <w:tr w:rsidR="00975CB3" w14:paraId="5C4879E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96276E" w14:textId="77777777" w:rsidR="00975CB3" w:rsidRDefault="00975CB3" w:rsidP="00975CB3">
            <w:r>
              <w:t xml:space="preserve"> 25</w:t>
            </w:r>
          </w:p>
        </w:tc>
        <w:tc>
          <w:tcPr>
            <w:tcW w:w="1701" w:type="dxa"/>
            <w:tcBorders>
              <w:top w:val="single" w:sz="4" w:space="0" w:color="auto"/>
              <w:bottom w:val="single" w:sz="4" w:space="0" w:color="auto"/>
            </w:tcBorders>
            <w:vAlign w:val="center"/>
          </w:tcPr>
          <w:p w14:paraId="4F7389CA" w14:textId="77777777" w:rsidR="00975CB3" w:rsidRDefault="00975CB3" w:rsidP="00975CB3">
            <w:pPr>
              <w:rPr>
                <w:lang w:val="en-US"/>
              </w:rPr>
            </w:pPr>
            <w:r>
              <w:rPr>
                <w:lang w:val="en-US"/>
              </w:rPr>
              <w:t>TsH32C1</w:t>
            </w:r>
          </w:p>
          <w:p w14:paraId="1E79FAA1" w14:textId="77777777" w:rsidR="00975CB3" w:rsidRDefault="00975CB3" w:rsidP="00975CB3"/>
        </w:tc>
        <w:tc>
          <w:tcPr>
            <w:tcW w:w="4961" w:type="dxa"/>
            <w:tcBorders>
              <w:top w:val="single" w:sz="4" w:space="0" w:color="auto"/>
              <w:bottom w:val="single" w:sz="4" w:space="0" w:color="auto"/>
            </w:tcBorders>
            <w:vAlign w:val="center"/>
          </w:tcPr>
          <w:p w14:paraId="4890A9B6" w14:textId="77777777" w:rsidR="00975CB3" w:rsidRDefault="00975CB3" w:rsidP="00975CB3">
            <w:pPr>
              <w:adjustRightInd w:val="0"/>
              <w:rPr>
                <w:lang w:val="en-US"/>
              </w:rPr>
            </w:pPr>
            <w:r w:rsidRPr="00CA2782">
              <w:rPr>
                <w:lang w:val="en-US"/>
              </w:rPr>
              <w:t>Amenajari de alei de parc si terenuri de joc pentru copii cu imbracaminte de pietris de 10 cm grosime</w:t>
            </w:r>
          </w:p>
          <w:p w14:paraId="70CB7FEF"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9F7E557"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46261BA3" w14:textId="77777777" w:rsidR="00975CB3" w:rsidRDefault="00975CB3" w:rsidP="00975CB3">
            <w:pPr>
              <w:adjustRightInd w:val="0"/>
              <w:jc w:val="center"/>
              <w:rPr>
                <w:rFonts w:ascii="Arial CYR" w:hAnsi="Arial CYR" w:cs="Arial CYR"/>
              </w:rPr>
            </w:pPr>
            <w:r>
              <w:t>75,640</w:t>
            </w:r>
          </w:p>
          <w:p w14:paraId="3EFF1EAC" w14:textId="77777777" w:rsidR="00975CB3" w:rsidRDefault="00975CB3" w:rsidP="00975CB3">
            <w:pPr>
              <w:jc w:val="center"/>
            </w:pPr>
          </w:p>
        </w:tc>
      </w:tr>
      <w:tr w:rsidR="00975CB3" w14:paraId="15ACAE0F" w14:textId="77777777" w:rsidTr="00975CB3">
        <w:tblPrEx>
          <w:tblCellMar>
            <w:top w:w="0" w:type="dxa"/>
            <w:bottom w:w="0" w:type="dxa"/>
          </w:tblCellMar>
        </w:tblPrEx>
        <w:tc>
          <w:tcPr>
            <w:tcW w:w="709" w:type="dxa"/>
            <w:tcBorders>
              <w:top w:val="nil"/>
              <w:left w:val="single" w:sz="6" w:space="0" w:color="auto"/>
              <w:bottom w:val="nil"/>
              <w:right w:val="nil"/>
            </w:tcBorders>
          </w:tcPr>
          <w:p w14:paraId="6378C54A"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2B35A131" w14:textId="77777777" w:rsidR="00975CB3" w:rsidRDefault="00975CB3" w:rsidP="00975CB3"/>
        </w:tc>
        <w:tc>
          <w:tcPr>
            <w:tcW w:w="4961" w:type="dxa"/>
            <w:tcBorders>
              <w:top w:val="nil"/>
              <w:left w:val="single" w:sz="6" w:space="0" w:color="auto"/>
              <w:bottom w:val="nil"/>
              <w:right w:val="nil"/>
            </w:tcBorders>
          </w:tcPr>
          <w:p w14:paraId="4375B190"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5. Acoperire din pavaj ecologic</w:t>
            </w:r>
          </w:p>
          <w:p w14:paraId="1529B636"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7C3FE15F" w14:textId="77777777" w:rsidR="00975CB3" w:rsidRDefault="00975CB3" w:rsidP="00975CB3"/>
        </w:tc>
        <w:tc>
          <w:tcPr>
            <w:tcW w:w="1559" w:type="dxa"/>
            <w:tcBorders>
              <w:top w:val="nil"/>
              <w:left w:val="single" w:sz="6" w:space="0" w:color="auto"/>
              <w:bottom w:val="nil"/>
              <w:right w:val="single" w:sz="4" w:space="0" w:color="auto"/>
            </w:tcBorders>
          </w:tcPr>
          <w:p w14:paraId="39B5FCB6" w14:textId="77777777" w:rsidR="00975CB3" w:rsidRDefault="00975CB3" w:rsidP="00975CB3"/>
        </w:tc>
      </w:tr>
      <w:tr w:rsidR="00975CB3" w14:paraId="1DD9209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9E240F" w14:textId="77777777" w:rsidR="00975CB3" w:rsidRDefault="00975CB3" w:rsidP="00975CB3">
            <w:r>
              <w:t>26</w:t>
            </w:r>
          </w:p>
        </w:tc>
        <w:tc>
          <w:tcPr>
            <w:tcW w:w="1701" w:type="dxa"/>
            <w:tcBorders>
              <w:top w:val="single" w:sz="4" w:space="0" w:color="auto"/>
              <w:bottom w:val="single" w:sz="4" w:space="0" w:color="auto"/>
            </w:tcBorders>
            <w:vAlign w:val="center"/>
          </w:tcPr>
          <w:p w14:paraId="79DA062C" w14:textId="77777777" w:rsidR="00975CB3" w:rsidRDefault="00975CB3" w:rsidP="00975CB3">
            <w:pPr>
              <w:rPr>
                <w:lang w:val="en-US"/>
              </w:rPr>
            </w:pPr>
            <w:r>
              <w:rPr>
                <w:lang w:val="en-US"/>
              </w:rPr>
              <w:t>TsE06B</w:t>
            </w:r>
          </w:p>
          <w:p w14:paraId="3C2BC510" w14:textId="77777777" w:rsidR="00975CB3" w:rsidRDefault="00975CB3" w:rsidP="00975CB3"/>
        </w:tc>
        <w:tc>
          <w:tcPr>
            <w:tcW w:w="4961" w:type="dxa"/>
            <w:tcBorders>
              <w:top w:val="single" w:sz="4" w:space="0" w:color="auto"/>
              <w:bottom w:val="single" w:sz="4" w:space="0" w:color="auto"/>
            </w:tcBorders>
            <w:vAlign w:val="center"/>
          </w:tcPr>
          <w:p w14:paraId="7633D30C" w14:textId="77777777" w:rsidR="00975CB3" w:rsidRDefault="00975CB3" w:rsidP="00975CB3">
            <w:pPr>
              <w:adjustRightInd w:val="0"/>
              <w:rPr>
                <w:lang w:val="en-US"/>
              </w:rPr>
            </w:pPr>
            <w:r w:rsidRPr="00CA2782">
              <w:rPr>
                <w:lang w:val="en-US"/>
              </w:rPr>
              <w:t>Pregatirea platformei de pamint in vederea asternerii unui strat izolator sau de reparatie din nisip sau balast, prin nivelare manuala si compactare cu rulou compresor static autopropulsat, de 10-12 t, in teren coeziv</w:t>
            </w:r>
          </w:p>
          <w:p w14:paraId="3D346434"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1DF4E780" w14:textId="77777777" w:rsidR="00975CB3" w:rsidRDefault="00975CB3" w:rsidP="00975CB3">
            <w:pPr>
              <w:jc w:val="center"/>
            </w:pPr>
            <w:r>
              <w:t>100m2</w:t>
            </w:r>
          </w:p>
        </w:tc>
        <w:tc>
          <w:tcPr>
            <w:tcW w:w="1559" w:type="dxa"/>
            <w:tcBorders>
              <w:top w:val="single" w:sz="4" w:space="0" w:color="auto"/>
              <w:bottom w:val="single" w:sz="4" w:space="0" w:color="auto"/>
            </w:tcBorders>
            <w:vAlign w:val="center"/>
          </w:tcPr>
          <w:p w14:paraId="5761CD59" w14:textId="77777777" w:rsidR="00975CB3" w:rsidRDefault="00975CB3" w:rsidP="00975CB3">
            <w:pPr>
              <w:adjustRightInd w:val="0"/>
              <w:jc w:val="center"/>
              <w:rPr>
                <w:rFonts w:ascii="Arial CYR" w:hAnsi="Arial CYR" w:cs="Arial CYR"/>
              </w:rPr>
            </w:pPr>
            <w:r>
              <w:t>1,999</w:t>
            </w:r>
          </w:p>
          <w:p w14:paraId="5E0FC3D8" w14:textId="77777777" w:rsidR="00975CB3" w:rsidRDefault="00975CB3" w:rsidP="00975CB3">
            <w:pPr>
              <w:jc w:val="center"/>
            </w:pPr>
          </w:p>
        </w:tc>
      </w:tr>
      <w:tr w:rsidR="00975CB3" w14:paraId="00927AF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C51D80" w14:textId="77777777" w:rsidR="00975CB3" w:rsidRDefault="00975CB3" w:rsidP="00975CB3">
            <w:r>
              <w:t xml:space="preserve"> 27</w:t>
            </w:r>
          </w:p>
        </w:tc>
        <w:tc>
          <w:tcPr>
            <w:tcW w:w="1701" w:type="dxa"/>
            <w:tcBorders>
              <w:top w:val="single" w:sz="4" w:space="0" w:color="auto"/>
              <w:bottom w:val="single" w:sz="4" w:space="0" w:color="auto"/>
            </w:tcBorders>
            <w:vAlign w:val="center"/>
          </w:tcPr>
          <w:p w14:paraId="7E0971A4" w14:textId="77777777" w:rsidR="00975CB3" w:rsidRDefault="00975CB3" w:rsidP="00975CB3">
            <w:pPr>
              <w:rPr>
                <w:lang w:val="en-US"/>
              </w:rPr>
            </w:pPr>
            <w:r>
              <w:rPr>
                <w:lang w:val="en-US"/>
              </w:rPr>
              <w:t>TsC54C</w:t>
            </w:r>
          </w:p>
          <w:p w14:paraId="4B599EFB" w14:textId="77777777" w:rsidR="00975CB3" w:rsidRDefault="00975CB3" w:rsidP="00975CB3"/>
        </w:tc>
        <w:tc>
          <w:tcPr>
            <w:tcW w:w="4961" w:type="dxa"/>
            <w:tcBorders>
              <w:top w:val="single" w:sz="4" w:space="0" w:color="auto"/>
              <w:bottom w:val="single" w:sz="4" w:space="0" w:color="auto"/>
            </w:tcBorders>
            <w:vAlign w:val="center"/>
          </w:tcPr>
          <w:p w14:paraId="4834ED82" w14:textId="77777777" w:rsidR="00975CB3" w:rsidRDefault="00975CB3" w:rsidP="00975CB3">
            <w:pPr>
              <w:adjustRightInd w:val="0"/>
              <w:rPr>
                <w:lang w:val="en-US"/>
              </w:rPr>
            </w:pPr>
            <w:r w:rsidRPr="00CA2782">
              <w:rPr>
                <w:lang w:val="en-US"/>
              </w:rPr>
              <w:t>Strat de fundatie din pietris fr.20-40 gr.100mm</w:t>
            </w:r>
          </w:p>
          <w:p w14:paraId="31886467"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58808488"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55692953" w14:textId="77777777" w:rsidR="00975CB3" w:rsidRDefault="00975CB3" w:rsidP="00975CB3">
            <w:pPr>
              <w:adjustRightInd w:val="0"/>
              <w:jc w:val="center"/>
              <w:rPr>
                <w:rFonts w:ascii="Arial CYR" w:hAnsi="Arial CYR" w:cs="Arial CYR"/>
              </w:rPr>
            </w:pPr>
            <w:r>
              <w:t>19,991</w:t>
            </w:r>
          </w:p>
          <w:p w14:paraId="3E633FC7" w14:textId="77777777" w:rsidR="00975CB3" w:rsidRDefault="00975CB3" w:rsidP="00975CB3">
            <w:pPr>
              <w:jc w:val="center"/>
            </w:pPr>
          </w:p>
        </w:tc>
      </w:tr>
      <w:tr w:rsidR="00975CB3" w14:paraId="2EEC2FC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849FD1" w14:textId="77777777" w:rsidR="00975CB3" w:rsidRDefault="00975CB3" w:rsidP="00975CB3">
            <w:r>
              <w:t xml:space="preserve"> 28</w:t>
            </w:r>
          </w:p>
        </w:tc>
        <w:tc>
          <w:tcPr>
            <w:tcW w:w="1701" w:type="dxa"/>
            <w:tcBorders>
              <w:top w:val="single" w:sz="4" w:space="0" w:color="auto"/>
              <w:bottom w:val="single" w:sz="4" w:space="0" w:color="auto"/>
            </w:tcBorders>
            <w:vAlign w:val="center"/>
          </w:tcPr>
          <w:p w14:paraId="10F3C3FC" w14:textId="77777777" w:rsidR="00975CB3" w:rsidRDefault="00975CB3" w:rsidP="00975CB3">
            <w:pPr>
              <w:rPr>
                <w:lang w:val="en-US"/>
              </w:rPr>
            </w:pPr>
            <w:r>
              <w:rPr>
                <w:lang w:val="en-US"/>
              </w:rPr>
              <w:t>DE13A</w:t>
            </w:r>
          </w:p>
          <w:p w14:paraId="72B25C38" w14:textId="77777777" w:rsidR="00975CB3" w:rsidRDefault="00975CB3" w:rsidP="00975CB3"/>
        </w:tc>
        <w:tc>
          <w:tcPr>
            <w:tcW w:w="4961" w:type="dxa"/>
            <w:tcBorders>
              <w:top w:val="single" w:sz="4" w:space="0" w:color="auto"/>
              <w:bottom w:val="single" w:sz="4" w:space="0" w:color="auto"/>
            </w:tcBorders>
            <w:vAlign w:val="center"/>
          </w:tcPr>
          <w:p w14:paraId="3F88C558" w14:textId="77777777" w:rsidR="00975CB3" w:rsidRDefault="00975CB3" w:rsidP="00975CB3">
            <w:pPr>
              <w:adjustRightInd w:val="0"/>
              <w:rPr>
                <w:lang w:val="en-US"/>
              </w:rPr>
            </w:pPr>
            <w:r w:rsidRPr="00CA2782">
              <w:rPr>
                <w:lang w:val="en-US"/>
              </w:rPr>
              <w:t>Placi prefabricate din beton tip ECO 2 gr.100 mm , asezate pe un strat de nisip de 5 cm grosime, (se exclude: ciment)</w:t>
            </w:r>
          </w:p>
          <w:p w14:paraId="7D079FE6"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288E4014"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743D0CF7" w14:textId="77777777" w:rsidR="00975CB3" w:rsidRDefault="00975CB3" w:rsidP="00975CB3">
            <w:pPr>
              <w:adjustRightInd w:val="0"/>
              <w:jc w:val="center"/>
              <w:rPr>
                <w:rFonts w:ascii="Arial CYR" w:hAnsi="Arial CYR" w:cs="Arial CYR"/>
              </w:rPr>
            </w:pPr>
            <w:r>
              <w:t>199,910</w:t>
            </w:r>
          </w:p>
          <w:p w14:paraId="6527476E" w14:textId="77777777" w:rsidR="00975CB3" w:rsidRDefault="00975CB3" w:rsidP="00975CB3">
            <w:pPr>
              <w:jc w:val="center"/>
            </w:pPr>
          </w:p>
        </w:tc>
      </w:tr>
      <w:tr w:rsidR="00975CB3" w14:paraId="7CCBA73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F21048" w14:textId="77777777" w:rsidR="00975CB3" w:rsidRDefault="00975CB3" w:rsidP="00975CB3">
            <w:r>
              <w:t xml:space="preserve"> 29</w:t>
            </w:r>
          </w:p>
        </w:tc>
        <w:tc>
          <w:tcPr>
            <w:tcW w:w="1701" w:type="dxa"/>
            <w:tcBorders>
              <w:top w:val="single" w:sz="4" w:space="0" w:color="auto"/>
              <w:bottom w:val="single" w:sz="4" w:space="0" w:color="auto"/>
            </w:tcBorders>
            <w:vAlign w:val="center"/>
          </w:tcPr>
          <w:p w14:paraId="226760F7" w14:textId="77777777" w:rsidR="00975CB3" w:rsidRDefault="00975CB3" w:rsidP="00975CB3">
            <w:pPr>
              <w:rPr>
                <w:lang w:val="en-US"/>
              </w:rPr>
            </w:pPr>
            <w:r>
              <w:rPr>
                <w:lang w:val="en-US"/>
              </w:rPr>
              <w:t>TsC54C</w:t>
            </w:r>
          </w:p>
          <w:p w14:paraId="72FFB028" w14:textId="77777777" w:rsidR="00975CB3" w:rsidRDefault="00975CB3" w:rsidP="00975CB3"/>
        </w:tc>
        <w:tc>
          <w:tcPr>
            <w:tcW w:w="4961" w:type="dxa"/>
            <w:tcBorders>
              <w:top w:val="single" w:sz="4" w:space="0" w:color="auto"/>
              <w:bottom w:val="single" w:sz="4" w:space="0" w:color="auto"/>
            </w:tcBorders>
            <w:vAlign w:val="center"/>
          </w:tcPr>
          <w:p w14:paraId="5615D2DC" w14:textId="77777777" w:rsidR="00975CB3" w:rsidRDefault="00975CB3" w:rsidP="00975CB3">
            <w:pPr>
              <w:adjustRightInd w:val="0"/>
              <w:rPr>
                <w:lang w:val="en-US"/>
              </w:rPr>
            </w:pPr>
            <w:r w:rsidRPr="00CA2782">
              <w:rPr>
                <w:lang w:val="en-US"/>
              </w:rPr>
              <w:t>Strat de fundatie din pietris / Prundis fr.5-10 in goluri pavaj ecologic gr.=100mm</w:t>
            </w:r>
          </w:p>
          <w:p w14:paraId="1E472428"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2A42CB07"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5F73A3BB" w14:textId="77777777" w:rsidR="00975CB3" w:rsidRDefault="00975CB3" w:rsidP="00975CB3">
            <w:pPr>
              <w:adjustRightInd w:val="0"/>
              <w:jc w:val="center"/>
              <w:rPr>
                <w:rFonts w:ascii="Arial CYR" w:hAnsi="Arial CYR" w:cs="Arial CYR"/>
              </w:rPr>
            </w:pPr>
            <w:r>
              <w:t>8,000</w:t>
            </w:r>
          </w:p>
          <w:p w14:paraId="725D351E" w14:textId="77777777" w:rsidR="00975CB3" w:rsidRDefault="00975CB3" w:rsidP="00975CB3">
            <w:pPr>
              <w:jc w:val="center"/>
            </w:pPr>
          </w:p>
        </w:tc>
      </w:tr>
      <w:tr w:rsidR="00975CB3" w14:paraId="1915B622" w14:textId="77777777" w:rsidTr="00975CB3">
        <w:tblPrEx>
          <w:tblCellMar>
            <w:top w:w="0" w:type="dxa"/>
            <w:bottom w:w="0" w:type="dxa"/>
          </w:tblCellMar>
        </w:tblPrEx>
        <w:tc>
          <w:tcPr>
            <w:tcW w:w="709" w:type="dxa"/>
            <w:tcBorders>
              <w:top w:val="nil"/>
              <w:left w:val="single" w:sz="6" w:space="0" w:color="auto"/>
              <w:bottom w:val="nil"/>
              <w:right w:val="nil"/>
            </w:tcBorders>
          </w:tcPr>
          <w:p w14:paraId="2BDB2221"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10B91F89" w14:textId="77777777" w:rsidR="00975CB3" w:rsidRDefault="00975CB3" w:rsidP="00975CB3"/>
        </w:tc>
        <w:tc>
          <w:tcPr>
            <w:tcW w:w="4961" w:type="dxa"/>
            <w:tcBorders>
              <w:top w:val="nil"/>
              <w:left w:val="single" w:sz="6" w:space="0" w:color="auto"/>
              <w:bottom w:val="nil"/>
              <w:right w:val="nil"/>
            </w:tcBorders>
          </w:tcPr>
          <w:p w14:paraId="28FB928D"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6. Borduri</w:t>
            </w:r>
          </w:p>
          <w:p w14:paraId="56320583"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580A47B5" w14:textId="77777777" w:rsidR="00975CB3" w:rsidRDefault="00975CB3" w:rsidP="00975CB3"/>
        </w:tc>
        <w:tc>
          <w:tcPr>
            <w:tcW w:w="1559" w:type="dxa"/>
            <w:tcBorders>
              <w:top w:val="nil"/>
              <w:left w:val="single" w:sz="6" w:space="0" w:color="auto"/>
              <w:bottom w:val="nil"/>
              <w:right w:val="single" w:sz="4" w:space="0" w:color="auto"/>
            </w:tcBorders>
          </w:tcPr>
          <w:p w14:paraId="1D6DD1C8" w14:textId="77777777" w:rsidR="00975CB3" w:rsidRDefault="00975CB3" w:rsidP="00975CB3"/>
        </w:tc>
      </w:tr>
      <w:tr w:rsidR="00975CB3" w14:paraId="75D2664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F8ECF9" w14:textId="77777777" w:rsidR="00975CB3" w:rsidRDefault="00975CB3" w:rsidP="00975CB3">
            <w:r>
              <w:t>30</w:t>
            </w:r>
          </w:p>
        </w:tc>
        <w:tc>
          <w:tcPr>
            <w:tcW w:w="1701" w:type="dxa"/>
            <w:tcBorders>
              <w:top w:val="single" w:sz="4" w:space="0" w:color="auto"/>
              <w:bottom w:val="single" w:sz="4" w:space="0" w:color="auto"/>
            </w:tcBorders>
            <w:vAlign w:val="center"/>
          </w:tcPr>
          <w:p w14:paraId="18A7F642" w14:textId="77777777" w:rsidR="00975CB3" w:rsidRDefault="00975CB3" w:rsidP="00975CB3">
            <w:pPr>
              <w:rPr>
                <w:lang w:val="en-US"/>
              </w:rPr>
            </w:pPr>
            <w:r>
              <w:rPr>
                <w:lang w:val="en-US"/>
              </w:rPr>
              <w:t>DE10C</w:t>
            </w:r>
          </w:p>
          <w:p w14:paraId="7E9F07BB" w14:textId="77777777" w:rsidR="00975CB3" w:rsidRDefault="00975CB3" w:rsidP="00975CB3"/>
        </w:tc>
        <w:tc>
          <w:tcPr>
            <w:tcW w:w="4961" w:type="dxa"/>
            <w:tcBorders>
              <w:top w:val="single" w:sz="4" w:space="0" w:color="auto"/>
              <w:bottom w:val="single" w:sz="4" w:space="0" w:color="auto"/>
            </w:tcBorders>
            <w:vAlign w:val="center"/>
          </w:tcPr>
          <w:p w14:paraId="35F89542" w14:textId="77777777" w:rsidR="00975CB3" w:rsidRDefault="00975CB3" w:rsidP="00975CB3">
            <w:pPr>
              <w:adjustRightInd w:val="0"/>
              <w:rPr>
                <w:lang w:val="en-US"/>
              </w:rPr>
            </w:pPr>
            <w:r w:rsidRPr="00CA2782">
              <w:rPr>
                <w:lang w:val="en-US"/>
              </w:rPr>
              <w:t xml:space="preserve">Borduri prefabricate din beton, pentru trotuare BR100.20.8, pe fundatie de beton C12/15 30x15 </w:t>
            </w:r>
            <w:r w:rsidRPr="00CA2782">
              <w:rPr>
                <w:lang w:val="en-US"/>
              </w:rPr>
              <w:lastRenderedPageBreak/>
              <w:t>cm</w:t>
            </w:r>
          </w:p>
          <w:p w14:paraId="1C82D647"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62631857" w14:textId="77777777" w:rsidR="00975CB3" w:rsidRDefault="00975CB3" w:rsidP="00975CB3">
            <w:pPr>
              <w:jc w:val="center"/>
            </w:pPr>
            <w:r>
              <w:lastRenderedPageBreak/>
              <w:t>m</w:t>
            </w:r>
          </w:p>
        </w:tc>
        <w:tc>
          <w:tcPr>
            <w:tcW w:w="1559" w:type="dxa"/>
            <w:tcBorders>
              <w:top w:val="single" w:sz="4" w:space="0" w:color="auto"/>
              <w:bottom w:val="single" w:sz="4" w:space="0" w:color="auto"/>
            </w:tcBorders>
            <w:vAlign w:val="center"/>
          </w:tcPr>
          <w:p w14:paraId="0EA9A470" w14:textId="77777777" w:rsidR="00975CB3" w:rsidRDefault="00975CB3" w:rsidP="00975CB3">
            <w:pPr>
              <w:adjustRightInd w:val="0"/>
              <w:jc w:val="center"/>
              <w:rPr>
                <w:rFonts w:ascii="Arial CYR" w:hAnsi="Arial CYR" w:cs="Arial CYR"/>
              </w:rPr>
            </w:pPr>
            <w:r>
              <w:t>695,170</w:t>
            </w:r>
          </w:p>
          <w:p w14:paraId="1D162692" w14:textId="77777777" w:rsidR="00975CB3" w:rsidRDefault="00975CB3" w:rsidP="00975CB3">
            <w:pPr>
              <w:jc w:val="center"/>
            </w:pPr>
          </w:p>
        </w:tc>
      </w:tr>
      <w:tr w:rsidR="00975CB3" w14:paraId="23F0BEF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A9ED29" w14:textId="77777777" w:rsidR="00975CB3" w:rsidRDefault="00975CB3" w:rsidP="00975CB3">
            <w:r>
              <w:lastRenderedPageBreak/>
              <w:t xml:space="preserve"> 31</w:t>
            </w:r>
          </w:p>
        </w:tc>
        <w:tc>
          <w:tcPr>
            <w:tcW w:w="1701" w:type="dxa"/>
            <w:tcBorders>
              <w:top w:val="single" w:sz="4" w:space="0" w:color="auto"/>
              <w:bottom w:val="single" w:sz="4" w:space="0" w:color="auto"/>
            </w:tcBorders>
            <w:vAlign w:val="center"/>
          </w:tcPr>
          <w:p w14:paraId="48FC090C" w14:textId="77777777" w:rsidR="00975CB3" w:rsidRDefault="00975CB3" w:rsidP="00975CB3">
            <w:pPr>
              <w:rPr>
                <w:lang w:val="en-US"/>
              </w:rPr>
            </w:pPr>
            <w:r>
              <w:rPr>
                <w:lang w:val="en-US"/>
              </w:rPr>
              <w:t>DE10C</w:t>
            </w:r>
          </w:p>
          <w:p w14:paraId="07F3F252" w14:textId="77777777" w:rsidR="00975CB3" w:rsidRDefault="00975CB3" w:rsidP="00975CB3"/>
        </w:tc>
        <w:tc>
          <w:tcPr>
            <w:tcW w:w="4961" w:type="dxa"/>
            <w:tcBorders>
              <w:top w:val="single" w:sz="4" w:space="0" w:color="auto"/>
              <w:bottom w:val="single" w:sz="4" w:space="0" w:color="auto"/>
            </w:tcBorders>
            <w:vAlign w:val="center"/>
          </w:tcPr>
          <w:p w14:paraId="34A3E8EA" w14:textId="77777777" w:rsidR="00975CB3" w:rsidRDefault="00975CB3" w:rsidP="00975CB3">
            <w:pPr>
              <w:adjustRightInd w:val="0"/>
              <w:rPr>
                <w:lang w:val="en-US"/>
              </w:rPr>
            </w:pPr>
            <w:r w:rsidRPr="00CA2782">
              <w:rPr>
                <w:lang w:val="en-US"/>
              </w:rPr>
              <w:t>Borduri prefabricate din beton, pentru trotuare BR100.30.15, pe fundatie de beton C12/15 30x15 cm</w:t>
            </w:r>
          </w:p>
          <w:p w14:paraId="0F2B2A88"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060B6EDD"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7FA8C463" w14:textId="77777777" w:rsidR="00975CB3" w:rsidRDefault="00975CB3" w:rsidP="00975CB3">
            <w:pPr>
              <w:adjustRightInd w:val="0"/>
              <w:jc w:val="center"/>
              <w:rPr>
                <w:rFonts w:ascii="Arial CYR" w:hAnsi="Arial CYR" w:cs="Arial CYR"/>
              </w:rPr>
            </w:pPr>
            <w:r>
              <w:t>60,470</w:t>
            </w:r>
          </w:p>
          <w:p w14:paraId="0882FB56" w14:textId="77777777" w:rsidR="00975CB3" w:rsidRDefault="00975CB3" w:rsidP="00975CB3">
            <w:pPr>
              <w:jc w:val="center"/>
            </w:pPr>
          </w:p>
        </w:tc>
      </w:tr>
      <w:tr w:rsidR="00975CB3" w14:paraId="0A31626D" w14:textId="77777777" w:rsidTr="00975CB3">
        <w:tblPrEx>
          <w:tblCellMar>
            <w:top w:w="0" w:type="dxa"/>
            <w:bottom w:w="0" w:type="dxa"/>
          </w:tblCellMar>
        </w:tblPrEx>
        <w:tc>
          <w:tcPr>
            <w:tcW w:w="709" w:type="dxa"/>
            <w:tcBorders>
              <w:top w:val="nil"/>
              <w:left w:val="single" w:sz="6" w:space="0" w:color="auto"/>
              <w:bottom w:val="nil"/>
              <w:right w:val="nil"/>
            </w:tcBorders>
          </w:tcPr>
          <w:p w14:paraId="65DB4127"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275F682F" w14:textId="77777777" w:rsidR="00975CB3" w:rsidRDefault="00975CB3" w:rsidP="00975CB3"/>
        </w:tc>
        <w:tc>
          <w:tcPr>
            <w:tcW w:w="4961" w:type="dxa"/>
            <w:tcBorders>
              <w:top w:val="nil"/>
              <w:left w:val="single" w:sz="6" w:space="0" w:color="auto"/>
              <w:bottom w:val="nil"/>
              <w:right w:val="nil"/>
            </w:tcBorders>
          </w:tcPr>
          <w:p w14:paraId="122CA5F3"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7. Amenajare rigola cu parapet</w:t>
            </w:r>
          </w:p>
          <w:p w14:paraId="55E70AB5"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1B929AC5" w14:textId="77777777" w:rsidR="00975CB3" w:rsidRDefault="00975CB3" w:rsidP="00975CB3"/>
        </w:tc>
        <w:tc>
          <w:tcPr>
            <w:tcW w:w="1559" w:type="dxa"/>
            <w:tcBorders>
              <w:top w:val="nil"/>
              <w:left w:val="single" w:sz="6" w:space="0" w:color="auto"/>
              <w:bottom w:val="nil"/>
              <w:right w:val="single" w:sz="4" w:space="0" w:color="auto"/>
            </w:tcBorders>
          </w:tcPr>
          <w:p w14:paraId="62484950" w14:textId="77777777" w:rsidR="00975CB3" w:rsidRDefault="00975CB3" w:rsidP="00975CB3"/>
        </w:tc>
      </w:tr>
      <w:tr w:rsidR="00975CB3" w14:paraId="75ABB9B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999357" w14:textId="77777777" w:rsidR="00975CB3" w:rsidRDefault="00975CB3" w:rsidP="00975CB3">
            <w:r>
              <w:t>32</w:t>
            </w:r>
          </w:p>
        </w:tc>
        <w:tc>
          <w:tcPr>
            <w:tcW w:w="1701" w:type="dxa"/>
            <w:tcBorders>
              <w:top w:val="single" w:sz="4" w:space="0" w:color="auto"/>
              <w:bottom w:val="single" w:sz="4" w:space="0" w:color="auto"/>
            </w:tcBorders>
            <w:vAlign w:val="center"/>
          </w:tcPr>
          <w:p w14:paraId="55B63CBB" w14:textId="77777777" w:rsidR="00975CB3" w:rsidRDefault="00975CB3" w:rsidP="00975CB3">
            <w:pPr>
              <w:rPr>
                <w:lang w:val="en-US"/>
              </w:rPr>
            </w:pPr>
            <w:r>
              <w:rPr>
                <w:lang w:val="en-US"/>
              </w:rPr>
              <w:t>TsA02B</w:t>
            </w:r>
          </w:p>
          <w:p w14:paraId="4B44C0C1" w14:textId="77777777" w:rsidR="00975CB3" w:rsidRDefault="00975CB3" w:rsidP="00975CB3"/>
        </w:tc>
        <w:tc>
          <w:tcPr>
            <w:tcW w:w="4961" w:type="dxa"/>
            <w:tcBorders>
              <w:top w:val="single" w:sz="4" w:space="0" w:color="auto"/>
              <w:bottom w:val="single" w:sz="4" w:space="0" w:color="auto"/>
            </w:tcBorders>
            <w:vAlign w:val="center"/>
          </w:tcPr>
          <w:p w14:paraId="27A37864" w14:textId="77777777" w:rsidR="00975CB3" w:rsidRDefault="00975CB3" w:rsidP="00975CB3">
            <w:pPr>
              <w:adjustRightInd w:val="0"/>
              <w:rPr>
                <w:lang w:val="en-US"/>
              </w:rPr>
            </w:pPr>
            <w:r w:rsidRPr="00CA2782">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454E6AB8"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6C60FF3D"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602CC4AA" w14:textId="77777777" w:rsidR="00975CB3" w:rsidRDefault="00975CB3" w:rsidP="00975CB3">
            <w:pPr>
              <w:adjustRightInd w:val="0"/>
              <w:jc w:val="center"/>
              <w:rPr>
                <w:rFonts w:ascii="Arial CYR" w:hAnsi="Arial CYR" w:cs="Arial CYR"/>
              </w:rPr>
            </w:pPr>
            <w:r>
              <w:t>5,160</w:t>
            </w:r>
          </w:p>
          <w:p w14:paraId="30819130" w14:textId="77777777" w:rsidR="00975CB3" w:rsidRDefault="00975CB3" w:rsidP="00975CB3">
            <w:pPr>
              <w:jc w:val="center"/>
            </w:pPr>
          </w:p>
        </w:tc>
      </w:tr>
      <w:tr w:rsidR="00975CB3" w14:paraId="7C0E514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FFEB02" w14:textId="77777777" w:rsidR="00975CB3" w:rsidRDefault="00975CB3" w:rsidP="00975CB3">
            <w:r>
              <w:t xml:space="preserve"> 33</w:t>
            </w:r>
          </w:p>
        </w:tc>
        <w:tc>
          <w:tcPr>
            <w:tcW w:w="1701" w:type="dxa"/>
            <w:tcBorders>
              <w:top w:val="single" w:sz="4" w:space="0" w:color="auto"/>
              <w:bottom w:val="single" w:sz="4" w:space="0" w:color="auto"/>
            </w:tcBorders>
            <w:vAlign w:val="center"/>
          </w:tcPr>
          <w:p w14:paraId="0FE7839F" w14:textId="77777777" w:rsidR="00975CB3" w:rsidRDefault="00975CB3" w:rsidP="00975CB3">
            <w:pPr>
              <w:rPr>
                <w:lang w:val="en-US"/>
              </w:rPr>
            </w:pPr>
            <w:r>
              <w:rPr>
                <w:lang w:val="en-US"/>
              </w:rPr>
              <w:t>CA02C01</w:t>
            </w:r>
          </w:p>
          <w:p w14:paraId="3FB120B6" w14:textId="77777777" w:rsidR="00975CB3" w:rsidRDefault="00975CB3" w:rsidP="00975CB3"/>
        </w:tc>
        <w:tc>
          <w:tcPr>
            <w:tcW w:w="4961" w:type="dxa"/>
            <w:tcBorders>
              <w:top w:val="single" w:sz="4" w:space="0" w:color="auto"/>
              <w:bottom w:val="single" w:sz="4" w:space="0" w:color="auto"/>
            </w:tcBorders>
            <w:vAlign w:val="center"/>
          </w:tcPr>
          <w:p w14:paraId="0940B791" w14:textId="77777777" w:rsidR="00975CB3" w:rsidRDefault="00975CB3" w:rsidP="00975CB3">
            <w:pPr>
              <w:adjustRightInd w:val="0"/>
              <w:rPr>
                <w:lang w:val="en-US"/>
              </w:rPr>
            </w:pPr>
            <w:r w:rsidRPr="00CA2782">
              <w:rPr>
                <w:lang w:val="en-US"/>
              </w:rPr>
              <w:t xml:space="preserve">Beton simplu turnat  in egalizari, pante, sape la inaltimi pina la 35 m inclusiv, preparat cu betoniera pe santier conform art. </w:t>
            </w:r>
            <w:r>
              <w:t>CA01,  turnare cu mijloace clasice / Beton C3,5 gr.=0,1 m</w:t>
            </w:r>
          </w:p>
          <w:p w14:paraId="12CEFA2A" w14:textId="77777777" w:rsidR="00975CB3" w:rsidRDefault="00975CB3" w:rsidP="00975CB3"/>
        </w:tc>
        <w:tc>
          <w:tcPr>
            <w:tcW w:w="1560" w:type="dxa"/>
            <w:tcBorders>
              <w:top w:val="single" w:sz="4" w:space="0" w:color="auto"/>
              <w:bottom w:val="single" w:sz="4" w:space="0" w:color="auto"/>
            </w:tcBorders>
            <w:vAlign w:val="center"/>
          </w:tcPr>
          <w:p w14:paraId="295FD17C"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5BF44CAD" w14:textId="77777777" w:rsidR="00975CB3" w:rsidRDefault="00975CB3" w:rsidP="00975CB3">
            <w:pPr>
              <w:adjustRightInd w:val="0"/>
              <w:jc w:val="center"/>
              <w:rPr>
                <w:rFonts w:ascii="Arial CYR" w:hAnsi="Arial CYR" w:cs="Arial CYR"/>
              </w:rPr>
            </w:pPr>
            <w:r>
              <w:t>1,520</w:t>
            </w:r>
          </w:p>
          <w:p w14:paraId="462E5F64" w14:textId="77777777" w:rsidR="00975CB3" w:rsidRDefault="00975CB3" w:rsidP="00975CB3">
            <w:pPr>
              <w:jc w:val="center"/>
            </w:pPr>
          </w:p>
        </w:tc>
      </w:tr>
      <w:tr w:rsidR="00975CB3" w14:paraId="241335C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51C5DF" w14:textId="77777777" w:rsidR="00975CB3" w:rsidRDefault="00975CB3" w:rsidP="00975CB3">
            <w:r>
              <w:t xml:space="preserve"> 34</w:t>
            </w:r>
          </w:p>
        </w:tc>
        <w:tc>
          <w:tcPr>
            <w:tcW w:w="1701" w:type="dxa"/>
            <w:tcBorders>
              <w:top w:val="single" w:sz="4" w:space="0" w:color="auto"/>
              <w:bottom w:val="single" w:sz="4" w:space="0" w:color="auto"/>
            </w:tcBorders>
            <w:vAlign w:val="center"/>
          </w:tcPr>
          <w:p w14:paraId="7820E030" w14:textId="77777777" w:rsidR="00975CB3" w:rsidRDefault="00975CB3" w:rsidP="00975CB3">
            <w:pPr>
              <w:rPr>
                <w:lang w:val="en-US"/>
              </w:rPr>
            </w:pPr>
            <w:r>
              <w:rPr>
                <w:lang w:val="en-US"/>
              </w:rPr>
              <w:t>IzF04J1</w:t>
            </w:r>
          </w:p>
          <w:p w14:paraId="20458C06" w14:textId="77777777" w:rsidR="00975CB3" w:rsidRDefault="00975CB3" w:rsidP="00975CB3"/>
        </w:tc>
        <w:tc>
          <w:tcPr>
            <w:tcW w:w="4961" w:type="dxa"/>
            <w:tcBorders>
              <w:top w:val="single" w:sz="4" w:space="0" w:color="auto"/>
              <w:bottom w:val="single" w:sz="4" w:space="0" w:color="auto"/>
            </w:tcBorders>
            <w:vAlign w:val="center"/>
          </w:tcPr>
          <w:p w14:paraId="27197BF4" w14:textId="77777777" w:rsidR="00975CB3" w:rsidRDefault="00975CB3" w:rsidP="00975CB3">
            <w:pPr>
              <w:adjustRightInd w:val="0"/>
              <w:rPr>
                <w:lang w:val="en-US"/>
              </w:rPr>
            </w:pPr>
            <w:r w:rsidRPr="00CA2782">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Pelicula polietilen</w:t>
            </w:r>
          </w:p>
          <w:p w14:paraId="17B4F4D8"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1421B499"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6C1A18E9" w14:textId="77777777" w:rsidR="00975CB3" w:rsidRDefault="00975CB3" w:rsidP="00975CB3">
            <w:pPr>
              <w:adjustRightInd w:val="0"/>
              <w:jc w:val="center"/>
              <w:rPr>
                <w:rFonts w:ascii="Arial CYR" w:hAnsi="Arial CYR" w:cs="Arial CYR"/>
              </w:rPr>
            </w:pPr>
            <w:r>
              <w:t>11,000</w:t>
            </w:r>
          </w:p>
          <w:p w14:paraId="403A9FDA" w14:textId="77777777" w:rsidR="00975CB3" w:rsidRDefault="00975CB3" w:rsidP="00975CB3">
            <w:pPr>
              <w:jc w:val="center"/>
            </w:pPr>
          </w:p>
        </w:tc>
      </w:tr>
      <w:tr w:rsidR="00975CB3" w14:paraId="30F1F51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01F280" w14:textId="77777777" w:rsidR="00975CB3" w:rsidRDefault="00975CB3" w:rsidP="00975CB3">
            <w:r>
              <w:t xml:space="preserve"> 35</w:t>
            </w:r>
          </w:p>
        </w:tc>
        <w:tc>
          <w:tcPr>
            <w:tcW w:w="1701" w:type="dxa"/>
            <w:tcBorders>
              <w:top w:val="single" w:sz="4" w:space="0" w:color="auto"/>
              <w:bottom w:val="single" w:sz="4" w:space="0" w:color="auto"/>
            </w:tcBorders>
            <w:vAlign w:val="center"/>
          </w:tcPr>
          <w:p w14:paraId="35C0D39F" w14:textId="77777777" w:rsidR="00975CB3" w:rsidRDefault="00975CB3" w:rsidP="00975CB3">
            <w:pPr>
              <w:rPr>
                <w:lang w:val="en-US"/>
              </w:rPr>
            </w:pPr>
            <w:r>
              <w:rPr>
                <w:lang w:val="en-US"/>
              </w:rPr>
              <w:t>CB03A</w:t>
            </w:r>
          </w:p>
          <w:p w14:paraId="41833A4D" w14:textId="77777777" w:rsidR="00975CB3" w:rsidRDefault="00975CB3" w:rsidP="00975CB3"/>
        </w:tc>
        <w:tc>
          <w:tcPr>
            <w:tcW w:w="4961" w:type="dxa"/>
            <w:tcBorders>
              <w:top w:val="single" w:sz="4" w:space="0" w:color="auto"/>
              <w:bottom w:val="single" w:sz="4" w:space="0" w:color="auto"/>
            </w:tcBorders>
            <w:vAlign w:val="center"/>
          </w:tcPr>
          <w:p w14:paraId="62607702" w14:textId="77777777" w:rsidR="00975CB3" w:rsidRDefault="00975CB3" w:rsidP="00975CB3">
            <w:pPr>
              <w:adjustRightInd w:val="0"/>
              <w:rPr>
                <w:lang w:val="en-US"/>
              </w:rPr>
            </w:pPr>
            <w:r w:rsidRPr="00CA2782">
              <w:rPr>
                <w:lang w:val="en-US"/>
              </w:rPr>
              <w:t>Cofraje din panouri refolosibile, cu placaj de 15 mm pentru turnarea betonului in cuzineti, fundatii pahar si fundatii de utilaje inclusiv sprijinirile</w:t>
            </w:r>
          </w:p>
          <w:p w14:paraId="29C27C2B"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25223B70"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2D4F0BE9" w14:textId="77777777" w:rsidR="00975CB3" w:rsidRDefault="00975CB3" w:rsidP="00975CB3">
            <w:pPr>
              <w:adjustRightInd w:val="0"/>
              <w:jc w:val="center"/>
              <w:rPr>
                <w:rFonts w:ascii="Arial CYR" w:hAnsi="Arial CYR" w:cs="Arial CYR"/>
              </w:rPr>
            </w:pPr>
            <w:r>
              <w:t>26,540</w:t>
            </w:r>
          </w:p>
          <w:p w14:paraId="4C88A36A" w14:textId="77777777" w:rsidR="00975CB3" w:rsidRDefault="00975CB3" w:rsidP="00975CB3">
            <w:pPr>
              <w:jc w:val="center"/>
            </w:pPr>
          </w:p>
        </w:tc>
      </w:tr>
      <w:tr w:rsidR="00975CB3" w14:paraId="415DAE4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38C07" w14:textId="77777777" w:rsidR="00975CB3" w:rsidRDefault="00975CB3" w:rsidP="00975CB3">
            <w:r>
              <w:t xml:space="preserve"> 36</w:t>
            </w:r>
          </w:p>
        </w:tc>
        <w:tc>
          <w:tcPr>
            <w:tcW w:w="1701" w:type="dxa"/>
            <w:tcBorders>
              <w:top w:val="single" w:sz="4" w:space="0" w:color="auto"/>
              <w:bottom w:val="single" w:sz="4" w:space="0" w:color="auto"/>
            </w:tcBorders>
            <w:vAlign w:val="center"/>
          </w:tcPr>
          <w:p w14:paraId="192FD63E" w14:textId="77777777" w:rsidR="00975CB3" w:rsidRDefault="00975CB3" w:rsidP="00975CB3">
            <w:pPr>
              <w:rPr>
                <w:lang w:val="en-US"/>
              </w:rPr>
            </w:pPr>
            <w:r>
              <w:rPr>
                <w:lang w:val="en-US"/>
              </w:rPr>
              <w:t>DE10C</w:t>
            </w:r>
          </w:p>
          <w:p w14:paraId="5B3AB900" w14:textId="77777777" w:rsidR="00975CB3" w:rsidRDefault="00975CB3" w:rsidP="00975CB3"/>
        </w:tc>
        <w:tc>
          <w:tcPr>
            <w:tcW w:w="4961" w:type="dxa"/>
            <w:tcBorders>
              <w:top w:val="single" w:sz="4" w:space="0" w:color="auto"/>
              <w:bottom w:val="single" w:sz="4" w:space="0" w:color="auto"/>
            </w:tcBorders>
            <w:vAlign w:val="center"/>
          </w:tcPr>
          <w:p w14:paraId="76D822D8" w14:textId="77777777" w:rsidR="00975CB3" w:rsidRDefault="00975CB3" w:rsidP="00975CB3">
            <w:pPr>
              <w:adjustRightInd w:val="0"/>
              <w:rPr>
                <w:lang w:val="en-US"/>
              </w:rPr>
            </w:pPr>
            <w:r w:rsidRPr="00CA2782">
              <w:rPr>
                <w:lang w:val="en-US"/>
              </w:rPr>
              <w:t>Borduri prefabricate din beton, pentru trotuare, pe fundatie de beton 30x15 cm / Rigola tip POLYMAX BASIC DN200 H200 cu gratar metalic zincat A15 sau analogic; consum Beton cl.C12/15 - 0,1250 m3/m</w:t>
            </w:r>
          </w:p>
          <w:p w14:paraId="5CBD9D3F"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71465F90"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33CD03CF" w14:textId="77777777" w:rsidR="00975CB3" w:rsidRDefault="00975CB3" w:rsidP="00975CB3">
            <w:pPr>
              <w:adjustRightInd w:val="0"/>
              <w:jc w:val="center"/>
              <w:rPr>
                <w:rFonts w:ascii="Arial CYR" w:hAnsi="Arial CYR" w:cs="Arial CYR"/>
              </w:rPr>
            </w:pPr>
            <w:r>
              <w:t>21,400</w:t>
            </w:r>
          </w:p>
          <w:p w14:paraId="5B17F6A3" w14:textId="77777777" w:rsidR="00975CB3" w:rsidRDefault="00975CB3" w:rsidP="00975CB3">
            <w:pPr>
              <w:jc w:val="center"/>
            </w:pPr>
          </w:p>
        </w:tc>
      </w:tr>
      <w:tr w:rsidR="00975CB3" w14:paraId="72161F18" w14:textId="77777777" w:rsidTr="00975CB3">
        <w:tblPrEx>
          <w:tblCellMar>
            <w:top w:w="0" w:type="dxa"/>
            <w:bottom w:w="0" w:type="dxa"/>
          </w:tblCellMar>
        </w:tblPrEx>
        <w:tc>
          <w:tcPr>
            <w:tcW w:w="709" w:type="dxa"/>
            <w:tcBorders>
              <w:top w:val="nil"/>
              <w:left w:val="single" w:sz="6" w:space="0" w:color="auto"/>
              <w:bottom w:val="nil"/>
              <w:right w:val="nil"/>
            </w:tcBorders>
          </w:tcPr>
          <w:p w14:paraId="41F36BDA"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327D5B6B" w14:textId="77777777" w:rsidR="00975CB3" w:rsidRDefault="00975CB3" w:rsidP="00975CB3"/>
        </w:tc>
        <w:tc>
          <w:tcPr>
            <w:tcW w:w="4961" w:type="dxa"/>
            <w:tcBorders>
              <w:top w:val="nil"/>
              <w:left w:val="single" w:sz="6" w:space="0" w:color="auto"/>
              <w:bottom w:val="nil"/>
              <w:right w:val="nil"/>
            </w:tcBorders>
          </w:tcPr>
          <w:p w14:paraId="0E28EDD1"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8. Mobilier urban</w:t>
            </w:r>
          </w:p>
          <w:p w14:paraId="53382B83"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2CEA3076" w14:textId="77777777" w:rsidR="00975CB3" w:rsidRDefault="00975CB3" w:rsidP="00975CB3"/>
        </w:tc>
        <w:tc>
          <w:tcPr>
            <w:tcW w:w="1559" w:type="dxa"/>
            <w:tcBorders>
              <w:top w:val="nil"/>
              <w:left w:val="single" w:sz="6" w:space="0" w:color="auto"/>
              <w:bottom w:val="nil"/>
              <w:right w:val="single" w:sz="4" w:space="0" w:color="auto"/>
            </w:tcBorders>
          </w:tcPr>
          <w:p w14:paraId="2F51D99D" w14:textId="77777777" w:rsidR="00975CB3" w:rsidRDefault="00975CB3" w:rsidP="00975CB3"/>
        </w:tc>
      </w:tr>
      <w:tr w:rsidR="00975CB3" w14:paraId="7EA61BC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B3CB5C" w14:textId="77777777" w:rsidR="00975CB3" w:rsidRDefault="00975CB3" w:rsidP="00975CB3">
            <w:r>
              <w:t>37</w:t>
            </w:r>
          </w:p>
        </w:tc>
        <w:tc>
          <w:tcPr>
            <w:tcW w:w="1701" w:type="dxa"/>
            <w:tcBorders>
              <w:top w:val="single" w:sz="4" w:space="0" w:color="auto"/>
              <w:bottom w:val="single" w:sz="4" w:space="0" w:color="auto"/>
            </w:tcBorders>
            <w:vAlign w:val="center"/>
          </w:tcPr>
          <w:p w14:paraId="6D8D7AFC" w14:textId="77777777" w:rsidR="00975CB3" w:rsidRDefault="00975CB3" w:rsidP="00975CB3">
            <w:pPr>
              <w:rPr>
                <w:lang w:val="en-US"/>
              </w:rPr>
            </w:pPr>
            <w:r>
              <w:rPr>
                <w:lang w:val="en-US"/>
              </w:rPr>
              <w:t>TsH91A</w:t>
            </w:r>
          </w:p>
          <w:p w14:paraId="67B40B55" w14:textId="77777777" w:rsidR="00975CB3" w:rsidRDefault="00975CB3" w:rsidP="00975CB3"/>
        </w:tc>
        <w:tc>
          <w:tcPr>
            <w:tcW w:w="4961" w:type="dxa"/>
            <w:tcBorders>
              <w:top w:val="single" w:sz="4" w:space="0" w:color="auto"/>
              <w:bottom w:val="single" w:sz="4" w:space="0" w:color="auto"/>
            </w:tcBorders>
            <w:vAlign w:val="center"/>
          </w:tcPr>
          <w:p w14:paraId="0123AA67" w14:textId="77777777" w:rsidR="00975CB3" w:rsidRDefault="00975CB3" w:rsidP="00975CB3">
            <w:pPr>
              <w:adjustRightInd w:val="0"/>
              <w:rPr>
                <w:lang w:val="en-US"/>
              </w:rPr>
            </w:pPr>
            <w:r>
              <w:t>Instalarea banca</w:t>
            </w:r>
          </w:p>
          <w:p w14:paraId="504CE1D2" w14:textId="77777777" w:rsidR="00975CB3" w:rsidRDefault="00975CB3" w:rsidP="00975CB3"/>
        </w:tc>
        <w:tc>
          <w:tcPr>
            <w:tcW w:w="1560" w:type="dxa"/>
            <w:tcBorders>
              <w:top w:val="single" w:sz="4" w:space="0" w:color="auto"/>
              <w:bottom w:val="single" w:sz="4" w:space="0" w:color="auto"/>
            </w:tcBorders>
            <w:vAlign w:val="center"/>
          </w:tcPr>
          <w:p w14:paraId="30801C2B"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3DC56B9F" w14:textId="77777777" w:rsidR="00975CB3" w:rsidRDefault="00975CB3" w:rsidP="00975CB3">
            <w:pPr>
              <w:adjustRightInd w:val="0"/>
              <w:jc w:val="center"/>
              <w:rPr>
                <w:rFonts w:ascii="Arial CYR" w:hAnsi="Arial CYR" w:cs="Arial CYR"/>
              </w:rPr>
            </w:pPr>
            <w:r>
              <w:t>17,000</w:t>
            </w:r>
          </w:p>
          <w:p w14:paraId="59BE8FF9" w14:textId="77777777" w:rsidR="00975CB3" w:rsidRDefault="00975CB3" w:rsidP="00975CB3">
            <w:pPr>
              <w:jc w:val="center"/>
            </w:pPr>
          </w:p>
        </w:tc>
      </w:tr>
      <w:tr w:rsidR="00975CB3" w14:paraId="00B7C95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8540DE" w14:textId="77777777" w:rsidR="00975CB3" w:rsidRDefault="00975CB3" w:rsidP="00975CB3">
            <w:r>
              <w:t xml:space="preserve"> 38</w:t>
            </w:r>
          </w:p>
        </w:tc>
        <w:tc>
          <w:tcPr>
            <w:tcW w:w="1701" w:type="dxa"/>
            <w:tcBorders>
              <w:top w:val="single" w:sz="4" w:space="0" w:color="auto"/>
              <w:bottom w:val="single" w:sz="4" w:space="0" w:color="auto"/>
            </w:tcBorders>
            <w:vAlign w:val="center"/>
          </w:tcPr>
          <w:p w14:paraId="241663BC" w14:textId="77777777" w:rsidR="00975CB3" w:rsidRDefault="00975CB3" w:rsidP="00975CB3">
            <w:pPr>
              <w:rPr>
                <w:lang w:val="en-US"/>
              </w:rPr>
            </w:pPr>
            <w:r>
              <w:rPr>
                <w:lang w:val="en-US"/>
              </w:rPr>
              <w:t>TsH91B</w:t>
            </w:r>
          </w:p>
          <w:p w14:paraId="09FCEA08" w14:textId="77777777" w:rsidR="00975CB3" w:rsidRDefault="00975CB3" w:rsidP="00975CB3"/>
        </w:tc>
        <w:tc>
          <w:tcPr>
            <w:tcW w:w="4961" w:type="dxa"/>
            <w:tcBorders>
              <w:top w:val="single" w:sz="4" w:space="0" w:color="auto"/>
              <w:bottom w:val="single" w:sz="4" w:space="0" w:color="auto"/>
            </w:tcBorders>
            <w:vAlign w:val="center"/>
          </w:tcPr>
          <w:p w14:paraId="46AAFA5D" w14:textId="77777777" w:rsidR="00975CB3" w:rsidRDefault="00975CB3" w:rsidP="00975CB3">
            <w:pPr>
              <w:adjustRightInd w:val="0"/>
              <w:rPr>
                <w:lang w:val="en-US"/>
              </w:rPr>
            </w:pPr>
            <w:r>
              <w:t>Instalarea urne</w:t>
            </w:r>
          </w:p>
          <w:p w14:paraId="2853AA3D" w14:textId="77777777" w:rsidR="00975CB3" w:rsidRDefault="00975CB3" w:rsidP="00975CB3"/>
        </w:tc>
        <w:tc>
          <w:tcPr>
            <w:tcW w:w="1560" w:type="dxa"/>
            <w:tcBorders>
              <w:top w:val="single" w:sz="4" w:space="0" w:color="auto"/>
              <w:bottom w:val="single" w:sz="4" w:space="0" w:color="auto"/>
            </w:tcBorders>
            <w:vAlign w:val="center"/>
          </w:tcPr>
          <w:p w14:paraId="2CB6A19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561862D" w14:textId="77777777" w:rsidR="00975CB3" w:rsidRDefault="00975CB3" w:rsidP="00975CB3">
            <w:pPr>
              <w:adjustRightInd w:val="0"/>
              <w:jc w:val="center"/>
              <w:rPr>
                <w:rFonts w:ascii="Arial CYR" w:hAnsi="Arial CYR" w:cs="Arial CYR"/>
              </w:rPr>
            </w:pPr>
            <w:r>
              <w:t>15,000</w:t>
            </w:r>
          </w:p>
          <w:p w14:paraId="39655D44" w14:textId="77777777" w:rsidR="00975CB3" w:rsidRDefault="00975CB3" w:rsidP="00975CB3">
            <w:pPr>
              <w:jc w:val="center"/>
            </w:pPr>
          </w:p>
        </w:tc>
      </w:tr>
      <w:tr w:rsidR="00975CB3" w14:paraId="6186E6B3"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B45EC2" w14:textId="77777777" w:rsidR="00975CB3" w:rsidRDefault="00975CB3" w:rsidP="00975CB3">
            <w:r>
              <w:t xml:space="preserve"> 39</w:t>
            </w:r>
          </w:p>
        </w:tc>
        <w:tc>
          <w:tcPr>
            <w:tcW w:w="1701" w:type="dxa"/>
            <w:tcBorders>
              <w:top w:val="single" w:sz="4" w:space="0" w:color="auto"/>
              <w:bottom w:val="single" w:sz="4" w:space="0" w:color="auto"/>
            </w:tcBorders>
            <w:vAlign w:val="center"/>
          </w:tcPr>
          <w:p w14:paraId="13A402E2" w14:textId="77777777" w:rsidR="00975CB3" w:rsidRDefault="00975CB3" w:rsidP="00975CB3">
            <w:pPr>
              <w:rPr>
                <w:lang w:val="en-US"/>
              </w:rPr>
            </w:pPr>
          </w:p>
          <w:p w14:paraId="160F653E" w14:textId="77777777" w:rsidR="00975CB3" w:rsidRDefault="00975CB3" w:rsidP="00975CB3"/>
        </w:tc>
        <w:tc>
          <w:tcPr>
            <w:tcW w:w="4961" w:type="dxa"/>
            <w:tcBorders>
              <w:top w:val="single" w:sz="4" w:space="0" w:color="auto"/>
              <w:bottom w:val="single" w:sz="4" w:space="0" w:color="auto"/>
            </w:tcBorders>
            <w:vAlign w:val="center"/>
          </w:tcPr>
          <w:p w14:paraId="67ABC224" w14:textId="77777777" w:rsidR="00975CB3" w:rsidRDefault="00975CB3" w:rsidP="00975CB3">
            <w:pPr>
              <w:adjustRightInd w:val="0"/>
              <w:rPr>
                <w:lang w:val="en-US"/>
              </w:rPr>
            </w:pPr>
            <w:r>
              <w:t>Tabla de sah cu scaune</w:t>
            </w:r>
          </w:p>
          <w:p w14:paraId="4343D3A1" w14:textId="77777777" w:rsidR="00975CB3" w:rsidRDefault="00975CB3" w:rsidP="00975CB3"/>
        </w:tc>
        <w:tc>
          <w:tcPr>
            <w:tcW w:w="1560" w:type="dxa"/>
            <w:tcBorders>
              <w:top w:val="single" w:sz="4" w:space="0" w:color="auto"/>
              <w:bottom w:val="single" w:sz="4" w:space="0" w:color="auto"/>
            </w:tcBorders>
            <w:vAlign w:val="center"/>
          </w:tcPr>
          <w:p w14:paraId="1C1AA2FA"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4EB2258" w14:textId="77777777" w:rsidR="00975CB3" w:rsidRDefault="00975CB3" w:rsidP="00975CB3">
            <w:pPr>
              <w:adjustRightInd w:val="0"/>
              <w:jc w:val="center"/>
              <w:rPr>
                <w:rFonts w:ascii="Arial CYR" w:hAnsi="Arial CYR" w:cs="Arial CYR"/>
              </w:rPr>
            </w:pPr>
            <w:r>
              <w:t>4,000</w:t>
            </w:r>
          </w:p>
          <w:p w14:paraId="0B91556D" w14:textId="77777777" w:rsidR="00975CB3" w:rsidRDefault="00975CB3" w:rsidP="00975CB3">
            <w:pPr>
              <w:jc w:val="center"/>
            </w:pPr>
          </w:p>
        </w:tc>
      </w:tr>
      <w:tr w:rsidR="00975CB3" w14:paraId="5EFEB85E" w14:textId="77777777" w:rsidTr="00975CB3">
        <w:tblPrEx>
          <w:tblCellMar>
            <w:top w:w="0" w:type="dxa"/>
            <w:bottom w:w="0" w:type="dxa"/>
          </w:tblCellMar>
        </w:tblPrEx>
        <w:tc>
          <w:tcPr>
            <w:tcW w:w="709" w:type="dxa"/>
            <w:tcBorders>
              <w:top w:val="nil"/>
              <w:left w:val="single" w:sz="6" w:space="0" w:color="auto"/>
              <w:bottom w:val="nil"/>
              <w:right w:val="nil"/>
            </w:tcBorders>
          </w:tcPr>
          <w:p w14:paraId="0F4D5266"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245EBFB7" w14:textId="77777777" w:rsidR="00975CB3" w:rsidRDefault="00975CB3" w:rsidP="00975CB3"/>
        </w:tc>
        <w:tc>
          <w:tcPr>
            <w:tcW w:w="4961" w:type="dxa"/>
            <w:tcBorders>
              <w:top w:val="nil"/>
              <w:left w:val="single" w:sz="6" w:space="0" w:color="auto"/>
              <w:bottom w:val="nil"/>
              <w:right w:val="nil"/>
            </w:tcBorders>
          </w:tcPr>
          <w:p w14:paraId="61ED8CD8"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9. Spatii verzi</w:t>
            </w:r>
          </w:p>
          <w:p w14:paraId="7141319A"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6D18D9CD" w14:textId="77777777" w:rsidR="00975CB3" w:rsidRDefault="00975CB3" w:rsidP="00975CB3"/>
        </w:tc>
        <w:tc>
          <w:tcPr>
            <w:tcW w:w="1559" w:type="dxa"/>
            <w:tcBorders>
              <w:top w:val="nil"/>
              <w:left w:val="single" w:sz="6" w:space="0" w:color="auto"/>
              <w:bottom w:val="nil"/>
              <w:right w:val="single" w:sz="4" w:space="0" w:color="auto"/>
            </w:tcBorders>
          </w:tcPr>
          <w:p w14:paraId="6D688D39" w14:textId="77777777" w:rsidR="00975CB3" w:rsidRDefault="00975CB3" w:rsidP="00975CB3"/>
        </w:tc>
      </w:tr>
      <w:tr w:rsidR="00975CB3" w14:paraId="19098A3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F3E74E" w14:textId="77777777" w:rsidR="00975CB3" w:rsidRDefault="00975CB3" w:rsidP="00975CB3">
            <w:r>
              <w:t>40</w:t>
            </w:r>
          </w:p>
        </w:tc>
        <w:tc>
          <w:tcPr>
            <w:tcW w:w="1701" w:type="dxa"/>
            <w:tcBorders>
              <w:top w:val="single" w:sz="4" w:space="0" w:color="auto"/>
              <w:bottom w:val="single" w:sz="4" w:space="0" w:color="auto"/>
            </w:tcBorders>
            <w:vAlign w:val="center"/>
          </w:tcPr>
          <w:p w14:paraId="63FD9086" w14:textId="77777777" w:rsidR="00975CB3" w:rsidRDefault="00975CB3" w:rsidP="00975CB3">
            <w:pPr>
              <w:rPr>
                <w:lang w:val="en-US"/>
              </w:rPr>
            </w:pPr>
            <w:r>
              <w:rPr>
                <w:lang w:val="en-US"/>
              </w:rPr>
              <w:t>TsC03F1</w:t>
            </w:r>
          </w:p>
          <w:p w14:paraId="119E41D2" w14:textId="77777777" w:rsidR="00975CB3" w:rsidRDefault="00975CB3" w:rsidP="00975CB3"/>
        </w:tc>
        <w:tc>
          <w:tcPr>
            <w:tcW w:w="4961" w:type="dxa"/>
            <w:tcBorders>
              <w:top w:val="single" w:sz="4" w:space="0" w:color="auto"/>
              <w:bottom w:val="single" w:sz="4" w:space="0" w:color="auto"/>
            </w:tcBorders>
            <w:vAlign w:val="center"/>
          </w:tcPr>
          <w:p w14:paraId="7F4FC04B" w14:textId="77777777" w:rsidR="00975CB3" w:rsidRDefault="00975CB3" w:rsidP="00975CB3">
            <w:pPr>
              <w:adjustRightInd w:val="0"/>
              <w:rPr>
                <w:lang w:val="en-US"/>
              </w:rPr>
            </w:pPr>
            <w:r w:rsidRPr="00CA2782">
              <w:rPr>
                <w:lang w:val="en-US"/>
              </w:rPr>
              <w:t xml:space="preserve">Sapatura mecanica cu excavatorul de 0,40-0,70 mc, cu motor cu ardere interna si comanda hidraulica, in pamint cu umiditate naturala, descarcare in autovehicule teren catg. </w:t>
            </w:r>
            <w:r>
              <w:t>II</w:t>
            </w:r>
          </w:p>
          <w:p w14:paraId="3191077D" w14:textId="77777777" w:rsidR="00975CB3" w:rsidRDefault="00975CB3" w:rsidP="00975CB3"/>
        </w:tc>
        <w:tc>
          <w:tcPr>
            <w:tcW w:w="1560" w:type="dxa"/>
            <w:tcBorders>
              <w:top w:val="single" w:sz="4" w:space="0" w:color="auto"/>
              <w:bottom w:val="single" w:sz="4" w:space="0" w:color="auto"/>
            </w:tcBorders>
            <w:vAlign w:val="center"/>
          </w:tcPr>
          <w:p w14:paraId="23D92532" w14:textId="77777777" w:rsidR="00975CB3" w:rsidRDefault="00975CB3" w:rsidP="00975CB3">
            <w:pPr>
              <w:jc w:val="center"/>
            </w:pPr>
            <w:r>
              <w:t>100 m3</w:t>
            </w:r>
          </w:p>
        </w:tc>
        <w:tc>
          <w:tcPr>
            <w:tcW w:w="1559" w:type="dxa"/>
            <w:tcBorders>
              <w:top w:val="single" w:sz="4" w:space="0" w:color="auto"/>
              <w:bottom w:val="single" w:sz="4" w:space="0" w:color="auto"/>
            </w:tcBorders>
            <w:vAlign w:val="center"/>
          </w:tcPr>
          <w:p w14:paraId="5C74C063" w14:textId="77777777" w:rsidR="00975CB3" w:rsidRDefault="00975CB3" w:rsidP="00975CB3">
            <w:pPr>
              <w:adjustRightInd w:val="0"/>
              <w:jc w:val="center"/>
              <w:rPr>
                <w:rFonts w:ascii="Arial CYR" w:hAnsi="Arial CYR" w:cs="Arial CYR"/>
              </w:rPr>
            </w:pPr>
            <w:r>
              <w:t>1,700</w:t>
            </w:r>
          </w:p>
          <w:p w14:paraId="06056BE9" w14:textId="77777777" w:rsidR="00975CB3" w:rsidRDefault="00975CB3" w:rsidP="00975CB3">
            <w:pPr>
              <w:jc w:val="center"/>
            </w:pPr>
          </w:p>
        </w:tc>
      </w:tr>
      <w:tr w:rsidR="00975CB3" w14:paraId="2BE09C03"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08E94E" w14:textId="77777777" w:rsidR="00975CB3" w:rsidRDefault="00975CB3" w:rsidP="00975CB3">
            <w:r>
              <w:lastRenderedPageBreak/>
              <w:t xml:space="preserve"> 41</w:t>
            </w:r>
          </w:p>
        </w:tc>
        <w:tc>
          <w:tcPr>
            <w:tcW w:w="1701" w:type="dxa"/>
            <w:tcBorders>
              <w:top w:val="single" w:sz="4" w:space="0" w:color="auto"/>
              <w:bottom w:val="single" w:sz="4" w:space="0" w:color="auto"/>
            </w:tcBorders>
            <w:vAlign w:val="center"/>
          </w:tcPr>
          <w:p w14:paraId="56EB1014" w14:textId="77777777" w:rsidR="00975CB3" w:rsidRDefault="00975CB3" w:rsidP="00975CB3">
            <w:pPr>
              <w:rPr>
                <w:lang w:val="en-US"/>
              </w:rPr>
            </w:pPr>
            <w:r>
              <w:rPr>
                <w:lang w:val="en-US"/>
              </w:rPr>
              <w:t>TsI50A5</w:t>
            </w:r>
          </w:p>
          <w:p w14:paraId="12D4B8B1" w14:textId="77777777" w:rsidR="00975CB3" w:rsidRDefault="00975CB3" w:rsidP="00975CB3"/>
        </w:tc>
        <w:tc>
          <w:tcPr>
            <w:tcW w:w="4961" w:type="dxa"/>
            <w:tcBorders>
              <w:top w:val="single" w:sz="4" w:space="0" w:color="auto"/>
              <w:bottom w:val="single" w:sz="4" w:space="0" w:color="auto"/>
            </w:tcBorders>
            <w:vAlign w:val="center"/>
          </w:tcPr>
          <w:p w14:paraId="05BE2796" w14:textId="77777777" w:rsidR="00975CB3" w:rsidRDefault="00975CB3" w:rsidP="00975CB3">
            <w:pPr>
              <w:adjustRightInd w:val="0"/>
              <w:rPr>
                <w:lang w:val="en-US"/>
              </w:rPr>
            </w:pPr>
            <w:r w:rsidRPr="00CA2782">
              <w:rPr>
                <w:lang w:val="en-US"/>
              </w:rPr>
              <w:t>Transportarea pamintului cu autobasculanta de 5 t la distanta de 5 km</w:t>
            </w:r>
          </w:p>
          <w:p w14:paraId="6B014B54"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2BB3CB4E" w14:textId="77777777" w:rsidR="00975CB3" w:rsidRDefault="00975CB3" w:rsidP="00975CB3">
            <w:pPr>
              <w:jc w:val="center"/>
            </w:pPr>
            <w:r>
              <w:t>t</w:t>
            </w:r>
          </w:p>
        </w:tc>
        <w:tc>
          <w:tcPr>
            <w:tcW w:w="1559" w:type="dxa"/>
            <w:tcBorders>
              <w:top w:val="single" w:sz="4" w:space="0" w:color="auto"/>
              <w:bottom w:val="single" w:sz="4" w:space="0" w:color="auto"/>
            </w:tcBorders>
            <w:vAlign w:val="center"/>
          </w:tcPr>
          <w:p w14:paraId="2B8B377E" w14:textId="77777777" w:rsidR="00975CB3" w:rsidRDefault="00975CB3" w:rsidP="00975CB3">
            <w:pPr>
              <w:adjustRightInd w:val="0"/>
              <w:jc w:val="center"/>
              <w:rPr>
                <w:rFonts w:ascii="Arial CYR" w:hAnsi="Arial CYR" w:cs="Arial CYR"/>
              </w:rPr>
            </w:pPr>
            <w:r>
              <w:t>221,000</w:t>
            </w:r>
          </w:p>
          <w:p w14:paraId="16DCB38B" w14:textId="77777777" w:rsidR="00975CB3" w:rsidRDefault="00975CB3" w:rsidP="00975CB3">
            <w:pPr>
              <w:jc w:val="center"/>
            </w:pPr>
          </w:p>
        </w:tc>
      </w:tr>
      <w:tr w:rsidR="00975CB3" w14:paraId="3B476CD6"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CDE1A0" w14:textId="77777777" w:rsidR="00975CB3" w:rsidRDefault="00975CB3" w:rsidP="00975CB3">
            <w:r>
              <w:t xml:space="preserve"> 42</w:t>
            </w:r>
          </w:p>
        </w:tc>
        <w:tc>
          <w:tcPr>
            <w:tcW w:w="1701" w:type="dxa"/>
            <w:tcBorders>
              <w:top w:val="single" w:sz="4" w:space="0" w:color="auto"/>
              <w:bottom w:val="single" w:sz="4" w:space="0" w:color="auto"/>
            </w:tcBorders>
            <w:vAlign w:val="center"/>
          </w:tcPr>
          <w:p w14:paraId="0F559C5B" w14:textId="77777777" w:rsidR="00975CB3" w:rsidRDefault="00975CB3" w:rsidP="00975CB3">
            <w:pPr>
              <w:rPr>
                <w:lang w:val="en-US"/>
              </w:rPr>
            </w:pPr>
            <w:r>
              <w:rPr>
                <w:lang w:val="en-US"/>
              </w:rPr>
              <w:t>TsH05A</w:t>
            </w:r>
          </w:p>
          <w:p w14:paraId="625C11BE" w14:textId="77777777" w:rsidR="00975CB3" w:rsidRDefault="00975CB3" w:rsidP="00975CB3"/>
        </w:tc>
        <w:tc>
          <w:tcPr>
            <w:tcW w:w="4961" w:type="dxa"/>
            <w:tcBorders>
              <w:top w:val="single" w:sz="4" w:space="0" w:color="auto"/>
              <w:bottom w:val="single" w:sz="4" w:space="0" w:color="auto"/>
            </w:tcBorders>
            <w:vAlign w:val="center"/>
          </w:tcPr>
          <w:p w14:paraId="01219931" w14:textId="77777777" w:rsidR="00975CB3" w:rsidRDefault="00975CB3" w:rsidP="00975CB3">
            <w:pPr>
              <w:adjustRightInd w:val="0"/>
              <w:rPr>
                <w:lang w:val="en-US"/>
              </w:rPr>
            </w:pPr>
            <w:r w:rsidRPr="00CA2782">
              <w:rPr>
                <w:lang w:val="en-US"/>
              </w:rPr>
              <w:t>Asternerea uniforma a stratului de pamint vegetal, pe teren orizontal sau cu  panta de 20%, cu pastrarea structurii, in straturi de 10 cm grosime</w:t>
            </w:r>
          </w:p>
          <w:p w14:paraId="00FEA740"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462E970"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21A252F4" w14:textId="77777777" w:rsidR="00975CB3" w:rsidRDefault="00975CB3" w:rsidP="00975CB3">
            <w:pPr>
              <w:adjustRightInd w:val="0"/>
              <w:jc w:val="center"/>
              <w:rPr>
                <w:rFonts w:ascii="Arial CYR" w:hAnsi="Arial CYR" w:cs="Arial CYR"/>
              </w:rPr>
            </w:pPr>
            <w:r>
              <w:t>1 687,060</w:t>
            </w:r>
          </w:p>
          <w:p w14:paraId="6B551D06" w14:textId="77777777" w:rsidR="00975CB3" w:rsidRDefault="00975CB3" w:rsidP="00975CB3">
            <w:pPr>
              <w:jc w:val="center"/>
            </w:pPr>
          </w:p>
        </w:tc>
      </w:tr>
      <w:tr w:rsidR="00975CB3" w14:paraId="4C69E81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2718BF" w14:textId="77777777" w:rsidR="00975CB3" w:rsidRDefault="00975CB3" w:rsidP="00975CB3">
            <w:r>
              <w:t xml:space="preserve"> 43</w:t>
            </w:r>
          </w:p>
        </w:tc>
        <w:tc>
          <w:tcPr>
            <w:tcW w:w="1701" w:type="dxa"/>
            <w:tcBorders>
              <w:top w:val="single" w:sz="4" w:space="0" w:color="auto"/>
              <w:bottom w:val="single" w:sz="4" w:space="0" w:color="auto"/>
            </w:tcBorders>
            <w:vAlign w:val="center"/>
          </w:tcPr>
          <w:p w14:paraId="7CED2A67" w14:textId="77777777" w:rsidR="00975CB3" w:rsidRDefault="00975CB3" w:rsidP="00975CB3">
            <w:pPr>
              <w:rPr>
                <w:lang w:val="en-US"/>
              </w:rPr>
            </w:pPr>
            <w:r>
              <w:rPr>
                <w:lang w:val="en-US"/>
              </w:rPr>
              <w:t>TsH09A</w:t>
            </w:r>
          </w:p>
          <w:p w14:paraId="3180BB83" w14:textId="77777777" w:rsidR="00975CB3" w:rsidRDefault="00975CB3" w:rsidP="00975CB3"/>
        </w:tc>
        <w:tc>
          <w:tcPr>
            <w:tcW w:w="4961" w:type="dxa"/>
            <w:tcBorders>
              <w:top w:val="single" w:sz="4" w:space="0" w:color="auto"/>
              <w:bottom w:val="single" w:sz="4" w:space="0" w:color="auto"/>
            </w:tcBorders>
            <w:vAlign w:val="center"/>
          </w:tcPr>
          <w:p w14:paraId="32A66170" w14:textId="77777777" w:rsidR="00975CB3" w:rsidRDefault="00975CB3" w:rsidP="00975CB3">
            <w:pPr>
              <w:adjustRightInd w:val="0"/>
              <w:rPr>
                <w:lang w:val="en-US"/>
              </w:rPr>
            </w:pPr>
            <w:r w:rsidRPr="00CA2782">
              <w:rPr>
                <w:lang w:val="en-US"/>
              </w:rPr>
              <w:t>Semanarea gazonului pe suprafete orizontale sau in panta sub 30%</w:t>
            </w:r>
          </w:p>
          <w:p w14:paraId="33F4DF27"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5421B05C" w14:textId="77777777" w:rsidR="00975CB3" w:rsidRDefault="00975CB3" w:rsidP="00975CB3">
            <w:pPr>
              <w:jc w:val="center"/>
            </w:pPr>
            <w:r>
              <w:t>100m2</w:t>
            </w:r>
          </w:p>
        </w:tc>
        <w:tc>
          <w:tcPr>
            <w:tcW w:w="1559" w:type="dxa"/>
            <w:tcBorders>
              <w:top w:val="single" w:sz="4" w:space="0" w:color="auto"/>
              <w:bottom w:val="single" w:sz="4" w:space="0" w:color="auto"/>
            </w:tcBorders>
            <w:vAlign w:val="center"/>
          </w:tcPr>
          <w:p w14:paraId="2B77A76B" w14:textId="77777777" w:rsidR="00975CB3" w:rsidRDefault="00975CB3" w:rsidP="00975CB3">
            <w:pPr>
              <w:adjustRightInd w:val="0"/>
              <w:jc w:val="center"/>
              <w:rPr>
                <w:rFonts w:ascii="Arial CYR" w:hAnsi="Arial CYR" w:cs="Arial CYR"/>
              </w:rPr>
            </w:pPr>
            <w:r>
              <w:t>16,871</w:t>
            </w:r>
          </w:p>
          <w:p w14:paraId="285E803A" w14:textId="77777777" w:rsidR="00975CB3" w:rsidRDefault="00975CB3" w:rsidP="00975CB3">
            <w:pPr>
              <w:jc w:val="center"/>
            </w:pPr>
          </w:p>
        </w:tc>
      </w:tr>
      <w:tr w:rsidR="00975CB3" w14:paraId="4CC6DDA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F8BA75" w14:textId="77777777" w:rsidR="00975CB3" w:rsidRDefault="00975CB3" w:rsidP="00975CB3">
            <w:r>
              <w:t xml:space="preserve"> 44</w:t>
            </w:r>
          </w:p>
        </w:tc>
        <w:tc>
          <w:tcPr>
            <w:tcW w:w="1701" w:type="dxa"/>
            <w:tcBorders>
              <w:top w:val="single" w:sz="4" w:space="0" w:color="auto"/>
              <w:bottom w:val="single" w:sz="4" w:space="0" w:color="auto"/>
            </w:tcBorders>
            <w:vAlign w:val="center"/>
          </w:tcPr>
          <w:p w14:paraId="0215CBA9" w14:textId="77777777" w:rsidR="00975CB3" w:rsidRDefault="00975CB3" w:rsidP="00975CB3">
            <w:pPr>
              <w:rPr>
                <w:lang w:val="en-US"/>
              </w:rPr>
            </w:pPr>
            <w:r>
              <w:rPr>
                <w:lang w:val="en-US"/>
              </w:rPr>
              <w:t>TsH12B</w:t>
            </w:r>
          </w:p>
          <w:p w14:paraId="1932CBDE" w14:textId="77777777" w:rsidR="00975CB3" w:rsidRDefault="00975CB3" w:rsidP="00975CB3"/>
        </w:tc>
        <w:tc>
          <w:tcPr>
            <w:tcW w:w="4961" w:type="dxa"/>
            <w:tcBorders>
              <w:top w:val="single" w:sz="4" w:space="0" w:color="auto"/>
              <w:bottom w:val="single" w:sz="4" w:space="0" w:color="auto"/>
            </w:tcBorders>
            <w:vAlign w:val="center"/>
          </w:tcPr>
          <w:p w14:paraId="4CC3C357" w14:textId="77777777" w:rsidR="00975CB3" w:rsidRDefault="00975CB3" w:rsidP="00975CB3">
            <w:pPr>
              <w:adjustRightInd w:val="0"/>
              <w:rPr>
                <w:lang w:val="en-US"/>
              </w:rPr>
            </w:pPr>
            <w:r w:rsidRPr="00CA2782">
              <w:rPr>
                <w:lang w:val="en-US"/>
              </w:rPr>
              <w:t>Udarea suprafetelor cu furtunul de la cisterna</w:t>
            </w:r>
          </w:p>
          <w:p w14:paraId="0D29BA39"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14D9D97A" w14:textId="77777777" w:rsidR="00975CB3" w:rsidRDefault="00975CB3" w:rsidP="00975CB3">
            <w:pPr>
              <w:jc w:val="center"/>
            </w:pPr>
            <w:r>
              <w:t>100m2</w:t>
            </w:r>
          </w:p>
        </w:tc>
        <w:tc>
          <w:tcPr>
            <w:tcW w:w="1559" w:type="dxa"/>
            <w:tcBorders>
              <w:top w:val="single" w:sz="4" w:space="0" w:color="auto"/>
              <w:bottom w:val="single" w:sz="4" w:space="0" w:color="auto"/>
            </w:tcBorders>
            <w:vAlign w:val="center"/>
          </w:tcPr>
          <w:p w14:paraId="0478DCB7" w14:textId="77777777" w:rsidR="00975CB3" w:rsidRDefault="00975CB3" w:rsidP="00975CB3">
            <w:pPr>
              <w:adjustRightInd w:val="0"/>
              <w:jc w:val="center"/>
              <w:rPr>
                <w:rFonts w:ascii="Arial CYR" w:hAnsi="Arial CYR" w:cs="Arial CYR"/>
              </w:rPr>
            </w:pPr>
            <w:r>
              <w:t>16,871</w:t>
            </w:r>
          </w:p>
          <w:p w14:paraId="2BB7FF38" w14:textId="77777777" w:rsidR="00975CB3" w:rsidRDefault="00975CB3" w:rsidP="00975CB3">
            <w:pPr>
              <w:jc w:val="center"/>
            </w:pPr>
          </w:p>
        </w:tc>
      </w:tr>
      <w:tr w:rsidR="00975CB3" w14:paraId="32D8A64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327FD4" w14:textId="77777777" w:rsidR="00975CB3" w:rsidRDefault="00975CB3" w:rsidP="00975CB3">
            <w:r>
              <w:t xml:space="preserve"> 45</w:t>
            </w:r>
          </w:p>
        </w:tc>
        <w:tc>
          <w:tcPr>
            <w:tcW w:w="1701" w:type="dxa"/>
            <w:tcBorders>
              <w:top w:val="single" w:sz="4" w:space="0" w:color="auto"/>
              <w:bottom w:val="single" w:sz="4" w:space="0" w:color="auto"/>
            </w:tcBorders>
            <w:vAlign w:val="center"/>
          </w:tcPr>
          <w:p w14:paraId="205E9CEB" w14:textId="77777777" w:rsidR="00975CB3" w:rsidRDefault="00975CB3" w:rsidP="00975CB3">
            <w:pPr>
              <w:rPr>
                <w:lang w:val="en-US"/>
              </w:rPr>
            </w:pPr>
            <w:r>
              <w:rPr>
                <w:lang w:val="en-US"/>
              </w:rPr>
              <w:t>TsH110A</w:t>
            </w:r>
          </w:p>
          <w:p w14:paraId="68B69FFC" w14:textId="77777777" w:rsidR="00975CB3" w:rsidRDefault="00975CB3" w:rsidP="00975CB3"/>
        </w:tc>
        <w:tc>
          <w:tcPr>
            <w:tcW w:w="4961" w:type="dxa"/>
            <w:tcBorders>
              <w:top w:val="single" w:sz="4" w:space="0" w:color="auto"/>
              <w:bottom w:val="single" w:sz="4" w:space="0" w:color="auto"/>
            </w:tcBorders>
            <w:vAlign w:val="center"/>
          </w:tcPr>
          <w:p w14:paraId="412484BA" w14:textId="77777777" w:rsidR="00975CB3" w:rsidRDefault="00975CB3" w:rsidP="00975CB3">
            <w:pPr>
              <w:adjustRightInd w:val="0"/>
              <w:rPr>
                <w:lang w:val="en-US"/>
              </w:rPr>
            </w:pPr>
            <w:r w:rsidRPr="00CA2782">
              <w:rPr>
                <w:lang w:val="en-US"/>
              </w:rPr>
              <w:t>Plantarea arborilor in gropi gata sapate: Artar globular</w:t>
            </w:r>
          </w:p>
          <w:p w14:paraId="3104A8EA"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1AD0EE9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C5D67E0" w14:textId="77777777" w:rsidR="00975CB3" w:rsidRDefault="00975CB3" w:rsidP="00975CB3">
            <w:pPr>
              <w:adjustRightInd w:val="0"/>
              <w:jc w:val="center"/>
              <w:rPr>
                <w:rFonts w:ascii="Arial CYR" w:hAnsi="Arial CYR" w:cs="Arial CYR"/>
              </w:rPr>
            </w:pPr>
            <w:r>
              <w:t>54,000</w:t>
            </w:r>
          </w:p>
          <w:p w14:paraId="0666DA7D" w14:textId="77777777" w:rsidR="00975CB3" w:rsidRDefault="00975CB3" w:rsidP="00975CB3">
            <w:pPr>
              <w:jc w:val="center"/>
            </w:pPr>
          </w:p>
        </w:tc>
      </w:tr>
      <w:tr w:rsidR="00975CB3" w14:paraId="563E2DB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6FECD3" w14:textId="77777777" w:rsidR="00975CB3" w:rsidRDefault="00975CB3" w:rsidP="00975CB3">
            <w:r>
              <w:t xml:space="preserve"> 46</w:t>
            </w:r>
          </w:p>
        </w:tc>
        <w:tc>
          <w:tcPr>
            <w:tcW w:w="1701" w:type="dxa"/>
            <w:tcBorders>
              <w:top w:val="single" w:sz="4" w:space="0" w:color="auto"/>
              <w:bottom w:val="single" w:sz="4" w:space="0" w:color="auto"/>
            </w:tcBorders>
            <w:vAlign w:val="center"/>
          </w:tcPr>
          <w:p w14:paraId="2CDD3E3C" w14:textId="77777777" w:rsidR="00975CB3" w:rsidRDefault="00975CB3" w:rsidP="00975CB3">
            <w:pPr>
              <w:rPr>
                <w:lang w:val="en-US"/>
              </w:rPr>
            </w:pPr>
            <w:r>
              <w:rPr>
                <w:lang w:val="en-US"/>
              </w:rPr>
              <w:t>TsH09A</w:t>
            </w:r>
          </w:p>
          <w:p w14:paraId="3EA946A2" w14:textId="77777777" w:rsidR="00975CB3" w:rsidRDefault="00975CB3" w:rsidP="00975CB3"/>
        </w:tc>
        <w:tc>
          <w:tcPr>
            <w:tcW w:w="4961" w:type="dxa"/>
            <w:tcBorders>
              <w:top w:val="single" w:sz="4" w:space="0" w:color="auto"/>
              <w:bottom w:val="single" w:sz="4" w:space="0" w:color="auto"/>
            </w:tcBorders>
            <w:vAlign w:val="center"/>
          </w:tcPr>
          <w:p w14:paraId="7F078F96" w14:textId="77777777" w:rsidR="00975CB3" w:rsidRDefault="00975CB3" w:rsidP="00975CB3">
            <w:pPr>
              <w:adjustRightInd w:val="0"/>
              <w:rPr>
                <w:lang w:val="en-US"/>
              </w:rPr>
            </w:pPr>
            <w:r w:rsidRPr="00CA2782">
              <w:rPr>
                <w:lang w:val="en-US"/>
              </w:rPr>
              <w:t>Semanarea florilor pe suprafete orizontale sau in panta sub 30%</w:t>
            </w:r>
          </w:p>
          <w:p w14:paraId="601C6C6B"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3D783989" w14:textId="77777777" w:rsidR="00975CB3" w:rsidRDefault="00975CB3" w:rsidP="00975CB3">
            <w:pPr>
              <w:jc w:val="center"/>
            </w:pPr>
            <w:r>
              <w:t>100m2</w:t>
            </w:r>
          </w:p>
        </w:tc>
        <w:tc>
          <w:tcPr>
            <w:tcW w:w="1559" w:type="dxa"/>
            <w:tcBorders>
              <w:top w:val="single" w:sz="4" w:space="0" w:color="auto"/>
              <w:bottom w:val="single" w:sz="4" w:space="0" w:color="auto"/>
            </w:tcBorders>
            <w:vAlign w:val="center"/>
          </w:tcPr>
          <w:p w14:paraId="48440F7D" w14:textId="37AFEFDA" w:rsidR="00975CB3" w:rsidRDefault="00975CB3" w:rsidP="00975CB3">
            <w:pPr>
              <w:adjustRightInd w:val="0"/>
              <w:jc w:val="center"/>
              <w:rPr>
                <w:rFonts w:ascii="Arial CYR" w:hAnsi="Arial CYR" w:cs="Arial CYR"/>
              </w:rPr>
            </w:pPr>
            <w:r>
              <w:t>114,010</w:t>
            </w:r>
          </w:p>
          <w:p w14:paraId="76131CA0" w14:textId="77777777" w:rsidR="00975CB3" w:rsidRDefault="00975CB3" w:rsidP="00975CB3">
            <w:pPr>
              <w:jc w:val="center"/>
            </w:pPr>
          </w:p>
        </w:tc>
      </w:tr>
      <w:tr w:rsidR="00975CB3" w14:paraId="3FEFFD8E" w14:textId="77777777" w:rsidTr="00975CB3">
        <w:tblPrEx>
          <w:tblCellMar>
            <w:top w:w="0" w:type="dxa"/>
            <w:bottom w:w="0" w:type="dxa"/>
          </w:tblCellMar>
        </w:tblPrEx>
        <w:tc>
          <w:tcPr>
            <w:tcW w:w="709" w:type="dxa"/>
            <w:tcBorders>
              <w:top w:val="nil"/>
              <w:left w:val="single" w:sz="6" w:space="0" w:color="auto"/>
              <w:bottom w:val="nil"/>
              <w:right w:val="nil"/>
            </w:tcBorders>
          </w:tcPr>
          <w:p w14:paraId="2A6DC963"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50D39C00" w14:textId="77777777" w:rsidR="00975CB3" w:rsidRDefault="00975CB3" w:rsidP="00975CB3"/>
        </w:tc>
        <w:tc>
          <w:tcPr>
            <w:tcW w:w="4961" w:type="dxa"/>
            <w:tcBorders>
              <w:top w:val="nil"/>
              <w:left w:val="single" w:sz="6" w:space="0" w:color="auto"/>
              <w:bottom w:val="nil"/>
              <w:right w:val="nil"/>
            </w:tcBorders>
          </w:tcPr>
          <w:p w14:paraId="61149F50"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10. Gard existent</w:t>
            </w:r>
          </w:p>
          <w:p w14:paraId="6F30AECE"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39AF0082" w14:textId="77777777" w:rsidR="00975CB3" w:rsidRDefault="00975CB3" w:rsidP="00975CB3"/>
        </w:tc>
        <w:tc>
          <w:tcPr>
            <w:tcW w:w="1559" w:type="dxa"/>
            <w:tcBorders>
              <w:top w:val="nil"/>
              <w:left w:val="single" w:sz="6" w:space="0" w:color="auto"/>
              <w:bottom w:val="nil"/>
              <w:right w:val="single" w:sz="4" w:space="0" w:color="auto"/>
            </w:tcBorders>
          </w:tcPr>
          <w:p w14:paraId="09B355D2" w14:textId="77777777" w:rsidR="00975CB3" w:rsidRDefault="00975CB3" w:rsidP="00975CB3"/>
        </w:tc>
      </w:tr>
      <w:tr w:rsidR="00975CB3" w14:paraId="6D23A18E" w14:textId="77777777" w:rsidTr="00975CB3">
        <w:tblPrEx>
          <w:tblCellMar>
            <w:top w:w="0" w:type="dxa"/>
            <w:bottom w:w="0" w:type="dxa"/>
          </w:tblCellMar>
        </w:tblPrEx>
        <w:tc>
          <w:tcPr>
            <w:tcW w:w="709" w:type="dxa"/>
            <w:tcBorders>
              <w:top w:val="nil"/>
              <w:left w:val="single" w:sz="6" w:space="0" w:color="auto"/>
              <w:bottom w:val="nil"/>
              <w:right w:val="nil"/>
            </w:tcBorders>
          </w:tcPr>
          <w:p w14:paraId="74DF0720" w14:textId="77777777" w:rsidR="00975CB3" w:rsidRDefault="00975CB3" w:rsidP="00975CB3">
            <w:pPr>
              <w:jc w:val="center"/>
            </w:pPr>
          </w:p>
        </w:tc>
        <w:tc>
          <w:tcPr>
            <w:tcW w:w="1701" w:type="dxa"/>
            <w:tcBorders>
              <w:top w:val="nil"/>
              <w:left w:val="single" w:sz="6" w:space="0" w:color="auto"/>
              <w:bottom w:val="nil"/>
              <w:right w:val="nil"/>
            </w:tcBorders>
          </w:tcPr>
          <w:p w14:paraId="2B214EF6" w14:textId="77777777" w:rsidR="00975CB3" w:rsidRDefault="00975CB3" w:rsidP="00975CB3"/>
        </w:tc>
        <w:tc>
          <w:tcPr>
            <w:tcW w:w="4961" w:type="dxa"/>
            <w:tcBorders>
              <w:top w:val="nil"/>
              <w:left w:val="single" w:sz="6" w:space="0" w:color="auto"/>
              <w:bottom w:val="nil"/>
              <w:right w:val="nil"/>
            </w:tcBorders>
          </w:tcPr>
          <w:p w14:paraId="37DF0244"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10.1. Compozitia 1</w:t>
            </w:r>
          </w:p>
          <w:p w14:paraId="0166CED0"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6018A873" w14:textId="77777777" w:rsidR="00975CB3" w:rsidRDefault="00975CB3" w:rsidP="00975CB3"/>
        </w:tc>
        <w:tc>
          <w:tcPr>
            <w:tcW w:w="1559" w:type="dxa"/>
            <w:tcBorders>
              <w:top w:val="nil"/>
              <w:left w:val="single" w:sz="6" w:space="0" w:color="auto"/>
              <w:bottom w:val="nil"/>
              <w:right w:val="single" w:sz="4" w:space="0" w:color="auto"/>
            </w:tcBorders>
          </w:tcPr>
          <w:p w14:paraId="2D032809" w14:textId="77777777" w:rsidR="00975CB3" w:rsidRDefault="00975CB3" w:rsidP="00975CB3"/>
        </w:tc>
      </w:tr>
      <w:tr w:rsidR="00975CB3" w14:paraId="53E04C3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F9BEF3" w14:textId="77777777" w:rsidR="00975CB3" w:rsidRDefault="00975CB3" w:rsidP="00975CB3">
            <w:r>
              <w:t>47</w:t>
            </w:r>
          </w:p>
        </w:tc>
        <w:tc>
          <w:tcPr>
            <w:tcW w:w="1701" w:type="dxa"/>
            <w:tcBorders>
              <w:top w:val="single" w:sz="4" w:space="0" w:color="auto"/>
              <w:bottom w:val="single" w:sz="4" w:space="0" w:color="auto"/>
            </w:tcBorders>
            <w:vAlign w:val="center"/>
          </w:tcPr>
          <w:p w14:paraId="2A1F1538" w14:textId="77777777" w:rsidR="00975CB3" w:rsidRDefault="00975CB3" w:rsidP="00975CB3">
            <w:pPr>
              <w:rPr>
                <w:lang w:val="en-US"/>
              </w:rPr>
            </w:pPr>
            <w:r>
              <w:rPr>
                <w:lang w:val="en-US"/>
              </w:rPr>
              <w:t>CN53A</w:t>
            </w:r>
          </w:p>
          <w:p w14:paraId="057DCDE1" w14:textId="77777777" w:rsidR="00975CB3" w:rsidRDefault="00975CB3" w:rsidP="00975CB3"/>
        </w:tc>
        <w:tc>
          <w:tcPr>
            <w:tcW w:w="4961" w:type="dxa"/>
            <w:tcBorders>
              <w:top w:val="single" w:sz="4" w:space="0" w:color="auto"/>
              <w:bottom w:val="single" w:sz="4" w:space="0" w:color="auto"/>
            </w:tcBorders>
            <w:vAlign w:val="center"/>
          </w:tcPr>
          <w:p w14:paraId="464FDD9F" w14:textId="77777777" w:rsidR="00975CB3" w:rsidRDefault="00975CB3" w:rsidP="00975CB3">
            <w:pPr>
              <w:adjustRightInd w:val="0"/>
              <w:rPr>
                <w:lang w:val="en-US"/>
              </w:rPr>
            </w:pPr>
            <w:r>
              <w:t>Grunduirea suprafetelor peretilor</w:t>
            </w:r>
          </w:p>
          <w:p w14:paraId="00F5EF0A" w14:textId="77777777" w:rsidR="00975CB3" w:rsidRDefault="00975CB3" w:rsidP="00975CB3"/>
        </w:tc>
        <w:tc>
          <w:tcPr>
            <w:tcW w:w="1560" w:type="dxa"/>
            <w:tcBorders>
              <w:top w:val="single" w:sz="4" w:space="0" w:color="auto"/>
              <w:bottom w:val="single" w:sz="4" w:space="0" w:color="auto"/>
            </w:tcBorders>
            <w:vAlign w:val="center"/>
          </w:tcPr>
          <w:p w14:paraId="75DFF0AD"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2B2116D5" w14:textId="77777777" w:rsidR="00975CB3" w:rsidRDefault="00975CB3" w:rsidP="00975CB3">
            <w:pPr>
              <w:adjustRightInd w:val="0"/>
              <w:jc w:val="center"/>
              <w:rPr>
                <w:rFonts w:ascii="Arial CYR" w:hAnsi="Arial CYR" w:cs="Arial CYR"/>
              </w:rPr>
            </w:pPr>
            <w:r>
              <w:t>840,600</w:t>
            </w:r>
          </w:p>
          <w:p w14:paraId="2F75C3AB" w14:textId="77777777" w:rsidR="00975CB3" w:rsidRDefault="00975CB3" w:rsidP="00975CB3">
            <w:pPr>
              <w:jc w:val="center"/>
            </w:pPr>
          </w:p>
        </w:tc>
      </w:tr>
      <w:tr w:rsidR="00975CB3" w14:paraId="78B57AB6"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D9A72F" w14:textId="77777777" w:rsidR="00975CB3" w:rsidRDefault="00975CB3" w:rsidP="00975CB3">
            <w:r>
              <w:t xml:space="preserve"> 48</w:t>
            </w:r>
          </w:p>
        </w:tc>
        <w:tc>
          <w:tcPr>
            <w:tcW w:w="1701" w:type="dxa"/>
            <w:tcBorders>
              <w:top w:val="single" w:sz="4" w:space="0" w:color="auto"/>
              <w:bottom w:val="single" w:sz="4" w:space="0" w:color="auto"/>
            </w:tcBorders>
            <w:vAlign w:val="center"/>
          </w:tcPr>
          <w:p w14:paraId="5EEFACE9" w14:textId="77777777" w:rsidR="00975CB3" w:rsidRDefault="00975CB3" w:rsidP="00975CB3">
            <w:pPr>
              <w:rPr>
                <w:lang w:val="en-US"/>
              </w:rPr>
            </w:pPr>
            <w:r>
              <w:rPr>
                <w:lang w:val="en-US"/>
              </w:rPr>
              <w:t>CN11B</w:t>
            </w:r>
          </w:p>
          <w:p w14:paraId="2BC943A2" w14:textId="77777777" w:rsidR="00975CB3" w:rsidRDefault="00975CB3" w:rsidP="00975CB3"/>
        </w:tc>
        <w:tc>
          <w:tcPr>
            <w:tcW w:w="4961" w:type="dxa"/>
            <w:tcBorders>
              <w:top w:val="single" w:sz="4" w:space="0" w:color="auto"/>
              <w:bottom w:val="single" w:sz="4" w:space="0" w:color="auto"/>
            </w:tcBorders>
            <w:vAlign w:val="center"/>
          </w:tcPr>
          <w:p w14:paraId="63346149" w14:textId="77777777" w:rsidR="00975CB3" w:rsidRDefault="00975CB3" w:rsidP="00975CB3">
            <w:pPr>
              <w:adjustRightInd w:val="0"/>
              <w:rPr>
                <w:lang w:val="en-US"/>
              </w:rPr>
            </w:pPr>
            <w:r w:rsidRPr="00CA2782">
              <w:rPr>
                <w:lang w:val="en-US"/>
              </w:rPr>
              <w:t>Vopsitorii exterioare cu vopsea siliconata,aplicate in 3 straturi la fatade executate pe tencuiala driscuita</w:t>
            </w:r>
          </w:p>
          <w:p w14:paraId="6B8519A4"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6C358689"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5C772D6E" w14:textId="77777777" w:rsidR="00975CB3" w:rsidRDefault="00975CB3" w:rsidP="00975CB3">
            <w:pPr>
              <w:adjustRightInd w:val="0"/>
              <w:jc w:val="center"/>
              <w:rPr>
                <w:rFonts w:ascii="Arial CYR" w:hAnsi="Arial CYR" w:cs="Arial CYR"/>
              </w:rPr>
            </w:pPr>
            <w:r>
              <w:t>840,600</w:t>
            </w:r>
          </w:p>
          <w:p w14:paraId="6316B1F2" w14:textId="77777777" w:rsidR="00975CB3" w:rsidRDefault="00975CB3" w:rsidP="00975CB3">
            <w:pPr>
              <w:jc w:val="center"/>
            </w:pPr>
          </w:p>
        </w:tc>
      </w:tr>
      <w:tr w:rsidR="00975CB3" w14:paraId="1711DB1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31843D" w14:textId="77777777" w:rsidR="00975CB3" w:rsidRDefault="00975CB3" w:rsidP="00975CB3">
            <w:r>
              <w:t xml:space="preserve"> 49</w:t>
            </w:r>
          </w:p>
        </w:tc>
        <w:tc>
          <w:tcPr>
            <w:tcW w:w="1701" w:type="dxa"/>
            <w:tcBorders>
              <w:top w:val="single" w:sz="4" w:space="0" w:color="auto"/>
              <w:bottom w:val="single" w:sz="4" w:space="0" w:color="auto"/>
            </w:tcBorders>
            <w:vAlign w:val="center"/>
          </w:tcPr>
          <w:p w14:paraId="37AAF632" w14:textId="77777777" w:rsidR="00975CB3" w:rsidRDefault="00975CB3" w:rsidP="00975CB3">
            <w:pPr>
              <w:rPr>
                <w:lang w:val="en-US"/>
              </w:rPr>
            </w:pPr>
            <w:r>
              <w:rPr>
                <w:lang w:val="en-US"/>
              </w:rPr>
              <w:t>CF17D</w:t>
            </w:r>
          </w:p>
          <w:p w14:paraId="34B3B46E" w14:textId="77777777" w:rsidR="00975CB3" w:rsidRDefault="00975CB3" w:rsidP="00975CB3"/>
        </w:tc>
        <w:tc>
          <w:tcPr>
            <w:tcW w:w="4961" w:type="dxa"/>
            <w:tcBorders>
              <w:top w:val="single" w:sz="4" w:space="0" w:color="auto"/>
              <w:bottom w:val="single" w:sz="4" w:space="0" w:color="auto"/>
            </w:tcBorders>
            <w:vAlign w:val="center"/>
          </w:tcPr>
          <w:p w14:paraId="6D1DB8C0" w14:textId="77777777" w:rsidR="00975CB3" w:rsidRDefault="00975CB3" w:rsidP="00975CB3">
            <w:pPr>
              <w:adjustRightInd w:val="0"/>
              <w:rPr>
                <w:lang w:val="en-US"/>
              </w:rPr>
            </w:pPr>
            <w:r>
              <w:t>Diverse lucrari - adaos de colorant</w:t>
            </w:r>
          </w:p>
          <w:p w14:paraId="284580F5" w14:textId="77777777" w:rsidR="00975CB3" w:rsidRDefault="00975CB3" w:rsidP="00975CB3"/>
        </w:tc>
        <w:tc>
          <w:tcPr>
            <w:tcW w:w="1560" w:type="dxa"/>
            <w:tcBorders>
              <w:top w:val="single" w:sz="4" w:space="0" w:color="auto"/>
              <w:bottom w:val="single" w:sz="4" w:space="0" w:color="auto"/>
            </w:tcBorders>
            <w:vAlign w:val="center"/>
          </w:tcPr>
          <w:p w14:paraId="0D70FD5D" w14:textId="77777777" w:rsidR="00975CB3" w:rsidRDefault="00975CB3" w:rsidP="00975CB3">
            <w:pPr>
              <w:jc w:val="center"/>
            </w:pPr>
            <w:r>
              <w:t>kg</w:t>
            </w:r>
          </w:p>
        </w:tc>
        <w:tc>
          <w:tcPr>
            <w:tcW w:w="1559" w:type="dxa"/>
            <w:tcBorders>
              <w:top w:val="single" w:sz="4" w:space="0" w:color="auto"/>
              <w:bottom w:val="single" w:sz="4" w:space="0" w:color="auto"/>
            </w:tcBorders>
            <w:vAlign w:val="center"/>
          </w:tcPr>
          <w:p w14:paraId="42B4A1C4" w14:textId="77777777" w:rsidR="00975CB3" w:rsidRDefault="00975CB3" w:rsidP="00975CB3">
            <w:pPr>
              <w:adjustRightInd w:val="0"/>
              <w:jc w:val="center"/>
              <w:rPr>
                <w:rFonts w:ascii="Arial CYR" w:hAnsi="Arial CYR" w:cs="Arial CYR"/>
              </w:rPr>
            </w:pPr>
            <w:r>
              <w:t>25,220</w:t>
            </w:r>
          </w:p>
          <w:p w14:paraId="26AEB2E6" w14:textId="77777777" w:rsidR="00975CB3" w:rsidRDefault="00975CB3" w:rsidP="00975CB3">
            <w:pPr>
              <w:jc w:val="center"/>
            </w:pPr>
          </w:p>
        </w:tc>
      </w:tr>
      <w:tr w:rsidR="00975CB3" w14:paraId="4B19D5D5" w14:textId="77777777" w:rsidTr="00975CB3">
        <w:tblPrEx>
          <w:tblCellMar>
            <w:top w:w="0" w:type="dxa"/>
            <w:bottom w:w="0" w:type="dxa"/>
          </w:tblCellMar>
        </w:tblPrEx>
        <w:tc>
          <w:tcPr>
            <w:tcW w:w="709" w:type="dxa"/>
            <w:tcBorders>
              <w:top w:val="nil"/>
              <w:left w:val="single" w:sz="6" w:space="0" w:color="auto"/>
              <w:bottom w:val="nil"/>
              <w:right w:val="nil"/>
            </w:tcBorders>
          </w:tcPr>
          <w:p w14:paraId="230F3B1B"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1A5B394D" w14:textId="77777777" w:rsidR="00975CB3" w:rsidRDefault="00975CB3" w:rsidP="00975CB3"/>
        </w:tc>
        <w:tc>
          <w:tcPr>
            <w:tcW w:w="4961" w:type="dxa"/>
            <w:tcBorders>
              <w:top w:val="nil"/>
              <w:left w:val="single" w:sz="6" w:space="0" w:color="auto"/>
              <w:bottom w:val="nil"/>
              <w:right w:val="nil"/>
            </w:tcBorders>
          </w:tcPr>
          <w:p w14:paraId="38B2052E"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11. Compozitie pereu</w:t>
            </w:r>
          </w:p>
          <w:p w14:paraId="207D971F"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0D1B38D6" w14:textId="77777777" w:rsidR="00975CB3" w:rsidRDefault="00975CB3" w:rsidP="00975CB3"/>
        </w:tc>
        <w:tc>
          <w:tcPr>
            <w:tcW w:w="1559" w:type="dxa"/>
            <w:tcBorders>
              <w:top w:val="nil"/>
              <w:left w:val="single" w:sz="6" w:space="0" w:color="auto"/>
              <w:bottom w:val="nil"/>
              <w:right w:val="single" w:sz="4" w:space="0" w:color="auto"/>
            </w:tcBorders>
          </w:tcPr>
          <w:p w14:paraId="68602289" w14:textId="77777777" w:rsidR="00975CB3" w:rsidRDefault="00975CB3" w:rsidP="00975CB3"/>
        </w:tc>
      </w:tr>
      <w:tr w:rsidR="00975CB3" w14:paraId="28491E3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2D3415" w14:textId="77777777" w:rsidR="00975CB3" w:rsidRDefault="00975CB3" w:rsidP="00975CB3">
            <w:r>
              <w:t>50</w:t>
            </w:r>
          </w:p>
        </w:tc>
        <w:tc>
          <w:tcPr>
            <w:tcW w:w="1701" w:type="dxa"/>
            <w:tcBorders>
              <w:top w:val="single" w:sz="4" w:space="0" w:color="auto"/>
              <w:bottom w:val="single" w:sz="4" w:space="0" w:color="auto"/>
            </w:tcBorders>
            <w:vAlign w:val="center"/>
          </w:tcPr>
          <w:p w14:paraId="1633CC18" w14:textId="77777777" w:rsidR="00975CB3" w:rsidRDefault="00975CB3" w:rsidP="00975CB3">
            <w:pPr>
              <w:rPr>
                <w:lang w:val="en-US"/>
              </w:rPr>
            </w:pPr>
            <w:r>
              <w:rPr>
                <w:lang w:val="en-US"/>
              </w:rPr>
              <w:t>IzF01B</w:t>
            </w:r>
          </w:p>
          <w:p w14:paraId="5C296C9D" w14:textId="77777777" w:rsidR="00975CB3" w:rsidRDefault="00975CB3" w:rsidP="00975CB3"/>
        </w:tc>
        <w:tc>
          <w:tcPr>
            <w:tcW w:w="4961" w:type="dxa"/>
            <w:tcBorders>
              <w:top w:val="single" w:sz="4" w:space="0" w:color="auto"/>
              <w:bottom w:val="single" w:sz="4" w:space="0" w:color="auto"/>
            </w:tcBorders>
            <w:vAlign w:val="center"/>
          </w:tcPr>
          <w:p w14:paraId="3C38B035" w14:textId="77777777" w:rsidR="00975CB3" w:rsidRDefault="00975CB3" w:rsidP="00975CB3">
            <w:pPr>
              <w:adjustRightInd w:val="0"/>
              <w:rPr>
                <w:lang w:val="en-US"/>
              </w:rPr>
            </w:pPr>
            <w:r w:rsidRPr="00CA2782">
              <w:rPr>
                <w:lang w:val="en-US"/>
              </w:rPr>
              <w:t>Amorsarea suprafetelor pentru aplicarea stratului de difuzie, a barierei contra vaporilor, a termoizolatiei sau a hidroizolatiei pe suprafete orizontale, inclinte sau verticale, cu suspensie de bitum filerizat (subif) intr-un strat</w:t>
            </w:r>
          </w:p>
          <w:p w14:paraId="65CCADAE"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782FD089"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5D60204A" w14:textId="77777777" w:rsidR="00975CB3" w:rsidRDefault="00975CB3" w:rsidP="00975CB3">
            <w:pPr>
              <w:adjustRightInd w:val="0"/>
              <w:jc w:val="center"/>
              <w:rPr>
                <w:rFonts w:ascii="Arial CYR" w:hAnsi="Arial CYR" w:cs="Arial CYR"/>
              </w:rPr>
            </w:pPr>
            <w:r>
              <w:t>70,920</w:t>
            </w:r>
          </w:p>
          <w:p w14:paraId="4BC38EC6" w14:textId="77777777" w:rsidR="00975CB3" w:rsidRDefault="00975CB3" w:rsidP="00975CB3">
            <w:pPr>
              <w:jc w:val="center"/>
            </w:pPr>
          </w:p>
        </w:tc>
      </w:tr>
      <w:tr w:rsidR="00975CB3" w14:paraId="43DA378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1A01F9" w14:textId="77777777" w:rsidR="00975CB3" w:rsidRDefault="00975CB3" w:rsidP="00975CB3">
            <w:r>
              <w:t xml:space="preserve"> 51</w:t>
            </w:r>
          </w:p>
        </w:tc>
        <w:tc>
          <w:tcPr>
            <w:tcW w:w="1701" w:type="dxa"/>
            <w:tcBorders>
              <w:top w:val="single" w:sz="4" w:space="0" w:color="auto"/>
              <w:bottom w:val="single" w:sz="4" w:space="0" w:color="auto"/>
            </w:tcBorders>
            <w:vAlign w:val="center"/>
          </w:tcPr>
          <w:p w14:paraId="38CA71F1" w14:textId="77777777" w:rsidR="00975CB3" w:rsidRDefault="00975CB3" w:rsidP="00975CB3">
            <w:pPr>
              <w:rPr>
                <w:lang w:val="en-US"/>
              </w:rPr>
            </w:pPr>
            <w:r>
              <w:rPr>
                <w:lang w:val="en-US"/>
              </w:rPr>
              <w:t>IzF04G</w:t>
            </w:r>
          </w:p>
          <w:p w14:paraId="49820524" w14:textId="77777777" w:rsidR="00975CB3" w:rsidRDefault="00975CB3" w:rsidP="00975CB3"/>
        </w:tc>
        <w:tc>
          <w:tcPr>
            <w:tcW w:w="4961" w:type="dxa"/>
            <w:tcBorders>
              <w:top w:val="single" w:sz="4" w:space="0" w:color="auto"/>
              <w:bottom w:val="single" w:sz="4" w:space="0" w:color="auto"/>
            </w:tcBorders>
            <w:vAlign w:val="center"/>
          </w:tcPr>
          <w:p w14:paraId="1C0C00B6" w14:textId="77777777" w:rsidR="00975CB3" w:rsidRDefault="00975CB3" w:rsidP="00975CB3">
            <w:pPr>
              <w:adjustRightInd w:val="0"/>
              <w:rPr>
                <w:lang w:val="en-US"/>
              </w:rPr>
            </w:pPr>
            <w:r w:rsidRPr="00CA2782">
              <w:rPr>
                <w:lang w:val="en-US"/>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 / Hidroizolate:Ruberoid / k=2 pentru 2 staturi</w:t>
            </w:r>
          </w:p>
          <w:p w14:paraId="1383F64D"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88C9395"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54068A07" w14:textId="77777777" w:rsidR="00975CB3" w:rsidRDefault="00975CB3" w:rsidP="00975CB3">
            <w:pPr>
              <w:adjustRightInd w:val="0"/>
              <w:jc w:val="center"/>
              <w:rPr>
                <w:rFonts w:ascii="Arial CYR" w:hAnsi="Arial CYR" w:cs="Arial CYR"/>
              </w:rPr>
            </w:pPr>
            <w:r>
              <w:t>70,920</w:t>
            </w:r>
          </w:p>
          <w:p w14:paraId="19EA12A6" w14:textId="77777777" w:rsidR="00975CB3" w:rsidRDefault="00975CB3" w:rsidP="00975CB3">
            <w:pPr>
              <w:jc w:val="center"/>
            </w:pPr>
          </w:p>
        </w:tc>
      </w:tr>
      <w:tr w:rsidR="00975CB3" w14:paraId="2CE13A3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9226D8" w14:textId="77777777" w:rsidR="00975CB3" w:rsidRDefault="00975CB3" w:rsidP="00975CB3">
            <w:r>
              <w:t xml:space="preserve"> 52</w:t>
            </w:r>
          </w:p>
        </w:tc>
        <w:tc>
          <w:tcPr>
            <w:tcW w:w="1701" w:type="dxa"/>
            <w:tcBorders>
              <w:top w:val="single" w:sz="4" w:space="0" w:color="auto"/>
              <w:bottom w:val="single" w:sz="4" w:space="0" w:color="auto"/>
            </w:tcBorders>
            <w:vAlign w:val="center"/>
          </w:tcPr>
          <w:p w14:paraId="72E8E14A" w14:textId="77777777" w:rsidR="00975CB3" w:rsidRDefault="00975CB3" w:rsidP="00975CB3">
            <w:pPr>
              <w:rPr>
                <w:lang w:val="en-US"/>
              </w:rPr>
            </w:pPr>
            <w:r>
              <w:rPr>
                <w:lang w:val="en-US"/>
              </w:rPr>
              <w:t>TsC54C</w:t>
            </w:r>
          </w:p>
          <w:p w14:paraId="6B17D641" w14:textId="77777777" w:rsidR="00975CB3" w:rsidRDefault="00975CB3" w:rsidP="00975CB3"/>
        </w:tc>
        <w:tc>
          <w:tcPr>
            <w:tcW w:w="4961" w:type="dxa"/>
            <w:tcBorders>
              <w:top w:val="single" w:sz="4" w:space="0" w:color="auto"/>
              <w:bottom w:val="single" w:sz="4" w:space="0" w:color="auto"/>
            </w:tcBorders>
            <w:vAlign w:val="center"/>
          </w:tcPr>
          <w:p w14:paraId="0C837DEB" w14:textId="77777777" w:rsidR="00975CB3" w:rsidRDefault="00975CB3" w:rsidP="00975CB3">
            <w:pPr>
              <w:adjustRightInd w:val="0"/>
              <w:rPr>
                <w:lang w:val="en-US"/>
              </w:rPr>
            </w:pPr>
            <w:r w:rsidRPr="00CA2782">
              <w:rPr>
                <w:lang w:val="en-US"/>
              </w:rPr>
              <w:t>Strat de fundatie din prundis gr.100mm</w:t>
            </w:r>
          </w:p>
          <w:p w14:paraId="2B824F0E"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11F85C8"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715C1E3F" w14:textId="77777777" w:rsidR="00975CB3" w:rsidRDefault="00975CB3" w:rsidP="00975CB3">
            <w:pPr>
              <w:adjustRightInd w:val="0"/>
              <w:jc w:val="center"/>
              <w:rPr>
                <w:rFonts w:ascii="Arial CYR" w:hAnsi="Arial CYR" w:cs="Arial CYR"/>
              </w:rPr>
            </w:pPr>
            <w:r>
              <w:t>11,820</w:t>
            </w:r>
          </w:p>
          <w:p w14:paraId="760159DC" w14:textId="77777777" w:rsidR="00975CB3" w:rsidRDefault="00975CB3" w:rsidP="00975CB3">
            <w:pPr>
              <w:jc w:val="center"/>
            </w:pPr>
          </w:p>
        </w:tc>
      </w:tr>
      <w:tr w:rsidR="00975CB3" w14:paraId="724B9B4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8436F6" w14:textId="77777777" w:rsidR="00975CB3" w:rsidRDefault="00975CB3" w:rsidP="00975CB3">
            <w:r>
              <w:t xml:space="preserve"> 53</w:t>
            </w:r>
          </w:p>
        </w:tc>
        <w:tc>
          <w:tcPr>
            <w:tcW w:w="1701" w:type="dxa"/>
            <w:tcBorders>
              <w:top w:val="single" w:sz="4" w:space="0" w:color="auto"/>
              <w:bottom w:val="single" w:sz="4" w:space="0" w:color="auto"/>
            </w:tcBorders>
            <w:vAlign w:val="center"/>
          </w:tcPr>
          <w:p w14:paraId="063D5E6D" w14:textId="77777777" w:rsidR="00975CB3" w:rsidRDefault="00975CB3" w:rsidP="00975CB3">
            <w:pPr>
              <w:rPr>
                <w:lang w:val="en-US"/>
              </w:rPr>
            </w:pPr>
            <w:r>
              <w:rPr>
                <w:lang w:val="en-US"/>
              </w:rPr>
              <w:t>DE18A</w:t>
            </w:r>
          </w:p>
          <w:p w14:paraId="7B5C3404" w14:textId="77777777" w:rsidR="00975CB3" w:rsidRDefault="00975CB3" w:rsidP="00975CB3"/>
        </w:tc>
        <w:tc>
          <w:tcPr>
            <w:tcW w:w="4961" w:type="dxa"/>
            <w:tcBorders>
              <w:top w:val="single" w:sz="4" w:space="0" w:color="auto"/>
              <w:bottom w:val="single" w:sz="4" w:space="0" w:color="auto"/>
            </w:tcBorders>
            <w:vAlign w:val="center"/>
          </w:tcPr>
          <w:p w14:paraId="1B44750B" w14:textId="77777777" w:rsidR="00975CB3" w:rsidRDefault="00975CB3" w:rsidP="00975CB3">
            <w:pPr>
              <w:adjustRightInd w:val="0"/>
              <w:rPr>
                <w:lang w:val="en-US"/>
              </w:rPr>
            </w:pPr>
            <w:r w:rsidRPr="00CA2782">
              <w:rPr>
                <w:lang w:val="en-US"/>
              </w:rPr>
              <w:t xml:space="preserve">Pavaje executate din placi de trotuare din beton prefabricat gr.=60mm; asezate pe un strat din amestec uscat de ciment si nisip, in proportie 1:6, rostuit cu amestec uscat de ciment si nisip, </w:t>
            </w:r>
            <w:r w:rsidRPr="00CA2782">
              <w:rPr>
                <w:lang w:val="en-US"/>
              </w:rPr>
              <w:lastRenderedPageBreak/>
              <w:t>grosime strat de 5 cm / k=1,2 la Ciment portland M400 saci, (pentru strat) si Nisip pentru constructii 0,3-0,7 mm (pentru strat) pentru strat suport de 60 mm</w:t>
            </w:r>
          </w:p>
          <w:p w14:paraId="2C4AD694"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E16AC5A" w14:textId="77777777" w:rsidR="00975CB3" w:rsidRDefault="00975CB3" w:rsidP="00975CB3">
            <w:pPr>
              <w:jc w:val="center"/>
            </w:pPr>
            <w:r>
              <w:lastRenderedPageBreak/>
              <w:t>m2</w:t>
            </w:r>
          </w:p>
        </w:tc>
        <w:tc>
          <w:tcPr>
            <w:tcW w:w="1559" w:type="dxa"/>
            <w:tcBorders>
              <w:top w:val="single" w:sz="4" w:space="0" w:color="auto"/>
              <w:bottom w:val="single" w:sz="4" w:space="0" w:color="auto"/>
            </w:tcBorders>
            <w:vAlign w:val="center"/>
          </w:tcPr>
          <w:p w14:paraId="56DEE890" w14:textId="77777777" w:rsidR="00975CB3" w:rsidRDefault="00975CB3" w:rsidP="00975CB3">
            <w:pPr>
              <w:adjustRightInd w:val="0"/>
              <w:jc w:val="center"/>
              <w:rPr>
                <w:rFonts w:ascii="Arial CYR" w:hAnsi="Arial CYR" w:cs="Arial CYR"/>
              </w:rPr>
            </w:pPr>
            <w:r>
              <w:t>118,200</w:t>
            </w:r>
          </w:p>
          <w:p w14:paraId="408CBD6B" w14:textId="77777777" w:rsidR="00975CB3" w:rsidRDefault="00975CB3" w:rsidP="00975CB3">
            <w:pPr>
              <w:jc w:val="center"/>
            </w:pPr>
          </w:p>
        </w:tc>
      </w:tr>
      <w:tr w:rsidR="00975CB3" w14:paraId="7642B73B" w14:textId="77777777" w:rsidTr="00975CB3">
        <w:tblPrEx>
          <w:tblCellMar>
            <w:top w:w="0" w:type="dxa"/>
            <w:bottom w:w="0" w:type="dxa"/>
          </w:tblCellMar>
        </w:tblPrEx>
        <w:tc>
          <w:tcPr>
            <w:tcW w:w="709" w:type="dxa"/>
            <w:tcBorders>
              <w:top w:val="nil"/>
              <w:left w:val="single" w:sz="6" w:space="0" w:color="auto"/>
              <w:bottom w:val="nil"/>
              <w:right w:val="nil"/>
            </w:tcBorders>
          </w:tcPr>
          <w:p w14:paraId="59917BE3" w14:textId="77777777" w:rsidR="00975CB3" w:rsidRDefault="00975CB3" w:rsidP="00975CB3">
            <w:pPr>
              <w:jc w:val="center"/>
            </w:pPr>
            <w:r>
              <w:lastRenderedPageBreak/>
              <w:t xml:space="preserve"> </w:t>
            </w:r>
          </w:p>
        </w:tc>
        <w:tc>
          <w:tcPr>
            <w:tcW w:w="1701" w:type="dxa"/>
            <w:tcBorders>
              <w:top w:val="nil"/>
              <w:left w:val="single" w:sz="6" w:space="0" w:color="auto"/>
              <w:bottom w:val="nil"/>
              <w:right w:val="nil"/>
            </w:tcBorders>
          </w:tcPr>
          <w:p w14:paraId="3D4AA608" w14:textId="77777777" w:rsidR="00975CB3" w:rsidRDefault="00975CB3" w:rsidP="00975CB3"/>
        </w:tc>
        <w:tc>
          <w:tcPr>
            <w:tcW w:w="4961" w:type="dxa"/>
            <w:tcBorders>
              <w:top w:val="nil"/>
              <w:left w:val="single" w:sz="6" w:space="0" w:color="auto"/>
              <w:bottom w:val="nil"/>
              <w:right w:val="nil"/>
            </w:tcBorders>
          </w:tcPr>
          <w:p w14:paraId="73D05054"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12. Scara exterioara Se-1</w:t>
            </w:r>
          </w:p>
          <w:p w14:paraId="19A6950A"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26B0511D" w14:textId="77777777" w:rsidR="00975CB3" w:rsidRDefault="00975CB3" w:rsidP="00975CB3"/>
        </w:tc>
        <w:tc>
          <w:tcPr>
            <w:tcW w:w="1559" w:type="dxa"/>
            <w:tcBorders>
              <w:top w:val="nil"/>
              <w:left w:val="single" w:sz="6" w:space="0" w:color="auto"/>
              <w:bottom w:val="nil"/>
              <w:right w:val="single" w:sz="4" w:space="0" w:color="auto"/>
            </w:tcBorders>
          </w:tcPr>
          <w:p w14:paraId="55248D04" w14:textId="77777777" w:rsidR="00975CB3" w:rsidRDefault="00975CB3" w:rsidP="00975CB3"/>
        </w:tc>
      </w:tr>
      <w:tr w:rsidR="00975CB3" w14:paraId="472DAB1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7C3809" w14:textId="77777777" w:rsidR="00975CB3" w:rsidRDefault="00975CB3" w:rsidP="00975CB3">
            <w:r>
              <w:t>54</w:t>
            </w:r>
          </w:p>
        </w:tc>
        <w:tc>
          <w:tcPr>
            <w:tcW w:w="1701" w:type="dxa"/>
            <w:tcBorders>
              <w:top w:val="single" w:sz="4" w:space="0" w:color="auto"/>
              <w:bottom w:val="single" w:sz="4" w:space="0" w:color="auto"/>
            </w:tcBorders>
            <w:vAlign w:val="center"/>
          </w:tcPr>
          <w:p w14:paraId="507E96CC" w14:textId="77777777" w:rsidR="00975CB3" w:rsidRDefault="00975CB3" w:rsidP="00975CB3">
            <w:pPr>
              <w:rPr>
                <w:lang w:val="en-US"/>
              </w:rPr>
            </w:pPr>
            <w:r>
              <w:rPr>
                <w:lang w:val="en-US"/>
              </w:rPr>
              <w:t>TsC53A</w:t>
            </w:r>
          </w:p>
          <w:p w14:paraId="236BEEBF" w14:textId="77777777" w:rsidR="00975CB3" w:rsidRDefault="00975CB3" w:rsidP="00975CB3"/>
        </w:tc>
        <w:tc>
          <w:tcPr>
            <w:tcW w:w="4961" w:type="dxa"/>
            <w:tcBorders>
              <w:top w:val="single" w:sz="4" w:space="0" w:color="auto"/>
              <w:bottom w:val="single" w:sz="4" w:space="0" w:color="auto"/>
            </w:tcBorders>
            <w:vAlign w:val="center"/>
          </w:tcPr>
          <w:p w14:paraId="7EB2D8AB" w14:textId="77777777" w:rsidR="00975CB3" w:rsidRDefault="00975CB3" w:rsidP="00975CB3">
            <w:pPr>
              <w:adjustRightInd w:val="0"/>
              <w:rPr>
                <w:lang w:val="en-US"/>
              </w:rPr>
            </w:pPr>
            <w:r>
              <w:t>Compactarea pamintului cu pietris</w:t>
            </w:r>
          </w:p>
          <w:p w14:paraId="2E2F1CAC" w14:textId="77777777" w:rsidR="00975CB3" w:rsidRDefault="00975CB3" w:rsidP="00975CB3"/>
        </w:tc>
        <w:tc>
          <w:tcPr>
            <w:tcW w:w="1560" w:type="dxa"/>
            <w:tcBorders>
              <w:top w:val="single" w:sz="4" w:space="0" w:color="auto"/>
              <w:bottom w:val="single" w:sz="4" w:space="0" w:color="auto"/>
            </w:tcBorders>
            <w:vAlign w:val="center"/>
          </w:tcPr>
          <w:p w14:paraId="606BB266" w14:textId="77777777" w:rsidR="00975CB3" w:rsidRDefault="00975CB3" w:rsidP="00975CB3">
            <w:pPr>
              <w:jc w:val="center"/>
            </w:pPr>
            <w:r>
              <w:t>100m2</w:t>
            </w:r>
          </w:p>
        </w:tc>
        <w:tc>
          <w:tcPr>
            <w:tcW w:w="1559" w:type="dxa"/>
            <w:tcBorders>
              <w:top w:val="single" w:sz="4" w:space="0" w:color="auto"/>
              <w:bottom w:val="single" w:sz="4" w:space="0" w:color="auto"/>
            </w:tcBorders>
            <w:vAlign w:val="center"/>
          </w:tcPr>
          <w:p w14:paraId="1EA7CA93" w14:textId="77777777" w:rsidR="00975CB3" w:rsidRDefault="00975CB3" w:rsidP="00975CB3">
            <w:pPr>
              <w:adjustRightInd w:val="0"/>
              <w:jc w:val="center"/>
              <w:rPr>
                <w:rFonts w:ascii="Arial CYR" w:hAnsi="Arial CYR" w:cs="Arial CYR"/>
              </w:rPr>
            </w:pPr>
            <w:r>
              <w:t>0,120</w:t>
            </w:r>
          </w:p>
          <w:p w14:paraId="261322E0" w14:textId="77777777" w:rsidR="00975CB3" w:rsidRDefault="00975CB3" w:rsidP="00975CB3">
            <w:pPr>
              <w:jc w:val="center"/>
            </w:pPr>
          </w:p>
        </w:tc>
      </w:tr>
      <w:tr w:rsidR="00975CB3" w14:paraId="5B87869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086DCA" w14:textId="77777777" w:rsidR="00975CB3" w:rsidRDefault="00975CB3" w:rsidP="00975CB3">
            <w:r>
              <w:t xml:space="preserve"> 55</w:t>
            </w:r>
          </w:p>
        </w:tc>
        <w:tc>
          <w:tcPr>
            <w:tcW w:w="1701" w:type="dxa"/>
            <w:tcBorders>
              <w:top w:val="single" w:sz="4" w:space="0" w:color="auto"/>
              <w:bottom w:val="single" w:sz="4" w:space="0" w:color="auto"/>
            </w:tcBorders>
            <w:vAlign w:val="center"/>
          </w:tcPr>
          <w:p w14:paraId="6468A437" w14:textId="77777777" w:rsidR="00975CB3" w:rsidRDefault="00975CB3" w:rsidP="00975CB3">
            <w:pPr>
              <w:rPr>
                <w:lang w:val="en-US"/>
              </w:rPr>
            </w:pPr>
            <w:r>
              <w:rPr>
                <w:lang w:val="en-US"/>
              </w:rPr>
              <w:t>CB03A</w:t>
            </w:r>
          </w:p>
          <w:p w14:paraId="1D70B6E9" w14:textId="77777777" w:rsidR="00975CB3" w:rsidRDefault="00975CB3" w:rsidP="00975CB3"/>
        </w:tc>
        <w:tc>
          <w:tcPr>
            <w:tcW w:w="4961" w:type="dxa"/>
            <w:tcBorders>
              <w:top w:val="single" w:sz="4" w:space="0" w:color="auto"/>
              <w:bottom w:val="single" w:sz="4" w:space="0" w:color="auto"/>
            </w:tcBorders>
            <w:vAlign w:val="center"/>
          </w:tcPr>
          <w:p w14:paraId="0825D5D3" w14:textId="77777777" w:rsidR="00975CB3" w:rsidRDefault="00975CB3" w:rsidP="00975CB3">
            <w:pPr>
              <w:adjustRightInd w:val="0"/>
              <w:rPr>
                <w:lang w:val="en-US"/>
              </w:rPr>
            </w:pPr>
            <w:r w:rsidRPr="00CA2782">
              <w:rPr>
                <w:lang w:val="en-US"/>
              </w:rPr>
              <w:t>Cofraje din panouri refolosibile, cu placaj de 15 mm pentru turnarea betonului in cuzineti, fundatii pahar si fundatii de utilaje inclusiv sprijinirile</w:t>
            </w:r>
          </w:p>
          <w:p w14:paraId="2E88B694" w14:textId="77777777" w:rsidR="00975CB3" w:rsidRPr="00CA2782" w:rsidRDefault="00975CB3" w:rsidP="00975CB3">
            <w:pPr>
              <w:rPr>
                <w:lang w:val="en-US"/>
              </w:rPr>
            </w:pPr>
          </w:p>
        </w:tc>
        <w:tc>
          <w:tcPr>
            <w:tcW w:w="1560" w:type="dxa"/>
            <w:tcBorders>
              <w:top w:val="single" w:sz="4" w:space="0" w:color="auto"/>
              <w:bottom w:val="single" w:sz="4" w:space="0" w:color="auto"/>
            </w:tcBorders>
            <w:vAlign w:val="center"/>
          </w:tcPr>
          <w:p w14:paraId="4DD104B6"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66AE95C1" w14:textId="77777777" w:rsidR="00975CB3" w:rsidRDefault="00975CB3" w:rsidP="00975CB3">
            <w:pPr>
              <w:adjustRightInd w:val="0"/>
              <w:jc w:val="center"/>
              <w:rPr>
                <w:rFonts w:ascii="Arial CYR" w:hAnsi="Arial CYR" w:cs="Arial CYR"/>
              </w:rPr>
            </w:pPr>
            <w:r>
              <w:t>5,400</w:t>
            </w:r>
          </w:p>
          <w:p w14:paraId="52B3EC92" w14:textId="77777777" w:rsidR="00975CB3" w:rsidRDefault="00975CB3" w:rsidP="00975CB3">
            <w:pPr>
              <w:jc w:val="center"/>
            </w:pPr>
          </w:p>
        </w:tc>
      </w:tr>
      <w:tr w:rsidR="00975CB3" w14:paraId="10A6748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440C40" w14:textId="77777777" w:rsidR="00975CB3" w:rsidRDefault="00975CB3" w:rsidP="00975CB3">
            <w:r>
              <w:t xml:space="preserve"> 56</w:t>
            </w:r>
          </w:p>
        </w:tc>
        <w:tc>
          <w:tcPr>
            <w:tcW w:w="1701" w:type="dxa"/>
            <w:tcBorders>
              <w:top w:val="single" w:sz="4" w:space="0" w:color="auto"/>
              <w:bottom w:val="single" w:sz="4" w:space="0" w:color="auto"/>
            </w:tcBorders>
            <w:vAlign w:val="center"/>
          </w:tcPr>
          <w:p w14:paraId="4296DD93" w14:textId="77777777" w:rsidR="00975CB3" w:rsidRDefault="00975CB3" w:rsidP="00975CB3">
            <w:pPr>
              <w:rPr>
                <w:lang w:val="en-US"/>
              </w:rPr>
            </w:pPr>
            <w:r>
              <w:rPr>
                <w:lang w:val="en-US"/>
              </w:rPr>
              <w:t>CA02C</w:t>
            </w:r>
          </w:p>
          <w:p w14:paraId="30BF20A7" w14:textId="77777777" w:rsidR="00975CB3" w:rsidRDefault="00975CB3" w:rsidP="00975CB3"/>
        </w:tc>
        <w:tc>
          <w:tcPr>
            <w:tcW w:w="4961" w:type="dxa"/>
            <w:tcBorders>
              <w:top w:val="single" w:sz="4" w:space="0" w:color="auto"/>
              <w:bottom w:val="single" w:sz="4" w:space="0" w:color="auto"/>
            </w:tcBorders>
            <w:vAlign w:val="center"/>
          </w:tcPr>
          <w:p w14:paraId="2F546EC0" w14:textId="77777777" w:rsidR="00975CB3" w:rsidRDefault="00975CB3" w:rsidP="00975CB3">
            <w:pPr>
              <w:adjustRightInd w:val="0"/>
              <w:rPr>
                <w:lang w:val="en-US"/>
              </w:rPr>
            </w:pPr>
            <w:r w:rsidRPr="00CA2782">
              <w:rPr>
                <w:lang w:val="en-US"/>
              </w:rPr>
              <w:t xml:space="preserve">Beton simplu turnat  in egalizari, pante, sape la inaltimi pina la 35 m inclusiv, preparat cu centrala de betoane conform art. CA01 sau beton marfa, turnare cu mijloace clasice / Beton cl. </w:t>
            </w:r>
            <w:r>
              <w:t>C8/10</w:t>
            </w:r>
          </w:p>
          <w:p w14:paraId="55298B8C" w14:textId="77777777" w:rsidR="00975CB3" w:rsidRDefault="00975CB3" w:rsidP="00975CB3"/>
        </w:tc>
        <w:tc>
          <w:tcPr>
            <w:tcW w:w="1560" w:type="dxa"/>
            <w:tcBorders>
              <w:top w:val="single" w:sz="4" w:space="0" w:color="auto"/>
              <w:bottom w:val="single" w:sz="4" w:space="0" w:color="auto"/>
            </w:tcBorders>
            <w:vAlign w:val="center"/>
          </w:tcPr>
          <w:p w14:paraId="35DB64DC"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3CB90E16" w14:textId="77777777" w:rsidR="00975CB3" w:rsidRDefault="00975CB3" w:rsidP="00975CB3">
            <w:pPr>
              <w:adjustRightInd w:val="0"/>
              <w:jc w:val="center"/>
              <w:rPr>
                <w:rFonts w:ascii="Arial CYR" w:hAnsi="Arial CYR" w:cs="Arial CYR"/>
              </w:rPr>
            </w:pPr>
            <w:r>
              <w:t>1,080</w:t>
            </w:r>
          </w:p>
          <w:p w14:paraId="225E2461" w14:textId="77777777" w:rsidR="00975CB3" w:rsidRDefault="00975CB3" w:rsidP="00975CB3">
            <w:pPr>
              <w:jc w:val="center"/>
            </w:pPr>
          </w:p>
        </w:tc>
      </w:tr>
      <w:tr w:rsidR="00975CB3" w14:paraId="70D4E2B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D15055" w14:textId="77777777" w:rsidR="00975CB3" w:rsidRDefault="00975CB3" w:rsidP="00975CB3">
            <w:r>
              <w:t xml:space="preserve"> 57</w:t>
            </w:r>
          </w:p>
        </w:tc>
        <w:tc>
          <w:tcPr>
            <w:tcW w:w="1701" w:type="dxa"/>
            <w:tcBorders>
              <w:top w:val="single" w:sz="4" w:space="0" w:color="auto"/>
              <w:bottom w:val="single" w:sz="4" w:space="0" w:color="auto"/>
            </w:tcBorders>
            <w:vAlign w:val="center"/>
          </w:tcPr>
          <w:p w14:paraId="6503BF4B" w14:textId="77777777" w:rsidR="00975CB3" w:rsidRDefault="00975CB3" w:rsidP="00975CB3">
            <w:pPr>
              <w:rPr>
                <w:lang w:val="en-US"/>
              </w:rPr>
            </w:pPr>
            <w:r>
              <w:rPr>
                <w:lang w:val="en-US"/>
              </w:rPr>
              <w:t>CC03C</w:t>
            </w:r>
          </w:p>
          <w:p w14:paraId="5BCE8818" w14:textId="77777777" w:rsidR="00975CB3" w:rsidRDefault="00975CB3" w:rsidP="00975CB3"/>
        </w:tc>
        <w:tc>
          <w:tcPr>
            <w:tcW w:w="4961" w:type="dxa"/>
            <w:tcBorders>
              <w:top w:val="single" w:sz="4" w:space="0" w:color="auto"/>
              <w:bottom w:val="single" w:sz="4" w:space="0" w:color="auto"/>
            </w:tcBorders>
            <w:vAlign w:val="center"/>
          </w:tcPr>
          <w:p w14:paraId="1D47F77C" w14:textId="77777777" w:rsidR="00975CB3" w:rsidRPr="00CA2782" w:rsidRDefault="00975CB3" w:rsidP="00975CB3">
            <w:pPr>
              <w:adjustRightInd w:val="0"/>
              <w:rPr>
                <w:lang w:val="en-US"/>
              </w:rPr>
            </w:pPr>
            <w:r w:rsidRPr="00CA2782">
              <w:rPr>
                <w:lang w:val="en-US"/>
              </w:rPr>
              <w:t>Montare plase sudate la inaltimi mai mici sau egale cu 35 m, la placi / Plasa Pl-1 (</w:t>
            </w:r>
            <w:r>
              <w:t>ф</w:t>
            </w:r>
            <w:r w:rsidRPr="00CA2782">
              <w:rPr>
                <w:lang w:val="en-US"/>
              </w:rPr>
              <w:t>8A400 200x200)</w:t>
            </w:r>
          </w:p>
        </w:tc>
        <w:tc>
          <w:tcPr>
            <w:tcW w:w="1560" w:type="dxa"/>
            <w:tcBorders>
              <w:top w:val="single" w:sz="4" w:space="0" w:color="auto"/>
              <w:bottom w:val="single" w:sz="4" w:space="0" w:color="auto"/>
            </w:tcBorders>
            <w:vAlign w:val="center"/>
          </w:tcPr>
          <w:p w14:paraId="6CEDFFB3" w14:textId="77777777" w:rsidR="00975CB3" w:rsidRDefault="00975CB3" w:rsidP="00975CB3">
            <w:pPr>
              <w:jc w:val="center"/>
            </w:pPr>
            <w:r>
              <w:t>kg</w:t>
            </w:r>
          </w:p>
        </w:tc>
        <w:tc>
          <w:tcPr>
            <w:tcW w:w="1559" w:type="dxa"/>
            <w:tcBorders>
              <w:top w:val="single" w:sz="4" w:space="0" w:color="auto"/>
              <w:bottom w:val="single" w:sz="4" w:space="0" w:color="auto"/>
            </w:tcBorders>
            <w:vAlign w:val="center"/>
          </w:tcPr>
          <w:p w14:paraId="017763F4" w14:textId="77777777" w:rsidR="00975CB3" w:rsidRDefault="00975CB3" w:rsidP="00975CB3">
            <w:pPr>
              <w:adjustRightInd w:val="0"/>
              <w:jc w:val="center"/>
              <w:rPr>
                <w:rFonts w:ascii="Arial CYR" w:hAnsi="Arial CYR" w:cs="Arial CYR"/>
              </w:rPr>
            </w:pPr>
            <w:r>
              <w:t>62,400</w:t>
            </w:r>
          </w:p>
          <w:p w14:paraId="5C4226BC" w14:textId="77777777" w:rsidR="00975CB3" w:rsidRDefault="00975CB3" w:rsidP="00975CB3">
            <w:pPr>
              <w:jc w:val="center"/>
            </w:pPr>
          </w:p>
        </w:tc>
      </w:tr>
      <w:tr w:rsidR="00975CB3" w14:paraId="5F2E1A3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0BA6A2" w14:textId="77777777" w:rsidR="00975CB3" w:rsidRDefault="00975CB3" w:rsidP="00975CB3">
            <w:r>
              <w:t xml:space="preserve"> 58</w:t>
            </w:r>
          </w:p>
        </w:tc>
        <w:tc>
          <w:tcPr>
            <w:tcW w:w="1701" w:type="dxa"/>
            <w:tcBorders>
              <w:top w:val="single" w:sz="4" w:space="0" w:color="auto"/>
              <w:bottom w:val="single" w:sz="4" w:space="0" w:color="auto"/>
            </w:tcBorders>
            <w:vAlign w:val="center"/>
          </w:tcPr>
          <w:p w14:paraId="04046840" w14:textId="77777777" w:rsidR="00975CB3" w:rsidRDefault="00975CB3" w:rsidP="00975CB3">
            <w:pPr>
              <w:rPr>
                <w:lang w:val="en-US"/>
              </w:rPr>
            </w:pPr>
            <w:r>
              <w:rPr>
                <w:lang w:val="en-US"/>
              </w:rPr>
              <w:t>CB03E</w:t>
            </w:r>
          </w:p>
          <w:p w14:paraId="38201918" w14:textId="77777777" w:rsidR="00975CB3" w:rsidRDefault="00975CB3" w:rsidP="00975CB3"/>
        </w:tc>
        <w:tc>
          <w:tcPr>
            <w:tcW w:w="4961" w:type="dxa"/>
            <w:tcBorders>
              <w:top w:val="single" w:sz="4" w:space="0" w:color="auto"/>
              <w:bottom w:val="single" w:sz="4" w:space="0" w:color="auto"/>
            </w:tcBorders>
            <w:vAlign w:val="center"/>
          </w:tcPr>
          <w:p w14:paraId="426F9040" w14:textId="77777777" w:rsidR="00975CB3" w:rsidRPr="00CA2782" w:rsidRDefault="00975CB3" w:rsidP="00975CB3">
            <w:pPr>
              <w:adjustRightInd w:val="0"/>
              <w:rPr>
                <w:lang w:val="en-US"/>
              </w:rPr>
            </w:pPr>
            <w:r w:rsidRPr="00CA2782">
              <w:rPr>
                <w:lang w:val="en-US"/>
              </w:rPr>
              <w:t>Cofraje din panouri refolosibile, cu placaj de 15 mm pentru turnarea betonului in placi si grinzi la constructii cu inaltimea  pina la 20 m inclusiv,  exclusiv sustinerile</w:t>
            </w:r>
          </w:p>
        </w:tc>
        <w:tc>
          <w:tcPr>
            <w:tcW w:w="1560" w:type="dxa"/>
            <w:tcBorders>
              <w:top w:val="single" w:sz="4" w:space="0" w:color="auto"/>
              <w:bottom w:val="single" w:sz="4" w:space="0" w:color="auto"/>
            </w:tcBorders>
            <w:vAlign w:val="center"/>
          </w:tcPr>
          <w:p w14:paraId="4CFDBB9E"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3D138A78" w14:textId="77777777" w:rsidR="00975CB3" w:rsidRDefault="00975CB3" w:rsidP="00975CB3">
            <w:pPr>
              <w:adjustRightInd w:val="0"/>
              <w:jc w:val="center"/>
              <w:rPr>
                <w:rFonts w:ascii="Arial CYR" w:hAnsi="Arial CYR" w:cs="Arial CYR"/>
              </w:rPr>
            </w:pPr>
            <w:r>
              <w:t>14,450</w:t>
            </w:r>
          </w:p>
          <w:p w14:paraId="31B3F0EA" w14:textId="77777777" w:rsidR="00975CB3" w:rsidRDefault="00975CB3" w:rsidP="00975CB3">
            <w:pPr>
              <w:jc w:val="center"/>
            </w:pPr>
          </w:p>
        </w:tc>
      </w:tr>
      <w:tr w:rsidR="00975CB3" w14:paraId="0A3D707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B1C98B" w14:textId="77777777" w:rsidR="00975CB3" w:rsidRDefault="00975CB3" w:rsidP="00975CB3">
            <w:r>
              <w:t xml:space="preserve"> 59</w:t>
            </w:r>
          </w:p>
        </w:tc>
        <w:tc>
          <w:tcPr>
            <w:tcW w:w="1701" w:type="dxa"/>
            <w:tcBorders>
              <w:top w:val="single" w:sz="4" w:space="0" w:color="auto"/>
              <w:bottom w:val="single" w:sz="4" w:space="0" w:color="auto"/>
            </w:tcBorders>
            <w:vAlign w:val="center"/>
          </w:tcPr>
          <w:p w14:paraId="6D8D8720" w14:textId="77777777" w:rsidR="00975CB3" w:rsidRDefault="00975CB3" w:rsidP="00975CB3">
            <w:pPr>
              <w:rPr>
                <w:lang w:val="en-US"/>
              </w:rPr>
            </w:pPr>
            <w:r>
              <w:rPr>
                <w:lang w:val="en-US"/>
              </w:rPr>
              <w:t>CA04F</w:t>
            </w:r>
          </w:p>
          <w:p w14:paraId="6985C837" w14:textId="77777777" w:rsidR="00975CB3" w:rsidRDefault="00975CB3" w:rsidP="00975CB3"/>
        </w:tc>
        <w:tc>
          <w:tcPr>
            <w:tcW w:w="4961" w:type="dxa"/>
            <w:tcBorders>
              <w:top w:val="single" w:sz="4" w:space="0" w:color="auto"/>
              <w:bottom w:val="single" w:sz="4" w:space="0" w:color="auto"/>
            </w:tcBorders>
            <w:vAlign w:val="center"/>
          </w:tcPr>
          <w:p w14:paraId="4C5ECDE8" w14:textId="77777777" w:rsidR="00975CB3" w:rsidRPr="00CA2782" w:rsidRDefault="00975CB3" w:rsidP="00975CB3">
            <w:pPr>
              <w:adjustRightInd w:val="0"/>
              <w:rPr>
                <w:lang w:val="en-US"/>
              </w:rPr>
            </w:pPr>
            <w:r w:rsidRPr="00CA2782">
              <w:rPr>
                <w:lang w:val="en-US"/>
              </w:rPr>
              <w:t xml:space="preserve">Beton turnat in placi, grinzi, stilpi, preparat cu centrala de betoane sau beton marfa conf. art. </w:t>
            </w:r>
            <w:r>
              <w:t>CA01 si turnarea cu mijloace clasice / Beton cl. C12/15</w:t>
            </w:r>
          </w:p>
        </w:tc>
        <w:tc>
          <w:tcPr>
            <w:tcW w:w="1560" w:type="dxa"/>
            <w:tcBorders>
              <w:top w:val="single" w:sz="4" w:space="0" w:color="auto"/>
              <w:bottom w:val="single" w:sz="4" w:space="0" w:color="auto"/>
            </w:tcBorders>
            <w:vAlign w:val="center"/>
          </w:tcPr>
          <w:p w14:paraId="6C0E14A5"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733AF633" w14:textId="77777777" w:rsidR="00975CB3" w:rsidRDefault="00975CB3" w:rsidP="00975CB3">
            <w:pPr>
              <w:adjustRightInd w:val="0"/>
              <w:jc w:val="center"/>
              <w:rPr>
                <w:rFonts w:ascii="Arial CYR" w:hAnsi="Arial CYR" w:cs="Arial CYR"/>
              </w:rPr>
            </w:pPr>
            <w:r>
              <w:t>3,440</w:t>
            </w:r>
          </w:p>
          <w:p w14:paraId="3803F0E6" w14:textId="77777777" w:rsidR="00975CB3" w:rsidRDefault="00975CB3" w:rsidP="00975CB3">
            <w:pPr>
              <w:jc w:val="center"/>
            </w:pPr>
          </w:p>
        </w:tc>
      </w:tr>
      <w:tr w:rsidR="00975CB3" w14:paraId="518074A4" w14:textId="77777777" w:rsidTr="00975CB3">
        <w:tblPrEx>
          <w:tblCellMar>
            <w:top w:w="0" w:type="dxa"/>
            <w:bottom w:w="0" w:type="dxa"/>
          </w:tblCellMar>
        </w:tblPrEx>
        <w:tc>
          <w:tcPr>
            <w:tcW w:w="709" w:type="dxa"/>
            <w:tcBorders>
              <w:top w:val="nil"/>
              <w:left w:val="single" w:sz="6" w:space="0" w:color="auto"/>
              <w:bottom w:val="nil"/>
              <w:right w:val="nil"/>
            </w:tcBorders>
          </w:tcPr>
          <w:p w14:paraId="72102E97"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71D83AE2" w14:textId="77777777" w:rsidR="00975CB3" w:rsidRDefault="00975CB3" w:rsidP="00975CB3"/>
        </w:tc>
        <w:tc>
          <w:tcPr>
            <w:tcW w:w="4961" w:type="dxa"/>
            <w:tcBorders>
              <w:top w:val="nil"/>
              <w:left w:val="single" w:sz="6" w:space="0" w:color="auto"/>
              <w:bottom w:val="nil"/>
              <w:right w:val="nil"/>
            </w:tcBorders>
          </w:tcPr>
          <w:p w14:paraId="0F57DCD3"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13. Finisari scari exterioare</w:t>
            </w:r>
          </w:p>
          <w:p w14:paraId="38BF53B5"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1EFB246B" w14:textId="77777777" w:rsidR="00975CB3" w:rsidRDefault="00975CB3" w:rsidP="00975CB3"/>
        </w:tc>
        <w:tc>
          <w:tcPr>
            <w:tcW w:w="1559" w:type="dxa"/>
            <w:tcBorders>
              <w:top w:val="nil"/>
              <w:left w:val="single" w:sz="6" w:space="0" w:color="auto"/>
              <w:bottom w:val="nil"/>
              <w:right w:val="single" w:sz="4" w:space="0" w:color="auto"/>
            </w:tcBorders>
          </w:tcPr>
          <w:p w14:paraId="23B0D24C" w14:textId="77777777" w:rsidR="00975CB3" w:rsidRDefault="00975CB3" w:rsidP="00975CB3"/>
        </w:tc>
      </w:tr>
      <w:tr w:rsidR="00975CB3" w14:paraId="3F693B24" w14:textId="77777777" w:rsidTr="00975CB3">
        <w:tblPrEx>
          <w:tblCellMar>
            <w:top w:w="0" w:type="dxa"/>
            <w:bottom w:w="0" w:type="dxa"/>
          </w:tblCellMar>
        </w:tblPrEx>
        <w:tc>
          <w:tcPr>
            <w:tcW w:w="709" w:type="dxa"/>
            <w:tcBorders>
              <w:top w:val="nil"/>
              <w:left w:val="single" w:sz="6" w:space="0" w:color="auto"/>
              <w:bottom w:val="nil"/>
              <w:right w:val="nil"/>
            </w:tcBorders>
          </w:tcPr>
          <w:p w14:paraId="480798E9" w14:textId="77777777" w:rsidR="00975CB3" w:rsidRDefault="00975CB3" w:rsidP="00975CB3">
            <w:pPr>
              <w:jc w:val="center"/>
            </w:pPr>
          </w:p>
        </w:tc>
        <w:tc>
          <w:tcPr>
            <w:tcW w:w="1701" w:type="dxa"/>
            <w:tcBorders>
              <w:top w:val="nil"/>
              <w:left w:val="single" w:sz="6" w:space="0" w:color="auto"/>
              <w:bottom w:val="nil"/>
              <w:right w:val="nil"/>
            </w:tcBorders>
          </w:tcPr>
          <w:p w14:paraId="6681FA9C" w14:textId="77777777" w:rsidR="00975CB3" w:rsidRDefault="00975CB3" w:rsidP="00975CB3"/>
        </w:tc>
        <w:tc>
          <w:tcPr>
            <w:tcW w:w="4961" w:type="dxa"/>
            <w:tcBorders>
              <w:top w:val="nil"/>
              <w:left w:val="single" w:sz="6" w:space="0" w:color="auto"/>
              <w:bottom w:val="nil"/>
              <w:right w:val="nil"/>
            </w:tcBorders>
          </w:tcPr>
          <w:p w14:paraId="237815F4"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13.1. Scara Se-1</w:t>
            </w:r>
          </w:p>
          <w:p w14:paraId="50EEFEF7"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7BB834F3" w14:textId="77777777" w:rsidR="00975CB3" w:rsidRDefault="00975CB3" w:rsidP="00975CB3"/>
        </w:tc>
        <w:tc>
          <w:tcPr>
            <w:tcW w:w="1559" w:type="dxa"/>
            <w:tcBorders>
              <w:top w:val="nil"/>
              <w:left w:val="single" w:sz="6" w:space="0" w:color="auto"/>
              <w:bottom w:val="nil"/>
              <w:right w:val="single" w:sz="4" w:space="0" w:color="auto"/>
            </w:tcBorders>
          </w:tcPr>
          <w:p w14:paraId="64D44BB5" w14:textId="77777777" w:rsidR="00975CB3" w:rsidRDefault="00975CB3" w:rsidP="00975CB3"/>
        </w:tc>
      </w:tr>
      <w:tr w:rsidR="00975CB3" w14:paraId="6B72715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0EAC7E" w14:textId="77777777" w:rsidR="00975CB3" w:rsidRDefault="00975CB3" w:rsidP="00975CB3">
            <w:r>
              <w:t>60</w:t>
            </w:r>
          </w:p>
        </w:tc>
        <w:tc>
          <w:tcPr>
            <w:tcW w:w="1701" w:type="dxa"/>
            <w:tcBorders>
              <w:top w:val="single" w:sz="4" w:space="0" w:color="auto"/>
              <w:bottom w:val="single" w:sz="4" w:space="0" w:color="auto"/>
            </w:tcBorders>
            <w:vAlign w:val="center"/>
          </w:tcPr>
          <w:p w14:paraId="24FC4481" w14:textId="77777777" w:rsidR="00975CB3" w:rsidRDefault="00975CB3" w:rsidP="00975CB3">
            <w:pPr>
              <w:rPr>
                <w:lang w:val="en-US"/>
              </w:rPr>
            </w:pPr>
            <w:r>
              <w:rPr>
                <w:lang w:val="en-US"/>
              </w:rPr>
              <w:t>CI24A</w:t>
            </w:r>
          </w:p>
          <w:p w14:paraId="7CDCBD76" w14:textId="77777777" w:rsidR="00975CB3" w:rsidRDefault="00975CB3" w:rsidP="00975CB3"/>
        </w:tc>
        <w:tc>
          <w:tcPr>
            <w:tcW w:w="4961" w:type="dxa"/>
            <w:tcBorders>
              <w:top w:val="single" w:sz="4" w:space="0" w:color="auto"/>
              <w:bottom w:val="single" w:sz="4" w:space="0" w:color="auto"/>
            </w:tcBorders>
            <w:vAlign w:val="center"/>
          </w:tcPr>
          <w:p w14:paraId="3B5D4557" w14:textId="77777777" w:rsidR="00975CB3" w:rsidRPr="00CA2782" w:rsidRDefault="00975CB3" w:rsidP="00975CB3">
            <w:pPr>
              <w:adjustRightInd w:val="0"/>
              <w:rPr>
                <w:lang w:val="en-US"/>
              </w:rPr>
            </w:pPr>
            <w:r w:rsidRPr="00CA2782">
              <w:rPr>
                <w:lang w:val="en-US"/>
              </w:rPr>
              <w:t>Placarea treptelor cu placi de granit ceramic incleiate, cu grosimea sub 15 mm / Gresie ceramica cu suprafata antiderapanta (trepte)</w:t>
            </w:r>
          </w:p>
        </w:tc>
        <w:tc>
          <w:tcPr>
            <w:tcW w:w="1560" w:type="dxa"/>
            <w:tcBorders>
              <w:top w:val="single" w:sz="4" w:space="0" w:color="auto"/>
              <w:bottom w:val="single" w:sz="4" w:space="0" w:color="auto"/>
            </w:tcBorders>
            <w:vAlign w:val="center"/>
          </w:tcPr>
          <w:p w14:paraId="0439DC9F"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3AD17436" w14:textId="77777777" w:rsidR="00975CB3" w:rsidRDefault="00975CB3" w:rsidP="00975CB3">
            <w:pPr>
              <w:adjustRightInd w:val="0"/>
              <w:jc w:val="center"/>
              <w:rPr>
                <w:rFonts w:ascii="Arial CYR" w:hAnsi="Arial CYR" w:cs="Arial CYR"/>
              </w:rPr>
            </w:pPr>
            <w:r>
              <w:t>12,000</w:t>
            </w:r>
          </w:p>
          <w:p w14:paraId="10641B27" w14:textId="77777777" w:rsidR="00975CB3" w:rsidRDefault="00975CB3" w:rsidP="00975CB3">
            <w:pPr>
              <w:jc w:val="center"/>
            </w:pPr>
          </w:p>
        </w:tc>
      </w:tr>
      <w:tr w:rsidR="00975CB3" w14:paraId="4CD6BB1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73366E" w14:textId="77777777" w:rsidR="00975CB3" w:rsidRDefault="00975CB3" w:rsidP="00975CB3">
            <w:r>
              <w:t xml:space="preserve"> 61</w:t>
            </w:r>
          </w:p>
        </w:tc>
        <w:tc>
          <w:tcPr>
            <w:tcW w:w="1701" w:type="dxa"/>
            <w:tcBorders>
              <w:top w:val="single" w:sz="4" w:space="0" w:color="auto"/>
              <w:bottom w:val="single" w:sz="4" w:space="0" w:color="auto"/>
            </w:tcBorders>
            <w:vAlign w:val="center"/>
          </w:tcPr>
          <w:p w14:paraId="7EFBDE5E" w14:textId="77777777" w:rsidR="00975CB3" w:rsidRDefault="00975CB3" w:rsidP="00975CB3">
            <w:pPr>
              <w:rPr>
                <w:lang w:val="en-US"/>
              </w:rPr>
            </w:pPr>
            <w:r>
              <w:rPr>
                <w:lang w:val="en-US"/>
              </w:rPr>
              <w:t>CI24A</w:t>
            </w:r>
          </w:p>
          <w:p w14:paraId="1F8EB622" w14:textId="77777777" w:rsidR="00975CB3" w:rsidRDefault="00975CB3" w:rsidP="00975CB3"/>
        </w:tc>
        <w:tc>
          <w:tcPr>
            <w:tcW w:w="4961" w:type="dxa"/>
            <w:tcBorders>
              <w:top w:val="single" w:sz="4" w:space="0" w:color="auto"/>
              <w:bottom w:val="single" w:sz="4" w:space="0" w:color="auto"/>
            </w:tcBorders>
            <w:vAlign w:val="center"/>
          </w:tcPr>
          <w:p w14:paraId="40EE051A" w14:textId="77777777" w:rsidR="00975CB3" w:rsidRPr="00CA2782" w:rsidRDefault="00975CB3" w:rsidP="00975CB3">
            <w:pPr>
              <w:adjustRightInd w:val="0"/>
              <w:rPr>
                <w:lang w:val="en-US"/>
              </w:rPr>
            </w:pPr>
            <w:r w:rsidRPr="00CA2782">
              <w:rPr>
                <w:lang w:val="en-US"/>
              </w:rPr>
              <w:t>Placarea treptelor cu placi de granit ceramic incleiate, cu grosimea sub 15 mm / Gresie ceramica cu suprafata antiderapanta (contratrepte)</w:t>
            </w:r>
          </w:p>
        </w:tc>
        <w:tc>
          <w:tcPr>
            <w:tcW w:w="1560" w:type="dxa"/>
            <w:tcBorders>
              <w:top w:val="single" w:sz="4" w:space="0" w:color="auto"/>
              <w:bottom w:val="single" w:sz="4" w:space="0" w:color="auto"/>
            </w:tcBorders>
            <w:vAlign w:val="center"/>
          </w:tcPr>
          <w:p w14:paraId="06468C9E"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5B8D3887" w14:textId="77777777" w:rsidR="00975CB3" w:rsidRDefault="00975CB3" w:rsidP="00975CB3">
            <w:pPr>
              <w:adjustRightInd w:val="0"/>
              <w:jc w:val="center"/>
              <w:rPr>
                <w:rFonts w:ascii="Arial CYR" w:hAnsi="Arial CYR" w:cs="Arial CYR"/>
              </w:rPr>
            </w:pPr>
            <w:r>
              <w:t>3,900</w:t>
            </w:r>
          </w:p>
          <w:p w14:paraId="53BE768C" w14:textId="77777777" w:rsidR="00975CB3" w:rsidRDefault="00975CB3" w:rsidP="00975CB3">
            <w:pPr>
              <w:jc w:val="center"/>
            </w:pPr>
          </w:p>
        </w:tc>
      </w:tr>
      <w:tr w:rsidR="00975CB3" w14:paraId="440DBA7A" w14:textId="77777777" w:rsidTr="00975CB3">
        <w:tblPrEx>
          <w:tblCellMar>
            <w:top w:w="0" w:type="dxa"/>
            <w:bottom w:w="0" w:type="dxa"/>
          </w:tblCellMar>
        </w:tblPrEx>
        <w:tc>
          <w:tcPr>
            <w:tcW w:w="709" w:type="dxa"/>
            <w:tcBorders>
              <w:top w:val="nil"/>
              <w:left w:val="single" w:sz="6" w:space="0" w:color="auto"/>
              <w:bottom w:val="nil"/>
              <w:right w:val="nil"/>
            </w:tcBorders>
          </w:tcPr>
          <w:p w14:paraId="64D44036"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3DB0562C" w14:textId="77777777" w:rsidR="00975CB3" w:rsidRDefault="00975CB3" w:rsidP="00975CB3"/>
        </w:tc>
        <w:tc>
          <w:tcPr>
            <w:tcW w:w="4961" w:type="dxa"/>
            <w:tcBorders>
              <w:top w:val="nil"/>
              <w:left w:val="single" w:sz="6" w:space="0" w:color="auto"/>
              <w:bottom w:val="nil"/>
              <w:right w:val="nil"/>
            </w:tcBorders>
          </w:tcPr>
          <w:p w14:paraId="30E6A7CF"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13.2. Scara Se-6</w:t>
            </w:r>
          </w:p>
          <w:p w14:paraId="1BC0712A"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40C21E3E" w14:textId="77777777" w:rsidR="00975CB3" w:rsidRDefault="00975CB3" w:rsidP="00975CB3"/>
        </w:tc>
        <w:tc>
          <w:tcPr>
            <w:tcW w:w="1559" w:type="dxa"/>
            <w:tcBorders>
              <w:top w:val="nil"/>
              <w:left w:val="single" w:sz="6" w:space="0" w:color="auto"/>
              <w:bottom w:val="nil"/>
              <w:right w:val="single" w:sz="4" w:space="0" w:color="auto"/>
            </w:tcBorders>
          </w:tcPr>
          <w:p w14:paraId="720EFD06" w14:textId="77777777" w:rsidR="00975CB3" w:rsidRDefault="00975CB3" w:rsidP="00975CB3"/>
        </w:tc>
      </w:tr>
      <w:tr w:rsidR="00975CB3" w14:paraId="522C26B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B7B85B" w14:textId="77777777" w:rsidR="00975CB3" w:rsidRDefault="00975CB3" w:rsidP="00975CB3">
            <w:r>
              <w:t>62</w:t>
            </w:r>
          </w:p>
        </w:tc>
        <w:tc>
          <w:tcPr>
            <w:tcW w:w="1701" w:type="dxa"/>
            <w:tcBorders>
              <w:top w:val="single" w:sz="4" w:space="0" w:color="auto"/>
              <w:bottom w:val="single" w:sz="4" w:space="0" w:color="auto"/>
            </w:tcBorders>
            <w:vAlign w:val="center"/>
          </w:tcPr>
          <w:p w14:paraId="6C285352" w14:textId="77777777" w:rsidR="00975CB3" w:rsidRDefault="00975CB3" w:rsidP="00975CB3">
            <w:pPr>
              <w:rPr>
                <w:lang w:val="en-US"/>
              </w:rPr>
            </w:pPr>
            <w:r>
              <w:rPr>
                <w:lang w:val="en-US"/>
              </w:rPr>
              <w:t>CI24A</w:t>
            </w:r>
          </w:p>
          <w:p w14:paraId="62116FF1" w14:textId="77777777" w:rsidR="00975CB3" w:rsidRDefault="00975CB3" w:rsidP="00975CB3"/>
        </w:tc>
        <w:tc>
          <w:tcPr>
            <w:tcW w:w="4961" w:type="dxa"/>
            <w:tcBorders>
              <w:top w:val="single" w:sz="4" w:space="0" w:color="auto"/>
              <w:bottom w:val="single" w:sz="4" w:space="0" w:color="auto"/>
            </w:tcBorders>
            <w:vAlign w:val="center"/>
          </w:tcPr>
          <w:p w14:paraId="520053D4" w14:textId="77777777" w:rsidR="00975CB3" w:rsidRPr="00CA2782" w:rsidRDefault="00975CB3" w:rsidP="00975CB3">
            <w:pPr>
              <w:adjustRightInd w:val="0"/>
              <w:rPr>
                <w:lang w:val="en-US"/>
              </w:rPr>
            </w:pPr>
            <w:r w:rsidRPr="00CA2782">
              <w:rPr>
                <w:lang w:val="en-US"/>
              </w:rPr>
              <w:t>Placarea treptelor cu placi de granit ceramic incleiate, cu grosimea sub 15 mm / Gresie ceramica cu suprafata antiderapanta (trepte)</w:t>
            </w:r>
          </w:p>
        </w:tc>
        <w:tc>
          <w:tcPr>
            <w:tcW w:w="1560" w:type="dxa"/>
            <w:tcBorders>
              <w:top w:val="single" w:sz="4" w:space="0" w:color="auto"/>
              <w:bottom w:val="single" w:sz="4" w:space="0" w:color="auto"/>
            </w:tcBorders>
            <w:vAlign w:val="center"/>
          </w:tcPr>
          <w:p w14:paraId="719CDFB4"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2A3EE79D" w14:textId="77777777" w:rsidR="00975CB3" w:rsidRDefault="00975CB3" w:rsidP="00975CB3">
            <w:pPr>
              <w:adjustRightInd w:val="0"/>
              <w:jc w:val="center"/>
              <w:rPr>
                <w:rFonts w:ascii="Arial CYR" w:hAnsi="Arial CYR" w:cs="Arial CYR"/>
              </w:rPr>
            </w:pPr>
            <w:r>
              <w:t>45,100</w:t>
            </w:r>
          </w:p>
          <w:p w14:paraId="4A48492D" w14:textId="77777777" w:rsidR="00975CB3" w:rsidRDefault="00975CB3" w:rsidP="00975CB3">
            <w:pPr>
              <w:jc w:val="center"/>
            </w:pPr>
          </w:p>
        </w:tc>
      </w:tr>
      <w:tr w:rsidR="00975CB3" w14:paraId="5311E63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D59BB0" w14:textId="77777777" w:rsidR="00975CB3" w:rsidRDefault="00975CB3" w:rsidP="00975CB3">
            <w:r>
              <w:t xml:space="preserve"> 63</w:t>
            </w:r>
          </w:p>
        </w:tc>
        <w:tc>
          <w:tcPr>
            <w:tcW w:w="1701" w:type="dxa"/>
            <w:tcBorders>
              <w:top w:val="single" w:sz="4" w:space="0" w:color="auto"/>
              <w:bottom w:val="single" w:sz="4" w:space="0" w:color="auto"/>
            </w:tcBorders>
            <w:vAlign w:val="center"/>
          </w:tcPr>
          <w:p w14:paraId="57C26FAD" w14:textId="77777777" w:rsidR="00975CB3" w:rsidRDefault="00975CB3" w:rsidP="00975CB3">
            <w:pPr>
              <w:rPr>
                <w:lang w:val="en-US"/>
              </w:rPr>
            </w:pPr>
            <w:r>
              <w:rPr>
                <w:lang w:val="en-US"/>
              </w:rPr>
              <w:t>CI24A</w:t>
            </w:r>
          </w:p>
          <w:p w14:paraId="5943174A" w14:textId="77777777" w:rsidR="00975CB3" w:rsidRDefault="00975CB3" w:rsidP="00975CB3"/>
        </w:tc>
        <w:tc>
          <w:tcPr>
            <w:tcW w:w="4961" w:type="dxa"/>
            <w:tcBorders>
              <w:top w:val="single" w:sz="4" w:space="0" w:color="auto"/>
              <w:bottom w:val="single" w:sz="4" w:space="0" w:color="auto"/>
            </w:tcBorders>
            <w:vAlign w:val="center"/>
          </w:tcPr>
          <w:p w14:paraId="7DE161BF" w14:textId="77777777" w:rsidR="00975CB3" w:rsidRPr="00CA2782" w:rsidRDefault="00975CB3" w:rsidP="00975CB3">
            <w:pPr>
              <w:adjustRightInd w:val="0"/>
              <w:rPr>
                <w:lang w:val="en-US"/>
              </w:rPr>
            </w:pPr>
            <w:r w:rsidRPr="00CA2782">
              <w:rPr>
                <w:lang w:val="en-US"/>
              </w:rPr>
              <w:t>Placarea treptelor cu placi de granit ceramic incleiate, cu grosimea sub 15 mm / Gresie ceramica cu suprafata antiderapanta (contratrepte)</w:t>
            </w:r>
          </w:p>
        </w:tc>
        <w:tc>
          <w:tcPr>
            <w:tcW w:w="1560" w:type="dxa"/>
            <w:tcBorders>
              <w:top w:val="single" w:sz="4" w:space="0" w:color="auto"/>
              <w:bottom w:val="single" w:sz="4" w:space="0" w:color="auto"/>
            </w:tcBorders>
            <w:vAlign w:val="center"/>
          </w:tcPr>
          <w:p w14:paraId="4A6FE3DB"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418531FC" w14:textId="77777777" w:rsidR="00975CB3" w:rsidRDefault="00975CB3" w:rsidP="00975CB3">
            <w:pPr>
              <w:adjustRightInd w:val="0"/>
              <w:jc w:val="center"/>
              <w:rPr>
                <w:rFonts w:ascii="Arial CYR" w:hAnsi="Arial CYR" w:cs="Arial CYR"/>
              </w:rPr>
            </w:pPr>
            <w:r>
              <w:t>13,100</w:t>
            </w:r>
          </w:p>
          <w:p w14:paraId="2DDB59D4" w14:textId="77777777" w:rsidR="00975CB3" w:rsidRDefault="00975CB3" w:rsidP="00975CB3">
            <w:pPr>
              <w:jc w:val="center"/>
            </w:pPr>
          </w:p>
        </w:tc>
      </w:tr>
      <w:tr w:rsidR="00975CB3" w14:paraId="1493CCD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B9C1C4" w14:textId="77777777" w:rsidR="00975CB3" w:rsidRDefault="00975CB3" w:rsidP="00975CB3">
            <w:r>
              <w:t xml:space="preserve"> 64</w:t>
            </w:r>
          </w:p>
        </w:tc>
        <w:tc>
          <w:tcPr>
            <w:tcW w:w="1701" w:type="dxa"/>
            <w:tcBorders>
              <w:top w:val="single" w:sz="4" w:space="0" w:color="auto"/>
              <w:bottom w:val="single" w:sz="4" w:space="0" w:color="auto"/>
            </w:tcBorders>
            <w:vAlign w:val="center"/>
          </w:tcPr>
          <w:p w14:paraId="214B6AB9" w14:textId="77777777" w:rsidR="00975CB3" w:rsidRDefault="00975CB3" w:rsidP="00975CB3">
            <w:pPr>
              <w:rPr>
                <w:lang w:val="en-US"/>
              </w:rPr>
            </w:pPr>
            <w:r>
              <w:rPr>
                <w:lang w:val="en-US"/>
              </w:rPr>
              <w:t>CN54B</w:t>
            </w:r>
          </w:p>
          <w:p w14:paraId="654A120C" w14:textId="77777777" w:rsidR="00975CB3" w:rsidRDefault="00975CB3" w:rsidP="00975CB3"/>
        </w:tc>
        <w:tc>
          <w:tcPr>
            <w:tcW w:w="4961" w:type="dxa"/>
            <w:tcBorders>
              <w:top w:val="single" w:sz="4" w:space="0" w:color="auto"/>
              <w:bottom w:val="single" w:sz="4" w:space="0" w:color="auto"/>
            </w:tcBorders>
            <w:vAlign w:val="center"/>
          </w:tcPr>
          <w:p w14:paraId="65A34434" w14:textId="77777777" w:rsidR="00975CB3" w:rsidRPr="00CA2782" w:rsidRDefault="00975CB3" w:rsidP="00975CB3">
            <w:pPr>
              <w:adjustRightInd w:val="0"/>
              <w:rPr>
                <w:lang w:val="en-US"/>
              </w:rPr>
            </w:pPr>
            <w:r w:rsidRPr="00CA2782">
              <w:rPr>
                <w:lang w:val="en-US"/>
              </w:rPr>
              <w:t>Aplicarea manuala a grundului cu cuart "Gleta" intr-un strat, la pereti exteriori la fatade</w:t>
            </w:r>
          </w:p>
        </w:tc>
        <w:tc>
          <w:tcPr>
            <w:tcW w:w="1560" w:type="dxa"/>
            <w:tcBorders>
              <w:top w:val="single" w:sz="4" w:space="0" w:color="auto"/>
              <w:bottom w:val="single" w:sz="4" w:space="0" w:color="auto"/>
            </w:tcBorders>
            <w:vAlign w:val="center"/>
          </w:tcPr>
          <w:p w14:paraId="437C63AB"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16087CBA" w14:textId="77777777" w:rsidR="00975CB3" w:rsidRDefault="00975CB3" w:rsidP="00975CB3">
            <w:pPr>
              <w:adjustRightInd w:val="0"/>
              <w:jc w:val="center"/>
              <w:rPr>
                <w:rFonts w:ascii="Arial CYR" w:hAnsi="Arial CYR" w:cs="Arial CYR"/>
              </w:rPr>
            </w:pPr>
            <w:r>
              <w:t>45,500</w:t>
            </w:r>
          </w:p>
          <w:p w14:paraId="5EA5AABC" w14:textId="77777777" w:rsidR="00975CB3" w:rsidRDefault="00975CB3" w:rsidP="00975CB3">
            <w:pPr>
              <w:jc w:val="center"/>
            </w:pPr>
          </w:p>
        </w:tc>
      </w:tr>
      <w:tr w:rsidR="00975CB3" w14:paraId="5FE0B7B3"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26D03E" w14:textId="77777777" w:rsidR="00975CB3" w:rsidRDefault="00975CB3" w:rsidP="00975CB3">
            <w:r>
              <w:t xml:space="preserve"> 65</w:t>
            </w:r>
          </w:p>
        </w:tc>
        <w:tc>
          <w:tcPr>
            <w:tcW w:w="1701" w:type="dxa"/>
            <w:tcBorders>
              <w:top w:val="single" w:sz="4" w:space="0" w:color="auto"/>
              <w:bottom w:val="single" w:sz="4" w:space="0" w:color="auto"/>
            </w:tcBorders>
            <w:vAlign w:val="center"/>
          </w:tcPr>
          <w:p w14:paraId="3D0F9677" w14:textId="77777777" w:rsidR="00975CB3" w:rsidRDefault="00975CB3" w:rsidP="00975CB3">
            <w:pPr>
              <w:rPr>
                <w:lang w:val="en-US"/>
              </w:rPr>
            </w:pPr>
            <w:r>
              <w:rPr>
                <w:lang w:val="en-US"/>
              </w:rPr>
              <w:t>CN05A</w:t>
            </w:r>
          </w:p>
          <w:p w14:paraId="1A0C3910" w14:textId="77777777" w:rsidR="00975CB3" w:rsidRDefault="00975CB3" w:rsidP="00975CB3"/>
        </w:tc>
        <w:tc>
          <w:tcPr>
            <w:tcW w:w="4961" w:type="dxa"/>
            <w:tcBorders>
              <w:top w:val="single" w:sz="4" w:space="0" w:color="auto"/>
              <w:bottom w:val="single" w:sz="4" w:space="0" w:color="auto"/>
            </w:tcBorders>
            <w:vAlign w:val="center"/>
          </w:tcPr>
          <w:p w14:paraId="61F5C884" w14:textId="77777777" w:rsidR="00975CB3" w:rsidRPr="00CA2782" w:rsidRDefault="00975CB3" w:rsidP="00975CB3">
            <w:pPr>
              <w:adjustRightInd w:val="0"/>
              <w:rPr>
                <w:lang w:val="en-US"/>
              </w:rPr>
            </w:pPr>
            <w:r w:rsidRPr="00CA2782">
              <w:rPr>
                <w:lang w:val="en-US"/>
              </w:rPr>
              <w:lastRenderedPageBreak/>
              <w:t xml:space="preserve">Vopsitorii obisnuite interioare si exterioare </w:t>
            </w:r>
            <w:r w:rsidRPr="00CA2782">
              <w:rPr>
                <w:lang w:val="en-US"/>
              </w:rPr>
              <w:lastRenderedPageBreak/>
              <w:t>executate manual cu vopsea siliconata pentru beton aplicate pe tencuieli driscuite</w:t>
            </w:r>
          </w:p>
        </w:tc>
        <w:tc>
          <w:tcPr>
            <w:tcW w:w="1560" w:type="dxa"/>
            <w:tcBorders>
              <w:top w:val="single" w:sz="4" w:space="0" w:color="auto"/>
              <w:bottom w:val="single" w:sz="4" w:space="0" w:color="auto"/>
            </w:tcBorders>
            <w:vAlign w:val="center"/>
          </w:tcPr>
          <w:p w14:paraId="2D1A6884" w14:textId="77777777" w:rsidR="00975CB3" w:rsidRDefault="00975CB3" w:rsidP="00975CB3">
            <w:pPr>
              <w:jc w:val="center"/>
            </w:pPr>
            <w:r>
              <w:lastRenderedPageBreak/>
              <w:t>m2</w:t>
            </w:r>
          </w:p>
        </w:tc>
        <w:tc>
          <w:tcPr>
            <w:tcW w:w="1559" w:type="dxa"/>
            <w:tcBorders>
              <w:top w:val="single" w:sz="4" w:space="0" w:color="auto"/>
              <w:bottom w:val="single" w:sz="4" w:space="0" w:color="auto"/>
            </w:tcBorders>
            <w:vAlign w:val="center"/>
          </w:tcPr>
          <w:p w14:paraId="69284D64" w14:textId="77777777" w:rsidR="00975CB3" w:rsidRDefault="00975CB3" w:rsidP="00975CB3">
            <w:pPr>
              <w:adjustRightInd w:val="0"/>
              <w:jc w:val="center"/>
              <w:rPr>
                <w:rFonts w:ascii="Arial CYR" w:hAnsi="Arial CYR" w:cs="Arial CYR"/>
              </w:rPr>
            </w:pPr>
            <w:r>
              <w:t>45,500</w:t>
            </w:r>
          </w:p>
          <w:p w14:paraId="4A2DF36F" w14:textId="77777777" w:rsidR="00975CB3" w:rsidRDefault="00975CB3" w:rsidP="00975CB3">
            <w:pPr>
              <w:jc w:val="center"/>
            </w:pPr>
          </w:p>
        </w:tc>
      </w:tr>
      <w:tr w:rsidR="00975CB3" w14:paraId="063BCC9F" w14:textId="77777777" w:rsidTr="00975CB3">
        <w:tblPrEx>
          <w:tblCellMar>
            <w:top w:w="0" w:type="dxa"/>
            <w:bottom w:w="0" w:type="dxa"/>
          </w:tblCellMar>
        </w:tblPrEx>
        <w:tc>
          <w:tcPr>
            <w:tcW w:w="709" w:type="dxa"/>
            <w:tcBorders>
              <w:top w:val="nil"/>
              <w:left w:val="single" w:sz="6" w:space="0" w:color="auto"/>
              <w:bottom w:val="nil"/>
              <w:right w:val="nil"/>
            </w:tcBorders>
          </w:tcPr>
          <w:p w14:paraId="4AF427B7" w14:textId="77777777" w:rsidR="00975CB3" w:rsidRDefault="00975CB3" w:rsidP="00975CB3">
            <w:pPr>
              <w:jc w:val="center"/>
            </w:pPr>
            <w:r>
              <w:lastRenderedPageBreak/>
              <w:t xml:space="preserve"> </w:t>
            </w:r>
          </w:p>
        </w:tc>
        <w:tc>
          <w:tcPr>
            <w:tcW w:w="1701" w:type="dxa"/>
            <w:tcBorders>
              <w:top w:val="nil"/>
              <w:left w:val="single" w:sz="6" w:space="0" w:color="auto"/>
              <w:bottom w:val="nil"/>
              <w:right w:val="nil"/>
            </w:tcBorders>
          </w:tcPr>
          <w:p w14:paraId="13A48195" w14:textId="77777777" w:rsidR="00975CB3" w:rsidRDefault="00975CB3" w:rsidP="00975CB3"/>
        </w:tc>
        <w:tc>
          <w:tcPr>
            <w:tcW w:w="4961" w:type="dxa"/>
            <w:tcBorders>
              <w:top w:val="nil"/>
              <w:left w:val="single" w:sz="6" w:space="0" w:color="auto"/>
              <w:bottom w:val="nil"/>
              <w:right w:val="nil"/>
            </w:tcBorders>
          </w:tcPr>
          <w:p w14:paraId="290BEC66"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14. Balustrada metalica</w:t>
            </w:r>
          </w:p>
          <w:p w14:paraId="4978D288"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3B317E34" w14:textId="77777777" w:rsidR="00975CB3" w:rsidRDefault="00975CB3" w:rsidP="00975CB3"/>
        </w:tc>
        <w:tc>
          <w:tcPr>
            <w:tcW w:w="1559" w:type="dxa"/>
            <w:tcBorders>
              <w:top w:val="nil"/>
              <w:left w:val="single" w:sz="6" w:space="0" w:color="auto"/>
              <w:bottom w:val="nil"/>
              <w:right w:val="single" w:sz="4" w:space="0" w:color="auto"/>
            </w:tcBorders>
          </w:tcPr>
          <w:p w14:paraId="74C35FB6" w14:textId="77777777" w:rsidR="00975CB3" w:rsidRDefault="00975CB3" w:rsidP="00975CB3"/>
        </w:tc>
      </w:tr>
      <w:tr w:rsidR="00975CB3" w14:paraId="205126E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259AD9" w14:textId="77777777" w:rsidR="00975CB3" w:rsidRDefault="00975CB3" w:rsidP="00975CB3">
            <w:r>
              <w:t>66</w:t>
            </w:r>
          </w:p>
        </w:tc>
        <w:tc>
          <w:tcPr>
            <w:tcW w:w="1701" w:type="dxa"/>
            <w:tcBorders>
              <w:top w:val="single" w:sz="4" w:space="0" w:color="auto"/>
              <w:bottom w:val="single" w:sz="4" w:space="0" w:color="auto"/>
            </w:tcBorders>
            <w:vAlign w:val="center"/>
          </w:tcPr>
          <w:p w14:paraId="20B23B52" w14:textId="77777777" w:rsidR="00975CB3" w:rsidRDefault="00975CB3" w:rsidP="00975CB3">
            <w:pPr>
              <w:rPr>
                <w:lang w:val="en-US"/>
              </w:rPr>
            </w:pPr>
            <w:r>
              <w:rPr>
                <w:lang w:val="en-US"/>
              </w:rPr>
              <w:t>CL17B</w:t>
            </w:r>
          </w:p>
          <w:p w14:paraId="709A6D03" w14:textId="77777777" w:rsidR="00975CB3" w:rsidRDefault="00975CB3" w:rsidP="00975CB3"/>
        </w:tc>
        <w:tc>
          <w:tcPr>
            <w:tcW w:w="4961" w:type="dxa"/>
            <w:tcBorders>
              <w:top w:val="single" w:sz="4" w:space="0" w:color="auto"/>
              <w:bottom w:val="single" w:sz="4" w:space="0" w:color="auto"/>
            </w:tcBorders>
            <w:vAlign w:val="center"/>
          </w:tcPr>
          <w:p w14:paraId="6F54FD14" w14:textId="77777777" w:rsidR="00975CB3" w:rsidRPr="00CA2782" w:rsidRDefault="00975CB3" w:rsidP="00975CB3">
            <w:pPr>
              <w:adjustRightInd w:val="0"/>
              <w:rPr>
                <w:lang w:val="en-US"/>
              </w:rPr>
            </w:pPr>
            <w:r w:rsidRPr="00CA2782">
              <w:rPr>
                <w:lang w:val="en-US"/>
              </w:rPr>
              <w:t>Confectii metalice diverse, montate aparent: balustrada, grile, chepenguri, opritori de zapada, gratare / Balustrada Be-1...Be-4 conform plansei 11 din 04/2023-0-PG (37,18 ml)</w:t>
            </w:r>
          </w:p>
        </w:tc>
        <w:tc>
          <w:tcPr>
            <w:tcW w:w="1560" w:type="dxa"/>
            <w:tcBorders>
              <w:top w:val="single" w:sz="4" w:space="0" w:color="auto"/>
              <w:bottom w:val="single" w:sz="4" w:space="0" w:color="auto"/>
            </w:tcBorders>
            <w:vAlign w:val="center"/>
          </w:tcPr>
          <w:p w14:paraId="2A7DE52C" w14:textId="77777777" w:rsidR="00975CB3" w:rsidRDefault="00975CB3" w:rsidP="00975CB3">
            <w:pPr>
              <w:jc w:val="center"/>
            </w:pPr>
            <w:r>
              <w:t>kg</w:t>
            </w:r>
          </w:p>
        </w:tc>
        <w:tc>
          <w:tcPr>
            <w:tcW w:w="1559" w:type="dxa"/>
            <w:tcBorders>
              <w:top w:val="single" w:sz="4" w:space="0" w:color="auto"/>
              <w:bottom w:val="single" w:sz="4" w:space="0" w:color="auto"/>
            </w:tcBorders>
            <w:vAlign w:val="center"/>
          </w:tcPr>
          <w:p w14:paraId="3ACD9B08" w14:textId="77777777" w:rsidR="00975CB3" w:rsidRDefault="00975CB3" w:rsidP="00975CB3">
            <w:pPr>
              <w:adjustRightInd w:val="0"/>
              <w:jc w:val="center"/>
              <w:rPr>
                <w:rFonts w:ascii="Arial CYR" w:hAnsi="Arial CYR" w:cs="Arial CYR"/>
              </w:rPr>
            </w:pPr>
            <w:r>
              <w:t>856,260</w:t>
            </w:r>
          </w:p>
          <w:p w14:paraId="7CC157C5" w14:textId="77777777" w:rsidR="00975CB3" w:rsidRDefault="00975CB3" w:rsidP="00975CB3">
            <w:pPr>
              <w:jc w:val="center"/>
            </w:pPr>
          </w:p>
        </w:tc>
      </w:tr>
      <w:tr w:rsidR="00975CB3" w14:paraId="0D04E0B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4EACB5" w14:textId="77777777" w:rsidR="00975CB3" w:rsidRDefault="00975CB3" w:rsidP="00975CB3">
            <w:r>
              <w:t xml:space="preserve"> 67</w:t>
            </w:r>
          </w:p>
        </w:tc>
        <w:tc>
          <w:tcPr>
            <w:tcW w:w="1701" w:type="dxa"/>
            <w:tcBorders>
              <w:top w:val="single" w:sz="4" w:space="0" w:color="auto"/>
              <w:bottom w:val="single" w:sz="4" w:space="0" w:color="auto"/>
            </w:tcBorders>
            <w:vAlign w:val="center"/>
          </w:tcPr>
          <w:p w14:paraId="39448375" w14:textId="77777777" w:rsidR="00975CB3" w:rsidRDefault="00975CB3" w:rsidP="00975CB3">
            <w:pPr>
              <w:rPr>
                <w:lang w:val="en-US"/>
              </w:rPr>
            </w:pPr>
            <w:r>
              <w:rPr>
                <w:lang w:val="en-US"/>
              </w:rPr>
              <w:t>IzD10C</w:t>
            </w:r>
          </w:p>
          <w:p w14:paraId="1473E1F8" w14:textId="77777777" w:rsidR="00975CB3" w:rsidRDefault="00975CB3" w:rsidP="00975CB3"/>
        </w:tc>
        <w:tc>
          <w:tcPr>
            <w:tcW w:w="4961" w:type="dxa"/>
            <w:tcBorders>
              <w:top w:val="single" w:sz="4" w:space="0" w:color="auto"/>
              <w:bottom w:val="single" w:sz="4" w:space="0" w:color="auto"/>
            </w:tcBorders>
            <w:vAlign w:val="center"/>
          </w:tcPr>
          <w:p w14:paraId="3CB09EFE" w14:textId="77777777" w:rsidR="00975CB3" w:rsidRPr="00CA2782" w:rsidRDefault="00975CB3" w:rsidP="00975CB3">
            <w:pPr>
              <w:adjustRightInd w:val="0"/>
              <w:rPr>
                <w:lang w:val="en-US"/>
              </w:rPr>
            </w:pPr>
            <w:r w:rsidRPr="00CA2782">
              <w:rPr>
                <w:lang w:val="en-US"/>
              </w:rPr>
              <w:t xml:space="preserve">Vopsirea anticoroziva cu pensula de mina a constructiilor metalice cu un strat de grund anticoroziv </w:t>
            </w:r>
            <w:r>
              <w:t>ГФ</w:t>
            </w:r>
            <w:r w:rsidRPr="00CA2782">
              <w:rPr>
                <w:lang w:val="en-US"/>
              </w:rPr>
              <w:t xml:space="preserve">-21 sau analog si doua straturi de email </w:t>
            </w:r>
            <w:r>
              <w:t>ПФ</w:t>
            </w:r>
            <w:r w:rsidRPr="00CA2782">
              <w:rPr>
                <w:lang w:val="en-US"/>
              </w:rPr>
              <w:t>-115 sau analog</w:t>
            </w:r>
          </w:p>
        </w:tc>
        <w:tc>
          <w:tcPr>
            <w:tcW w:w="1560" w:type="dxa"/>
            <w:tcBorders>
              <w:top w:val="single" w:sz="4" w:space="0" w:color="auto"/>
              <w:bottom w:val="single" w:sz="4" w:space="0" w:color="auto"/>
            </w:tcBorders>
            <w:vAlign w:val="center"/>
          </w:tcPr>
          <w:p w14:paraId="5ED03D14" w14:textId="77777777" w:rsidR="00975CB3" w:rsidRDefault="00975CB3" w:rsidP="00975CB3">
            <w:pPr>
              <w:jc w:val="center"/>
            </w:pPr>
            <w:r>
              <w:t>t</w:t>
            </w:r>
          </w:p>
        </w:tc>
        <w:tc>
          <w:tcPr>
            <w:tcW w:w="1559" w:type="dxa"/>
            <w:tcBorders>
              <w:top w:val="single" w:sz="4" w:space="0" w:color="auto"/>
              <w:bottom w:val="single" w:sz="4" w:space="0" w:color="auto"/>
            </w:tcBorders>
            <w:vAlign w:val="center"/>
          </w:tcPr>
          <w:p w14:paraId="75C41B0E" w14:textId="77777777" w:rsidR="00975CB3" w:rsidRDefault="00975CB3" w:rsidP="00975CB3">
            <w:pPr>
              <w:adjustRightInd w:val="0"/>
              <w:jc w:val="center"/>
              <w:rPr>
                <w:rFonts w:ascii="Arial CYR" w:hAnsi="Arial CYR" w:cs="Arial CYR"/>
              </w:rPr>
            </w:pPr>
            <w:r>
              <w:t>0,856</w:t>
            </w:r>
          </w:p>
          <w:p w14:paraId="7F4ECC69" w14:textId="77777777" w:rsidR="00975CB3" w:rsidRDefault="00975CB3" w:rsidP="00975CB3">
            <w:pPr>
              <w:jc w:val="center"/>
            </w:pPr>
          </w:p>
        </w:tc>
      </w:tr>
      <w:tr w:rsidR="00975CB3" w14:paraId="2989CB40" w14:textId="77777777" w:rsidTr="00975CB3">
        <w:tblPrEx>
          <w:tblCellMar>
            <w:top w:w="0" w:type="dxa"/>
            <w:bottom w:w="0" w:type="dxa"/>
          </w:tblCellMar>
        </w:tblPrEx>
        <w:tc>
          <w:tcPr>
            <w:tcW w:w="709" w:type="dxa"/>
            <w:tcBorders>
              <w:top w:val="nil"/>
              <w:left w:val="single" w:sz="6" w:space="0" w:color="auto"/>
              <w:bottom w:val="nil"/>
              <w:right w:val="nil"/>
            </w:tcBorders>
          </w:tcPr>
          <w:p w14:paraId="0F2E9199"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08945362" w14:textId="77777777" w:rsidR="00975CB3" w:rsidRDefault="00975CB3" w:rsidP="00975CB3"/>
        </w:tc>
        <w:tc>
          <w:tcPr>
            <w:tcW w:w="4961" w:type="dxa"/>
            <w:tcBorders>
              <w:top w:val="nil"/>
              <w:left w:val="single" w:sz="6" w:space="0" w:color="auto"/>
              <w:bottom w:val="nil"/>
              <w:right w:val="nil"/>
            </w:tcBorders>
          </w:tcPr>
          <w:p w14:paraId="3D4F7DF0"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15. Ingradire tip "Eurogard"</w:t>
            </w:r>
          </w:p>
          <w:p w14:paraId="2D9F47E4"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5295B84A" w14:textId="77777777" w:rsidR="00975CB3" w:rsidRDefault="00975CB3" w:rsidP="00975CB3"/>
        </w:tc>
        <w:tc>
          <w:tcPr>
            <w:tcW w:w="1559" w:type="dxa"/>
            <w:tcBorders>
              <w:top w:val="nil"/>
              <w:left w:val="single" w:sz="6" w:space="0" w:color="auto"/>
              <w:bottom w:val="nil"/>
              <w:right w:val="single" w:sz="4" w:space="0" w:color="auto"/>
            </w:tcBorders>
          </w:tcPr>
          <w:p w14:paraId="54CBCD24" w14:textId="77777777" w:rsidR="00975CB3" w:rsidRDefault="00975CB3" w:rsidP="00975CB3"/>
        </w:tc>
      </w:tr>
      <w:tr w:rsidR="00975CB3" w14:paraId="34284F0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4722AE" w14:textId="77777777" w:rsidR="00975CB3" w:rsidRDefault="00975CB3" w:rsidP="00975CB3">
            <w:r>
              <w:t>68</w:t>
            </w:r>
          </w:p>
        </w:tc>
        <w:tc>
          <w:tcPr>
            <w:tcW w:w="1701" w:type="dxa"/>
            <w:tcBorders>
              <w:top w:val="single" w:sz="4" w:space="0" w:color="auto"/>
              <w:bottom w:val="single" w:sz="4" w:space="0" w:color="auto"/>
            </w:tcBorders>
            <w:vAlign w:val="center"/>
          </w:tcPr>
          <w:p w14:paraId="120A2B2E" w14:textId="77777777" w:rsidR="00975CB3" w:rsidRDefault="00975CB3" w:rsidP="00975CB3">
            <w:pPr>
              <w:rPr>
                <w:lang w:val="en-US"/>
              </w:rPr>
            </w:pPr>
            <w:r>
              <w:rPr>
                <w:lang w:val="en-US"/>
              </w:rPr>
              <w:t>TsC59B</w:t>
            </w:r>
          </w:p>
          <w:p w14:paraId="2B273F81" w14:textId="77777777" w:rsidR="00975CB3" w:rsidRDefault="00975CB3" w:rsidP="00975CB3"/>
        </w:tc>
        <w:tc>
          <w:tcPr>
            <w:tcW w:w="4961" w:type="dxa"/>
            <w:tcBorders>
              <w:top w:val="single" w:sz="4" w:space="0" w:color="auto"/>
              <w:bottom w:val="single" w:sz="4" w:space="0" w:color="auto"/>
            </w:tcBorders>
            <w:vAlign w:val="center"/>
          </w:tcPr>
          <w:p w14:paraId="1BBC0FC2" w14:textId="77777777" w:rsidR="00975CB3" w:rsidRPr="00CA2782" w:rsidRDefault="00975CB3" w:rsidP="00975CB3">
            <w:pPr>
              <w:adjustRightInd w:val="0"/>
              <w:rPr>
                <w:lang w:val="en-US"/>
              </w:rPr>
            </w:pPr>
            <w:r w:rsidRPr="00CA2782">
              <w:rPr>
                <w:lang w:val="en-US"/>
              </w:rPr>
              <w:t>Sapatura mecanica a pamintului cu excavator cu o cupa de 0,15 m3 cu descarcare in autobasculanta:  teren de categoria 2</w:t>
            </w:r>
          </w:p>
        </w:tc>
        <w:tc>
          <w:tcPr>
            <w:tcW w:w="1560" w:type="dxa"/>
            <w:tcBorders>
              <w:top w:val="single" w:sz="4" w:space="0" w:color="auto"/>
              <w:bottom w:val="single" w:sz="4" w:space="0" w:color="auto"/>
            </w:tcBorders>
            <w:vAlign w:val="center"/>
          </w:tcPr>
          <w:p w14:paraId="18B53B6D" w14:textId="77777777" w:rsidR="00975CB3" w:rsidRDefault="00975CB3" w:rsidP="00975CB3">
            <w:pPr>
              <w:jc w:val="center"/>
            </w:pPr>
            <w:r>
              <w:t>100 m3</w:t>
            </w:r>
          </w:p>
        </w:tc>
        <w:tc>
          <w:tcPr>
            <w:tcW w:w="1559" w:type="dxa"/>
            <w:tcBorders>
              <w:top w:val="single" w:sz="4" w:space="0" w:color="auto"/>
              <w:bottom w:val="single" w:sz="4" w:space="0" w:color="auto"/>
            </w:tcBorders>
            <w:vAlign w:val="center"/>
          </w:tcPr>
          <w:p w14:paraId="7BB5960B" w14:textId="77777777" w:rsidR="00975CB3" w:rsidRDefault="00975CB3" w:rsidP="00975CB3">
            <w:pPr>
              <w:adjustRightInd w:val="0"/>
              <w:jc w:val="center"/>
              <w:rPr>
                <w:rFonts w:ascii="Arial CYR" w:hAnsi="Arial CYR" w:cs="Arial CYR"/>
              </w:rPr>
            </w:pPr>
            <w:r>
              <w:t>0,064</w:t>
            </w:r>
          </w:p>
          <w:p w14:paraId="004A0ED9" w14:textId="77777777" w:rsidR="00975CB3" w:rsidRDefault="00975CB3" w:rsidP="00975CB3">
            <w:pPr>
              <w:jc w:val="center"/>
            </w:pPr>
          </w:p>
        </w:tc>
      </w:tr>
      <w:tr w:rsidR="00975CB3" w14:paraId="4B1EC3B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6DBD15" w14:textId="77777777" w:rsidR="00975CB3" w:rsidRDefault="00975CB3" w:rsidP="00975CB3">
            <w:r>
              <w:t xml:space="preserve"> 69</w:t>
            </w:r>
          </w:p>
        </w:tc>
        <w:tc>
          <w:tcPr>
            <w:tcW w:w="1701" w:type="dxa"/>
            <w:tcBorders>
              <w:top w:val="single" w:sz="4" w:space="0" w:color="auto"/>
              <w:bottom w:val="single" w:sz="4" w:space="0" w:color="auto"/>
            </w:tcBorders>
            <w:vAlign w:val="center"/>
          </w:tcPr>
          <w:p w14:paraId="51FB8D31" w14:textId="77777777" w:rsidR="00975CB3" w:rsidRDefault="00975CB3" w:rsidP="00975CB3">
            <w:pPr>
              <w:rPr>
                <w:lang w:val="en-US"/>
              </w:rPr>
            </w:pPr>
            <w:r>
              <w:rPr>
                <w:lang w:val="en-US"/>
              </w:rPr>
              <w:t>TsI50A10</w:t>
            </w:r>
          </w:p>
          <w:p w14:paraId="3A648457" w14:textId="77777777" w:rsidR="00975CB3" w:rsidRDefault="00975CB3" w:rsidP="00975CB3"/>
        </w:tc>
        <w:tc>
          <w:tcPr>
            <w:tcW w:w="4961" w:type="dxa"/>
            <w:tcBorders>
              <w:top w:val="single" w:sz="4" w:space="0" w:color="auto"/>
              <w:bottom w:val="single" w:sz="4" w:space="0" w:color="auto"/>
            </w:tcBorders>
            <w:vAlign w:val="center"/>
          </w:tcPr>
          <w:p w14:paraId="3D35DAE4" w14:textId="77777777" w:rsidR="00975CB3" w:rsidRPr="00CA2782" w:rsidRDefault="00975CB3" w:rsidP="00975CB3">
            <w:pPr>
              <w:adjustRightInd w:val="0"/>
              <w:rPr>
                <w:lang w:val="en-US"/>
              </w:rPr>
            </w:pPr>
            <w:r w:rsidRPr="00CA2782">
              <w:rPr>
                <w:lang w:val="en-US"/>
              </w:rPr>
              <w:t>Transportarea pamintului cu autobasculanta de 5 t la distanta de 10 km</w:t>
            </w:r>
          </w:p>
        </w:tc>
        <w:tc>
          <w:tcPr>
            <w:tcW w:w="1560" w:type="dxa"/>
            <w:tcBorders>
              <w:top w:val="single" w:sz="4" w:space="0" w:color="auto"/>
              <w:bottom w:val="single" w:sz="4" w:space="0" w:color="auto"/>
            </w:tcBorders>
            <w:vAlign w:val="center"/>
          </w:tcPr>
          <w:p w14:paraId="561B3C23" w14:textId="77777777" w:rsidR="00975CB3" w:rsidRDefault="00975CB3" w:rsidP="00975CB3">
            <w:pPr>
              <w:jc w:val="center"/>
            </w:pPr>
            <w:r>
              <w:t>t</w:t>
            </w:r>
          </w:p>
        </w:tc>
        <w:tc>
          <w:tcPr>
            <w:tcW w:w="1559" w:type="dxa"/>
            <w:tcBorders>
              <w:top w:val="single" w:sz="4" w:space="0" w:color="auto"/>
              <w:bottom w:val="single" w:sz="4" w:space="0" w:color="auto"/>
            </w:tcBorders>
            <w:vAlign w:val="center"/>
          </w:tcPr>
          <w:p w14:paraId="6DDEE65A" w14:textId="77777777" w:rsidR="00975CB3" w:rsidRDefault="00975CB3" w:rsidP="00975CB3">
            <w:pPr>
              <w:adjustRightInd w:val="0"/>
              <w:jc w:val="center"/>
              <w:rPr>
                <w:rFonts w:ascii="Arial CYR" w:hAnsi="Arial CYR" w:cs="Arial CYR"/>
              </w:rPr>
            </w:pPr>
            <w:r>
              <w:t>10,880</w:t>
            </w:r>
          </w:p>
          <w:p w14:paraId="1B37EA28" w14:textId="77777777" w:rsidR="00975CB3" w:rsidRDefault="00975CB3" w:rsidP="00975CB3">
            <w:pPr>
              <w:jc w:val="center"/>
            </w:pPr>
          </w:p>
        </w:tc>
      </w:tr>
      <w:tr w:rsidR="00975CB3" w14:paraId="19CED80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48273D" w14:textId="77777777" w:rsidR="00975CB3" w:rsidRDefault="00975CB3" w:rsidP="00975CB3">
            <w:r>
              <w:t xml:space="preserve"> 70</w:t>
            </w:r>
          </w:p>
        </w:tc>
        <w:tc>
          <w:tcPr>
            <w:tcW w:w="1701" w:type="dxa"/>
            <w:tcBorders>
              <w:top w:val="single" w:sz="4" w:space="0" w:color="auto"/>
              <w:bottom w:val="single" w:sz="4" w:space="0" w:color="auto"/>
            </w:tcBorders>
            <w:vAlign w:val="center"/>
          </w:tcPr>
          <w:p w14:paraId="4916397C" w14:textId="77777777" w:rsidR="00975CB3" w:rsidRDefault="00975CB3" w:rsidP="00975CB3">
            <w:pPr>
              <w:rPr>
                <w:lang w:val="en-US"/>
              </w:rPr>
            </w:pPr>
            <w:r>
              <w:rPr>
                <w:lang w:val="en-US"/>
              </w:rPr>
              <w:t>TsC58B</w:t>
            </w:r>
          </w:p>
          <w:p w14:paraId="74A81A4B" w14:textId="77777777" w:rsidR="00975CB3" w:rsidRDefault="00975CB3" w:rsidP="00975CB3"/>
        </w:tc>
        <w:tc>
          <w:tcPr>
            <w:tcW w:w="4961" w:type="dxa"/>
            <w:tcBorders>
              <w:top w:val="single" w:sz="4" w:space="0" w:color="auto"/>
              <w:bottom w:val="single" w:sz="4" w:space="0" w:color="auto"/>
            </w:tcBorders>
            <w:vAlign w:val="center"/>
          </w:tcPr>
          <w:p w14:paraId="70059DB0" w14:textId="77777777" w:rsidR="00975CB3" w:rsidRPr="00CA2782" w:rsidRDefault="00975CB3" w:rsidP="00975CB3">
            <w:pPr>
              <w:adjustRightInd w:val="0"/>
              <w:rPr>
                <w:lang w:val="en-US"/>
              </w:rPr>
            </w:pPr>
            <w:r w:rsidRPr="00CA2782">
              <w:rPr>
                <w:lang w:val="en-US"/>
              </w:rPr>
              <w:t>Sapatura mecanica a pamintului in depozit cu excavator "o cupa inversa " cu volumul cupei de 0,15 m3: teren de categoria 2</w:t>
            </w:r>
          </w:p>
        </w:tc>
        <w:tc>
          <w:tcPr>
            <w:tcW w:w="1560" w:type="dxa"/>
            <w:tcBorders>
              <w:top w:val="single" w:sz="4" w:space="0" w:color="auto"/>
              <w:bottom w:val="single" w:sz="4" w:space="0" w:color="auto"/>
            </w:tcBorders>
            <w:vAlign w:val="center"/>
          </w:tcPr>
          <w:p w14:paraId="227F5F1A" w14:textId="77777777" w:rsidR="00975CB3" w:rsidRDefault="00975CB3" w:rsidP="00975CB3">
            <w:pPr>
              <w:jc w:val="center"/>
            </w:pPr>
            <w:r>
              <w:t>100 m3</w:t>
            </w:r>
          </w:p>
        </w:tc>
        <w:tc>
          <w:tcPr>
            <w:tcW w:w="1559" w:type="dxa"/>
            <w:tcBorders>
              <w:top w:val="single" w:sz="4" w:space="0" w:color="auto"/>
              <w:bottom w:val="single" w:sz="4" w:space="0" w:color="auto"/>
            </w:tcBorders>
            <w:vAlign w:val="center"/>
          </w:tcPr>
          <w:p w14:paraId="0B702D28" w14:textId="77777777" w:rsidR="00975CB3" w:rsidRDefault="00975CB3" w:rsidP="00975CB3">
            <w:pPr>
              <w:adjustRightInd w:val="0"/>
              <w:jc w:val="center"/>
              <w:rPr>
                <w:rFonts w:ascii="Arial CYR" w:hAnsi="Arial CYR" w:cs="Arial CYR"/>
              </w:rPr>
            </w:pPr>
            <w:r>
              <w:t>0,101</w:t>
            </w:r>
          </w:p>
          <w:p w14:paraId="698120A9" w14:textId="77777777" w:rsidR="00975CB3" w:rsidRDefault="00975CB3" w:rsidP="00975CB3">
            <w:pPr>
              <w:jc w:val="center"/>
            </w:pPr>
          </w:p>
        </w:tc>
      </w:tr>
      <w:tr w:rsidR="00975CB3" w14:paraId="7861BA0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4235D9" w14:textId="77777777" w:rsidR="00975CB3" w:rsidRDefault="00975CB3" w:rsidP="00975CB3">
            <w:r>
              <w:t xml:space="preserve"> 71</w:t>
            </w:r>
          </w:p>
        </w:tc>
        <w:tc>
          <w:tcPr>
            <w:tcW w:w="1701" w:type="dxa"/>
            <w:tcBorders>
              <w:top w:val="single" w:sz="4" w:space="0" w:color="auto"/>
              <w:bottom w:val="single" w:sz="4" w:space="0" w:color="auto"/>
            </w:tcBorders>
            <w:vAlign w:val="center"/>
          </w:tcPr>
          <w:p w14:paraId="1A188D3E" w14:textId="77777777" w:rsidR="00975CB3" w:rsidRDefault="00975CB3" w:rsidP="00975CB3">
            <w:pPr>
              <w:rPr>
                <w:lang w:val="en-US"/>
              </w:rPr>
            </w:pPr>
            <w:r>
              <w:rPr>
                <w:lang w:val="en-US"/>
              </w:rPr>
              <w:t>CB03C</w:t>
            </w:r>
          </w:p>
          <w:p w14:paraId="3AEF3AF9" w14:textId="77777777" w:rsidR="00975CB3" w:rsidRDefault="00975CB3" w:rsidP="00975CB3"/>
        </w:tc>
        <w:tc>
          <w:tcPr>
            <w:tcW w:w="4961" w:type="dxa"/>
            <w:tcBorders>
              <w:top w:val="single" w:sz="4" w:space="0" w:color="auto"/>
              <w:bottom w:val="single" w:sz="4" w:space="0" w:color="auto"/>
            </w:tcBorders>
            <w:vAlign w:val="center"/>
          </w:tcPr>
          <w:p w14:paraId="06B625D2" w14:textId="77777777" w:rsidR="00975CB3" w:rsidRPr="00CA2782" w:rsidRDefault="00975CB3" w:rsidP="00975CB3">
            <w:pPr>
              <w:adjustRightInd w:val="0"/>
              <w:rPr>
                <w:lang w:val="en-US"/>
              </w:rPr>
            </w:pPr>
            <w:r w:rsidRPr="00CA2782">
              <w:rPr>
                <w:lang w:val="en-US"/>
              </w:rPr>
              <w:t>Cofraje din panouri refolosibile, cu placaj de 15 mm pentru turnarea betonului in elevatii ziduri curbe pina la 6 m inaltime inclusiv,  sprijinirile fiind incluse</w:t>
            </w:r>
          </w:p>
        </w:tc>
        <w:tc>
          <w:tcPr>
            <w:tcW w:w="1560" w:type="dxa"/>
            <w:tcBorders>
              <w:top w:val="single" w:sz="4" w:space="0" w:color="auto"/>
              <w:bottom w:val="single" w:sz="4" w:space="0" w:color="auto"/>
            </w:tcBorders>
            <w:vAlign w:val="center"/>
          </w:tcPr>
          <w:p w14:paraId="14D5A815" w14:textId="77777777" w:rsidR="00975CB3" w:rsidRDefault="00975CB3" w:rsidP="00975CB3">
            <w:pPr>
              <w:jc w:val="center"/>
            </w:pPr>
            <w:r>
              <w:t>m2</w:t>
            </w:r>
          </w:p>
        </w:tc>
        <w:tc>
          <w:tcPr>
            <w:tcW w:w="1559" w:type="dxa"/>
            <w:tcBorders>
              <w:top w:val="single" w:sz="4" w:space="0" w:color="auto"/>
              <w:bottom w:val="single" w:sz="4" w:space="0" w:color="auto"/>
            </w:tcBorders>
            <w:vAlign w:val="center"/>
          </w:tcPr>
          <w:p w14:paraId="639DE958" w14:textId="77777777" w:rsidR="00975CB3" w:rsidRDefault="00975CB3" w:rsidP="00975CB3">
            <w:pPr>
              <w:adjustRightInd w:val="0"/>
              <w:jc w:val="center"/>
              <w:rPr>
                <w:rFonts w:ascii="Arial CYR" w:hAnsi="Arial CYR" w:cs="Arial CYR"/>
              </w:rPr>
            </w:pPr>
            <w:r>
              <w:t>25,344</w:t>
            </w:r>
          </w:p>
          <w:p w14:paraId="3C0DCC41" w14:textId="77777777" w:rsidR="00975CB3" w:rsidRDefault="00975CB3" w:rsidP="00975CB3">
            <w:pPr>
              <w:jc w:val="center"/>
            </w:pPr>
          </w:p>
        </w:tc>
      </w:tr>
      <w:tr w:rsidR="00975CB3" w14:paraId="6575CEC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B2F6E" w14:textId="77777777" w:rsidR="00975CB3" w:rsidRDefault="00975CB3" w:rsidP="00975CB3">
            <w:r>
              <w:t xml:space="preserve"> 72</w:t>
            </w:r>
          </w:p>
        </w:tc>
        <w:tc>
          <w:tcPr>
            <w:tcW w:w="1701" w:type="dxa"/>
            <w:tcBorders>
              <w:top w:val="single" w:sz="4" w:space="0" w:color="auto"/>
              <w:bottom w:val="single" w:sz="4" w:space="0" w:color="auto"/>
            </w:tcBorders>
            <w:vAlign w:val="center"/>
          </w:tcPr>
          <w:p w14:paraId="0BC77D55" w14:textId="77777777" w:rsidR="00975CB3" w:rsidRDefault="00975CB3" w:rsidP="00975CB3">
            <w:pPr>
              <w:rPr>
                <w:lang w:val="en-US"/>
              </w:rPr>
            </w:pPr>
            <w:r>
              <w:rPr>
                <w:lang w:val="en-US"/>
              </w:rPr>
              <w:t>CA03F</w:t>
            </w:r>
          </w:p>
          <w:p w14:paraId="7F1FEEB5" w14:textId="77777777" w:rsidR="00975CB3" w:rsidRDefault="00975CB3" w:rsidP="00975CB3"/>
        </w:tc>
        <w:tc>
          <w:tcPr>
            <w:tcW w:w="4961" w:type="dxa"/>
            <w:tcBorders>
              <w:top w:val="single" w:sz="4" w:space="0" w:color="auto"/>
              <w:bottom w:val="single" w:sz="4" w:space="0" w:color="auto"/>
            </w:tcBorders>
            <w:vAlign w:val="center"/>
          </w:tcPr>
          <w:p w14:paraId="071584E0" w14:textId="77777777" w:rsidR="00975CB3" w:rsidRPr="00CA2782" w:rsidRDefault="00975CB3" w:rsidP="00975CB3">
            <w:pPr>
              <w:adjustRightInd w:val="0"/>
              <w:rPr>
                <w:lang w:val="en-US"/>
              </w:rPr>
            </w:pPr>
            <w:r w:rsidRPr="00CA2782">
              <w:rPr>
                <w:lang w:val="en-US"/>
              </w:rPr>
              <w:t xml:space="preserve">Beton simplu  turnat cu mijloace clasice,  in fundatii, socluri, ziduri de sprijin, pereti sub cota zero, preparat cu centrala de betoane sau beton marfa conform. art. </w:t>
            </w:r>
            <w:r>
              <w:t>CA01, turnare cu mijloace clasice, beton simplu clasa C8/10</w:t>
            </w:r>
          </w:p>
        </w:tc>
        <w:tc>
          <w:tcPr>
            <w:tcW w:w="1560" w:type="dxa"/>
            <w:tcBorders>
              <w:top w:val="single" w:sz="4" w:space="0" w:color="auto"/>
              <w:bottom w:val="single" w:sz="4" w:space="0" w:color="auto"/>
            </w:tcBorders>
            <w:vAlign w:val="center"/>
          </w:tcPr>
          <w:p w14:paraId="5F97473C"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4994BC09" w14:textId="77777777" w:rsidR="00975CB3" w:rsidRDefault="00975CB3" w:rsidP="00975CB3">
            <w:pPr>
              <w:adjustRightInd w:val="0"/>
              <w:jc w:val="center"/>
              <w:rPr>
                <w:rFonts w:ascii="Arial CYR" w:hAnsi="Arial CYR" w:cs="Arial CYR"/>
              </w:rPr>
            </w:pPr>
            <w:r>
              <w:t>6,400</w:t>
            </w:r>
          </w:p>
          <w:p w14:paraId="69FE8D0B" w14:textId="77777777" w:rsidR="00975CB3" w:rsidRDefault="00975CB3" w:rsidP="00975CB3">
            <w:pPr>
              <w:jc w:val="center"/>
            </w:pPr>
          </w:p>
        </w:tc>
      </w:tr>
      <w:tr w:rsidR="00975CB3" w14:paraId="0E07FFA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8AF585" w14:textId="77777777" w:rsidR="00975CB3" w:rsidRDefault="00975CB3" w:rsidP="00975CB3">
            <w:r>
              <w:t xml:space="preserve"> 73</w:t>
            </w:r>
          </w:p>
        </w:tc>
        <w:tc>
          <w:tcPr>
            <w:tcW w:w="1701" w:type="dxa"/>
            <w:tcBorders>
              <w:top w:val="single" w:sz="4" w:space="0" w:color="auto"/>
              <w:bottom w:val="single" w:sz="4" w:space="0" w:color="auto"/>
            </w:tcBorders>
            <w:vAlign w:val="center"/>
          </w:tcPr>
          <w:p w14:paraId="34F9DCDD" w14:textId="77777777" w:rsidR="00975CB3" w:rsidRDefault="00975CB3" w:rsidP="00975CB3">
            <w:pPr>
              <w:rPr>
                <w:lang w:val="en-US"/>
              </w:rPr>
            </w:pPr>
            <w:r>
              <w:rPr>
                <w:lang w:val="en-US"/>
              </w:rPr>
              <w:t>TsD01B</w:t>
            </w:r>
          </w:p>
          <w:p w14:paraId="709AD330" w14:textId="77777777" w:rsidR="00975CB3" w:rsidRDefault="00975CB3" w:rsidP="00975CB3"/>
        </w:tc>
        <w:tc>
          <w:tcPr>
            <w:tcW w:w="4961" w:type="dxa"/>
            <w:tcBorders>
              <w:top w:val="single" w:sz="4" w:space="0" w:color="auto"/>
              <w:bottom w:val="single" w:sz="4" w:space="0" w:color="auto"/>
            </w:tcBorders>
            <w:vAlign w:val="center"/>
          </w:tcPr>
          <w:p w14:paraId="7EA4CE85" w14:textId="77777777" w:rsidR="00975CB3" w:rsidRPr="00CA2782" w:rsidRDefault="00975CB3" w:rsidP="00975CB3">
            <w:pPr>
              <w:adjustRightInd w:val="0"/>
              <w:rPr>
                <w:lang w:val="en-US"/>
              </w:rPr>
            </w:pPr>
            <w:r w:rsidRPr="00CA2782">
              <w:rPr>
                <w:lang w:val="en-US"/>
              </w:rPr>
              <w:t>Imprastierea cu lopata a pamintului afinat, in straturi uniforme, de 10-30 cm grosime, printr-o aruncare de pina la 3 m din gramezi, inclusiv sfarimarea bulgarilor, pamintul provenind din teren mijlociu</w:t>
            </w:r>
          </w:p>
        </w:tc>
        <w:tc>
          <w:tcPr>
            <w:tcW w:w="1560" w:type="dxa"/>
            <w:tcBorders>
              <w:top w:val="single" w:sz="4" w:space="0" w:color="auto"/>
              <w:bottom w:val="single" w:sz="4" w:space="0" w:color="auto"/>
            </w:tcBorders>
            <w:vAlign w:val="center"/>
          </w:tcPr>
          <w:p w14:paraId="1393CEB6"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286DE27A" w14:textId="77777777" w:rsidR="00975CB3" w:rsidRDefault="00975CB3" w:rsidP="00975CB3">
            <w:pPr>
              <w:adjustRightInd w:val="0"/>
              <w:jc w:val="center"/>
              <w:rPr>
                <w:rFonts w:ascii="Arial CYR" w:hAnsi="Arial CYR" w:cs="Arial CYR"/>
              </w:rPr>
            </w:pPr>
            <w:r>
              <w:t>10,100</w:t>
            </w:r>
          </w:p>
          <w:p w14:paraId="1A962B4E" w14:textId="77777777" w:rsidR="00975CB3" w:rsidRDefault="00975CB3" w:rsidP="00975CB3">
            <w:pPr>
              <w:jc w:val="center"/>
            </w:pPr>
          </w:p>
        </w:tc>
      </w:tr>
      <w:tr w:rsidR="00975CB3" w14:paraId="2E8655B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E7FCAA" w14:textId="77777777" w:rsidR="00975CB3" w:rsidRDefault="00975CB3" w:rsidP="00975CB3">
            <w:r>
              <w:t xml:space="preserve"> 74</w:t>
            </w:r>
          </w:p>
        </w:tc>
        <w:tc>
          <w:tcPr>
            <w:tcW w:w="1701" w:type="dxa"/>
            <w:tcBorders>
              <w:top w:val="single" w:sz="4" w:space="0" w:color="auto"/>
              <w:bottom w:val="single" w:sz="4" w:space="0" w:color="auto"/>
            </w:tcBorders>
            <w:vAlign w:val="center"/>
          </w:tcPr>
          <w:p w14:paraId="55D4F2C7" w14:textId="77777777" w:rsidR="00975CB3" w:rsidRDefault="00975CB3" w:rsidP="00975CB3">
            <w:pPr>
              <w:rPr>
                <w:lang w:val="en-US"/>
              </w:rPr>
            </w:pPr>
            <w:r>
              <w:rPr>
                <w:lang w:val="en-US"/>
              </w:rPr>
              <w:t>TsD05B</w:t>
            </w:r>
          </w:p>
          <w:p w14:paraId="6572A125" w14:textId="77777777" w:rsidR="00975CB3" w:rsidRDefault="00975CB3" w:rsidP="00975CB3"/>
        </w:tc>
        <w:tc>
          <w:tcPr>
            <w:tcW w:w="4961" w:type="dxa"/>
            <w:tcBorders>
              <w:top w:val="single" w:sz="4" w:space="0" w:color="auto"/>
              <w:bottom w:val="single" w:sz="4" w:space="0" w:color="auto"/>
            </w:tcBorders>
            <w:vAlign w:val="center"/>
          </w:tcPr>
          <w:p w14:paraId="799CF502" w14:textId="77777777" w:rsidR="00975CB3" w:rsidRPr="00CA2782" w:rsidRDefault="00975CB3" w:rsidP="00975CB3">
            <w:pPr>
              <w:adjustRightInd w:val="0"/>
              <w:rPr>
                <w:lang w:val="en-US"/>
              </w:rPr>
            </w:pPr>
            <w:r w:rsidRPr="00CA2782">
              <w:rPr>
                <w:lang w:val="en-US"/>
              </w:rPr>
              <w:t>Compactarea cu maiul mecanic de 150-200 kg a umpluturilor in straturi succesive de 20-30 cm grosime, exclusiv udarea fiecarui strat in parte, umpluturile executindu-se din pamint coeziv</w:t>
            </w:r>
          </w:p>
        </w:tc>
        <w:tc>
          <w:tcPr>
            <w:tcW w:w="1560" w:type="dxa"/>
            <w:tcBorders>
              <w:top w:val="single" w:sz="4" w:space="0" w:color="auto"/>
              <w:bottom w:val="single" w:sz="4" w:space="0" w:color="auto"/>
            </w:tcBorders>
            <w:vAlign w:val="center"/>
          </w:tcPr>
          <w:p w14:paraId="15705580" w14:textId="77777777" w:rsidR="00975CB3" w:rsidRDefault="00975CB3" w:rsidP="00975CB3">
            <w:pPr>
              <w:jc w:val="center"/>
            </w:pPr>
            <w:r>
              <w:t>100 m3</w:t>
            </w:r>
          </w:p>
        </w:tc>
        <w:tc>
          <w:tcPr>
            <w:tcW w:w="1559" w:type="dxa"/>
            <w:tcBorders>
              <w:top w:val="single" w:sz="4" w:space="0" w:color="auto"/>
              <w:bottom w:val="single" w:sz="4" w:space="0" w:color="auto"/>
            </w:tcBorders>
            <w:vAlign w:val="center"/>
          </w:tcPr>
          <w:p w14:paraId="118CC813" w14:textId="77777777" w:rsidR="00975CB3" w:rsidRDefault="00975CB3" w:rsidP="00975CB3">
            <w:pPr>
              <w:adjustRightInd w:val="0"/>
              <w:jc w:val="center"/>
              <w:rPr>
                <w:rFonts w:ascii="Arial CYR" w:hAnsi="Arial CYR" w:cs="Arial CYR"/>
              </w:rPr>
            </w:pPr>
            <w:r>
              <w:t>0,101</w:t>
            </w:r>
          </w:p>
          <w:p w14:paraId="60E439B2" w14:textId="77777777" w:rsidR="00975CB3" w:rsidRDefault="00975CB3" w:rsidP="00975CB3">
            <w:pPr>
              <w:jc w:val="center"/>
            </w:pPr>
          </w:p>
        </w:tc>
      </w:tr>
      <w:tr w:rsidR="00975CB3" w14:paraId="4732E29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93A845" w14:textId="77777777" w:rsidR="00975CB3" w:rsidRDefault="00975CB3" w:rsidP="00975CB3">
            <w:r>
              <w:t xml:space="preserve"> 75</w:t>
            </w:r>
          </w:p>
        </w:tc>
        <w:tc>
          <w:tcPr>
            <w:tcW w:w="1701" w:type="dxa"/>
            <w:tcBorders>
              <w:top w:val="single" w:sz="4" w:space="0" w:color="auto"/>
              <w:bottom w:val="single" w:sz="4" w:space="0" w:color="auto"/>
            </w:tcBorders>
            <w:vAlign w:val="center"/>
          </w:tcPr>
          <w:p w14:paraId="25AB47E5" w14:textId="77777777" w:rsidR="00975CB3" w:rsidRDefault="00975CB3" w:rsidP="00975CB3">
            <w:pPr>
              <w:rPr>
                <w:lang w:val="en-US"/>
              </w:rPr>
            </w:pPr>
            <w:r>
              <w:rPr>
                <w:lang w:val="en-US"/>
              </w:rPr>
              <w:t>CO06B4</w:t>
            </w:r>
          </w:p>
          <w:p w14:paraId="36F1D42A" w14:textId="77777777" w:rsidR="00975CB3" w:rsidRDefault="00975CB3" w:rsidP="00975CB3"/>
        </w:tc>
        <w:tc>
          <w:tcPr>
            <w:tcW w:w="4961" w:type="dxa"/>
            <w:tcBorders>
              <w:top w:val="single" w:sz="4" w:space="0" w:color="auto"/>
              <w:bottom w:val="single" w:sz="4" w:space="0" w:color="auto"/>
            </w:tcBorders>
            <w:vAlign w:val="center"/>
          </w:tcPr>
          <w:p w14:paraId="76651D08" w14:textId="77777777" w:rsidR="00975CB3" w:rsidRPr="00CA2782" w:rsidRDefault="00975CB3" w:rsidP="00975CB3">
            <w:pPr>
              <w:adjustRightInd w:val="0"/>
              <w:rPr>
                <w:lang w:val="en-US"/>
              </w:rPr>
            </w:pPr>
            <w:r w:rsidRPr="00CA2782">
              <w:rPr>
                <w:lang w:val="en-US"/>
              </w:rPr>
              <w:t>Imprejmuiri din plasa de sirma cu panouri de gard din rama de otel rotund fixata pe stilpi din beton armat prefabricat montati la 2,5 m distanta interax prin burare cu piatra sparta, cu inaltimea la coama de 2,05 m, pentru utilizarea betonului simplu marfa la plantarea stilpilor metalici /Consum: Panou gard ECO H-1,65m D-3,7mm zincat - 0,6100 m2/ml; Stalp zincat 60x40x1,2mm L-2,2m - 0,1844buc/ml ; consum material nou: Stalp zincat 60x40x1,2mm L-2,6m - 0,3073 buc/ml; inclusiv capace 60x40 si elemente de fixare; se exclude:Beton marfa clasa C5/4 (B5/M75);Piatra sparta pentru pt.drumuri r.sedimentare  40-63 mm</w:t>
            </w:r>
          </w:p>
        </w:tc>
        <w:tc>
          <w:tcPr>
            <w:tcW w:w="1560" w:type="dxa"/>
            <w:tcBorders>
              <w:top w:val="single" w:sz="4" w:space="0" w:color="auto"/>
              <w:bottom w:val="single" w:sz="4" w:space="0" w:color="auto"/>
            </w:tcBorders>
            <w:vAlign w:val="center"/>
          </w:tcPr>
          <w:p w14:paraId="2017AA94"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46F7AE2E" w14:textId="77777777" w:rsidR="00975CB3" w:rsidRDefault="00975CB3" w:rsidP="00975CB3">
            <w:pPr>
              <w:adjustRightInd w:val="0"/>
              <w:jc w:val="center"/>
              <w:rPr>
                <w:rFonts w:ascii="Arial CYR" w:hAnsi="Arial CYR" w:cs="Arial CYR"/>
              </w:rPr>
            </w:pPr>
            <w:r>
              <w:t>15,840</w:t>
            </w:r>
          </w:p>
          <w:p w14:paraId="26E20051" w14:textId="77777777" w:rsidR="00975CB3" w:rsidRDefault="00975CB3" w:rsidP="00975CB3">
            <w:pPr>
              <w:jc w:val="center"/>
            </w:pPr>
          </w:p>
        </w:tc>
      </w:tr>
    </w:tbl>
    <w:p w14:paraId="0F49DD50" w14:textId="77777777" w:rsidR="00975CB3" w:rsidRDefault="00975CB3" w:rsidP="004A4E38"/>
    <w:p w14:paraId="73915243" w14:textId="2244BC09" w:rsidR="00975CB3" w:rsidRDefault="00975CB3" w:rsidP="00975CB3">
      <w:pPr>
        <w:jc w:val="center"/>
        <w:rPr>
          <w:b/>
          <w:bCs/>
          <w:sz w:val="28"/>
          <w:szCs w:val="28"/>
          <w:lang w:val="en-US"/>
        </w:rPr>
      </w:pPr>
      <w:r w:rsidRPr="004A4E38">
        <w:rPr>
          <w:b/>
          <w:bCs/>
          <w:sz w:val="28"/>
          <w:szCs w:val="28"/>
          <w:lang w:val="en-US"/>
        </w:rPr>
        <w:t xml:space="preserve">Lista cu </w:t>
      </w:r>
      <w:r w:rsidRPr="00975CB3">
        <w:rPr>
          <w:b/>
          <w:bCs/>
          <w:sz w:val="28"/>
          <w:szCs w:val="28"/>
          <w:lang w:val="en-US"/>
        </w:rPr>
        <w:t>cantita</w:t>
      </w:r>
      <w:r w:rsidRPr="00975CB3">
        <w:rPr>
          <w:b/>
          <w:bCs/>
          <w:sz w:val="28"/>
          <w:szCs w:val="28"/>
        </w:rPr>
        <w:t>ţile de lucrări</w:t>
      </w:r>
      <w:r w:rsidRPr="00975CB3">
        <w:rPr>
          <w:b/>
          <w:bCs/>
          <w:sz w:val="28"/>
          <w:szCs w:val="28"/>
          <w:lang w:val="en-US"/>
        </w:rPr>
        <w:t xml:space="preserve"> </w:t>
      </w:r>
      <w:r>
        <w:rPr>
          <w:b/>
          <w:bCs/>
          <w:sz w:val="28"/>
          <w:szCs w:val="28"/>
          <w:lang w:val="en-US"/>
        </w:rPr>
        <w:t>№ 2-1-2</w:t>
      </w:r>
    </w:p>
    <w:p w14:paraId="59366D0C" w14:textId="18023BC1" w:rsidR="00975CB3" w:rsidRDefault="00975CB3" w:rsidP="00975CB3">
      <w:pPr>
        <w:jc w:val="center"/>
        <w:rPr>
          <w:b/>
          <w:bCs/>
          <w:sz w:val="28"/>
          <w:szCs w:val="28"/>
          <w:lang w:val="en-US"/>
        </w:rPr>
      </w:pPr>
      <w:r>
        <w:rPr>
          <w:b/>
          <w:bCs/>
          <w:sz w:val="28"/>
          <w:szCs w:val="28"/>
          <w:lang w:val="en-US"/>
        </w:rPr>
        <w:t>Utilaj de joaca si sport</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75CB3" w14:paraId="04EB3B9B" w14:textId="77777777" w:rsidTr="00975CB3">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4EB0330" w14:textId="77777777" w:rsidR="00975CB3" w:rsidRDefault="00975CB3" w:rsidP="00975CB3">
            <w:pPr>
              <w:ind w:right="-108"/>
              <w:jc w:val="center"/>
              <w:rPr>
                <w:sz w:val="22"/>
                <w:szCs w:val="22"/>
                <w:lang w:val="en-US"/>
              </w:rPr>
            </w:pPr>
            <w:r>
              <w:rPr>
                <w:sz w:val="22"/>
                <w:szCs w:val="22"/>
              </w:rPr>
              <w:t>№</w:t>
            </w:r>
          </w:p>
          <w:p w14:paraId="76E6414B" w14:textId="77777777" w:rsidR="00975CB3" w:rsidRDefault="00975CB3" w:rsidP="00975CB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A63D9FF" w14:textId="77777777" w:rsidR="00975CB3" w:rsidRDefault="00975CB3" w:rsidP="00975CB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3AF004C" w14:textId="77777777" w:rsidR="00975CB3" w:rsidRDefault="00975CB3" w:rsidP="00975CB3">
            <w:pPr>
              <w:jc w:val="center"/>
              <w:rPr>
                <w:sz w:val="22"/>
                <w:szCs w:val="22"/>
              </w:rPr>
            </w:pPr>
          </w:p>
          <w:p w14:paraId="4BAB5CC5" w14:textId="77777777" w:rsidR="00975CB3" w:rsidRDefault="00975CB3" w:rsidP="00975CB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812C065" w14:textId="77777777" w:rsidR="00975CB3" w:rsidRDefault="00975CB3" w:rsidP="00975CB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26B9977" w14:textId="77777777" w:rsidR="00975CB3" w:rsidRDefault="00975CB3" w:rsidP="00975CB3">
            <w:pPr>
              <w:ind w:left="-108" w:right="-108"/>
              <w:jc w:val="center"/>
              <w:rPr>
                <w:sz w:val="22"/>
                <w:szCs w:val="22"/>
                <w:lang w:val="en-US"/>
              </w:rPr>
            </w:pPr>
            <w:r>
              <w:rPr>
                <w:sz w:val="22"/>
                <w:szCs w:val="22"/>
              </w:rPr>
              <w:t xml:space="preserve">Volum </w:t>
            </w:r>
          </w:p>
        </w:tc>
      </w:tr>
      <w:tr w:rsidR="00975CB3" w14:paraId="2F4C7C8D" w14:textId="77777777" w:rsidTr="00975CB3">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F5A66D3" w14:textId="77777777" w:rsidR="00975CB3" w:rsidRDefault="00975CB3" w:rsidP="00975CB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A278B5C" w14:textId="77777777" w:rsidR="00975CB3" w:rsidRDefault="00975CB3" w:rsidP="00975CB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A1A390A" w14:textId="77777777" w:rsidR="00975CB3" w:rsidRDefault="00975CB3" w:rsidP="00975CB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B0B0EB3" w14:textId="77777777" w:rsidR="00975CB3" w:rsidRDefault="00975CB3" w:rsidP="00975CB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23FA93E" w14:textId="77777777" w:rsidR="00975CB3" w:rsidRDefault="00975CB3" w:rsidP="00975CB3">
            <w:pPr>
              <w:jc w:val="center"/>
              <w:rPr>
                <w:sz w:val="22"/>
                <w:szCs w:val="22"/>
                <w:lang w:val="en-US"/>
              </w:rPr>
            </w:pPr>
          </w:p>
        </w:tc>
      </w:tr>
      <w:tr w:rsidR="00975CB3" w14:paraId="525F400B" w14:textId="77777777" w:rsidTr="00975CB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8632B3" w14:textId="77777777" w:rsidR="00975CB3" w:rsidRDefault="00975CB3" w:rsidP="00975CB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B53C914" w14:textId="77777777" w:rsidR="00975CB3" w:rsidRDefault="00975CB3" w:rsidP="00975CB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855EC1F" w14:textId="77777777" w:rsidR="00975CB3" w:rsidRDefault="00975CB3" w:rsidP="00975CB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3500B4B" w14:textId="77777777" w:rsidR="00975CB3" w:rsidRDefault="00975CB3" w:rsidP="00975CB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0CE38A1" w14:textId="77777777" w:rsidR="00975CB3" w:rsidRDefault="00975CB3" w:rsidP="00975CB3">
            <w:pPr>
              <w:ind w:left="-108" w:right="-108"/>
              <w:jc w:val="center"/>
              <w:rPr>
                <w:sz w:val="22"/>
                <w:szCs w:val="22"/>
              </w:rPr>
            </w:pPr>
            <w:r>
              <w:rPr>
                <w:sz w:val="22"/>
                <w:szCs w:val="22"/>
              </w:rPr>
              <w:t>5</w:t>
            </w:r>
          </w:p>
        </w:tc>
      </w:tr>
      <w:tr w:rsidR="00975CB3" w14:paraId="19390910" w14:textId="77777777" w:rsidTr="00975CB3">
        <w:tblPrEx>
          <w:tblCellMar>
            <w:top w:w="0" w:type="dxa"/>
            <w:bottom w:w="0" w:type="dxa"/>
          </w:tblCellMar>
        </w:tblPrEx>
        <w:tc>
          <w:tcPr>
            <w:tcW w:w="709" w:type="dxa"/>
            <w:tcBorders>
              <w:top w:val="nil"/>
              <w:left w:val="single" w:sz="6" w:space="0" w:color="auto"/>
              <w:bottom w:val="nil"/>
              <w:right w:val="nil"/>
            </w:tcBorders>
          </w:tcPr>
          <w:p w14:paraId="2B28D1BF" w14:textId="77777777" w:rsidR="00975CB3" w:rsidRDefault="00975CB3" w:rsidP="00975CB3">
            <w:pPr>
              <w:jc w:val="center"/>
            </w:pPr>
          </w:p>
        </w:tc>
        <w:tc>
          <w:tcPr>
            <w:tcW w:w="1701" w:type="dxa"/>
            <w:tcBorders>
              <w:top w:val="nil"/>
              <w:left w:val="single" w:sz="6" w:space="0" w:color="auto"/>
              <w:bottom w:val="nil"/>
              <w:right w:val="nil"/>
            </w:tcBorders>
          </w:tcPr>
          <w:p w14:paraId="58034781" w14:textId="77777777" w:rsidR="00975CB3" w:rsidRDefault="00975CB3" w:rsidP="00975CB3"/>
        </w:tc>
        <w:tc>
          <w:tcPr>
            <w:tcW w:w="4961" w:type="dxa"/>
            <w:tcBorders>
              <w:top w:val="nil"/>
              <w:left w:val="single" w:sz="6" w:space="0" w:color="auto"/>
              <w:bottom w:val="nil"/>
              <w:right w:val="nil"/>
            </w:tcBorders>
          </w:tcPr>
          <w:p w14:paraId="10DB05C5"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 Lucrari de constructie</w:t>
            </w:r>
          </w:p>
          <w:p w14:paraId="3D790B3E"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67B11799" w14:textId="77777777" w:rsidR="00975CB3" w:rsidRDefault="00975CB3" w:rsidP="00975CB3"/>
        </w:tc>
        <w:tc>
          <w:tcPr>
            <w:tcW w:w="1559" w:type="dxa"/>
            <w:tcBorders>
              <w:top w:val="nil"/>
              <w:left w:val="single" w:sz="6" w:space="0" w:color="auto"/>
              <w:bottom w:val="nil"/>
              <w:right w:val="single" w:sz="4" w:space="0" w:color="auto"/>
            </w:tcBorders>
          </w:tcPr>
          <w:p w14:paraId="0FE32CC4" w14:textId="77777777" w:rsidR="00975CB3" w:rsidRDefault="00975CB3" w:rsidP="00975CB3"/>
        </w:tc>
      </w:tr>
      <w:tr w:rsidR="00975CB3" w14:paraId="78967D0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1D6495" w14:textId="77777777" w:rsidR="00975CB3" w:rsidRDefault="00975CB3" w:rsidP="00975CB3">
            <w:r>
              <w:t>1</w:t>
            </w:r>
          </w:p>
        </w:tc>
        <w:tc>
          <w:tcPr>
            <w:tcW w:w="1701" w:type="dxa"/>
            <w:tcBorders>
              <w:top w:val="single" w:sz="4" w:space="0" w:color="auto"/>
              <w:bottom w:val="single" w:sz="4" w:space="0" w:color="auto"/>
            </w:tcBorders>
            <w:vAlign w:val="center"/>
          </w:tcPr>
          <w:p w14:paraId="4EA883B1" w14:textId="77777777" w:rsidR="00975CB3" w:rsidRDefault="00975CB3" w:rsidP="00975CB3">
            <w:pPr>
              <w:rPr>
                <w:lang w:val="en-US"/>
              </w:rPr>
            </w:pPr>
            <w:r>
              <w:rPr>
                <w:lang w:val="en-US"/>
              </w:rPr>
              <w:t>TsH91A</w:t>
            </w:r>
          </w:p>
          <w:p w14:paraId="31D0F5CB" w14:textId="77777777" w:rsidR="00975CB3" w:rsidRDefault="00975CB3" w:rsidP="00975CB3"/>
        </w:tc>
        <w:tc>
          <w:tcPr>
            <w:tcW w:w="4961" w:type="dxa"/>
            <w:tcBorders>
              <w:top w:val="single" w:sz="4" w:space="0" w:color="auto"/>
              <w:bottom w:val="single" w:sz="4" w:space="0" w:color="auto"/>
            </w:tcBorders>
            <w:vAlign w:val="center"/>
          </w:tcPr>
          <w:p w14:paraId="38723414" w14:textId="77777777" w:rsidR="00975CB3" w:rsidRPr="00234A47" w:rsidRDefault="00975CB3" w:rsidP="00975CB3">
            <w:pPr>
              <w:adjustRightInd w:val="0"/>
              <w:rPr>
                <w:lang w:val="en-US"/>
              </w:rPr>
            </w:pPr>
            <w:r w:rsidRPr="00234A47">
              <w:rPr>
                <w:lang w:val="en-US"/>
              </w:rPr>
              <w:t>Instalarea Leagan tip PlayPark PP-26 sau analogic ; pe Beton B15 / k=2</w:t>
            </w:r>
          </w:p>
        </w:tc>
        <w:tc>
          <w:tcPr>
            <w:tcW w:w="1560" w:type="dxa"/>
            <w:tcBorders>
              <w:top w:val="single" w:sz="4" w:space="0" w:color="auto"/>
              <w:bottom w:val="single" w:sz="4" w:space="0" w:color="auto"/>
            </w:tcBorders>
            <w:vAlign w:val="center"/>
          </w:tcPr>
          <w:p w14:paraId="1044BA1C"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37A48BA8" w14:textId="77777777" w:rsidR="00975CB3" w:rsidRDefault="00975CB3" w:rsidP="00975CB3">
            <w:pPr>
              <w:adjustRightInd w:val="0"/>
              <w:jc w:val="center"/>
              <w:rPr>
                <w:rFonts w:ascii="Arial CYR" w:hAnsi="Arial CYR" w:cs="Arial CYR"/>
              </w:rPr>
            </w:pPr>
            <w:r>
              <w:t>1,000</w:t>
            </w:r>
          </w:p>
          <w:p w14:paraId="3E8E6A72" w14:textId="77777777" w:rsidR="00975CB3" w:rsidRDefault="00975CB3" w:rsidP="00975CB3">
            <w:pPr>
              <w:jc w:val="center"/>
            </w:pPr>
          </w:p>
        </w:tc>
      </w:tr>
      <w:tr w:rsidR="00975CB3" w14:paraId="5EDD84B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46E7FB" w14:textId="77777777" w:rsidR="00975CB3" w:rsidRDefault="00975CB3" w:rsidP="00975CB3">
            <w:r>
              <w:t xml:space="preserve"> 2</w:t>
            </w:r>
          </w:p>
        </w:tc>
        <w:tc>
          <w:tcPr>
            <w:tcW w:w="1701" w:type="dxa"/>
            <w:tcBorders>
              <w:top w:val="single" w:sz="4" w:space="0" w:color="auto"/>
              <w:bottom w:val="single" w:sz="4" w:space="0" w:color="auto"/>
            </w:tcBorders>
            <w:vAlign w:val="center"/>
          </w:tcPr>
          <w:p w14:paraId="7B3E66D1" w14:textId="77777777" w:rsidR="00975CB3" w:rsidRDefault="00975CB3" w:rsidP="00975CB3">
            <w:pPr>
              <w:rPr>
                <w:lang w:val="en-US"/>
              </w:rPr>
            </w:pPr>
            <w:r>
              <w:rPr>
                <w:lang w:val="en-US"/>
              </w:rPr>
              <w:t>TsH91A</w:t>
            </w:r>
          </w:p>
          <w:p w14:paraId="23FB4994" w14:textId="77777777" w:rsidR="00975CB3" w:rsidRDefault="00975CB3" w:rsidP="00975CB3"/>
        </w:tc>
        <w:tc>
          <w:tcPr>
            <w:tcW w:w="4961" w:type="dxa"/>
            <w:tcBorders>
              <w:top w:val="single" w:sz="4" w:space="0" w:color="auto"/>
              <w:bottom w:val="single" w:sz="4" w:space="0" w:color="auto"/>
            </w:tcBorders>
            <w:vAlign w:val="center"/>
          </w:tcPr>
          <w:p w14:paraId="7A426A95" w14:textId="77777777" w:rsidR="00975CB3" w:rsidRPr="00234A47" w:rsidRDefault="00975CB3" w:rsidP="00975CB3">
            <w:pPr>
              <w:adjustRightInd w:val="0"/>
              <w:rPr>
                <w:lang w:val="en-US"/>
              </w:rPr>
            </w:pPr>
            <w:r w:rsidRPr="00234A47">
              <w:rPr>
                <w:lang w:val="en-US"/>
              </w:rPr>
              <w:t>Instalarea Carusel tip EBS 071 sau analogic ; pe Beton B15 / k=2</w:t>
            </w:r>
          </w:p>
        </w:tc>
        <w:tc>
          <w:tcPr>
            <w:tcW w:w="1560" w:type="dxa"/>
            <w:tcBorders>
              <w:top w:val="single" w:sz="4" w:space="0" w:color="auto"/>
              <w:bottom w:val="single" w:sz="4" w:space="0" w:color="auto"/>
            </w:tcBorders>
            <w:vAlign w:val="center"/>
          </w:tcPr>
          <w:p w14:paraId="60FFE2B1"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3A89736" w14:textId="77777777" w:rsidR="00975CB3" w:rsidRDefault="00975CB3" w:rsidP="00975CB3">
            <w:pPr>
              <w:adjustRightInd w:val="0"/>
              <w:jc w:val="center"/>
              <w:rPr>
                <w:rFonts w:ascii="Arial CYR" w:hAnsi="Arial CYR" w:cs="Arial CYR"/>
              </w:rPr>
            </w:pPr>
            <w:r>
              <w:t>1,000</w:t>
            </w:r>
          </w:p>
          <w:p w14:paraId="05BDD693" w14:textId="77777777" w:rsidR="00975CB3" w:rsidRDefault="00975CB3" w:rsidP="00975CB3">
            <w:pPr>
              <w:jc w:val="center"/>
            </w:pPr>
          </w:p>
        </w:tc>
      </w:tr>
      <w:tr w:rsidR="00975CB3" w14:paraId="1633E07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394CF9" w14:textId="77777777" w:rsidR="00975CB3" w:rsidRDefault="00975CB3" w:rsidP="00975CB3">
            <w:r>
              <w:t xml:space="preserve"> 3</w:t>
            </w:r>
          </w:p>
        </w:tc>
        <w:tc>
          <w:tcPr>
            <w:tcW w:w="1701" w:type="dxa"/>
            <w:tcBorders>
              <w:top w:val="single" w:sz="4" w:space="0" w:color="auto"/>
              <w:bottom w:val="single" w:sz="4" w:space="0" w:color="auto"/>
            </w:tcBorders>
            <w:vAlign w:val="center"/>
          </w:tcPr>
          <w:p w14:paraId="784AED41" w14:textId="77777777" w:rsidR="00975CB3" w:rsidRDefault="00975CB3" w:rsidP="00975CB3">
            <w:pPr>
              <w:rPr>
                <w:lang w:val="en-US"/>
              </w:rPr>
            </w:pPr>
            <w:r>
              <w:rPr>
                <w:lang w:val="en-US"/>
              </w:rPr>
              <w:t>TsH91A</w:t>
            </w:r>
          </w:p>
          <w:p w14:paraId="6D7CE01B" w14:textId="77777777" w:rsidR="00975CB3" w:rsidRDefault="00975CB3" w:rsidP="00975CB3"/>
        </w:tc>
        <w:tc>
          <w:tcPr>
            <w:tcW w:w="4961" w:type="dxa"/>
            <w:tcBorders>
              <w:top w:val="single" w:sz="4" w:space="0" w:color="auto"/>
              <w:bottom w:val="single" w:sz="4" w:space="0" w:color="auto"/>
            </w:tcBorders>
            <w:vAlign w:val="center"/>
          </w:tcPr>
          <w:p w14:paraId="6AAE51A2" w14:textId="77777777" w:rsidR="00975CB3" w:rsidRPr="00234A47" w:rsidRDefault="00975CB3" w:rsidP="00975CB3">
            <w:pPr>
              <w:adjustRightInd w:val="0"/>
              <w:rPr>
                <w:lang w:val="en-US"/>
              </w:rPr>
            </w:pPr>
            <w:r w:rsidRPr="00234A47">
              <w:rPr>
                <w:lang w:val="en-US"/>
              </w:rPr>
              <w:t>Instalarea Complex de joaca EBS 119 sau analogic ; pe Beton B15 / k=4</w:t>
            </w:r>
          </w:p>
        </w:tc>
        <w:tc>
          <w:tcPr>
            <w:tcW w:w="1560" w:type="dxa"/>
            <w:tcBorders>
              <w:top w:val="single" w:sz="4" w:space="0" w:color="auto"/>
              <w:bottom w:val="single" w:sz="4" w:space="0" w:color="auto"/>
            </w:tcBorders>
            <w:vAlign w:val="center"/>
          </w:tcPr>
          <w:p w14:paraId="3C7EAE5C"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62F3D896" w14:textId="77777777" w:rsidR="00975CB3" w:rsidRDefault="00975CB3" w:rsidP="00975CB3">
            <w:pPr>
              <w:adjustRightInd w:val="0"/>
              <w:jc w:val="center"/>
              <w:rPr>
                <w:rFonts w:ascii="Arial CYR" w:hAnsi="Arial CYR" w:cs="Arial CYR"/>
              </w:rPr>
            </w:pPr>
            <w:r>
              <w:t>1,000</w:t>
            </w:r>
          </w:p>
          <w:p w14:paraId="3FC8D22D" w14:textId="77777777" w:rsidR="00975CB3" w:rsidRDefault="00975CB3" w:rsidP="00975CB3">
            <w:pPr>
              <w:jc w:val="center"/>
            </w:pPr>
          </w:p>
        </w:tc>
      </w:tr>
      <w:tr w:rsidR="00975CB3" w14:paraId="6DDBDF4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370015" w14:textId="77777777" w:rsidR="00975CB3" w:rsidRDefault="00975CB3" w:rsidP="00975CB3">
            <w:r>
              <w:t xml:space="preserve"> 4</w:t>
            </w:r>
          </w:p>
        </w:tc>
        <w:tc>
          <w:tcPr>
            <w:tcW w:w="1701" w:type="dxa"/>
            <w:tcBorders>
              <w:top w:val="single" w:sz="4" w:space="0" w:color="auto"/>
              <w:bottom w:val="single" w:sz="4" w:space="0" w:color="auto"/>
            </w:tcBorders>
            <w:vAlign w:val="center"/>
          </w:tcPr>
          <w:p w14:paraId="5C0B1113" w14:textId="77777777" w:rsidR="00975CB3" w:rsidRDefault="00975CB3" w:rsidP="00975CB3">
            <w:pPr>
              <w:rPr>
                <w:lang w:val="en-US"/>
              </w:rPr>
            </w:pPr>
            <w:r>
              <w:rPr>
                <w:lang w:val="en-US"/>
              </w:rPr>
              <w:t>TsH91A</w:t>
            </w:r>
          </w:p>
          <w:p w14:paraId="2F9AF1E0" w14:textId="77777777" w:rsidR="00975CB3" w:rsidRDefault="00975CB3" w:rsidP="00975CB3"/>
        </w:tc>
        <w:tc>
          <w:tcPr>
            <w:tcW w:w="4961" w:type="dxa"/>
            <w:tcBorders>
              <w:top w:val="single" w:sz="4" w:space="0" w:color="auto"/>
              <w:bottom w:val="single" w:sz="4" w:space="0" w:color="auto"/>
            </w:tcBorders>
            <w:vAlign w:val="center"/>
          </w:tcPr>
          <w:p w14:paraId="663DEE65" w14:textId="77777777" w:rsidR="00975CB3" w:rsidRPr="00234A47" w:rsidRDefault="00975CB3" w:rsidP="00975CB3">
            <w:pPr>
              <w:adjustRightInd w:val="0"/>
              <w:rPr>
                <w:lang w:val="en-US"/>
              </w:rPr>
            </w:pPr>
            <w:r w:rsidRPr="00234A47">
              <w:rPr>
                <w:lang w:val="en-US"/>
              </w:rPr>
              <w:t>Instalarea Balansor copii tip PlayPark THT-07 sau analogic; pe Beton B15</w:t>
            </w:r>
          </w:p>
        </w:tc>
        <w:tc>
          <w:tcPr>
            <w:tcW w:w="1560" w:type="dxa"/>
            <w:tcBorders>
              <w:top w:val="single" w:sz="4" w:space="0" w:color="auto"/>
              <w:bottom w:val="single" w:sz="4" w:space="0" w:color="auto"/>
            </w:tcBorders>
            <w:vAlign w:val="center"/>
          </w:tcPr>
          <w:p w14:paraId="70EF9897"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32BDDB62" w14:textId="77777777" w:rsidR="00975CB3" w:rsidRDefault="00975CB3" w:rsidP="00975CB3">
            <w:pPr>
              <w:adjustRightInd w:val="0"/>
              <w:jc w:val="center"/>
              <w:rPr>
                <w:rFonts w:ascii="Arial CYR" w:hAnsi="Arial CYR" w:cs="Arial CYR"/>
              </w:rPr>
            </w:pPr>
            <w:r>
              <w:t>1,000</w:t>
            </w:r>
          </w:p>
          <w:p w14:paraId="3896021D" w14:textId="77777777" w:rsidR="00975CB3" w:rsidRDefault="00975CB3" w:rsidP="00975CB3">
            <w:pPr>
              <w:jc w:val="center"/>
            </w:pPr>
          </w:p>
        </w:tc>
      </w:tr>
      <w:tr w:rsidR="00975CB3" w14:paraId="35BF1656"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10E72E" w14:textId="77777777" w:rsidR="00975CB3" w:rsidRDefault="00975CB3" w:rsidP="00975CB3">
            <w:r>
              <w:t xml:space="preserve"> 5</w:t>
            </w:r>
          </w:p>
        </w:tc>
        <w:tc>
          <w:tcPr>
            <w:tcW w:w="1701" w:type="dxa"/>
            <w:tcBorders>
              <w:top w:val="single" w:sz="4" w:space="0" w:color="auto"/>
              <w:bottom w:val="single" w:sz="4" w:space="0" w:color="auto"/>
            </w:tcBorders>
            <w:vAlign w:val="center"/>
          </w:tcPr>
          <w:p w14:paraId="4E81A175" w14:textId="77777777" w:rsidR="00975CB3" w:rsidRDefault="00975CB3" w:rsidP="00975CB3">
            <w:pPr>
              <w:rPr>
                <w:lang w:val="en-US"/>
              </w:rPr>
            </w:pPr>
            <w:r>
              <w:rPr>
                <w:lang w:val="en-US"/>
              </w:rPr>
              <w:t>TsH91A</w:t>
            </w:r>
          </w:p>
          <w:p w14:paraId="5E1BE5DC" w14:textId="77777777" w:rsidR="00975CB3" w:rsidRDefault="00975CB3" w:rsidP="00975CB3"/>
        </w:tc>
        <w:tc>
          <w:tcPr>
            <w:tcW w:w="4961" w:type="dxa"/>
            <w:tcBorders>
              <w:top w:val="single" w:sz="4" w:space="0" w:color="auto"/>
              <w:bottom w:val="single" w:sz="4" w:space="0" w:color="auto"/>
            </w:tcBorders>
            <w:vAlign w:val="center"/>
          </w:tcPr>
          <w:p w14:paraId="6F4E1963" w14:textId="77777777" w:rsidR="00975CB3" w:rsidRPr="00234A47" w:rsidRDefault="00975CB3" w:rsidP="00975CB3">
            <w:pPr>
              <w:adjustRightInd w:val="0"/>
              <w:rPr>
                <w:lang w:val="en-US"/>
              </w:rPr>
            </w:pPr>
            <w:r w:rsidRPr="00234A47">
              <w:rPr>
                <w:lang w:val="en-US"/>
              </w:rPr>
              <w:t xml:space="preserve">Instalarea Balansoare copii PlayPark </w:t>
            </w:r>
            <w:r>
              <w:t>Мотоцикл</w:t>
            </w:r>
            <w:r w:rsidRPr="00234A47">
              <w:rPr>
                <w:lang w:val="en-US"/>
              </w:rPr>
              <w:t xml:space="preserve"> sau analogic; pe Beton B15</w:t>
            </w:r>
          </w:p>
        </w:tc>
        <w:tc>
          <w:tcPr>
            <w:tcW w:w="1560" w:type="dxa"/>
            <w:tcBorders>
              <w:top w:val="single" w:sz="4" w:space="0" w:color="auto"/>
              <w:bottom w:val="single" w:sz="4" w:space="0" w:color="auto"/>
            </w:tcBorders>
            <w:vAlign w:val="center"/>
          </w:tcPr>
          <w:p w14:paraId="2230DD75"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7AC99F6" w14:textId="77777777" w:rsidR="00975CB3" w:rsidRDefault="00975CB3" w:rsidP="00975CB3">
            <w:pPr>
              <w:adjustRightInd w:val="0"/>
              <w:jc w:val="center"/>
              <w:rPr>
                <w:rFonts w:ascii="Arial CYR" w:hAnsi="Arial CYR" w:cs="Arial CYR"/>
              </w:rPr>
            </w:pPr>
            <w:r>
              <w:t>1,000</w:t>
            </w:r>
          </w:p>
          <w:p w14:paraId="439B3EA5" w14:textId="77777777" w:rsidR="00975CB3" w:rsidRDefault="00975CB3" w:rsidP="00975CB3">
            <w:pPr>
              <w:jc w:val="center"/>
            </w:pPr>
          </w:p>
        </w:tc>
      </w:tr>
      <w:tr w:rsidR="00975CB3" w14:paraId="15D88AC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C8A546" w14:textId="77777777" w:rsidR="00975CB3" w:rsidRDefault="00975CB3" w:rsidP="00975CB3">
            <w:r>
              <w:t xml:space="preserve"> 6</w:t>
            </w:r>
          </w:p>
        </w:tc>
        <w:tc>
          <w:tcPr>
            <w:tcW w:w="1701" w:type="dxa"/>
            <w:tcBorders>
              <w:top w:val="single" w:sz="4" w:space="0" w:color="auto"/>
              <w:bottom w:val="single" w:sz="4" w:space="0" w:color="auto"/>
            </w:tcBorders>
            <w:vAlign w:val="center"/>
          </w:tcPr>
          <w:p w14:paraId="72796BEF" w14:textId="77777777" w:rsidR="00975CB3" w:rsidRDefault="00975CB3" w:rsidP="00975CB3">
            <w:pPr>
              <w:rPr>
                <w:lang w:val="en-US"/>
              </w:rPr>
            </w:pPr>
            <w:r>
              <w:rPr>
                <w:lang w:val="en-US"/>
              </w:rPr>
              <w:t>TsH91A</w:t>
            </w:r>
          </w:p>
          <w:p w14:paraId="372E9341" w14:textId="77777777" w:rsidR="00975CB3" w:rsidRDefault="00975CB3" w:rsidP="00975CB3"/>
        </w:tc>
        <w:tc>
          <w:tcPr>
            <w:tcW w:w="4961" w:type="dxa"/>
            <w:tcBorders>
              <w:top w:val="single" w:sz="4" w:space="0" w:color="auto"/>
              <w:bottom w:val="single" w:sz="4" w:space="0" w:color="auto"/>
            </w:tcBorders>
            <w:vAlign w:val="center"/>
          </w:tcPr>
          <w:p w14:paraId="10D3FFF4" w14:textId="77777777" w:rsidR="00975CB3" w:rsidRPr="00234A47" w:rsidRDefault="00975CB3" w:rsidP="00975CB3">
            <w:pPr>
              <w:adjustRightInd w:val="0"/>
              <w:rPr>
                <w:lang w:val="en-US"/>
              </w:rPr>
            </w:pPr>
            <w:r w:rsidRPr="00234A47">
              <w:rPr>
                <w:lang w:val="en-US"/>
              </w:rPr>
              <w:t>Instalarea Tobogan copii EBS TE 101 sau analogic ; pe Beton B15 / k=2</w:t>
            </w:r>
          </w:p>
        </w:tc>
        <w:tc>
          <w:tcPr>
            <w:tcW w:w="1560" w:type="dxa"/>
            <w:tcBorders>
              <w:top w:val="single" w:sz="4" w:space="0" w:color="auto"/>
              <w:bottom w:val="single" w:sz="4" w:space="0" w:color="auto"/>
            </w:tcBorders>
            <w:vAlign w:val="center"/>
          </w:tcPr>
          <w:p w14:paraId="300EF73A"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92F3FC4" w14:textId="77777777" w:rsidR="00975CB3" w:rsidRDefault="00975CB3" w:rsidP="00975CB3">
            <w:pPr>
              <w:adjustRightInd w:val="0"/>
              <w:jc w:val="center"/>
              <w:rPr>
                <w:rFonts w:ascii="Arial CYR" w:hAnsi="Arial CYR" w:cs="Arial CYR"/>
              </w:rPr>
            </w:pPr>
            <w:r>
              <w:t>1,000</w:t>
            </w:r>
          </w:p>
          <w:p w14:paraId="34AE17EC" w14:textId="77777777" w:rsidR="00975CB3" w:rsidRDefault="00975CB3" w:rsidP="00975CB3">
            <w:pPr>
              <w:jc w:val="center"/>
            </w:pPr>
          </w:p>
        </w:tc>
      </w:tr>
      <w:tr w:rsidR="00975CB3" w14:paraId="43489FE6"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50F087" w14:textId="77777777" w:rsidR="00975CB3" w:rsidRDefault="00975CB3" w:rsidP="00975CB3">
            <w:r>
              <w:t xml:space="preserve"> 7</w:t>
            </w:r>
          </w:p>
        </w:tc>
        <w:tc>
          <w:tcPr>
            <w:tcW w:w="1701" w:type="dxa"/>
            <w:tcBorders>
              <w:top w:val="single" w:sz="4" w:space="0" w:color="auto"/>
              <w:bottom w:val="single" w:sz="4" w:space="0" w:color="auto"/>
            </w:tcBorders>
            <w:vAlign w:val="center"/>
          </w:tcPr>
          <w:p w14:paraId="4F2824AA" w14:textId="77777777" w:rsidR="00975CB3" w:rsidRDefault="00975CB3" w:rsidP="00975CB3">
            <w:pPr>
              <w:rPr>
                <w:lang w:val="en-US"/>
              </w:rPr>
            </w:pPr>
            <w:r>
              <w:rPr>
                <w:lang w:val="en-US"/>
              </w:rPr>
              <w:t>TsH91A</w:t>
            </w:r>
          </w:p>
          <w:p w14:paraId="52135B62" w14:textId="77777777" w:rsidR="00975CB3" w:rsidRDefault="00975CB3" w:rsidP="00975CB3"/>
        </w:tc>
        <w:tc>
          <w:tcPr>
            <w:tcW w:w="4961" w:type="dxa"/>
            <w:tcBorders>
              <w:top w:val="single" w:sz="4" w:space="0" w:color="auto"/>
              <w:bottom w:val="single" w:sz="4" w:space="0" w:color="auto"/>
            </w:tcBorders>
            <w:vAlign w:val="center"/>
          </w:tcPr>
          <w:p w14:paraId="4BA59F55" w14:textId="77777777" w:rsidR="00975CB3" w:rsidRPr="00234A47" w:rsidRDefault="00975CB3" w:rsidP="00975CB3">
            <w:pPr>
              <w:adjustRightInd w:val="0"/>
              <w:rPr>
                <w:lang w:val="en-US"/>
              </w:rPr>
            </w:pPr>
            <w:r w:rsidRPr="00234A47">
              <w:rPr>
                <w:lang w:val="en-US"/>
              </w:rPr>
              <w:t>Instalarea Balansoare copii PlayPark Pony sau analogic; pe Beton B15</w:t>
            </w:r>
          </w:p>
        </w:tc>
        <w:tc>
          <w:tcPr>
            <w:tcW w:w="1560" w:type="dxa"/>
            <w:tcBorders>
              <w:top w:val="single" w:sz="4" w:space="0" w:color="auto"/>
              <w:bottom w:val="single" w:sz="4" w:space="0" w:color="auto"/>
            </w:tcBorders>
            <w:vAlign w:val="center"/>
          </w:tcPr>
          <w:p w14:paraId="2BDE6CD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F01B88A" w14:textId="77777777" w:rsidR="00975CB3" w:rsidRDefault="00975CB3" w:rsidP="00975CB3">
            <w:pPr>
              <w:adjustRightInd w:val="0"/>
              <w:jc w:val="center"/>
              <w:rPr>
                <w:rFonts w:ascii="Arial CYR" w:hAnsi="Arial CYR" w:cs="Arial CYR"/>
              </w:rPr>
            </w:pPr>
            <w:r>
              <w:t>1,000</w:t>
            </w:r>
          </w:p>
          <w:p w14:paraId="50115076" w14:textId="77777777" w:rsidR="00975CB3" w:rsidRDefault="00975CB3" w:rsidP="00975CB3">
            <w:pPr>
              <w:jc w:val="center"/>
            </w:pPr>
          </w:p>
        </w:tc>
      </w:tr>
      <w:tr w:rsidR="00975CB3" w14:paraId="279B032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2B1D02" w14:textId="77777777" w:rsidR="00975CB3" w:rsidRDefault="00975CB3" w:rsidP="00975CB3">
            <w:r>
              <w:t xml:space="preserve"> 8</w:t>
            </w:r>
          </w:p>
        </w:tc>
        <w:tc>
          <w:tcPr>
            <w:tcW w:w="1701" w:type="dxa"/>
            <w:tcBorders>
              <w:top w:val="single" w:sz="4" w:space="0" w:color="auto"/>
              <w:bottom w:val="single" w:sz="4" w:space="0" w:color="auto"/>
            </w:tcBorders>
            <w:vAlign w:val="center"/>
          </w:tcPr>
          <w:p w14:paraId="1504C97E" w14:textId="77777777" w:rsidR="00975CB3" w:rsidRDefault="00975CB3" w:rsidP="00975CB3">
            <w:pPr>
              <w:rPr>
                <w:lang w:val="en-US"/>
              </w:rPr>
            </w:pPr>
            <w:r>
              <w:rPr>
                <w:lang w:val="en-US"/>
              </w:rPr>
              <w:t>TsH91A</w:t>
            </w:r>
          </w:p>
          <w:p w14:paraId="73B2B299" w14:textId="77777777" w:rsidR="00975CB3" w:rsidRDefault="00975CB3" w:rsidP="00975CB3"/>
        </w:tc>
        <w:tc>
          <w:tcPr>
            <w:tcW w:w="4961" w:type="dxa"/>
            <w:tcBorders>
              <w:top w:val="single" w:sz="4" w:space="0" w:color="auto"/>
              <w:bottom w:val="single" w:sz="4" w:space="0" w:color="auto"/>
            </w:tcBorders>
            <w:vAlign w:val="center"/>
          </w:tcPr>
          <w:p w14:paraId="297A90E5" w14:textId="77777777" w:rsidR="00975CB3" w:rsidRPr="00234A47" w:rsidRDefault="00975CB3" w:rsidP="00975CB3">
            <w:pPr>
              <w:adjustRightInd w:val="0"/>
              <w:rPr>
                <w:lang w:val="en-US"/>
              </w:rPr>
            </w:pPr>
            <w:r w:rsidRPr="00234A47">
              <w:rPr>
                <w:lang w:val="en-US"/>
              </w:rPr>
              <w:t>Instalarea Leagan pentru copii PlayPark Swing-SA04 sau analogic; pe Beton B15</w:t>
            </w:r>
          </w:p>
        </w:tc>
        <w:tc>
          <w:tcPr>
            <w:tcW w:w="1560" w:type="dxa"/>
            <w:tcBorders>
              <w:top w:val="single" w:sz="4" w:space="0" w:color="auto"/>
              <w:bottom w:val="single" w:sz="4" w:space="0" w:color="auto"/>
            </w:tcBorders>
            <w:vAlign w:val="center"/>
          </w:tcPr>
          <w:p w14:paraId="5E1557AA"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3D0F09E" w14:textId="77777777" w:rsidR="00975CB3" w:rsidRDefault="00975CB3" w:rsidP="00975CB3">
            <w:pPr>
              <w:adjustRightInd w:val="0"/>
              <w:jc w:val="center"/>
              <w:rPr>
                <w:rFonts w:ascii="Arial CYR" w:hAnsi="Arial CYR" w:cs="Arial CYR"/>
              </w:rPr>
            </w:pPr>
            <w:r>
              <w:t>1,000</w:t>
            </w:r>
          </w:p>
          <w:p w14:paraId="31ABD1C3" w14:textId="77777777" w:rsidR="00975CB3" w:rsidRDefault="00975CB3" w:rsidP="00975CB3">
            <w:pPr>
              <w:jc w:val="center"/>
            </w:pPr>
          </w:p>
        </w:tc>
      </w:tr>
      <w:tr w:rsidR="00975CB3" w14:paraId="6A90631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D3C1F0" w14:textId="77777777" w:rsidR="00975CB3" w:rsidRDefault="00975CB3" w:rsidP="00975CB3">
            <w:r>
              <w:t xml:space="preserve"> 9</w:t>
            </w:r>
          </w:p>
        </w:tc>
        <w:tc>
          <w:tcPr>
            <w:tcW w:w="1701" w:type="dxa"/>
            <w:tcBorders>
              <w:top w:val="single" w:sz="4" w:space="0" w:color="auto"/>
              <w:bottom w:val="single" w:sz="4" w:space="0" w:color="auto"/>
            </w:tcBorders>
            <w:vAlign w:val="center"/>
          </w:tcPr>
          <w:p w14:paraId="56C3C976" w14:textId="77777777" w:rsidR="00975CB3" w:rsidRDefault="00975CB3" w:rsidP="00975CB3">
            <w:pPr>
              <w:rPr>
                <w:lang w:val="en-US"/>
              </w:rPr>
            </w:pPr>
            <w:r>
              <w:rPr>
                <w:lang w:val="en-US"/>
              </w:rPr>
              <w:t>TsH91A</w:t>
            </w:r>
          </w:p>
          <w:p w14:paraId="30149354" w14:textId="77777777" w:rsidR="00975CB3" w:rsidRDefault="00975CB3" w:rsidP="00975CB3"/>
        </w:tc>
        <w:tc>
          <w:tcPr>
            <w:tcW w:w="4961" w:type="dxa"/>
            <w:tcBorders>
              <w:top w:val="single" w:sz="4" w:space="0" w:color="auto"/>
              <w:bottom w:val="single" w:sz="4" w:space="0" w:color="auto"/>
            </w:tcBorders>
            <w:vAlign w:val="center"/>
          </w:tcPr>
          <w:p w14:paraId="2064CC31" w14:textId="77777777" w:rsidR="00975CB3" w:rsidRPr="00234A47" w:rsidRDefault="00975CB3" w:rsidP="00975CB3">
            <w:pPr>
              <w:adjustRightInd w:val="0"/>
              <w:rPr>
                <w:lang w:val="en-US"/>
              </w:rPr>
            </w:pPr>
            <w:r w:rsidRPr="00234A47">
              <w:rPr>
                <w:lang w:val="en-US"/>
              </w:rPr>
              <w:t>Instalarea Carusel tip PlayPark Carusel-6 sau analogic ; pe Beton B15 / k=2</w:t>
            </w:r>
          </w:p>
        </w:tc>
        <w:tc>
          <w:tcPr>
            <w:tcW w:w="1560" w:type="dxa"/>
            <w:tcBorders>
              <w:top w:val="single" w:sz="4" w:space="0" w:color="auto"/>
              <w:bottom w:val="single" w:sz="4" w:space="0" w:color="auto"/>
            </w:tcBorders>
            <w:vAlign w:val="center"/>
          </w:tcPr>
          <w:p w14:paraId="55FA4300"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CE9309C" w14:textId="77777777" w:rsidR="00975CB3" w:rsidRDefault="00975CB3" w:rsidP="00975CB3">
            <w:pPr>
              <w:adjustRightInd w:val="0"/>
              <w:jc w:val="center"/>
              <w:rPr>
                <w:rFonts w:ascii="Arial CYR" w:hAnsi="Arial CYR" w:cs="Arial CYR"/>
              </w:rPr>
            </w:pPr>
            <w:r>
              <w:t>1,000</w:t>
            </w:r>
          </w:p>
          <w:p w14:paraId="18FADA2B" w14:textId="77777777" w:rsidR="00975CB3" w:rsidRDefault="00975CB3" w:rsidP="00975CB3">
            <w:pPr>
              <w:jc w:val="center"/>
            </w:pPr>
          </w:p>
        </w:tc>
      </w:tr>
      <w:tr w:rsidR="00975CB3" w14:paraId="450F42C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361710" w14:textId="77777777" w:rsidR="00975CB3" w:rsidRDefault="00975CB3" w:rsidP="00975CB3">
            <w:r>
              <w:t xml:space="preserve"> 10</w:t>
            </w:r>
          </w:p>
        </w:tc>
        <w:tc>
          <w:tcPr>
            <w:tcW w:w="1701" w:type="dxa"/>
            <w:tcBorders>
              <w:top w:val="single" w:sz="4" w:space="0" w:color="auto"/>
              <w:bottom w:val="single" w:sz="4" w:space="0" w:color="auto"/>
            </w:tcBorders>
            <w:vAlign w:val="center"/>
          </w:tcPr>
          <w:p w14:paraId="761F9302" w14:textId="77777777" w:rsidR="00975CB3" w:rsidRDefault="00975CB3" w:rsidP="00975CB3">
            <w:pPr>
              <w:rPr>
                <w:lang w:val="en-US"/>
              </w:rPr>
            </w:pPr>
            <w:r>
              <w:rPr>
                <w:lang w:val="en-US"/>
              </w:rPr>
              <w:t>TsH91A</w:t>
            </w:r>
          </w:p>
          <w:p w14:paraId="34579788" w14:textId="77777777" w:rsidR="00975CB3" w:rsidRDefault="00975CB3" w:rsidP="00975CB3"/>
        </w:tc>
        <w:tc>
          <w:tcPr>
            <w:tcW w:w="4961" w:type="dxa"/>
            <w:tcBorders>
              <w:top w:val="single" w:sz="4" w:space="0" w:color="auto"/>
              <w:bottom w:val="single" w:sz="4" w:space="0" w:color="auto"/>
            </w:tcBorders>
            <w:vAlign w:val="center"/>
          </w:tcPr>
          <w:p w14:paraId="1F5D1426" w14:textId="77777777" w:rsidR="00975CB3" w:rsidRPr="00234A47" w:rsidRDefault="00975CB3" w:rsidP="00975CB3">
            <w:pPr>
              <w:adjustRightInd w:val="0"/>
              <w:rPr>
                <w:lang w:val="en-US"/>
              </w:rPr>
            </w:pPr>
            <w:r w:rsidRPr="00234A47">
              <w:rPr>
                <w:lang w:val="en-US"/>
              </w:rPr>
              <w:t>Instalarea Bara dubla pentru tractiuni ; pe Beton B15 / k=2</w:t>
            </w:r>
          </w:p>
        </w:tc>
        <w:tc>
          <w:tcPr>
            <w:tcW w:w="1560" w:type="dxa"/>
            <w:tcBorders>
              <w:top w:val="single" w:sz="4" w:space="0" w:color="auto"/>
              <w:bottom w:val="single" w:sz="4" w:space="0" w:color="auto"/>
            </w:tcBorders>
            <w:vAlign w:val="center"/>
          </w:tcPr>
          <w:p w14:paraId="50DAC42E"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3A4F266" w14:textId="77777777" w:rsidR="00975CB3" w:rsidRDefault="00975CB3" w:rsidP="00975CB3">
            <w:pPr>
              <w:adjustRightInd w:val="0"/>
              <w:jc w:val="center"/>
              <w:rPr>
                <w:rFonts w:ascii="Arial CYR" w:hAnsi="Arial CYR" w:cs="Arial CYR"/>
              </w:rPr>
            </w:pPr>
            <w:r>
              <w:t>1,000</w:t>
            </w:r>
          </w:p>
          <w:p w14:paraId="19F41D28" w14:textId="77777777" w:rsidR="00975CB3" w:rsidRDefault="00975CB3" w:rsidP="00975CB3">
            <w:pPr>
              <w:jc w:val="center"/>
            </w:pPr>
          </w:p>
        </w:tc>
      </w:tr>
      <w:tr w:rsidR="00975CB3" w14:paraId="263E2E9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827FF2" w14:textId="77777777" w:rsidR="00975CB3" w:rsidRDefault="00975CB3" w:rsidP="00975CB3">
            <w:r>
              <w:t xml:space="preserve"> 11</w:t>
            </w:r>
          </w:p>
        </w:tc>
        <w:tc>
          <w:tcPr>
            <w:tcW w:w="1701" w:type="dxa"/>
            <w:tcBorders>
              <w:top w:val="single" w:sz="4" w:space="0" w:color="auto"/>
              <w:bottom w:val="single" w:sz="4" w:space="0" w:color="auto"/>
            </w:tcBorders>
            <w:vAlign w:val="center"/>
          </w:tcPr>
          <w:p w14:paraId="2A736013" w14:textId="77777777" w:rsidR="00975CB3" w:rsidRDefault="00975CB3" w:rsidP="00975CB3">
            <w:pPr>
              <w:rPr>
                <w:lang w:val="en-US"/>
              </w:rPr>
            </w:pPr>
            <w:r>
              <w:rPr>
                <w:lang w:val="en-US"/>
              </w:rPr>
              <w:t>TsH91A</w:t>
            </w:r>
          </w:p>
          <w:p w14:paraId="273987CE" w14:textId="77777777" w:rsidR="00975CB3" w:rsidRDefault="00975CB3" w:rsidP="00975CB3"/>
        </w:tc>
        <w:tc>
          <w:tcPr>
            <w:tcW w:w="4961" w:type="dxa"/>
            <w:tcBorders>
              <w:top w:val="single" w:sz="4" w:space="0" w:color="auto"/>
              <w:bottom w:val="single" w:sz="4" w:space="0" w:color="auto"/>
            </w:tcBorders>
            <w:vAlign w:val="center"/>
          </w:tcPr>
          <w:p w14:paraId="651BA793" w14:textId="77777777" w:rsidR="00975CB3" w:rsidRPr="00234A47" w:rsidRDefault="00975CB3" w:rsidP="00975CB3">
            <w:pPr>
              <w:adjustRightInd w:val="0"/>
              <w:rPr>
                <w:lang w:val="en-US"/>
              </w:rPr>
            </w:pPr>
            <w:r w:rsidRPr="00234A47">
              <w:rPr>
                <w:lang w:val="en-US"/>
              </w:rPr>
              <w:t>Instalarea Bara paralela; pe Beton B15 / k=2</w:t>
            </w:r>
          </w:p>
        </w:tc>
        <w:tc>
          <w:tcPr>
            <w:tcW w:w="1560" w:type="dxa"/>
            <w:tcBorders>
              <w:top w:val="single" w:sz="4" w:space="0" w:color="auto"/>
              <w:bottom w:val="single" w:sz="4" w:space="0" w:color="auto"/>
            </w:tcBorders>
            <w:vAlign w:val="center"/>
          </w:tcPr>
          <w:p w14:paraId="70F8A60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E05CBB6" w14:textId="77777777" w:rsidR="00975CB3" w:rsidRDefault="00975CB3" w:rsidP="00975CB3">
            <w:pPr>
              <w:adjustRightInd w:val="0"/>
              <w:jc w:val="center"/>
              <w:rPr>
                <w:rFonts w:ascii="Arial CYR" w:hAnsi="Arial CYR" w:cs="Arial CYR"/>
              </w:rPr>
            </w:pPr>
            <w:r>
              <w:t>1,000</w:t>
            </w:r>
          </w:p>
          <w:p w14:paraId="0F64B9F2" w14:textId="77777777" w:rsidR="00975CB3" w:rsidRDefault="00975CB3" w:rsidP="00975CB3">
            <w:pPr>
              <w:jc w:val="center"/>
            </w:pPr>
          </w:p>
        </w:tc>
      </w:tr>
      <w:tr w:rsidR="00975CB3" w14:paraId="3DE3177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D2640" w14:textId="77777777" w:rsidR="00975CB3" w:rsidRDefault="00975CB3" w:rsidP="00975CB3">
            <w:r>
              <w:t xml:space="preserve"> 12</w:t>
            </w:r>
          </w:p>
        </w:tc>
        <w:tc>
          <w:tcPr>
            <w:tcW w:w="1701" w:type="dxa"/>
            <w:tcBorders>
              <w:top w:val="single" w:sz="4" w:space="0" w:color="auto"/>
              <w:bottom w:val="single" w:sz="4" w:space="0" w:color="auto"/>
            </w:tcBorders>
            <w:vAlign w:val="center"/>
          </w:tcPr>
          <w:p w14:paraId="54013A38" w14:textId="77777777" w:rsidR="00975CB3" w:rsidRDefault="00975CB3" w:rsidP="00975CB3">
            <w:pPr>
              <w:rPr>
                <w:lang w:val="en-US"/>
              </w:rPr>
            </w:pPr>
            <w:r>
              <w:rPr>
                <w:lang w:val="en-US"/>
              </w:rPr>
              <w:t>TsH91A</w:t>
            </w:r>
          </w:p>
          <w:p w14:paraId="4E234F6F" w14:textId="77777777" w:rsidR="00975CB3" w:rsidRDefault="00975CB3" w:rsidP="00975CB3"/>
        </w:tc>
        <w:tc>
          <w:tcPr>
            <w:tcW w:w="4961" w:type="dxa"/>
            <w:tcBorders>
              <w:top w:val="single" w:sz="4" w:space="0" w:color="auto"/>
              <w:bottom w:val="single" w:sz="4" w:space="0" w:color="auto"/>
            </w:tcBorders>
            <w:vAlign w:val="center"/>
          </w:tcPr>
          <w:p w14:paraId="3BAB2E0A" w14:textId="77777777" w:rsidR="00975CB3" w:rsidRPr="00234A47" w:rsidRDefault="00975CB3" w:rsidP="00975CB3">
            <w:pPr>
              <w:adjustRightInd w:val="0"/>
              <w:rPr>
                <w:lang w:val="en-US"/>
              </w:rPr>
            </w:pPr>
            <w:r w:rsidRPr="00234A47">
              <w:rPr>
                <w:lang w:val="en-US"/>
              </w:rPr>
              <w:t>Instalarea Aparat fitness tip PlayPark B-24 sau analogic; pe Beton B15</w:t>
            </w:r>
          </w:p>
        </w:tc>
        <w:tc>
          <w:tcPr>
            <w:tcW w:w="1560" w:type="dxa"/>
            <w:tcBorders>
              <w:top w:val="single" w:sz="4" w:space="0" w:color="auto"/>
              <w:bottom w:val="single" w:sz="4" w:space="0" w:color="auto"/>
            </w:tcBorders>
            <w:vAlign w:val="center"/>
          </w:tcPr>
          <w:p w14:paraId="311211DF"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1D44627E" w14:textId="77777777" w:rsidR="00975CB3" w:rsidRDefault="00975CB3" w:rsidP="00975CB3">
            <w:pPr>
              <w:adjustRightInd w:val="0"/>
              <w:jc w:val="center"/>
              <w:rPr>
                <w:rFonts w:ascii="Arial CYR" w:hAnsi="Arial CYR" w:cs="Arial CYR"/>
              </w:rPr>
            </w:pPr>
            <w:r>
              <w:t>1,000</w:t>
            </w:r>
          </w:p>
          <w:p w14:paraId="63834461" w14:textId="77777777" w:rsidR="00975CB3" w:rsidRDefault="00975CB3" w:rsidP="00975CB3">
            <w:pPr>
              <w:jc w:val="center"/>
            </w:pPr>
          </w:p>
        </w:tc>
      </w:tr>
      <w:tr w:rsidR="00975CB3" w14:paraId="4F600EE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078B4A" w14:textId="77777777" w:rsidR="00975CB3" w:rsidRDefault="00975CB3" w:rsidP="00975CB3">
            <w:r>
              <w:t xml:space="preserve"> 13</w:t>
            </w:r>
          </w:p>
        </w:tc>
        <w:tc>
          <w:tcPr>
            <w:tcW w:w="1701" w:type="dxa"/>
            <w:tcBorders>
              <w:top w:val="single" w:sz="4" w:space="0" w:color="auto"/>
              <w:bottom w:val="single" w:sz="4" w:space="0" w:color="auto"/>
            </w:tcBorders>
            <w:vAlign w:val="center"/>
          </w:tcPr>
          <w:p w14:paraId="58778107" w14:textId="77777777" w:rsidR="00975CB3" w:rsidRDefault="00975CB3" w:rsidP="00975CB3">
            <w:pPr>
              <w:rPr>
                <w:lang w:val="en-US"/>
              </w:rPr>
            </w:pPr>
            <w:r>
              <w:rPr>
                <w:lang w:val="en-US"/>
              </w:rPr>
              <w:t>TsH91A</w:t>
            </w:r>
          </w:p>
          <w:p w14:paraId="7B9DE000" w14:textId="77777777" w:rsidR="00975CB3" w:rsidRDefault="00975CB3" w:rsidP="00975CB3"/>
        </w:tc>
        <w:tc>
          <w:tcPr>
            <w:tcW w:w="4961" w:type="dxa"/>
            <w:tcBorders>
              <w:top w:val="single" w:sz="4" w:space="0" w:color="auto"/>
              <w:bottom w:val="single" w:sz="4" w:space="0" w:color="auto"/>
            </w:tcBorders>
            <w:vAlign w:val="center"/>
          </w:tcPr>
          <w:p w14:paraId="72A766DE" w14:textId="77777777" w:rsidR="00975CB3" w:rsidRPr="00234A47" w:rsidRDefault="00975CB3" w:rsidP="00975CB3">
            <w:pPr>
              <w:adjustRightInd w:val="0"/>
              <w:rPr>
                <w:lang w:val="en-US"/>
              </w:rPr>
            </w:pPr>
            <w:r w:rsidRPr="00234A47">
              <w:rPr>
                <w:lang w:val="en-US"/>
              </w:rPr>
              <w:t>Instalarea Aparat fitness tip PlayPark Step+Bicicleta B-19 sau analogic; pe Beton B15</w:t>
            </w:r>
          </w:p>
        </w:tc>
        <w:tc>
          <w:tcPr>
            <w:tcW w:w="1560" w:type="dxa"/>
            <w:tcBorders>
              <w:top w:val="single" w:sz="4" w:space="0" w:color="auto"/>
              <w:bottom w:val="single" w:sz="4" w:space="0" w:color="auto"/>
            </w:tcBorders>
            <w:vAlign w:val="center"/>
          </w:tcPr>
          <w:p w14:paraId="1B22510E"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E8C4A0D" w14:textId="77777777" w:rsidR="00975CB3" w:rsidRDefault="00975CB3" w:rsidP="00975CB3">
            <w:pPr>
              <w:adjustRightInd w:val="0"/>
              <w:jc w:val="center"/>
              <w:rPr>
                <w:rFonts w:ascii="Arial CYR" w:hAnsi="Arial CYR" w:cs="Arial CYR"/>
              </w:rPr>
            </w:pPr>
            <w:r>
              <w:t>1,000</w:t>
            </w:r>
          </w:p>
          <w:p w14:paraId="37017E89" w14:textId="77777777" w:rsidR="00975CB3" w:rsidRDefault="00975CB3" w:rsidP="00975CB3">
            <w:pPr>
              <w:jc w:val="center"/>
            </w:pPr>
          </w:p>
        </w:tc>
      </w:tr>
      <w:tr w:rsidR="00975CB3" w14:paraId="3C6B144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27C806" w14:textId="77777777" w:rsidR="00975CB3" w:rsidRDefault="00975CB3" w:rsidP="00975CB3">
            <w:r>
              <w:t xml:space="preserve"> 14</w:t>
            </w:r>
          </w:p>
        </w:tc>
        <w:tc>
          <w:tcPr>
            <w:tcW w:w="1701" w:type="dxa"/>
            <w:tcBorders>
              <w:top w:val="single" w:sz="4" w:space="0" w:color="auto"/>
              <w:bottom w:val="single" w:sz="4" w:space="0" w:color="auto"/>
            </w:tcBorders>
            <w:vAlign w:val="center"/>
          </w:tcPr>
          <w:p w14:paraId="18315271" w14:textId="77777777" w:rsidR="00975CB3" w:rsidRDefault="00975CB3" w:rsidP="00975CB3">
            <w:pPr>
              <w:rPr>
                <w:lang w:val="en-US"/>
              </w:rPr>
            </w:pPr>
            <w:r>
              <w:rPr>
                <w:lang w:val="en-US"/>
              </w:rPr>
              <w:t>TsH91A</w:t>
            </w:r>
          </w:p>
          <w:p w14:paraId="37347EBC" w14:textId="77777777" w:rsidR="00975CB3" w:rsidRDefault="00975CB3" w:rsidP="00975CB3"/>
        </w:tc>
        <w:tc>
          <w:tcPr>
            <w:tcW w:w="4961" w:type="dxa"/>
            <w:tcBorders>
              <w:top w:val="single" w:sz="4" w:space="0" w:color="auto"/>
              <w:bottom w:val="single" w:sz="4" w:space="0" w:color="auto"/>
            </w:tcBorders>
            <w:vAlign w:val="center"/>
          </w:tcPr>
          <w:p w14:paraId="73EEC949" w14:textId="77777777" w:rsidR="00975CB3" w:rsidRPr="00234A47" w:rsidRDefault="00975CB3" w:rsidP="00975CB3">
            <w:pPr>
              <w:adjustRightInd w:val="0"/>
              <w:rPr>
                <w:lang w:val="en-US"/>
              </w:rPr>
            </w:pPr>
            <w:r w:rsidRPr="00234A47">
              <w:rPr>
                <w:lang w:val="en-US"/>
              </w:rPr>
              <w:t>Instalarea Aparat fitness tip PlayPark B-08 sau analogic; pe Beton B15</w:t>
            </w:r>
          </w:p>
        </w:tc>
        <w:tc>
          <w:tcPr>
            <w:tcW w:w="1560" w:type="dxa"/>
            <w:tcBorders>
              <w:top w:val="single" w:sz="4" w:space="0" w:color="auto"/>
              <w:bottom w:val="single" w:sz="4" w:space="0" w:color="auto"/>
            </w:tcBorders>
            <w:vAlign w:val="center"/>
          </w:tcPr>
          <w:p w14:paraId="2AACF14D"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7B1F382" w14:textId="77777777" w:rsidR="00975CB3" w:rsidRDefault="00975CB3" w:rsidP="00975CB3">
            <w:pPr>
              <w:adjustRightInd w:val="0"/>
              <w:jc w:val="center"/>
              <w:rPr>
                <w:rFonts w:ascii="Arial CYR" w:hAnsi="Arial CYR" w:cs="Arial CYR"/>
              </w:rPr>
            </w:pPr>
            <w:r>
              <w:t>1,000</w:t>
            </w:r>
          </w:p>
          <w:p w14:paraId="10D7A895" w14:textId="77777777" w:rsidR="00975CB3" w:rsidRDefault="00975CB3" w:rsidP="00975CB3">
            <w:pPr>
              <w:jc w:val="center"/>
            </w:pPr>
          </w:p>
        </w:tc>
      </w:tr>
      <w:tr w:rsidR="00975CB3" w14:paraId="1199B12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F4B6F6" w14:textId="77777777" w:rsidR="00975CB3" w:rsidRDefault="00975CB3" w:rsidP="00975CB3">
            <w:r>
              <w:t xml:space="preserve"> 15</w:t>
            </w:r>
          </w:p>
        </w:tc>
        <w:tc>
          <w:tcPr>
            <w:tcW w:w="1701" w:type="dxa"/>
            <w:tcBorders>
              <w:top w:val="single" w:sz="4" w:space="0" w:color="auto"/>
              <w:bottom w:val="single" w:sz="4" w:space="0" w:color="auto"/>
            </w:tcBorders>
            <w:vAlign w:val="center"/>
          </w:tcPr>
          <w:p w14:paraId="311BE1CC" w14:textId="77777777" w:rsidR="00975CB3" w:rsidRDefault="00975CB3" w:rsidP="00975CB3">
            <w:pPr>
              <w:rPr>
                <w:lang w:val="en-US"/>
              </w:rPr>
            </w:pPr>
            <w:r>
              <w:rPr>
                <w:lang w:val="en-US"/>
              </w:rPr>
              <w:t>TsH91A</w:t>
            </w:r>
          </w:p>
          <w:p w14:paraId="15B20E47" w14:textId="77777777" w:rsidR="00975CB3" w:rsidRDefault="00975CB3" w:rsidP="00975CB3"/>
        </w:tc>
        <w:tc>
          <w:tcPr>
            <w:tcW w:w="4961" w:type="dxa"/>
            <w:tcBorders>
              <w:top w:val="single" w:sz="4" w:space="0" w:color="auto"/>
              <w:bottom w:val="single" w:sz="4" w:space="0" w:color="auto"/>
            </w:tcBorders>
            <w:vAlign w:val="center"/>
          </w:tcPr>
          <w:p w14:paraId="6ADA71FD" w14:textId="77777777" w:rsidR="00975CB3" w:rsidRPr="00234A47" w:rsidRDefault="00975CB3" w:rsidP="00975CB3">
            <w:pPr>
              <w:adjustRightInd w:val="0"/>
              <w:rPr>
                <w:lang w:val="en-US"/>
              </w:rPr>
            </w:pPr>
            <w:r w:rsidRPr="00234A47">
              <w:rPr>
                <w:lang w:val="en-US"/>
              </w:rPr>
              <w:t>Instalarea Aparat fitness tip PlayPark Abdomen+Twist B-06 sau analogic ; pe Beton B15</w:t>
            </w:r>
          </w:p>
        </w:tc>
        <w:tc>
          <w:tcPr>
            <w:tcW w:w="1560" w:type="dxa"/>
            <w:tcBorders>
              <w:top w:val="single" w:sz="4" w:space="0" w:color="auto"/>
              <w:bottom w:val="single" w:sz="4" w:space="0" w:color="auto"/>
            </w:tcBorders>
            <w:vAlign w:val="center"/>
          </w:tcPr>
          <w:p w14:paraId="5953D997"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0CF583E" w14:textId="77777777" w:rsidR="00975CB3" w:rsidRDefault="00975CB3" w:rsidP="00975CB3">
            <w:pPr>
              <w:adjustRightInd w:val="0"/>
              <w:jc w:val="center"/>
              <w:rPr>
                <w:rFonts w:ascii="Arial CYR" w:hAnsi="Arial CYR" w:cs="Arial CYR"/>
              </w:rPr>
            </w:pPr>
            <w:r>
              <w:t>1,000</w:t>
            </w:r>
          </w:p>
          <w:p w14:paraId="2D78E298" w14:textId="77777777" w:rsidR="00975CB3" w:rsidRDefault="00975CB3" w:rsidP="00975CB3">
            <w:pPr>
              <w:jc w:val="center"/>
            </w:pPr>
          </w:p>
        </w:tc>
      </w:tr>
      <w:tr w:rsidR="00975CB3" w14:paraId="64F7E4B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2E9CB1" w14:textId="77777777" w:rsidR="00975CB3" w:rsidRDefault="00975CB3" w:rsidP="00975CB3">
            <w:r>
              <w:t xml:space="preserve"> 16</w:t>
            </w:r>
          </w:p>
        </w:tc>
        <w:tc>
          <w:tcPr>
            <w:tcW w:w="1701" w:type="dxa"/>
            <w:tcBorders>
              <w:top w:val="single" w:sz="4" w:space="0" w:color="auto"/>
              <w:bottom w:val="single" w:sz="4" w:space="0" w:color="auto"/>
            </w:tcBorders>
            <w:vAlign w:val="center"/>
          </w:tcPr>
          <w:p w14:paraId="273E213C" w14:textId="77777777" w:rsidR="00975CB3" w:rsidRDefault="00975CB3" w:rsidP="00975CB3">
            <w:pPr>
              <w:rPr>
                <w:lang w:val="en-US"/>
              </w:rPr>
            </w:pPr>
            <w:r>
              <w:rPr>
                <w:lang w:val="en-US"/>
              </w:rPr>
              <w:t>TsH91A</w:t>
            </w:r>
          </w:p>
          <w:p w14:paraId="158DBE63" w14:textId="77777777" w:rsidR="00975CB3" w:rsidRDefault="00975CB3" w:rsidP="00975CB3"/>
        </w:tc>
        <w:tc>
          <w:tcPr>
            <w:tcW w:w="4961" w:type="dxa"/>
            <w:tcBorders>
              <w:top w:val="single" w:sz="4" w:space="0" w:color="auto"/>
              <w:bottom w:val="single" w:sz="4" w:space="0" w:color="auto"/>
            </w:tcBorders>
            <w:vAlign w:val="center"/>
          </w:tcPr>
          <w:p w14:paraId="79CD894B" w14:textId="77777777" w:rsidR="00975CB3" w:rsidRPr="00234A47" w:rsidRDefault="00975CB3" w:rsidP="00975CB3">
            <w:pPr>
              <w:adjustRightInd w:val="0"/>
              <w:rPr>
                <w:lang w:val="en-US"/>
              </w:rPr>
            </w:pPr>
            <w:r w:rsidRPr="00234A47">
              <w:rPr>
                <w:lang w:val="en-US"/>
              </w:rPr>
              <w:t>Instalarea Aparat fitness tip PlayPark Presa Piept + Extensia Picioarelor B-10 sau analogic ; pe Beton B15</w:t>
            </w:r>
          </w:p>
        </w:tc>
        <w:tc>
          <w:tcPr>
            <w:tcW w:w="1560" w:type="dxa"/>
            <w:tcBorders>
              <w:top w:val="single" w:sz="4" w:space="0" w:color="auto"/>
              <w:bottom w:val="single" w:sz="4" w:space="0" w:color="auto"/>
            </w:tcBorders>
            <w:vAlign w:val="center"/>
          </w:tcPr>
          <w:p w14:paraId="5D18FE53"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2E1AE90" w14:textId="77777777" w:rsidR="00975CB3" w:rsidRDefault="00975CB3" w:rsidP="00975CB3">
            <w:pPr>
              <w:adjustRightInd w:val="0"/>
              <w:jc w:val="center"/>
              <w:rPr>
                <w:rFonts w:ascii="Arial CYR" w:hAnsi="Arial CYR" w:cs="Arial CYR"/>
              </w:rPr>
            </w:pPr>
            <w:r>
              <w:t>1,000</w:t>
            </w:r>
          </w:p>
          <w:p w14:paraId="46F2A02E" w14:textId="77777777" w:rsidR="00975CB3" w:rsidRDefault="00975CB3" w:rsidP="00975CB3">
            <w:pPr>
              <w:jc w:val="center"/>
            </w:pPr>
          </w:p>
        </w:tc>
      </w:tr>
      <w:tr w:rsidR="00975CB3" w14:paraId="517B4E8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0D4E4B" w14:textId="77777777" w:rsidR="00975CB3" w:rsidRDefault="00975CB3" w:rsidP="00975CB3">
            <w:r>
              <w:t xml:space="preserve"> 17</w:t>
            </w:r>
          </w:p>
        </w:tc>
        <w:tc>
          <w:tcPr>
            <w:tcW w:w="1701" w:type="dxa"/>
            <w:tcBorders>
              <w:top w:val="single" w:sz="4" w:space="0" w:color="auto"/>
              <w:bottom w:val="single" w:sz="4" w:space="0" w:color="auto"/>
            </w:tcBorders>
            <w:vAlign w:val="center"/>
          </w:tcPr>
          <w:p w14:paraId="3A814D9E" w14:textId="77777777" w:rsidR="00975CB3" w:rsidRDefault="00975CB3" w:rsidP="00975CB3">
            <w:pPr>
              <w:rPr>
                <w:lang w:val="en-US"/>
              </w:rPr>
            </w:pPr>
            <w:r>
              <w:rPr>
                <w:lang w:val="en-US"/>
              </w:rPr>
              <w:t>TsH91A</w:t>
            </w:r>
          </w:p>
          <w:p w14:paraId="0D8B6CFC" w14:textId="77777777" w:rsidR="00975CB3" w:rsidRDefault="00975CB3" w:rsidP="00975CB3"/>
        </w:tc>
        <w:tc>
          <w:tcPr>
            <w:tcW w:w="4961" w:type="dxa"/>
            <w:tcBorders>
              <w:top w:val="single" w:sz="4" w:space="0" w:color="auto"/>
              <w:bottom w:val="single" w:sz="4" w:space="0" w:color="auto"/>
            </w:tcBorders>
            <w:vAlign w:val="center"/>
          </w:tcPr>
          <w:p w14:paraId="38E0B712" w14:textId="77777777" w:rsidR="00975CB3" w:rsidRPr="00234A47" w:rsidRDefault="00975CB3" w:rsidP="00975CB3">
            <w:pPr>
              <w:adjustRightInd w:val="0"/>
              <w:rPr>
                <w:lang w:val="en-US"/>
              </w:rPr>
            </w:pPr>
            <w:r w:rsidRPr="00234A47">
              <w:rPr>
                <w:lang w:val="en-US"/>
              </w:rPr>
              <w:t>Instalarea Aparat fitness tip PlayPark Abdomen+Spate B-12 sau analogic ; pe Beton B15</w:t>
            </w:r>
          </w:p>
        </w:tc>
        <w:tc>
          <w:tcPr>
            <w:tcW w:w="1560" w:type="dxa"/>
            <w:tcBorders>
              <w:top w:val="single" w:sz="4" w:space="0" w:color="auto"/>
              <w:bottom w:val="single" w:sz="4" w:space="0" w:color="auto"/>
            </w:tcBorders>
            <w:vAlign w:val="center"/>
          </w:tcPr>
          <w:p w14:paraId="1FDBF7DF"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4C0E0AE" w14:textId="77777777" w:rsidR="00975CB3" w:rsidRDefault="00975CB3" w:rsidP="00975CB3">
            <w:pPr>
              <w:adjustRightInd w:val="0"/>
              <w:jc w:val="center"/>
              <w:rPr>
                <w:rFonts w:ascii="Arial CYR" w:hAnsi="Arial CYR" w:cs="Arial CYR"/>
              </w:rPr>
            </w:pPr>
            <w:r>
              <w:t>1,000</w:t>
            </w:r>
          </w:p>
          <w:p w14:paraId="067855AC" w14:textId="77777777" w:rsidR="00975CB3" w:rsidRDefault="00975CB3" w:rsidP="00975CB3">
            <w:pPr>
              <w:jc w:val="center"/>
            </w:pPr>
          </w:p>
        </w:tc>
      </w:tr>
      <w:tr w:rsidR="00975CB3" w14:paraId="00DB4DC0" w14:textId="77777777" w:rsidTr="00975CB3">
        <w:tblPrEx>
          <w:tblCellMar>
            <w:top w:w="0" w:type="dxa"/>
            <w:bottom w:w="0" w:type="dxa"/>
          </w:tblCellMar>
        </w:tblPrEx>
        <w:tc>
          <w:tcPr>
            <w:tcW w:w="709" w:type="dxa"/>
            <w:tcBorders>
              <w:top w:val="nil"/>
              <w:left w:val="single" w:sz="6" w:space="0" w:color="auto"/>
              <w:bottom w:val="nil"/>
              <w:right w:val="nil"/>
            </w:tcBorders>
          </w:tcPr>
          <w:p w14:paraId="02803683"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0BB7EC2D" w14:textId="77777777" w:rsidR="00975CB3" w:rsidRDefault="00975CB3" w:rsidP="00975CB3"/>
        </w:tc>
        <w:tc>
          <w:tcPr>
            <w:tcW w:w="4961" w:type="dxa"/>
            <w:tcBorders>
              <w:top w:val="nil"/>
              <w:left w:val="single" w:sz="6" w:space="0" w:color="auto"/>
              <w:bottom w:val="nil"/>
              <w:right w:val="nil"/>
            </w:tcBorders>
          </w:tcPr>
          <w:p w14:paraId="29EC30C0"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2. Utilaj</w:t>
            </w:r>
          </w:p>
          <w:p w14:paraId="6516FB46"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3DB28C9A" w14:textId="77777777" w:rsidR="00975CB3" w:rsidRDefault="00975CB3" w:rsidP="00975CB3"/>
        </w:tc>
        <w:tc>
          <w:tcPr>
            <w:tcW w:w="1559" w:type="dxa"/>
            <w:tcBorders>
              <w:top w:val="nil"/>
              <w:left w:val="single" w:sz="6" w:space="0" w:color="auto"/>
              <w:bottom w:val="nil"/>
              <w:right w:val="single" w:sz="4" w:space="0" w:color="auto"/>
            </w:tcBorders>
          </w:tcPr>
          <w:p w14:paraId="05C8BBDA" w14:textId="77777777" w:rsidR="00975CB3" w:rsidRDefault="00975CB3" w:rsidP="00975CB3"/>
        </w:tc>
      </w:tr>
      <w:tr w:rsidR="00975CB3" w14:paraId="610CC5E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427106" w14:textId="77777777" w:rsidR="00975CB3" w:rsidRDefault="00975CB3" w:rsidP="00975CB3">
            <w:r>
              <w:t>18</w:t>
            </w:r>
          </w:p>
        </w:tc>
        <w:tc>
          <w:tcPr>
            <w:tcW w:w="1701" w:type="dxa"/>
            <w:tcBorders>
              <w:top w:val="single" w:sz="4" w:space="0" w:color="auto"/>
              <w:bottom w:val="single" w:sz="4" w:space="0" w:color="auto"/>
            </w:tcBorders>
            <w:vAlign w:val="center"/>
          </w:tcPr>
          <w:p w14:paraId="27F6EED0" w14:textId="77777777" w:rsidR="00975CB3" w:rsidRDefault="00975CB3" w:rsidP="00975CB3">
            <w:pPr>
              <w:rPr>
                <w:lang w:val="en-US"/>
              </w:rPr>
            </w:pPr>
          </w:p>
          <w:p w14:paraId="47347BB3" w14:textId="77777777" w:rsidR="00975CB3" w:rsidRDefault="00975CB3" w:rsidP="00975CB3"/>
        </w:tc>
        <w:tc>
          <w:tcPr>
            <w:tcW w:w="4961" w:type="dxa"/>
            <w:tcBorders>
              <w:top w:val="single" w:sz="4" w:space="0" w:color="auto"/>
              <w:bottom w:val="single" w:sz="4" w:space="0" w:color="auto"/>
            </w:tcBorders>
            <w:vAlign w:val="center"/>
          </w:tcPr>
          <w:p w14:paraId="437A6F93" w14:textId="77777777" w:rsidR="00975CB3" w:rsidRDefault="00975CB3" w:rsidP="00975CB3">
            <w:pPr>
              <w:adjustRightInd w:val="0"/>
              <w:rPr>
                <w:lang w:val="en-US"/>
              </w:rPr>
            </w:pPr>
            <w:r w:rsidRPr="00234A47">
              <w:rPr>
                <w:lang w:val="en-US"/>
              </w:rPr>
              <w:t>Leagan tip PlayPark PP-26 sau analogic</w:t>
            </w:r>
          </w:p>
          <w:p w14:paraId="4B17234F" w14:textId="77777777" w:rsidR="00975CB3" w:rsidRPr="00234A47" w:rsidRDefault="00975CB3" w:rsidP="00975CB3">
            <w:pPr>
              <w:rPr>
                <w:lang w:val="en-US"/>
              </w:rPr>
            </w:pPr>
          </w:p>
        </w:tc>
        <w:tc>
          <w:tcPr>
            <w:tcW w:w="1560" w:type="dxa"/>
            <w:tcBorders>
              <w:top w:val="single" w:sz="4" w:space="0" w:color="auto"/>
              <w:bottom w:val="single" w:sz="4" w:space="0" w:color="auto"/>
            </w:tcBorders>
            <w:vAlign w:val="center"/>
          </w:tcPr>
          <w:p w14:paraId="51B25D6C"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2B6DC44" w14:textId="77777777" w:rsidR="00975CB3" w:rsidRDefault="00975CB3" w:rsidP="00975CB3">
            <w:pPr>
              <w:adjustRightInd w:val="0"/>
              <w:jc w:val="center"/>
              <w:rPr>
                <w:rFonts w:ascii="Arial CYR" w:hAnsi="Arial CYR" w:cs="Arial CYR"/>
              </w:rPr>
            </w:pPr>
            <w:r>
              <w:t>1,000</w:t>
            </w:r>
          </w:p>
          <w:p w14:paraId="7C2CE2FC" w14:textId="77777777" w:rsidR="00975CB3" w:rsidRDefault="00975CB3" w:rsidP="00975CB3">
            <w:pPr>
              <w:jc w:val="center"/>
            </w:pPr>
          </w:p>
        </w:tc>
      </w:tr>
      <w:tr w:rsidR="00975CB3" w14:paraId="59A5820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11C99F" w14:textId="77777777" w:rsidR="00975CB3" w:rsidRDefault="00975CB3" w:rsidP="00975CB3">
            <w:r>
              <w:t xml:space="preserve"> 19</w:t>
            </w:r>
          </w:p>
        </w:tc>
        <w:tc>
          <w:tcPr>
            <w:tcW w:w="1701" w:type="dxa"/>
            <w:tcBorders>
              <w:top w:val="single" w:sz="4" w:space="0" w:color="auto"/>
              <w:bottom w:val="single" w:sz="4" w:space="0" w:color="auto"/>
            </w:tcBorders>
            <w:vAlign w:val="center"/>
          </w:tcPr>
          <w:p w14:paraId="3F70BF44" w14:textId="77777777" w:rsidR="00975CB3" w:rsidRDefault="00975CB3" w:rsidP="00975CB3">
            <w:pPr>
              <w:rPr>
                <w:lang w:val="en-US"/>
              </w:rPr>
            </w:pPr>
          </w:p>
          <w:p w14:paraId="636659C2" w14:textId="77777777" w:rsidR="00975CB3" w:rsidRDefault="00975CB3" w:rsidP="00975CB3"/>
        </w:tc>
        <w:tc>
          <w:tcPr>
            <w:tcW w:w="4961" w:type="dxa"/>
            <w:tcBorders>
              <w:top w:val="single" w:sz="4" w:space="0" w:color="auto"/>
              <w:bottom w:val="single" w:sz="4" w:space="0" w:color="auto"/>
            </w:tcBorders>
            <w:vAlign w:val="center"/>
          </w:tcPr>
          <w:p w14:paraId="688E614F" w14:textId="77777777" w:rsidR="00975CB3" w:rsidRDefault="00975CB3" w:rsidP="00975CB3">
            <w:pPr>
              <w:adjustRightInd w:val="0"/>
              <w:rPr>
                <w:lang w:val="en-US"/>
              </w:rPr>
            </w:pPr>
            <w:r>
              <w:t>Carusel tip EBS 071 sau analogic</w:t>
            </w:r>
          </w:p>
          <w:p w14:paraId="3937FAE0" w14:textId="77777777" w:rsidR="00975CB3" w:rsidRDefault="00975CB3" w:rsidP="00975CB3"/>
        </w:tc>
        <w:tc>
          <w:tcPr>
            <w:tcW w:w="1560" w:type="dxa"/>
            <w:tcBorders>
              <w:top w:val="single" w:sz="4" w:space="0" w:color="auto"/>
              <w:bottom w:val="single" w:sz="4" w:space="0" w:color="auto"/>
            </w:tcBorders>
            <w:vAlign w:val="center"/>
          </w:tcPr>
          <w:p w14:paraId="33A041C9"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60890C4" w14:textId="77777777" w:rsidR="00975CB3" w:rsidRDefault="00975CB3" w:rsidP="00975CB3">
            <w:pPr>
              <w:adjustRightInd w:val="0"/>
              <w:jc w:val="center"/>
              <w:rPr>
                <w:rFonts w:ascii="Arial CYR" w:hAnsi="Arial CYR" w:cs="Arial CYR"/>
              </w:rPr>
            </w:pPr>
            <w:r>
              <w:t>1,000</w:t>
            </w:r>
          </w:p>
          <w:p w14:paraId="31A67364" w14:textId="77777777" w:rsidR="00975CB3" w:rsidRDefault="00975CB3" w:rsidP="00975CB3">
            <w:pPr>
              <w:jc w:val="center"/>
            </w:pPr>
          </w:p>
        </w:tc>
      </w:tr>
      <w:tr w:rsidR="00975CB3" w14:paraId="48977693"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7ABB1C" w14:textId="77777777" w:rsidR="00975CB3" w:rsidRDefault="00975CB3" w:rsidP="00975CB3">
            <w:r>
              <w:t xml:space="preserve"> 20</w:t>
            </w:r>
          </w:p>
        </w:tc>
        <w:tc>
          <w:tcPr>
            <w:tcW w:w="1701" w:type="dxa"/>
            <w:tcBorders>
              <w:top w:val="single" w:sz="4" w:space="0" w:color="auto"/>
              <w:bottom w:val="single" w:sz="4" w:space="0" w:color="auto"/>
            </w:tcBorders>
            <w:vAlign w:val="center"/>
          </w:tcPr>
          <w:p w14:paraId="2868F638" w14:textId="77777777" w:rsidR="00975CB3" w:rsidRDefault="00975CB3" w:rsidP="00975CB3">
            <w:pPr>
              <w:rPr>
                <w:lang w:val="en-US"/>
              </w:rPr>
            </w:pPr>
          </w:p>
          <w:p w14:paraId="5DBA7C09" w14:textId="77777777" w:rsidR="00975CB3" w:rsidRDefault="00975CB3" w:rsidP="00975CB3"/>
        </w:tc>
        <w:tc>
          <w:tcPr>
            <w:tcW w:w="4961" w:type="dxa"/>
            <w:tcBorders>
              <w:top w:val="single" w:sz="4" w:space="0" w:color="auto"/>
              <w:bottom w:val="single" w:sz="4" w:space="0" w:color="auto"/>
            </w:tcBorders>
            <w:vAlign w:val="center"/>
          </w:tcPr>
          <w:p w14:paraId="5635603A" w14:textId="77777777" w:rsidR="00975CB3" w:rsidRDefault="00975CB3" w:rsidP="00975CB3">
            <w:pPr>
              <w:adjustRightInd w:val="0"/>
              <w:rPr>
                <w:lang w:val="en-US"/>
              </w:rPr>
            </w:pPr>
            <w:r w:rsidRPr="00234A47">
              <w:rPr>
                <w:lang w:val="en-US"/>
              </w:rPr>
              <w:t>Complex de joaca EBS 119 sau analogic</w:t>
            </w:r>
          </w:p>
          <w:p w14:paraId="58B96DAE" w14:textId="77777777" w:rsidR="00975CB3" w:rsidRPr="00234A47" w:rsidRDefault="00975CB3" w:rsidP="00975CB3">
            <w:pPr>
              <w:rPr>
                <w:lang w:val="en-US"/>
              </w:rPr>
            </w:pPr>
          </w:p>
        </w:tc>
        <w:tc>
          <w:tcPr>
            <w:tcW w:w="1560" w:type="dxa"/>
            <w:tcBorders>
              <w:top w:val="single" w:sz="4" w:space="0" w:color="auto"/>
              <w:bottom w:val="single" w:sz="4" w:space="0" w:color="auto"/>
            </w:tcBorders>
            <w:vAlign w:val="center"/>
          </w:tcPr>
          <w:p w14:paraId="5CB19988"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45BD0C6" w14:textId="77777777" w:rsidR="00975CB3" w:rsidRDefault="00975CB3" w:rsidP="00975CB3">
            <w:pPr>
              <w:adjustRightInd w:val="0"/>
              <w:jc w:val="center"/>
              <w:rPr>
                <w:rFonts w:ascii="Arial CYR" w:hAnsi="Arial CYR" w:cs="Arial CYR"/>
              </w:rPr>
            </w:pPr>
            <w:r>
              <w:t>1,000</w:t>
            </w:r>
          </w:p>
          <w:p w14:paraId="7164F1A7" w14:textId="77777777" w:rsidR="00975CB3" w:rsidRDefault="00975CB3" w:rsidP="00975CB3">
            <w:pPr>
              <w:jc w:val="center"/>
            </w:pPr>
          </w:p>
        </w:tc>
      </w:tr>
      <w:tr w:rsidR="00975CB3" w14:paraId="1314BCF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ACB63F" w14:textId="77777777" w:rsidR="00975CB3" w:rsidRDefault="00975CB3" w:rsidP="00975CB3">
            <w:r>
              <w:lastRenderedPageBreak/>
              <w:t xml:space="preserve"> 21</w:t>
            </w:r>
          </w:p>
        </w:tc>
        <w:tc>
          <w:tcPr>
            <w:tcW w:w="1701" w:type="dxa"/>
            <w:tcBorders>
              <w:top w:val="single" w:sz="4" w:space="0" w:color="auto"/>
              <w:bottom w:val="single" w:sz="4" w:space="0" w:color="auto"/>
            </w:tcBorders>
            <w:vAlign w:val="center"/>
          </w:tcPr>
          <w:p w14:paraId="7DD88EB6" w14:textId="77777777" w:rsidR="00975CB3" w:rsidRDefault="00975CB3" w:rsidP="00975CB3">
            <w:pPr>
              <w:rPr>
                <w:lang w:val="en-US"/>
              </w:rPr>
            </w:pPr>
          </w:p>
          <w:p w14:paraId="77E7D7AC" w14:textId="77777777" w:rsidR="00975CB3" w:rsidRDefault="00975CB3" w:rsidP="00975CB3"/>
        </w:tc>
        <w:tc>
          <w:tcPr>
            <w:tcW w:w="4961" w:type="dxa"/>
            <w:tcBorders>
              <w:top w:val="single" w:sz="4" w:space="0" w:color="auto"/>
              <w:bottom w:val="single" w:sz="4" w:space="0" w:color="auto"/>
            </w:tcBorders>
            <w:vAlign w:val="center"/>
          </w:tcPr>
          <w:p w14:paraId="1449CF8F" w14:textId="77777777" w:rsidR="00975CB3" w:rsidRDefault="00975CB3" w:rsidP="00975CB3">
            <w:pPr>
              <w:adjustRightInd w:val="0"/>
              <w:rPr>
                <w:lang w:val="en-US"/>
              </w:rPr>
            </w:pPr>
            <w:r w:rsidRPr="00234A47">
              <w:rPr>
                <w:lang w:val="en-US"/>
              </w:rPr>
              <w:t>Balansor copii tip PlayPark THT-07 sau analogic</w:t>
            </w:r>
          </w:p>
          <w:p w14:paraId="6EAC4DFB" w14:textId="77777777" w:rsidR="00975CB3" w:rsidRPr="00234A47" w:rsidRDefault="00975CB3" w:rsidP="00975CB3">
            <w:pPr>
              <w:rPr>
                <w:lang w:val="en-US"/>
              </w:rPr>
            </w:pPr>
          </w:p>
        </w:tc>
        <w:tc>
          <w:tcPr>
            <w:tcW w:w="1560" w:type="dxa"/>
            <w:tcBorders>
              <w:top w:val="single" w:sz="4" w:space="0" w:color="auto"/>
              <w:bottom w:val="single" w:sz="4" w:space="0" w:color="auto"/>
            </w:tcBorders>
            <w:vAlign w:val="center"/>
          </w:tcPr>
          <w:p w14:paraId="6338766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822BCDD" w14:textId="77777777" w:rsidR="00975CB3" w:rsidRDefault="00975CB3" w:rsidP="00975CB3">
            <w:pPr>
              <w:adjustRightInd w:val="0"/>
              <w:jc w:val="center"/>
              <w:rPr>
                <w:rFonts w:ascii="Arial CYR" w:hAnsi="Arial CYR" w:cs="Arial CYR"/>
              </w:rPr>
            </w:pPr>
            <w:r>
              <w:t>1,000</w:t>
            </w:r>
          </w:p>
          <w:p w14:paraId="37B4184B" w14:textId="77777777" w:rsidR="00975CB3" w:rsidRDefault="00975CB3" w:rsidP="00975CB3">
            <w:pPr>
              <w:jc w:val="center"/>
            </w:pPr>
          </w:p>
        </w:tc>
      </w:tr>
      <w:tr w:rsidR="00975CB3" w14:paraId="1DB0563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A1AFF7" w14:textId="77777777" w:rsidR="00975CB3" w:rsidRDefault="00975CB3" w:rsidP="00975CB3">
            <w:r>
              <w:t xml:space="preserve"> 22</w:t>
            </w:r>
          </w:p>
        </w:tc>
        <w:tc>
          <w:tcPr>
            <w:tcW w:w="1701" w:type="dxa"/>
            <w:tcBorders>
              <w:top w:val="single" w:sz="4" w:space="0" w:color="auto"/>
              <w:bottom w:val="single" w:sz="4" w:space="0" w:color="auto"/>
            </w:tcBorders>
            <w:vAlign w:val="center"/>
          </w:tcPr>
          <w:p w14:paraId="5EE8499B" w14:textId="77777777" w:rsidR="00975CB3" w:rsidRDefault="00975CB3" w:rsidP="00975CB3">
            <w:pPr>
              <w:rPr>
                <w:lang w:val="en-US"/>
              </w:rPr>
            </w:pPr>
          </w:p>
          <w:p w14:paraId="105CA5F7" w14:textId="77777777" w:rsidR="00975CB3" w:rsidRDefault="00975CB3" w:rsidP="00975CB3"/>
        </w:tc>
        <w:tc>
          <w:tcPr>
            <w:tcW w:w="4961" w:type="dxa"/>
            <w:tcBorders>
              <w:top w:val="single" w:sz="4" w:space="0" w:color="auto"/>
              <w:bottom w:val="single" w:sz="4" w:space="0" w:color="auto"/>
            </w:tcBorders>
            <w:vAlign w:val="center"/>
          </w:tcPr>
          <w:p w14:paraId="4D57A25C" w14:textId="77777777" w:rsidR="00975CB3" w:rsidRPr="00234A47" w:rsidRDefault="00975CB3" w:rsidP="00975CB3">
            <w:pPr>
              <w:adjustRightInd w:val="0"/>
              <w:rPr>
                <w:lang w:val="en-US"/>
              </w:rPr>
            </w:pPr>
            <w:r w:rsidRPr="00234A47">
              <w:rPr>
                <w:lang w:val="en-US"/>
              </w:rPr>
              <w:t xml:space="preserve">Balansoare copii PlayPark </w:t>
            </w:r>
            <w:r>
              <w:t>Мотоцикл</w:t>
            </w:r>
            <w:r w:rsidRPr="00234A47">
              <w:rPr>
                <w:lang w:val="en-US"/>
              </w:rPr>
              <w:t xml:space="preserve"> sau analogic</w:t>
            </w:r>
          </w:p>
        </w:tc>
        <w:tc>
          <w:tcPr>
            <w:tcW w:w="1560" w:type="dxa"/>
            <w:tcBorders>
              <w:top w:val="single" w:sz="4" w:space="0" w:color="auto"/>
              <w:bottom w:val="single" w:sz="4" w:space="0" w:color="auto"/>
            </w:tcBorders>
            <w:vAlign w:val="center"/>
          </w:tcPr>
          <w:p w14:paraId="35FC950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35ED7C04" w14:textId="77777777" w:rsidR="00975CB3" w:rsidRDefault="00975CB3" w:rsidP="00975CB3">
            <w:pPr>
              <w:adjustRightInd w:val="0"/>
              <w:jc w:val="center"/>
              <w:rPr>
                <w:rFonts w:ascii="Arial CYR" w:hAnsi="Arial CYR" w:cs="Arial CYR"/>
              </w:rPr>
            </w:pPr>
            <w:r>
              <w:t>1,000</w:t>
            </w:r>
          </w:p>
          <w:p w14:paraId="72BB7CD1" w14:textId="77777777" w:rsidR="00975CB3" w:rsidRDefault="00975CB3" w:rsidP="00975CB3">
            <w:pPr>
              <w:jc w:val="center"/>
            </w:pPr>
          </w:p>
        </w:tc>
      </w:tr>
      <w:tr w:rsidR="00975CB3" w14:paraId="21A51E3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E73772" w14:textId="77777777" w:rsidR="00975CB3" w:rsidRDefault="00975CB3" w:rsidP="00975CB3">
            <w:r>
              <w:t xml:space="preserve"> 23</w:t>
            </w:r>
          </w:p>
        </w:tc>
        <w:tc>
          <w:tcPr>
            <w:tcW w:w="1701" w:type="dxa"/>
            <w:tcBorders>
              <w:top w:val="single" w:sz="4" w:space="0" w:color="auto"/>
              <w:bottom w:val="single" w:sz="4" w:space="0" w:color="auto"/>
            </w:tcBorders>
            <w:vAlign w:val="center"/>
          </w:tcPr>
          <w:p w14:paraId="1146D93F" w14:textId="77777777" w:rsidR="00975CB3" w:rsidRDefault="00975CB3" w:rsidP="00975CB3">
            <w:pPr>
              <w:rPr>
                <w:lang w:val="en-US"/>
              </w:rPr>
            </w:pPr>
          </w:p>
          <w:p w14:paraId="66090EA4" w14:textId="77777777" w:rsidR="00975CB3" w:rsidRDefault="00975CB3" w:rsidP="00975CB3"/>
        </w:tc>
        <w:tc>
          <w:tcPr>
            <w:tcW w:w="4961" w:type="dxa"/>
            <w:tcBorders>
              <w:top w:val="single" w:sz="4" w:space="0" w:color="auto"/>
              <w:bottom w:val="single" w:sz="4" w:space="0" w:color="auto"/>
            </w:tcBorders>
            <w:vAlign w:val="center"/>
          </w:tcPr>
          <w:p w14:paraId="048391BB" w14:textId="77777777" w:rsidR="00975CB3" w:rsidRDefault="00975CB3" w:rsidP="00975CB3">
            <w:pPr>
              <w:adjustRightInd w:val="0"/>
              <w:rPr>
                <w:lang w:val="en-US"/>
              </w:rPr>
            </w:pPr>
            <w:r w:rsidRPr="00234A47">
              <w:rPr>
                <w:lang w:val="en-US"/>
              </w:rPr>
              <w:t>Nisipiera tip PlayPark Sandbox 011 sau analogic</w:t>
            </w:r>
          </w:p>
          <w:p w14:paraId="467A78D7" w14:textId="77777777" w:rsidR="00975CB3" w:rsidRPr="00234A47" w:rsidRDefault="00975CB3" w:rsidP="00975CB3">
            <w:pPr>
              <w:rPr>
                <w:lang w:val="en-US"/>
              </w:rPr>
            </w:pPr>
          </w:p>
        </w:tc>
        <w:tc>
          <w:tcPr>
            <w:tcW w:w="1560" w:type="dxa"/>
            <w:tcBorders>
              <w:top w:val="single" w:sz="4" w:space="0" w:color="auto"/>
              <w:bottom w:val="single" w:sz="4" w:space="0" w:color="auto"/>
            </w:tcBorders>
            <w:vAlign w:val="center"/>
          </w:tcPr>
          <w:p w14:paraId="637ABC00"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68B3B6A" w14:textId="77777777" w:rsidR="00975CB3" w:rsidRDefault="00975CB3" w:rsidP="00975CB3">
            <w:pPr>
              <w:adjustRightInd w:val="0"/>
              <w:jc w:val="center"/>
              <w:rPr>
                <w:rFonts w:ascii="Arial CYR" w:hAnsi="Arial CYR" w:cs="Arial CYR"/>
              </w:rPr>
            </w:pPr>
            <w:r>
              <w:t>1,000</w:t>
            </w:r>
          </w:p>
          <w:p w14:paraId="56735588" w14:textId="77777777" w:rsidR="00975CB3" w:rsidRDefault="00975CB3" w:rsidP="00975CB3">
            <w:pPr>
              <w:jc w:val="center"/>
            </w:pPr>
          </w:p>
        </w:tc>
      </w:tr>
      <w:tr w:rsidR="00975CB3" w14:paraId="35CA4BC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842B32" w14:textId="77777777" w:rsidR="00975CB3" w:rsidRDefault="00975CB3" w:rsidP="00975CB3">
            <w:r>
              <w:t xml:space="preserve"> 24</w:t>
            </w:r>
          </w:p>
        </w:tc>
        <w:tc>
          <w:tcPr>
            <w:tcW w:w="1701" w:type="dxa"/>
            <w:tcBorders>
              <w:top w:val="single" w:sz="4" w:space="0" w:color="auto"/>
              <w:bottom w:val="single" w:sz="4" w:space="0" w:color="auto"/>
            </w:tcBorders>
            <w:vAlign w:val="center"/>
          </w:tcPr>
          <w:p w14:paraId="2779FE7F" w14:textId="77777777" w:rsidR="00975CB3" w:rsidRDefault="00975CB3" w:rsidP="00975CB3">
            <w:pPr>
              <w:rPr>
                <w:lang w:val="en-US"/>
              </w:rPr>
            </w:pPr>
          </w:p>
          <w:p w14:paraId="0E25261B" w14:textId="77777777" w:rsidR="00975CB3" w:rsidRDefault="00975CB3" w:rsidP="00975CB3"/>
        </w:tc>
        <w:tc>
          <w:tcPr>
            <w:tcW w:w="4961" w:type="dxa"/>
            <w:tcBorders>
              <w:top w:val="single" w:sz="4" w:space="0" w:color="auto"/>
              <w:bottom w:val="single" w:sz="4" w:space="0" w:color="auto"/>
            </w:tcBorders>
            <w:vAlign w:val="center"/>
          </w:tcPr>
          <w:p w14:paraId="423396BA" w14:textId="77777777" w:rsidR="00975CB3" w:rsidRDefault="00975CB3" w:rsidP="00975CB3">
            <w:pPr>
              <w:adjustRightInd w:val="0"/>
              <w:rPr>
                <w:lang w:val="en-US"/>
              </w:rPr>
            </w:pPr>
            <w:r w:rsidRPr="00234A47">
              <w:rPr>
                <w:lang w:val="en-US"/>
              </w:rPr>
              <w:t>Tobogan copii EBS TE 101 sau analogic</w:t>
            </w:r>
          </w:p>
          <w:p w14:paraId="502A2AE5" w14:textId="77777777" w:rsidR="00975CB3" w:rsidRPr="00234A47" w:rsidRDefault="00975CB3" w:rsidP="00975CB3">
            <w:pPr>
              <w:rPr>
                <w:lang w:val="en-US"/>
              </w:rPr>
            </w:pPr>
          </w:p>
        </w:tc>
        <w:tc>
          <w:tcPr>
            <w:tcW w:w="1560" w:type="dxa"/>
            <w:tcBorders>
              <w:top w:val="single" w:sz="4" w:space="0" w:color="auto"/>
              <w:bottom w:val="single" w:sz="4" w:space="0" w:color="auto"/>
            </w:tcBorders>
            <w:vAlign w:val="center"/>
          </w:tcPr>
          <w:p w14:paraId="7CBC7E69"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664A7F93" w14:textId="77777777" w:rsidR="00975CB3" w:rsidRDefault="00975CB3" w:rsidP="00975CB3">
            <w:pPr>
              <w:adjustRightInd w:val="0"/>
              <w:jc w:val="center"/>
              <w:rPr>
                <w:rFonts w:ascii="Arial CYR" w:hAnsi="Arial CYR" w:cs="Arial CYR"/>
              </w:rPr>
            </w:pPr>
            <w:r>
              <w:t>1,000</w:t>
            </w:r>
          </w:p>
          <w:p w14:paraId="530D06CA" w14:textId="77777777" w:rsidR="00975CB3" w:rsidRDefault="00975CB3" w:rsidP="00975CB3">
            <w:pPr>
              <w:jc w:val="center"/>
            </w:pPr>
          </w:p>
        </w:tc>
      </w:tr>
      <w:tr w:rsidR="00975CB3" w14:paraId="16C933E6"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CAB7D6" w14:textId="77777777" w:rsidR="00975CB3" w:rsidRDefault="00975CB3" w:rsidP="00975CB3">
            <w:r>
              <w:t xml:space="preserve"> 25</w:t>
            </w:r>
          </w:p>
        </w:tc>
        <w:tc>
          <w:tcPr>
            <w:tcW w:w="1701" w:type="dxa"/>
            <w:tcBorders>
              <w:top w:val="single" w:sz="4" w:space="0" w:color="auto"/>
              <w:bottom w:val="single" w:sz="4" w:space="0" w:color="auto"/>
            </w:tcBorders>
            <w:vAlign w:val="center"/>
          </w:tcPr>
          <w:p w14:paraId="77FB67B4" w14:textId="77777777" w:rsidR="00975CB3" w:rsidRDefault="00975CB3" w:rsidP="00975CB3">
            <w:pPr>
              <w:rPr>
                <w:lang w:val="en-US"/>
              </w:rPr>
            </w:pPr>
          </w:p>
          <w:p w14:paraId="02C651DD" w14:textId="77777777" w:rsidR="00975CB3" w:rsidRDefault="00975CB3" w:rsidP="00975CB3"/>
        </w:tc>
        <w:tc>
          <w:tcPr>
            <w:tcW w:w="4961" w:type="dxa"/>
            <w:tcBorders>
              <w:top w:val="single" w:sz="4" w:space="0" w:color="auto"/>
              <w:bottom w:val="single" w:sz="4" w:space="0" w:color="auto"/>
            </w:tcBorders>
            <w:vAlign w:val="center"/>
          </w:tcPr>
          <w:p w14:paraId="0D3F4D4D" w14:textId="77777777" w:rsidR="00975CB3" w:rsidRDefault="00975CB3" w:rsidP="00975CB3">
            <w:pPr>
              <w:adjustRightInd w:val="0"/>
              <w:rPr>
                <w:lang w:val="en-US"/>
              </w:rPr>
            </w:pPr>
            <w:r w:rsidRPr="00234A47">
              <w:rPr>
                <w:lang w:val="en-US"/>
              </w:rPr>
              <w:t>Balansoare copii PlayPark Pony sau analogic</w:t>
            </w:r>
          </w:p>
          <w:p w14:paraId="5085376D" w14:textId="77777777" w:rsidR="00975CB3" w:rsidRPr="00234A47" w:rsidRDefault="00975CB3" w:rsidP="00975CB3">
            <w:pPr>
              <w:rPr>
                <w:lang w:val="en-US"/>
              </w:rPr>
            </w:pPr>
          </w:p>
        </w:tc>
        <w:tc>
          <w:tcPr>
            <w:tcW w:w="1560" w:type="dxa"/>
            <w:tcBorders>
              <w:top w:val="single" w:sz="4" w:space="0" w:color="auto"/>
              <w:bottom w:val="single" w:sz="4" w:space="0" w:color="auto"/>
            </w:tcBorders>
            <w:vAlign w:val="center"/>
          </w:tcPr>
          <w:p w14:paraId="21AC20C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6371B107" w14:textId="77777777" w:rsidR="00975CB3" w:rsidRDefault="00975CB3" w:rsidP="00975CB3">
            <w:pPr>
              <w:adjustRightInd w:val="0"/>
              <w:jc w:val="center"/>
              <w:rPr>
                <w:rFonts w:ascii="Arial CYR" w:hAnsi="Arial CYR" w:cs="Arial CYR"/>
              </w:rPr>
            </w:pPr>
            <w:r>
              <w:t>1,000</w:t>
            </w:r>
          </w:p>
          <w:p w14:paraId="1BA151BB" w14:textId="77777777" w:rsidR="00975CB3" w:rsidRDefault="00975CB3" w:rsidP="00975CB3">
            <w:pPr>
              <w:jc w:val="center"/>
            </w:pPr>
          </w:p>
        </w:tc>
      </w:tr>
      <w:tr w:rsidR="00975CB3" w14:paraId="2DC7181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D8C48A" w14:textId="77777777" w:rsidR="00975CB3" w:rsidRDefault="00975CB3" w:rsidP="00975CB3">
            <w:r>
              <w:t xml:space="preserve"> 26</w:t>
            </w:r>
          </w:p>
        </w:tc>
        <w:tc>
          <w:tcPr>
            <w:tcW w:w="1701" w:type="dxa"/>
            <w:tcBorders>
              <w:top w:val="single" w:sz="4" w:space="0" w:color="auto"/>
              <w:bottom w:val="single" w:sz="4" w:space="0" w:color="auto"/>
            </w:tcBorders>
            <w:vAlign w:val="center"/>
          </w:tcPr>
          <w:p w14:paraId="79F8AEA2" w14:textId="77777777" w:rsidR="00975CB3" w:rsidRDefault="00975CB3" w:rsidP="00975CB3">
            <w:pPr>
              <w:rPr>
                <w:lang w:val="en-US"/>
              </w:rPr>
            </w:pPr>
          </w:p>
          <w:p w14:paraId="54506826" w14:textId="77777777" w:rsidR="00975CB3" w:rsidRDefault="00975CB3" w:rsidP="00975CB3"/>
        </w:tc>
        <w:tc>
          <w:tcPr>
            <w:tcW w:w="4961" w:type="dxa"/>
            <w:tcBorders>
              <w:top w:val="single" w:sz="4" w:space="0" w:color="auto"/>
              <w:bottom w:val="single" w:sz="4" w:space="0" w:color="auto"/>
            </w:tcBorders>
            <w:vAlign w:val="center"/>
          </w:tcPr>
          <w:p w14:paraId="2BB857D7" w14:textId="77777777" w:rsidR="00975CB3" w:rsidRPr="00234A47" w:rsidRDefault="00975CB3" w:rsidP="00975CB3">
            <w:pPr>
              <w:adjustRightInd w:val="0"/>
              <w:rPr>
                <w:lang w:val="en-US"/>
              </w:rPr>
            </w:pPr>
            <w:r w:rsidRPr="00234A47">
              <w:rPr>
                <w:lang w:val="en-US"/>
              </w:rPr>
              <w:t>Leagan pentru copii PlayPark Swing-SA04 sau analogic</w:t>
            </w:r>
          </w:p>
        </w:tc>
        <w:tc>
          <w:tcPr>
            <w:tcW w:w="1560" w:type="dxa"/>
            <w:tcBorders>
              <w:top w:val="single" w:sz="4" w:space="0" w:color="auto"/>
              <w:bottom w:val="single" w:sz="4" w:space="0" w:color="auto"/>
            </w:tcBorders>
            <w:vAlign w:val="center"/>
          </w:tcPr>
          <w:p w14:paraId="5A0EAB5F"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FD1344C" w14:textId="77777777" w:rsidR="00975CB3" w:rsidRDefault="00975CB3" w:rsidP="00975CB3">
            <w:pPr>
              <w:adjustRightInd w:val="0"/>
              <w:jc w:val="center"/>
              <w:rPr>
                <w:rFonts w:ascii="Arial CYR" w:hAnsi="Arial CYR" w:cs="Arial CYR"/>
              </w:rPr>
            </w:pPr>
            <w:r>
              <w:t>1,000</w:t>
            </w:r>
          </w:p>
          <w:p w14:paraId="17D0512E" w14:textId="77777777" w:rsidR="00975CB3" w:rsidRDefault="00975CB3" w:rsidP="00975CB3">
            <w:pPr>
              <w:jc w:val="center"/>
            </w:pPr>
          </w:p>
        </w:tc>
      </w:tr>
      <w:tr w:rsidR="00975CB3" w14:paraId="53715C2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F33385" w14:textId="77777777" w:rsidR="00975CB3" w:rsidRDefault="00975CB3" w:rsidP="00975CB3">
            <w:r>
              <w:t xml:space="preserve"> 27</w:t>
            </w:r>
          </w:p>
        </w:tc>
        <w:tc>
          <w:tcPr>
            <w:tcW w:w="1701" w:type="dxa"/>
            <w:tcBorders>
              <w:top w:val="single" w:sz="4" w:space="0" w:color="auto"/>
              <w:bottom w:val="single" w:sz="4" w:space="0" w:color="auto"/>
            </w:tcBorders>
            <w:vAlign w:val="center"/>
          </w:tcPr>
          <w:p w14:paraId="120C4C03" w14:textId="77777777" w:rsidR="00975CB3" w:rsidRDefault="00975CB3" w:rsidP="00975CB3">
            <w:pPr>
              <w:rPr>
                <w:lang w:val="en-US"/>
              </w:rPr>
            </w:pPr>
          </w:p>
          <w:p w14:paraId="7CCCC8A2" w14:textId="77777777" w:rsidR="00975CB3" w:rsidRDefault="00975CB3" w:rsidP="00975CB3"/>
        </w:tc>
        <w:tc>
          <w:tcPr>
            <w:tcW w:w="4961" w:type="dxa"/>
            <w:tcBorders>
              <w:top w:val="single" w:sz="4" w:space="0" w:color="auto"/>
              <w:bottom w:val="single" w:sz="4" w:space="0" w:color="auto"/>
            </w:tcBorders>
            <w:vAlign w:val="center"/>
          </w:tcPr>
          <w:p w14:paraId="5739DBDF" w14:textId="77777777" w:rsidR="00975CB3" w:rsidRDefault="00975CB3" w:rsidP="00975CB3">
            <w:pPr>
              <w:adjustRightInd w:val="0"/>
              <w:rPr>
                <w:lang w:val="en-US"/>
              </w:rPr>
            </w:pPr>
            <w:r w:rsidRPr="00234A47">
              <w:rPr>
                <w:lang w:val="en-US"/>
              </w:rPr>
              <w:t>Carusel tip PlayPark Carusel-6 sau analogic</w:t>
            </w:r>
          </w:p>
          <w:p w14:paraId="61B4DEF0" w14:textId="77777777" w:rsidR="00975CB3" w:rsidRPr="00234A47" w:rsidRDefault="00975CB3" w:rsidP="00975CB3">
            <w:pPr>
              <w:rPr>
                <w:lang w:val="en-US"/>
              </w:rPr>
            </w:pPr>
          </w:p>
        </w:tc>
        <w:tc>
          <w:tcPr>
            <w:tcW w:w="1560" w:type="dxa"/>
            <w:tcBorders>
              <w:top w:val="single" w:sz="4" w:space="0" w:color="auto"/>
              <w:bottom w:val="single" w:sz="4" w:space="0" w:color="auto"/>
            </w:tcBorders>
            <w:vAlign w:val="center"/>
          </w:tcPr>
          <w:p w14:paraId="72D990B9"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1F920CDC" w14:textId="77777777" w:rsidR="00975CB3" w:rsidRDefault="00975CB3" w:rsidP="00975CB3">
            <w:pPr>
              <w:adjustRightInd w:val="0"/>
              <w:jc w:val="center"/>
              <w:rPr>
                <w:rFonts w:ascii="Arial CYR" w:hAnsi="Arial CYR" w:cs="Arial CYR"/>
              </w:rPr>
            </w:pPr>
            <w:r>
              <w:t>1,000</w:t>
            </w:r>
          </w:p>
          <w:p w14:paraId="41040CF1" w14:textId="77777777" w:rsidR="00975CB3" w:rsidRDefault="00975CB3" w:rsidP="00975CB3">
            <w:pPr>
              <w:jc w:val="center"/>
            </w:pPr>
          </w:p>
        </w:tc>
      </w:tr>
      <w:tr w:rsidR="00975CB3" w14:paraId="7DB7E02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E945DF" w14:textId="77777777" w:rsidR="00975CB3" w:rsidRDefault="00975CB3" w:rsidP="00975CB3">
            <w:r>
              <w:t xml:space="preserve"> 28</w:t>
            </w:r>
          </w:p>
        </w:tc>
        <w:tc>
          <w:tcPr>
            <w:tcW w:w="1701" w:type="dxa"/>
            <w:tcBorders>
              <w:top w:val="single" w:sz="4" w:space="0" w:color="auto"/>
              <w:bottom w:val="single" w:sz="4" w:space="0" w:color="auto"/>
            </w:tcBorders>
            <w:vAlign w:val="center"/>
          </w:tcPr>
          <w:p w14:paraId="162A3F9A" w14:textId="77777777" w:rsidR="00975CB3" w:rsidRDefault="00975CB3" w:rsidP="00975CB3">
            <w:pPr>
              <w:rPr>
                <w:lang w:val="en-US"/>
              </w:rPr>
            </w:pPr>
          </w:p>
          <w:p w14:paraId="6DD6A446" w14:textId="77777777" w:rsidR="00975CB3" w:rsidRDefault="00975CB3" w:rsidP="00975CB3"/>
        </w:tc>
        <w:tc>
          <w:tcPr>
            <w:tcW w:w="4961" w:type="dxa"/>
            <w:tcBorders>
              <w:top w:val="single" w:sz="4" w:space="0" w:color="auto"/>
              <w:bottom w:val="single" w:sz="4" w:space="0" w:color="auto"/>
            </w:tcBorders>
            <w:vAlign w:val="center"/>
          </w:tcPr>
          <w:p w14:paraId="5E690D82" w14:textId="77777777" w:rsidR="00975CB3" w:rsidRDefault="00975CB3" w:rsidP="00975CB3">
            <w:pPr>
              <w:adjustRightInd w:val="0"/>
              <w:rPr>
                <w:lang w:val="en-US"/>
              </w:rPr>
            </w:pPr>
            <w:r>
              <w:t>Bara dubla pentru tractiuni</w:t>
            </w:r>
          </w:p>
          <w:p w14:paraId="7F382CA2" w14:textId="77777777" w:rsidR="00975CB3" w:rsidRDefault="00975CB3" w:rsidP="00975CB3"/>
        </w:tc>
        <w:tc>
          <w:tcPr>
            <w:tcW w:w="1560" w:type="dxa"/>
            <w:tcBorders>
              <w:top w:val="single" w:sz="4" w:space="0" w:color="auto"/>
              <w:bottom w:val="single" w:sz="4" w:space="0" w:color="auto"/>
            </w:tcBorders>
            <w:vAlign w:val="center"/>
          </w:tcPr>
          <w:p w14:paraId="29153F16"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F21E89D" w14:textId="77777777" w:rsidR="00975CB3" w:rsidRDefault="00975CB3" w:rsidP="00975CB3">
            <w:pPr>
              <w:adjustRightInd w:val="0"/>
              <w:jc w:val="center"/>
              <w:rPr>
                <w:rFonts w:ascii="Arial CYR" w:hAnsi="Arial CYR" w:cs="Arial CYR"/>
              </w:rPr>
            </w:pPr>
            <w:r>
              <w:t>1,000</w:t>
            </w:r>
          </w:p>
          <w:p w14:paraId="42E59CA9" w14:textId="77777777" w:rsidR="00975CB3" w:rsidRDefault="00975CB3" w:rsidP="00975CB3">
            <w:pPr>
              <w:jc w:val="center"/>
            </w:pPr>
          </w:p>
        </w:tc>
      </w:tr>
      <w:tr w:rsidR="00975CB3" w14:paraId="0082568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1E1893" w14:textId="77777777" w:rsidR="00975CB3" w:rsidRDefault="00975CB3" w:rsidP="00975CB3">
            <w:r>
              <w:t xml:space="preserve"> 29</w:t>
            </w:r>
          </w:p>
        </w:tc>
        <w:tc>
          <w:tcPr>
            <w:tcW w:w="1701" w:type="dxa"/>
            <w:tcBorders>
              <w:top w:val="single" w:sz="4" w:space="0" w:color="auto"/>
              <w:bottom w:val="single" w:sz="4" w:space="0" w:color="auto"/>
            </w:tcBorders>
            <w:vAlign w:val="center"/>
          </w:tcPr>
          <w:p w14:paraId="27A176ED" w14:textId="77777777" w:rsidR="00975CB3" w:rsidRDefault="00975CB3" w:rsidP="00975CB3">
            <w:pPr>
              <w:rPr>
                <w:lang w:val="en-US"/>
              </w:rPr>
            </w:pPr>
          </w:p>
          <w:p w14:paraId="785C2C6C" w14:textId="77777777" w:rsidR="00975CB3" w:rsidRDefault="00975CB3" w:rsidP="00975CB3"/>
        </w:tc>
        <w:tc>
          <w:tcPr>
            <w:tcW w:w="4961" w:type="dxa"/>
            <w:tcBorders>
              <w:top w:val="single" w:sz="4" w:space="0" w:color="auto"/>
              <w:bottom w:val="single" w:sz="4" w:space="0" w:color="auto"/>
            </w:tcBorders>
            <w:vAlign w:val="center"/>
          </w:tcPr>
          <w:p w14:paraId="032132A2" w14:textId="77777777" w:rsidR="00975CB3" w:rsidRDefault="00975CB3" w:rsidP="00975CB3">
            <w:pPr>
              <w:adjustRightInd w:val="0"/>
              <w:rPr>
                <w:lang w:val="en-US"/>
              </w:rPr>
            </w:pPr>
            <w:r>
              <w:t>Bara paralela</w:t>
            </w:r>
          </w:p>
          <w:p w14:paraId="2BA02D05" w14:textId="77777777" w:rsidR="00975CB3" w:rsidRDefault="00975CB3" w:rsidP="00975CB3"/>
        </w:tc>
        <w:tc>
          <w:tcPr>
            <w:tcW w:w="1560" w:type="dxa"/>
            <w:tcBorders>
              <w:top w:val="single" w:sz="4" w:space="0" w:color="auto"/>
              <w:bottom w:val="single" w:sz="4" w:space="0" w:color="auto"/>
            </w:tcBorders>
            <w:vAlign w:val="center"/>
          </w:tcPr>
          <w:p w14:paraId="3AEBED30"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7F72927" w14:textId="77777777" w:rsidR="00975CB3" w:rsidRDefault="00975CB3" w:rsidP="00975CB3">
            <w:pPr>
              <w:adjustRightInd w:val="0"/>
              <w:jc w:val="center"/>
              <w:rPr>
                <w:rFonts w:ascii="Arial CYR" w:hAnsi="Arial CYR" w:cs="Arial CYR"/>
              </w:rPr>
            </w:pPr>
            <w:r>
              <w:t>1,000</w:t>
            </w:r>
          </w:p>
          <w:p w14:paraId="2FF2610F" w14:textId="77777777" w:rsidR="00975CB3" w:rsidRDefault="00975CB3" w:rsidP="00975CB3">
            <w:pPr>
              <w:jc w:val="center"/>
            </w:pPr>
          </w:p>
        </w:tc>
      </w:tr>
      <w:tr w:rsidR="00975CB3" w14:paraId="651429B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3DC62B" w14:textId="77777777" w:rsidR="00975CB3" w:rsidRDefault="00975CB3" w:rsidP="00975CB3">
            <w:r>
              <w:t xml:space="preserve"> 30</w:t>
            </w:r>
          </w:p>
        </w:tc>
        <w:tc>
          <w:tcPr>
            <w:tcW w:w="1701" w:type="dxa"/>
            <w:tcBorders>
              <w:top w:val="single" w:sz="4" w:space="0" w:color="auto"/>
              <w:bottom w:val="single" w:sz="4" w:space="0" w:color="auto"/>
            </w:tcBorders>
            <w:vAlign w:val="center"/>
          </w:tcPr>
          <w:p w14:paraId="13E82CA7" w14:textId="77777777" w:rsidR="00975CB3" w:rsidRDefault="00975CB3" w:rsidP="00975CB3">
            <w:pPr>
              <w:rPr>
                <w:lang w:val="en-US"/>
              </w:rPr>
            </w:pPr>
          </w:p>
          <w:p w14:paraId="4D05B728" w14:textId="77777777" w:rsidR="00975CB3" w:rsidRDefault="00975CB3" w:rsidP="00975CB3"/>
        </w:tc>
        <w:tc>
          <w:tcPr>
            <w:tcW w:w="4961" w:type="dxa"/>
            <w:tcBorders>
              <w:top w:val="single" w:sz="4" w:space="0" w:color="auto"/>
              <w:bottom w:val="single" w:sz="4" w:space="0" w:color="auto"/>
            </w:tcBorders>
            <w:vAlign w:val="center"/>
          </w:tcPr>
          <w:p w14:paraId="6F50495D" w14:textId="77777777" w:rsidR="00975CB3" w:rsidRDefault="00975CB3" w:rsidP="00975CB3">
            <w:pPr>
              <w:adjustRightInd w:val="0"/>
              <w:rPr>
                <w:lang w:val="en-US"/>
              </w:rPr>
            </w:pPr>
            <w:r w:rsidRPr="00234A47">
              <w:rPr>
                <w:lang w:val="en-US"/>
              </w:rPr>
              <w:t>Aparat fitness tip PlayPark B-24 sau analogic</w:t>
            </w:r>
          </w:p>
          <w:p w14:paraId="761B767C" w14:textId="77777777" w:rsidR="00975CB3" w:rsidRPr="00234A47" w:rsidRDefault="00975CB3" w:rsidP="00975CB3">
            <w:pPr>
              <w:rPr>
                <w:lang w:val="en-US"/>
              </w:rPr>
            </w:pPr>
          </w:p>
        </w:tc>
        <w:tc>
          <w:tcPr>
            <w:tcW w:w="1560" w:type="dxa"/>
            <w:tcBorders>
              <w:top w:val="single" w:sz="4" w:space="0" w:color="auto"/>
              <w:bottom w:val="single" w:sz="4" w:space="0" w:color="auto"/>
            </w:tcBorders>
            <w:vAlign w:val="center"/>
          </w:tcPr>
          <w:p w14:paraId="169D5D13"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E085647" w14:textId="77777777" w:rsidR="00975CB3" w:rsidRDefault="00975CB3" w:rsidP="00975CB3">
            <w:pPr>
              <w:adjustRightInd w:val="0"/>
              <w:jc w:val="center"/>
              <w:rPr>
                <w:rFonts w:ascii="Arial CYR" w:hAnsi="Arial CYR" w:cs="Arial CYR"/>
              </w:rPr>
            </w:pPr>
            <w:r>
              <w:t>1,000</w:t>
            </w:r>
          </w:p>
          <w:p w14:paraId="10E2BA5D" w14:textId="77777777" w:rsidR="00975CB3" w:rsidRDefault="00975CB3" w:rsidP="00975CB3">
            <w:pPr>
              <w:jc w:val="center"/>
            </w:pPr>
          </w:p>
        </w:tc>
      </w:tr>
      <w:tr w:rsidR="00975CB3" w14:paraId="061C6EA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9170ED" w14:textId="77777777" w:rsidR="00975CB3" w:rsidRDefault="00975CB3" w:rsidP="00975CB3">
            <w:r>
              <w:t xml:space="preserve"> 31</w:t>
            </w:r>
          </w:p>
        </w:tc>
        <w:tc>
          <w:tcPr>
            <w:tcW w:w="1701" w:type="dxa"/>
            <w:tcBorders>
              <w:top w:val="single" w:sz="4" w:space="0" w:color="auto"/>
              <w:bottom w:val="single" w:sz="4" w:space="0" w:color="auto"/>
            </w:tcBorders>
            <w:vAlign w:val="center"/>
          </w:tcPr>
          <w:p w14:paraId="53A62251" w14:textId="77777777" w:rsidR="00975CB3" w:rsidRDefault="00975CB3" w:rsidP="00975CB3">
            <w:pPr>
              <w:rPr>
                <w:lang w:val="en-US"/>
              </w:rPr>
            </w:pPr>
          </w:p>
          <w:p w14:paraId="277F5EAF" w14:textId="77777777" w:rsidR="00975CB3" w:rsidRDefault="00975CB3" w:rsidP="00975CB3"/>
        </w:tc>
        <w:tc>
          <w:tcPr>
            <w:tcW w:w="4961" w:type="dxa"/>
            <w:tcBorders>
              <w:top w:val="single" w:sz="4" w:space="0" w:color="auto"/>
              <w:bottom w:val="single" w:sz="4" w:space="0" w:color="auto"/>
            </w:tcBorders>
            <w:vAlign w:val="center"/>
          </w:tcPr>
          <w:p w14:paraId="5C603092" w14:textId="77777777" w:rsidR="00975CB3" w:rsidRPr="00234A47" w:rsidRDefault="00975CB3" w:rsidP="00975CB3">
            <w:pPr>
              <w:adjustRightInd w:val="0"/>
              <w:rPr>
                <w:lang w:val="en-US"/>
              </w:rPr>
            </w:pPr>
            <w:r w:rsidRPr="00234A47">
              <w:rPr>
                <w:lang w:val="en-US"/>
              </w:rPr>
              <w:t>Aparat fitness tip PlayPark Step+Bicicleta B-19 sau analogic</w:t>
            </w:r>
          </w:p>
        </w:tc>
        <w:tc>
          <w:tcPr>
            <w:tcW w:w="1560" w:type="dxa"/>
            <w:tcBorders>
              <w:top w:val="single" w:sz="4" w:space="0" w:color="auto"/>
              <w:bottom w:val="single" w:sz="4" w:space="0" w:color="auto"/>
            </w:tcBorders>
            <w:vAlign w:val="center"/>
          </w:tcPr>
          <w:p w14:paraId="71343870"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B661400" w14:textId="77777777" w:rsidR="00975CB3" w:rsidRDefault="00975CB3" w:rsidP="00975CB3">
            <w:pPr>
              <w:adjustRightInd w:val="0"/>
              <w:jc w:val="center"/>
              <w:rPr>
                <w:rFonts w:ascii="Arial CYR" w:hAnsi="Arial CYR" w:cs="Arial CYR"/>
              </w:rPr>
            </w:pPr>
            <w:r>
              <w:t>1,000</w:t>
            </w:r>
          </w:p>
          <w:p w14:paraId="161A32D2" w14:textId="77777777" w:rsidR="00975CB3" w:rsidRDefault="00975CB3" w:rsidP="00975CB3">
            <w:pPr>
              <w:jc w:val="center"/>
            </w:pPr>
          </w:p>
        </w:tc>
      </w:tr>
      <w:tr w:rsidR="00975CB3" w14:paraId="53D8199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CD66F1" w14:textId="77777777" w:rsidR="00975CB3" w:rsidRDefault="00975CB3" w:rsidP="00975CB3">
            <w:r>
              <w:t xml:space="preserve"> 32</w:t>
            </w:r>
          </w:p>
        </w:tc>
        <w:tc>
          <w:tcPr>
            <w:tcW w:w="1701" w:type="dxa"/>
            <w:tcBorders>
              <w:top w:val="single" w:sz="4" w:space="0" w:color="auto"/>
              <w:bottom w:val="single" w:sz="4" w:space="0" w:color="auto"/>
            </w:tcBorders>
            <w:vAlign w:val="center"/>
          </w:tcPr>
          <w:p w14:paraId="61F2EB76" w14:textId="77777777" w:rsidR="00975CB3" w:rsidRDefault="00975CB3" w:rsidP="00975CB3">
            <w:pPr>
              <w:rPr>
                <w:lang w:val="en-US"/>
              </w:rPr>
            </w:pPr>
          </w:p>
          <w:p w14:paraId="3F400BBF" w14:textId="77777777" w:rsidR="00975CB3" w:rsidRDefault="00975CB3" w:rsidP="00975CB3"/>
        </w:tc>
        <w:tc>
          <w:tcPr>
            <w:tcW w:w="4961" w:type="dxa"/>
            <w:tcBorders>
              <w:top w:val="single" w:sz="4" w:space="0" w:color="auto"/>
              <w:bottom w:val="single" w:sz="4" w:space="0" w:color="auto"/>
            </w:tcBorders>
            <w:vAlign w:val="center"/>
          </w:tcPr>
          <w:p w14:paraId="170F7E39" w14:textId="77777777" w:rsidR="00975CB3" w:rsidRPr="00234A47" w:rsidRDefault="00975CB3" w:rsidP="00975CB3">
            <w:pPr>
              <w:adjustRightInd w:val="0"/>
              <w:rPr>
                <w:lang w:val="en-US"/>
              </w:rPr>
            </w:pPr>
            <w:r w:rsidRPr="00234A47">
              <w:rPr>
                <w:lang w:val="en-US"/>
              </w:rPr>
              <w:t>Aparat fitness tip PlayPark B-08 sau analogic</w:t>
            </w:r>
          </w:p>
        </w:tc>
        <w:tc>
          <w:tcPr>
            <w:tcW w:w="1560" w:type="dxa"/>
            <w:tcBorders>
              <w:top w:val="single" w:sz="4" w:space="0" w:color="auto"/>
              <w:bottom w:val="single" w:sz="4" w:space="0" w:color="auto"/>
            </w:tcBorders>
            <w:vAlign w:val="center"/>
          </w:tcPr>
          <w:p w14:paraId="486A1065"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803DBAB" w14:textId="77777777" w:rsidR="00975CB3" w:rsidRDefault="00975CB3" w:rsidP="00975CB3">
            <w:pPr>
              <w:adjustRightInd w:val="0"/>
              <w:jc w:val="center"/>
              <w:rPr>
                <w:rFonts w:ascii="Arial CYR" w:hAnsi="Arial CYR" w:cs="Arial CYR"/>
              </w:rPr>
            </w:pPr>
            <w:r>
              <w:t>1,000</w:t>
            </w:r>
          </w:p>
          <w:p w14:paraId="370EF4F5" w14:textId="77777777" w:rsidR="00975CB3" w:rsidRDefault="00975CB3" w:rsidP="00975CB3">
            <w:pPr>
              <w:jc w:val="center"/>
            </w:pPr>
          </w:p>
        </w:tc>
      </w:tr>
      <w:tr w:rsidR="00975CB3" w14:paraId="789B81D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59C338" w14:textId="77777777" w:rsidR="00975CB3" w:rsidRDefault="00975CB3" w:rsidP="00975CB3">
            <w:r>
              <w:t xml:space="preserve"> 33</w:t>
            </w:r>
          </w:p>
        </w:tc>
        <w:tc>
          <w:tcPr>
            <w:tcW w:w="1701" w:type="dxa"/>
            <w:tcBorders>
              <w:top w:val="single" w:sz="4" w:space="0" w:color="auto"/>
              <w:bottom w:val="single" w:sz="4" w:space="0" w:color="auto"/>
            </w:tcBorders>
            <w:vAlign w:val="center"/>
          </w:tcPr>
          <w:p w14:paraId="22A2F245" w14:textId="77777777" w:rsidR="00975CB3" w:rsidRDefault="00975CB3" w:rsidP="00975CB3">
            <w:pPr>
              <w:rPr>
                <w:lang w:val="en-US"/>
              </w:rPr>
            </w:pPr>
          </w:p>
          <w:p w14:paraId="6034FA03" w14:textId="77777777" w:rsidR="00975CB3" w:rsidRDefault="00975CB3" w:rsidP="00975CB3"/>
        </w:tc>
        <w:tc>
          <w:tcPr>
            <w:tcW w:w="4961" w:type="dxa"/>
            <w:tcBorders>
              <w:top w:val="single" w:sz="4" w:space="0" w:color="auto"/>
              <w:bottom w:val="single" w:sz="4" w:space="0" w:color="auto"/>
            </w:tcBorders>
            <w:vAlign w:val="center"/>
          </w:tcPr>
          <w:p w14:paraId="6B6820BA" w14:textId="77777777" w:rsidR="00975CB3" w:rsidRPr="00234A47" w:rsidRDefault="00975CB3" w:rsidP="00975CB3">
            <w:pPr>
              <w:adjustRightInd w:val="0"/>
              <w:rPr>
                <w:lang w:val="en-US"/>
              </w:rPr>
            </w:pPr>
            <w:r w:rsidRPr="00234A47">
              <w:rPr>
                <w:lang w:val="en-US"/>
              </w:rPr>
              <w:t>Aparat fitness tip PlayPark Abdomen+Twist B-06 sau analogic</w:t>
            </w:r>
          </w:p>
        </w:tc>
        <w:tc>
          <w:tcPr>
            <w:tcW w:w="1560" w:type="dxa"/>
            <w:tcBorders>
              <w:top w:val="single" w:sz="4" w:space="0" w:color="auto"/>
              <w:bottom w:val="single" w:sz="4" w:space="0" w:color="auto"/>
            </w:tcBorders>
            <w:vAlign w:val="center"/>
          </w:tcPr>
          <w:p w14:paraId="14BC5F08"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1996791F" w14:textId="77777777" w:rsidR="00975CB3" w:rsidRDefault="00975CB3" w:rsidP="00975CB3">
            <w:pPr>
              <w:adjustRightInd w:val="0"/>
              <w:jc w:val="center"/>
              <w:rPr>
                <w:rFonts w:ascii="Arial CYR" w:hAnsi="Arial CYR" w:cs="Arial CYR"/>
              </w:rPr>
            </w:pPr>
            <w:r>
              <w:t>1,000</w:t>
            </w:r>
          </w:p>
          <w:p w14:paraId="3CB14B1E" w14:textId="77777777" w:rsidR="00975CB3" w:rsidRDefault="00975CB3" w:rsidP="00975CB3">
            <w:pPr>
              <w:jc w:val="center"/>
            </w:pPr>
          </w:p>
        </w:tc>
      </w:tr>
      <w:tr w:rsidR="00975CB3" w14:paraId="24C2D89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D1A519" w14:textId="77777777" w:rsidR="00975CB3" w:rsidRDefault="00975CB3" w:rsidP="00975CB3">
            <w:r>
              <w:t xml:space="preserve"> 34</w:t>
            </w:r>
          </w:p>
        </w:tc>
        <w:tc>
          <w:tcPr>
            <w:tcW w:w="1701" w:type="dxa"/>
            <w:tcBorders>
              <w:top w:val="single" w:sz="4" w:space="0" w:color="auto"/>
              <w:bottom w:val="single" w:sz="4" w:space="0" w:color="auto"/>
            </w:tcBorders>
            <w:vAlign w:val="center"/>
          </w:tcPr>
          <w:p w14:paraId="05B77133" w14:textId="77777777" w:rsidR="00975CB3" w:rsidRDefault="00975CB3" w:rsidP="00975CB3">
            <w:pPr>
              <w:rPr>
                <w:lang w:val="en-US"/>
              </w:rPr>
            </w:pPr>
          </w:p>
          <w:p w14:paraId="697E5F15" w14:textId="77777777" w:rsidR="00975CB3" w:rsidRDefault="00975CB3" w:rsidP="00975CB3"/>
        </w:tc>
        <w:tc>
          <w:tcPr>
            <w:tcW w:w="4961" w:type="dxa"/>
            <w:tcBorders>
              <w:top w:val="single" w:sz="4" w:space="0" w:color="auto"/>
              <w:bottom w:val="single" w:sz="4" w:space="0" w:color="auto"/>
            </w:tcBorders>
            <w:vAlign w:val="center"/>
          </w:tcPr>
          <w:p w14:paraId="30129EC1" w14:textId="77777777" w:rsidR="00975CB3" w:rsidRPr="00234A47" w:rsidRDefault="00975CB3" w:rsidP="00975CB3">
            <w:pPr>
              <w:adjustRightInd w:val="0"/>
              <w:rPr>
                <w:lang w:val="en-US"/>
              </w:rPr>
            </w:pPr>
            <w:r w:rsidRPr="00234A47">
              <w:rPr>
                <w:lang w:val="en-US"/>
              </w:rPr>
              <w:t>Aparat fitness tip PlayPark Presa Piept + Extensia Picioarelor B-10 sau analogic</w:t>
            </w:r>
          </w:p>
        </w:tc>
        <w:tc>
          <w:tcPr>
            <w:tcW w:w="1560" w:type="dxa"/>
            <w:tcBorders>
              <w:top w:val="single" w:sz="4" w:space="0" w:color="auto"/>
              <w:bottom w:val="single" w:sz="4" w:space="0" w:color="auto"/>
            </w:tcBorders>
            <w:vAlign w:val="center"/>
          </w:tcPr>
          <w:p w14:paraId="5561267B"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B0E2AC2" w14:textId="77777777" w:rsidR="00975CB3" w:rsidRDefault="00975CB3" w:rsidP="00975CB3">
            <w:pPr>
              <w:adjustRightInd w:val="0"/>
              <w:jc w:val="center"/>
              <w:rPr>
                <w:rFonts w:ascii="Arial CYR" w:hAnsi="Arial CYR" w:cs="Arial CYR"/>
              </w:rPr>
            </w:pPr>
            <w:r>
              <w:t>1,000</w:t>
            </w:r>
          </w:p>
          <w:p w14:paraId="398B016F" w14:textId="77777777" w:rsidR="00975CB3" w:rsidRDefault="00975CB3" w:rsidP="00975CB3">
            <w:pPr>
              <w:jc w:val="center"/>
            </w:pPr>
          </w:p>
        </w:tc>
      </w:tr>
      <w:tr w:rsidR="00975CB3" w14:paraId="4686795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FAF2F6" w14:textId="77777777" w:rsidR="00975CB3" w:rsidRDefault="00975CB3" w:rsidP="00975CB3">
            <w:r>
              <w:t xml:space="preserve"> 35</w:t>
            </w:r>
          </w:p>
        </w:tc>
        <w:tc>
          <w:tcPr>
            <w:tcW w:w="1701" w:type="dxa"/>
            <w:tcBorders>
              <w:top w:val="single" w:sz="4" w:space="0" w:color="auto"/>
              <w:bottom w:val="single" w:sz="4" w:space="0" w:color="auto"/>
            </w:tcBorders>
            <w:vAlign w:val="center"/>
          </w:tcPr>
          <w:p w14:paraId="7347C1B9" w14:textId="77777777" w:rsidR="00975CB3" w:rsidRDefault="00975CB3" w:rsidP="00975CB3">
            <w:pPr>
              <w:rPr>
                <w:lang w:val="en-US"/>
              </w:rPr>
            </w:pPr>
          </w:p>
          <w:p w14:paraId="22DFC7CD" w14:textId="77777777" w:rsidR="00975CB3" w:rsidRDefault="00975CB3" w:rsidP="00975CB3"/>
        </w:tc>
        <w:tc>
          <w:tcPr>
            <w:tcW w:w="4961" w:type="dxa"/>
            <w:tcBorders>
              <w:top w:val="single" w:sz="4" w:space="0" w:color="auto"/>
              <w:bottom w:val="single" w:sz="4" w:space="0" w:color="auto"/>
            </w:tcBorders>
            <w:vAlign w:val="center"/>
          </w:tcPr>
          <w:p w14:paraId="7E00C508" w14:textId="77777777" w:rsidR="00975CB3" w:rsidRPr="00234A47" w:rsidRDefault="00975CB3" w:rsidP="00975CB3">
            <w:pPr>
              <w:adjustRightInd w:val="0"/>
              <w:rPr>
                <w:lang w:val="en-US"/>
              </w:rPr>
            </w:pPr>
            <w:r w:rsidRPr="00234A47">
              <w:rPr>
                <w:lang w:val="en-US"/>
              </w:rPr>
              <w:t>Aparat fitness tip PlayPark Abdomen+Spate B-12 sau analogic</w:t>
            </w:r>
          </w:p>
        </w:tc>
        <w:tc>
          <w:tcPr>
            <w:tcW w:w="1560" w:type="dxa"/>
            <w:tcBorders>
              <w:top w:val="single" w:sz="4" w:space="0" w:color="auto"/>
              <w:bottom w:val="single" w:sz="4" w:space="0" w:color="auto"/>
            </w:tcBorders>
            <w:vAlign w:val="center"/>
          </w:tcPr>
          <w:p w14:paraId="7E93C1A2"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5785C1E" w14:textId="77777777" w:rsidR="00975CB3" w:rsidRDefault="00975CB3" w:rsidP="00975CB3">
            <w:pPr>
              <w:adjustRightInd w:val="0"/>
              <w:jc w:val="center"/>
              <w:rPr>
                <w:rFonts w:ascii="Arial CYR" w:hAnsi="Arial CYR" w:cs="Arial CYR"/>
              </w:rPr>
            </w:pPr>
            <w:r>
              <w:t>1,000</w:t>
            </w:r>
          </w:p>
          <w:p w14:paraId="75728C8A" w14:textId="77777777" w:rsidR="00975CB3" w:rsidRDefault="00975CB3" w:rsidP="00975CB3">
            <w:pPr>
              <w:jc w:val="center"/>
            </w:pPr>
          </w:p>
        </w:tc>
      </w:tr>
    </w:tbl>
    <w:p w14:paraId="2452FC93" w14:textId="77777777" w:rsidR="00975CB3" w:rsidRPr="00975CB3" w:rsidRDefault="00975CB3" w:rsidP="004A4E38">
      <w:pPr>
        <w:rPr>
          <w:lang w:val="en-US"/>
        </w:rPr>
      </w:pPr>
    </w:p>
    <w:p w14:paraId="015CE144" w14:textId="7AF4E025" w:rsidR="00ED0914" w:rsidRPr="00975CB3" w:rsidRDefault="00975CB3" w:rsidP="00975CB3">
      <w:pPr>
        <w:jc w:val="center"/>
        <w:rPr>
          <w:b/>
          <w:bCs/>
          <w:lang w:val="en-US"/>
        </w:rPr>
      </w:pPr>
      <w:r w:rsidRPr="00975CB3">
        <w:rPr>
          <w:b/>
          <w:bCs/>
          <w:lang w:val="en-US"/>
        </w:rPr>
        <w:t>Lista cu cantita</w:t>
      </w:r>
      <w:r w:rsidRPr="00975CB3">
        <w:rPr>
          <w:b/>
          <w:bCs/>
        </w:rPr>
        <w:t>ţile de lucrări</w:t>
      </w:r>
      <w:r w:rsidRPr="00975CB3">
        <w:rPr>
          <w:b/>
          <w:bCs/>
          <w:lang w:val="en-US"/>
        </w:rPr>
        <w:t xml:space="preserve"> № 2-1-3</w:t>
      </w:r>
    </w:p>
    <w:p w14:paraId="604A9515" w14:textId="77777777" w:rsidR="00975CB3" w:rsidRDefault="00975CB3" w:rsidP="00975CB3">
      <w:pPr>
        <w:jc w:val="center"/>
        <w:rPr>
          <w:b/>
          <w:bCs/>
          <w:lang w:val="en-US"/>
        </w:rPr>
      </w:pPr>
      <w:r w:rsidRPr="00975CB3">
        <w:rPr>
          <w:b/>
          <w:bCs/>
          <w:lang w:val="en-US"/>
        </w:rPr>
        <w:t>Iluminat electric exterior (04/2023-REAE/IEE)</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75CB3" w14:paraId="4D36AEA4" w14:textId="77777777" w:rsidTr="00975CB3">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978AEF6" w14:textId="77777777" w:rsidR="00975CB3" w:rsidRDefault="00975CB3" w:rsidP="00975CB3">
            <w:pPr>
              <w:ind w:right="-108"/>
              <w:jc w:val="center"/>
              <w:rPr>
                <w:sz w:val="22"/>
                <w:szCs w:val="22"/>
                <w:lang w:val="en-US"/>
              </w:rPr>
            </w:pPr>
            <w:r>
              <w:rPr>
                <w:sz w:val="22"/>
                <w:szCs w:val="22"/>
              </w:rPr>
              <w:t>№</w:t>
            </w:r>
          </w:p>
          <w:p w14:paraId="35DCFC92" w14:textId="77777777" w:rsidR="00975CB3" w:rsidRDefault="00975CB3" w:rsidP="00975CB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9D2386A" w14:textId="77777777" w:rsidR="00975CB3" w:rsidRDefault="00975CB3" w:rsidP="00975CB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0CB3060" w14:textId="77777777" w:rsidR="00975CB3" w:rsidRDefault="00975CB3" w:rsidP="00975CB3">
            <w:pPr>
              <w:jc w:val="center"/>
              <w:rPr>
                <w:sz w:val="22"/>
                <w:szCs w:val="22"/>
              </w:rPr>
            </w:pPr>
          </w:p>
          <w:p w14:paraId="5E0B7BB6" w14:textId="77777777" w:rsidR="00975CB3" w:rsidRDefault="00975CB3" w:rsidP="00975CB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995CEBA" w14:textId="77777777" w:rsidR="00975CB3" w:rsidRDefault="00975CB3" w:rsidP="00975CB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328BF11" w14:textId="77777777" w:rsidR="00975CB3" w:rsidRDefault="00975CB3" w:rsidP="00975CB3">
            <w:pPr>
              <w:ind w:left="-108" w:right="-108"/>
              <w:jc w:val="center"/>
              <w:rPr>
                <w:sz w:val="22"/>
                <w:szCs w:val="22"/>
                <w:lang w:val="en-US"/>
              </w:rPr>
            </w:pPr>
            <w:r>
              <w:rPr>
                <w:sz w:val="22"/>
                <w:szCs w:val="22"/>
              </w:rPr>
              <w:t xml:space="preserve">Volum </w:t>
            </w:r>
          </w:p>
        </w:tc>
      </w:tr>
      <w:tr w:rsidR="00975CB3" w14:paraId="0EEDF98D" w14:textId="77777777" w:rsidTr="00975CB3">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5D69DA6" w14:textId="77777777" w:rsidR="00975CB3" w:rsidRDefault="00975CB3" w:rsidP="00975CB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56AD281" w14:textId="77777777" w:rsidR="00975CB3" w:rsidRDefault="00975CB3" w:rsidP="00975CB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E1A7999" w14:textId="77777777" w:rsidR="00975CB3" w:rsidRDefault="00975CB3" w:rsidP="00975CB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8B7E182" w14:textId="77777777" w:rsidR="00975CB3" w:rsidRDefault="00975CB3" w:rsidP="00975CB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1532CE4" w14:textId="77777777" w:rsidR="00975CB3" w:rsidRDefault="00975CB3" w:rsidP="00975CB3">
            <w:pPr>
              <w:jc w:val="center"/>
              <w:rPr>
                <w:sz w:val="22"/>
                <w:szCs w:val="22"/>
                <w:lang w:val="en-US"/>
              </w:rPr>
            </w:pPr>
          </w:p>
        </w:tc>
      </w:tr>
      <w:tr w:rsidR="00975CB3" w14:paraId="1A0F87BC" w14:textId="77777777" w:rsidTr="00975CB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4A2B80" w14:textId="77777777" w:rsidR="00975CB3" w:rsidRDefault="00975CB3" w:rsidP="00975CB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C739AF9" w14:textId="77777777" w:rsidR="00975CB3" w:rsidRDefault="00975CB3" w:rsidP="00975CB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A0D3B9E" w14:textId="77777777" w:rsidR="00975CB3" w:rsidRDefault="00975CB3" w:rsidP="00975CB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8B4EB4C" w14:textId="77777777" w:rsidR="00975CB3" w:rsidRDefault="00975CB3" w:rsidP="00975CB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FB3A6B7" w14:textId="77777777" w:rsidR="00975CB3" w:rsidRDefault="00975CB3" w:rsidP="00975CB3">
            <w:pPr>
              <w:ind w:left="-108" w:right="-108"/>
              <w:jc w:val="center"/>
              <w:rPr>
                <w:sz w:val="22"/>
                <w:szCs w:val="22"/>
              </w:rPr>
            </w:pPr>
            <w:r>
              <w:rPr>
                <w:sz w:val="22"/>
                <w:szCs w:val="22"/>
              </w:rPr>
              <w:t>5</w:t>
            </w:r>
          </w:p>
        </w:tc>
      </w:tr>
      <w:tr w:rsidR="00975CB3" w14:paraId="42F994F1" w14:textId="77777777" w:rsidTr="00975CB3">
        <w:tblPrEx>
          <w:tblCellMar>
            <w:top w:w="0" w:type="dxa"/>
            <w:bottom w:w="0" w:type="dxa"/>
          </w:tblCellMar>
        </w:tblPrEx>
        <w:tc>
          <w:tcPr>
            <w:tcW w:w="709" w:type="dxa"/>
            <w:tcBorders>
              <w:top w:val="nil"/>
              <w:left w:val="single" w:sz="6" w:space="0" w:color="auto"/>
              <w:bottom w:val="nil"/>
              <w:right w:val="nil"/>
            </w:tcBorders>
          </w:tcPr>
          <w:p w14:paraId="60D6F530" w14:textId="77777777" w:rsidR="00975CB3" w:rsidRDefault="00975CB3" w:rsidP="00975CB3">
            <w:pPr>
              <w:jc w:val="center"/>
            </w:pPr>
          </w:p>
        </w:tc>
        <w:tc>
          <w:tcPr>
            <w:tcW w:w="1701" w:type="dxa"/>
            <w:tcBorders>
              <w:top w:val="nil"/>
              <w:left w:val="single" w:sz="6" w:space="0" w:color="auto"/>
              <w:bottom w:val="nil"/>
              <w:right w:val="nil"/>
            </w:tcBorders>
          </w:tcPr>
          <w:p w14:paraId="31890DA0" w14:textId="77777777" w:rsidR="00975CB3" w:rsidRDefault="00975CB3" w:rsidP="00975CB3"/>
        </w:tc>
        <w:tc>
          <w:tcPr>
            <w:tcW w:w="4961" w:type="dxa"/>
            <w:tcBorders>
              <w:top w:val="nil"/>
              <w:left w:val="single" w:sz="6" w:space="0" w:color="auto"/>
              <w:bottom w:val="nil"/>
              <w:right w:val="nil"/>
            </w:tcBorders>
          </w:tcPr>
          <w:p w14:paraId="71DC8F22"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1. Lucrari de constructie</w:t>
            </w:r>
          </w:p>
          <w:p w14:paraId="356C0DA7"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0D5494B7" w14:textId="77777777" w:rsidR="00975CB3" w:rsidRDefault="00975CB3" w:rsidP="00975CB3"/>
        </w:tc>
        <w:tc>
          <w:tcPr>
            <w:tcW w:w="1559" w:type="dxa"/>
            <w:tcBorders>
              <w:top w:val="nil"/>
              <w:left w:val="single" w:sz="6" w:space="0" w:color="auto"/>
              <w:bottom w:val="nil"/>
              <w:right w:val="single" w:sz="4" w:space="0" w:color="auto"/>
            </w:tcBorders>
          </w:tcPr>
          <w:p w14:paraId="00D9EA2E" w14:textId="77777777" w:rsidR="00975CB3" w:rsidRDefault="00975CB3" w:rsidP="00975CB3"/>
        </w:tc>
      </w:tr>
      <w:tr w:rsidR="00975CB3" w14:paraId="17DF8E1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D3BE29" w14:textId="77777777" w:rsidR="00975CB3" w:rsidRDefault="00975CB3" w:rsidP="00975CB3">
            <w:r>
              <w:t>1</w:t>
            </w:r>
          </w:p>
        </w:tc>
        <w:tc>
          <w:tcPr>
            <w:tcW w:w="1701" w:type="dxa"/>
            <w:tcBorders>
              <w:top w:val="single" w:sz="4" w:space="0" w:color="auto"/>
              <w:bottom w:val="single" w:sz="4" w:space="0" w:color="auto"/>
            </w:tcBorders>
            <w:vAlign w:val="center"/>
          </w:tcPr>
          <w:p w14:paraId="053323AF" w14:textId="77777777" w:rsidR="00975CB3" w:rsidRDefault="00975CB3" w:rsidP="00975CB3">
            <w:pPr>
              <w:rPr>
                <w:lang w:val="en-US"/>
              </w:rPr>
            </w:pPr>
            <w:r>
              <w:rPr>
                <w:lang w:val="en-US"/>
              </w:rPr>
              <w:t>TsA02E</w:t>
            </w:r>
          </w:p>
          <w:p w14:paraId="15EC9C8F" w14:textId="77777777" w:rsidR="00975CB3" w:rsidRDefault="00975CB3" w:rsidP="00975CB3"/>
        </w:tc>
        <w:tc>
          <w:tcPr>
            <w:tcW w:w="4961" w:type="dxa"/>
            <w:tcBorders>
              <w:top w:val="single" w:sz="4" w:space="0" w:color="auto"/>
              <w:bottom w:val="single" w:sz="4" w:space="0" w:color="auto"/>
            </w:tcBorders>
            <w:vAlign w:val="center"/>
          </w:tcPr>
          <w:p w14:paraId="313EE554" w14:textId="77777777" w:rsidR="00975CB3" w:rsidRDefault="00975CB3" w:rsidP="00975CB3">
            <w:pPr>
              <w:adjustRightInd w:val="0"/>
              <w:rPr>
                <w:lang w:val="en-US"/>
              </w:rPr>
            </w:pPr>
            <w:r w:rsidRPr="00BB39D2">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54F09703"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CDE4394"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65D35769" w14:textId="77777777" w:rsidR="00975CB3" w:rsidRDefault="00975CB3" w:rsidP="00975CB3">
            <w:pPr>
              <w:adjustRightInd w:val="0"/>
              <w:jc w:val="center"/>
              <w:rPr>
                <w:rFonts w:ascii="Arial CYR" w:hAnsi="Arial CYR" w:cs="Arial CYR"/>
              </w:rPr>
            </w:pPr>
            <w:r>
              <w:t>43,110</w:t>
            </w:r>
          </w:p>
          <w:p w14:paraId="77CD3E65" w14:textId="77777777" w:rsidR="00975CB3" w:rsidRDefault="00975CB3" w:rsidP="00975CB3">
            <w:pPr>
              <w:jc w:val="center"/>
            </w:pPr>
          </w:p>
        </w:tc>
      </w:tr>
      <w:tr w:rsidR="00975CB3" w14:paraId="36DC64E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5A193C" w14:textId="77777777" w:rsidR="00975CB3" w:rsidRDefault="00975CB3" w:rsidP="00975CB3">
            <w:r>
              <w:t xml:space="preserve"> 2</w:t>
            </w:r>
          </w:p>
        </w:tc>
        <w:tc>
          <w:tcPr>
            <w:tcW w:w="1701" w:type="dxa"/>
            <w:tcBorders>
              <w:top w:val="single" w:sz="4" w:space="0" w:color="auto"/>
              <w:bottom w:val="single" w:sz="4" w:space="0" w:color="auto"/>
            </w:tcBorders>
            <w:vAlign w:val="center"/>
          </w:tcPr>
          <w:p w14:paraId="798704AF" w14:textId="77777777" w:rsidR="00975CB3" w:rsidRDefault="00975CB3" w:rsidP="00975CB3">
            <w:pPr>
              <w:rPr>
                <w:lang w:val="en-US"/>
              </w:rPr>
            </w:pPr>
            <w:r>
              <w:rPr>
                <w:lang w:val="en-US"/>
              </w:rPr>
              <w:t>TsD18B</w:t>
            </w:r>
          </w:p>
          <w:p w14:paraId="4BCBB15F" w14:textId="77777777" w:rsidR="00975CB3" w:rsidRDefault="00975CB3" w:rsidP="00975CB3"/>
        </w:tc>
        <w:tc>
          <w:tcPr>
            <w:tcW w:w="4961" w:type="dxa"/>
            <w:tcBorders>
              <w:top w:val="single" w:sz="4" w:space="0" w:color="auto"/>
              <w:bottom w:val="single" w:sz="4" w:space="0" w:color="auto"/>
            </w:tcBorders>
            <w:vAlign w:val="center"/>
          </w:tcPr>
          <w:p w14:paraId="606076D5" w14:textId="77777777" w:rsidR="00975CB3" w:rsidRDefault="00975CB3" w:rsidP="00975CB3">
            <w:pPr>
              <w:adjustRightInd w:val="0"/>
              <w:rPr>
                <w:lang w:val="en-US"/>
              </w:rPr>
            </w:pPr>
            <w:r w:rsidRPr="00BB39D2">
              <w:rPr>
                <w:lang w:val="en-US"/>
              </w:rPr>
              <w:t>Umplutura compactata in santuri, pentru cablurile ingropate ale liniilor electrice de inalta tensiune, executata cu pamint provenit din teren mijlociu</w:t>
            </w:r>
          </w:p>
          <w:p w14:paraId="6FBBA3BD"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0C858C1D"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7A5CF126" w14:textId="77777777" w:rsidR="00975CB3" w:rsidRDefault="00975CB3" w:rsidP="00975CB3">
            <w:pPr>
              <w:adjustRightInd w:val="0"/>
              <w:jc w:val="center"/>
              <w:rPr>
                <w:rFonts w:ascii="Arial CYR" w:hAnsi="Arial CYR" w:cs="Arial CYR"/>
              </w:rPr>
            </w:pPr>
            <w:r>
              <w:t>28,740</w:t>
            </w:r>
          </w:p>
          <w:p w14:paraId="5A9C3CFC" w14:textId="77777777" w:rsidR="00975CB3" w:rsidRDefault="00975CB3" w:rsidP="00975CB3">
            <w:pPr>
              <w:jc w:val="center"/>
            </w:pPr>
          </w:p>
        </w:tc>
      </w:tr>
      <w:tr w:rsidR="00975CB3" w14:paraId="0B4DA57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175466" w14:textId="77777777" w:rsidR="00975CB3" w:rsidRDefault="00975CB3" w:rsidP="00975CB3">
            <w:r>
              <w:t xml:space="preserve"> 3</w:t>
            </w:r>
          </w:p>
        </w:tc>
        <w:tc>
          <w:tcPr>
            <w:tcW w:w="1701" w:type="dxa"/>
            <w:tcBorders>
              <w:top w:val="single" w:sz="4" w:space="0" w:color="auto"/>
              <w:bottom w:val="single" w:sz="4" w:space="0" w:color="auto"/>
            </w:tcBorders>
            <w:vAlign w:val="center"/>
          </w:tcPr>
          <w:p w14:paraId="5A0D912A" w14:textId="77777777" w:rsidR="00975CB3" w:rsidRDefault="00975CB3" w:rsidP="00975CB3">
            <w:pPr>
              <w:rPr>
                <w:lang w:val="en-US"/>
              </w:rPr>
            </w:pPr>
            <w:r>
              <w:rPr>
                <w:lang w:val="en-US"/>
              </w:rPr>
              <w:t>TsC35C1</w:t>
            </w:r>
          </w:p>
          <w:p w14:paraId="5586D65E" w14:textId="77777777" w:rsidR="00975CB3" w:rsidRDefault="00975CB3" w:rsidP="00975CB3"/>
        </w:tc>
        <w:tc>
          <w:tcPr>
            <w:tcW w:w="4961" w:type="dxa"/>
            <w:tcBorders>
              <w:top w:val="single" w:sz="4" w:space="0" w:color="auto"/>
              <w:bottom w:val="single" w:sz="4" w:space="0" w:color="auto"/>
            </w:tcBorders>
            <w:vAlign w:val="center"/>
          </w:tcPr>
          <w:p w14:paraId="30DAB362" w14:textId="77777777" w:rsidR="00975CB3" w:rsidRDefault="00975CB3" w:rsidP="00975CB3">
            <w:pPr>
              <w:adjustRightInd w:val="0"/>
              <w:rPr>
                <w:lang w:val="en-US"/>
              </w:rPr>
            </w:pPr>
            <w:r w:rsidRPr="00BB39D2">
              <w:rPr>
                <w:lang w:val="en-US"/>
              </w:rPr>
              <w:t xml:space="preserve">Excavat transport cu incarcator frontal , la distante de incarcare in autovehicul cu incarcator frontal pe senile de 0,5-0,99 m.c, roci tari si </w:t>
            </w:r>
            <w:r w:rsidRPr="00BB39D2">
              <w:rPr>
                <w:lang w:val="en-US"/>
              </w:rPr>
              <w:lastRenderedPageBreak/>
              <w:t>foarte tari , pina la 25 kg  la distanta &lt; 10 m (afinare Kv=1.21)</w:t>
            </w:r>
          </w:p>
          <w:p w14:paraId="51208B45"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688BB9A5" w14:textId="77777777" w:rsidR="00975CB3" w:rsidRDefault="00975CB3" w:rsidP="00975CB3">
            <w:pPr>
              <w:jc w:val="center"/>
            </w:pPr>
            <w:r>
              <w:lastRenderedPageBreak/>
              <w:t>100 m3</w:t>
            </w:r>
          </w:p>
        </w:tc>
        <w:tc>
          <w:tcPr>
            <w:tcW w:w="1559" w:type="dxa"/>
            <w:tcBorders>
              <w:top w:val="single" w:sz="4" w:space="0" w:color="auto"/>
              <w:bottom w:val="single" w:sz="4" w:space="0" w:color="auto"/>
            </w:tcBorders>
            <w:vAlign w:val="center"/>
          </w:tcPr>
          <w:p w14:paraId="535DD824" w14:textId="77777777" w:rsidR="00975CB3" w:rsidRDefault="00975CB3" w:rsidP="00975CB3">
            <w:pPr>
              <w:adjustRightInd w:val="0"/>
              <w:jc w:val="center"/>
              <w:rPr>
                <w:rFonts w:ascii="Arial CYR" w:hAnsi="Arial CYR" w:cs="Arial CYR"/>
              </w:rPr>
            </w:pPr>
            <w:r>
              <w:t>0,174</w:t>
            </w:r>
          </w:p>
          <w:p w14:paraId="5239B7D1" w14:textId="77777777" w:rsidR="00975CB3" w:rsidRDefault="00975CB3" w:rsidP="00975CB3">
            <w:pPr>
              <w:jc w:val="center"/>
            </w:pPr>
          </w:p>
        </w:tc>
      </w:tr>
      <w:tr w:rsidR="00975CB3" w14:paraId="1646D13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2A113" w14:textId="77777777" w:rsidR="00975CB3" w:rsidRDefault="00975CB3" w:rsidP="00975CB3">
            <w:r>
              <w:lastRenderedPageBreak/>
              <w:t xml:space="preserve"> 4</w:t>
            </w:r>
          </w:p>
        </w:tc>
        <w:tc>
          <w:tcPr>
            <w:tcW w:w="1701" w:type="dxa"/>
            <w:tcBorders>
              <w:top w:val="single" w:sz="4" w:space="0" w:color="auto"/>
              <w:bottom w:val="single" w:sz="4" w:space="0" w:color="auto"/>
            </w:tcBorders>
            <w:vAlign w:val="center"/>
          </w:tcPr>
          <w:p w14:paraId="777A289F" w14:textId="77777777" w:rsidR="00975CB3" w:rsidRDefault="00975CB3" w:rsidP="00975CB3">
            <w:pPr>
              <w:rPr>
                <w:lang w:val="en-US"/>
              </w:rPr>
            </w:pPr>
            <w:r>
              <w:rPr>
                <w:lang w:val="en-US"/>
              </w:rPr>
              <w:t>TsI50A10</w:t>
            </w:r>
          </w:p>
          <w:p w14:paraId="247549FC" w14:textId="77777777" w:rsidR="00975CB3" w:rsidRDefault="00975CB3" w:rsidP="00975CB3"/>
        </w:tc>
        <w:tc>
          <w:tcPr>
            <w:tcW w:w="4961" w:type="dxa"/>
            <w:tcBorders>
              <w:top w:val="single" w:sz="4" w:space="0" w:color="auto"/>
              <w:bottom w:val="single" w:sz="4" w:space="0" w:color="auto"/>
            </w:tcBorders>
            <w:vAlign w:val="center"/>
          </w:tcPr>
          <w:p w14:paraId="42A40384" w14:textId="77777777" w:rsidR="00975CB3" w:rsidRDefault="00975CB3" w:rsidP="00975CB3">
            <w:pPr>
              <w:adjustRightInd w:val="0"/>
              <w:rPr>
                <w:lang w:val="en-US"/>
              </w:rPr>
            </w:pPr>
            <w:r w:rsidRPr="00BB39D2">
              <w:rPr>
                <w:lang w:val="en-US"/>
              </w:rPr>
              <w:t>Transportarea pamintului cu autobasculanta de 5 t la distanta de 10 km</w:t>
            </w:r>
          </w:p>
          <w:p w14:paraId="2927B6EC"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73A138A6" w14:textId="77777777" w:rsidR="00975CB3" w:rsidRDefault="00975CB3" w:rsidP="00975CB3">
            <w:pPr>
              <w:jc w:val="center"/>
            </w:pPr>
            <w:r>
              <w:t>t</w:t>
            </w:r>
          </w:p>
        </w:tc>
        <w:tc>
          <w:tcPr>
            <w:tcW w:w="1559" w:type="dxa"/>
            <w:tcBorders>
              <w:top w:val="single" w:sz="4" w:space="0" w:color="auto"/>
              <w:bottom w:val="single" w:sz="4" w:space="0" w:color="auto"/>
            </w:tcBorders>
            <w:vAlign w:val="center"/>
          </w:tcPr>
          <w:p w14:paraId="0B072BFF" w14:textId="77777777" w:rsidR="00975CB3" w:rsidRDefault="00975CB3" w:rsidP="00975CB3">
            <w:pPr>
              <w:adjustRightInd w:val="0"/>
              <w:jc w:val="center"/>
              <w:rPr>
                <w:rFonts w:ascii="Arial CYR" w:hAnsi="Arial CYR" w:cs="Arial CYR"/>
              </w:rPr>
            </w:pPr>
            <w:r>
              <w:t>24,430</w:t>
            </w:r>
          </w:p>
          <w:p w14:paraId="2D2F9A7F" w14:textId="77777777" w:rsidR="00975CB3" w:rsidRDefault="00975CB3" w:rsidP="00975CB3">
            <w:pPr>
              <w:jc w:val="center"/>
            </w:pPr>
          </w:p>
        </w:tc>
      </w:tr>
      <w:tr w:rsidR="00975CB3" w14:paraId="2F0C980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D49447" w14:textId="77777777" w:rsidR="00975CB3" w:rsidRDefault="00975CB3" w:rsidP="00975CB3">
            <w:r>
              <w:t xml:space="preserve"> 5</w:t>
            </w:r>
          </w:p>
        </w:tc>
        <w:tc>
          <w:tcPr>
            <w:tcW w:w="1701" w:type="dxa"/>
            <w:tcBorders>
              <w:top w:val="single" w:sz="4" w:space="0" w:color="auto"/>
              <w:bottom w:val="single" w:sz="4" w:space="0" w:color="auto"/>
            </w:tcBorders>
            <w:vAlign w:val="center"/>
          </w:tcPr>
          <w:p w14:paraId="37494036" w14:textId="77777777" w:rsidR="00975CB3" w:rsidRDefault="00975CB3" w:rsidP="00975CB3">
            <w:pPr>
              <w:rPr>
                <w:lang w:val="en-US"/>
              </w:rPr>
            </w:pPr>
            <w:r>
              <w:rPr>
                <w:lang w:val="en-US"/>
              </w:rPr>
              <w:t>TsC51A</w:t>
            </w:r>
          </w:p>
          <w:p w14:paraId="103117FC" w14:textId="77777777" w:rsidR="00975CB3" w:rsidRDefault="00975CB3" w:rsidP="00975CB3"/>
        </w:tc>
        <w:tc>
          <w:tcPr>
            <w:tcW w:w="4961" w:type="dxa"/>
            <w:tcBorders>
              <w:top w:val="single" w:sz="4" w:space="0" w:color="auto"/>
              <w:bottom w:val="single" w:sz="4" w:space="0" w:color="auto"/>
            </w:tcBorders>
            <w:vAlign w:val="center"/>
          </w:tcPr>
          <w:p w14:paraId="4671D325" w14:textId="77777777" w:rsidR="00975CB3" w:rsidRDefault="00975CB3" w:rsidP="00975CB3">
            <w:pPr>
              <w:adjustRightInd w:val="0"/>
              <w:rPr>
                <w:lang w:val="en-US"/>
              </w:rPr>
            </w:pPr>
            <w:r w:rsidRPr="00BB39D2">
              <w:rPr>
                <w:lang w:val="en-US"/>
              </w:rPr>
              <w:t>Lucrari la descarcarea pamintului in depozit, teren categoria I</w:t>
            </w:r>
          </w:p>
          <w:p w14:paraId="17BE1FEA"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73DB15F1" w14:textId="77777777" w:rsidR="00975CB3" w:rsidRDefault="00975CB3" w:rsidP="00975CB3">
            <w:pPr>
              <w:jc w:val="center"/>
            </w:pPr>
            <w:r>
              <w:t>100 m3</w:t>
            </w:r>
          </w:p>
        </w:tc>
        <w:tc>
          <w:tcPr>
            <w:tcW w:w="1559" w:type="dxa"/>
            <w:tcBorders>
              <w:top w:val="single" w:sz="4" w:space="0" w:color="auto"/>
              <w:bottom w:val="single" w:sz="4" w:space="0" w:color="auto"/>
            </w:tcBorders>
            <w:vAlign w:val="center"/>
          </w:tcPr>
          <w:p w14:paraId="36E5B8C2" w14:textId="77777777" w:rsidR="00975CB3" w:rsidRDefault="00975CB3" w:rsidP="00975CB3">
            <w:pPr>
              <w:adjustRightInd w:val="0"/>
              <w:jc w:val="center"/>
              <w:rPr>
                <w:rFonts w:ascii="Arial CYR" w:hAnsi="Arial CYR" w:cs="Arial CYR"/>
              </w:rPr>
            </w:pPr>
            <w:r>
              <w:t>0,174</w:t>
            </w:r>
          </w:p>
          <w:p w14:paraId="25EDCE35" w14:textId="77777777" w:rsidR="00975CB3" w:rsidRDefault="00975CB3" w:rsidP="00975CB3">
            <w:pPr>
              <w:jc w:val="center"/>
            </w:pPr>
          </w:p>
        </w:tc>
      </w:tr>
      <w:tr w:rsidR="00975CB3" w14:paraId="4D5FE812"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31170B" w14:textId="77777777" w:rsidR="00975CB3" w:rsidRDefault="00975CB3" w:rsidP="00975CB3">
            <w:r>
              <w:t xml:space="preserve"> 6</w:t>
            </w:r>
          </w:p>
        </w:tc>
        <w:tc>
          <w:tcPr>
            <w:tcW w:w="1701" w:type="dxa"/>
            <w:tcBorders>
              <w:top w:val="single" w:sz="4" w:space="0" w:color="auto"/>
              <w:bottom w:val="single" w:sz="4" w:space="0" w:color="auto"/>
            </w:tcBorders>
            <w:vAlign w:val="center"/>
          </w:tcPr>
          <w:p w14:paraId="234DB3F3" w14:textId="77777777" w:rsidR="00975CB3" w:rsidRDefault="00975CB3" w:rsidP="00975CB3">
            <w:pPr>
              <w:rPr>
                <w:lang w:val="en-US"/>
              </w:rPr>
            </w:pPr>
            <w:r>
              <w:rPr>
                <w:lang w:val="en-US"/>
              </w:rPr>
              <w:t>CL57B</w:t>
            </w:r>
          </w:p>
          <w:p w14:paraId="76FD3888" w14:textId="77777777" w:rsidR="00975CB3" w:rsidRDefault="00975CB3" w:rsidP="00975CB3"/>
        </w:tc>
        <w:tc>
          <w:tcPr>
            <w:tcW w:w="4961" w:type="dxa"/>
            <w:tcBorders>
              <w:top w:val="single" w:sz="4" w:space="0" w:color="auto"/>
              <w:bottom w:val="single" w:sz="4" w:space="0" w:color="auto"/>
            </w:tcBorders>
            <w:vAlign w:val="center"/>
          </w:tcPr>
          <w:p w14:paraId="6B6EAFA4" w14:textId="77777777" w:rsidR="00975CB3" w:rsidRDefault="00975CB3" w:rsidP="00975CB3">
            <w:pPr>
              <w:adjustRightInd w:val="0"/>
              <w:rPr>
                <w:lang w:val="en-US"/>
              </w:rPr>
            </w:pPr>
            <w:r w:rsidRPr="00BB39D2">
              <w:rPr>
                <w:lang w:val="en-US"/>
              </w:rPr>
              <w:t>Montarea si fixarea pieselor inglobate in beton armat monolit: cu greutatea sub 10 kg (Bloc de ancorare H.GAB.14.C- 13kg/buc)</w:t>
            </w:r>
          </w:p>
          <w:p w14:paraId="1055188C"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B9B70FA" w14:textId="77777777" w:rsidR="00975CB3" w:rsidRDefault="00975CB3" w:rsidP="00975CB3">
            <w:pPr>
              <w:jc w:val="center"/>
            </w:pPr>
            <w:r>
              <w:t>kg</w:t>
            </w:r>
          </w:p>
        </w:tc>
        <w:tc>
          <w:tcPr>
            <w:tcW w:w="1559" w:type="dxa"/>
            <w:tcBorders>
              <w:top w:val="single" w:sz="4" w:space="0" w:color="auto"/>
              <w:bottom w:val="single" w:sz="4" w:space="0" w:color="auto"/>
            </w:tcBorders>
            <w:vAlign w:val="center"/>
          </w:tcPr>
          <w:p w14:paraId="0549F08E" w14:textId="77777777" w:rsidR="00975CB3" w:rsidRDefault="00975CB3" w:rsidP="00975CB3">
            <w:pPr>
              <w:adjustRightInd w:val="0"/>
              <w:jc w:val="center"/>
              <w:rPr>
                <w:rFonts w:ascii="Arial CYR" w:hAnsi="Arial CYR" w:cs="Arial CYR"/>
              </w:rPr>
            </w:pPr>
            <w:r>
              <w:t>273,000</w:t>
            </w:r>
          </w:p>
          <w:p w14:paraId="009E20E0" w14:textId="77777777" w:rsidR="00975CB3" w:rsidRDefault="00975CB3" w:rsidP="00975CB3">
            <w:pPr>
              <w:jc w:val="center"/>
            </w:pPr>
          </w:p>
        </w:tc>
      </w:tr>
      <w:tr w:rsidR="00975CB3" w14:paraId="460EF4F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56EB4E" w14:textId="77777777" w:rsidR="00975CB3" w:rsidRDefault="00975CB3" w:rsidP="00975CB3">
            <w:r>
              <w:t xml:space="preserve"> 7</w:t>
            </w:r>
          </w:p>
        </w:tc>
        <w:tc>
          <w:tcPr>
            <w:tcW w:w="1701" w:type="dxa"/>
            <w:tcBorders>
              <w:top w:val="single" w:sz="4" w:space="0" w:color="auto"/>
              <w:bottom w:val="single" w:sz="4" w:space="0" w:color="auto"/>
            </w:tcBorders>
            <w:vAlign w:val="center"/>
          </w:tcPr>
          <w:p w14:paraId="688E02CC" w14:textId="77777777" w:rsidR="00975CB3" w:rsidRDefault="00975CB3" w:rsidP="00975CB3">
            <w:pPr>
              <w:rPr>
                <w:lang w:val="en-US"/>
              </w:rPr>
            </w:pPr>
            <w:r>
              <w:rPr>
                <w:lang w:val="en-US"/>
              </w:rPr>
              <w:t>34-02-004-1</w:t>
            </w:r>
          </w:p>
          <w:p w14:paraId="2B0E48DE" w14:textId="77777777" w:rsidR="00975CB3" w:rsidRDefault="00975CB3" w:rsidP="00975CB3"/>
        </w:tc>
        <w:tc>
          <w:tcPr>
            <w:tcW w:w="4961" w:type="dxa"/>
            <w:tcBorders>
              <w:top w:val="single" w:sz="4" w:space="0" w:color="auto"/>
              <w:bottom w:val="single" w:sz="4" w:space="0" w:color="auto"/>
            </w:tcBorders>
            <w:vAlign w:val="center"/>
          </w:tcPr>
          <w:p w14:paraId="5E0E30AF" w14:textId="77777777" w:rsidR="00975CB3" w:rsidRDefault="00975CB3" w:rsidP="00975CB3">
            <w:pPr>
              <w:adjustRightInd w:val="0"/>
              <w:rPr>
                <w:lang w:val="en-US"/>
              </w:rPr>
            </w:pPr>
            <w:r w:rsidRPr="00BB39D2">
              <w:rPr>
                <w:lang w:val="en-US"/>
              </w:rPr>
              <w:t xml:space="preserve">Executarea conductelor din tevi de polietilena / Teava din polietelen PE </w:t>
            </w:r>
            <w:r>
              <w:t>ф</w:t>
            </w:r>
            <w:r w:rsidRPr="00BB39D2">
              <w:rPr>
                <w:lang w:val="en-US"/>
              </w:rPr>
              <w:t>32mm</w:t>
            </w:r>
          </w:p>
          <w:p w14:paraId="616E80B7"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674CCFD5" w14:textId="77777777" w:rsidR="00975CB3" w:rsidRDefault="00975CB3" w:rsidP="00975CB3">
            <w:pPr>
              <w:jc w:val="center"/>
            </w:pPr>
            <w:r>
              <w:t>1 km</w:t>
            </w:r>
          </w:p>
        </w:tc>
        <w:tc>
          <w:tcPr>
            <w:tcW w:w="1559" w:type="dxa"/>
            <w:tcBorders>
              <w:top w:val="single" w:sz="4" w:space="0" w:color="auto"/>
              <w:bottom w:val="single" w:sz="4" w:space="0" w:color="auto"/>
            </w:tcBorders>
            <w:vAlign w:val="center"/>
          </w:tcPr>
          <w:p w14:paraId="08CE190A" w14:textId="77777777" w:rsidR="00975CB3" w:rsidRDefault="00975CB3" w:rsidP="00975CB3">
            <w:pPr>
              <w:adjustRightInd w:val="0"/>
              <w:jc w:val="center"/>
              <w:rPr>
                <w:rFonts w:ascii="Arial CYR" w:hAnsi="Arial CYR" w:cs="Arial CYR"/>
              </w:rPr>
            </w:pPr>
            <w:r>
              <w:t>0,006</w:t>
            </w:r>
          </w:p>
          <w:p w14:paraId="65A3555E" w14:textId="77777777" w:rsidR="00975CB3" w:rsidRDefault="00975CB3" w:rsidP="00975CB3">
            <w:pPr>
              <w:jc w:val="center"/>
            </w:pPr>
          </w:p>
        </w:tc>
      </w:tr>
      <w:tr w:rsidR="00975CB3" w14:paraId="6C89A03F" w14:textId="77777777" w:rsidTr="00975CB3">
        <w:tblPrEx>
          <w:tblCellMar>
            <w:top w:w="0" w:type="dxa"/>
            <w:bottom w:w="0" w:type="dxa"/>
          </w:tblCellMar>
        </w:tblPrEx>
        <w:tc>
          <w:tcPr>
            <w:tcW w:w="709" w:type="dxa"/>
            <w:tcBorders>
              <w:top w:val="nil"/>
              <w:left w:val="single" w:sz="6" w:space="0" w:color="auto"/>
              <w:bottom w:val="nil"/>
              <w:right w:val="nil"/>
            </w:tcBorders>
          </w:tcPr>
          <w:p w14:paraId="46D80D81"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698AF809" w14:textId="77777777" w:rsidR="00975CB3" w:rsidRDefault="00975CB3" w:rsidP="00975CB3"/>
        </w:tc>
        <w:tc>
          <w:tcPr>
            <w:tcW w:w="4961" w:type="dxa"/>
            <w:tcBorders>
              <w:top w:val="nil"/>
              <w:left w:val="single" w:sz="6" w:space="0" w:color="auto"/>
              <w:bottom w:val="nil"/>
              <w:right w:val="nil"/>
            </w:tcBorders>
          </w:tcPr>
          <w:p w14:paraId="135A59DF"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2. Lucrari de montare</w:t>
            </w:r>
          </w:p>
          <w:p w14:paraId="0C36895F"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2340AE52" w14:textId="77777777" w:rsidR="00975CB3" w:rsidRDefault="00975CB3" w:rsidP="00975CB3"/>
        </w:tc>
        <w:tc>
          <w:tcPr>
            <w:tcW w:w="1559" w:type="dxa"/>
            <w:tcBorders>
              <w:top w:val="nil"/>
              <w:left w:val="single" w:sz="6" w:space="0" w:color="auto"/>
              <w:bottom w:val="nil"/>
              <w:right w:val="single" w:sz="4" w:space="0" w:color="auto"/>
            </w:tcBorders>
          </w:tcPr>
          <w:p w14:paraId="036C4B19" w14:textId="77777777" w:rsidR="00975CB3" w:rsidRDefault="00975CB3" w:rsidP="00975CB3"/>
        </w:tc>
      </w:tr>
      <w:tr w:rsidR="00975CB3" w14:paraId="45611DA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D58A7E" w14:textId="77777777" w:rsidR="00975CB3" w:rsidRDefault="00975CB3" w:rsidP="00975CB3">
            <w:r>
              <w:t>8</w:t>
            </w:r>
          </w:p>
        </w:tc>
        <w:tc>
          <w:tcPr>
            <w:tcW w:w="1701" w:type="dxa"/>
            <w:tcBorders>
              <w:top w:val="single" w:sz="4" w:space="0" w:color="auto"/>
              <w:bottom w:val="single" w:sz="4" w:space="0" w:color="auto"/>
            </w:tcBorders>
            <w:vAlign w:val="center"/>
          </w:tcPr>
          <w:p w14:paraId="792EFC7B" w14:textId="77777777" w:rsidR="00975CB3" w:rsidRDefault="00975CB3" w:rsidP="00975CB3">
            <w:pPr>
              <w:rPr>
                <w:lang w:val="en-US"/>
              </w:rPr>
            </w:pPr>
            <w:r>
              <w:rPr>
                <w:lang w:val="en-US"/>
              </w:rPr>
              <w:t>08-03-526-1</w:t>
            </w:r>
          </w:p>
          <w:p w14:paraId="1A98EC81" w14:textId="77777777" w:rsidR="00975CB3" w:rsidRDefault="00975CB3" w:rsidP="00975CB3"/>
        </w:tc>
        <w:tc>
          <w:tcPr>
            <w:tcW w:w="4961" w:type="dxa"/>
            <w:tcBorders>
              <w:top w:val="single" w:sz="4" w:space="0" w:color="auto"/>
              <w:bottom w:val="single" w:sz="4" w:space="0" w:color="auto"/>
            </w:tcBorders>
            <w:vAlign w:val="center"/>
          </w:tcPr>
          <w:p w14:paraId="77B5C10A" w14:textId="77777777" w:rsidR="00975CB3" w:rsidRDefault="00975CB3" w:rsidP="00975CB3">
            <w:pPr>
              <w:adjustRightInd w:val="0"/>
              <w:rPr>
                <w:lang w:val="en-US"/>
              </w:rPr>
            </w:pPr>
            <w:r w:rsidRPr="00BB39D2">
              <w:rPr>
                <w:lang w:val="en-US"/>
              </w:rPr>
              <w:t>Automat mono-, bi-, tripolar, montat pe constructii pe perete sau coloana, curent pina la 25 A / Intrerupator automat</w:t>
            </w:r>
          </w:p>
          <w:p w14:paraId="12BB94F9"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14EBCFE"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4B54062" w14:textId="77777777" w:rsidR="00975CB3" w:rsidRDefault="00975CB3" w:rsidP="00975CB3">
            <w:pPr>
              <w:adjustRightInd w:val="0"/>
              <w:jc w:val="center"/>
              <w:rPr>
                <w:rFonts w:ascii="Arial CYR" w:hAnsi="Arial CYR" w:cs="Arial CYR"/>
              </w:rPr>
            </w:pPr>
            <w:r>
              <w:t>1,000</w:t>
            </w:r>
          </w:p>
          <w:p w14:paraId="3873967D" w14:textId="77777777" w:rsidR="00975CB3" w:rsidRDefault="00975CB3" w:rsidP="00975CB3">
            <w:pPr>
              <w:jc w:val="center"/>
            </w:pPr>
          </w:p>
        </w:tc>
      </w:tr>
      <w:tr w:rsidR="00975CB3" w14:paraId="767103E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BBDDF2" w14:textId="77777777" w:rsidR="00975CB3" w:rsidRDefault="00975CB3" w:rsidP="00975CB3">
            <w:r>
              <w:t xml:space="preserve"> 9</w:t>
            </w:r>
          </w:p>
        </w:tc>
        <w:tc>
          <w:tcPr>
            <w:tcW w:w="1701" w:type="dxa"/>
            <w:tcBorders>
              <w:top w:val="single" w:sz="4" w:space="0" w:color="auto"/>
              <w:bottom w:val="single" w:sz="4" w:space="0" w:color="auto"/>
            </w:tcBorders>
            <w:vAlign w:val="center"/>
          </w:tcPr>
          <w:p w14:paraId="773E68EC" w14:textId="77777777" w:rsidR="00975CB3" w:rsidRDefault="00975CB3" w:rsidP="00975CB3">
            <w:pPr>
              <w:rPr>
                <w:lang w:val="en-US"/>
              </w:rPr>
            </w:pPr>
            <w:r>
              <w:rPr>
                <w:lang w:val="en-US"/>
              </w:rPr>
              <w:t>08-03-573-4</w:t>
            </w:r>
          </w:p>
          <w:p w14:paraId="304C2809" w14:textId="77777777" w:rsidR="00975CB3" w:rsidRDefault="00975CB3" w:rsidP="00975CB3"/>
        </w:tc>
        <w:tc>
          <w:tcPr>
            <w:tcW w:w="4961" w:type="dxa"/>
            <w:tcBorders>
              <w:top w:val="single" w:sz="4" w:space="0" w:color="auto"/>
              <w:bottom w:val="single" w:sz="4" w:space="0" w:color="auto"/>
            </w:tcBorders>
            <w:vAlign w:val="center"/>
          </w:tcPr>
          <w:p w14:paraId="74A8B64F" w14:textId="77777777" w:rsidR="00975CB3" w:rsidRDefault="00975CB3" w:rsidP="00975CB3">
            <w:pPr>
              <w:adjustRightInd w:val="0"/>
              <w:rPr>
                <w:lang w:val="en-US"/>
              </w:rPr>
            </w:pPr>
            <w:r w:rsidRPr="00BB39D2">
              <w:rPr>
                <w:lang w:val="en-US"/>
              </w:rPr>
              <w:t>Dulap (pupitru) de comanda suspendat, inaltime, latime si adincime, mm, pina la 600</w:t>
            </w:r>
            <w:r>
              <w:t>х</w:t>
            </w:r>
            <w:r w:rsidRPr="00BB39D2">
              <w:rPr>
                <w:lang w:val="en-US"/>
              </w:rPr>
              <w:t>600</w:t>
            </w:r>
            <w:r>
              <w:t>х</w:t>
            </w:r>
            <w:r w:rsidRPr="00BB39D2">
              <w:rPr>
                <w:lang w:val="en-US"/>
              </w:rPr>
              <w:t>350 / BZUM-TF</w:t>
            </w:r>
          </w:p>
          <w:p w14:paraId="0766FB20"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14BCA8DC"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4A6B62C" w14:textId="77777777" w:rsidR="00975CB3" w:rsidRDefault="00975CB3" w:rsidP="00975CB3">
            <w:pPr>
              <w:adjustRightInd w:val="0"/>
              <w:jc w:val="center"/>
              <w:rPr>
                <w:rFonts w:ascii="Arial CYR" w:hAnsi="Arial CYR" w:cs="Arial CYR"/>
              </w:rPr>
            </w:pPr>
            <w:r>
              <w:t>1,000</w:t>
            </w:r>
          </w:p>
          <w:p w14:paraId="2AA77CF1" w14:textId="77777777" w:rsidR="00975CB3" w:rsidRDefault="00975CB3" w:rsidP="00975CB3">
            <w:pPr>
              <w:jc w:val="center"/>
            </w:pPr>
          </w:p>
        </w:tc>
      </w:tr>
      <w:tr w:rsidR="00975CB3" w14:paraId="57AEA0D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B00418" w14:textId="77777777" w:rsidR="00975CB3" w:rsidRDefault="00975CB3" w:rsidP="00975CB3">
            <w:r>
              <w:t xml:space="preserve"> 10</w:t>
            </w:r>
          </w:p>
        </w:tc>
        <w:tc>
          <w:tcPr>
            <w:tcW w:w="1701" w:type="dxa"/>
            <w:tcBorders>
              <w:top w:val="single" w:sz="4" w:space="0" w:color="auto"/>
              <w:bottom w:val="single" w:sz="4" w:space="0" w:color="auto"/>
            </w:tcBorders>
            <w:vAlign w:val="center"/>
          </w:tcPr>
          <w:p w14:paraId="4399EFB3" w14:textId="77777777" w:rsidR="00975CB3" w:rsidRDefault="00975CB3" w:rsidP="00975CB3">
            <w:pPr>
              <w:rPr>
                <w:lang w:val="en-US"/>
              </w:rPr>
            </w:pPr>
            <w:r>
              <w:rPr>
                <w:lang w:val="en-US"/>
              </w:rPr>
              <w:t>08-03-526-2</w:t>
            </w:r>
          </w:p>
          <w:p w14:paraId="038D7DD9" w14:textId="77777777" w:rsidR="00975CB3" w:rsidRDefault="00975CB3" w:rsidP="00975CB3"/>
        </w:tc>
        <w:tc>
          <w:tcPr>
            <w:tcW w:w="4961" w:type="dxa"/>
            <w:tcBorders>
              <w:top w:val="single" w:sz="4" w:space="0" w:color="auto"/>
              <w:bottom w:val="single" w:sz="4" w:space="0" w:color="auto"/>
            </w:tcBorders>
            <w:vAlign w:val="center"/>
          </w:tcPr>
          <w:p w14:paraId="66219CCF" w14:textId="77777777" w:rsidR="00975CB3" w:rsidRDefault="00975CB3" w:rsidP="00975CB3">
            <w:pPr>
              <w:adjustRightInd w:val="0"/>
              <w:rPr>
                <w:lang w:val="en-US"/>
              </w:rPr>
            </w:pPr>
            <w:r w:rsidRPr="00BB39D2">
              <w:rPr>
                <w:lang w:val="en-US"/>
              </w:rPr>
              <w:t xml:space="preserve">Automat mono-, bi-, tripolar, montat pe constructii pe perete sau coloana, curent pina la 100 / Intrerupator de sarcina </w:t>
            </w:r>
            <w:r>
              <w:t>ВН</w:t>
            </w:r>
            <w:r w:rsidRPr="00BB39D2">
              <w:rPr>
                <w:lang w:val="en-US"/>
              </w:rPr>
              <w:t>-32</w:t>
            </w:r>
          </w:p>
          <w:p w14:paraId="3289AD22"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66C3B576"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D154DF9" w14:textId="77777777" w:rsidR="00975CB3" w:rsidRDefault="00975CB3" w:rsidP="00975CB3">
            <w:pPr>
              <w:adjustRightInd w:val="0"/>
              <w:jc w:val="center"/>
              <w:rPr>
                <w:rFonts w:ascii="Arial CYR" w:hAnsi="Arial CYR" w:cs="Arial CYR"/>
              </w:rPr>
            </w:pPr>
            <w:r>
              <w:t>1,000</w:t>
            </w:r>
          </w:p>
          <w:p w14:paraId="355D4F0E" w14:textId="77777777" w:rsidR="00975CB3" w:rsidRDefault="00975CB3" w:rsidP="00975CB3">
            <w:pPr>
              <w:jc w:val="center"/>
            </w:pPr>
          </w:p>
        </w:tc>
      </w:tr>
      <w:tr w:rsidR="00975CB3" w14:paraId="0917A3E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5CCF90" w14:textId="77777777" w:rsidR="00975CB3" w:rsidRDefault="00975CB3" w:rsidP="00975CB3">
            <w:r>
              <w:t xml:space="preserve"> 11</w:t>
            </w:r>
          </w:p>
        </w:tc>
        <w:tc>
          <w:tcPr>
            <w:tcW w:w="1701" w:type="dxa"/>
            <w:tcBorders>
              <w:top w:val="single" w:sz="4" w:space="0" w:color="auto"/>
              <w:bottom w:val="single" w:sz="4" w:space="0" w:color="auto"/>
            </w:tcBorders>
            <w:vAlign w:val="center"/>
          </w:tcPr>
          <w:p w14:paraId="4093AC64" w14:textId="77777777" w:rsidR="00975CB3" w:rsidRDefault="00975CB3" w:rsidP="00975CB3">
            <w:pPr>
              <w:rPr>
                <w:lang w:val="en-US"/>
              </w:rPr>
            </w:pPr>
            <w:r>
              <w:rPr>
                <w:lang w:val="en-US"/>
              </w:rPr>
              <w:t>08-03-600-1</w:t>
            </w:r>
          </w:p>
          <w:p w14:paraId="7C495370" w14:textId="77777777" w:rsidR="00975CB3" w:rsidRDefault="00975CB3" w:rsidP="00975CB3"/>
        </w:tc>
        <w:tc>
          <w:tcPr>
            <w:tcW w:w="4961" w:type="dxa"/>
            <w:tcBorders>
              <w:top w:val="single" w:sz="4" w:space="0" w:color="auto"/>
              <w:bottom w:val="single" w:sz="4" w:space="0" w:color="auto"/>
            </w:tcBorders>
            <w:vAlign w:val="center"/>
          </w:tcPr>
          <w:p w14:paraId="2412EB19" w14:textId="77777777" w:rsidR="00975CB3" w:rsidRDefault="00975CB3" w:rsidP="00975CB3">
            <w:pPr>
              <w:adjustRightInd w:val="0"/>
              <w:rPr>
                <w:lang w:val="en-US"/>
              </w:rPr>
            </w:pPr>
            <w:r w:rsidRPr="00BB39D2">
              <w:rPr>
                <w:lang w:val="en-US"/>
              </w:rPr>
              <w:t>Contoare, montate pe suport pregatit, monofaza</w:t>
            </w:r>
          </w:p>
          <w:p w14:paraId="04D1D7DB"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0152A1C3"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A1467F7" w14:textId="77777777" w:rsidR="00975CB3" w:rsidRDefault="00975CB3" w:rsidP="00975CB3">
            <w:pPr>
              <w:adjustRightInd w:val="0"/>
              <w:jc w:val="center"/>
              <w:rPr>
                <w:rFonts w:ascii="Arial CYR" w:hAnsi="Arial CYR" w:cs="Arial CYR"/>
              </w:rPr>
            </w:pPr>
            <w:r>
              <w:t>1,000</w:t>
            </w:r>
          </w:p>
          <w:p w14:paraId="5BE55C6D" w14:textId="77777777" w:rsidR="00975CB3" w:rsidRDefault="00975CB3" w:rsidP="00975CB3">
            <w:pPr>
              <w:jc w:val="center"/>
            </w:pPr>
          </w:p>
        </w:tc>
      </w:tr>
      <w:tr w:rsidR="00975CB3" w14:paraId="28C4FC16"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F7BABE" w14:textId="77777777" w:rsidR="00975CB3" w:rsidRDefault="00975CB3" w:rsidP="00975CB3">
            <w:r>
              <w:t xml:space="preserve"> 12</w:t>
            </w:r>
          </w:p>
        </w:tc>
        <w:tc>
          <w:tcPr>
            <w:tcW w:w="1701" w:type="dxa"/>
            <w:tcBorders>
              <w:top w:val="single" w:sz="4" w:space="0" w:color="auto"/>
              <w:bottom w:val="single" w:sz="4" w:space="0" w:color="auto"/>
            </w:tcBorders>
            <w:vAlign w:val="center"/>
          </w:tcPr>
          <w:p w14:paraId="3CC40575" w14:textId="77777777" w:rsidR="00975CB3" w:rsidRDefault="00975CB3" w:rsidP="00975CB3">
            <w:pPr>
              <w:rPr>
                <w:lang w:val="en-US"/>
              </w:rPr>
            </w:pPr>
            <w:r>
              <w:rPr>
                <w:lang w:val="en-US"/>
              </w:rPr>
              <w:t>08-03-526-1</w:t>
            </w:r>
          </w:p>
          <w:p w14:paraId="47122BB3" w14:textId="77777777" w:rsidR="00975CB3" w:rsidRDefault="00975CB3" w:rsidP="00975CB3"/>
        </w:tc>
        <w:tc>
          <w:tcPr>
            <w:tcW w:w="4961" w:type="dxa"/>
            <w:tcBorders>
              <w:top w:val="single" w:sz="4" w:space="0" w:color="auto"/>
              <w:bottom w:val="single" w:sz="4" w:space="0" w:color="auto"/>
            </w:tcBorders>
            <w:vAlign w:val="center"/>
          </w:tcPr>
          <w:p w14:paraId="1F2355D6" w14:textId="77777777" w:rsidR="00975CB3" w:rsidRDefault="00975CB3" w:rsidP="00975CB3">
            <w:pPr>
              <w:adjustRightInd w:val="0"/>
              <w:rPr>
                <w:lang w:val="en-US"/>
              </w:rPr>
            </w:pPr>
            <w:r w:rsidRPr="00BB39D2">
              <w:rPr>
                <w:lang w:val="en-US"/>
              </w:rPr>
              <w:t>Automat mono-, bi-, tripolar, montat pe constructii pe perete sau coloana, curent pina la 25 A / Intrerupator automat</w:t>
            </w:r>
          </w:p>
          <w:p w14:paraId="29A0A41F"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12C507A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BC2D1E8" w14:textId="77777777" w:rsidR="00975CB3" w:rsidRDefault="00975CB3" w:rsidP="00975CB3">
            <w:pPr>
              <w:adjustRightInd w:val="0"/>
              <w:jc w:val="center"/>
              <w:rPr>
                <w:rFonts w:ascii="Arial CYR" w:hAnsi="Arial CYR" w:cs="Arial CYR"/>
              </w:rPr>
            </w:pPr>
            <w:r>
              <w:t>1,000</w:t>
            </w:r>
          </w:p>
          <w:p w14:paraId="6BFB7504" w14:textId="77777777" w:rsidR="00975CB3" w:rsidRDefault="00975CB3" w:rsidP="00975CB3">
            <w:pPr>
              <w:jc w:val="center"/>
            </w:pPr>
          </w:p>
        </w:tc>
      </w:tr>
      <w:tr w:rsidR="00975CB3" w14:paraId="1B771C8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07A58B" w14:textId="77777777" w:rsidR="00975CB3" w:rsidRDefault="00975CB3" w:rsidP="00975CB3">
            <w:r>
              <w:t xml:space="preserve"> 13</w:t>
            </w:r>
          </w:p>
        </w:tc>
        <w:tc>
          <w:tcPr>
            <w:tcW w:w="1701" w:type="dxa"/>
            <w:tcBorders>
              <w:top w:val="single" w:sz="4" w:space="0" w:color="auto"/>
              <w:bottom w:val="single" w:sz="4" w:space="0" w:color="auto"/>
            </w:tcBorders>
            <w:vAlign w:val="center"/>
          </w:tcPr>
          <w:p w14:paraId="48669F43" w14:textId="77777777" w:rsidR="00975CB3" w:rsidRDefault="00975CB3" w:rsidP="00975CB3">
            <w:pPr>
              <w:rPr>
                <w:lang w:val="en-US"/>
              </w:rPr>
            </w:pPr>
            <w:r>
              <w:rPr>
                <w:lang w:val="en-US"/>
              </w:rPr>
              <w:t>08-03-573-4</w:t>
            </w:r>
          </w:p>
          <w:p w14:paraId="23F8980C" w14:textId="77777777" w:rsidR="00975CB3" w:rsidRDefault="00975CB3" w:rsidP="00975CB3"/>
        </w:tc>
        <w:tc>
          <w:tcPr>
            <w:tcW w:w="4961" w:type="dxa"/>
            <w:tcBorders>
              <w:top w:val="single" w:sz="4" w:space="0" w:color="auto"/>
              <w:bottom w:val="single" w:sz="4" w:space="0" w:color="auto"/>
            </w:tcBorders>
            <w:vAlign w:val="center"/>
          </w:tcPr>
          <w:p w14:paraId="12EDBB82" w14:textId="77777777" w:rsidR="00975CB3" w:rsidRDefault="00975CB3" w:rsidP="00975CB3">
            <w:pPr>
              <w:adjustRightInd w:val="0"/>
              <w:rPr>
                <w:lang w:val="en-US"/>
              </w:rPr>
            </w:pPr>
            <w:r w:rsidRPr="00BB39D2">
              <w:rPr>
                <w:lang w:val="en-US"/>
              </w:rPr>
              <w:t>Dulap (pupitru) de comanda suspendat, inaltime, latime si adincime, mm, pina la 600</w:t>
            </w:r>
            <w:r>
              <w:t>х</w:t>
            </w:r>
            <w:r w:rsidRPr="00BB39D2">
              <w:rPr>
                <w:lang w:val="en-US"/>
              </w:rPr>
              <w:t>600</w:t>
            </w:r>
            <w:r>
              <w:t>х</w:t>
            </w:r>
            <w:r w:rsidRPr="00BB39D2">
              <w:rPr>
                <w:lang w:val="en-US"/>
              </w:rPr>
              <w:t xml:space="preserve">350 / </w:t>
            </w:r>
            <w:r>
              <w:t>ЩМП</w:t>
            </w:r>
          </w:p>
          <w:p w14:paraId="453F3814"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557268B"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1B6E5CB8" w14:textId="77777777" w:rsidR="00975CB3" w:rsidRDefault="00975CB3" w:rsidP="00975CB3">
            <w:pPr>
              <w:adjustRightInd w:val="0"/>
              <w:jc w:val="center"/>
              <w:rPr>
                <w:rFonts w:ascii="Arial CYR" w:hAnsi="Arial CYR" w:cs="Arial CYR"/>
              </w:rPr>
            </w:pPr>
            <w:r>
              <w:t>1,000</w:t>
            </w:r>
          </w:p>
          <w:p w14:paraId="73E7B77D" w14:textId="77777777" w:rsidR="00975CB3" w:rsidRDefault="00975CB3" w:rsidP="00975CB3">
            <w:pPr>
              <w:jc w:val="center"/>
            </w:pPr>
          </w:p>
        </w:tc>
      </w:tr>
      <w:tr w:rsidR="00975CB3" w14:paraId="7CD327B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8EA3CA" w14:textId="77777777" w:rsidR="00975CB3" w:rsidRDefault="00975CB3" w:rsidP="00975CB3">
            <w:r>
              <w:t xml:space="preserve"> 14</w:t>
            </w:r>
          </w:p>
        </w:tc>
        <w:tc>
          <w:tcPr>
            <w:tcW w:w="1701" w:type="dxa"/>
            <w:tcBorders>
              <w:top w:val="single" w:sz="4" w:space="0" w:color="auto"/>
              <w:bottom w:val="single" w:sz="4" w:space="0" w:color="auto"/>
            </w:tcBorders>
            <w:vAlign w:val="center"/>
          </w:tcPr>
          <w:p w14:paraId="522E4510" w14:textId="77777777" w:rsidR="00975CB3" w:rsidRDefault="00975CB3" w:rsidP="00975CB3">
            <w:pPr>
              <w:rPr>
                <w:lang w:val="en-US"/>
              </w:rPr>
            </w:pPr>
            <w:r>
              <w:rPr>
                <w:lang w:val="en-US"/>
              </w:rPr>
              <w:t>08-03-526-1</w:t>
            </w:r>
          </w:p>
          <w:p w14:paraId="541C57FE" w14:textId="77777777" w:rsidR="00975CB3" w:rsidRDefault="00975CB3" w:rsidP="00975CB3"/>
        </w:tc>
        <w:tc>
          <w:tcPr>
            <w:tcW w:w="4961" w:type="dxa"/>
            <w:tcBorders>
              <w:top w:val="single" w:sz="4" w:space="0" w:color="auto"/>
              <w:bottom w:val="single" w:sz="4" w:space="0" w:color="auto"/>
            </w:tcBorders>
            <w:vAlign w:val="center"/>
          </w:tcPr>
          <w:p w14:paraId="5E689BAA" w14:textId="77777777" w:rsidR="00975CB3" w:rsidRDefault="00975CB3" w:rsidP="00975CB3">
            <w:pPr>
              <w:adjustRightInd w:val="0"/>
              <w:rPr>
                <w:lang w:val="en-US"/>
              </w:rPr>
            </w:pPr>
            <w:r w:rsidRPr="00BB39D2">
              <w:rPr>
                <w:lang w:val="en-US"/>
              </w:rPr>
              <w:t>Automat mono-, bi-, tripolar, montat pe constructii pe perete sau coloana, curent pina la 25 A / Intrerupator automat diferential</w:t>
            </w:r>
          </w:p>
          <w:p w14:paraId="6E28B447"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A98FABC"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9D7CA33" w14:textId="77777777" w:rsidR="00975CB3" w:rsidRDefault="00975CB3" w:rsidP="00975CB3">
            <w:pPr>
              <w:adjustRightInd w:val="0"/>
              <w:jc w:val="center"/>
              <w:rPr>
                <w:rFonts w:ascii="Arial CYR" w:hAnsi="Arial CYR" w:cs="Arial CYR"/>
              </w:rPr>
            </w:pPr>
            <w:r>
              <w:t>1,000</w:t>
            </w:r>
          </w:p>
          <w:p w14:paraId="7674E070" w14:textId="77777777" w:rsidR="00975CB3" w:rsidRDefault="00975CB3" w:rsidP="00975CB3">
            <w:pPr>
              <w:jc w:val="center"/>
            </w:pPr>
          </w:p>
        </w:tc>
      </w:tr>
      <w:tr w:rsidR="00975CB3" w14:paraId="57FC771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A686A5" w14:textId="77777777" w:rsidR="00975CB3" w:rsidRDefault="00975CB3" w:rsidP="00975CB3">
            <w:r>
              <w:t xml:space="preserve"> 15</w:t>
            </w:r>
          </w:p>
        </w:tc>
        <w:tc>
          <w:tcPr>
            <w:tcW w:w="1701" w:type="dxa"/>
            <w:tcBorders>
              <w:top w:val="single" w:sz="4" w:space="0" w:color="auto"/>
              <w:bottom w:val="single" w:sz="4" w:space="0" w:color="auto"/>
            </w:tcBorders>
            <w:vAlign w:val="center"/>
          </w:tcPr>
          <w:p w14:paraId="4E883D95" w14:textId="77777777" w:rsidR="00975CB3" w:rsidRDefault="00975CB3" w:rsidP="00975CB3">
            <w:pPr>
              <w:rPr>
                <w:lang w:val="en-US"/>
              </w:rPr>
            </w:pPr>
            <w:r>
              <w:rPr>
                <w:lang w:val="en-US"/>
              </w:rPr>
              <w:t>08-03-575-1</w:t>
            </w:r>
          </w:p>
          <w:p w14:paraId="5BAF6E92" w14:textId="77777777" w:rsidR="00975CB3" w:rsidRDefault="00975CB3" w:rsidP="00975CB3"/>
        </w:tc>
        <w:tc>
          <w:tcPr>
            <w:tcW w:w="4961" w:type="dxa"/>
            <w:tcBorders>
              <w:top w:val="single" w:sz="4" w:space="0" w:color="auto"/>
              <w:bottom w:val="single" w:sz="4" w:space="0" w:color="auto"/>
            </w:tcBorders>
            <w:vAlign w:val="center"/>
          </w:tcPr>
          <w:p w14:paraId="7431B106" w14:textId="77777777" w:rsidR="00975CB3" w:rsidRDefault="00975CB3" w:rsidP="00975CB3">
            <w:pPr>
              <w:adjustRightInd w:val="0"/>
              <w:rPr>
                <w:lang w:val="en-US"/>
              </w:rPr>
            </w:pPr>
            <w:r>
              <w:t>Dispozitive: Comutator, Releu, Contactor, Buton</w:t>
            </w:r>
          </w:p>
          <w:p w14:paraId="31613927" w14:textId="77777777" w:rsidR="00975CB3" w:rsidRDefault="00975CB3" w:rsidP="00975CB3"/>
        </w:tc>
        <w:tc>
          <w:tcPr>
            <w:tcW w:w="1560" w:type="dxa"/>
            <w:tcBorders>
              <w:top w:val="single" w:sz="4" w:space="0" w:color="auto"/>
              <w:bottom w:val="single" w:sz="4" w:space="0" w:color="auto"/>
            </w:tcBorders>
            <w:vAlign w:val="center"/>
          </w:tcPr>
          <w:p w14:paraId="79DA5E50"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9611866" w14:textId="77777777" w:rsidR="00975CB3" w:rsidRDefault="00975CB3" w:rsidP="00975CB3">
            <w:pPr>
              <w:adjustRightInd w:val="0"/>
              <w:jc w:val="center"/>
              <w:rPr>
                <w:rFonts w:ascii="Arial CYR" w:hAnsi="Arial CYR" w:cs="Arial CYR"/>
              </w:rPr>
            </w:pPr>
            <w:r>
              <w:t>6,000</w:t>
            </w:r>
          </w:p>
          <w:p w14:paraId="2CF1EC21" w14:textId="77777777" w:rsidR="00975CB3" w:rsidRDefault="00975CB3" w:rsidP="00975CB3">
            <w:pPr>
              <w:jc w:val="center"/>
            </w:pPr>
          </w:p>
        </w:tc>
      </w:tr>
      <w:tr w:rsidR="00975CB3" w14:paraId="41B7692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729E88" w14:textId="77777777" w:rsidR="00975CB3" w:rsidRDefault="00975CB3" w:rsidP="00975CB3">
            <w:r>
              <w:t xml:space="preserve"> 16</w:t>
            </w:r>
          </w:p>
        </w:tc>
        <w:tc>
          <w:tcPr>
            <w:tcW w:w="1701" w:type="dxa"/>
            <w:tcBorders>
              <w:top w:val="single" w:sz="4" w:space="0" w:color="auto"/>
              <w:bottom w:val="single" w:sz="4" w:space="0" w:color="auto"/>
            </w:tcBorders>
            <w:vAlign w:val="center"/>
          </w:tcPr>
          <w:p w14:paraId="473878B5" w14:textId="77777777" w:rsidR="00975CB3" w:rsidRDefault="00975CB3" w:rsidP="00975CB3">
            <w:pPr>
              <w:rPr>
                <w:lang w:val="en-US"/>
              </w:rPr>
            </w:pPr>
            <w:r>
              <w:rPr>
                <w:lang w:val="en-US"/>
              </w:rPr>
              <w:t>08-02-148-3</w:t>
            </w:r>
          </w:p>
          <w:p w14:paraId="5C7BA586" w14:textId="77777777" w:rsidR="00975CB3" w:rsidRDefault="00975CB3" w:rsidP="00975CB3"/>
        </w:tc>
        <w:tc>
          <w:tcPr>
            <w:tcW w:w="4961" w:type="dxa"/>
            <w:tcBorders>
              <w:top w:val="single" w:sz="4" w:space="0" w:color="auto"/>
              <w:bottom w:val="single" w:sz="4" w:space="0" w:color="auto"/>
            </w:tcBorders>
            <w:vAlign w:val="center"/>
          </w:tcPr>
          <w:p w14:paraId="0E89E37E" w14:textId="77777777" w:rsidR="00975CB3" w:rsidRDefault="00975CB3" w:rsidP="00975CB3">
            <w:pPr>
              <w:adjustRightInd w:val="0"/>
              <w:rPr>
                <w:lang w:val="en-US"/>
              </w:rPr>
            </w:pPr>
            <w:r w:rsidRPr="00BB39D2">
              <w:rPr>
                <w:lang w:val="en-US"/>
              </w:rPr>
              <w:t>Cablu pina la 35 kV in tevi, blocuri si cutii pozate, masa 1 m pina la: 3 kg</w:t>
            </w:r>
          </w:p>
          <w:p w14:paraId="5AE91C22"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3BE92981"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7AEA1BF1" w14:textId="77777777" w:rsidR="00975CB3" w:rsidRDefault="00975CB3" w:rsidP="00975CB3">
            <w:pPr>
              <w:adjustRightInd w:val="0"/>
              <w:jc w:val="center"/>
              <w:rPr>
                <w:rFonts w:ascii="Arial CYR" w:hAnsi="Arial CYR" w:cs="Arial CYR"/>
              </w:rPr>
            </w:pPr>
            <w:r>
              <w:t>0,020</w:t>
            </w:r>
          </w:p>
          <w:p w14:paraId="023EE3D7" w14:textId="77777777" w:rsidR="00975CB3" w:rsidRDefault="00975CB3" w:rsidP="00975CB3">
            <w:pPr>
              <w:jc w:val="center"/>
            </w:pPr>
          </w:p>
        </w:tc>
      </w:tr>
      <w:tr w:rsidR="00975CB3" w14:paraId="57B398A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4AB46C" w14:textId="77777777" w:rsidR="00975CB3" w:rsidRDefault="00975CB3" w:rsidP="00975CB3">
            <w:r>
              <w:t xml:space="preserve"> 17</w:t>
            </w:r>
          </w:p>
        </w:tc>
        <w:tc>
          <w:tcPr>
            <w:tcW w:w="1701" w:type="dxa"/>
            <w:tcBorders>
              <w:top w:val="single" w:sz="4" w:space="0" w:color="auto"/>
              <w:bottom w:val="single" w:sz="4" w:space="0" w:color="auto"/>
            </w:tcBorders>
            <w:vAlign w:val="center"/>
          </w:tcPr>
          <w:p w14:paraId="30F8723F" w14:textId="77777777" w:rsidR="00975CB3" w:rsidRDefault="00975CB3" w:rsidP="00975CB3">
            <w:pPr>
              <w:rPr>
                <w:lang w:val="en-US"/>
              </w:rPr>
            </w:pPr>
          </w:p>
          <w:p w14:paraId="46439AA7" w14:textId="77777777" w:rsidR="00975CB3" w:rsidRDefault="00975CB3" w:rsidP="00975CB3"/>
        </w:tc>
        <w:tc>
          <w:tcPr>
            <w:tcW w:w="4961" w:type="dxa"/>
            <w:tcBorders>
              <w:top w:val="single" w:sz="4" w:space="0" w:color="auto"/>
              <w:bottom w:val="single" w:sz="4" w:space="0" w:color="auto"/>
            </w:tcBorders>
            <w:vAlign w:val="center"/>
          </w:tcPr>
          <w:p w14:paraId="2A90C240" w14:textId="77777777" w:rsidR="00975CB3" w:rsidRDefault="00975CB3" w:rsidP="00975CB3">
            <w:pPr>
              <w:adjustRightInd w:val="0"/>
              <w:rPr>
                <w:lang w:val="en-US"/>
              </w:rPr>
            </w:pPr>
            <w:r w:rsidRPr="00BB39D2">
              <w:rPr>
                <w:lang w:val="en-US"/>
              </w:rPr>
              <w:t xml:space="preserve">Cablu cu fire din cupru </w:t>
            </w:r>
            <w:r>
              <w:t>ВВГнг</w:t>
            </w:r>
            <w:r w:rsidRPr="00BB39D2">
              <w:rPr>
                <w:lang w:val="en-US"/>
              </w:rPr>
              <w:t>(</w:t>
            </w:r>
            <w:r>
              <w:t>А</w:t>
            </w:r>
            <w:r w:rsidRPr="00BB39D2">
              <w:rPr>
                <w:lang w:val="en-US"/>
              </w:rPr>
              <w:t>)-LS-1,0 sec.3x4,0mm2</w:t>
            </w:r>
          </w:p>
          <w:p w14:paraId="0E78D2F7"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C420CAB"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1CECEC24" w14:textId="77777777" w:rsidR="00975CB3" w:rsidRDefault="00975CB3" w:rsidP="00975CB3">
            <w:pPr>
              <w:adjustRightInd w:val="0"/>
              <w:jc w:val="center"/>
              <w:rPr>
                <w:rFonts w:ascii="Arial CYR" w:hAnsi="Arial CYR" w:cs="Arial CYR"/>
              </w:rPr>
            </w:pPr>
            <w:r>
              <w:t>2,000</w:t>
            </w:r>
          </w:p>
          <w:p w14:paraId="482BE9C2" w14:textId="77777777" w:rsidR="00975CB3" w:rsidRDefault="00975CB3" w:rsidP="00975CB3">
            <w:pPr>
              <w:jc w:val="center"/>
            </w:pPr>
          </w:p>
        </w:tc>
      </w:tr>
      <w:tr w:rsidR="00975CB3" w14:paraId="0BBA11B6"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F4556D" w14:textId="77777777" w:rsidR="00975CB3" w:rsidRDefault="00975CB3" w:rsidP="00975CB3">
            <w:r>
              <w:t xml:space="preserve"> 18</w:t>
            </w:r>
          </w:p>
        </w:tc>
        <w:tc>
          <w:tcPr>
            <w:tcW w:w="1701" w:type="dxa"/>
            <w:tcBorders>
              <w:top w:val="single" w:sz="4" w:space="0" w:color="auto"/>
              <w:bottom w:val="single" w:sz="4" w:space="0" w:color="auto"/>
            </w:tcBorders>
            <w:vAlign w:val="center"/>
          </w:tcPr>
          <w:p w14:paraId="7B7DFBC1" w14:textId="77777777" w:rsidR="00975CB3" w:rsidRDefault="00975CB3" w:rsidP="00975CB3">
            <w:pPr>
              <w:rPr>
                <w:lang w:val="en-US"/>
              </w:rPr>
            </w:pPr>
            <w:r>
              <w:rPr>
                <w:lang w:val="en-US"/>
              </w:rPr>
              <w:t>08-02-411-1</w:t>
            </w:r>
          </w:p>
          <w:p w14:paraId="2B300E0E" w14:textId="77777777" w:rsidR="00975CB3" w:rsidRDefault="00975CB3" w:rsidP="00975CB3"/>
        </w:tc>
        <w:tc>
          <w:tcPr>
            <w:tcW w:w="4961" w:type="dxa"/>
            <w:tcBorders>
              <w:top w:val="single" w:sz="4" w:space="0" w:color="auto"/>
              <w:bottom w:val="single" w:sz="4" w:space="0" w:color="auto"/>
            </w:tcBorders>
            <w:vAlign w:val="center"/>
          </w:tcPr>
          <w:p w14:paraId="6D97FAFC" w14:textId="77777777" w:rsidR="00975CB3" w:rsidRDefault="00975CB3" w:rsidP="00975CB3">
            <w:pPr>
              <w:adjustRightInd w:val="0"/>
              <w:rPr>
                <w:lang w:val="en-US"/>
              </w:rPr>
            </w:pPr>
            <w:r w:rsidRPr="00BB39D2">
              <w:rPr>
                <w:lang w:val="en-US"/>
              </w:rPr>
              <w:lastRenderedPageBreak/>
              <w:t>Furtun metalic, diametrul exterior pina la 48 mm</w:t>
            </w:r>
          </w:p>
          <w:p w14:paraId="7A8495D2"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B74984B" w14:textId="77777777" w:rsidR="00975CB3" w:rsidRDefault="00975CB3" w:rsidP="00975CB3">
            <w:pPr>
              <w:jc w:val="center"/>
            </w:pPr>
            <w:r>
              <w:lastRenderedPageBreak/>
              <w:t>100 m</w:t>
            </w:r>
          </w:p>
        </w:tc>
        <w:tc>
          <w:tcPr>
            <w:tcW w:w="1559" w:type="dxa"/>
            <w:tcBorders>
              <w:top w:val="single" w:sz="4" w:space="0" w:color="auto"/>
              <w:bottom w:val="single" w:sz="4" w:space="0" w:color="auto"/>
            </w:tcBorders>
            <w:vAlign w:val="center"/>
          </w:tcPr>
          <w:p w14:paraId="53034A97" w14:textId="77777777" w:rsidR="00975CB3" w:rsidRDefault="00975CB3" w:rsidP="00975CB3">
            <w:pPr>
              <w:adjustRightInd w:val="0"/>
              <w:jc w:val="center"/>
              <w:rPr>
                <w:rFonts w:ascii="Arial CYR" w:hAnsi="Arial CYR" w:cs="Arial CYR"/>
              </w:rPr>
            </w:pPr>
            <w:r>
              <w:t>0,050</w:t>
            </w:r>
          </w:p>
          <w:p w14:paraId="4051586D" w14:textId="77777777" w:rsidR="00975CB3" w:rsidRDefault="00975CB3" w:rsidP="00975CB3">
            <w:pPr>
              <w:jc w:val="center"/>
            </w:pPr>
          </w:p>
        </w:tc>
      </w:tr>
      <w:tr w:rsidR="00975CB3" w14:paraId="015534A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462ADC" w14:textId="77777777" w:rsidR="00975CB3" w:rsidRDefault="00975CB3" w:rsidP="00975CB3">
            <w:r>
              <w:lastRenderedPageBreak/>
              <w:t xml:space="preserve"> 19</w:t>
            </w:r>
          </w:p>
        </w:tc>
        <w:tc>
          <w:tcPr>
            <w:tcW w:w="1701" w:type="dxa"/>
            <w:tcBorders>
              <w:top w:val="single" w:sz="4" w:space="0" w:color="auto"/>
              <w:bottom w:val="single" w:sz="4" w:space="0" w:color="auto"/>
            </w:tcBorders>
            <w:vAlign w:val="center"/>
          </w:tcPr>
          <w:p w14:paraId="2AE73F85" w14:textId="77777777" w:rsidR="00975CB3" w:rsidRDefault="00975CB3" w:rsidP="00975CB3">
            <w:pPr>
              <w:rPr>
                <w:lang w:val="en-US"/>
              </w:rPr>
            </w:pPr>
          </w:p>
          <w:p w14:paraId="047CA610" w14:textId="77777777" w:rsidR="00975CB3" w:rsidRDefault="00975CB3" w:rsidP="00975CB3"/>
        </w:tc>
        <w:tc>
          <w:tcPr>
            <w:tcW w:w="4961" w:type="dxa"/>
            <w:tcBorders>
              <w:top w:val="single" w:sz="4" w:space="0" w:color="auto"/>
              <w:bottom w:val="single" w:sz="4" w:space="0" w:color="auto"/>
            </w:tcBorders>
            <w:vAlign w:val="center"/>
          </w:tcPr>
          <w:p w14:paraId="3CFB77FF" w14:textId="77777777" w:rsidR="00975CB3" w:rsidRDefault="00975CB3" w:rsidP="00975CB3">
            <w:pPr>
              <w:adjustRightInd w:val="0"/>
              <w:rPr>
                <w:lang w:val="en-US"/>
              </w:rPr>
            </w:pPr>
            <w:r w:rsidRPr="00BB39D2">
              <w:rPr>
                <w:lang w:val="en-US"/>
              </w:rPr>
              <w:t xml:space="preserve">Furtun metalic flexibil cu izolatie PVC </w:t>
            </w:r>
            <w:r>
              <w:t>ф</w:t>
            </w:r>
            <w:r w:rsidRPr="00BB39D2">
              <w:rPr>
                <w:lang w:val="en-US"/>
              </w:rPr>
              <w:t>32mm</w:t>
            </w:r>
          </w:p>
          <w:p w14:paraId="163756B8"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64068597"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693FED43" w14:textId="77777777" w:rsidR="00975CB3" w:rsidRDefault="00975CB3" w:rsidP="00975CB3">
            <w:pPr>
              <w:adjustRightInd w:val="0"/>
              <w:jc w:val="center"/>
              <w:rPr>
                <w:rFonts w:ascii="Arial CYR" w:hAnsi="Arial CYR" w:cs="Arial CYR"/>
              </w:rPr>
            </w:pPr>
            <w:r>
              <w:t>5,000</w:t>
            </w:r>
          </w:p>
          <w:p w14:paraId="547E0366" w14:textId="77777777" w:rsidR="00975CB3" w:rsidRDefault="00975CB3" w:rsidP="00975CB3">
            <w:pPr>
              <w:jc w:val="center"/>
            </w:pPr>
          </w:p>
        </w:tc>
      </w:tr>
      <w:tr w:rsidR="00975CB3" w14:paraId="16025FB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1A0EB" w14:textId="77777777" w:rsidR="00975CB3" w:rsidRDefault="00975CB3" w:rsidP="00975CB3">
            <w:r>
              <w:t xml:space="preserve"> 20</w:t>
            </w:r>
          </w:p>
        </w:tc>
        <w:tc>
          <w:tcPr>
            <w:tcW w:w="1701" w:type="dxa"/>
            <w:tcBorders>
              <w:top w:val="single" w:sz="4" w:space="0" w:color="auto"/>
              <w:bottom w:val="single" w:sz="4" w:space="0" w:color="auto"/>
            </w:tcBorders>
            <w:vAlign w:val="center"/>
          </w:tcPr>
          <w:p w14:paraId="51171E54" w14:textId="77777777" w:rsidR="00975CB3" w:rsidRDefault="00975CB3" w:rsidP="00975CB3">
            <w:pPr>
              <w:rPr>
                <w:lang w:val="en-US"/>
              </w:rPr>
            </w:pPr>
            <w:r>
              <w:rPr>
                <w:lang w:val="en-US"/>
              </w:rPr>
              <w:t>RpEJ07A</w:t>
            </w:r>
          </w:p>
          <w:p w14:paraId="7EF36257" w14:textId="77777777" w:rsidR="00975CB3" w:rsidRDefault="00975CB3" w:rsidP="00975CB3"/>
        </w:tc>
        <w:tc>
          <w:tcPr>
            <w:tcW w:w="4961" w:type="dxa"/>
            <w:tcBorders>
              <w:top w:val="single" w:sz="4" w:space="0" w:color="auto"/>
              <w:bottom w:val="single" w:sz="4" w:space="0" w:color="auto"/>
            </w:tcBorders>
            <w:vAlign w:val="center"/>
          </w:tcPr>
          <w:p w14:paraId="5A109E09" w14:textId="77777777" w:rsidR="00975CB3" w:rsidRDefault="00975CB3" w:rsidP="00975CB3">
            <w:pPr>
              <w:adjustRightInd w:val="0"/>
              <w:rPr>
                <w:lang w:val="en-US"/>
              </w:rPr>
            </w:pPr>
            <w:r w:rsidRPr="00BB39D2">
              <w:rPr>
                <w:lang w:val="en-US"/>
              </w:rPr>
              <w:t>Stilpi pentru instalatii electrice in curti, gradini sau platforme, gata confectionati : metalici, sub 5 m inaltime, inclusiv gropile si umplutura</w:t>
            </w:r>
          </w:p>
          <w:p w14:paraId="4A8BB7D4"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6D1823D1"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2230708" w14:textId="77777777" w:rsidR="00975CB3" w:rsidRDefault="00975CB3" w:rsidP="00975CB3">
            <w:pPr>
              <w:adjustRightInd w:val="0"/>
              <w:jc w:val="center"/>
              <w:rPr>
                <w:rFonts w:ascii="Arial CYR" w:hAnsi="Arial CYR" w:cs="Arial CYR"/>
              </w:rPr>
            </w:pPr>
            <w:r>
              <w:t>1,000</w:t>
            </w:r>
          </w:p>
          <w:p w14:paraId="24D18C5C" w14:textId="77777777" w:rsidR="00975CB3" w:rsidRDefault="00975CB3" w:rsidP="00975CB3">
            <w:pPr>
              <w:jc w:val="center"/>
            </w:pPr>
          </w:p>
        </w:tc>
      </w:tr>
      <w:tr w:rsidR="00975CB3" w14:paraId="4592DC1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1ED574" w14:textId="77777777" w:rsidR="00975CB3" w:rsidRDefault="00975CB3" w:rsidP="00975CB3">
            <w:r>
              <w:t xml:space="preserve"> 21</w:t>
            </w:r>
          </w:p>
        </w:tc>
        <w:tc>
          <w:tcPr>
            <w:tcW w:w="1701" w:type="dxa"/>
            <w:tcBorders>
              <w:top w:val="single" w:sz="4" w:space="0" w:color="auto"/>
              <w:bottom w:val="single" w:sz="4" w:space="0" w:color="auto"/>
            </w:tcBorders>
            <w:vAlign w:val="center"/>
          </w:tcPr>
          <w:p w14:paraId="5DEFCB82" w14:textId="77777777" w:rsidR="00975CB3" w:rsidRDefault="00975CB3" w:rsidP="00975CB3">
            <w:pPr>
              <w:rPr>
                <w:lang w:val="en-US"/>
              </w:rPr>
            </w:pPr>
          </w:p>
          <w:p w14:paraId="535F2A8B" w14:textId="77777777" w:rsidR="00975CB3" w:rsidRDefault="00975CB3" w:rsidP="00975CB3"/>
        </w:tc>
        <w:tc>
          <w:tcPr>
            <w:tcW w:w="4961" w:type="dxa"/>
            <w:tcBorders>
              <w:top w:val="single" w:sz="4" w:space="0" w:color="auto"/>
              <w:bottom w:val="single" w:sz="4" w:space="0" w:color="auto"/>
            </w:tcBorders>
            <w:vAlign w:val="center"/>
          </w:tcPr>
          <w:p w14:paraId="04EFFB0E" w14:textId="77777777" w:rsidR="00975CB3" w:rsidRDefault="00975CB3" w:rsidP="00975CB3">
            <w:pPr>
              <w:adjustRightInd w:val="0"/>
              <w:rPr>
                <w:lang w:val="en-US"/>
              </w:rPr>
            </w:pPr>
            <w:r>
              <w:t>Pilon metalic 80x80 H=3m</w:t>
            </w:r>
          </w:p>
          <w:p w14:paraId="057EF26D" w14:textId="77777777" w:rsidR="00975CB3" w:rsidRDefault="00975CB3" w:rsidP="00975CB3"/>
        </w:tc>
        <w:tc>
          <w:tcPr>
            <w:tcW w:w="1560" w:type="dxa"/>
            <w:tcBorders>
              <w:top w:val="single" w:sz="4" w:space="0" w:color="auto"/>
              <w:bottom w:val="single" w:sz="4" w:space="0" w:color="auto"/>
            </w:tcBorders>
            <w:vAlign w:val="center"/>
          </w:tcPr>
          <w:p w14:paraId="7226E4C2"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922EA46" w14:textId="77777777" w:rsidR="00975CB3" w:rsidRDefault="00975CB3" w:rsidP="00975CB3">
            <w:pPr>
              <w:adjustRightInd w:val="0"/>
              <w:jc w:val="center"/>
              <w:rPr>
                <w:rFonts w:ascii="Arial CYR" w:hAnsi="Arial CYR" w:cs="Arial CYR"/>
              </w:rPr>
            </w:pPr>
            <w:r>
              <w:t>1,000</w:t>
            </w:r>
          </w:p>
          <w:p w14:paraId="2B826CC0" w14:textId="77777777" w:rsidR="00975CB3" w:rsidRDefault="00975CB3" w:rsidP="00975CB3">
            <w:pPr>
              <w:jc w:val="center"/>
            </w:pPr>
          </w:p>
        </w:tc>
      </w:tr>
      <w:tr w:rsidR="00975CB3" w14:paraId="13F4CCB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1320A0" w14:textId="77777777" w:rsidR="00975CB3" w:rsidRDefault="00975CB3" w:rsidP="00975CB3">
            <w:r>
              <w:t xml:space="preserve"> 22</w:t>
            </w:r>
          </w:p>
        </w:tc>
        <w:tc>
          <w:tcPr>
            <w:tcW w:w="1701" w:type="dxa"/>
            <w:tcBorders>
              <w:top w:val="single" w:sz="4" w:space="0" w:color="auto"/>
              <w:bottom w:val="single" w:sz="4" w:space="0" w:color="auto"/>
            </w:tcBorders>
            <w:vAlign w:val="center"/>
          </w:tcPr>
          <w:p w14:paraId="2ED756AB" w14:textId="77777777" w:rsidR="00975CB3" w:rsidRDefault="00975CB3" w:rsidP="00975CB3">
            <w:pPr>
              <w:rPr>
                <w:lang w:val="en-US"/>
              </w:rPr>
            </w:pPr>
            <w:r>
              <w:rPr>
                <w:lang w:val="en-US"/>
              </w:rPr>
              <w:t>08-01-087-3</w:t>
            </w:r>
          </w:p>
          <w:p w14:paraId="1624AEF9" w14:textId="77777777" w:rsidR="00975CB3" w:rsidRDefault="00975CB3" w:rsidP="00975CB3"/>
        </w:tc>
        <w:tc>
          <w:tcPr>
            <w:tcW w:w="4961" w:type="dxa"/>
            <w:tcBorders>
              <w:top w:val="single" w:sz="4" w:space="0" w:color="auto"/>
              <w:bottom w:val="single" w:sz="4" w:space="0" w:color="auto"/>
            </w:tcBorders>
            <w:vAlign w:val="center"/>
          </w:tcPr>
          <w:p w14:paraId="18593990" w14:textId="77777777" w:rsidR="00975CB3" w:rsidRDefault="00975CB3" w:rsidP="00975CB3">
            <w:pPr>
              <w:adjustRightInd w:val="0"/>
              <w:rPr>
                <w:lang w:val="en-US"/>
              </w:rPr>
            </w:pPr>
            <w:r>
              <w:t>Constructii metalice / Articole din metal</w:t>
            </w:r>
          </w:p>
          <w:p w14:paraId="3201F825" w14:textId="77777777" w:rsidR="00975CB3" w:rsidRDefault="00975CB3" w:rsidP="00975CB3"/>
        </w:tc>
        <w:tc>
          <w:tcPr>
            <w:tcW w:w="1560" w:type="dxa"/>
            <w:tcBorders>
              <w:top w:val="single" w:sz="4" w:space="0" w:color="auto"/>
              <w:bottom w:val="single" w:sz="4" w:space="0" w:color="auto"/>
            </w:tcBorders>
            <w:vAlign w:val="center"/>
          </w:tcPr>
          <w:p w14:paraId="10996B13" w14:textId="77777777" w:rsidR="00975CB3" w:rsidRDefault="00975CB3" w:rsidP="00975CB3">
            <w:pPr>
              <w:jc w:val="center"/>
            </w:pPr>
            <w:r>
              <w:t>t</w:t>
            </w:r>
          </w:p>
        </w:tc>
        <w:tc>
          <w:tcPr>
            <w:tcW w:w="1559" w:type="dxa"/>
            <w:tcBorders>
              <w:top w:val="single" w:sz="4" w:space="0" w:color="auto"/>
              <w:bottom w:val="single" w:sz="4" w:space="0" w:color="auto"/>
            </w:tcBorders>
            <w:vAlign w:val="center"/>
          </w:tcPr>
          <w:p w14:paraId="68AD8441" w14:textId="77777777" w:rsidR="00975CB3" w:rsidRDefault="00975CB3" w:rsidP="00975CB3">
            <w:pPr>
              <w:adjustRightInd w:val="0"/>
              <w:jc w:val="center"/>
              <w:rPr>
                <w:rFonts w:ascii="Arial CYR" w:hAnsi="Arial CYR" w:cs="Arial CYR"/>
              </w:rPr>
            </w:pPr>
            <w:r>
              <w:t>0,010</w:t>
            </w:r>
          </w:p>
          <w:p w14:paraId="63B78EF9" w14:textId="77777777" w:rsidR="00975CB3" w:rsidRDefault="00975CB3" w:rsidP="00975CB3">
            <w:pPr>
              <w:jc w:val="center"/>
            </w:pPr>
          </w:p>
        </w:tc>
      </w:tr>
      <w:tr w:rsidR="00975CB3" w14:paraId="07BB69C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5F1FD0" w14:textId="77777777" w:rsidR="00975CB3" w:rsidRDefault="00975CB3" w:rsidP="00975CB3">
            <w:r>
              <w:t xml:space="preserve"> 23</w:t>
            </w:r>
          </w:p>
        </w:tc>
        <w:tc>
          <w:tcPr>
            <w:tcW w:w="1701" w:type="dxa"/>
            <w:tcBorders>
              <w:top w:val="single" w:sz="4" w:space="0" w:color="auto"/>
              <w:bottom w:val="single" w:sz="4" w:space="0" w:color="auto"/>
            </w:tcBorders>
            <w:vAlign w:val="center"/>
          </w:tcPr>
          <w:p w14:paraId="29544E66" w14:textId="77777777" w:rsidR="00975CB3" w:rsidRDefault="00975CB3" w:rsidP="00975CB3">
            <w:pPr>
              <w:rPr>
                <w:lang w:val="en-US"/>
              </w:rPr>
            </w:pPr>
            <w:r>
              <w:rPr>
                <w:lang w:val="en-US"/>
              </w:rPr>
              <w:t>08-02-142-1</w:t>
            </w:r>
          </w:p>
          <w:p w14:paraId="22505EBF" w14:textId="77777777" w:rsidR="00975CB3" w:rsidRDefault="00975CB3" w:rsidP="00975CB3"/>
        </w:tc>
        <w:tc>
          <w:tcPr>
            <w:tcW w:w="4961" w:type="dxa"/>
            <w:tcBorders>
              <w:top w:val="single" w:sz="4" w:space="0" w:color="auto"/>
              <w:bottom w:val="single" w:sz="4" w:space="0" w:color="auto"/>
            </w:tcBorders>
            <w:vAlign w:val="center"/>
          </w:tcPr>
          <w:p w14:paraId="004F8801" w14:textId="77777777" w:rsidR="00975CB3" w:rsidRDefault="00975CB3" w:rsidP="00975CB3">
            <w:pPr>
              <w:adjustRightInd w:val="0"/>
              <w:rPr>
                <w:lang w:val="en-US"/>
              </w:rPr>
            </w:pPr>
            <w:r w:rsidRPr="00BB39D2">
              <w:rPr>
                <w:lang w:val="en-US"/>
              </w:rPr>
              <w:t>Executarea patului pentru un singur cablu in transee</w:t>
            </w:r>
          </w:p>
          <w:p w14:paraId="06212DD6"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1E8294F"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02859740" w14:textId="77777777" w:rsidR="00975CB3" w:rsidRDefault="00975CB3" w:rsidP="00975CB3">
            <w:pPr>
              <w:adjustRightInd w:val="0"/>
              <w:jc w:val="center"/>
              <w:rPr>
                <w:rFonts w:ascii="Arial CYR" w:hAnsi="Arial CYR" w:cs="Arial CYR"/>
              </w:rPr>
            </w:pPr>
            <w:r>
              <w:t>2,250</w:t>
            </w:r>
          </w:p>
          <w:p w14:paraId="5A0833E3" w14:textId="77777777" w:rsidR="00975CB3" w:rsidRDefault="00975CB3" w:rsidP="00975CB3">
            <w:pPr>
              <w:jc w:val="center"/>
            </w:pPr>
          </w:p>
        </w:tc>
      </w:tr>
      <w:tr w:rsidR="00975CB3" w14:paraId="0DD6EC6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D6C240" w14:textId="77777777" w:rsidR="00975CB3" w:rsidRDefault="00975CB3" w:rsidP="00975CB3">
            <w:r>
              <w:t xml:space="preserve"> 24</w:t>
            </w:r>
          </w:p>
        </w:tc>
        <w:tc>
          <w:tcPr>
            <w:tcW w:w="1701" w:type="dxa"/>
            <w:tcBorders>
              <w:top w:val="single" w:sz="4" w:space="0" w:color="auto"/>
              <w:bottom w:val="single" w:sz="4" w:space="0" w:color="auto"/>
            </w:tcBorders>
            <w:vAlign w:val="center"/>
          </w:tcPr>
          <w:p w14:paraId="38E6F6DB" w14:textId="77777777" w:rsidR="00975CB3" w:rsidRDefault="00975CB3" w:rsidP="00975CB3">
            <w:pPr>
              <w:rPr>
                <w:lang w:val="en-US"/>
              </w:rPr>
            </w:pPr>
            <w:r>
              <w:rPr>
                <w:lang w:val="en-US"/>
              </w:rPr>
              <w:t>08-02-142-2</w:t>
            </w:r>
          </w:p>
          <w:p w14:paraId="0F98EEBA" w14:textId="77777777" w:rsidR="00975CB3" w:rsidRDefault="00975CB3" w:rsidP="00975CB3"/>
        </w:tc>
        <w:tc>
          <w:tcPr>
            <w:tcW w:w="4961" w:type="dxa"/>
            <w:tcBorders>
              <w:top w:val="single" w:sz="4" w:space="0" w:color="auto"/>
              <w:bottom w:val="single" w:sz="4" w:space="0" w:color="auto"/>
            </w:tcBorders>
            <w:vAlign w:val="center"/>
          </w:tcPr>
          <w:p w14:paraId="790B0DC3" w14:textId="77777777" w:rsidR="00975CB3" w:rsidRDefault="00975CB3" w:rsidP="00975CB3">
            <w:pPr>
              <w:adjustRightInd w:val="0"/>
              <w:rPr>
                <w:lang w:val="en-US"/>
              </w:rPr>
            </w:pPr>
            <w:r w:rsidRPr="00BB39D2">
              <w:rPr>
                <w:lang w:val="en-US"/>
              </w:rPr>
              <w:t>Pentru fiecare cablu urmator se va adauga la norma 08-01-142-1</w:t>
            </w:r>
          </w:p>
          <w:p w14:paraId="381BFAE2"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474927C"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2724657B" w14:textId="77777777" w:rsidR="00975CB3" w:rsidRDefault="00975CB3" w:rsidP="00975CB3">
            <w:pPr>
              <w:adjustRightInd w:val="0"/>
              <w:jc w:val="center"/>
              <w:rPr>
                <w:rFonts w:ascii="Arial CYR" w:hAnsi="Arial CYR" w:cs="Arial CYR"/>
              </w:rPr>
            </w:pPr>
            <w:r>
              <w:t>0,110</w:t>
            </w:r>
          </w:p>
          <w:p w14:paraId="3A55EFA2" w14:textId="77777777" w:rsidR="00975CB3" w:rsidRDefault="00975CB3" w:rsidP="00975CB3">
            <w:pPr>
              <w:jc w:val="center"/>
            </w:pPr>
          </w:p>
        </w:tc>
      </w:tr>
      <w:tr w:rsidR="00975CB3" w14:paraId="20D6EFF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38CB85" w14:textId="77777777" w:rsidR="00975CB3" w:rsidRDefault="00975CB3" w:rsidP="00975CB3">
            <w:r>
              <w:t xml:space="preserve"> 25</w:t>
            </w:r>
          </w:p>
        </w:tc>
        <w:tc>
          <w:tcPr>
            <w:tcW w:w="1701" w:type="dxa"/>
            <w:tcBorders>
              <w:top w:val="single" w:sz="4" w:space="0" w:color="auto"/>
              <w:bottom w:val="single" w:sz="4" w:space="0" w:color="auto"/>
            </w:tcBorders>
            <w:vAlign w:val="center"/>
          </w:tcPr>
          <w:p w14:paraId="62E47073" w14:textId="77777777" w:rsidR="00975CB3" w:rsidRDefault="00975CB3" w:rsidP="00975CB3">
            <w:pPr>
              <w:rPr>
                <w:lang w:val="en-US"/>
              </w:rPr>
            </w:pPr>
          </w:p>
          <w:p w14:paraId="70BAE263" w14:textId="77777777" w:rsidR="00975CB3" w:rsidRDefault="00975CB3" w:rsidP="00975CB3"/>
        </w:tc>
        <w:tc>
          <w:tcPr>
            <w:tcW w:w="4961" w:type="dxa"/>
            <w:tcBorders>
              <w:top w:val="single" w:sz="4" w:space="0" w:color="auto"/>
              <w:bottom w:val="single" w:sz="4" w:space="0" w:color="auto"/>
            </w:tcBorders>
            <w:vAlign w:val="center"/>
          </w:tcPr>
          <w:p w14:paraId="4C8BDE69" w14:textId="77777777" w:rsidR="00975CB3" w:rsidRDefault="00975CB3" w:rsidP="00975CB3">
            <w:pPr>
              <w:adjustRightInd w:val="0"/>
              <w:rPr>
                <w:lang w:val="en-US"/>
              </w:rPr>
            </w:pPr>
            <w:r>
              <w:t>Pamint cernuti fin sau nisip</w:t>
            </w:r>
          </w:p>
          <w:p w14:paraId="2CE031F2" w14:textId="77777777" w:rsidR="00975CB3" w:rsidRDefault="00975CB3" w:rsidP="00975CB3"/>
        </w:tc>
        <w:tc>
          <w:tcPr>
            <w:tcW w:w="1560" w:type="dxa"/>
            <w:tcBorders>
              <w:top w:val="single" w:sz="4" w:space="0" w:color="auto"/>
              <w:bottom w:val="single" w:sz="4" w:space="0" w:color="auto"/>
            </w:tcBorders>
            <w:vAlign w:val="center"/>
          </w:tcPr>
          <w:p w14:paraId="2FE8D58D" w14:textId="77777777" w:rsidR="00975CB3" w:rsidRDefault="00975CB3" w:rsidP="00975CB3">
            <w:pPr>
              <w:jc w:val="center"/>
            </w:pPr>
            <w:r>
              <w:t>m3</w:t>
            </w:r>
          </w:p>
        </w:tc>
        <w:tc>
          <w:tcPr>
            <w:tcW w:w="1559" w:type="dxa"/>
            <w:tcBorders>
              <w:top w:val="single" w:sz="4" w:space="0" w:color="auto"/>
              <w:bottom w:val="single" w:sz="4" w:space="0" w:color="auto"/>
            </w:tcBorders>
            <w:vAlign w:val="center"/>
          </w:tcPr>
          <w:p w14:paraId="12554463" w14:textId="77777777" w:rsidR="00975CB3" w:rsidRDefault="00975CB3" w:rsidP="00975CB3">
            <w:pPr>
              <w:adjustRightInd w:val="0"/>
              <w:jc w:val="center"/>
              <w:rPr>
                <w:rFonts w:ascii="Arial CYR" w:hAnsi="Arial CYR" w:cs="Arial CYR"/>
              </w:rPr>
            </w:pPr>
            <w:r>
              <w:t>14,370</w:t>
            </w:r>
          </w:p>
          <w:p w14:paraId="6C2D4C59" w14:textId="77777777" w:rsidR="00975CB3" w:rsidRDefault="00975CB3" w:rsidP="00975CB3">
            <w:pPr>
              <w:jc w:val="center"/>
            </w:pPr>
          </w:p>
        </w:tc>
      </w:tr>
      <w:tr w:rsidR="00975CB3" w14:paraId="032F276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C187E9" w14:textId="77777777" w:rsidR="00975CB3" w:rsidRDefault="00975CB3" w:rsidP="00975CB3">
            <w:r>
              <w:t xml:space="preserve"> 26</w:t>
            </w:r>
          </w:p>
        </w:tc>
        <w:tc>
          <w:tcPr>
            <w:tcW w:w="1701" w:type="dxa"/>
            <w:tcBorders>
              <w:top w:val="single" w:sz="4" w:space="0" w:color="auto"/>
              <w:bottom w:val="single" w:sz="4" w:space="0" w:color="auto"/>
            </w:tcBorders>
            <w:vAlign w:val="center"/>
          </w:tcPr>
          <w:p w14:paraId="4B87EF07" w14:textId="77777777" w:rsidR="00975CB3" w:rsidRDefault="00975CB3" w:rsidP="00975CB3">
            <w:pPr>
              <w:rPr>
                <w:lang w:val="en-US"/>
              </w:rPr>
            </w:pPr>
            <w:r>
              <w:rPr>
                <w:lang w:val="en-US"/>
              </w:rPr>
              <w:t>08-02-472-1</w:t>
            </w:r>
          </w:p>
          <w:p w14:paraId="38E9C346" w14:textId="77777777" w:rsidR="00975CB3" w:rsidRDefault="00975CB3" w:rsidP="00975CB3"/>
        </w:tc>
        <w:tc>
          <w:tcPr>
            <w:tcW w:w="4961" w:type="dxa"/>
            <w:tcBorders>
              <w:top w:val="single" w:sz="4" w:space="0" w:color="auto"/>
              <w:bottom w:val="single" w:sz="4" w:space="0" w:color="auto"/>
            </w:tcBorders>
            <w:vAlign w:val="center"/>
          </w:tcPr>
          <w:p w14:paraId="7AF52533" w14:textId="77777777" w:rsidR="00975CB3" w:rsidRDefault="00975CB3" w:rsidP="00975CB3">
            <w:pPr>
              <w:adjustRightInd w:val="0"/>
              <w:rPr>
                <w:lang w:val="en-US"/>
              </w:rPr>
            </w:pPr>
            <w:r w:rsidRPr="00BB39D2">
              <w:rPr>
                <w:lang w:val="en-US"/>
              </w:rPr>
              <w:t>Conductori de legare la pamint: priza de pamint, orizontala, din otel rotund, diametru 16 mm</w:t>
            </w:r>
          </w:p>
          <w:p w14:paraId="29A10E63"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2B1C55B"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18ED0249" w14:textId="77777777" w:rsidR="00975CB3" w:rsidRDefault="00975CB3" w:rsidP="00975CB3">
            <w:pPr>
              <w:adjustRightInd w:val="0"/>
              <w:jc w:val="center"/>
              <w:rPr>
                <w:rFonts w:ascii="Arial CYR" w:hAnsi="Arial CYR" w:cs="Arial CYR"/>
              </w:rPr>
            </w:pPr>
            <w:r>
              <w:t>0,200</w:t>
            </w:r>
          </w:p>
          <w:p w14:paraId="577D7645" w14:textId="77777777" w:rsidR="00975CB3" w:rsidRDefault="00975CB3" w:rsidP="00975CB3">
            <w:pPr>
              <w:jc w:val="center"/>
            </w:pPr>
          </w:p>
        </w:tc>
      </w:tr>
      <w:tr w:rsidR="00975CB3" w14:paraId="0E8F11D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07A1AA" w14:textId="77777777" w:rsidR="00975CB3" w:rsidRDefault="00975CB3" w:rsidP="00975CB3">
            <w:r>
              <w:t xml:space="preserve"> 27</w:t>
            </w:r>
          </w:p>
        </w:tc>
        <w:tc>
          <w:tcPr>
            <w:tcW w:w="1701" w:type="dxa"/>
            <w:tcBorders>
              <w:top w:val="single" w:sz="4" w:space="0" w:color="auto"/>
              <w:bottom w:val="single" w:sz="4" w:space="0" w:color="auto"/>
            </w:tcBorders>
            <w:vAlign w:val="center"/>
          </w:tcPr>
          <w:p w14:paraId="16D1CB48" w14:textId="77777777" w:rsidR="00975CB3" w:rsidRDefault="00975CB3" w:rsidP="00975CB3">
            <w:pPr>
              <w:rPr>
                <w:lang w:val="en-US"/>
              </w:rPr>
            </w:pPr>
            <w:r>
              <w:rPr>
                <w:lang w:val="en-US"/>
              </w:rPr>
              <w:t>08-02-145-1</w:t>
            </w:r>
          </w:p>
          <w:p w14:paraId="09704F71" w14:textId="77777777" w:rsidR="00975CB3" w:rsidRDefault="00975CB3" w:rsidP="00975CB3"/>
        </w:tc>
        <w:tc>
          <w:tcPr>
            <w:tcW w:w="4961" w:type="dxa"/>
            <w:tcBorders>
              <w:top w:val="single" w:sz="4" w:space="0" w:color="auto"/>
              <w:bottom w:val="single" w:sz="4" w:space="0" w:color="auto"/>
            </w:tcBorders>
            <w:vAlign w:val="center"/>
          </w:tcPr>
          <w:p w14:paraId="34A46410" w14:textId="77777777" w:rsidR="00975CB3" w:rsidRDefault="00975CB3" w:rsidP="00975CB3">
            <w:pPr>
              <w:adjustRightInd w:val="0"/>
              <w:rPr>
                <w:lang w:val="en-US"/>
              </w:rPr>
            </w:pPr>
            <w:r w:rsidRPr="00BB39D2">
              <w:rPr>
                <w:lang w:val="en-US"/>
              </w:rPr>
              <w:t>Cablu pina la 35 kV, pozat pe fundul canalului fara fixari, masa 1 m pina la: 1 kg</w:t>
            </w:r>
          </w:p>
          <w:p w14:paraId="219F94A1"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02159DAA"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124E2694" w14:textId="77777777" w:rsidR="00975CB3" w:rsidRDefault="00975CB3" w:rsidP="00975CB3">
            <w:pPr>
              <w:adjustRightInd w:val="0"/>
              <w:jc w:val="center"/>
              <w:rPr>
                <w:rFonts w:ascii="Arial CYR" w:hAnsi="Arial CYR" w:cs="Arial CYR"/>
              </w:rPr>
            </w:pPr>
            <w:r>
              <w:t>0,090</w:t>
            </w:r>
          </w:p>
          <w:p w14:paraId="5B2AA880" w14:textId="77777777" w:rsidR="00975CB3" w:rsidRDefault="00975CB3" w:rsidP="00975CB3">
            <w:pPr>
              <w:jc w:val="center"/>
            </w:pPr>
          </w:p>
        </w:tc>
      </w:tr>
      <w:tr w:rsidR="00975CB3" w14:paraId="5CD5F0A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AC28B1" w14:textId="77777777" w:rsidR="00975CB3" w:rsidRDefault="00975CB3" w:rsidP="00975CB3">
            <w:r>
              <w:t xml:space="preserve"> 28</w:t>
            </w:r>
          </w:p>
        </w:tc>
        <w:tc>
          <w:tcPr>
            <w:tcW w:w="1701" w:type="dxa"/>
            <w:tcBorders>
              <w:top w:val="single" w:sz="4" w:space="0" w:color="auto"/>
              <w:bottom w:val="single" w:sz="4" w:space="0" w:color="auto"/>
            </w:tcBorders>
            <w:vAlign w:val="center"/>
          </w:tcPr>
          <w:p w14:paraId="64A1E1FE" w14:textId="77777777" w:rsidR="00975CB3" w:rsidRDefault="00975CB3" w:rsidP="00975CB3">
            <w:pPr>
              <w:rPr>
                <w:lang w:val="en-US"/>
              </w:rPr>
            </w:pPr>
            <w:r>
              <w:rPr>
                <w:lang w:val="en-US"/>
              </w:rPr>
              <w:t>08-02-148-1</w:t>
            </w:r>
          </w:p>
          <w:p w14:paraId="3167C95B" w14:textId="77777777" w:rsidR="00975CB3" w:rsidRDefault="00975CB3" w:rsidP="00975CB3"/>
        </w:tc>
        <w:tc>
          <w:tcPr>
            <w:tcW w:w="4961" w:type="dxa"/>
            <w:tcBorders>
              <w:top w:val="single" w:sz="4" w:space="0" w:color="auto"/>
              <w:bottom w:val="single" w:sz="4" w:space="0" w:color="auto"/>
            </w:tcBorders>
            <w:vAlign w:val="center"/>
          </w:tcPr>
          <w:p w14:paraId="75A47A1A" w14:textId="77777777" w:rsidR="00975CB3" w:rsidRDefault="00975CB3" w:rsidP="00975CB3">
            <w:pPr>
              <w:adjustRightInd w:val="0"/>
              <w:rPr>
                <w:lang w:val="en-US"/>
              </w:rPr>
            </w:pPr>
            <w:r w:rsidRPr="00BB39D2">
              <w:rPr>
                <w:lang w:val="en-US"/>
              </w:rPr>
              <w:t>Cablu pina la 35 kV in tevi, blocuri si cutii pozate, masa 1 m pina la: 1 kg</w:t>
            </w:r>
          </w:p>
          <w:p w14:paraId="41ED33AD"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3E453D5"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2970E002" w14:textId="77777777" w:rsidR="00975CB3" w:rsidRDefault="00975CB3" w:rsidP="00975CB3">
            <w:pPr>
              <w:adjustRightInd w:val="0"/>
              <w:jc w:val="center"/>
              <w:rPr>
                <w:rFonts w:ascii="Arial CYR" w:hAnsi="Arial CYR" w:cs="Arial CYR"/>
              </w:rPr>
            </w:pPr>
            <w:r>
              <w:t>0,020</w:t>
            </w:r>
          </w:p>
          <w:p w14:paraId="6A4E6718" w14:textId="77777777" w:rsidR="00975CB3" w:rsidRDefault="00975CB3" w:rsidP="00975CB3">
            <w:pPr>
              <w:jc w:val="center"/>
            </w:pPr>
          </w:p>
        </w:tc>
      </w:tr>
      <w:tr w:rsidR="00975CB3" w14:paraId="40BA68E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7E87A5" w14:textId="77777777" w:rsidR="00975CB3" w:rsidRDefault="00975CB3" w:rsidP="00975CB3">
            <w:r>
              <w:t xml:space="preserve"> 29</w:t>
            </w:r>
          </w:p>
        </w:tc>
        <w:tc>
          <w:tcPr>
            <w:tcW w:w="1701" w:type="dxa"/>
            <w:tcBorders>
              <w:top w:val="single" w:sz="4" w:space="0" w:color="auto"/>
              <w:bottom w:val="single" w:sz="4" w:space="0" w:color="auto"/>
            </w:tcBorders>
            <w:vAlign w:val="center"/>
          </w:tcPr>
          <w:p w14:paraId="0F268F46" w14:textId="77777777" w:rsidR="00975CB3" w:rsidRDefault="00975CB3" w:rsidP="00975CB3">
            <w:pPr>
              <w:rPr>
                <w:lang w:val="en-US"/>
              </w:rPr>
            </w:pPr>
            <w:r>
              <w:rPr>
                <w:lang w:val="en-US"/>
              </w:rPr>
              <w:t>08-02-146-2</w:t>
            </w:r>
          </w:p>
          <w:p w14:paraId="55532B19" w14:textId="77777777" w:rsidR="00975CB3" w:rsidRDefault="00975CB3" w:rsidP="00975CB3"/>
        </w:tc>
        <w:tc>
          <w:tcPr>
            <w:tcW w:w="4961" w:type="dxa"/>
            <w:tcBorders>
              <w:top w:val="single" w:sz="4" w:space="0" w:color="auto"/>
              <w:bottom w:val="single" w:sz="4" w:space="0" w:color="auto"/>
            </w:tcBorders>
            <w:vAlign w:val="center"/>
          </w:tcPr>
          <w:p w14:paraId="72A94089" w14:textId="77777777" w:rsidR="00975CB3" w:rsidRDefault="00975CB3" w:rsidP="00975CB3">
            <w:pPr>
              <w:adjustRightInd w:val="0"/>
              <w:rPr>
                <w:lang w:val="en-US"/>
              </w:rPr>
            </w:pPr>
            <w:r w:rsidRPr="00BB39D2">
              <w:rPr>
                <w:lang w:val="en-US"/>
              </w:rPr>
              <w:t>Cablu pina la 35 kV, fixare cu cleme aplicate, masa 1 m pina la: 1 kg</w:t>
            </w:r>
          </w:p>
          <w:p w14:paraId="621DBB88"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9B042AC"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69FA9A65" w14:textId="77777777" w:rsidR="00975CB3" w:rsidRDefault="00975CB3" w:rsidP="00975CB3">
            <w:pPr>
              <w:adjustRightInd w:val="0"/>
              <w:jc w:val="center"/>
              <w:rPr>
                <w:rFonts w:ascii="Arial CYR" w:hAnsi="Arial CYR" w:cs="Arial CYR"/>
              </w:rPr>
            </w:pPr>
            <w:r>
              <w:t>0,090</w:t>
            </w:r>
          </w:p>
          <w:p w14:paraId="4E0213B2" w14:textId="77777777" w:rsidR="00975CB3" w:rsidRDefault="00975CB3" w:rsidP="00975CB3">
            <w:pPr>
              <w:jc w:val="center"/>
            </w:pPr>
          </w:p>
        </w:tc>
      </w:tr>
      <w:tr w:rsidR="00975CB3" w14:paraId="0061FBD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58676C" w14:textId="77777777" w:rsidR="00975CB3" w:rsidRDefault="00975CB3" w:rsidP="00975CB3">
            <w:r>
              <w:t xml:space="preserve"> 30</w:t>
            </w:r>
          </w:p>
        </w:tc>
        <w:tc>
          <w:tcPr>
            <w:tcW w:w="1701" w:type="dxa"/>
            <w:tcBorders>
              <w:top w:val="single" w:sz="4" w:space="0" w:color="auto"/>
              <w:bottom w:val="single" w:sz="4" w:space="0" w:color="auto"/>
            </w:tcBorders>
            <w:vAlign w:val="center"/>
          </w:tcPr>
          <w:p w14:paraId="3C8488D4" w14:textId="77777777" w:rsidR="00975CB3" w:rsidRDefault="00975CB3" w:rsidP="00975CB3">
            <w:pPr>
              <w:rPr>
                <w:lang w:val="en-US"/>
              </w:rPr>
            </w:pPr>
          </w:p>
          <w:p w14:paraId="43820AC0" w14:textId="77777777" w:rsidR="00975CB3" w:rsidRDefault="00975CB3" w:rsidP="00975CB3"/>
        </w:tc>
        <w:tc>
          <w:tcPr>
            <w:tcW w:w="4961" w:type="dxa"/>
            <w:tcBorders>
              <w:top w:val="single" w:sz="4" w:space="0" w:color="auto"/>
              <w:bottom w:val="single" w:sz="4" w:space="0" w:color="auto"/>
            </w:tcBorders>
            <w:vAlign w:val="center"/>
          </w:tcPr>
          <w:p w14:paraId="6EE34A81" w14:textId="77777777" w:rsidR="00975CB3" w:rsidRDefault="00975CB3" w:rsidP="00975CB3">
            <w:pPr>
              <w:adjustRightInd w:val="0"/>
              <w:rPr>
                <w:lang w:val="en-US"/>
              </w:rPr>
            </w:pPr>
            <w:r w:rsidRPr="00BB39D2">
              <w:rPr>
                <w:lang w:val="en-US"/>
              </w:rPr>
              <w:t xml:space="preserve">Cablu de alimentare cu conductoare din aluminiu </w:t>
            </w:r>
            <w:r>
              <w:t>АПвБбШп</w:t>
            </w:r>
            <w:r w:rsidRPr="00BB39D2">
              <w:rPr>
                <w:lang w:val="en-US"/>
              </w:rPr>
              <w:t>-1 sec. 2</w:t>
            </w:r>
            <w:r>
              <w:t>х</w:t>
            </w:r>
            <w:r w:rsidRPr="00BB39D2">
              <w:rPr>
                <w:lang w:val="en-US"/>
              </w:rPr>
              <w:t>16</w:t>
            </w:r>
            <w:r>
              <w:t>мм</w:t>
            </w:r>
            <w:r w:rsidRPr="00BB39D2">
              <w:rPr>
                <w:lang w:val="en-US"/>
              </w:rPr>
              <w:t>2</w:t>
            </w:r>
          </w:p>
          <w:p w14:paraId="20AE2024"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5313C07F"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37CCA38D" w14:textId="77777777" w:rsidR="00975CB3" w:rsidRDefault="00975CB3" w:rsidP="00975CB3">
            <w:pPr>
              <w:adjustRightInd w:val="0"/>
              <w:jc w:val="center"/>
              <w:rPr>
                <w:rFonts w:ascii="Arial CYR" w:hAnsi="Arial CYR" w:cs="Arial CYR"/>
              </w:rPr>
            </w:pPr>
            <w:r>
              <w:t>20,000</w:t>
            </w:r>
          </w:p>
          <w:p w14:paraId="40AB22C7" w14:textId="77777777" w:rsidR="00975CB3" w:rsidRDefault="00975CB3" w:rsidP="00975CB3">
            <w:pPr>
              <w:jc w:val="center"/>
            </w:pPr>
          </w:p>
        </w:tc>
      </w:tr>
      <w:tr w:rsidR="00975CB3" w14:paraId="1F8533C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0849BE" w14:textId="77777777" w:rsidR="00975CB3" w:rsidRDefault="00975CB3" w:rsidP="00975CB3">
            <w:r>
              <w:t xml:space="preserve"> 31</w:t>
            </w:r>
          </w:p>
        </w:tc>
        <w:tc>
          <w:tcPr>
            <w:tcW w:w="1701" w:type="dxa"/>
            <w:tcBorders>
              <w:top w:val="single" w:sz="4" w:space="0" w:color="auto"/>
              <w:bottom w:val="single" w:sz="4" w:space="0" w:color="auto"/>
            </w:tcBorders>
            <w:vAlign w:val="center"/>
          </w:tcPr>
          <w:p w14:paraId="3B01CC8D" w14:textId="77777777" w:rsidR="00975CB3" w:rsidRDefault="00975CB3" w:rsidP="00975CB3">
            <w:pPr>
              <w:rPr>
                <w:lang w:val="en-US"/>
              </w:rPr>
            </w:pPr>
            <w:r>
              <w:rPr>
                <w:lang w:val="en-US"/>
              </w:rPr>
              <w:t>08-02-145-3</w:t>
            </w:r>
          </w:p>
          <w:p w14:paraId="4F110CDF" w14:textId="77777777" w:rsidR="00975CB3" w:rsidRDefault="00975CB3" w:rsidP="00975CB3"/>
        </w:tc>
        <w:tc>
          <w:tcPr>
            <w:tcW w:w="4961" w:type="dxa"/>
            <w:tcBorders>
              <w:top w:val="single" w:sz="4" w:space="0" w:color="auto"/>
              <w:bottom w:val="single" w:sz="4" w:space="0" w:color="auto"/>
            </w:tcBorders>
            <w:vAlign w:val="center"/>
          </w:tcPr>
          <w:p w14:paraId="5C27A412" w14:textId="77777777" w:rsidR="00975CB3" w:rsidRDefault="00975CB3" w:rsidP="00975CB3">
            <w:pPr>
              <w:adjustRightInd w:val="0"/>
              <w:rPr>
                <w:lang w:val="en-US"/>
              </w:rPr>
            </w:pPr>
            <w:r w:rsidRPr="00BB39D2">
              <w:rPr>
                <w:lang w:val="en-US"/>
              </w:rPr>
              <w:t>Cablu pina la 35 kV, pozat pe fundul canalului fara fixari, masa 1 m pina la: 3 kg</w:t>
            </w:r>
          </w:p>
          <w:p w14:paraId="77CE374E"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3D2C9356"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721D2893" w14:textId="77777777" w:rsidR="00975CB3" w:rsidRDefault="00975CB3" w:rsidP="00975CB3">
            <w:pPr>
              <w:adjustRightInd w:val="0"/>
              <w:jc w:val="center"/>
              <w:rPr>
                <w:rFonts w:ascii="Arial CYR" w:hAnsi="Arial CYR" w:cs="Arial CYR"/>
              </w:rPr>
            </w:pPr>
            <w:r>
              <w:t>2,100</w:t>
            </w:r>
          </w:p>
          <w:p w14:paraId="63AA838A" w14:textId="77777777" w:rsidR="00975CB3" w:rsidRDefault="00975CB3" w:rsidP="00975CB3">
            <w:pPr>
              <w:jc w:val="center"/>
            </w:pPr>
          </w:p>
        </w:tc>
      </w:tr>
      <w:tr w:rsidR="00975CB3" w14:paraId="0DA5586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21242D" w14:textId="77777777" w:rsidR="00975CB3" w:rsidRDefault="00975CB3" w:rsidP="00975CB3">
            <w:r>
              <w:t xml:space="preserve"> 32</w:t>
            </w:r>
          </w:p>
        </w:tc>
        <w:tc>
          <w:tcPr>
            <w:tcW w:w="1701" w:type="dxa"/>
            <w:tcBorders>
              <w:top w:val="single" w:sz="4" w:space="0" w:color="auto"/>
              <w:bottom w:val="single" w:sz="4" w:space="0" w:color="auto"/>
            </w:tcBorders>
            <w:vAlign w:val="center"/>
          </w:tcPr>
          <w:p w14:paraId="1675B0FC" w14:textId="77777777" w:rsidR="00975CB3" w:rsidRDefault="00975CB3" w:rsidP="00975CB3">
            <w:pPr>
              <w:rPr>
                <w:lang w:val="en-US"/>
              </w:rPr>
            </w:pPr>
            <w:r>
              <w:rPr>
                <w:lang w:val="en-US"/>
              </w:rPr>
              <w:t>08-02-148-3</w:t>
            </w:r>
          </w:p>
          <w:p w14:paraId="3C1376D5" w14:textId="77777777" w:rsidR="00975CB3" w:rsidRDefault="00975CB3" w:rsidP="00975CB3"/>
        </w:tc>
        <w:tc>
          <w:tcPr>
            <w:tcW w:w="4961" w:type="dxa"/>
            <w:tcBorders>
              <w:top w:val="single" w:sz="4" w:space="0" w:color="auto"/>
              <w:bottom w:val="single" w:sz="4" w:space="0" w:color="auto"/>
            </w:tcBorders>
            <w:vAlign w:val="center"/>
          </w:tcPr>
          <w:p w14:paraId="51C2A790" w14:textId="77777777" w:rsidR="00975CB3" w:rsidRDefault="00975CB3" w:rsidP="00975CB3">
            <w:pPr>
              <w:adjustRightInd w:val="0"/>
              <w:rPr>
                <w:lang w:val="en-US"/>
              </w:rPr>
            </w:pPr>
            <w:r w:rsidRPr="00BB39D2">
              <w:rPr>
                <w:lang w:val="en-US"/>
              </w:rPr>
              <w:t>Cablu pina la 35 kV in tevi, blocuri si cutii pozate, masa 1 m pina la: 3 kg</w:t>
            </w:r>
          </w:p>
          <w:p w14:paraId="33A32584"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14E30981"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64F05774" w14:textId="77777777" w:rsidR="00975CB3" w:rsidRDefault="00975CB3" w:rsidP="00975CB3">
            <w:pPr>
              <w:adjustRightInd w:val="0"/>
              <w:jc w:val="center"/>
              <w:rPr>
                <w:rFonts w:ascii="Arial CYR" w:hAnsi="Arial CYR" w:cs="Arial CYR"/>
              </w:rPr>
            </w:pPr>
            <w:r>
              <w:t>0,080</w:t>
            </w:r>
          </w:p>
          <w:p w14:paraId="7357E2D1" w14:textId="77777777" w:rsidR="00975CB3" w:rsidRDefault="00975CB3" w:rsidP="00975CB3">
            <w:pPr>
              <w:jc w:val="center"/>
            </w:pPr>
          </w:p>
        </w:tc>
      </w:tr>
      <w:tr w:rsidR="00975CB3" w14:paraId="507687A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3E01AD" w14:textId="77777777" w:rsidR="00975CB3" w:rsidRDefault="00975CB3" w:rsidP="00975CB3">
            <w:r>
              <w:t xml:space="preserve"> 33</w:t>
            </w:r>
          </w:p>
        </w:tc>
        <w:tc>
          <w:tcPr>
            <w:tcW w:w="1701" w:type="dxa"/>
            <w:tcBorders>
              <w:top w:val="single" w:sz="4" w:space="0" w:color="auto"/>
              <w:bottom w:val="single" w:sz="4" w:space="0" w:color="auto"/>
            </w:tcBorders>
            <w:vAlign w:val="center"/>
          </w:tcPr>
          <w:p w14:paraId="34D3068A" w14:textId="77777777" w:rsidR="00975CB3" w:rsidRDefault="00975CB3" w:rsidP="00975CB3">
            <w:pPr>
              <w:rPr>
                <w:lang w:val="en-US"/>
              </w:rPr>
            </w:pPr>
            <w:r>
              <w:rPr>
                <w:lang w:val="en-US"/>
              </w:rPr>
              <w:t>08-02-146-4</w:t>
            </w:r>
          </w:p>
          <w:p w14:paraId="1EAEBAEB" w14:textId="77777777" w:rsidR="00975CB3" w:rsidRDefault="00975CB3" w:rsidP="00975CB3"/>
        </w:tc>
        <w:tc>
          <w:tcPr>
            <w:tcW w:w="4961" w:type="dxa"/>
            <w:tcBorders>
              <w:top w:val="single" w:sz="4" w:space="0" w:color="auto"/>
              <w:bottom w:val="single" w:sz="4" w:space="0" w:color="auto"/>
            </w:tcBorders>
            <w:vAlign w:val="center"/>
          </w:tcPr>
          <w:p w14:paraId="30459A98" w14:textId="77777777" w:rsidR="00975CB3" w:rsidRDefault="00975CB3" w:rsidP="00975CB3">
            <w:pPr>
              <w:adjustRightInd w:val="0"/>
              <w:rPr>
                <w:lang w:val="en-US"/>
              </w:rPr>
            </w:pPr>
            <w:r w:rsidRPr="00BB39D2">
              <w:rPr>
                <w:lang w:val="en-US"/>
              </w:rPr>
              <w:t>Cablu pina la 35 kV, fixare cu cleme aplicate, masa 1 m pina la: 3 kg</w:t>
            </w:r>
          </w:p>
          <w:p w14:paraId="79488F29"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6FA8FED8"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41459456" w14:textId="77777777" w:rsidR="00975CB3" w:rsidRDefault="00975CB3" w:rsidP="00975CB3">
            <w:pPr>
              <w:adjustRightInd w:val="0"/>
              <w:jc w:val="center"/>
              <w:rPr>
                <w:rFonts w:ascii="Arial CYR" w:hAnsi="Arial CYR" w:cs="Arial CYR"/>
              </w:rPr>
            </w:pPr>
            <w:r>
              <w:t>1,020</w:t>
            </w:r>
          </w:p>
          <w:p w14:paraId="2558886D" w14:textId="77777777" w:rsidR="00975CB3" w:rsidRDefault="00975CB3" w:rsidP="00975CB3">
            <w:pPr>
              <w:jc w:val="center"/>
            </w:pPr>
          </w:p>
        </w:tc>
      </w:tr>
      <w:tr w:rsidR="00975CB3" w14:paraId="59973E0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3DF0A5" w14:textId="77777777" w:rsidR="00975CB3" w:rsidRDefault="00975CB3" w:rsidP="00975CB3">
            <w:r>
              <w:t xml:space="preserve"> 34</w:t>
            </w:r>
          </w:p>
        </w:tc>
        <w:tc>
          <w:tcPr>
            <w:tcW w:w="1701" w:type="dxa"/>
            <w:tcBorders>
              <w:top w:val="single" w:sz="4" w:space="0" w:color="auto"/>
              <w:bottom w:val="single" w:sz="4" w:space="0" w:color="auto"/>
            </w:tcBorders>
            <w:vAlign w:val="center"/>
          </w:tcPr>
          <w:p w14:paraId="5945DCE1" w14:textId="77777777" w:rsidR="00975CB3" w:rsidRDefault="00975CB3" w:rsidP="00975CB3">
            <w:pPr>
              <w:rPr>
                <w:lang w:val="en-US"/>
              </w:rPr>
            </w:pPr>
          </w:p>
          <w:p w14:paraId="68379600" w14:textId="77777777" w:rsidR="00975CB3" w:rsidRDefault="00975CB3" w:rsidP="00975CB3"/>
        </w:tc>
        <w:tc>
          <w:tcPr>
            <w:tcW w:w="4961" w:type="dxa"/>
            <w:tcBorders>
              <w:top w:val="single" w:sz="4" w:space="0" w:color="auto"/>
              <w:bottom w:val="single" w:sz="4" w:space="0" w:color="auto"/>
            </w:tcBorders>
            <w:vAlign w:val="center"/>
          </w:tcPr>
          <w:p w14:paraId="37827E47" w14:textId="77777777" w:rsidR="00975CB3" w:rsidRDefault="00975CB3" w:rsidP="00975CB3">
            <w:pPr>
              <w:adjustRightInd w:val="0"/>
              <w:rPr>
                <w:lang w:val="en-US"/>
              </w:rPr>
            </w:pPr>
            <w:r w:rsidRPr="00BB39D2">
              <w:rPr>
                <w:lang w:val="en-US"/>
              </w:rPr>
              <w:t xml:space="preserve">Cablu de alimentare cu conductoare din aluminiu </w:t>
            </w:r>
            <w:r>
              <w:t>АПвБбШп</w:t>
            </w:r>
            <w:r w:rsidRPr="00BB39D2">
              <w:rPr>
                <w:lang w:val="en-US"/>
              </w:rPr>
              <w:t>-1 sec. 3</w:t>
            </w:r>
            <w:r>
              <w:t>х</w:t>
            </w:r>
            <w:r w:rsidRPr="00BB39D2">
              <w:rPr>
                <w:lang w:val="en-US"/>
              </w:rPr>
              <w:t>6,0</w:t>
            </w:r>
            <w:r>
              <w:t>мм</w:t>
            </w:r>
            <w:r w:rsidRPr="00BB39D2">
              <w:rPr>
                <w:lang w:val="en-US"/>
              </w:rPr>
              <w:t>2</w:t>
            </w:r>
          </w:p>
          <w:p w14:paraId="2433426F"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5D887197"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567AA2D1" w14:textId="77777777" w:rsidR="00975CB3" w:rsidRDefault="00975CB3" w:rsidP="00975CB3">
            <w:pPr>
              <w:adjustRightInd w:val="0"/>
              <w:jc w:val="center"/>
              <w:rPr>
                <w:rFonts w:ascii="Arial CYR" w:hAnsi="Arial CYR" w:cs="Arial CYR"/>
              </w:rPr>
            </w:pPr>
            <w:r>
              <w:t>320,000</w:t>
            </w:r>
          </w:p>
          <w:p w14:paraId="39C51A85" w14:textId="77777777" w:rsidR="00975CB3" w:rsidRDefault="00975CB3" w:rsidP="00975CB3">
            <w:pPr>
              <w:jc w:val="center"/>
            </w:pPr>
          </w:p>
        </w:tc>
      </w:tr>
      <w:tr w:rsidR="00975CB3" w14:paraId="05DB02E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345B7B" w14:textId="77777777" w:rsidR="00975CB3" w:rsidRDefault="00975CB3" w:rsidP="00975CB3">
            <w:r>
              <w:t xml:space="preserve"> 35</w:t>
            </w:r>
          </w:p>
        </w:tc>
        <w:tc>
          <w:tcPr>
            <w:tcW w:w="1701" w:type="dxa"/>
            <w:tcBorders>
              <w:top w:val="single" w:sz="4" w:space="0" w:color="auto"/>
              <w:bottom w:val="single" w:sz="4" w:space="0" w:color="auto"/>
            </w:tcBorders>
            <w:vAlign w:val="center"/>
          </w:tcPr>
          <w:p w14:paraId="65A64098" w14:textId="77777777" w:rsidR="00975CB3" w:rsidRDefault="00975CB3" w:rsidP="00975CB3">
            <w:pPr>
              <w:rPr>
                <w:lang w:val="en-US"/>
              </w:rPr>
            </w:pPr>
            <w:r>
              <w:rPr>
                <w:lang w:val="en-US"/>
              </w:rPr>
              <w:t>08-02-159-1</w:t>
            </w:r>
          </w:p>
          <w:p w14:paraId="3608E8ED" w14:textId="77777777" w:rsidR="00975CB3" w:rsidRDefault="00975CB3" w:rsidP="00975CB3"/>
        </w:tc>
        <w:tc>
          <w:tcPr>
            <w:tcW w:w="4961" w:type="dxa"/>
            <w:tcBorders>
              <w:top w:val="single" w:sz="4" w:space="0" w:color="auto"/>
              <w:bottom w:val="single" w:sz="4" w:space="0" w:color="auto"/>
            </w:tcBorders>
            <w:vAlign w:val="center"/>
          </w:tcPr>
          <w:p w14:paraId="0EDCA08C" w14:textId="77777777" w:rsidR="00975CB3" w:rsidRDefault="00975CB3" w:rsidP="00975CB3">
            <w:pPr>
              <w:adjustRightInd w:val="0"/>
              <w:rPr>
                <w:lang w:val="en-US"/>
              </w:rPr>
            </w:pPr>
            <w:r w:rsidRPr="00BB39D2">
              <w:rPr>
                <w:lang w:val="en-US"/>
              </w:rPr>
              <w:t>Cap terminal in manusa de cauciuc pentru cablu cu 3-4 conductori, tensiune pina la 1 kV, sectiunea unui conductori, pina la: 35 mm2</w:t>
            </w:r>
          </w:p>
          <w:p w14:paraId="4107C32C"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61D73E2F"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19796AB1" w14:textId="77777777" w:rsidR="00975CB3" w:rsidRDefault="00975CB3" w:rsidP="00975CB3">
            <w:pPr>
              <w:adjustRightInd w:val="0"/>
              <w:jc w:val="center"/>
              <w:rPr>
                <w:rFonts w:ascii="Arial CYR" w:hAnsi="Arial CYR" w:cs="Arial CYR"/>
              </w:rPr>
            </w:pPr>
            <w:r>
              <w:t>0,420</w:t>
            </w:r>
          </w:p>
          <w:p w14:paraId="61FEC511" w14:textId="77777777" w:rsidR="00975CB3" w:rsidRDefault="00975CB3" w:rsidP="00975CB3">
            <w:pPr>
              <w:jc w:val="center"/>
            </w:pPr>
          </w:p>
        </w:tc>
      </w:tr>
      <w:tr w:rsidR="00975CB3" w14:paraId="4D0FFE0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0C3190" w14:textId="77777777" w:rsidR="00975CB3" w:rsidRDefault="00975CB3" w:rsidP="00975CB3">
            <w:r>
              <w:t xml:space="preserve"> 36</w:t>
            </w:r>
          </w:p>
        </w:tc>
        <w:tc>
          <w:tcPr>
            <w:tcW w:w="1701" w:type="dxa"/>
            <w:tcBorders>
              <w:top w:val="single" w:sz="4" w:space="0" w:color="auto"/>
              <w:bottom w:val="single" w:sz="4" w:space="0" w:color="auto"/>
            </w:tcBorders>
            <w:vAlign w:val="center"/>
          </w:tcPr>
          <w:p w14:paraId="74D637A1" w14:textId="77777777" w:rsidR="00975CB3" w:rsidRDefault="00975CB3" w:rsidP="00975CB3">
            <w:pPr>
              <w:rPr>
                <w:lang w:val="en-US"/>
              </w:rPr>
            </w:pPr>
          </w:p>
          <w:p w14:paraId="5920FEEB" w14:textId="77777777" w:rsidR="00975CB3" w:rsidRDefault="00975CB3" w:rsidP="00975CB3"/>
        </w:tc>
        <w:tc>
          <w:tcPr>
            <w:tcW w:w="4961" w:type="dxa"/>
            <w:tcBorders>
              <w:top w:val="single" w:sz="4" w:space="0" w:color="auto"/>
              <w:bottom w:val="single" w:sz="4" w:space="0" w:color="auto"/>
            </w:tcBorders>
            <w:vAlign w:val="center"/>
          </w:tcPr>
          <w:p w14:paraId="61E058B5" w14:textId="77777777" w:rsidR="00975CB3" w:rsidRDefault="00975CB3" w:rsidP="00975CB3">
            <w:pPr>
              <w:adjustRightInd w:val="0"/>
              <w:rPr>
                <w:lang w:val="en-US"/>
              </w:rPr>
            </w:pPr>
            <w:r w:rsidRPr="00BB39D2">
              <w:rPr>
                <w:lang w:val="en-US"/>
              </w:rPr>
              <w:t xml:space="preserve">Mini-manson terminal </w:t>
            </w:r>
            <w:r>
              <w:t>ПКТп</w:t>
            </w:r>
            <w:r w:rsidRPr="00BB39D2">
              <w:rPr>
                <w:lang w:val="en-US"/>
              </w:rPr>
              <w:t xml:space="preserve"> 3</w:t>
            </w:r>
            <w:r>
              <w:t>х</w:t>
            </w:r>
            <w:r w:rsidRPr="00BB39D2">
              <w:rPr>
                <w:lang w:val="en-US"/>
              </w:rPr>
              <w:t>6,0mm2</w:t>
            </w:r>
          </w:p>
          <w:p w14:paraId="76B801B3"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0C262A17"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F2963C9" w14:textId="77777777" w:rsidR="00975CB3" w:rsidRDefault="00975CB3" w:rsidP="00975CB3">
            <w:pPr>
              <w:adjustRightInd w:val="0"/>
              <w:jc w:val="center"/>
              <w:rPr>
                <w:rFonts w:ascii="Arial CYR" w:hAnsi="Arial CYR" w:cs="Arial CYR"/>
              </w:rPr>
            </w:pPr>
            <w:r>
              <w:t>42,000</w:t>
            </w:r>
          </w:p>
          <w:p w14:paraId="61E5EF08" w14:textId="77777777" w:rsidR="00975CB3" w:rsidRDefault="00975CB3" w:rsidP="00975CB3">
            <w:pPr>
              <w:jc w:val="center"/>
            </w:pPr>
          </w:p>
        </w:tc>
      </w:tr>
      <w:tr w:rsidR="00975CB3" w14:paraId="41206D2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90BFCF" w14:textId="77777777" w:rsidR="00975CB3" w:rsidRDefault="00975CB3" w:rsidP="00975CB3">
            <w:r>
              <w:t xml:space="preserve"> 37</w:t>
            </w:r>
          </w:p>
        </w:tc>
        <w:tc>
          <w:tcPr>
            <w:tcW w:w="1701" w:type="dxa"/>
            <w:tcBorders>
              <w:top w:val="single" w:sz="4" w:space="0" w:color="auto"/>
              <w:bottom w:val="single" w:sz="4" w:space="0" w:color="auto"/>
            </w:tcBorders>
            <w:vAlign w:val="center"/>
          </w:tcPr>
          <w:p w14:paraId="411B58AB" w14:textId="77777777" w:rsidR="00975CB3" w:rsidRDefault="00975CB3" w:rsidP="00975CB3">
            <w:pPr>
              <w:rPr>
                <w:lang w:val="en-US"/>
              </w:rPr>
            </w:pPr>
            <w:r>
              <w:rPr>
                <w:lang w:val="en-US"/>
              </w:rPr>
              <w:t>08-02-143-1</w:t>
            </w:r>
          </w:p>
          <w:p w14:paraId="51256453" w14:textId="77777777" w:rsidR="00975CB3" w:rsidRDefault="00975CB3" w:rsidP="00975CB3"/>
        </w:tc>
        <w:tc>
          <w:tcPr>
            <w:tcW w:w="4961" w:type="dxa"/>
            <w:tcBorders>
              <w:top w:val="single" w:sz="4" w:space="0" w:color="auto"/>
              <w:bottom w:val="single" w:sz="4" w:space="0" w:color="auto"/>
            </w:tcBorders>
            <w:vAlign w:val="center"/>
          </w:tcPr>
          <w:p w14:paraId="22869394" w14:textId="77777777" w:rsidR="00975CB3" w:rsidRDefault="00975CB3" w:rsidP="00975CB3">
            <w:pPr>
              <w:adjustRightInd w:val="0"/>
              <w:rPr>
                <w:lang w:val="en-US"/>
              </w:rPr>
            </w:pPr>
            <w:r w:rsidRPr="00BB39D2">
              <w:rPr>
                <w:lang w:val="en-US"/>
              </w:rPr>
              <w:lastRenderedPageBreak/>
              <w:t xml:space="preserve">Acoperirea cablului, pozat in transee: cu </w:t>
            </w:r>
            <w:r w:rsidRPr="00BB39D2">
              <w:rPr>
                <w:lang w:val="en-US"/>
              </w:rPr>
              <w:lastRenderedPageBreak/>
              <w:t>caramida a unui singur cablu</w:t>
            </w:r>
          </w:p>
          <w:p w14:paraId="1FD85CED"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A71A080" w14:textId="77777777" w:rsidR="00975CB3" w:rsidRDefault="00975CB3" w:rsidP="00975CB3">
            <w:pPr>
              <w:jc w:val="center"/>
            </w:pPr>
            <w:r>
              <w:lastRenderedPageBreak/>
              <w:t>100 m</w:t>
            </w:r>
          </w:p>
        </w:tc>
        <w:tc>
          <w:tcPr>
            <w:tcW w:w="1559" w:type="dxa"/>
            <w:tcBorders>
              <w:top w:val="single" w:sz="4" w:space="0" w:color="auto"/>
              <w:bottom w:val="single" w:sz="4" w:space="0" w:color="auto"/>
            </w:tcBorders>
            <w:vAlign w:val="center"/>
          </w:tcPr>
          <w:p w14:paraId="04273561" w14:textId="77777777" w:rsidR="00975CB3" w:rsidRDefault="00975CB3" w:rsidP="00975CB3">
            <w:pPr>
              <w:adjustRightInd w:val="0"/>
              <w:jc w:val="center"/>
              <w:rPr>
                <w:rFonts w:ascii="Arial CYR" w:hAnsi="Arial CYR" w:cs="Arial CYR"/>
              </w:rPr>
            </w:pPr>
            <w:r>
              <w:t>2,250</w:t>
            </w:r>
          </w:p>
          <w:p w14:paraId="6F378CC6" w14:textId="77777777" w:rsidR="00975CB3" w:rsidRDefault="00975CB3" w:rsidP="00975CB3">
            <w:pPr>
              <w:jc w:val="center"/>
            </w:pPr>
          </w:p>
        </w:tc>
      </w:tr>
      <w:tr w:rsidR="00975CB3" w14:paraId="7C1337C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0880A9" w14:textId="77777777" w:rsidR="00975CB3" w:rsidRDefault="00975CB3" w:rsidP="00975CB3">
            <w:r>
              <w:lastRenderedPageBreak/>
              <w:t xml:space="preserve"> 38</w:t>
            </w:r>
          </w:p>
        </w:tc>
        <w:tc>
          <w:tcPr>
            <w:tcW w:w="1701" w:type="dxa"/>
            <w:tcBorders>
              <w:top w:val="single" w:sz="4" w:space="0" w:color="auto"/>
              <w:bottom w:val="single" w:sz="4" w:space="0" w:color="auto"/>
            </w:tcBorders>
            <w:vAlign w:val="center"/>
          </w:tcPr>
          <w:p w14:paraId="253C80CE" w14:textId="77777777" w:rsidR="00975CB3" w:rsidRDefault="00975CB3" w:rsidP="00975CB3">
            <w:pPr>
              <w:rPr>
                <w:lang w:val="en-US"/>
              </w:rPr>
            </w:pPr>
            <w:r>
              <w:rPr>
                <w:lang w:val="en-US"/>
              </w:rPr>
              <w:t>08-02-143-2</w:t>
            </w:r>
          </w:p>
          <w:p w14:paraId="1D261529" w14:textId="77777777" w:rsidR="00975CB3" w:rsidRDefault="00975CB3" w:rsidP="00975CB3"/>
        </w:tc>
        <w:tc>
          <w:tcPr>
            <w:tcW w:w="4961" w:type="dxa"/>
            <w:tcBorders>
              <w:top w:val="single" w:sz="4" w:space="0" w:color="auto"/>
              <w:bottom w:val="single" w:sz="4" w:space="0" w:color="auto"/>
            </w:tcBorders>
            <w:vAlign w:val="center"/>
          </w:tcPr>
          <w:p w14:paraId="590693D2" w14:textId="77777777" w:rsidR="00975CB3" w:rsidRDefault="00975CB3" w:rsidP="00975CB3">
            <w:pPr>
              <w:adjustRightInd w:val="0"/>
              <w:rPr>
                <w:lang w:val="en-US"/>
              </w:rPr>
            </w:pPr>
            <w:r w:rsidRPr="00BB39D2">
              <w:rPr>
                <w:lang w:val="en-US"/>
              </w:rPr>
              <w:t>Acoperirea cablului, pozat in transee: cu caramida a fiecarui cablu urmator</w:t>
            </w:r>
          </w:p>
          <w:p w14:paraId="6C61B587"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7B7DFEDD"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2BA76A09" w14:textId="77777777" w:rsidR="00975CB3" w:rsidRDefault="00975CB3" w:rsidP="00975CB3">
            <w:pPr>
              <w:adjustRightInd w:val="0"/>
              <w:jc w:val="center"/>
              <w:rPr>
                <w:rFonts w:ascii="Arial CYR" w:hAnsi="Arial CYR" w:cs="Arial CYR"/>
              </w:rPr>
            </w:pPr>
            <w:r>
              <w:t>0,110</w:t>
            </w:r>
          </w:p>
          <w:p w14:paraId="509B9796" w14:textId="77777777" w:rsidR="00975CB3" w:rsidRDefault="00975CB3" w:rsidP="00975CB3">
            <w:pPr>
              <w:jc w:val="center"/>
            </w:pPr>
          </w:p>
        </w:tc>
      </w:tr>
      <w:tr w:rsidR="00975CB3" w14:paraId="3C12D7D3"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5072F1" w14:textId="77777777" w:rsidR="00975CB3" w:rsidRDefault="00975CB3" w:rsidP="00975CB3">
            <w:r>
              <w:t xml:space="preserve"> 39</w:t>
            </w:r>
          </w:p>
        </w:tc>
        <w:tc>
          <w:tcPr>
            <w:tcW w:w="1701" w:type="dxa"/>
            <w:tcBorders>
              <w:top w:val="single" w:sz="4" w:space="0" w:color="auto"/>
              <w:bottom w:val="single" w:sz="4" w:space="0" w:color="auto"/>
            </w:tcBorders>
            <w:vAlign w:val="center"/>
          </w:tcPr>
          <w:p w14:paraId="11563556" w14:textId="77777777" w:rsidR="00975CB3" w:rsidRDefault="00975CB3" w:rsidP="00975CB3">
            <w:pPr>
              <w:rPr>
                <w:lang w:val="en-US"/>
              </w:rPr>
            </w:pPr>
            <w:r>
              <w:rPr>
                <w:lang w:val="en-US"/>
              </w:rPr>
              <w:t>pret furnizor</w:t>
            </w:r>
          </w:p>
          <w:p w14:paraId="3348D70B" w14:textId="77777777" w:rsidR="00975CB3" w:rsidRDefault="00975CB3" w:rsidP="00975CB3"/>
        </w:tc>
        <w:tc>
          <w:tcPr>
            <w:tcW w:w="4961" w:type="dxa"/>
            <w:tcBorders>
              <w:top w:val="single" w:sz="4" w:space="0" w:color="auto"/>
              <w:bottom w:val="single" w:sz="4" w:space="0" w:color="auto"/>
            </w:tcBorders>
            <w:vAlign w:val="center"/>
          </w:tcPr>
          <w:p w14:paraId="0C6EA0AF" w14:textId="77777777" w:rsidR="00975CB3" w:rsidRDefault="00975CB3" w:rsidP="00975CB3">
            <w:pPr>
              <w:adjustRightInd w:val="0"/>
              <w:rPr>
                <w:lang w:val="en-US"/>
              </w:rPr>
            </w:pPr>
            <w:r>
              <w:t>Caramida plina constructie 250x120x65 mm</w:t>
            </w:r>
          </w:p>
          <w:p w14:paraId="0B170B55" w14:textId="77777777" w:rsidR="00975CB3" w:rsidRDefault="00975CB3" w:rsidP="00975CB3"/>
        </w:tc>
        <w:tc>
          <w:tcPr>
            <w:tcW w:w="1560" w:type="dxa"/>
            <w:tcBorders>
              <w:top w:val="single" w:sz="4" w:space="0" w:color="auto"/>
              <w:bottom w:val="single" w:sz="4" w:space="0" w:color="auto"/>
            </w:tcBorders>
            <w:vAlign w:val="center"/>
          </w:tcPr>
          <w:p w14:paraId="0E1A605F"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4EFE199" w14:textId="77777777" w:rsidR="00975CB3" w:rsidRDefault="00975CB3" w:rsidP="00975CB3">
            <w:pPr>
              <w:adjustRightInd w:val="0"/>
              <w:jc w:val="center"/>
              <w:rPr>
                <w:rFonts w:ascii="Arial CYR" w:hAnsi="Arial CYR" w:cs="Arial CYR"/>
              </w:rPr>
            </w:pPr>
            <w:r>
              <w:t>1 023,000</w:t>
            </w:r>
          </w:p>
          <w:p w14:paraId="21AE7031" w14:textId="77777777" w:rsidR="00975CB3" w:rsidRDefault="00975CB3" w:rsidP="00975CB3">
            <w:pPr>
              <w:jc w:val="center"/>
            </w:pPr>
          </w:p>
        </w:tc>
      </w:tr>
      <w:tr w:rsidR="00975CB3" w14:paraId="50E23F79"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EE9331" w14:textId="77777777" w:rsidR="00975CB3" w:rsidRDefault="00975CB3" w:rsidP="00975CB3">
            <w:r>
              <w:t xml:space="preserve"> 40</w:t>
            </w:r>
          </w:p>
        </w:tc>
        <w:tc>
          <w:tcPr>
            <w:tcW w:w="1701" w:type="dxa"/>
            <w:tcBorders>
              <w:top w:val="single" w:sz="4" w:space="0" w:color="auto"/>
              <w:bottom w:val="single" w:sz="4" w:space="0" w:color="auto"/>
            </w:tcBorders>
            <w:vAlign w:val="center"/>
          </w:tcPr>
          <w:p w14:paraId="10919AF7" w14:textId="77777777" w:rsidR="00975CB3" w:rsidRDefault="00975CB3" w:rsidP="00975CB3">
            <w:pPr>
              <w:rPr>
                <w:lang w:val="en-US"/>
              </w:rPr>
            </w:pPr>
            <w:r>
              <w:rPr>
                <w:lang w:val="en-US"/>
              </w:rPr>
              <w:t>RpEJ07A</w:t>
            </w:r>
          </w:p>
          <w:p w14:paraId="3CF2B93E" w14:textId="77777777" w:rsidR="00975CB3" w:rsidRDefault="00975CB3" w:rsidP="00975CB3"/>
        </w:tc>
        <w:tc>
          <w:tcPr>
            <w:tcW w:w="4961" w:type="dxa"/>
            <w:tcBorders>
              <w:top w:val="single" w:sz="4" w:space="0" w:color="auto"/>
              <w:bottom w:val="single" w:sz="4" w:space="0" w:color="auto"/>
            </w:tcBorders>
            <w:vAlign w:val="center"/>
          </w:tcPr>
          <w:p w14:paraId="46B94C40" w14:textId="77777777" w:rsidR="00975CB3" w:rsidRDefault="00975CB3" w:rsidP="00975CB3">
            <w:pPr>
              <w:adjustRightInd w:val="0"/>
              <w:rPr>
                <w:lang w:val="en-US"/>
              </w:rPr>
            </w:pPr>
            <w:r w:rsidRPr="00BB39D2">
              <w:rPr>
                <w:lang w:val="en-US"/>
              </w:rPr>
              <w:t>Stilpi pentru instalatii electrice in curti, gradini sau platforme, gata confectionati : metalici, conici, grosimea peretelui metalului 4.0 mm, inaltime - 4.0 m, inclusiv gropile si umplutura / Pilon metalic decorativ tip KARMEL 3000 h=3000mm sau analog</w:t>
            </w:r>
          </w:p>
          <w:p w14:paraId="4DAF0D17"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F95FD07"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818CEEF" w14:textId="77777777" w:rsidR="00975CB3" w:rsidRDefault="00975CB3" w:rsidP="00975CB3">
            <w:pPr>
              <w:adjustRightInd w:val="0"/>
              <w:jc w:val="center"/>
              <w:rPr>
                <w:rFonts w:ascii="Arial CYR" w:hAnsi="Arial CYR" w:cs="Arial CYR"/>
              </w:rPr>
            </w:pPr>
            <w:r>
              <w:t>21,000</w:t>
            </w:r>
          </w:p>
          <w:p w14:paraId="7AC7750C" w14:textId="77777777" w:rsidR="00975CB3" w:rsidRDefault="00975CB3" w:rsidP="00975CB3">
            <w:pPr>
              <w:jc w:val="center"/>
            </w:pPr>
          </w:p>
        </w:tc>
      </w:tr>
      <w:tr w:rsidR="00975CB3" w14:paraId="5ECE706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A9F760" w14:textId="77777777" w:rsidR="00975CB3" w:rsidRDefault="00975CB3" w:rsidP="00975CB3">
            <w:r>
              <w:t xml:space="preserve"> 41</w:t>
            </w:r>
          </w:p>
        </w:tc>
        <w:tc>
          <w:tcPr>
            <w:tcW w:w="1701" w:type="dxa"/>
            <w:tcBorders>
              <w:top w:val="single" w:sz="4" w:space="0" w:color="auto"/>
              <w:bottom w:val="single" w:sz="4" w:space="0" w:color="auto"/>
            </w:tcBorders>
            <w:vAlign w:val="center"/>
          </w:tcPr>
          <w:p w14:paraId="1D83DF5D" w14:textId="77777777" w:rsidR="00975CB3" w:rsidRDefault="00975CB3" w:rsidP="00975CB3">
            <w:pPr>
              <w:rPr>
                <w:lang w:val="en-US"/>
              </w:rPr>
            </w:pPr>
            <w:r>
              <w:rPr>
                <w:lang w:val="en-US"/>
              </w:rPr>
              <w:t>08-02-369-2</w:t>
            </w:r>
          </w:p>
          <w:p w14:paraId="671CC32E" w14:textId="77777777" w:rsidR="00975CB3" w:rsidRDefault="00975CB3" w:rsidP="00975CB3"/>
        </w:tc>
        <w:tc>
          <w:tcPr>
            <w:tcW w:w="4961" w:type="dxa"/>
            <w:tcBorders>
              <w:top w:val="single" w:sz="4" w:space="0" w:color="auto"/>
              <w:bottom w:val="single" w:sz="4" w:space="0" w:color="auto"/>
            </w:tcBorders>
            <w:vAlign w:val="center"/>
          </w:tcPr>
          <w:p w14:paraId="5578B817" w14:textId="77777777" w:rsidR="00975CB3" w:rsidRDefault="00975CB3" w:rsidP="00975CB3">
            <w:pPr>
              <w:adjustRightInd w:val="0"/>
              <w:rPr>
                <w:lang w:val="en-US"/>
              </w:rPr>
            </w:pPr>
            <w:r w:rsidRPr="00BB39D2">
              <w:rPr>
                <w:lang w:val="en-US"/>
              </w:rPr>
              <w:t>Corp de iluminat instalat in afara cladirilor, cu becuri LED</w:t>
            </w:r>
          </w:p>
          <w:p w14:paraId="133B3847"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61EAC12D"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601BCD5" w14:textId="77777777" w:rsidR="00975CB3" w:rsidRDefault="00975CB3" w:rsidP="00975CB3">
            <w:pPr>
              <w:adjustRightInd w:val="0"/>
              <w:jc w:val="center"/>
              <w:rPr>
                <w:rFonts w:ascii="Arial CYR" w:hAnsi="Arial CYR" w:cs="Arial CYR"/>
              </w:rPr>
            </w:pPr>
            <w:r>
              <w:t>21,000</w:t>
            </w:r>
          </w:p>
          <w:p w14:paraId="0BB5F6EC" w14:textId="77777777" w:rsidR="00975CB3" w:rsidRDefault="00975CB3" w:rsidP="00975CB3">
            <w:pPr>
              <w:jc w:val="center"/>
            </w:pPr>
          </w:p>
        </w:tc>
      </w:tr>
      <w:tr w:rsidR="00975CB3" w14:paraId="7E8179A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BB3A39" w14:textId="77777777" w:rsidR="00975CB3" w:rsidRDefault="00975CB3" w:rsidP="00975CB3">
            <w:r>
              <w:t xml:space="preserve"> 42</w:t>
            </w:r>
          </w:p>
        </w:tc>
        <w:tc>
          <w:tcPr>
            <w:tcW w:w="1701" w:type="dxa"/>
            <w:tcBorders>
              <w:top w:val="single" w:sz="4" w:space="0" w:color="auto"/>
              <w:bottom w:val="single" w:sz="4" w:space="0" w:color="auto"/>
            </w:tcBorders>
            <w:vAlign w:val="center"/>
          </w:tcPr>
          <w:p w14:paraId="19B55A87" w14:textId="77777777" w:rsidR="00975CB3" w:rsidRDefault="00975CB3" w:rsidP="00975CB3">
            <w:pPr>
              <w:rPr>
                <w:lang w:val="en-US"/>
              </w:rPr>
            </w:pPr>
          </w:p>
          <w:p w14:paraId="5D5E9AE6" w14:textId="77777777" w:rsidR="00975CB3" w:rsidRDefault="00975CB3" w:rsidP="00975CB3"/>
        </w:tc>
        <w:tc>
          <w:tcPr>
            <w:tcW w:w="4961" w:type="dxa"/>
            <w:tcBorders>
              <w:top w:val="single" w:sz="4" w:space="0" w:color="auto"/>
              <w:bottom w:val="single" w:sz="4" w:space="0" w:color="auto"/>
            </w:tcBorders>
            <w:vAlign w:val="center"/>
          </w:tcPr>
          <w:p w14:paraId="116949B1" w14:textId="77777777" w:rsidR="00975CB3" w:rsidRDefault="00975CB3" w:rsidP="00975CB3">
            <w:pPr>
              <w:adjustRightInd w:val="0"/>
              <w:rPr>
                <w:lang w:val="en-US"/>
              </w:rPr>
            </w:pPr>
            <w:r w:rsidRPr="00BB39D2">
              <w:rPr>
                <w:lang w:val="en-US"/>
              </w:rPr>
              <w:t>Bec led Fumagalli HLEDHIP4K, 50W, E27, 4000K, 5300lm, 220-240V tip PL-A60F sau analog</w:t>
            </w:r>
          </w:p>
          <w:p w14:paraId="0F3CC081"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8B1C6FE"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72BC59B" w14:textId="77777777" w:rsidR="00975CB3" w:rsidRDefault="00975CB3" w:rsidP="00975CB3">
            <w:pPr>
              <w:adjustRightInd w:val="0"/>
              <w:jc w:val="center"/>
              <w:rPr>
                <w:rFonts w:ascii="Arial CYR" w:hAnsi="Arial CYR" w:cs="Arial CYR"/>
              </w:rPr>
            </w:pPr>
            <w:r>
              <w:t>21,000</w:t>
            </w:r>
          </w:p>
          <w:p w14:paraId="7548A226" w14:textId="77777777" w:rsidR="00975CB3" w:rsidRDefault="00975CB3" w:rsidP="00975CB3">
            <w:pPr>
              <w:jc w:val="center"/>
            </w:pPr>
          </w:p>
        </w:tc>
      </w:tr>
      <w:tr w:rsidR="00975CB3" w14:paraId="533E566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24BA15" w14:textId="77777777" w:rsidR="00975CB3" w:rsidRDefault="00975CB3" w:rsidP="00975CB3">
            <w:r>
              <w:t xml:space="preserve"> 43</w:t>
            </w:r>
          </w:p>
        </w:tc>
        <w:tc>
          <w:tcPr>
            <w:tcW w:w="1701" w:type="dxa"/>
            <w:tcBorders>
              <w:top w:val="single" w:sz="4" w:space="0" w:color="auto"/>
              <w:bottom w:val="single" w:sz="4" w:space="0" w:color="auto"/>
            </w:tcBorders>
            <w:vAlign w:val="center"/>
          </w:tcPr>
          <w:p w14:paraId="44039D4F" w14:textId="77777777" w:rsidR="00975CB3" w:rsidRDefault="00975CB3" w:rsidP="00975CB3">
            <w:pPr>
              <w:rPr>
                <w:lang w:val="en-US"/>
              </w:rPr>
            </w:pPr>
            <w:r>
              <w:rPr>
                <w:lang w:val="en-US"/>
              </w:rPr>
              <w:t>10-06-037-08</w:t>
            </w:r>
          </w:p>
          <w:p w14:paraId="59B6A5D5" w14:textId="77777777" w:rsidR="00975CB3" w:rsidRDefault="00975CB3" w:rsidP="00975CB3"/>
        </w:tc>
        <w:tc>
          <w:tcPr>
            <w:tcW w:w="4961" w:type="dxa"/>
            <w:tcBorders>
              <w:top w:val="single" w:sz="4" w:space="0" w:color="auto"/>
              <w:bottom w:val="single" w:sz="4" w:space="0" w:color="auto"/>
            </w:tcBorders>
            <w:vAlign w:val="center"/>
          </w:tcPr>
          <w:p w14:paraId="4F04B6D1" w14:textId="77777777" w:rsidR="00975CB3" w:rsidRDefault="00975CB3" w:rsidP="00975CB3">
            <w:pPr>
              <w:adjustRightInd w:val="0"/>
              <w:rPr>
                <w:lang w:val="en-US"/>
              </w:rPr>
            </w:pPr>
            <w:r w:rsidRPr="00BB39D2">
              <w:rPr>
                <w:lang w:val="en-US"/>
              </w:rPr>
              <w:t>Dulapuri, cutii si doze pentru instalatii prin tevi: Cutie de intinderi sau doza, marime, mm, pina la: 200</w:t>
            </w:r>
            <w:r>
              <w:t>х</w:t>
            </w:r>
            <w:r w:rsidRPr="00BB39D2">
              <w:rPr>
                <w:lang w:val="en-US"/>
              </w:rPr>
              <w:t>200</w:t>
            </w:r>
          </w:p>
          <w:p w14:paraId="02E652FC"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590A45F7"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A2B0C51" w14:textId="77777777" w:rsidR="00975CB3" w:rsidRDefault="00975CB3" w:rsidP="00975CB3">
            <w:pPr>
              <w:adjustRightInd w:val="0"/>
              <w:jc w:val="center"/>
              <w:rPr>
                <w:rFonts w:ascii="Arial CYR" w:hAnsi="Arial CYR" w:cs="Arial CYR"/>
              </w:rPr>
            </w:pPr>
            <w:r>
              <w:t>21,000</w:t>
            </w:r>
          </w:p>
          <w:p w14:paraId="60846C5F" w14:textId="77777777" w:rsidR="00975CB3" w:rsidRDefault="00975CB3" w:rsidP="00975CB3">
            <w:pPr>
              <w:jc w:val="center"/>
            </w:pPr>
          </w:p>
        </w:tc>
      </w:tr>
      <w:tr w:rsidR="00975CB3" w14:paraId="461A43DD"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855163" w14:textId="77777777" w:rsidR="00975CB3" w:rsidRDefault="00975CB3" w:rsidP="00975CB3">
            <w:r>
              <w:t xml:space="preserve"> 44</w:t>
            </w:r>
          </w:p>
        </w:tc>
        <w:tc>
          <w:tcPr>
            <w:tcW w:w="1701" w:type="dxa"/>
            <w:tcBorders>
              <w:top w:val="single" w:sz="4" w:space="0" w:color="auto"/>
              <w:bottom w:val="single" w:sz="4" w:space="0" w:color="auto"/>
            </w:tcBorders>
            <w:vAlign w:val="center"/>
          </w:tcPr>
          <w:p w14:paraId="2A8FFDA3" w14:textId="77777777" w:rsidR="00975CB3" w:rsidRDefault="00975CB3" w:rsidP="00975CB3">
            <w:pPr>
              <w:rPr>
                <w:lang w:val="en-US"/>
              </w:rPr>
            </w:pPr>
            <w:r>
              <w:rPr>
                <w:lang w:val="en-US"/>
              </w:rPr>
              <w:t>08-03-575-1</w:t>
            </w:r>
          </w:p>
          <w:p w14:paraId="7102124E" w14:textId="77777777" w:rsidR="00975CB3" w:rsidRDefault="00975CB3" w:rsidP="00975CB3"/>
        </w:tc>
        <w:tc>
          <w:tcPr>
            <w:tcW w:w="4961" w:type="dxa"/>
            <w:tcBorders>
              <w:top w:val="single" w:sz="4" w:space="0" w:color="auto"/>
              <w:bottom w:val="single" w:sz="4" w:space="0" w:color="auto"/>
            </w:tcBorders>
            <w:vAlign w:val="center"/>
          </w:tcPr>
          <w:p w14:paraId="77852E19" w14:textId="77777777" w:rsidR="00975CB3" w:rsidRDefault="00975CB3" w:rsidP="00975CB3">
            <w:pPr>
              <w:adjustRightInd w:val="0"/>
              <w:rPr>
                <w:lang w:val="en-US"/>
              </w:rPr>
            </w:pPr>
            <w:r>
              <w:t>Dispozitive: Intrerupator automat</w:t>
            </w:r>
          </w:p>
          <w:p w14:paraId="4B466759" w14:textId="77777777" w:rsidR="00975CB3" w:rsidRDefault="00975CB3" w:rsidP="00975CB3"/>
        </w:tc>
        <w:tc>
          <w:tcPr>
            <w:tcW w:w="1560" w:type="dxa"/>
            <w:tcBorders>
              <w:top w:val="single" w:sz="4" w:space="0" w:color="auto"/>
              <w:bottom w:val="single" w:sz="4" w:space="0" w:color="auto"/>
            </w:tcBorders>
            <w:vAlign w:val="center"/>
          </w:tcPr>
          <w:p w14:paraId="66F79B52"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40E7866" w14:textId="77777777" w:rsidR="00975CB3" w:rsidRDefault="00975CB3" w:rsidP="00975CB3">
            <w:pPr>
              <w:adjustRightInd w:val="0"/>
              <w:jc w:val="center"/>
              <w:rPr>
                <w:rFonts w:ascii="Arial CYR" w:hAnsi="Arial CYR" w:cs="Arial CYR"/>
              </w:rPr>
            </w:pPr>
            <w:r>
              <w:t>21,000</w:t>
            </w:r>
          </w:p>
          <w:p w14:paraId="7A2DB233" w14:textId="77777777" w:rsidR="00975CB3" w:rsidRDefault="00975CB3" w:rsidP="00975CB3">
            <w:pPr>
              <w:jc w:val="center"/>
            </w:pPr>
          </w:p>
        </w:tc>
      </w:tr>
      <w:tr w:rsidR="00975CB3" w14:paraId="4CCC4D41"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AA605B" w14:textId="77777777" w:rsidR="00975CB3" w:rsidRDefault="00975CB3" w:rsidP="00975CB3">
            <w:r>
              <w:t xml:space="preserve"> 45</w:t>
            </w:r>
          </w:p>
        </w:tc>
        <w:tc>
          <w:tcPr>
            <w:tcW w:w="1701" w:type="dxa"/>
            <w:tcBorders>
              <w:top w:val="single" w:sz="4" w:space="0" w:color="auto"/>
              <w:bottom w:val="single" w:sz="4" w:space="0" w:color="auto"/>
            </w:tcBorders>
            <w:vAlign w:val="center"/>
          </w:tcPr>
          <w:p w14:paraId="3B3F728D" w14:textId="77777777" w:rsidR="00975CB3" w:rsidRDefault="00975CB3" w:rsidP="00975CB3">
            <w:pPr>
              <w:rPr>
                <w:lang w:val="en-US"/>
              </w:rPr>
            </w:pPr>
          </w:p>
          <w:p w14:paraId="0C1A6FDB" w14:textId="77777777" w:rsidR="00975CB3" w:rsidRDefault="00975CB3" w:rsidP="00975CB3"/>
        </w:tc>
        <w:tc>
          <w:tcPr>
            <w:tcW w:w="4961" w:type="dxa"/>
            <w:tcBorders>
              <w:top w:val="single" w:sz="4" w:space="0" w:color="auto"/>
              <w:bottom w:val="single" w:sz="4" w:space="0" w:color="auto"/>
            </w:tcBorders>
            <w:vAlign w:val="center"/>
          </w:tcPr>
          <w:p w14:paraId="6D41D5DC" w14:textId="77777777" w:rsidR="00975CB3" w:rsidRDefault="00975CB3" w:rsidP="00975CB3">
            <w:pPr>
              <w:adjustRightInd w:val="0"/>
              <w:rPr>
                <w:lang w:val="en-US"/>
              </w:rPr>
            </w:pPr>
            <w:r>
              <w:t>Cleme seria ЗНИ-6</w:t>
            </w:r>
          </w:p>
          <w:p w14:paraId="11B646B2" w14:textId="77777777" w:rsidR="00975CB3" w:rsidRDefault="00975CB3" w:rsidP="00975CB3"/>
        </w:tc>
        <w:tc>
          <w:tcPr>
            <w:tcW w:w="1560" w:type="dxa"/>
            <w:tcBorders>
              <w:top w:val="single" w:sz="4" w:space="0" w:color="auto"/>
              <w:bottom w:val="single" w:sz="4" w:space="0" w:color="auto"/>
            </w:tcBorders>
            <w:vAlign w:val="center"/>
          </w:tcPr>
          <w:p w14:paraId="18C2D230"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50645C5" w14:textId="77777777" w:rsidR="00975CB3" w:rsidRDefault="00975CB3" w:rsidP="00975CB3">
            <w:pPr>
              <w:adjustRightInd w:val="0"/>
              <w:jc w:val="center"/>
              <w:rPr>
                <w:rFonts w:ascii="Arial CYR" w:hAnsi="Arial CYR" w:cs="Arial CYR"/>
              </w:rPr>
            </w:pPr>
            <w:r>
              <w:t>75,000</w:t>
            </w:r>
          </w:p>
          <w:p w14:paraId="5CAF513C" w14:textId="77777777" w:rsidR="00975CB3" w:rsidRDefault="00975CB3" w:rsidP="00975CB3">
            <w:pPr>
              <w:jc w:val="center"/>
            </w:pPr>
          </w:p>
        </w:tc>
      </w:tr>
      <w:tr w:rsidR="00975CB3" w14:paraId="4A9D5ACF"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BC8403" w14:textId="77777777" w:rsidR="00975CB3" w:rsidRDefault="00975CB3" w:rsidP="00975CB3">
            <w:r>
              <w:t xml:space="preserve"> 46</w:t>
            </w:r>
          </w:p>
        </w:tc>
        <w:tc>
          <w:tcPr>
            <w:tcW w:w="1701" w:type="dxa"/>
            <w:tcBorders>
              <w:top w:val="single" w:sz="4" w:space="0" w:color="auto"/>
              <w:bottom w:val="single" w:sz="4" w:space="0" w:color="auto"/>
            </w:tcBorders>
            <w:vAlign w:val="center"/>
          </w:tcPr>
          <w:p w14:paraId="5F215947" w14:textId="77777777" w:rsidR="00975CB3" w:rsidRDefault="00975CB3" w:rsidP="00975CB3">
            <w:pPr>
              <w:rPr>
                <w:lang w:val="en-US"/>
              </w:rPr>
            </w:pPr>
            <w:r>
              <w:rPr>
                <w:lang w:val="en-US"/>
              </w:rPr>
              <w:t>08-02-412-2</w:t>
            </w:r>
          </w:p>
          <w:p w14:paraId="1D6AF21B" w14:textId="77777777" w:rsidR="00975CB3" w:rsidRDefault="00975CB3" w:rsidP="00975CB3"/>
        </w:tc>
        <w:tc>
          <w:tcPr>
            <w:tcW w:w="4961" w:type="dxa"/>
            <w:tcBorders>
              <w:top w:val="single" w:sz="4" w:space="0" w:color="auto"/>
              <w:bottom w:val="single" w:sz="4" w:space="0" w:color="auto"/>
            </w:tcBorders>
            <w:vAlign w:val="center"/>
          </w:tcPr>
          <w:p w14:paraId="2AD6AC35" w14:textId="77777777" w:rsidR="00975CB3" w:rsidRDefault="00975CB3" w:rsidP="00975CB3">
            <w:pPr>
              <w:adjustRightInd w:val="0"/>
              <w:rPr>
                <w:lang w:val="en-US"/>
              </w:rPr>
            </w:pPr>
            <w:r w:rsidRPr="00BB39D2">
              <w:rPr>
                <w:lang w:val="en-US"/>
              </w:rPr>
              <w:t>Introducerea conductorilor in tevi si furtunuri metalice pozate: primul conductor monofir sau multifir in impletire comuna, sectiune sumara pina la 6 mm2</w:t>
            </w:r>
          </w:p>
          <w:p w14:paraId="08994227"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7A8B7DEC" w14:textId="77777777" w:rsidR="00975CB3" w:rsidRDefault="00975CB3" w:rsidP="00975CB3">
            <w:pPr>
              <w:jc w:val="center"/>
            </w:pPr>
            <w:r>
              <w:t>100 m</w:t>
            </w:r>
          </w:p>
        </w:tc>
        <w:tc>
          <w:tcPr>
            <w:tcW w:w="1559" w:type="dxa"/>
            <w:tcBorders>
              <w:top w:val="single" w:sz="4" w:space="0" w:color="auto"/>
              <w:bottom w:val="single" w:sz="4" w:space="0" w:color="auto"/>
            </w:tcBorders>
            <w:vAlign w:val="center"/>
          </w:tcPr>
          <w:p w14:paraId="546AC9EF" w14:textId="77777777" w:rsidR="00975CB3" w:rsidRDefault="00975CB3" w:rsidP="00975CB3">
            <w:pPr>
              <w:adjustRightInd w:val="0"/>
              <w:jc w:val="center"/>
              <w:rPr>
                <w:rFonts w:ascii="Arial CYR" w:hAnsi="Arial CYR" w:cs="Arial CYR"/>
              </w:rPr>
            </w:pPr>
            <w:r>
              <w:t>1,350</w:t>
            </w:r>
          </w:p>
          <w:p w14:paraId="1FD1B1C3" w14:textId="77777777" w:rsidR="00975CB3" w:rsidRDefault="00975CB3" w:rsidP="00975CB3">
            <w:pPr>
              <w:jc w:val="center"/>
            </w:pPr>
          </w:p>
        </w:tc>
      </w:tr>
      <w:tr w:rsidR="00975CB3" w14:paraId="0FF3519C"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B1904B" w14:textId="77777777" w:rsidR="00975CB3" w:rsidRDefault="00975CB3" w:rsidP="00975CB3">
            <w:r>
              <w:t xml:space="preserve"> 47</w:t>
            </w:r>
          </w:p>
        </w:tc>
        <w:tc>
          <w:tcPr>
            <w:tcW w:w="1701" w:type="dxa"/>
            <w:tcBorders>
              <w:top w:val="single" w:sz="4" w:space="0" w:color="auto"/>
              <w:bottom w:val="single" w:sz="4" w:space="0" w:color="auto"/>
            </w:tcBorders>
            <w:vAlign w:val="center"/>
          </w:tcPr>
          <w:p w14:paraId="63F93F99" w14:textId="77777777" w:rsidR="00975CB3" w:rsidRDefault="00975CB3" w:rsidP="00975CB3">
            <w:pPr>
              <w:rPr>
                <w:lang w:val="en-US"/>
              </w:rPr>
            </w:pPr>
          </w:p>
          <w:p w14:paraId="6C09ACD1" w14:textId="77777777" w:rsidR="00975CB3" w:rsidRDefault="00975CB3" w:rsidP="00975CB3"/>
        </w:tc>
        <w:tc>
          <w:tcPr>
            <w:tcW w:w="4961" w:type="dxa"/>
            <w:tcBorders>
              <w:top w:val="single" w:sz="4" w:space="0" w:color="auto"/>
              <w:bottom w:val="single" w:sz="4" w:space="0" w:color="auto"/>
            </w:tcBorders>
            <w:vAlign w:val="center"/>
          </w:tcPr>
          <w:p w14:paraId="4A37BEC4" w14:textId="77777777" w:rsidR="00975CB3" w:rsidRDefault="00975CB3" w:rsidP="00975CB3">
            <w:pPr>
              <w:adjustRightInd w:val="0"/>
              <w:rPr>
                <w:lang w:val="en-US"/>
              </w:rPr>
            </w:pPr>
            <w:r w:rsidRPr="00BB39D2">
              <w:rPr>
                <w:lang w:val="en-US"/>
              </w:rPr>
              <w:t xml:space="preserve">Cablu cu fire din cupru </w:t>
            </w:r>
            <w:r>
              <w:t>ВВГнг</w:t>
            </w:r>
            <w:r w:rsidRPr="00BB39D2">
              <w:rPr>
                <w:lang w:val="en-US"/>
              </w:rPr>
              <w:t>(</w:t>
            </w:r>
            <w:r>
              <w:t>А</w:t>
            </w:r>
            <w:r w:rsidRPr="00BB39D2">
              <w:rPr>
                <w:lang w:val="en-US"/>
              </w:rPr>
              <w:t>)-LS-1,0 sec.3x1,5mm2</w:t>
            </w:r>
          </w:p>
          <w:p w14:paraId="579E542C"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700FF632" w14:textId="77777777" w:rsidR="00975CB3" w:rsidRDefault="00975CB3" w:rsidP="00975CB3">
            <w:pPr>
              <w:jc w:val="center"/>
            </w:pPr>
            <w:r>
              <w:t>m</w:t>
            </w:r>
          </w:p>
        </w:tc>
        <w:tc>
          <w:tcPr>
            <w:tcW w:w="1559" w:type="dxa"/>
            <w:tcBorders>
              <w:top w:val="single" w:sz="4" w:space="0" w:color="auto"/>
              <w:bottom w:val="single" w:sz="4" w:space="0" w:color="auto"/>
            </w:tcBorders>
            <w:vAlign w:val="center"/>
          </w:tcPr>
          <w:p w14:paraId="2F64D0AE" w14:textId="77777777" w:rsidR="00975CB3" w:rsidRDefault="00975CB3" w:rsidP="00975CB3">
            <w:pPr>
              <w:adjustRightInd w:val="0"/>
              <w:jc w:val="center"/>
              <w:rPr>
                <w:rFonts w:ascii="Arial CYR" w:hAnsi="Arial CYR" w:cs="Arial CYR"/>
              </w:rPr>
            </w:pPr>
            <w:r>
              <w:t>135,000</w:t>
            </w:r>
          </w:p>
          <w:p w14:paraId="49A66812" w14:textId="77777777" w:rsidR="00975CB3" w:rsidRDefault="00975CB3" w:rsidP="00975CB3">
            <w:pPr>
              <w:jc w:val="center"/>
            </w:pPr>
          </w:p>
        </w:tc>
      </w:tr>
      <w:tr w:rsidR="00975CB3" w14:paraId="202EEA15" w14:textId="77777777" w:rsidTr="00975CB3">
        <w:tblPrEx>
          <w:tblCellMar>
            <w:top w:w="0" w:type="dxa"/>
            <w:bottom w:w="0" w:type="dxa"/>
          </w:tblCellMar>
        </w:tblPrEx>
        <w:tc>
          <w:tcPr>
            <w:tcW w:w="709" w:type="dxa"/>
            <w:tcBorders>
              <w:top w:val="nil"/>
              <w:left w:val="single" w:sz="6" w:space="0" w:color="auto"/>
              <w:bottom w:val="nil"/>
              <w:right w:val="nil"/>
            </w:tcBorders>
          </w:tcPr>
          <w:p w14:paraId="048E83B3" w14:textId="77777777" w:rsidR="00975CB3" w:rsidRDefault="00975CB3" w:rsidP="00975CB3">
            <w:pPr>
              <w:jc w:val="center"/>
            </w:pPr>
            <w:r>
              <w:t xml:space="preserve"> </w:t>
            </w:r>
          </w:p>
        </w:tc>
        <w:tc>
          <w:tcPr>
            <w:tcW w:w="1701" w:type="dxa"/>
            <w:tcBorders>
              <w:top w:val="nil"/>
              <w:left w:val="single" w:sz="6" w:space="0" w:color="auto"/>
              <w:bottom w:val="nil"/>
              <w:right w:val="nil"/>
            </w:tcBorders>
          </w:tcPr>
          <w:p w14:paraId="6A5F1C14" w14:textId="77777777" w:rsidR="00975CB3" w:rsidRDefault="00975CB3" w:rsidP="00975CB3"/>
        </w:tc>
        <w:tc>
          <w:tcPr>
            <w:tcW w:w="4961" w:type="dxa"/>
            <w:tcBorders>
              <w:top w:val="nil"/>
              <w:left w:val="single" w:sz="6" w:space="0" w:color="auto"/>
              <w:bottom w:val="nil"/>
              <w:right w:val="nil"/>
            </w:tcBorders>
          </w:tcPr>
          <w:p w14:paraId="5DC511FE" w14:textId="77777777" w:rsidR="00975CB3" w:rsidRPr="007F2714" w:rsidRDefault="00975CB3" w:rsidP="00975CB3">
            <w:pPr>
              <w:rPr>
                <w:b/>
                <w:bCs/>
                <w:sz w:val="22"/>
                <w:szCs w:val="22"/>
                <w:lang w:val="en-US"/>
              </w:rPr>
            </w:pPr>
            <w:r>
              <w:rPr>
                <w:b/>
                <w:bCs/>
                <w:sz w:val="22"/>
                <w:szCs w:val="22"/>
                <w:lang w:val="en-US"/>
              </w:rPr>
              <w:t xml:space="preserve">Capitolul </w:t>
            </w:r>
            <w:r w:rsidRPr="00B40365">
              <w:rPr>
                <w:b/>
                <w:bCs/>
                <w:sz w:val="22"/>
                <w:szCs w:val="22"/>
              </w:rPr>
              <w:t>3. Utilaj</w:t>
            </w:r>
          </w:p>
          <w:p w14:paraId="6C50183C" w14:textId="77777777" w:rsidR="00975CB3" w:rsidRDefault="00975CB3" w:rsidP="00975CB3">
            <w:pPr>
              <w:rPr>
                <w:b/>
                <w:bCs/>
                <w:sz w:val="22"/>
                <w:szCs w:val="22"/>
              </w:rPr>
            </w:pPr>
          </w:p>
        </w:tc>
        <w:tc>
          <w:tcPr>
            <w:tcW w:w="1560" w:type="dxa"/>
            <w:tcBorders>
              <w:top w:val="nil"/>
              <w:left w:val="single" w:sz="6" w:space="0" w:color="auto"/>
              <w:bottom w:val="nil"/>
              <w:right w:val="nil"/>
            </w:tcBorders>
          </w:tcPr>
          <w:p w14:paraId="57BEA344" w14:textId="77777777" w:rsidR="00975CB3" w:rsidRDefault="00975CB3" w:rsidP="00975CB3"/>
        </w:tc>
        <w:tc>
          <w:tcPr>
            <w:tcW w:w="1559" w:type="dxa"/>
            <w:tcBorders>
              <w:top w:val="nil"/>
              <w:left w:val="single" w:sz="6" w:space="0" w:color="auto"/>
              <w:bottom w:val="nil"/>
              <w:right w:val="single" w:sz="4" w:space="0" w:color="auto"/>
            </w:tcBorders>
          </w:tcPr>
          <w:p w14:paraId="478A5014" w14:textId="77777777" w:rsidR="00975CB3" w:rsidRDefault="00975CB3" w:rsidP="00975CB3"/>
        </w:tc>
      </w:tr>
      <w:tr w:rsidR="00975CB3" w14:paraId="4C54D1C7"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D6E0CD" w14:textId="77777777" w:rsidR="00975CB3" w:rsidRDefault="00975CB3" w:rsidP="00975CB3">
            <w:r>
              <w:t>48</w:t>
            </w:r>
          </w:p>
        </w:tc>
        <w:tc>
          <w:tcPr>
            <w:tcW w:w="1701" w:type="dxa"/>
            <w:tcBorders>
              <w:top w:val="single" w:sz="4" w:space="0" w:color="auto"/>
              <w:bottom w:val="single" w:sz="4" w:space="0" w:color="auto"/>
            </w:tcBorders>
            <w:vAlign w:val="center"/>
          </w:tcPr>
          <w:p w14:paraId="487AE2A7" w14:textId="77777777" w:rsidR="00975CB3" w:rsidRDefault="00975CB3" w:rsidP="00975CB3">
            <w:pPr>
              <w:rPr>
                <w:lang w:val="en-US"/>
              </w:rPr>
            </w:pPr>
          </w:p>
          <w:p w14:paraId="2D55F3C4" w14:textId="77777777" w:rsidR="00975CB3" w:rsidRDefault="00975CB3" w:rsidP="00975CB3"/>
        </w:tc>
        <w:tc>
          <w:tcPr>
            <w:tcW w:w="4961" w:type="dxa"/>
            <w:tcBorders>
              <w:top w:val="single" w:sz="4" w:space="0" w:color="auto"/>
              <w:bottom w:val="single" w:sz="4" w:space="0" w:color="auto"/>
            </w:tcBorders>
            <w:vAlign w:val="center"/>
          </w:tcPr>
          <w:p w14:paraId="55756A89" w14:textId="77777777" w:rsidR="00975CB3" w:rsidRPr="00BB39D2" w:rsidRDefault="00975CB3" w:rsidP="00975CB3">
            <w:pPr>
              <w:adjustRightInd w:val="0"/>
              <w:rPr>
                <w:lang w:val="en-US"/>
              </w:rPr>
            </w:pPr>
            <w:r w:rsidRPr="00BB39D2">
              <w:rPr>
                <w:lang w:val="en-US"/>
              </w:rPr>
              <w:t>Intrerupator automat, 1-pol, de tip "B" In=20A, BA47-29/1P/B20</w:t>
            </w:r>
          </w:p>
        </w:tc>
        <w:tc>
          <w:tcPr>
            <w:tcW w:w="1560" w:type="dxa"/>
            <w:tcBorders>
              <w:top w:val="single" w:sz="4" w:space="0" w:color="auto"/>
              <w:bottom w:val="single" w:sz="4" w:space="0" w:color="auto"/>
            </w:tcBorders>
            <w:vAlign w:val="center"/>
          </w:tcPr>
          <w:p w14:paraId="1484FCCA"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4CE27DE4" w14:textId="77777777" w:rsidR="00975CB3" w:rsidRDefault="00975CB3" w:rsidP="00975CB3">
            <w:pPr>
              <w:adjustRightInd w:val="0"/>
              <w:jc w:val="center"/>
              <w:rPr>
                <w:rFonts w:ascii="Arial CYR" w:hAnsi="Arial CYR" w:cs="Arial CYR"/>
              </w:rPr>
            </w:pPr>
            <w:r>
              <w:t>1,000</w:t>
            </w:r>
          </w:p>
          <w:p w14:paraId="2804699F" w14:textId="77777777" w:rsidR="00975CB3" w:rsidRDefault="00975CB3" w:rsidP="00975CB3">
            <w:pPr>
              <w:jc w:val="center"/>
            </w:pPr>
          </w:p>
        </w:tc>
      </w:tr>
      <w:tr w:rsidR="00975CB3" w14:paraId="52A1478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00910A" w14:textId="77777777" w:rsidR="00975CB3" w:rsidRDefault="00975CB3" w:rsidP="00975CB3">
            <w:r>
              <w:t xml:space="preserve"> 49</w:t>
            </w:r>
          </w:p>
        </w:tc>
        <w:tc>
          <w:tcPr>
            <w:tcW w:w="1701" w:type="dxa"/>
            <w:tcBorders>
              <w:top w:val="single" w:sz="4" w:space="0" w:color="auto"/>
              <w:bottom w:val="single" w:sz="4" w:space="0" w:color="auto"/>
            </w:tcBorders>
            <w:vAlign w:val="center"/>
          </w:tcPr>
          <w:p w14:paraId="49C90CFE" w14:textId="77777777" w:rsidR="00975CB3" w:rsidRDefault="00975CB3" w:rsidP="00975CB3">
            <w:pPr>
              <w:rPr>
                <w:lang w:val="en-US"/>
              </w:rPr>
            </w:pPr>
          </w:p>
          <w:p w14:paraId="41043661" w14:textId="77777777" w:rsidR="00975CB3" w:rsidRDefault="00975CB3" w:rsidP="00975CB3"/>
        </w:tc>
        <w:tc>
          <w:tcPr>
            <w:tcW w:w="4961" w:type="dxa"/>
            <w:tcBorders>
              <w:top w:val="single" w:sz="4" w:space="0" w:color="auto"/>
              <w:bottom w:val="single" w:sz="4" w:space="0" w:color="auto"/>
            </w:tcBorders>
            <w:vAlign w:val="center"/>
          </w:tcPr>
          <w:p w14:paraId="59A6F35D" w14:textId="77777777" w:rsidR="00975CB3" w:rsidRPr="00BB39D2" w:rsidRDefault="00975CB3" w:rsidP="00975CB3">
            <w:pPr>
              <w:adjustRightInd w:val="0"/>
              <w:rPr>
                <w:lang w:val="en-US"/>
              </w:rPr>
            </w:pPr>
            <w:r w:rsidRPr="00BB39D2">
              <w:rPr>
                <w:lang w:val="en-US"/>
              </w:rPr>
              <w:t>Panou de evidenta din metal, aplicabil, IP65, BZUM-TF-03-1</w:t>
            </w:r>
          </w:p>
        </w:tc>
        <w:tc>
          <w:tcPr>
            <w:tcW w:w="1560" w:type="dxa"/>
            <w:tcBorders>
              <w:top w:val="single" w:sz="4" w:space="0" w:color="auto"/>
              <w:bottom w:val="single" w:sz="4" w:space="0" w:color="auto"/>
            </w:tcBorders>
            <w:vAlign w:val="center"/>
          </w:tcPr>
          <w:p w14:paraId="74D3259A"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63567795" w14:textId="77777777" w:rsidR="00975CB3" w:rsidRDefault="00975CB3" w:rsidP="00975CB3">
            <w:pPr>
              <w:adjustRightInd w:val="0"/>
              <w:jc w:val="center"/>
              <w:rPr>
                <w:rFonts w:ascii="Arial CYR" w:hAnsi="Arial CYR" w:cs="Arial CYR"/>
              </w:rPr>
            </w:pPr>
            <w:r>
              <w:t>1,000</w:t>
            </w:r>
          </w:p>
          <w:p w14:paraId="07368BE3" w14:textId="77777777" w:rsidR="00975CB3" w:rsidRDefault="00975CB3" w:rsidP="00975CB3">
            <w:pPr>
              <w:jc w:val="center"/>
            </w:pPr>
          </w:p>
        </w:tc>
      </w:tr>
      <w:tr w:rsidR="00975CB3" w14:paraId="3CC50B5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40D0A5" w14:textId="77777777" w:rsidR="00975CB3" w:rsidRDefault="00975CB3" w:rsidP="00975CB3">
            <w:r>
              <w:t xml:space="preserve"> 50</w:t>
            </w:r>
          </w:p>
        </w:tc>
        <w:tc>
          <w:tcPr>
            <w:tcW w:w="1701" w:type="dxa"/>
            <w:tcBorders>
              <w:top w:val="single" w:sz="4" w:space="0" w:color="auto"/>
              <w:bottom w:val="single" w:sz="4" w:space="0" w:color="auto"/>
            </w:tcBorders>
            <w:vAlign w:val="center"/>
          </w:tcPr>
          <w:p w14:paraId="219106EF" w14:textId="77777777" w:rsidR="00975CB3" w:rsidRDefault="00975CB3" w:rsidP="00975CB3">
            <w:pPr>
              <w:rPr>
                <w:lang w:val="en-US"/>
              </w:rPr>
            </w:pPr>
          </w:p>
          <w:p w14:paraId="53C3D31E" w14:textId="77777777" w:rsidR="00975CB3" w:rsidRDefault="00975CB3" w:rsidP="00975CB3"/>
        </w:tc>
        <w:tc>
          <w:tcPr>
            <w:tcW w:w="4961" w:type="dxa"/>
            <w:tcBorders>
              <w:top w:val="single" w:sz="4" w:space="0" w:color="auto"/>
              <w:bottom w:val="single" w:sz="4" w:space="0" w:color="auto"/>
            </w:tcBorders>
            <w:vAlign w:val="center"/>
          </w:tcPr>
          <w:p w14:paraId="1A870D01" w14:textId="77777777" w:rsidR="00975CB3" w:rsidRPr="00BB39D2" w:rsidRDefault="00975CB3" w:rsidP="00975CB3">
            <w:pPr>
              <w:adjustRightInd w:val="0"/>
              <w:rPr>
                <w:lang w:val="en-US"/>
              </w:rPr>
            </w:pPr>
            <w:r w:rsidRPr="00BB39D2">
              <w:rPr>
                <w:lang w:val="en-US"/>
              </w:rPr>
              <w:t>Intrerupator de sarcina, 1-poli, In=40A, BH32/1P/40A</w:t>
            </w:r>
          </w:p>
        </w:tc>
        <w:tc>
          <w:tcPr>
            <w:tcW w:w="1560" w:type="dxa"/>
            <w:tcBorders>
              <w:top w:val="single" w:sz="4" w:space="0" w:color="auto"/>
              <w:bottom w:val="single" w:sz="4" w:space="0" w:color="auto"/>
            </w:tcBorders>
            <w:vAlign w:val="center"/>
          </w:tcPr>
          <w:p w14:paraId="4A0A9071"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125417EB" w14:textId="77777777" w:rsidR="00975CB3" w:rsidRDefault="00975CB3" w:rsidP="00975CB3">
            <w:pPr>
              <w:adjustRightInd w:val="0"/>
              <w:jc w:val="center"/>
              <w:rPr>
                <w:rFonts w:ascii="Arial CYR" w:hAnsi="Arial CYR" w:cs="Arial CYR"/>
              </w:rPr>
            </w:pPr>
            <w:r>
              <w:t>1,000</w:t>
            </w:r>
          </w:p>
          <w:p w14:paraId="3F26562E" w14:textId="77777777" w:rsidR="00975CB3" w:rsidRDefault="00975CB3" w:rsidP="00975CB3">
            <w:pPr>
              <w:jc w:val="center"/>
            </w:pPr>
          </w:p>
        </w:tc>
      </w:tr>
      <w:tr w:rsidR="00975CB3" w14:paraId="7A866758"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4FC56A" w14:textId="77777777" w:rsidR="00975CB3" w:rsidRDefault="00975CB3" w:rsidP="00975CB3">
            <w:r>
              <w:t xml:space="preserve"> 51</w:t>
            </w:r>
          </w:p>
        </w:tc>
        <w:tc>
          <w:tcPr>
            <w:tcW w:w="1701" w:type="dxa"/>
            <w:tcBorders>
              <w:top w:val="single" w:sz="4" w:space="0" w:color="auto"/>
              <w:bottom w:val="single" w:sz="4" w:space="0" w:color="auto"/>
            </w:tcBorders>
            <w:vAlign w:val="center"/>
          </w:tcPr>
          <w:p w14:paraId="05556D0C" w14:textId="77777777" w:rsidR="00975CB3" w:rsidRDefault="00975CB3" w:rsidP="00975CB3">
            <w:pPr>
              <w:rPr>
                <w:lang w:val="en-US"/>
              </w:rPr>
            </w:pPr>
          </w:p>
          <w:p w14:paraId="39450A4D" w14:textId="77777777" w:rsidR="00975CB3" w:rsidRDefault="00975CB3" w:rsidP="00975CB3"/>
        </w:tc>
        <w:tc>
          <w:tcPr>
            <w:tcW w:w="4961" w:type="dxa"/>
            <w:tcBorders>
              <w:top w:val="single" w:sz="4" w:space="0" w:color="auto"/>
              <w:bottom w:val="single" w:sz="4" w:space="0" w:color="auto"/>
            </w:tcBorders>
            <w:vAlign w:val="center"/>
          </w:tcPr>
          <w:p w14:paraId="28A8F481" w14:textId="77777777" w:rsidR="00975CB3" w:rsidRPr="00BB39D2" w:rsidRDefault="00975CB3" w:rsidP="00975CB3">
            <w:pPr>
              <w:adjustRightInd w:val="0"/>
              <w:rPr>
                <w:lang w:val="en-US"/>
              </w:rPr>
            </w:pPr>
            <w:r w:rsidRPr="00BB39D2">
              <w:rPr>
                <w:lang w:val="en-US"/>
              </w:rPr>
              <w:t>Contor electric AMS B1B-OA1SC, 220V, 5...40A, AMT B1x-Fx</w:t>
            </w:r>
          </w:p>
        </w:tc>
        <w:tc>
          <w:tcPr>
            <w:tcW w:w="1560" w:type="dxa"/>
            <w:tcBorders>
              <w:top w:val="single" w:sz="4" w:space="0" w:color="auto"/>
              <w:bottom w:val="single" w:sz="4" w:space="0" w:color="auto"/>
            </w:tcBorders>
            <w:vAlign w:val="center"/>
          </w:tcPr>
          <w:p w14:paraId="74B8CC1B"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07B2071" w14:textId="77777777" w:rsidR="00975CB3" w:rsidRDefault="00975CB3" w:rsidP="00975CB3">
            <w:pPr>
              <w:adjustRightInd w:val="0"/>
              <w:jc w:val="center"/>
              <w:rPr>
                <w:rFonts w:ascii="Arial CYR" w:hAnsi="Arial CYR" w:cs="Arial CYR"/>
              </w:rPr>
            </w:pPr>
            <w:r>
              <w:t>1,000</w:t>
            </w:r>
          </w:p>
          <w:p w14:paraId="3E9879D3" w14:textId="77777777" w:rsidR="00975CB3" w:rsidRDefault="00975CB3" w:rsidP="00975CB3">
            <w:pPr>
              <w:jc w:val="center"/>
            </w:pPr>
          </w:p>
        </w:tc>
      </w:tr>
      <w:tr w:rsidR="00975CB3" w14:paraId="6E04553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37970E" w14:textId="77777777" w:rsidR="00975CB3" w:rsidRDefault="00975CB3" w:rsidP="00975CB3">
            <w:r>
              <w:t xml:space="preserve"> 52</w:t>
            </w:r>
          </w:p>
        </w:tc>
        <w:tc>
          <w:tcPr>
            <w:tcW w:w="1701" w:type="dxa"/>
            <w:tcBorders>
              <w:top w:val="single" w:sz="4" w:space="0" w:color="auto"/>
              <w:bottom w:val="single" w:sz="4" w:space="0" w:color="auto"/>
            </w:tcBorders>
            <w:vAlign w:val="center"/>
          </w:tcPr>
          <w:p w14:paraId="1CAA9FC6" w14:textId="77777777" w:rsidR="00975CB3" w:rsidRDefault="00975CB3" w:rsidP="00975CB3">
            <w:pPr>
              <w:rPr>
                <w:lang w:val="en-US"/>
              </w:rPr>
            </w:pPr>
          </w:p>
          <w:p w14:paraId="58C01E6F" w14:textId="77777777" w:rsidR="00975CB3" w:rsidRDefault="00975CB3" w:rsidP="00975CB3"/>
        </w:tc>
        <w:tc>
          <w:tcPr>
            <w:tcW w:w="4961" w:type="dxa"/>
            <w:tcBorders>
              <w:top w:val="single" w:sz="4" w:space="0" w:color="auto"/>
              <w:bottom w:val="single" w:sz="4" w:space="0" w:color="auto"/>
            </w:tcBorders>
            <w:vAlign w:val="center"/>
          </w:tcPr>
          <w:p w14:paraId="5D5C684E" w14:textId="77777777" w:rsidR="00975CB3" w:rsidRPr="00BB39D2" w:rsidRDefault="00975CB3" w:rsidP="00975CB3">
            <w:pPr>
              <w:adjustRightInd w:val="0"/>
              <w:rPr>
                <w:lang w:val="en-US"/>
              </w:rPr>
            </w:pPr>
            <w:r w:rsidRPr="00BB39D2">
              <w:rPr>
                <w:lang w:val="en-US"/>
              </w:rPr>
              <w:t>Intrerupator automat, 1-poli, In=B16A, Icu=4,5kA, 1P/B16/4,5kA</w:t>
            </w:r>
          </w:p>
        </w:tc>
        <w:tc>
          <w:tcPr>
            <w:tcW w:w="1560" w:type="dxa"/>
            <w:tcBorders>
              <w:top w:val="single" w:sz="4" w:space="0" w:color="auto"/>
              <w:bottom w:val="single" w:sz="4" w:space="0" w:color="auto"/>
            </w:tcBorders>
            <w:vAlign w:val="center"/>
          </w:tcPr>
          <w:p w14:paraId="3D1A6C53"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39BA8CE3" w14:textId="77777777" w:rsidR="00975CB3" w:rsidRDefault="00975CB3" w:rsidP="00975CB3">
            <w:pPr>
              <w:adjustRightInd w:val="0"/>
              <w:jc w:val="center"/>
              <w:rPr>
                <w:rFonts w:ascii="Arial CYR" w:hAnsi="Arial CYR" w:cs="Arial CYR"/>
              </w:rPr>
            </w:pPr>
            <w:r>
              <w:t>1,000</w:t>
            </w:r>
          </w:p>
          <w:p w14:paraId="44BBA70C" w14:textId="77777777" w:rsidR="00975CB3" w:rsidRDefault="00975CB3" w:rsidP="00975CB3">
            <w:pPr>
              <w:jc w:val="center"/>
            </w:pPr>
          </w:p>
        </w:tc>
      </w:tr>
      <w:tr w:rsidR="00975CB3" w14:paraId="4E985695"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471C37" w14:textId="77777777" w:rsidR="00975CB3" w:rsidRDefault="00975CB3" w:rsidP="00975CB3">
            <w:r>
              <w:t xml:space="preserve"> 53</w:t>
            </w:r>
          </w:p>
        </w:tc>
        <w:tc>
          <w:tcPr>
            <w:tcW w:w="1701" w:type="dxa"/>
            <w:tcBorders>
              <w:top w:val="single" w:sz="4" w:space="0" w:color="auto"/>
              <w:bottom w:val="single" w:sz="4" w:space="0" w:color="auto"/>
            </w:tcBorders>
            <w:vAlign w:val="center"/>
          </w:tcPr>
          <w:p w14:paraId="3E124B03" w14:textId="77777777" w:rsidR="00975CB3" w:rsidRDefault="00975CB3" w:rsidP="00975CB3">
            <w:pPr>
              <w:rPr>
                <w:lang w:val="en-US"/>
              </w:rPr>
            </w:pPr>
          </w:p>
          <w:p w14:paraId="5ED4948B" w14:textId="77777777" w:rsidR="00975CB3" w:rsidRDefault="00975CB3" w:rsidP="00975CB3"/>
        </w:tc>
        <w:tc>
          <w:tcPr>
            <w:tcW w:w="4961" w:type="dxa"/>
            <w:tcBorders>
              <w:top w:val="single" w:sz="4" w:space="0" w:color="auto"/>
              <w:bottom w:val="single" w:sz="4" w:space="0" w:color="auto"/>
            </w:tcBorders>
            <w:vAlign w:val="center"/>
          </w:tcPr>
          <w:p w14:paraId="1C538C43" w14:textId="77777777" w:rsidR="00975CB3" w:rsidRPr="00BB39D2" w:rsidRDefault="00975CB3" w:rsidP="00975CB3">
            <w:pPr>
              <w:adjustRightInd w:val="0"/>
              <w:rPr>
                <w:lang w:val="en-US"/>
              </w:rPr>
            </w:pPr>
            <w:r w:rsidRPr="00BB39D2">
              <w:rPr>
                <w:lang w:val="en-US"/>
              </w:rPr>
              <w:t xml:space="preserve">Panou de distributie, IP54, dim.395x310x220mm, </w:t>
            </w:r>
            <w:r>
              <w:t>ЩМП</w:t>
            </w:r>
            <w:r w:rsidRPr="00BB39D2">
              <w:rPr>
                <w:lang w:val="en-US"/>
              </w:rPr>
              <w:t xml:space="preserve">-1-0 74 </w:t>
            </w:r>
            <w:r>
              <w:t>У</w:t>
            </w:r>
            <w:r w:rsidRPr="00BB39D2">
              <w:rPr>
                <w:lang w:val="en-US"/>
              </w:rPr>
              <w:t>2</w:t>
            </w:r>
          </w:p>
        </w:tc>
        <w:tc>
          <w:tcPr>
            <w:tcW w:w="1560" w:type="dxa"/>
            <w:tcBorders>
              <w:top w:val="single" w:sz="4" w:space="0" w:color="auto"/>
              <w:bottom w:val="single" w:sz="4" w:space="0" w:color="auto"/>
            </w:tcBorders>
            <w:vAlign w:val="center"/>
          </w:tcPr>
          <w:p w14:paraId="4C38B22B"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3617EE91" w14:textId="77777777" w:rsidR="00975CB3" w:rsidRDefault="00975CB3" w:rsidP="00975CB3">
            <w:pPr>
              <w:adjustRightInd w:val="0"/>
              <w:jc w:val="center"/>
              <w:rPr>
                <w:rFonts w:ascii="Arial CYR" w:hAnsi="Arial CYR" w:cs="Arial CYR"/>
              </w:rPr>
            </w:pPr>
            <w:r>
              <w:t>1,000</w:t>
            </w:r>
          </w:p>
          <w:p w14:paraId="4F280D70" w14:textId="77777777" w:rsidR="00975CB3" w:rsidRDefault="00975CB3" w:rsidP="00975CB3">
            <w:pPr>
              <w:jc w:val="center"/>
            </w:pPr>
          </w:p>
        </w:tc>
      </w:tr>
      <w:tr w:rsidR="00975CB3" w14:paraId="4C11FDA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3E6440" w14:textId="77777777" w:rsidR="00975CB3" w:rsidRDefault="00975CB3" w:rsidP="00975CB3">
            <w:r>
              <w:t xml:space="preserve"> 54</w:t>
            </w:r>
          </w:p>
        </w:tc>
        <w:tc>
          <w:tcPr>
            <w:tcW w:w="1701" w:type="dxa"/>
            <w:tcBorders>
              <w:top w:val="single" w:sz="4" w:space="0" w:color="auto"/>
              <w:bottom w:val="single" w:sz="4" w:space="0" w:color="auto"/>
            </w:tcBorders>
            <w:vAlign w:val="center"/>
          </w:tcPr>
          <w:p w14:paraId="0598C817" w14:textId="77777777" w:rsidR="00975CB3" w:rsidRDefault="00975CB3" w:rsidP="00975CB3">
            <w:pPr>
              <w:rPr>
                <w:lang w:val="en-US"/>
              </w:rPr>
            </w:pPr>
          </w:p>
          <w:p w14:paraId="5140CFDB" w14:textId="77777777" w:rsidR="00975CB3" w:rsidRDefault="00975CB3" w:rsidP="00975CB3"/>
        </w:tc>
        <w:tc>
          <w:tcPr>
            <w:tcW w:w="4961" w:type="dxa"/>
            <w:tcBorders>
              <w:top w:val="single" w:sz="4" w:space="0" w:color="auto"/>
              <w:bottom w:val="single" w:sz="4" w:space="0" w:color="auto"/>
            </w:tcBorders>
            <w:vAlign w:val="center"/>
          </w:tcPr>
          <w:p w14:paraId="3E72D28F" w14:textId="77777777" w:rsidR="00975CB3" w:rsidRPr="00BB39D2" w:rsidRDefault="00975CB3" w:rsidP="00975CB3">
            <w:pPr>
              <w:adjustRightInd w:val="0"/>
              <w:rPr>
                <w:lang w:val="en-US"/>
              </w:rPr>
            </w:pPr>
            <w:r w:rsidRPr="00BB39D2">
              <w:rPr>
                <w:lang w:val="en-US"/>
              </w:rPr>
              <w:t xml:space="preserve">Intrerupator automat diferential </w:t>
            </w:r>
            <w:r>
              <w:t>АВДТ</w:t>
            </w:r>
            <w:r w:rsidRPr="00BB39D2">
              <w:rPr>
                <w:lang w:val="en-US"/>
              </w:rPr>
              <w:t>32/2</w:t>
            </w:r>
            <w:r>
              <w:t>Р</w:t>
            </w:r>
            <w:r w:rsidRPr="00BB39D2">
              <w:rPr>
                <w:lang w:val="en-US"/>
              </w:rPr>
              <w:t>/</w:t>
            </w:r>
            <w:r>
              <w:t>В</w:t>
            </w:r>
            <w:r w:rsidRPr="00BB39D2">
              <w:rPr>
                <w:lang w:val="en-US"/>
              </w:rPr>
              <w:t>10</w:t>
            </w:r>
            <w:r>
              <w:t>А</w:t>
            </w:r>
            <w:r w:rsidRPr="00BB39D2">
              <w:rPr>
                <w:lang w:val="en-US"/>
              </w:rPr>
              <w:t>/30mA</w:t>
            </w:r>
          </w:p>
        </w:tc>
        <w:tc>
          <w:tcPr>
            <w:tcW w:w="1560" w:type="dxa"/>
            <w:tcBorders>
              <w:top w:val="single" w:sz="4" w:space="0" w:color="auto"/>
              <w:bottom w:val="single" w:sz="4" w:space="0" w:color="auto"/>
            </w:tcBorders>
            <w:vAlign w:val="center"/>
          </w:tcPr>
          <w:p w14:paraId="56049529"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08DB1E3D" w14:textId="77777777" w:rsidR="00975CB3" w:rsidRDefault="00975CB3" w:rsidP="00975CB3">
            <w:pPr>
              <w:adjustRightInd w:val="0"/>
              <w:jc w:val="center"/>
              <w:rPr>
                <w:rFonts w:ascii="Arial CYR" w:hAnsi="Arial CYR" w:cs="Arial CYR"/>
              </w:rPr>
            </w:pPr>
            <w:r>
              <w:t>1,000</w:t>
            </w:r>
          </w:p>
          <w:p w14:paraId="5923C38E" w14:textId="77777777" w:rsidR="00975CB3" w:rsidRDefault="00975CB3" w:rsidP="00975CB3">
            <w:pPr>
              <w:jc w:val="center"/>
            </w:pPr>
          </w:p>
        </w:tc>
      </w:tr>
      <w:tr w:rsidR="00975CB3" w14:paraId="0FEE432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3D7637" w14:textId="77777777" w:rsidR="00975CB3" w:rsidRDefault="00975CB3" w:rsidP="00975CB3">
            <w:r>
              <w:lastRenderedPageBreak/>
              <w:t xml:space="preserve"> 55</w:t>
            </w:r>
          </w:p>
        </w:tc>
        <w:tc>
          <w:tcPr>
            <w:tcW w:w="1701" w:type="dxa"/>
            <w:tcBorders>
              <w:top w:val="single" w:sz="4" w:space="0" w:color="auto"/>
              <w:bottom w:val="single" w:sz="4" w:space="0" w:color="auto"/>
            </w:tcBorders>
            <w:vAlign w:val="center"/>
          </w:tcPr>
          <w:p w14:paraId="75ED07CD" w14:textId="77777777" w:rsidR="00975CB3" w:rsidRDefault="00975CB3" w:rsidP="00975CB3">
            <w:pPr>
              <w:rPr>
                <w:lang w:val="en-US"/>
              </w:rPr>
            </w:pPr>
          </w:p>
          <w:p w14:paraId="21512BED" w14:textId="77777777" w:rsidR="00975CB3" w:rsidRDefault="00975CB3" w:rsidP="00975CB3"/>
        </w:tc>
        <w:tc>
          <w:tcPr>
            <w:tcW w:w="4961" w:type="dxa"/>
            <w:tcBorders>
              <w:top w:val="single" w:sz="4" w:space="0" w:color="auto"/>
              <w:bottom w:val="single" w:sz="4" w:space="0" w:color="auto"/>
            </w:tcBorders>
            <w:vAlign w:val="center"/>
          </w:tcPr>
          <w:p w14:paraId="420EDE84" w14:textId="77777777" w:rsidR="00975CB3" w:rsidRDefault="00975CB3" w:rsidP="00975CB3">
            <w:pPr>
              <w:adjustRightInd w:val="0"/>
              <w:rPr>
                <w:lang w:val="en-US"/>
              </w:rPr>
            </w:pPr>
            <w:r w:rsidRPr="00BB39D2">
              <w:rPr>
                <w:lang w:val="en-US"/>
              </w:rPr>
              <w:t>Comutator cu 2 pozitii cu cheie LAY5-BG45</w:t>
            </w:r>
          </w:p>
          <w:p w14:paraId="4F7B495D"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7BA65B4"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4DC79F7" w14:textId="77777777" w:rsidR="00975CB3" w:rsidRDefault="00975CB3" w:rsidP="00975CB3">
            <w:pPr>
              <w:adjustRightInd w:val="0"/>
              <w:jc w:val="center"/>
              <w:rPr>
                <w:rFonts w:ascii="Arial CYR" w:hAnsi="Arial CYR" w:cs="Arial CYR"/>
              </w:rPr>
            </w:pPr>
            <w:r>
              <w:t>1,000</w:t>
            </w:r>
          </w:p>
          <w:p w14:paraId="293FCED3" w14:textId="77777777" w:rsidR="00975CB3" w:rsidRDefault="00975CB3" w:rsidP="00975CB3">
            <w:pPr>
              <w:jc w:val="center"/>
            </w:pPr>
          </w:p>
        </w:tc>
      </w:tr>
      <w:tr w:rsidR="00975CB3" w14:paraId="1CA62C9E"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93FCF9" w14:textId="77777777" w:rsidR="00975CB3" w:rsidRDefault="00975CB3" w:rsidP="00975CB3">
            <w:r>
              <w:t xml:space="preserve"> 56</w:t>
            </w:r>
          </w:p>
        </w:tc>
        <w:tc>
          <w:tcPr>
            <w:tcW w:w="1701" w:type="dxa"/>
            <w:tcBorders>
              <w:top w:val="single" w:sz="4" w:space="0" w:color="auto"/>
              <w:bottom w:val="single" w:sz="4" w:space="0" w:color="auto"/>
            </w:tcBorders>
            <w:vAlign w:val="center"/>
          </w:tcPr>
          <w:p w14:paraId="425CBE50" w14:textId="77777777" w:rsidR="00975CB3" w:rsidRDefault="00975CB3" w:rsidP="00975CB3">
            <w:pPr>
              <w:rPr>
                <w:lang w:val="en-US"/>
              </w:rPr>
            </w:pPr>
          </w:p>
          <w:p w14:paraId="7AFDE571" w14:textId="77777777" w:rsidR="00975CB3" w:rsidRDefault="00975CB3" w:rsidP="00975CB3"/>
        </w:tc>
        <w:tc>
          <w:tcPr>
            <w:tcW w:w="4961" w:type="dxa"/>
            <w:tcBorders>
              <w:top w:val="single" w:sz="4" w:space="0" w:color="auto"/>
              <w:bottom w:val="single" w:sz="4" w:space="0" w:color="auto"/>
            </w:tcBorders>
            <w:vAlign w:val="center"/>
          </w:tcPr>
          <w:p w14:paraId="79580CD8" w14:textId="77777777" w:rsidR="00975CB3" w:rsidRDefault="00975CB3" w:rsidP="00975CB3">
            <w:pPr>
              <w:adjustRightInd w:val="0"/>
              <w:rPr>
                <w:lang w:val="en-US"/>
              </w:rPr>
            </w:pPr>
            <w:r w:rsidRPr="00BB39D2">
              <w:rPr>
                <w:lang w:val="en-US"/>
              </w:rPr>
              <w:t xml:space="preserve">Releu intermediar modular </w:t>
            </w:r>
            <w:r>
              <w:t>РЭК</w:t>
            </w:r>
            <w:r w:rsidRPr="00BB39D2">
              <w:rPr>
                <w:lang w:val="en-US"/>
              </w:rPr>
              <w:t>78/4 3</w:t>
            </w:r>
            <w:r>
              <w:t>А</w:t>
            </w:r>
            <w:r w:rsidRPr="00BB39D2">
              <w:rPr>
                <w:lang w:val="en-US"/>
              </w:rPr>
              <w:t xml:space="preserve"> 230V</w:t>
            </w:r>
          </w:p>
          <w:p w14:paraId="41F1B0C8"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7017BB4D"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9796039" w14:textId="77777777" w:rsidR="00975CB3" w:rsidRDefault="00975CB3" w:rsidP="00975CB3">
            <w:pPr>
              <w:adjustRightInd w:val="0"/>
              <w:jc w:val="center"/>
              <w:rPr>
                <w:rFonts w:ascii="Arial CYR" w:hAnsi="Arial CYR" w:cs="Arial CYR"/>
              </w:rPr>
            </w:pPr>
            <w:r>
              <w:t>1,000</w:t>
            </w:r>
          </w:p>
          <w:p w14:paraId="206D5016" w14:textId="77777777" w:rsidR="00975CB3" w:rsidRDefault="00975CB3" w:rsidP="00975CB3">
            <w:pPr>
              <w:jc w:val="center"/>
            </w:pPr>
          </w:p>
        </w:tc>
      </w:tr>
      <w:tr w:rsidR="00975CB3" w14:paraId="3D88D73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0A6DF6" w14:textId="77777777" w:rsidR="00975CB3" w:rsidRDefault="00975CB3" w:rsidP="00975CB3">
            <w:r>
              <w:t xml:space="preserve"> 57</w:t>
            </w:r>
          </w:p>
        </w:tc>
        <w:tc>
          <w:tcPr>
            <w:tcW w:w="1701" w:type="dxa"/>
            <w:tcBorders>
              <w:top w:val="single" w:sz="4" w:space="0" w:color="auto"/>
              <w:bottom w:val="single" w:sz="4" w:space="0" w:color="auto"/>
            </w:tcBorders>
            <w:vAlign w:val="center"/>
          </w:tcPr>
          <w:p w14:paraId="6129318F" w14:textId="77777777" w:rsidR="00975CB3" w:rsidRDefault="00975CB3" w:rsidP="00975CB3">
            <w:pPr>
              <w:rPr>
                <w:lang w:val="en-US"/>
              </w:rPr>
            </w:pPr>
          </w:p>
          <w:p w14:paraId="045F27D3" w14:textId="77777777" w:rsidR="00975CB3" w:rsidRDefault="00975CB3" w:rsidP="00975CB3"/>
        </w:tc>
        <w:tc>
          <w:tcPr>
            <w:tcW w:w="4961" w:type="dxa"/>
            <w:tcBorders>
              <w:top w:val="single" w:sz="4" w:space="0" w:color="auto"/>
              <w:bottom w:val="single" w:sz="4" w:space="0" w:color="auto"/>
            </w:tcBorders>
            <w:vAlign w:val="center"/>
          </w:tcPr>
          <w:p w14:paraId="51877A35" w14:textId="77777777" w:rsidR="00975CB3" w:rsidRDefault="00975CB3" w:rsidP="00975CB3">
            <w:pPr>
              <w:adjustRightInd w:val="0"/>
              <w:rPr>
                <w:lang w:val="en-US"/>
              </w:rPr>
            </w:pPr>
            <w:r w:rsidRPr="00BB39D2">
              <w:rPr>
                <w:lang w:val="en-US"/>
              </w:rPr>
              <w:t xml:space="preserve">Contactor de gabarit mic </w:t>
            </w:r>
            <w:r>
              <w:t>КМИ</w:t>
            </w:r>
            <w:r w:rsidRPr="00BB39D2">
              <w:rPr>
                <w:lang w:val="en-US"/>
              </w:rPr>
              <w:t>-10910</w:t>
            </w:r>
          </w:p>
          <w:p w14:paraId="556811B4"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147C070D"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75273D55" w14:textId="77777777" w:rsidR="00975CB3" w:rsidRDefault="00975CB3" w:rsidP="00975CB3">
            <w:pPr>
              <w:adjustRightInd w:val="0"/>
              <w:jc w:val="center"/>
              <w:rPr>
                <w:rFonts w:ascii="Arial CYR" w:hAnsi="Arial CYR" w:cs="Arial CYR"/>
              </w:rPr>
            </w:pPr>
            <w:r>
              <w:t>1,000</w:t>
            </w:r>
          </w:p>
          <w:p w14:paraId="7D68EE3F" w14:textId="77777777" w:rsidR="00975CB3" w:rsidRDefault="00975CB3" w:rsidP="00975CB3">
            <w:pPr>
              <w:jc w:val="center"/>
            </w:pPr>
          </w:p>
        </w:tc>
      </w:tr>
      <w:tr w:rsidR="00975CB3" w14:paraId="47C163EB"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B4CA85" w14:textId="77777777" w:rsidR="00975CB3" w:rsidRDefault="00975CB3" w:rsidP="00975CB3">
            <w:r>
              <w:t xml:space="preserve"> 58</w:t>
            </w:r>
          </w:p>
        </w:tc>
        <w:tc>
          <w:tcPr>
            <w:tcW w:w="1701" w:type="dxa"/>
            <w:tcBorders>
              <w:top w:val="single" w:sz="4" w:space="0" w:color="auto"/>
              <w:bottom w:val="single" w:sz="4" w:space="0" w:color="auto"/>
            </w:tcBorders>
            <w:vAlign w:val="center"/>
          </w:tcPr>
          <w:p w14:paraId="43CA27FC" w14:textId="77777777" w:rsidR="00975CB3" w:rsidRDefault="00975CB3" w:rsidP="00975CB3">
            <w:pPr>
              <w:rPr>
                <w:lang w:val="en-US"/>
              </w:rPr>
            </w:pPr>
          </w:p>
          <w:p w14:paraId="3D6CB5F4" w14:textId="77777777" w:rsidR="00975CB3" w:rsidRDefault="00975CB3" w:rsidP="00975CB3"/>
        </w:tc>
        <w:tc>
          <w:tcPr>
            <w:tcW w:w="4961" w:type="dxa"/>
            <w:tcBorders>
              <w:top w:val="single" w:sz="4" w:space="0" w:color="auto"/>
              <w:bottom w:val="single" w:sz="4" w:space="0" w:color="auto"/>
            </w:tcBorders>
            <w:vAlign w:val="center"/>
          </w:tcPr>
          <w:p w14:paraId="0E8D2F74" w14:textId="77777777" w:rsidR="00975CB3" w:rsidRDefault="00975CB3" w:rsidP="00975CB3">
            <w:pPr>
              <w:adjustRightInd w:val="0"/>
              <w:rPr>
                <w:lang w:val="en-US"/>
              </w:rPr>
            </w:pPr>
            <w:r w:rsidRPr="00BB39D2">
              <w:rPr>
                <w:lang w:val="en-US"/>
              </w:rPr>
              <w:t>Buton de comanda SB-7 "Pornire" 230V/ verde</w:t>
            </w:r>
          </w:p>
          <w:p w14:paraId="59623880"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281E6BA8"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3214C7C0" w14:textId="77777777" w:rsidR="00975CB3" w:rsidRDefault="00975CB3" w:rsidP="00975CB3">
            <w:pPr>
              <w:adjustRightInd w:val="0"/>
              <w:jc w:val="center"/>
              <w:rPr>
                <w:rFonts w:ascii="Arial CYR" w:hAnsi="Arial CYR" w:cs="Arial CYR"/>
              </w:rPr>
            </w:pPr>
            <w:r>
              <w:t>1,000</w:t>
            </w:r>
          </w:p>
          <w:p w14:paraId="623FE1AC" w14:textId="77777777" w:rsidR="00975CB3" w:rsidRDefault="00975CB3" w:rsidP="00975CB3">
            <w:pPr>
              <w:jc w:val="center"/>
            </w:pPr>
          </w:p>
        </w:tc>
      </w:tr>
      <w:tr w:rsidR="00975CB3" w14:paraId="5651780A"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22FF71" w14:textId="77777777" w:rsidR="00975CB3" w:rsidRDefault="00975CB3" w:rsidP="00975CB3">
            <w:r>
              <w:t xml:space="preserve"> 59</w:t>
            </w:r>
          </w:p>
        </w:tc>
        <w:tc>
          <w:tcPr>
            <w:tcW w:w="1701" w:type="dxa"/>
            <w:tcBorders>
              <w:top w:val="single" w:sz="4" w:space="0" w:color="auto"/>
              <w:bottom w:val="single" w:sz="4" w:space="0" w:color="auto"/>
            </w:tcBorders>
            <w:vAlign w:val="center"/>
          </w:tcPr>
          <w:p w14:paraId="16AE806C" w14:textId="77777777" w:rsidR="00975CB3" w:rsidRDefault="00975CB3" w:rsidP="00975CB3">
            <w:pPr>
              <w:rPr>
                <w:lang w:val="en-US"/>
              </w:rPr>
            </w:pPr>
          </w:p>
          <w:p w14:paraId="3F817811" w14:textId="77777777" w:rsidR="00975CB3" w:rsidRDefault="00975CB3" w:rsidP="00975CB3"/>
        </w:tc>
        <w:tc>
          <w:tcPr>
            <w:tcW w:w="4961" w:type="dxa"/>
            <w:tcBorders>
              <w:top w:val="single" w:sz="4" w:space="0" w:color="auto"/>
              <w:bottom w:val="single" w:sz="4" w:space="0" w:color="auto"/>
            </w:tcBorders>
            <w:vAlign w:val="center"/>
          </w:tcPr>
          <w:p w14:paraId="64E7ECEE" w14:textId="77777777" w:rsidR="00975CB3" w:rsidRDefault="00975CB3" w:rsidP="00975CB3">
            <w:pPr>
              <w:adjustRightInd w:val="0"/>
              <w:rPr>
                <w:lang w:val="en-US"/>
              </w:rPr>
            </w:pPr>
            <w:r w:rsidRPr="00BB39D2">
              <w:rPr>
                <w:lang w:val="en-US"/>
              </w:rPr>
              <w:t>Buton de comanda SB-7 "Pornire" 230V/ rosu</w:t>
            </w:r>
          </w:p>
          <w:p w14:paraId="30794E9D"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38C9A2F2"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A7CE373" w14:textId="77777777" w:rsidR="00975CB3" w:rsidRDefault="00975CB3" w:rsidP="00975CB3">
            <w:pPr>
              <w:adjustRightInd w:val="0"/>
              <w:jc w:val="center"/>
              <w:rPr>
                <w:rFonts w:ascii="Arial CYR" w:hAnsi="Arial CYR" w:cs="Arial CYR"/>
              </w:rPr>
            </w:pPr>
            <w:r>
              <w:t>1,000</w:t>
            </w:r>
          </w:p>
          <w:p w14:paraId="142E7BD6" w14:textId="77777777" w:rsidR="00975CB3" w:rsidRDefault="00975CB3" w:rsidP="00975CB3">
            <w:pPr>
              <w:jc w:val="center"/>
            </w:pPr>
          </w:p>
        </w:tc>
      </w:tr>
      <w:tr w:rsidR="00975CB3" w14:paraId="76171043"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76F36C" w14:textId="77777777" w:rsidR="00975CB3" w:rsidRDefault="00975CB3" w:rsidP="00975CB3">
            <w:r>
              <w:t xml:space="preserve"> 60</w:t>
            </w:r>
          </w:p>
        </w:tc>
        <w:tc>
          <w:tcPr>
            <w:tcW w:w="1701" w:type="dxa"/>
            <w:tcBorders>
              <w:top w:val="single" w:sz="4" w:space="0" w:color="auto"/>
              <w:bottom w:val="single" w:sz="4" w:space="0" w:color="auto"/>
            </w:tcBorders>
            <w:vAlign w:val="center"/>
          </w:tcPr>
          <w:p w14:paraId="04653D45" w14:textId="77777777" w:rsidR="00975CB3" w:rsidRDefault="00975CB3" w:rsidP="00975CB3">
            <w:pPr>
              <w:rPr>
                <w:lang w:val="en-US"/>
              </w:rPr>
            </w:pPr>
          </w:p>
          <w:p w14:paraId="3AEC3B09" w14:textId="77777777" w:rsidR="00975CB3" w:rsidRDefault="00975CB3" w:rsidP="00975CB3"/>
        </w:tc>
        <w:tc>
          <w:tcPr>
            <w:tcW w:w="4961" w:type="dxa"/>
            <w:tcBorders>
              <w:top w:val="single" w:sz="4" w:space="0" w:color="auto"/>
              <w:bottom w:val="single" w:sz="4" w:space="0" w:color="auto"/>
            </w:tcBorders>
            <w:vAlign w:val="center"/>
          </w:tcPr>
          <w:p w14:paraId="13A1A03D" w14:textId="77777777" w:rsidR="00975CB3" w:rsidRDefault="00975CB3" w:rsidP="00975CB3">
            <w:pPr>
              <w:adjustRightInd w:val="0"/>
              <w:rPr>
                <w:lang w:val="en-US"/>
              </w:rPr>
            </w:pPr>
            <w:r w:rsidRPr="00BB39D2">
              <w:rPr>
                <w:lang w:val="en-US"/>
              </w:rPr>
              <w:t>Releu de timp astronomic TM-AS</w:t>
            </w:r>
          </w:p>
          <w:p w14:paraId="3A8D0114" w14:textId="77777777" w:rsidR="00975CB3" w:rsidRPr="00BB39D2" w:rsidRDefault="00975CB3" w:rsidP="00975CB3">
            <w:pPr>
              <w:rPr>
                <w:lang w:val="en-US"/>
              </w:rPr>
            </w:pPr>
          </w:p>
        </w:tc>
        <w:tc>
          <w:tcPr>
            <w:tcW w:w="1560" w:type="dxa"/>
            <w:tcBorders>
              <w:top w:val="single" w:sz="4" w:space="0" w:color="auto"/>
              <w:bottom w:val="single" w:sz="4" w:space="0" w:color="auto"/>
            </w:tcBorders>
            <w:vAlign w:val="center"/>
          </w:tcPr>
          <w:p w14:paraId="4E6F2997"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199B7115" w14:textId="77777777" w:rsidR="00975CB3" w:rsidRDefault="00975CB3" w:rsidP="00975CB3">
            <w:pPr>
              <w:adjustRightInd w:val="0"/>
              <w:jc w:val="center"/>
              <w:rPr>
                <w:rFonts w:ascii="Arial CYR" w:hAnsi="Arial CYR" w:cs="Arial CYR"/>
              </w:rPr>
            </w:pPr>
            <w:r>
              <w:t>1,000</w:t>
            </w:r>
          </w:p>
          <w:p w14:paraId="7B4DE354" w14:textId="77777777" w:rsidR="00975CB3" w:rsidRDefault="00975CB3" w:rsidP="00975CB3">
            <w:pPr>
              <w:jc w:val="center"/>
            </w:pPr>
          </w:p>
        </w:tc>
      </w:tr>
      <w:tr w:rsidR="00975CB3" w14:paraId="6C3D442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D7D931" w14:textId="77777777" w:rsidR="00975CB3" w:rsidRDefault="00975CB3" w:rsidP="00975CB3">
            <w:r>
              <w:t xml:space="preserve"> 61</w:t>
            </w:r>
          </w:p>
        </w:tc>
        <w:tc>
          <w:tcPr>
            <w:tcW w:w="1701" w:type="dxa"/>
            <w:tcBorders>
              <w:top w:val="single" w:sz="4" w:space="0" w:color="auto"/>
              <w:bottom w:val="single" w:sz="4" w:space="0" w:color="auto"/>
            </w:tcBorders>
            <w:vAlign w:val="center"/>
          </w:tcPr>
          <w:p w14:paraId="0CB41A93" w14:textId="77777777" w:rsidR="00975CB3" w:rsidRDefault="00975CB3" w:rsidP="00975CB3">
            <w:pPr>
              <w:rPr>
                <w:lang w:val="en-US"/>
              </w:rPr>
            </w:pPr>
          </w:p>
          <w:p w14:paraId="746C30EC" w14:textId="77777777" w:rsidR="00975CB3" w:rsidRDefault="00975CB3" w:rsidP="00975CB3"/>
        </w:tc>
        <w:tc>
          <w:tcPr>
            <w:tcW w:w="4961" w:type="dxa"/>
            <w:tcBorders>
              <w:top w:val="single" w:sz="4" w:space="0" w:color="auto"/>
              <w:bottom w:val="single" w:sz="4" w:space="0" w:color="auto"/>
            </w:tcBorders>
            <w:vAlign w:val="center"/>
          </w:tcPr>
          <w:p w14:paraId="759DBE6C" w14:textId="77777777" w:rsidR="00975CB3" w:rsidRPr="00BB39D2" w:rsidRDefault="00975CB3" w:rsidP="00975CB3">
            <w:pPr>
              <w:adjustRightInd w:val="0"/>
              <w:rPr>
                <w:lang w:val="en-US"/>
              </w:rPr>
            </w:pPr>
            <w:r w:rsidRPr="00BB39D2">
              <w:rPr>
                <w:lang w:val="en-US"/>
              </w:rPr>
              <w:t>Corp de iluminat NOEMI cu becuri LED 230V, 5300lm, 50W, IP55</w:t>
            </w:r>
          </w:p>
        </w:tc>
        <w:tc>
          <w:tcPr>
            <w:tcW w:w="1560" w:type="dxa"/>
            <w:tcBorders>
              <w:top w:val="single" w:sz="4" w:space="0" w:color="auto"/>
              <w:bottom w:val="single" w:sz="4" w:space="0" w:color="auto"/>
            </w:tcBorders>
            <w:vAlign w:val="center"/>
          </w:tcPr>
          <w:p w14:paraId="3F9F3CA1"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5AE5CF05" w14:textId="77777777" w:rsidR="00975CB3" w:rsidRDefault="00975CB3" w:rsidP="00975CB3">
            <w:pPr>
              <w:adjustRightInd w:val="0"/>
              <w:jc w:val="center"/>
              <w:rPr>
                <w:rFonts w:ascii="Arial CYR" w:hAnsi="Arial CYR" w:cs="Arial CYR"/>
              </w:rPr>
            </w:pPr>
            <w:r>
              <w:t>21,000</w:t>
            </w:r>
          </w:p>
          <w:p w14:paraId="3D43C730" w14:textId="77777777" w:rsidR="00975CB3" w:rsidRDefault="00975CB3" w:rsidP="00975CB3">
            <w:pPr>
              <w:jc w:val="center"/>
            </w:pPr>
          </w:p>
        </w:tc>
      </w:tr>
      <w:tr w:rsidR="00975CB3" w14:paraId="5147B400"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6C12C4" w14:textId="77777777" w:rsidR="00975CB3" w:rsidRDefault="00975CB3" w:rsidP="00975CB3">
            <w:r>
              <w:t xml:space="preserve"> 62</w:t>
            </w:r>
          </w:p>
        </w:tc>
        <w:tc>
          <w:tcPr>
            <w:tcW w:w="1701" w:type="dxa"/>
            <w:tcBorders>
              <w:top w:val="single" w:sz="4" w:space="0" w:color="auto"/>
              <w:bottom w:val="single" w:sz="4" w:space="0" w:color="auto"/>
            </w:tcBorders>
            <w:vAlign w:val="center"/>
          </w:tcPr>
          <w:p w14:paraId="1E189C15" w14:textId="77777777" w:rsidR="00975CB3" w:rsidRDefault="00975CB3" w:rsidP="00975CB3">
            <w:pPr>
              <w:rPr>
                <w:lang w:val="en-US"/>
              </w:rPr>
            </w:pPr>
          </w:p>
          <w:p w14:paraId="312891EB" w14:textId="77777777" w:rsidR="00975CB3" w:rsidRDefault="00975CB3" w:rsidP="00975CB3"/>
        </w:tc>
        <w:tc>
          <w:tcPr>
            <w:tcW w:w="4961" w:type="dxa"/>
            <w:tcBorders>
              <w:top w:val="single" w:sz="4" w:space="0" w:color="auto"/>
              <w:bottom w:val="single" w:sz="4" w:space="0" w:color="auto"/>
            </w:tcBorders>
            <w:vAlign w:val="center"/>
          </w:tcPr>
          <w:p w14:paraId="7C72B85D" w14:textId="77777777" w:rsidR="00975CB3" w:rsidRPr="00BB39D2" w:rsidRDefault="00975CB3" w:rsidP="00975CB3">
            <w:pPr>
              <w:adjustRightInd w:val="0"/>
              <w:rPr>
                <w:lang w:val="en-US"/>
              </w:rPr>
            </w:pPr>
            <w:r w:rsidRPr="00BB39D2">
              <w:rPr>
                <w:lang w:val="en-US"/>
              </w:rPr>
              <w:t>Cutie de conexiuni pentru stilpi de iluminat stradal</w:t>
            </w:r>
          </w:p>
        </w:tc>
        <w:tc>
          <w:tcPr>
            <w:tcW w:w="1560" w:type="dxa"/>
            <w:tcBorders>
              <w:top w:val="single" w:sz="4" w:space="0" w:color="auto"/>
              <w:bottom w:val="single" w:sz="4" w:space="0" w:color="auto"/>
            </w:tcBorders>
            <w:vAlign w:val="center"/>
          </w:tcPr>
          <w:p w14:paraId="5817B960"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212F7FCE" w14:textId="77777777" w:rsidR="00975CB3" w:rsidRDefault="00975CB3" w:rsidP="00975CB3">
            <w:pPr>
              <w:adjustRightInd w:val="0"/>
              <w:jc w:val="center"/>
              <w:rPr>
                <w:rFonts w:ascii="Arial CYR" w:hAnsi="Arial CYR" w:cs="Arial CYR"/>
              </w:rPr>
            </w:pPr>
            <w:r>
              <w:t>21,000</w:t>
            </w:r>
          </w:p>
          <w:p w14:paraId="3646B2D7" w14:textId="77777777" w:rsidR="00975CB3" w:rsidRDefault="00975CB3" w:rsidP="00975CB3">
            <w:pPr>
              <w:jc w:val="center"/>
            </w:pPr>
          </w:p>
        </w:tc>
      </w:tr>
      <w:tr w:rsidR="00975CB3" w14:paraId="21670C84" w14:textId="77777777" w:rsidTr="00975C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D1524B" w14:textId="77777777" w:rsidR="00975CB3" w:rsidRDefault="00975CB3" w:rsidP="00975CB3">
            <w:r>
              <w:t xml:space="preserve"> 63</w:t>
            </w:r>
          </w:p>
        </w:tc>
        <w:tc>
          <w:tcPr>
            <w:tcW w:w="1701" w:type="dxa"/>
            <w:tcBorders>
              <w:top w:val="single" w:sz="4" w:space="0" w:color="auto"/>
              <w:bottom w:val="single" w:sz="4" w:space="0" w:color="auto"/>
            </w:tcBorders>
            <w:vAlign w:val="center"/>
          </w:tcPr>
          <w:p w14:paraId="674EEF78" w14:textId="77777777" w:rsidR="00975CB3" w:rsidRDefault="00975CB3" w:rsidP="00975CB3">
            <w:pPr>
              <w:rPr>
                <w:lang w:val="en-US"/>
              </w:rPr>
            </w:pPr>
          </w:p>
          <w:p w14:paraId="5A45C1D5" w14:textId="77777777" w:rsidR="00975CB3" w:rsidRDefault="00975CB3" w:rsidP="00975CB3"/>
        </w:tc>
        <w:tc>
          <w:tcPr>
            <w:tcW w:w="4961" w:type="dxa"/>
            <w:tcBorders>
              <w:top w:val="single" w:sz="4" w:space="0" w:color="auto"/>
              <w:bottom w:val="single" w:sz="4" w:space="0" w:color="auto"/>
            </w:tcBorders>
            <w:vAlign w:val="center"/>
          </w:tcPr>
          <w:p w14:paraId="4129F028" w14:textId="77777777" w:rsidR="00975CB3" w:rsidRPr="00BB39D2" w:rsidRDefault="00975CB3" w:rsidP="00975CB3">
            <w:pPr>
              <w:adjustRightInd w:val="0"/>
              <w:rPr>
                <w:lang w:val="en-US"/>
              </w:rPr>
            </w:pPr>
            <w:r w:rsidRPr="00BB39D2">
              <w:rPr>
                <w:lang w:val="en-US"/>
              </w:rPr>
              <w:t>Intrerupator automat, 1-pol, de tip "B" In=2A, BA47-29/1P/B2</w:t>
            </w:r>
          </w:p>
        </w:tc>
        <w:tc>
          <w:tcPr>
            <w:tcW w:w="1560" w:type="dxa"/>
            <w:tcBorders>
              <w:top w:val="single" w:sz="4" w:space="0" w:color="auto"/>
              <w:bottom w:val="single" w:sz="4" w:space="0" w:color="auto"/>
            </w:tcBorders>
            <w:vAlign w:val="center"/>
          </w:tcPr>
          <w:p w14:paraId="00EEF7F7" w14:textId="77777777" w:rsidR="00975CB3" w:rsidRDefault="00975CB3" w:rsidP="00975CB3">
            <w:pPr>
              <w:jc w:val="center"/>
            </w:pPr>
            <w:r>
              <w:t>buc</w:t>
            </w:r>
          </w:p>
        </w:tc>
        <w:tc>
          <w:tcPr>
            <w:tcW w:w="1559" w:type="dxa"/>
            <w:tcBorders>
              <w:top w:val="single" w:sz="4" w:space="0" w:color="auto"/>
              <w:bottom w:val="single" w:sz="4" w:space="0" w:color="auto"/>
            </w:tcBorders>
            <w:vAlign w:val="center"/>
          </w:tcPr>
          <w:p w14:paraId="6AAB7281" w14:textId="77777777" w:rsidR="00975CB3" w:rsidRDefault="00975CB3" w:rsidP="00975CB3">
            <w:pPr>
              <w:adjustRightInd w:val="0"/>
              <w:jc w:val="center"/>
              <w:rPr>
                <w:rFonts w:ascii="Arial CYR" w:hAnsi="Arial CYR" w:cs="Arial CYR"/>
              </w:rPr>
            </w:pPr>
            <w:r>
              <w:t>21,000</w:t>
            </w:r>
          </w:p>
          <w:p w14:paraId="4E54AC69" w14:textId="77777777" w:rsidR="00975CB3" w:rsidRDefault="00975CB3" w:rsidP="00975CB3">
            <w:pPr>
              <w:jc w:val="center"/>
            </w:pPr>
          </w:p>
        </w:tc>
      </w:tr>
    </w:tbl>
    <w:p w14:paraId="5A8B5E14" w14:textId="77777777" w:rsidR="00975CB3" w:rsidRPr="00975CB3" w:rsidRDefault="00975CB3" w:rsidP="00975CB3">
      <w:pPr>
        <w:jc w:val="both"/>
        <w:rPr>
          <w:b/>
          <w:bCs/>
          <w:lang w:val="en-US"/>
        </w:rPr>
      </w:pPr>
    </w:p>
    <w:p w14:paraId="0F8AF0F5" w14:textId="77777777" w:rsidR="00975CB3" w:rsidRPr="00975CB3" w:rsidRDefault="00975CB3" w:rsidP="00975CB3">
      <w:pPr>
        <w:jc w:val="center"/>
        <w:rPr>
          <w:lang w:val="en-US"/>
        </w:rPr>
      </w:pPr>
    </w:p>
    <w:p w14:paraId="710CD3AB" w14:textId="77777777" w:rsidR="00017CA5" w:rsidRDefault="00017CA5" w:rsidP="00017CA5">
      <w:pPr>
        <w:rPr>
          <w:sz w:val="6"/>
          <w:szCs w:val="6"/>
        </w:rPr>
      </w:pPr>
      <w:r>
        <w:t xml:space="preserve"> </w:t>
      </w:r>
    </w:p>
    <w:p w14:paraId="7AC33373" w14:textId="77777777" w:rsidR="006561F1" w:rsidRDefault="006561F1" w:rsidP="000C5DFB">
      <w:pPr>
        <w:jc w:val="right"/>
        <w:rPr>
          <w:noProof w:val="0"/>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9854" w:type="dxa"/>
        <w:tblLayout w:type="fixed"/>
        <w:tblLook w:val="04A0" w:firstRow="1" w:lastRow="0" w:firstColumn="1" w:lastColumn="0" w:noHBand="0" w:noVBand="1"/>
      </w:tblPr>
      <w:tblGrid>
        <w:gridCol w:w="829"/>
        <w:gridCol w:w="2114"/>
        <w:gridCol w:w="5417"/>
        <w:gridCol w:w="112"/>
        <w:gridCol w:w="1382"/>
      </w:tblGrid>
      <w:tr w:rsidR="00570CF8" w:rsidRPr="00A44377" w14:paraId="25D291ED" w14:textId="77777777" w:rsidTr="002D5F27">
        <w:tc>
          <w:tcPr>
            <w:tcW w:w="829" w:type="dxa"/>
            <w:shd w:val="clear" w:color="auto" w:fill="D9D9D9" w:themeFill="background1" w:themeFillShade="D9"/>
            <w:vAlign w:val="center"/>
          </w:tcPr>
          <w:p w14:paraId="4663F95D" w14:textId="77777777" w:rsidR="00570CF8" w:rsidRPr="00A44377" w:rsidRDefault="00570CF8" w:rsidP="002D5F27">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0462496B" w14:textId="77777777" w:rsidR="00570CF8" w:rsidRPr="00A44377" w:rsidRDefault="00570CF8" w:rsidP="002D5F27">
            <w:pPr>
              <w:tabs>
                <w:tab w:val="left" w:pos="612"/>
              </w:tabs>
              <w:spacing w:before="120" w:after="120"/>
              <w:jc w:val="center"/>
              <w:rPr>
                <w:b/>
                <w:iCs/>
                <w:sz w:val="20"/>
                <w:szCs w:val="20"/>
              </w:rPr>
            </w:pPr>
            <w:r w:rsidRPr="00A44377">
              <w:rPr>
                <w:b/>
                <w:iCs/>
                <w:sz w:val="20"/>
                <w:szCs w:val="20"/>
              </w:rPr>
              <w:t>Descrierea criteriului/cerinței</w:t>
            </w:r>
          </w:p>
        </w:tc>
        <w:tc>
          <w:tcPr>
            <w:tcW w:w="5417" w:type="dxa"/>
            <w:shd w:val="clear" w:color="auto" w:fill="D9D9D9" w:themeFill="background1" w:themeFillShade="D9"/>
            <w:vAlign w:val="center"/>
          </w:tcPr>
          <w:p w14:paraId="49A73F2C" w14:textId="77777777" w:rsidR="00570CF8" w:rsidRPr="00A44377" w:rsidRDefault="00570CF8" w:rsidP="002D5F27">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494" w:type="dxa"/>
            <w:gridSpan w:val="2"/>
            <w:shd w:val="clear" w:color="auto" w:fill="D9D9D9" w:themeFill="background1" w:themeFillShade="D9"/>
            <w:vAlign w:val="center"/>
          </w:tcPr>
          <w:p w14:paraId="302F68C1" w14:textId="77777777" w:rsidR="00570CF8" w:rsidRPr="00A44377" w:rsidRDefault="00570CF8" w:rsidP="002D5F27">
            <w:pPr>
              <w:tabs>
                <w:tab w:val="left" w:pos="612"/>
              </w:tabs>
              <w:spacing w:before="120" w:after="120"/>
              <w:jc w:val="center"/>
              <w:rPr>
                <w:b/>
                <w:iCs/>
                <w:sz w:val="20"/>
                <w:szCs w:val="20"/>
              </w:rPr>
            </w:pPr>
            <w:r w:rsidRPr="00A44377">
              <w:rPr>
                <w:b/>
                <w:iCs/>
                <w:sz w:val="20"/>
                <w:szCs w:val="20"/>
              </w:rPr>
              <w:t>Obligativitatea</w:t>
            </w:r>
          </w:p>
        </w:tc>
      </w:tr>
      <w:tr w:rsidR="00570CF8" w:rsidRPr="00A44377" w14:paraId="7C9311A7" w14:textId="77777777" w:rsidTr="002D5F27">
        <w:tc>
          <w:tcPr>
            <w:tcW w:w="9854" w:type="dxa"/>
            <w:gridSpan w:val="5"/>
            <w:shd w:val="clear" w:color="auto" w:fill="auto"/>
            <w:vAlign w:val="center"/>
          </w:tcPr>
          <w:p w14:paraId="1A34F476" w14:textId="77777777" w:rsidR="00570CF8" w:rsidRPr="00A44377" w:rsidRDefault="00570CF8" w:rsidP="002D5F27">
            <w:pPr>
              <w:tabs>
                <w:tab w:val="left" w:pos="612"/>
              </w:tabs>
              <w:spacing w:before="120" w:after="120"/>
              <w:jc w:val="center"/>
              <w:rPr>
                <w:b/>
                <w:i/>
                <w:iCs/>
                <w:sz w:val="20"/>
                <w:szCs w:val="20"/>
              </w:rPr>
            </w:pPr>
            <w:r w:rsidRPr="00A44377">
              <w:rPr>
                <w:b/>
                <w:i/>
                <w:color w:val="000000"/>
                <w:sz w:val="20"/>
                <w:szCs w:val="20"/>
              </w:rPr>
              <w:t>Documentele ce constituie oferta</w:t>
            </w:r>
          </w:p>
        </w:tc>
      </w:tr>
      <w:tr w:rsidR="00570CF8" w:rsidRPr="00A44377" w14:paraId="56EF3567" w14:textId="77777777" w:rsidTr="002D5F27">
        <w:trPr>
          <w:trHeight w:val="510"/>
        </w:trPr>
        <w:tc>
          <w:tcPr>
            <w:tcW w:w="829" w:type="dxa"/>
            <w:shd w:val="clear" w:color="auto" w:fill="auto"/>
          </w:tcPr>
          <w:p w14:paraId="31193C1D" w14:textId="77777777" w:rsidR="00570CF8" w:rsidRPr="00A44377" w:rsidRDefault="00570CF8" w:rsidP="002D5F27">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3023F589" w14:textId="77777777" w:rsidR="00570CF8" w:rsidRPr="00A44377" w:rsidRDefault="00570CF8" w:rsidP="002D5F27">
            <w:pPr>
              <w:tabs>
                <w:tab w:val="left" w:pos="612"/>
              </w:tabs>
              <w:spacing w:before="100" w:after="100"/>
              <w:rPr>
                <w:iCs/>
                <w:sz w:val="20"/>
                <w:szCs w:val="20"/>
              </w:rPr>
            </w:pPr>
            <w:r w:rsidRPr="00A44377">
              <w:rPr>
                <w:iCs/>
                <w:sz w:val="20"/>
                <w:szCs w:val="20"/>
              </w:rPr>
              <w:t>DUAE</w:t>
            </w:r>
          </w:p>
        </w:tc>
        <w:tc>
          <w:tcPr>
            <w:tcW w:w="5529" w:type="dxa"/>
            <w:gridSpan w:val="2"/>
            <w:shd w:val="clear" w:color="auto" w:fill="auto"/>
          </w:tcPr>
          <w:p w14:paraId="6E8F49CE" w14:textId="77777777" w:rsidR="00570CF8" w:rsidRPr="00A44377" w:rsidRDefault="00570CF8" w:rsidP="002D5F27">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0A0F5727" w14:textId="77777777" w:rsidR="00570CF8" w:rsidRPr="00CA47B2" w:rsidRDefault="00570CF8" w:rsidP="002D5F27">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382" w:type="dxa"/>
            <w:shd w:val="clear" w:color="auto" w:fill="auto"/>
          </w:tcPr>
          <w:p w14:paraId="098F3BA1" w14:textId="77777777" w:rsidR="00570CF8" w:rsidRPr="00A44377" w:rsidRDefault="00570CF8" w:rsidP="002D5F27">
            <w:pPr>
              <w:tabs>
                <w:tab w:val="left" w:pos="612"/>
              </w:tabs>
              <w:spacing w:before="120" w:after="120"/>
              <w:rPr>
                <w:iCs/>
                <w:sz w:val="20"/>
                <w:szCs w:val="20"/>
              </w:rPr>
            </w:pPr>
            <w:r w:rsidRPr="00A44377">
              <w:rPr>
                <w:color w:val="000000"/>
                <w:sz w:val="20"/>
                <w:szCs w:val="20"/>
              </w:rPr>
              <w:t>Obligatoriu</w:t>
            </w:r>
            <w:r w:rsidRPr="00A44377">
              <w:rPr>
                <w:iCs/>
                <w:sz w:val="20"/>
                <w:szCs w:val="20"/>
              </w:rPr>
              <w:t xml:space="preserve"> </w:t>
            </w:r>
          </w:p>
        </w:tc>
      </w:tr>
      <w:tr w:rsidR="00570CF8" w:rsidRPr="00A44377" w14:paraId="189F099C" w14:textId="77777777" w:rsidTr="002D5F27">
        <w:trPr>
          <w:trHeight w:val="510"/>
        </w:trPr>
        <w:tc>
          <w:tcPr>
            <w:tcW w:w="829" w:type="dxa"/>
            <w:shd w:val="clear" w:color="auto" w:fill="auto"/>
          </w:tcPr>
          <w:p w14:paraId="31E086D0" w14:textId="77777777" w:rsidR="00570CF8" w:rsidRPr="00A44377" w:rsidRDefault="00570CF8" w:rsidP="002D5F27">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0DA09D9A" w14:textId="77777777" w:rsidR="00570CF8" w:rsidRPr="00A44377" w:rsidRDefault="00570CF8" w:rsidP="002D5F27">
            <w:pPr>
              <w:tabs>
                <w:tab w:val="left" w:pos="612"/>
              </w:tabs>
              <w:spacing w:before="100" w:after="100"/>
              <w:rPr>
                <w:iCs/>
                <w:sz w:val="20"/>
                <w:szCs w:val="20"/>
              </w:rPr>
            </w:pPr>
            <w:r w:rsidRPr="00A44377">
              <w:rPr>
                <w:color w:val="000000"/>
                <w:sz w:val="20"/>
                <w:szCs w:val="20"/>
              </w:rPr>
              <w:t>Devizele locale aferente ofertei</w:t>
            </w:r>
          </w:p>
        </w:tc>
        <w:tc>
          <w:tcPr>
            <w:tcW w:w="5529" w:type="dxa"/>
            <w:gridSpan w:val="2"/>
            <w:shd w:val="clear" w:color="auto" w:fill="auto"/>
          </w:tcPr>
          <w:p w14:paraId="65CACDB9" w14:textId="77777777" w:rsidR="00570CF8" w:rsidRPr="00A44377" w:rsidRDefault="00570CF8" w:rsidP="002D5F27">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30431590" w14:textId="77777777" w:rsidR="00570CF8" w:rsidRPr="00A44377" w:rsidRDefault="00570CF8" w:rsidP="002D5F27">
            <w:pPr>
              <w:tabs>
                <w:tab w:val="left" w:pos="612"/>
              </w:tabs>
              <w:spacing w:before="120" w:after="120"/>
              <w:rPr>
                <w:iCs/>
                <w:sz w:val="20"/>
                <w:szCs w:val="20"/>
              </w:rPr>
            </w:pPr>
            <w:r w:rsidRPr="00A44377">
              <w:rPr>
                <w:color w:val="000000"/>
                <w:sz w:val="20"/>
                <w:szCs w:val="20"/>
              </w:rPr>
              <w:t>Obligatoriu</w:t>
            </w:r>
          </w:p>
        </w:tc>
      </w:tr>
      <w:tr w:rsidR="00570CF8" w:rsidRPr="00A44377" w14:paraId="2EF18792" w14:textId="77777777" w:rsidTr="002D5F27">
        <w:trPr>
          <w:trHeight w:val="510"/>
        </w:trPr>
        <w:tc>
          <w:tcPr>
            <w:tcW w:w="829" w:type="dxa"/>
            <w:shd w:val="clear" w:color="auto" w:fill="auto"/>
          </w:tcPr>
          <w:p w14:paraId="28406669" w14:textId="77777777" w:rsidR="00570CF8" w:rsidRPr="00A44377" w:rsidRDefault="00570CF8" w:rsidP="002D5F27">
            <w:pPr>
              <w:pStyle w:val="a"/>
              <w:tabs>
                <w:tab w:val="left" w:pos="612"/>
              </w:tabs>
              <w:ind w:left="0"/>
              <w:rPr>
                <w:b/>
                <w:iCs/>
                <w:lang w:val="ro-RO"/>
              </w:rPr>
            </w:pPr>
            <w:r>
              <w:rPr>
                <w:b/>
                <w:iCs/>
                <w:lang w:val="ro-RO"/>
              </w:rPr>
              <w:t>3</w:t>
            </w:r>
          </w:p>
        </w:tc>
        <w:tc>
          <w:tcPr>
            <w:tcW w:w="2114" w:type="dxa"/>
            <w:shd w:val="clear" w:color="auto" w:fill="auto"/>
          </w:tcPr>
          <w:p w14:paraId="49A5A196" w14:textId="77777777" w:rsidR="00570CF8" w:rsidRPr="00A44377" w:rsidRDefault="00570CF8" w:rsidP="002D5F27">
            <w:pPr>
              <w:pStyle w:val="a7"/>
              <w:tabs>
                <w:tab w:val="left" w:pos="567"/>
              </w:tabs>
            </w:pPr>
            <w:r w:rsidRPr="00A44377">
              <w:t>Cerere de participare</w:t>
            </w:r>
          </w:p>
        </w:tc>
        <w:tc>
          <w:tcPr>
            <w:tcW w:w="5529" w:type="dxa"/>
            <w:gridSpan w:val="2"/>
            <w:shd w:val="clear" w:color="auto" w:fill="auto"/>
          </w:tcPr>
          <w:p w14:paraId="7234D05B"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7</w:t>
            </w:r>
          </w:p>
          <w:p w14:paraId="6F2A1D3B" w14:textId="77777777" w:rsidR="00570CF8" w:rsidRPr="00A44377" w:rsidRDefault="00570CF8" w:rsidP="002D5F27">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3DB0491C" w14:textId="77777777" w:rsidR="00570CF8" w:rsidRPr="00A44377" w:rsidRDefault="00570CF8" w:rsidP="002D5F27">
            <w:pPr>
              <w:tabs>
                <w:tab w:val="left" w:pos="612"/>
              </w:tabs>
              <w:rPr>
                <w:iCs/>
                <w:sz w:val="20"/>
                <w:szCs w:val="20"/>
              </w:rPr>
            </w:pPr>
            <w:r w:rsidRPr="00A44377">
              <w:rPr>
                <w:color w:val="000000"/>
                <w:sz w:val="20"/>
                <w:szCs w:val="20"/>
              </w:rPr>
              <w:t>Obligatoriu</w:t>
            </w:r>
          </w:p>
        </w:tc>
      </w:tr>
      <w:tr w:rsidR="00570CF8" w:rsidRPr="00A44377" w14:paraId="56980AB5" w14:textId="77777777" w:rsidTr="002D5F27">
        <w:trPr>
          <w:trHeight w:val="510"/>
        </w:trPr>
        <w:tc>
          <w:tcPr>
            <w:tcW w:w="829" w:type="dxa"/>
            <w:shd w:val="clear" w:color="auto" w:fill="auto"/>
          </w:tcPr>
          <w:p w14:paraId="02EAC210" w14:textId="77777777" w:rsidR="00570CF8" w:rsidRPr="00A44377" w:rsidRDefault="00570CF8" w:rsidP="002D5F27">
            <w:pPr>
              <w:pStyle w:val="a"/>
              <w:tabs>
                <w:tab w:val="left" w:pos="612"/>
              </w:tabs>
              <w:ind w:left="0"/>
              <w:rPr>
                <w:b/>
                <w:iCs/>
                <w:lang w:val="ro-RO"/>
              </w:rPr>
            </w:pPr>
            <w:r>
              <w:rPr>
                <w:b/>
                <w:iCs/>
                <w:lang w:val="ro-RO"/>
              </w:rPr>
              <w:t>4</w:t>
            </w:r>
          </w:p>
        </w:tc>
        <w:tc>
          <w:tcPr>
            <w:tcW w:w="2114" w:type="dxa"/>
            <w:shd w:val="clear" w:color="auto" w:fill="auto"/>
          </w:tcPr>
          <w:p w14:paraId="03238103" w14:textId="77777777" w:rsidR="00570CF8" w:rsidRPr="00A44377" w:rsidRDefault="00570CF8" w:rsidP="002D5F27">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0418EF1E" w14:textId="77777777" w:rsidR="00570CF8" w:rsidRPr="00A44377" w:rsidRDefault="00570CF8" w:rsidP="002D5F27">
            <w:pPr>
              <w:pStyle w:val="a7"/>
              <w:tabs>
                <w:tab w:val="left" w:pos="567"/>
              </w:tabs>
              <w:rPr>
                <w:b/>
              </w:rPr>
            </w:pPr>
            <w:r w:rsidRPr="00A44377">
              <w:rPr>
                <w:lang w:val="en-US"/>
              </w:rPr>
              <w:t>privind valabilitatea ofertei</w:t>
            </w:r>
          </w:p>
        </w:tc>
        <w:tc>
          <w:tcPr>
            <w:tcW w:w="5529" w:type="dxa"/>
            <w:gridSpan w:val="2"/>
            <w:shd w:val="clear" w:color="auto" w:fill="auto"/>
          </w:tcPr>
          <w:p w14:paraId="4B99FDA7"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8</w:t>
            </w:r>
          </w:p>
          <w:p w14:paraId="6DA4C4DF" w14:textId="77777777" w:rsidR="00570CF8" w:rsidRPr="00A44377" w:rsidRDefault="00570CF8" w:rsidP="002D5F27">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6521A3DC" w14:textId="77777777" w:rsidR="00570CF8" w:rsidRPr="00A44377" w:rsidRDefault="00570CF8" w:rsidP="002D5F27">
            <w:pPr>
              <w:tabs>
                <w:tab w:val="left" w:pos="612"/>
              </w:tabs>
              <w:rPr>
                <w:iCs/>
                <w:sz w:val="20"/>
                <w:szCs w:val="20"/>
              </w:rPr>
            </w:pPr>
            <w:r w:rsidRPr="00A44377">
              <w:rPr>
                <w:color w:val="000000"/>
                <w:sz w:val="20"/>
                <w:szCs w:val="20"/>
              </w:rPr>
              <w:t>Obligatoriu</w:t>
            </w:r>
          </w:p>
        </w:tc>
      </w:tr>
      <w:tr w:rsidR="00570CF8" w:rsidRPr="00A44377" w14:paraId="1CEF4E7D" w14:textId="77777777" w:rsidTr="002D5F27">
        <w:trPr>
          <w:trHeight w:val="510"/>
        </w:trPr>
        <w:tc>
          <w:tcPr>
            <w:tcW w:w="829" w:type="dxa"/>
            <w:shd w:val="clear" w:color="auto" w:fill="auto"/>
          </w:tcPr>
          <w:p w14:paraId="21DFAF27" w14:textId="77777777" w:rsidR="00570CF8" w:rsidRPr="00A44377" w:rsidRDefault="00570CF8" w:rsidP="002D5F27">
            <w:pPr>
              <w:pStyle w:val="a"/>
              <w:tabs>
                <w:tab w:val="left" w:pos="612"/>
              </w:tabs>
              <w:ind w:left="0"/>
              <w:rPr>
                <w:b/>
                <w:iCs/>
                <w:lang w:val="ro-RO"/>
              </w:rPr>
            </w:pPr>
            <w:r>
              <w:rPr>
                <w:b/>
                <w:iCs/>
                <w:lang w:val="ro-RO"/>
              </w:rPr>
              <w:t>5</w:t>
            </w:r>
          </w:p>
        </w:tc>
        <w:tc>
          <w:tcPr>
            <w:tcW w:w="2114" w:type="dxa"/>
            <w:shd w:val="clear" w:color="auto" w:fill="auto"/>
          </w:tcPr>
          <w:p w14:paraId="1D4F2624" w14:textId="77777777" w:rsidR="00570CF8" w:rsidRPr="00A44377" w:rsidRDefault="00570CF8" w:rsidP="002D5F27">
            <w:pPr>
              <w:tabs>
                <w:tab w:val="left" w:pos="612"/>
              </w:tabs>
              <w:rPr>
                <w:color w:val="000000"/>
                <w:sz w:val="20"/>
                <w:szCs w:val="20"/>
              </w:rPr>
            </w:pPr>
            <w:r w:rsidRPr="00A44377">
              <w:rPr>
                <w:color w:val="000000"/>
                <w:sz w:val="20"/>
                <w:szCs w:val="20"/>
              </w:rPr>
              <w:t xml:space="preserve">Scrisoare de garanția bancară </w:t>
            </w:r>
          </w:p>
          <w:p w14:paraId="0076E4AF" w14:textId="77777777" w:rsidR="00570CF8" w:rsidRPr="00A44377" w:rsidRDefault="00570CF8" w:rsidP="002D5F27">
            <w:pPr>
              <w:tabs>
                <w:tab w:val="left" w:pos="612"/>
              </w:tabs>
              <w:rPr>
                <w:iCs/>
                <w:sz w:val="20"/>
                <w:szCs w:val="20"/>
              </w:rPr>
            </w:pPr>
            <w:r w:rsidRPr="00A44377">
              <w:rPr>
                <w:color w:val="000000"/>
                <w:sz w:val="20"/>
                <w:szCs w:val="20"/>
              </w:rPr>
              <w:t xml:space="preserve">1 % </w:t>
            </w:r>
          </w:p>
        </w:tc>
        <w:tc>
          <w:tcPr>
            <w:tcW w:w="5529" w:type="dxa"/>
            <w:gridSpan w:val="2"/>
            <w:shd w:val="clear" w:color="auto" w:fill="auto"/>
          </w:tcPr>
          <w:p w14:paraId="6C2FCA7D"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9</w:t>
            </w:r>
          </w:p>
          <w:p w14:paraId="0078111B" w14:textId="77777777" w:rsidR="00570CF8" w:rsidRPr="00A44377" w:rsidRDefault="00570CF8" w:rsidP="002D5F27">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1934E2D9" w14:textId="77777777" w:rsidR="00570CF8" w:rsidRPr="00A44377" w:rsidRDefault="00570CF8" w:rsidP="002D5F27">
            <w:pPr>
              <w:tabs>
                <w:tab w:val="left" w:pos="612"/>
              </w:tabs>
              <w:rPr>
                <w:iCs/>
                <w:sz w:val="20"/>
                <w:szCs w:val="20"/>
              </w:rPr>
            </w:pPr>
            <w:r w:rsidRPr="00A44377">
              <w:rPr>
                <w:color w:val="000000"/>
                <w:sz w:val="20"/>
                <w:szCs w:val="20"/>
              </w:rPr>
              <w:t>Obligatoriu</w:t>
            </w:r>
          </w:p>
        </w:tc>
      </w:tr>
      <w:tr w:rsidR="00570CF8" w:rsidRPr="00A44377" w14:paraId="3B23A3A0" w14:textId="77777777" w:rsidTr="002D5F27">
        <w:trPr>
          <w:trHeight w:val="510"/>
        </w:trPr>
        <w:tc>
          <w:tcPr>
            <w:tcW w:w="9854" w:type="dxa"/>
            <w:gridSpan w:val="5"/>
            <w:shd w:val="clear" w:color="auto" w:fill="auto"/>
          </w:tcPr>
          <w:p w14:paraId="23A2E478" w14:textId="77777777" w:rsidR="00570CF8" w:rsidRPr="00A44377" w:rsidRDefault="00570CF8" w:rsidP="002D5F27">
            <w:pPr>
              <w:tabs>
                <w:tab w:val="left" w:pos="612"/>
              </w:tabs>
              <w:spacing w:before="120" w:after="120"/>
              <w:jc w:val="center"/>
              <w:rPr>
                <w:b/>
                <w:i/>
                <w:iCs/>
                <w:sz w:val="20"/>
                <w:szCs w:val="20"/>
              </w:rPr>
            </w:pPr>
            <w:r w:rsidRPr="00BE429E">
              <w:rPr>
                <w:b/>
                <w:i/>
                <w:color w:val="000000"/>
                <w:sz w:val="20"/>
                <w:szCs w:val="20"/>
              </w:rPr>
              <w:t>Documente de calificare</w:t>
            </w:r>
          </w:p>
        </w:tc>
      </w:tr>
      <w:tr w:rsidR="00570CF8" w:rsidRPr="00A44377" w14:paraId="272C03CD" w14:textId="77777777" w:rsidTr="002D5F27">
        <w:tc>
          <w:tcPr>
            <w:tcW w:w="829" w:type="dxa"/>
            <w:shd w:val="clear" w:color="auto" w:fill="auto"/>
          </w:tcPr>
          <w:p w14:paraId="61491304" w14:textId="77777777" w:rsidR="00570CF8" w:rsidRPr="00A44377" w:rsidRDefault="00570CF8" w:rsidP="002D5F27">
            <w:pPr>
              <w:pStyle w:val="a"/>
              <w:tabs>
                <w:tab w:val="left" w:pos="612"/>
              </w:tabs>
              <w:spacing w:before="100" w:after="100"/>
              <w:ind w:left="0"/>
              <w:rPr>
                <w:b/>
                <w:iCs/>
                <w:lang w:val="ro-RO"/>
              </w:rPr>
            </w:pPr>
            <w:r>
              <w:rPr>
                <w:b/>
                <w:iCs/>
                <w:lang w:val="ro-RO"/>
              </w:rPr>
              <w:t>6</w:t>
            </w:r>
          </w:p>
        </w:tc>
        <w:tc>
          <w:tcPr>
            <w:tcW w:w="2114" w:type="dxa"/>
            <w:shd w:val="clear" w:color="auto" w:fill="auto"/>
          </w:tcPr>
          <w:p w14:paraId="4B6B7989" w14:textId="77777777" w:rsidR="00570CF8" w:rsidRPr="00A44377" w:rsidRDefault="00570CF8" w:rsidP="002D5F27">
            <w:pPr>
              <w:pStyle w:val="a7"/>
              <w:tabs>
                <w:tab w:val="left" w:pos="567"/>
              </w:tabs>
            </w:pPr>
            <w:r>
              <w:rPr>
                <w:lang w:val="en-US"/>
              </w:rPr>
              <w:t>Graf</w:t>
            </w:r>
            <w:r w:rsidRPr="00A44377">
              <w:rPr>
                <w:lang w:val="en-US"/>
              </w:rPr>
              <w:t>ic de executare a lucrărilor</w:t>
            </w:r>
          </w:p>
        </w:tc>
        <w:tc>
          <w:tcPr>
            <w:tcW w:w="5417" w:type="dxa"/>
            <w:shd w:val="clear" w:color="auto" w:fill="auto"/>
          </w:tcPr>
          <w:p w14:paraId="75226AFC"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10</w:t>
            </w:r>
          </w:p>
          <w:p w14:paraId="446F4D2B" w14:textId="77777777" w:rsidR="00570CF8" w:rsidRPr="00A44377" w:rsidRDefault="00570CF8" w:rsidP="002D5F27">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7CF03B9D" w14:textId="77777777" w:rsidR="00570CF8" w:rsidRPr="00A44377" w:rsidRDefault="00570CF8" w:rsidP="002D5F27">
            <w:pPr>
              <w:tabs>
                <w:tab w:val="left" w:pos="612"/>
              </w:tabs>
              <w:spacing w:before="120" w:after="120"/>
              <w:rPr>
                <w:color w:val="000000"/>
                <w:sz w:val="20"/>
                <w:szCs w:val="20"/>
              </w:rPr>
            </w:pPr>
            <w:r w:rsidRPr="00A44377">
              <w:rPr>
                <w:color w:val="000000"/>
                <w:sz w:val="20"/>
                <w:szCs w:val="20"/>
              </w:rPr>
              <w:t>Obligatoriu</w:t>
            </w:r>
          </w:p>
        </w:tc>
      </w:tr>
      <w:tr w:rsidR="00570CF8" w:rsidRPr="00A44377" w14:paraId="2B7A63E3" w14:textId="77777777" w:rsidTr="002D5F27">
        <w:tc>
          <w:tcPr>
            <w:tcW w:w="829" w:type="dxa"/>
            <w:shd w:val="clear" w:color="auto" w:fill="auto"/>
          </w:tcPr>
          <w:p w14:paraId="5E9A9C6C" w14:textId="77777777" w:rsidR="00570CF8" w:rsidRPr="00A44377" w:rsidRDefault="00570CF8" w:rsidP="002D5F27">
            <w:pPr>
              <w:pStyle w:val="a"/>
              <w:tabs>
                <w:tab w:val="left" w:pos="612"/>
              </w:tabs>
              <w:spacing w:before="100" w:after="100"/>
              <w:ind w:left="0"/>
              <w:rPr>
                <w:b/>
                <w:iCs/>
                <w:lang w:val="ro-RO"/>
              </w:rPr>
            </w:pPr>
            <w:r>
              <w:rPr>
                <w:b/>
                <w:iCs/>
                <w:lang w:val="ro-RO"/>
              </w:rPr>
              <w:t>7</w:t>
            </w:r>
          </w:p>
        </w:tc>
        <w:tc>
          <w:tcPr>
            <w:tcW w:w="2114" w:type="dxa"/>
            <w:shd w:val="clear" w:color="auto" w:fill="auto"/>
          </w:tcPr>
          <w:p w14:paraId="6C6FC9FA" w14:textId="77777777" w:rsidR="00570CF8" w:rsidRPr="00A44377" w:rsidRDefault="00570CF8" w:rsidP="002D5F27">
            <w:pPr>
              <w:tabs>
                <w:tab w:val="left" w:pos="612"/>
              </w:tabs>
              <w:spacing w:before="100" w:after="100"/>
              <w:rPr>
                <w:iCs/>
                <w:sz w:val="20"/>
                <w:szCs w:val="20"/>
              </w:rPr>
            </w:pPr>
            <w:r w:rsidRPr="00A44377">
              <w:rPr>
                <w:iCs/>
                <w:sz w:val="20"/>
                <w:szCs w:val="20"/>
              </w:rPr>
              <w:t>Declarație privind experiență similară</w:t>
            </w:r>
          </w:p>
        </w:tc>
        <w:tc>
          <w:tcPr>
            <w:tcW w:w="5417" w:type="dxa"/>
            <w:shd w:val="clear" w:color="auto" w:fill="auto"/>
          </w:tcPr>
          <w:p w14:paraId="17A4677F" w14:textId="77777777" w:rsidR="00570CF8" w:rsidRPr="00A44377" w:rsidRDefault="00570CF8" w:rsidP="002D5F27">
            <w:pPr>
              <w:tabs>
                <w:tab w:val="left" w:pos="612"/>
              </w:tabs>
              <w:spacing w:before="60" w:after="60"/>
              <w:jc w:val="center"/>
              <w:rPr>
                <w:b/>
                <w:color w:val="000000"/>
                <w:sz w:val="20"/>
                <w:szCs w:val="20"/>
              </w:rPr>
            </w:pPr>
            <w:r w:rsidRPr="00A44377">
              <w:rPr>
                <w:b/>
                <w:color w:val="000000"/>
                <w:sz w:val="20"/>
                <w:szCs w:val="20"/>
              </w:rPr>
              <w:t>Anexa nr. 12</w:t>
            </w:r>
          </w:p>
          <w:p w14:paraId="1923275D" w14:textId="77777777" w:rsidR="00570CF8" w:rsidRPr="00A44377" w:rsidRDefault="00570CF8" w:rsidP="002D5F27">
            <w:pPr>
              <w:tabs>
                <w:tab w:val="left" w:pos="612"/>
              </w:tabs>
              <w:spacing w:before="60" w:after="60"/>
              <w:rPr>
                <w:iCs/>
                <w:sz w:val="20"/>
                <w:szCs w:val="20"/>
              </w:rPr>
            </w:pPr>
            <w:r w:rsidRPr="00A44377">
              <w:rPr>
                <w:i/>
                <w:color w:val="000000"/>
                <w:sz w:val="20"/>
                <w:szCs w:val="20"/>
              </w:rPr>
              <w:t xml:space="preserve">Original - confirmat prin aplicarea semnăturii electronice a </w:t>
            </w:r>
            <w:r w:rsidRPr="00A44377">
              <w:rPr>
                <w:i/>
                <w:color w:val="000000"/>
                <w:sz w:val="20"/>
                <w:szCs w:val="20"/>
              </w:rPr>
              <w:lastRenderedPageBreak/>
              <w:t>ofertantului</w:t>
            </w:r>
            <w:r w:rsidRPr="00A44377">
              <w:rPr>
                <w:iCs/>
                <w:sz w:val="20"/>
                <w:szCs w:val="20"/>
              </w:rPr>
              <w:t xml:space="preserve"> </w:t>
            </w:r>
          </w:p>
          <w:p w14:paraId="74A9E569" w14:textId="77777777" w:rsidR="00570CF8" w:rsidRPr="00A44377" w:rsidRDefault="00570CF8" w:rsidP="002D5F27">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14:paraId="34D2EA0D" w14:textId="77777777" w:rsidR="00570CF8" w:rsidRPr="00A44377" w:rsidRDefault="00570CF8" w:rsidP="002D5F27">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14:paraId="1A69C6C6" w14:textId="77777777" w:rsidR="00570CF8" w:rsidRPr="00A44377" w:rsidRDefault="00570CF8" w:rsidP="002D5F27">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66FB496F" w14:textId="77777777" w:rsidR="00570CF8" w:rsidRPr="00A44377" w:rsidRDefault="00570CF8" w:rsidP="002D5F27">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14:paraId="513D074E" w14:textId="77777777" w:rsidR="00570CF8" w:rsidRPr="00A44377" w:rsidRDefault="00570CF8" w:rsidP="002D5F27">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494" w:type="dxa"/>
            <w:gridSpan w:val="2"/>
            <w:shd w:val="clear" w:color="auto" w:fill="auto"/>
          </w:tcPr>
          <w:p w14:paraId="2D4E2F54" w14:textId="77777777" w:rsidR="00570CF8" w:rsidRPr="00A44377" w:rsidRDefault="00570CF8" w:rsidP="002D5F27">
            <w:pPr>
              <w:tabs>
                <w:tab w:val="left" w:pos="612"/>
              </w:tabs>
              <w:spacing w:before="120" w:after="120"/>
              <w:rPr>
                <w:iCs/>
                <w:sz w:val="20"/>
                <w:szCs w:val="20"/>
              </w:rPr>
            </w:pPr>
            <w:r w:rsidRPr="00A44377">
              <w:rPr>
                <w:color w:val="000000"/>
                <w:sz w:val="20"/>
                <w:szCs w:val="20"/>
              </w:rPr>
              <w:lastRenderedPageBreak/>
              <w:t>Obligatoriu</w:t>
            </w:r>
          </w:p>
        </w:tc>
      </w:tr>
      <w:tr w:rsidR="00570CF8" w:rsidRPr="00A44377" w14:paraId="49BF8B43" w14:textId="77777777" w:rsidTr="002D5F27">
        <w:tc>
          <w:tcPr>
            <w:tcW w:w="829" w:type="dxa"/>
            <w:shd w:val="clear" w:color="auto" w:fill="auto"/>
          </w:tcPr>
          <w:p w14:paraId="1156C20D" w14:textId="77777777" w:rsidR="00570CF8" w:rsidRPr="00A44377" w:rsidRDefault="00570CF8" w:rsidP="002D5F27">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14:paraId="485F243F" w14:textId="77777777" w:rsidR="00570CF8" w:rsidRPr="00A44377" w:rsidRDefault="00570CF8" w:rsidP="002D5F27">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417" w:type="dxa"/>
            <w:shd w:val="clear" w:color="auto" w:fill="auto"/>
          </w:tcPr>
          <w:p w14:paraId="04FE4F38"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13</w:t>
            </w:r>
          </w:p>
          <w:p w14:paraId="2B31D204" w14:textId="77777777" w:rsidR="00570CF8" w:rsidRPr="00A44377" w:rsidRDefault="00570CF8" w:rsidP="002D5F27">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31529F8C" w14:textId="77777777" w:rsidR="00570CF8" w:rsidRPr="00A44377" w:rsidRDefault="00570CF8" w:rsidP="002D5F27">
            <w:pPr>
              <w:tabs>
                <w:tab w:val="left" w:pos="612"/>
              </w:tabs>
              <w:spacing w:before="120" w:after="120"/>
              <w:rPr>
                <w:color w:val="000000"/>
                <w:sz w:val="20"/>
                <w:szCs w:val="20"/>
              </w:rPr>
            </w:pPr>
            <w:r w:rsidRPr="00A44377">
              <w:rPr>
                <w:color w:val="000000"/>
                <w:sz w:val="20"/>
                <w:szCs w:val="20"/>
              </w:rPr>
              <w:t>Obligatoriu</w:t>
            </w:r>
          </w:p>
        </w:tc>
      </w:tr>
      <w:tr w:rsidR="00570CF8" w:rsidRPr="00A44377" w14:paraId="2F54AF16" w14:textId="77777777" w:rsidTr="002D5F27">
        <w:tc>
          <w:tcPr>
            <w:tcW w:w="829" w:type="dxa"/>
            <w:shd w:val="clear" w:color="auto" w:fill="auto"/>
          </w:tcPr>
          <w:p w14:paraId="544E552B" w14:textId="77777777" w:rsidR="00570CF8" w:rsidRPr="00A44377" w:rsidRDefault="00570CF8" w:rsidP="002D5F27">
            <w:pPr>
              <w:pStyle w:val="a"/>
              <w:tabs>
                <w:tab w:val="left" w:pos="612"/>
              </w:tabs>
              <w:spacing w:before="100" w:after="100"/>
              <w:ind w:left="0"/>
              <w:rPr>
                <w:b/>
                <w:iCs/>
                <w:lang w:val="ro-RO"/>
              </w:rPr>
            </w:pPr>
            <w:r>
              <w:rPr>
                <w:b/>
                <w:iCs/>
                <w:lang w:val="ro-RO"/>
              </w:rPr>
              <w:t>9</w:t>
            </w:r>
          </w:p>
        </w:tc>
        <w:tc>
          <w:tcPr>
            <w:tcW w:w="2114" w:type="dxa"/>
            <w:shd w:val="clear" w:color="auto" w:fill="auto"/>
          </w:tcPr>
          <w:p w14:paraId="5C262591" w14:textId="77777777" w:rsidR="00570CF8" w:rsidRPr="00A44377" w:rsidRDefault="00570CF8" w:rsidP="002D5F27">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417" w:type="dxa"/>
            <w:shd w:val="clear" w:color="auto" w:fill="auto"/>
          </w:tcPr>
          <w:p w14:paraId="3E7C0870" w14:textId="77777777" w:rsidR="00570CF8" w:rsidRPr="00A44377" w:rsidRDefault="00570CF8" w:rsidP="002D5F27">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375C8595" w14:textId="77777777" w:rsidR="00570CF8" w:rsidRPr="00A44377" w:rsidRDefault="00570CF8" w:rsidP="002D5F27">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737D773F"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4D05295F" w14:textId="77777777" w:rsidTr="002D5F27">
        <w:tc>
          <w:tcPr>
            <w:tcW w:w="829" w:type="dxa"/>
            <w:shd w:val="clear" w:color="auto" w:fill="auto"/>
          </w:tcPr>
          <w:p w14:paraId="5ECDBAED" w14:textId="77777777" w:rsidR="00570CF8" w:rsidRPr="00A44377" w:rsidRDefault="00570CF8" w:rsidP="002D5F27">
            <w:pPr>
              <w:pStyle w:val="a"/>
              <w:tabs>
                <w:tab w:val="left" w:pos="612"/>
              </w:tabs>
              <w:spacing w:before="100" w:after="100"/>
              <w:ind w:left="0"/>
              <w:rPr>
                <w:b/>
                <w:iCs/>
                <w:lang w:val="ro-RO"/>
              </w:rPr>
            </w:pPr>
            <w:r>
              <w:rPr>
                <w:b/>
                <w:iCs/>
                <w:lang w:val="ro-RO"/>
              </w:rPr>
              <w:t>10</w:t>
            </w:r>
          </w:p>
        </w:tc>
        <w:tc>
          <w:tcPr>
            <w:tcW w:w="2114" w:type="dxa"/>
            <w:shd w:val="clear" w:color="auto" w:fill="auto"/>
          </w:tcPr>
          <w:p w14:paraId="1589116F" w14:textId="77777777" w:rsidR="00570CF8" w:rsidRPr="00A44377" w:rsidRDefault="00570CF8" w:rsidP="002D5F27">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417" w:type="dxa"/>
            <w:shd w:val="clear" w:color="auto" w:fill="auto"/>
          </w:tcPr>
          <w:p w14:paraId="466E820D" w14:textId="77777777" w:rsidR="00570CF8" w:rsidRPr="00A44377" w:rsidRDefault="00570CF8" w:rsidP="002D5F27">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18800571" w14:textId="77777777" w:rsidR="00570CF8" w:rsidRPr="00A44377" w:rsidRDefault="00570CF8" w:rsidP="002D5F27">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025D75EE" w14:textId="77777777" w:rsidR="00570CF8" w:rsidRPr="00A44377" w:rsidRDefault="00570CF8" w:rsidP="002D5F27">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14:paraId="5681CF93"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604ED8F2" w14:textId="77777777" w:rsidTr="002D5F27">
        <w:tc>
          <w:tcPr>
            <w:tcW w:w="829" w:type="dxa"/>
            <w:shd w:val="clear" w:color="auto" w:fill="auto"/>
          </w:tcPr>
          <w:p w14:paraId="5A1112BA" w14:textId="77777777" w:rsidR="00570CF8" w:rsidRPr="00A44377" w:rsidRDefault="00570CF8" w:rsidP="002D5F27">
            <w:pPr>
              <w:tabs>
                <w:tab w:val="left" w:pos="612"/>
              </w:tabs>
              <w:spacing w:before="100" w:after="100"/>
              <w:rPr>
                <w:b/>
                <w:iCs/>
                <w:sz w:val="20"/>
                <w:szCs w:val="20"/>
              </w:rPr>
            </w:pPr>
            <w:r>
              <w:rPr>
                <w:b/>
                <w:iCs/>
                <w:sz w:val="20"/>
                <w:szCs w:val="20"/>
              </w:rPr>
              <w:t>11</w:t>
            </w:r>
          </w:p>
        </w:tc>
        <w:tc>
          <w:tcPr>
            <w:tcW w:w="2114" w:type="dxa"/>
            <w:shd w:val="clear" w:color="auto" w:fill="auto"/>
          </w:tcPr>
          <w:p w14:paraId="5C085504" w14:textId="77777777" w:rsidR="00570CF8" w:rsidRPr="00A44377" w:rsidRDefault="00570CF8" w:rsidP="002D5F27">
            <w:pPr>
              <w:rPr>
                <w:rFonts w:eastAsia="SimSun"/>
                <w:bCs/>
                <w:iCs/>
                <w:sz w:val="20"/>
                <w:szCs w:val="20"/>
                <w:lang w:eastAsia="zh-CN"/>
              </w:rPr>
            </w:pPr>
            <w:r w:rsidRPr="00A44377">
              <w:rPr>
                <w:rFonts w:eastAsia="SimSun"/>
                <w:bCs/>
                <w:iCs/>
                <w:sz w:val="20"/>
                <w:szCs w:val="20"/>
                <w:lang w:eastAsia="zh-CN"/>
              </w:rPr>
              <w:t>Lista subcontractanților</w:t>
            </w:r>
          </w:p>
          <w:p w14:paraId="46B2666D" w14:textId="77777777" w:rsidR="00570CF8" w:rsidRPr="00A44377" w:rsidRDefault="00570CF8" w:rsidP="002D5F27">
            <w:pPr>
              <w:rPr>
                <w:rFonts w:eastAsia="SimSun"/>
                <w:bCs/>
                <w:iCs/>
                <w:sz w:val="20"/>
                <w:szCs w:val="20"/>
                <w:lang w:eastAsia="zh-CN"/>
              </w:rPr>
            </w:pPr>
            <w:r w:rsidRPr="00A44377">
              <w:rPr>
                <w:rFonts w:eastAsia="SimSun"/>
                <w:bCs/>
                <w:iCs/>
                <w:sz w:val="20"/>
                <w:szCs w:val="20"/>
                <w:lang w:eastAsia="zh-CN"/>
              </w:rPr>
              <w:t>şi partea/părţile din contract care sunt</w:t>
            </w:r>
          </w:p>
          <w:p w14:paraId="4510339F" w14:textId="77777777" w:rsidR="00570CF8" w:rsidRPr="00A44377" w:rsidRDefault="00570CF8" w:rsidP="002D5F27">
            <w:pPr>
              <w:rPr>
                <w:rFonts w:eastAsia="SimSun"/>
                <w:bCs/>
                <w:iCs/>
                <w:sz w:val="20"/>
                <w:szCs w:val="20"/>
                <w:lang w:eastAsia="zh-CN"/>
              </w:rPr>
            </w:pPr>
            <w:r w:rsidRPr="00A44377">
              <w:rPr>
                <w:rFonts w:eastAsia="SimSun"/>
                <w:bCs/>
                <w:iCs/>
                <w:sz w:val="20"/>
                <w:szCs w:val="20"/>
                <w:lang w:eastAsia="zh-CN"/>
              </w:rPr>
              <w:t>îndeplinite de aceştia</w:t>
            </w:r>
          </w:p>
        </w:tc>
        <w:tc>
          <w:tcPr>
            <w:tcW w:w="5417" w:type="dxa"/>
            <w:shd w:val="clear" w:color="auto" w:fill="auto"/>
          </w:tcPr>
          <w:p w14:paraId="1999344E" w14:textId="77777777" w:rsidR="00570CF8" w:rsidRPr="00A44377" w:rsidRDefault="00570CF8" w:rsidP="002D5F27">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25784A23" w14:textId="77777777" w:rsidR="00570CF8" w:rsidRPr="00A44377" w:rsidRDefault="00570CF8" w:rsidP="002D5F27">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2C0E43A" w14:textId="77777777" w:rsidR="00570CF8" w:rsidRPr="00A44377" w:rsidRDefault="00570CF8" w:rsidP="002D5F27">
            <w:pPr>
              <w:tabs>
                <w:tab w:val="left" w:pos="612"/>
              </w:tabs>
              <w:spacing w:before="100" w:after="100"/>
              <w:jc w:val="center"/>
              <w:rPr>
                <w:b/>
                <w:color w:val="000000"/>
                <w:sz w:val="20"/>
                <w:szCs w:val="20"/>
              </w:rPr>
            </w:pPr>
          </w:p>
        </w:tc>
        <w:tc>
          <w:tcPr>
            <w:tcW w:w="1494" w:type="dxa"/>
            <w:gridSpan w:val="2"/>
            <w:shd w:val="clear" w:color="auto" w:fill="auto"/>
          </w:tcPr>
          <w:p w14:paraId="0D0051CD" w14:textId="77777777" w:rsidR="00570CF8" w:rsidRPr="00A44377" w:rsidRDefault="00570CF8" w:rsidP="002D5F27">
            <w:pPr>
              <w:tabs>
                <w:tab w:val="left" w:pos="612"/>
              </w:tabs>
              <w:spacing w:before="100" w:after="100"/>
              <w:rPr>
                <w:color w:val="000000"/>
                <w:sz w:val="20"/>
                <w:szCs w:val="20"/>
              </w:rPr>
            </w:pPr>
            <w:r w:rsidRPr="00A44377">
              <w:rPr>
                <w:color w:val="000000"/>
                <w:sz w:val="20"/>
                <w:szCs w:val="20"/>
              </w:rPr>
              <w:t>Obligatoriu</w:t>
            </w:r>
          </w:p>
        </w:tc>
      </w:tr>
      <w:tr w:rsidR="00570CF8" w:rsidRPr="00A44377" w14:paraId="79DAF656" w14:textId="77777777" w:rsidTr="002D5F27">
        <w:tc>
          <w:tcPr>
            <w:tcW w:w="829" w:type="dxa"/>
            <w:shd w:val="clear" w:color="auto" w:fill="auto"/>
          </w:tcPr>
          <w:p w14:paraId="4BE5B3F3" w14:textId="77777777" w:rsidR="00570CF8" w:rsidRPr="00A44377" w:rsidRDefault="00570CF8" w:rsidP="002D5F27">
            <w:pPr>
              <w:tabs>
                <w:tab w:val="left" w:pos="612"/>
              </w:tabs>
              <w:spacing w:before="100" w:after="100"/>
              <w:rPr>
                <w:b/>
                <w:iCs/>
                <w:sz w:val="20"/>
                <w:szCs w:val="20"/>
              </w:rPr>
            </w:pPr>
            <w:r>
              <w:rPr>
                <w:b/>
                <w:iCs/>
                <w:sz w:val="20"/>
                <w:szCs w:val="20"/>
              </w:rPr>
              <w:t>12</w:t>
            </w:r>
          </w:p>
        </w:tc>
        <w:tc>
          <w:tcPr>
            <w:tcW w:w="2114" w:type="dxa"/>
            <w:shd w:val="clear" w:color="auto" w:fill="auto"/>
          </w:tcPr>
          <w:p w14:paraId="46354AAB" w14:textId="77777777" w:rsidR="00570CF8" w:rsidRPr="00A44377" w:rsidRDefault="00570CF8" w:rsidP="002D5F27">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417" w:type="dxa"/>
            <w:shd w:val="clear" w:color="auto" w:fill="auto"/>
          </w:tcPr>
          <w:p w14:paraId="057E505A" w14:textId="77777777" w:rsidR="00570CF8" w:rsidRPr="00A44377" w:rsidRDefault="00570CF8" w:rsidP="002D5F27">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14:paraId="59DD3215" w14:textId="77777777" w:rsidR="00570CF8" w:rsidRPr="00A44377" w:rsidRDefault="00570CF8" w:rsidP="002D5F27">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5D741F9" w14:textId="77777777" w:rsidR="00570CF8" w:rsidRPr="00A44377" w:rsidRDefault="00570CF8" w:rsidP="002D5F27">
            <w:pPr>
              <w:tabs>
                <w:tab w:val="left" w:pos="612"/>
              </w:tabs>
              <w:spacing w:before="100" w:after="100"/>
              <w:jc w:val="center"/>
              <w:rPr>
                <w:b/>
                <w:color w:val="000000"/>
                <w:sz w:val="20"/>
                <w:szCs w:val="20"/>
              </w:rPr>
            </w:pPr>
          </w:p>
        </w:tc>
        <w:tc>
          <w:tcPr>
            <w:tcW w:w="1494" w:type="dxa"/>
            <w:gridSpan w:val="2"/>
            <w:shd w:val="clear" w:color="auto" w:fill="auto"/>
          </w:tcPr>
          <w:p w14:paraId="7E0AA7F9" w14:textId="77777777" w:rsidR="00570CF8" w:rsidRPr="00A44377" w:rsidRDefault="00570CF8" w:rsidP="002D5F27">
            <w:pPr>
              <w:tabs>
                <w:tab w:val="left" w:pos="612"/>
              </w:tabs>
              <w:spacing w:before="100" w:after="100"/>
              <w:rPr>
                <w:color w:val="000000"/>
                <w:sz w:val="20"/>
                <w:szCs w:val="20"/>
              </w:rPr>
            </w:pPr>
            <w:r w:rsidRPr="00A44377">
              <w:rPr>
                <w:color w:val="000000"/>
                <w:sz w:val="20"/>
                <w:szCs w:val="20"/>
              </w:rPr>
              <w:t>Obligatoriu</w:t>
            </w:r>
          </w:p>
        </w:tc>
      </w:tr>
      <w:tr w:rsidR="00570CF8" w:rsidRPr="00A44377" w14:paraId="032BA639" w14:textId="77777777" w:rsidTr="002D5F27">
        <w:tc>
          <w:tcPr>
            <w:tcW w:w="829" w:type="dxa"/>
            <w:shd w:val="clear" w:color="auto" w:fill="auto"/>
          </w:tcPr>
          <w:p w14:paraId="60293D3F" w14:textId="77777777" w:rsidR="00570CF8" w:rsidRPr="00A44377" w:rsidRDefault="00570CF8" w:rsidP="002D5F27">
            <w:pPr>
              <w:tabs>
                <w:tab w:val="left" w:pos="612"/>
              </w:tabs>
              <w:spacing w:before="100" w:after="100"/>
              <w:rPr>
                <w:b/>
                <w:iCs/>
                <w:sz w:val="20"/>
                <w:szCs w:val="20"/>
              </w:rPr>
            </w:pPr>
            <w:r>
              <w:rPr>
                <w:b/>
                <w:iCs/>
                <w:sz w:val="20"/>
                <w:szCs w:val="20"/>
              </w:rPr>
              <w:t>13</w:t>
            </w:r>
          </w:p>
        </w:tc>
        <w:tc>
          <w:tcPr>
            <w:tcW w:w="2114" w:type="dxa"/>
            <w:shd w:val="clear" w:color="auto" w:fill="auto"/>
          </w:tcPr>
          <w:p w14:paraId="291F8B68" w14:textId="77777777" w:rsidR="00570CF8" w:rsidRPr="00A44377" w:rsidRDefault="00570CF8" w:rsidP="002D5F27">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3A33CF60" w14:textId="77777777" w:rsidR="00570CF8" w:rsidRPr="00A44377" w:rsidRDefault="00570CF8" w:rsidP="002D5F27">
            <w:pPr>
              <w:pStyle w:val="a7"/>
              <w:tabs>
                <w:tab w:val="left" w:pos="567"/>
              </w:tabs>
              <w:rPr>
                <w:b/>
                <w:lang w:val="en-US"/>
              </w:rPr>
            </w:pPr>
          </w:p>
        </w:tc>
        <w:tc>
          <w:tcPr>
            <w:tcW w:w="5417" w:type="dxa"/>
            <w:shd w:val="clear" w:color="auto" w:fill="auto"/>
          </w:tcPr>
          <w:p w14:paraId="70A7715C" w14:textId="77777777" w:rsidR="00570CF8" w:rsidRPr="00A44377" w:rsidRDefault="00570CF8" w:rsidP="002D5F27">
            <w:pPr>
              <w:tabs>
                <w:tab w:val="left" w:pos="612"/>
              </w:tabs>
              <w:spacing w:before="100" w:after="100"/>
              <w:jc w:val="center"/>
              <w:rPr>
                <w:b/>
                <w:iCs/>
                <w:sz w:val="20"/>
                <w:szCs w:val="20"/>
              </w:rPr>
            </w:pPr>
            <w:r w:rsidRPr="00A44377">
              <w:rPr>
                <w:b/>
                <w:color w:val="000000"/>
                <w:sz w:val="20"/>
                <w:szCs w:val="20"/>
              </w:rPr>
              <w:lastRenderedPageBreak/>
              <w:t>Anexa</w:t>
            </w:r>
            <w:r w:rsidRPr="00A44377">
              <w:rPr>
                <w:b/>
                <w:iCs/>
                <w:sz w:val="20"/>
                <w:szCs w:val="20"/>
              </w:rPr>
              <w:t xml:space="preserve"> nr.22</w:t>
            </w:r>
          </w:p>
          <w:p w14:paraId="62B4CE4E" w14:textId="77777777" w:rsidR="00570CF8" w:rsidRPr="00A44377" w:rsidRDefault="00570CF8" w:rsidP="002D5F27">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4D5B7827" w14:textId="77777777" w:rsidR="00570CF8" w:rsidRPr="00A44377" w:rsidRDefault="00570CF8" w:rsidP="002D5F27">
            <w:pPr>
              <w:tabs>
                <w:tab w:val="left" w:pos="612"/>
              </w:tabs>
              <w:spacing w:before="100" w:after="100"/>
              <w:jc w:val="center"/>
              <w:rPr>
                <w:b/>
                <w:color w:val="000000"/>
                <w:sz w:val="20"/>
                <w:szCs w:val="20"/>
              </w:rPr>
            </w:pPr>
          </w:p>
        </w:tc>
        <w:tc>
          <w:tcPr>
            <w:tcW w:w="1494" w:type="dxa"/>
            <w:gridSpan w:val="2"/>
            <w:shd w:val="clear" w:color="auto" w:fill="auto"/>
          </w:tcPr>
          <w:p w14:paraId="491D46A3" w14:textId="77777777" w:rsidR="00570CF8" w:rsidRPr="00A44377" w:rsidRDefault="00570CF8" w:rsidP="002D5F27">
            <w:pPr>
              <w:tabs>
                <w:tab w:val="left" w:pos="612"/>
              </w:tabs>
              <w:spacing w:before="100" w:after="100"/>
              <w:rPr>
                <w:color w:val="000000"/>
                <w:sz w:val="20"/>
                <w:szCs w:val="20"/>
              </w:rPr>
            </w:pPr>
            <w:r w:rsidRPr="00A44377">
              <w:rPr>
                <w:color w:val="000000"/>
                <w:sz w:val="20"/>
                <w:szCs w:val="20"/>
              </w:rPr>
              <w:t>Obligatoriu</w:t>
            </w:r>
          </w:p>
        </w:tc>
      </w:tr>
      <w:tr w:rsidR="00570CF8" w:rsidRPr="00A44377" w14:paraId="42A617ED" w14:textId="77777777" w:rsidTr="002D5F27">
        <w:tc>
          <w:tcPr>
            <w:tcW w:w="829" w:type="dxa"/>
            <w:shd w:val="clear" w:color="auto" w:fill="auto"/>
          </w:tcPr>
          <w:p w14:paraId="3C94855D" w14:textId="77777777" w:rsidR="00570CF8" w:rsidRPr="00A44377" w:rsidRDefault="00570CF8" w:rsidP="002D5F27">
            <w:pPr>
              <w:tabs>
                <w:tab w:val="left" w:pos="612"/>
              </w:tabs>
              <w:spacing w:before="100" w:after="100"/>
              <w:rPr>
                <w:b/>
                <w:iCs/>
                <w:sz w:val="20"/>
                <w:szCs w:val="20"/>
              </w:rPr>
            </w:pPr>
            <w:r>
              <w:rPr>
                <w:b/>
                <w:iCs/>
                <w:sz w:val="20"/>
                <w:szCs w:val="20"/>
              </w:rPr>
              <w:lastRenderedPageBreak/>
              <w:t>14</w:t>
            </w:r>
          </w:p>
        </w:tc>
        <w:tc>
          <w:tcPr>
            <w:tcW w:w="2114" w:type="dxa"/>
            <w:shd w:val="clear" w:color="auto" w:fill="auto"/>
          </w:tcPr>
          <w:p w14:paraId="28CD2485" w14:textId="77777777" w:rsidR="00570CF8" w:rsidRPr="00A44377" w:rsidRDefault="00570CF8" w:rsidP="002D5F27">
            <w:pPr>
              <w:tabs>
                <w:tab w:val="left" w:pos="612"/>
              </w:tabs>
              <w:spacing w:before="100" w:after="60"/>
              <w:rPr>
                <w:iCs/>
                <w:sz w:val="20"/>
                <w:szCs w:val="20"/>
              </w:rPr>
            </w:pPr>
            <w:r w:rsidRPr="00A44377">
              <w:rPr>
                <w:sz w:val="20"/>
                <w:szCs w:val="20"/>
              </w:rPr>
              <w:t>Garanția lucrărilor executate 5 ani</w:t>
            </w:r>
          </w:p>
        </w:tc>
        <w:tc>
          <w:tcPr>
            <w:tcW w:w="5417" w:type="dxa"/>
            <w:shd w:val="clear" w:color="auto" w:fill="auto"/>
          </w:tcPr>
          <w:p w14:paraId="60FEC3BA" w14:textId="77777777" w:rsidR="00570CF8" w:rsidRPr="00A44377" w:rsidRDefault="00570CF8" w:rsidP="002D5F27">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28A7A65D"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56FCA7B1" w14:textId="77777777" w:rsidTr="002D5F27">
        <w:tc>
          <w:tcPr>
            <w:tcW w:w="829" w:type="dxa"/>
            <w:shd w:val="clear" w:color="auto" w:fill="auto"/>
          </w:tcPr>
          <w:p w14:paraId="78F0A647" w14:textId="77777777" w:rsidR="00570CF8" w:rsidRPr="00A44377" w:rsidRDefault="00570CF8" w:rsidP="002D5F27">
            <w:pPr>
              <w:tabs>
                <w:tab w:val="left" w:pos="612"/>
              </w:tabs>
              <w:spacing w:before="100" w:after="100"/>
              <w:rPr>
                <w:b/>
                <w:iCs/>
                <w:sz w:val="20"/>
                <w:szCs w:val="20"/>
              </w:rPr>
            </w:pPr>
            <w:r>
              <w:rPr>
                <w:b/>
                <w:iCs/>
                <w:sz w:val="20"/>
                <w:szCs w:val="20"/>
              </w:rPr>
              <w:t>15</w:t>
            </w:r>
          </w:p>
        </w:tc>
        <w:tc>
          <w:tcPr>
            <w:tcW w:w="2114" w:type="dxa"/>
            <w:shd w:val="clear" w:color="auto" w:fill="auto"/>
          </w:tcPr>
          <w:p w14:paraId="4327E110" w14:textId="77777777" w:rsidR="00570CF8" w:rsidRPr="00A44377" w:rsidRDefault="00570CF8" w:rsidP="002D5F27">
            <w:pPr>
              <w:tabs>
                <w:tab w:val="left" w:pos="612"/>
              </w:tabs>
              <w:spacing w:before="100" w:after="100"/>
              <w:rPr>
                <w:iCs/>
                <w:sz w:val="20"/>
                <w:szCs w:val="20"/>
              </w:rPr>
            </w:pPr>
            <w:r w:rsidRPr="00A44377">
              <w:rPr>
                <w:iCs/>
                <w:sz w:val="20"/>
                <w:szCs w:val="20"/>
              </w:rPr>
              <w:t>Certificat privind lipsa datoriilor la bugetul public național</w:t>
            </w:r>
          </w:p>
        </w:tc>
        <w:tc>
          <w:tcPr>
            <w:tcW w:w="5417" w:type="dxa"/>
            <w:shd w:val="clear" w:color="auto" w:fill="auto"/>
          </w:tcPr>
          <w:p w14:paraId="6BF1F29C" w14:textId="77777777" w:rsidR="00570CF8" w:rsidRPr="00A44377" w:rsidRDefault="00570CF8" w:rsidP="002D5F27">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14:paraId="3BF535AC" w14:textId="77777777" w:rsidR="00570CF8" w:rsidRPr="00A44377" w:rsidRDefault="00570CF8" w:rsidP="002D5F27">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94" w:type="dxa"/>
            <w:gridSpan w:val="2"/>
            <w:shd w:val="clear" w:color="auto" w:fill="auto"/>
          </w:tcPr>
          <w:p w14:paraId="4918C9A5"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4CD6488B" w14:textId="77777777" w:rsidTr="002D5F27">
        <w:tc>
          <w:tcPr>
            <w:tcW w:w="829" w:type="dxa"/>
            <w:shd w:val="clear" w:color="auto" w:fill="auto"/>
          </w:tcPr>
          <w:p w14:paraId="35BA0898" w14:textId="77777777" w:rsidR="00570CF8" w:rsidRPr="00A44377" w:rsidRDefault="00570CF8" w:rsidP="002D5F27">
            <w:pPr>
              <w:pStyle w:val="a"/>
              <w:tabs>
                <w:tab w:val="left" w:pos="612"/>
              </w:tabs>
              <w:spacing w:before="100" w:after="100"/>
              <w:ind w:left="0"/>
              <w:rPr>
                <w:b/>
                <w:iCs/>
                <w:lang w:val="ro-RO"/>
              </w:rPr>
            </w:pPr>
            <w:r>
              <w:rPr>
                <w:b/>
                <w:iCs/>
                <w:lang w:val="ro-RO"/>
              </w:rPr>
              <w:t>16</w:t>
            </w:r>
          </w:p>
        </w:tc>
        <w:tc>
          <w:tcPr>
            <w:tcW w:w="2114" w:type="dxa"/>
            <w:shd w:val="clear" w:color="auto" w:fill="auto"/>
          </w:tcPr>
          <w:p w14:paraId="3CE87A26" w14:textId="77777777" w:rsidR="00570CF8" w:rsidRPr="00A44377" w:rsidRDefault="00570CF8" w:rsidP="002D5F27">
            <w:pPr>
              <w:tabs>
                <w:tab w:val="left" w:pos="612"/>
              </w:tabs>
              <w:spacing w:before="100" w:after="100"/>
              <w:rPr>
                <w:iCs/>
                <w:sz w:val="20"/>
                <w:szCs w:val="20"/>
              </w:rPr>
            </w:pPr>
            <w:r w:rsidRPr="00A44377">
              <w:rPr>
                <w:iCs/>
                <w:sz w:val="20"/>
                <w:szCs w:val="20"/>
              </w:rPr>
              <w:t>Certificat de atestare tehnică profesională a dirigintelui de șantier</w:t>
            </w:r>
          </w:p>
        </w:tc>
        <w:tc>
          <w:tcPr>
            <w:tcW w:w="5417" w:type="dxa"/>
            <w:shd w:val="clear" w:color="auto" w:fill="auto"/>
          </w:tcPr>
          <w:p w14:paraId="3DA2CFDB" w14:textId="77777777" w:rsidR="00570CF8" w:rsidRPr="00A44377" w:rsidRDefault="00570CF8" w:rsidP="002D5F27">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94" w:type="dxa"/>
            <w:gridSpan w:val="2"/>
            <w:shd w:val="clear" w:color="auto" w:fill="auto"/>
          </w:tcPr>
          <w:p w14:paraId="2A0CEC69"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34FDD983" w14:textId="77777777" w:rsidTr="002D5F27">
        <w:tc>
          <w:tcPr>
            <w:tcW w:w="9854" w:type="dxa"/>
            <w:gridSpan w:val="5"/>
            <w:shd w:val="clear" w:color="auto" w:fill="auto"/>
          </w:tcPr>
          <w:p w14:paraId="53A9D283" w14:textId="77777777" w:rsidR="00570CF8" w:rsidRPr="00A44377" w:rsidRDefault="00570CF8" w:rsidP="002D5F27">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49A08E3" w14:textId="77777777" w:rsidR="00EE149D" w:rsidRDefault="00EE149D" w:rsidP="00EE149D">
      <w:pPr>
        <w:ind w:firstLine="709"/>
        <w:jc w:val="both"/>
      </w:pPr>
    </w:p>
    <w:p w14:paraId="5453F489" w14:textId="77777777" w:rsidR="00EE149D" w:rsidRDefault="00EE149D"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9854" w:type="dxa"/>
        <w:tblLayout w:type="fixed"/>
        <w:tblLook w:val="04A0" w:firstRow="1" w:lastRow="0" w:firstColumn="1" w:lastColumn="0" w:noHBand="0" w:noVBand="1"/>
      </w:tblPr>
      <w:tblGrid>
        <w:gridCol w:w="829"/>
        <w:gridCol w:w="2114"/>
        <w:gridCol w:w="5417"/>
        <w:gridCol w:w="112"/>
        <w:gridCol w:w="1382"/>
      </w:tblGrid>
      <w:tr w:rsidR="00570CF8" w:rsidRPr="00A44377" w14:paraId="331A8ED8" w14:textId="77777777" w:rsidTr="002D5F27">
        <w:tc>
          <w:tcPr>
            <w:tcW w:w="829" w:type="dxa"/>
            <w:shd w:val="clear" w:color="auto" w:fill="D9D9D9" w:themeFill="background1" w:themeFillShade="D9"/>
            <w:vAlign w:val="center"/>
          </w:tcPr>
          <w:p w14:paraId="098E3BFA" w14:textId="77777777" w:rsidR="00570CF8" w:rsidRPr="00A44377" w:rsidRDefault="00570CF8" w:rsidP="002D5F27">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309FA0F1" w14:textId="77777777" w:rsidR="00570CF8" w:rsidRPr="00A44377" w:rsidRDefault="00570CF8" w:rsidP="002D5F27">
            <w:pPr>
              <w:tabs>
                <w:tab w:val="left" w:pos="612"/>
              </w:tabs>
              <w:spacing w:before="120" w:after="120"/>
              <w:jc w:val="center"/>
              <w:rPr>
                <w:b/>
                <w:iCs/>
                <w:sz w:val="20"/>
                <w:szCs w:val="20"/>
              </w:rPr>
            </w:pPr>
            <w:r w:rsidRPr="00A44377">
              <w:rPr>
                <w:b/>
                <w:iCs/>
                <w:sz w:val="20"/>
                <w:szCs w:val="20"/>
              </w:rPr>
              <w:t>Descrierea criteriului/cerinței</w:t>
            </w:r>
          </w:p>
        </w:tc>
        <w:tc>
          <w:tcPr>
            <w:tcW w:w="5417" w:type="dxa"/>
            <w:shd w:val="clear" w:color="auto" w:fill="D9D9D9" w:themeFill="background1" w:themeFillShade="D9"/>
            <w:vAlign w:val="center"/>
          </w:tcPr>
          <w:p w14:paraId="76EDFD16" w14:textId="77777777" w:rsidR="00570CF8" w:rsidRPr="00A44377" w:rsidRDefault="00570CF8" w:rsidP="002D5F27">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494" w:type="dxa"/>
            <w:gridSpan w:val="2"/>
            <w:shd w:val="clear" w:color="auto" w:fill="D9D9D9" w:themeFill="background1" w:themeFillShade="D9"/>
            <w:vAlign w:val="center"/>
          </w:tcPr>
          <w:p w14:paraId="23133665" w14:textId="77777777" w:rsidR="00570CF8" w:rsidRPr="00A44377" w:rsidRDefault="00570CF8" w:rsidP="002D5F27">
            <w:pPr>
              <w:tabs>
                <w:tab w:val="left" w:pos="612"/>
              </w:tabs>
              <w:spacing w:before="120" w:after="120"/>
              <w:jc w:val="center"/>
              <w:rPr>
                <w:b/>
                <w:iCs/>
                <w:sz w:val="20"/>
                <w:szCs w:val="20"/>
              </w:rPr>
            </w:pPr>
            <w:r w:rsidRPr="00A44377">
              <w:rPr>
                <w:b/>
                <w:iCs/>
                <w:sz w:val="20"/>
                <w:szCs w:val="20"/>
              </w:rPr>
              <w:t>Obligativitatea</w:t>
            </w:r>
          </w:p>
        </w:tc>
      </w:tr>
      <w:tr w:rsidR="00570CF8" w:rsidRPr="00A44377" w14:paraId="5A5DC2B6" w14:textId="77777777" w:rsidTr="002D5F27">
        <w:tc>
          <w:tcPr>
            <w:tcW w:w="9854" w:type="dxa"/>
            <w:gridSpan w:val="5"/>
            <w:shd w:val="clear" w:color="auto" w:fill="auto"/>
            <w:vAlign w:val="center"/>
          </w:tcPr>
          <w:p w14:paraId="1CE6B941" w14:textId="77777777" w:rsidR="00570CF8" w:rsidRPr="00A44377" w:rsidRDefault="00570CF8" w:rsidP="002D5F27">
            <w:pPr>
              <w:tabs>
                <w:tab w:val="left" w:pos="612"/>
              </w:tabs>
              <w:spacing w:before="120" w:after="120"/>
              <w:jc w:val="center"/>
              <w:rPr>
                <w:b/>
                <w:i/>
                <w:iCs/>
                <w:sz w:val="20"/>
                <w:szCs w:val="20"/>
              </w:rPr>
            </w:pPr>
            <w:r w:rsidRPr="00A44377">
              <w:rPr>
                <w:b/>
                <w:i/>
                <w:color w:val="000000"/>
                <w:sz w:val="20"/>
                <w:szCs w:val="20"/>
              </w:rPr>
              <w:t>Documentele ce constituie oferta</w:t>
            </w:r>
          </w:p>
        </w:tc>
      </w:tr>
      <w:tr w:rsidR="00570CF8" w:rsidRPr="00A44377" w14:paraId="5CD4AB7E" w14:textId="77777777" w:rsidTr="002D5F27">
        <w:trPr>
          <w:trHeight w:val="510"/>
        </w:trPr>
        <w:tc>
          <w:tcPr>
            <w:tcW w:w="829" w:type="dxa"/>
            <w:shd w:val="clear" w:color="auto" w:fill="auto"/>
          </w:tcPr>
          <w:p w14:paraId="5A03A0A0" w14:textId="77777777" w:rsidR="00570CF8" w:rsidRPr="00A44377" w:rsidRDefault="00570CF8" w:rsidP="002D5F27">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5835F22A" w14:textId="77777777" w:rsidR="00570CF8" w:rsidRPr="00A44377" w:rsidRDefault="00570CF8" w:rsidP="002D5F27">
            <w:pPr>
              <w:tabs>
                <w:tab w:val="left" w:pos="612"/>
              </w:tabs>
              <w:spacing w:before="100" w:after="100"/>
              <w:rPr>
                <w:iCs/>
                <w:sz w:val="20"/>
                <w:szCs w:val="20"/>
              </w:rPr>
            </w:pPr>
            <w:r w:rsidRPr="00A44377">
              <w:rPr>
                <w:iCs/>
                <w:sz w:val="20"/>
                <w:szCs w:val="20"/>
              </w:rPr>
              <w:t>DUAE</w:t>
            </w:r>
          </w:p>
        </w:tc>
        <w:tc>
          <w:tcPr>
            <w:tcW w:w="5529" w:type="dxa"/>
            <w:gridSpan w:val="2"/>
            <w:shd w:val="clear" w:color="auto" w:fill="auto"/>
          </w:tcPr>
          <w:p w14:paraId="28981F82" w14:textId="77777777" w:rsidR="00570CF8" w:rsidRPr="00A44377" w:rsidRDefault="00570CF8" w:rsidP="002D5F27">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6EFD876E" w14:textId="77777777" w:rsidR="00570CF8" w:rsidRPr="00CA47B2" w:rsidRDefault="00570CF8" w:rsidP="002D5F27">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382" w:type="dxa"/>
            <w:shd w:val="clear" w:color="auto" w:fill="auto"/>
          </w:tcPr>
          <w:p w14:paraId="0F417290" w14:textId="77777777" w:rsidR="00570CF8" w:rsidRPr="00A44377" w:rsidRDefault="00570CF8" w:rsidP="002D5F27">
            <w:pPr>
              <w:tabs>
                <w:tab w:val="left" w:pos="612"/>
              </w:tabs>
              <w:spacing w:before="120" w:after="120"/>
              <w:rPr>
                <w:iCs/>
                <w:sz w:val="20"/>
                <w:szCs w:val="20"/>
              </w:rPr>
            </w:pPr>
            <w:r w:rsidRPr="00A44377">
              <w:rPr>
                <w:color w:val="000000"/>
                <w:sz w:val="20"/>
                <w:szCs w:val="20"/>
              </w:rPr>
              <w:t>Obligatoriu</w:t>
            </w:r>
            <w:r w:rsidRPr="00A44377">
              <w:rPr>
                <w:iCs/>
                <w:sz w:val="20"/>
                <w:szCs w:val="20"/>
              </w:rPr>
              <w:t xml:space="preserve"> </w:t>
            </w:r>
          </w:p>
        </w:tc>
      </w:tr>
      <w:tr w:rsidR="00570CF8" w:rsidRPr="00A44377" w14:paraId="6092F0DF" w14:textId="77777777" w:rsidTr="002D5F27">
        <w:trPr>
          <w:trHeight w:val="510"/>
        </w:trPr>
        <w:tc>
          <w:tcPr>
            <w:tcW w:w="829" w:type="dxa"/>
            <w:shd w:val="clear" w:color="auto" w:fill="auto"/>
          </w:tcPr>
          <w:p w14:paraId="65C3EEEB" w14:textId="77777777" w:rsidR="00570CF8" w:rsidRPr="00A44377" w:rsidRDefault="00570CF8" w:rsidP="002D5F27">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28B187A9" w14:textId="77777777" w:rsidR="00570CF8" w:rsidRPr="00A44377" w:rsidRDefault="00570CF8" w:rsidP="002D5F27">
            <w:pPr>
              <w:tabs>
                <w:tab w:val="left" w:pos="612"/>
              </w:tabs>
              <w:spacing w:before="100" w:after="100"/>
              <w:rPr>
                <w:iCs/>
                <w:sz w:val="20"/>
                <w:szCs w:val="20"/>
              </w:rPr>
            </w:pPr>
            <w:r w:rsidRPr="00A44377">
              <w:rPr>
                <w:color w:val="000000"/>
                <w:sz w:val="20"/>
                <w:szCs w:val="20"/>
              </w:rPr>
              <w:t>Devizele locale aferente ofertei</w:t>
            </w:r>
          </w:p>
        </w:tc>
        <w:tc>
          <w:tcPr>
            <w:tcW w:w="5529" w:type="dxa"/>
            <w:gridSpan w:val="2"/>
            <w:shd w:val="clear" w:color="auto" w:fill="auto"/>
          </w:tcPr>
          <w:p w14:paraId="3DAE3383" w14:textId="77777777" w:rsidR="00570CF8" w:rsidRPr="00A44377" w:rsidRDefault="00570CF8" w:rsidP="002D5F27">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5EFB0F9D" w14:textId="77777777" w:rsidR="00570CF8" w:rsidRPr="00A44377" w:rsidRDefault="00570CF8" w:rsidP="002D5F27">
            <w:pPr>
              <w:tabs>
                <w:tab w:val="left" w:pos="612"/>
              </w:tabs>
              <w:spacing w:before="120" w:after="120"/>
              <w:rPr>
                <w:iCs/>
                <w:sz w:val="20"/>
                <w:szCs w:val="20"/>
              </w:rPr>
            </w:pPr>
            <w:r w:rsidRPr="00A44377">
              <w:rPr>
                <w:color w:val="000000"/>
                <w:sz w:val="20"/>
                <w:szCs w:val="20"/>
              </w:rPr>
              <w:t>Obligatoriu</w:t>
            </w:r>
          </w:p>
        </w:tc>
      </w:tr>
      <w:tr w:rsidR="00570CF8" w:rsidRPr="00A44377" w14:paraId="3EDD9FFA" w14:textId="77777777" w:rsidTr="002D5F27">
        <w:trPr>
          <w:trHeight w:val="510"/>
        </w:trPr>
        <w:tc>
          <w:tcPr>
            <w:tcW w:w="829" w:type="dxa"/>
            <w:shd w:val="clear" w:color="auto" w:fill="auto"/>
          </w:tcPr>
          <w:p w14:paraId="002F7800" w14:textId="77777777" w:rsidR="00570CF8" w:rsidRPr="00A44377" w:rsidRDefault="00570CF8" w:rsidP="002D5F27">
            <w:pPr>
              <w:pStyle w:val="a"/>
              <w:tabs>
                <w:tab w:val="left" w:pos="612"/>
              </w:tabs>
              <w:ind w:left="0"/>
              <w:rPr>
                <w:b/>
                <w:iCs/>
                <w:lang w:val="ro-RO"/>
              </w:rPr>
            </w:pPr>
            <w:r>
              <w:rPr>
                <w:b/>
                <w:iCs/>
                <w:lang w:val="ro-RO"/>
              </w:rPr>
              <w:t>3</w:t>
            </w:r>
          </w:p>
        </w:tc>
        <w:tc>
          <w:tcPr>
            <w:tcW w:w="2114" w:type="dxa"/>
            <w:shd w:val="clear" w:color="auto" w:fill="auto"/>
          </w:tcPr>
          <w:p w14:paraId="381B5B70" w14:textId="77777777" w:rsidR="00570CF8" w:rsidRPr="00A44377" w:rsidRDefault="00570CF8" w:rsidP="002D5F27">
            <w:pPr>
              <w:pStyle w:val="a7"/>
              <w:tabs>
                <w:tab w:val="left" w:pos="567"/>
              </w:tabs>
            </w:pPr>
            <w:r w:rsidRPr="00A44377">
              <w:t>Cerere de participare</w:t>
            </w:r>
          </w:p>
        </w:tc>
        <w:tc>
          <w:tcPr>
            <w:tcW w:w="5529" w:type="dxa"/>
            <w:gridSpan w:val="2"/>
            <w:shd w:val="clear" w:color="auto" w:fill="auto"/>
          </w:tcPr>
          <w:p w14:paraId="0C8F9D73"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7</w:t>
            </w:r>
          </w:p>
          <w:p w14:paraId="7C980AC2" w14:textId="77777777" w:rsidR="00570CF8" w:rsidRPr="00A44377" w:rsidRDefault="00570CF8" w:rsidP="002D5F27">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6FE1A757" w14:textId="77777777" w:rsidR="00570CF8" w:rsidRPr="00A44377" w:rsidRDefault="00570CF8" w:rsidP="002D5F27">
            <w:pPr>
              <w:tabs>
                <w:tab w:val="left" w:pos="612"/>
              </w:tabs>
              <w:rPr>
                <w:iCs/>
                <w:sz w:val="20"/>
                <w:szCs w:val="20"/>
              </w:rPr>
            </w:pPr>
            <w:r w:rsidRPr="00A44377">
              <w:rPr>
                <w:color w:val="000000"/>
                <w:sz w:val="20"/>
                <w:szCs w:val="20"/>
              </w:rPr>
              <w:t>Obligatoriu</w:t>
            </w:r>
          </w:p>
        </w:tc>
      </w:tr>
      <w:tr w:rsidR="00570CF8" w:rsidRPr="00A44377" w14:paraId="737ADAEA" w14:textId="77777777" w:rsidTr="002D5F27">
        <w:trPr>
          <w:trHeight w:val="510"/>
        </w:trPr>
        <w:tc>
          <w:tcPr>
            <w:tcW w:w="829" w:type="dxa"/>
            <w:shd w:val="clear" w:color="auto" w:fill="auto"/>
          </w:tcPr>
          <w:p w14:paraId="574F1EE6" w14:textId="77777777" w:rsidR="00570CF8" w:rsidRPr="00A44377" w:rsidRDefault="00570CF8" w:rsidP="002D5F27">
            <w:pPr>
              <w:pStyle w:val="a"/>
              <w:tabs>
                <w:tab w:val="left" w:pos="612"/>
              </w:tabs>
              <w:ind w:left="0"/>
              <w:rPr>
                <w:b/>
                <w:iCs/>
                <w:lang w:val="ro-RO"/>
              </w:rPr>
            </w:pPr>
            <w:r>
              <w:rPr>
                <w:b/>
                <w:iCs/>
                <w:lang w:val="ro-RO"/>
              </w:rPr>
              <w:t>4</w:t>
            </w:r>
          </w:p>
        </w:tc>
        <w:tc>
          <w:tcPr>
            <w:tcW w:w="2114" w:type="dxa"/>
            <w:shd w:val="clear" w:color="auto" w:fill="auto"/>
          </w:tcPr>
          <w:p w14:paraId="116138AC" w14:textId="77777777" w:rsidR="00570CF8" w:rsidRPr="00A44377" w:rsidRDefault="00570CF8" w:rsidP="002D5F27">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59C7CD2A" w14:textId="77777777" w:rsidR="00570CF8" w:rsidRPr="00A44377" w:rsidRDefault="00570CF8" w:rsidP="002D5F27">
            <w:pPr>
              <w:pStyle w:val="a7"/>
              <w:tabs>
                <w:tab w:val="left" w:pos="567"/>
              </w:tabs>
              <w:rPr>
                <w:b/>
              </w:rPr>
            </w:pPr>
            <w:r w:rsidRPr="00A44377">
              <w:rPr>
                <w:lang w:val="en-US"/>
              </w:rPr>
              <w:t>privind valabilitatea ofertei</w:t>
            </w:r>
          </w:p>
        </w:tc>
        <w:tc>
          <w:tcPr>
            <w:tcW w:w="5529" w:type="dxa"/>
            <w:gridSpan w:val="2"/>
            <w:shd w:val="clear" w:color="auto" w:fill="auto"/>
          </w:tcPr>
          <w:p w14:paraId="6116A450"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8</w:t>
            </w:r>
          </w:p>
          <w:p w14:paraId="3CAA8C05" w14:textId="77777777" w:rsidR="00570CF8" w:rsidRPr="00A44377" w:rsidRDefault="00570CF8" w:rsidP="002D5F27">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75CA786D" w14:textId="77777777" w:rsidR="00570CF8" w:rsidRPr="00A44377" w:rsidRDefault="00570CF8" w:rsidP="002D5F27">
            <w:pPr>
              <w:tabs>
                <w:tab w:val="left" w:pos="612"/>
              </w:tabs>
              <w:rPr>
                <w:iCs/>
                <w:sz w:val="20"/>
                <w:szCs w:val="20"/>
              </w:rPr>
            </w:pPr>
            <w:r w:rsidRPr="00A44377">
              <w:rPr>
                <w:color w:val="000000"/>
                <w:sz w:val="20"/>
                <w:szCs w:val="20"/>
              </w:rPr>
              <w:t>Obligatoriu</w:t>
            </w:r>
          </w:p>
        </w:tc>
      </w:tr>
      <w:tr w:rsidR="00570CF8" w:rsidRPr="00A44377" w14:paraId="4C3B268E" w14:textId="77777777" w:rsidTr="002D5F27">
        <w:trPr>
          <w:trHeight w:val="510"/>
        </w:trPr>
        <w:tc>
          <w:tcPr>
            <w:tcW w:w="829" w:type="dxa"/>
            <w:shd w:val="clear" w:color="auto" w:fill="auto"/>
          </w:tcPr>
          <w:p w14:paraId="4B2D43CF" w14:textId="77777777" w:rsidR="00570CF8" w:rsidRPr="00A44377" w:rsidRDefault="00570CF8" w:rsidP="002D5F27">
            <w:pPr>
              <w:pStyle w:val="a"/>
              <w:tabs>
                <w:tab w:val="left" w:pos="612"/>
              </w:tabs>
              <w:ind w:left="0"/>
              <w:rPr>
                <w:b/>
                <w:iCs/>
                <w:lang w:val="ro-RO"/>
              </w:rPr>
            </w:pPr>
            <w:r>
              <w:rPr>
                <w:b/>
                <w:iCs/>
                <w:lang w:val="ro-RO"/>
              </w:rPr>
              <w:t>5</w:t>
            </w:r>
          </w:p>
        </w:tc>
        <w:tc>
          <w:tcPr>
            <w:tcW w:w="2114" w:type="dxa"/>
            <w:shd w:val="clear" w:color="auto" w:fill="auto"/>
          </w:tcPr>
          <w:p w14:paraId="228F3F55" w14:textId="77777777" w:rsidR="00570CF8" w:rsidRPr="00A44377" w:rsidRDefault="00570CF8" w:rsidP="002D5F27">
            <w:pPr>
              <w:tabs>
                <w:tab w:val="left" w:pos="612"/>
              </w:tabs>
              <w:rPr>
                <w:color w:val="000000"/>
                <w:sz w:val="20"/>
                <w:szCs w:val="20"/>
              </w:rPr>
            </w:pPr>
            <w:r w:rsidRPr="00A44377">
              <w:rPr>
                <w:color w:val="000000"/>
                <w:sz w:val="20"/>
                <w:szCs w:val="20"/>
              </w:rPr>
              <w:t xml:space="preserve">Scrisoare de garanția bancară </w:t>
            </w:r>
          </w:p>
          <w:p w14:paraId="6C7D5F44" w14:textId="77777777" w:rsidR="00570CF8" w:rsidRPr="00A44377" w:rsidRDefault="00570CF8" w:rsidP="002D5F27">
            <w:pPr>
              <w:tabs>
                <w:tab w:val="left" w:pos="612"/>
              </w:tabs>
              <w:rPr>
                <w:iCs/>
                <w:sz w:val="20"/>
                <w:szCs w:val="20"/>
              </w:rPr>
            </w:pPr>
            <w:r w:rsidRPr="00A44377">
              <w:rPr>
                <w:color w:val="000000"/>
                <w:sz w:val="20"/>
                <w:szCs w:val="20"/>
              </w:rPr>
              <w:t xml:space="preserve">1 % </w:t>
            </w:r>
          </w:p>
        </w:tc>
        <w:tc>
          <w:tcPr>
            <w:tcW w:w="5529" w:type="dxa"/>
            <w:gridSpan w:val="2"/>
            <w:shd w:val="clear" w:color="auto" w:fill="auto"/>
          </w:tcPr>
          <w:p w14:paraId="20BCA72B"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9</w:t>
            </w:r>
          </w:p>
          <w:p w14:paraId="0065F305" w14:textId="77777777" w:rsidR="00570CF8" w:rsidRPr="00A44377" w:rsidRDefault="00570CF8" w:rsidP="002D5F27">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6228A47C" w14:textId="77777777" w:rsidR="00570CF8" w:rsidRPr="00A44377" w:rsidRDefault="00570CF8" w:rsidP="002D5F27">
            <w:pPr>
              <w:tabs>
                <w:tab w:val="left" w:pos="612"/>
              </w:tabs>
              <w:rPr>
                <w:iCs/>
                <w:sz w:val="20"/>
                <w:szCs w:val="20"/>
              </w:rPr>
            </w:pPr>
            <w:r w:rsidRPr="00A44377">
              <w:rPr>
                <w:color w:val="000000"/>
                <w:sz w:val="20"/>
                <w:szCs w:val="20"/>
              </w:rPr>
              <w:t>Obligatoriu</w:t>
            </w:r>
          </w:p>
        </w:tc>
      </w:tr>
      <w:tr w:rsidR="00570CF8" w:rsidRPr="00A44377" w14:paraId="64BD333A" w14:textId="77777777" w:rsidTr="002D5F27">
        <w:trPr>
          <w:trHeight w:val="510"/>
        </w:trPr>
        <w:tc>
          <w:tcPr>
            <w:tcW w:w="9854" w:type="dxa"/>
            <w:gridSpan w:val="5"/>
            <w:shd w:val="clear" w:color="auto" w:fill="auto"/>
          </w:tcPr>
          <w:p w14:paraId="1442E0F7" w14:textId="77777777" w:rsidR="00570CF8" w:rsidRPr="00A44377" w:rsidRDefault="00570CF8" w:rsidP="002D5F27">
            <w:pPr>
              <w:tabs>
                <w:tab w:val="left" w:pos="612"/>
              </w:tabs>
              <w:spacing w:before="120" w:after="120"/>
              <w:jc w:val="center"/>
              <w:rPr>
                <w:b/>
                <w:i/>
                <w:iCs/>
                <w:sz w:val="20"/>
                <w:szCs w:val="20"/>
              </w:rPr>
            </w:pPr>
            <w:r w:rsidRPr="00BE429E">
              <w:rPr>
                <w:b/>
                <w:i/>
                <w:color w:val="000000"/>
                <w:sz w:val="20"/>
                <w:szCs w:val="20"/>
              </w:rPr>
              <w:t>Documente de calificare</w:t>
            </w:r>
          </w:p>
        </w:tc>
      </w:tr>
      <w:tr w:rsidR="00570CF8" w:rsidRPr="00A44377" w14:paraId="4001F60F" w14:textId="77777777" w:rsidTr="002D5F27">
        <w:tc>
          <w:tcPr>
            <w:tcW w:w="829" w:type="dxa"/>
            <w:shd w:val="clear" w:color="auto" w:fill="auto"/>
          </w:tcPr>
          <w:p w14:paraId="49632D8F" w14:textId="77777777" w:rsidR="00570CF8" w:rsidRPr="00A44377" w:rsidRDefault="00570CF8" w:rsidP="002D5F27">
            <w:pPr>
              <w:pStyle w:val="a"/>
              <w:tabs>
                <w:tab w:val="left" w:pos="612"/>
              </w:tabs>
              <w:spacing w:before="100" w:after="100"/>
              <w:ind w:left="0"/>
              <w:rPr>
                <w:b/>
                <w:iCs/>
                <w:lang w:val="ro-RO"/>
              </w:rPr>
            </w:pPr>
            <w:r>
              <w:rPr>
                <w:b/>
                <w:iCs/>
                <w:lang w:val="ro-RO"/>
              </w:rPr>
              <w:t>6</w:t>
            </w:r>
          </w:p>
        </w:tc>
        <w:tc>
          <w:tcPr>
            <w:tcW w:w="2114" w:type="dxa"/>
            <w:shd w:val="clear" w:color="auto" w:fill="auto"/>
          </w:tcPr>
          <w:p w14:paraId="7CD79997" w14:textId="77777777" w:rsidR="00570CF8" w:rsidRPr="00A44377" w:rsidRDefault="00570CF8" w:rsidP="002D5F27">
            <w:pPr>
              <w:pStyle w:val="a7"/>
              <w:tabs>
                <w:tab w:val="left" w:pos="567"/>
              </w:tabs>
            </w:pPr>
            <w:r>
              <w:rPr>
                <w:lang w:val="en-US"/>
              </w:rPr>
              <w:t>Graf</w:t>
            </w:r>
            <w:r w:rsidRPr="00A44377">
              <w:rPr>
                <w:lang w:val="en-US"/>
              </w:rPr>
              <w:t>ic de executare a lucrărilor</w:t>
            </w:r>
          </w:p>
        </w:tc>
        <w:tc>
          <w:tcPr>
            <w:tcW w:w="5417" w:type="dxa"/>
            <w:shd w:val="clear" w:color="auto" w:fill="auto"/>
          </w:tcPr>
          <w:p w14:paraId="762C4378"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10</w:t>
            </w:r>
          </w:p>
          <w:p w14:paraId="1B2537F9" w14:textId="77777777" w:rsidR="00570CF8" w:rsidRPr="00A44377" w:rsidRDefault="00570CF8" w:rsidP="002D5F27">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7DE11C27" w14:textId="77777777" w:rsidR="00570CF8" w:rsidRPr="00A44377" w:rsidRDefault="00570CF8" w:rsidP="002D5F27">
            <w:pPr>
              <w:tabs>
                <w:tab w:val="left" w:pos="612"/>
              </w:tabs>
              <w:spacing w:before="120" w:after="120"/>
              <w:rPr>
                <w:color w:val="000000"/>
                <w:sz w:val="20"/>
                <w:szCs w:val="20"/>
              </w:rPr>
            </w:pPr>
            <w:r w:rsidRPr="00A44377">
              <w:rPr>
                <w:color w:val="000000"/>
                <w:sz w:val="20"/>
                <w:szCs w:val="20"/>
              </w:rPr>
              <w:t>Obligatoriu</w:t>
            </w:r>
          </w:p>
        </w:tc>
      </w:tr>
      <w:tr w:rsidR="00570CF8" w:rsidRPr="00A44377" w14:paraId="2BA0D368" w14:textId="77777777" w:rsidTr="002D5F27">
        <w:tc>
          <w:tcPr>
            <w:tcW w:w="829" w:type="dxa"/>
            <w:shd w:val="clear" w:color="auto" w:fill="auto"/>
          </w:tcPr>
          <w:p w14:paraId="26497AE3" w14:textId="77777777" w:rsidR="00570CF8" w:rsidRPr="00A44377" w:rsidRDefault="00570CF8" w:rsidP="002D5F27">
            <w:pPr>
              <w:pStyle w:val="a"/>
              <w:tabs>
                <w:tab w:val="left" w:pos="612"/>
              </w:tabs>
              <w:spacing w:before="100" w:after="100"/>
              <w:ind w:left="0"/>
              <w:rPr>
                <w:b/>
                <w:iCs/>
                <w:lang w:val="ro-RO"/>
              </w:rPr>
            </w:pPr>
            <w:r>
              <w:rPr>
                <w:b/>
                <w:iCs/>
                <w:lang w:val="ro-RO"/>
              </w:rPr>
              <w:t>7</w:t>
            </w:r>
          </w:p>
        </w:tc>
        <w:tc>
          <w:tcPr>
            <w:tcW w:w="2114" w:type="dxa"/>
            <w:shd w:val="clear" w:color="auto" w:fill="auto"/>
          </w:tcPr>
          <w:p w14:paraId="6BFC1D58" w14:textId="77777777" w:rsidR="00570CF8" w:rsidRPr="00A44377" w:rsidRDefault="00570CF8" w:rsidP="002D5F27">
            <w:pPr>
              <w:tabs>
                <w:tab w:val="left" w:pos="612"/>
              </w:tabs>
              <w:spacing w:before="100" w:after="100"/>
              <w:rPr>
                <w:iCs/>
                <w:sz w:val="20"/>
                <w:szCs w:val="20"/>
              </w:rPr>
            </w:pPr>
            <w:r w:rsidRPr="00A44377">
              <w:rPr>
                <w:iCs/>
                <w:sz w:val="20"/>
                <w:szCs w:val="20"/>
              </w:rPr>
              <w:t>Declarație privind experiență similară</w:t>
            </w:r>
          </w:p>
        </w:tc>
        <w:tc>
          <w:tcPr>
            <w:tcW w:w="5417" w:type="dxa"/>
            <w:shd w:val="clear" w:color="auto" w:fill="auto"/>
          </w:tcPr>
          <w:p w14:paraId="41FEB2BA" w14:textId="77777777" w:rsidR="00570CF8" w:rsidRPr="00A44377" w:rsidRDefault="00570CF8" w:rsidP="002D5F27">
            <w:pPr>
              <w:tabs>
                <w:tab w:val="left" w:pos="612"/>
              </w:tabs>
              <w:spacing w:before="60" w:after="60"/>
              <w:jc w:val="center"/>
              <w:rPr>
                <w:b/>
                <w:color w:val="000000"/>
                <w:sz w:val="20"/>
                <w:szCs w:val="20"/>
              </w:rPr>
            </w:pPr>
            <w:r w:rsidRPr="00A44377">
              <w:rPr>
                <w:b/>
                <w:color w:val="000000"/>
                <w:sz w:val="20"/>
                <w:szCs w:val="20"/>
              </w:rPr>
              <w:t>Anexa nr. 12</w:t>
            </w:r>
          </w:p>
          <w:p w14:paraId="631B69DA" w14:textId="77777777" w:rsidR="00570CF8" w:rsidRPr="00A44377" w:rsidRDefault="00570CF8" w:rsidP="002D5F27">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2DB8B9B2" w14:textId="77777777" w:rsidR="00570CF8" w:rsidRPr="00A44377" w:rsidRDefault="00570CF8" w:rsidP="002D5F27">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14:paraId="22B8B1EA" w14:textId="77777777" w:rsidR="00570CF8" w:rsidRPr="00A44377" w:rsidRDefault="00570CF8" w:rsidP="002D5F27">
            <w:pPr>
              <w:tabs>
                <w:tab w:val="left" w:pos="612"/>
              </w:tabs>
              <w:spacing w:before="60" w:after="60"/>
              <w:rPr>
                <w:iCs/>
                <w:sz w:val="20"/>
                <w:szCs w:val="20"/>
              </w:rPr>
            </w:pPr>
            <w:r w:rsidRPr="00A44377">
              <w:rPr>
                <w:iCs/>
                <w:sz w:val="20"/>
                <w:szCs w:val="20"/>
              </w:rPr>
              <w:lastRenderedPageBreak/>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14:paraId="228E2617" w14:textId="77777777" w:rsidR="00570CF8" w:rsidRPr="00A44377" w:rsidRDefault="00570CF8" w:rsidP="002D5F27">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42581027" w14:textId="77777777" w:rsidR="00570CF8" w:rsidRPr="00A44377" w:rsidRDefault="00570CF8" w:rsidP="002D5F27">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14:paraId="4770932A" w14:textId="77777777" w:rsidR="00570CF8" w:rsidRPr="00A44377" w:rsidRDefault="00570CF8" w:rsidP="002D5F27">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494" w:type="dxa"/>
            <w:gridSpan w:val="2"/>
            <w:shd w:val="clear" w:color="auto" w:fill="auto"/>
          </w:tcPr>
          <w:p w14:paraId="44CA9AC8" w14:textId="77777777" w:rsidR="00570CF8" w:rsidRPr="00A44377" w:rsidRDefault="00570CF8" w:rsidP="002D5F27">
            <w:pPr>
              <w:tabs>
                <w:tab w:val="left" w:pos="612"/>
              </w:tabs>
              <w:spacing w:before="120" w:after="120"/>
              <w:rPr>
                <w:iCs/>
                <w:sz w:val="20"/>
                <w:szCs w:val="20"/>
              </w:rPr>
            </w:pPr>
            <w:r w:rsidRPr="00A44377">
              <w:rPr>
                <w:color w:val="000000"/>
                <w:sz w:val="20"/>
                <w:szCs w:val="20"/>
              </w:rPr>
              <w:lastRenderedPageBreak/>
              <w:t>Obligatoriu</w:t>
            </w:r>
          </w:p>
        </w:tc>
      </w:tr>
      <w:tr w:rsidR="00570CF8" w:rsidRPr="00A44377" w14:paraId="0549C764" w14:textId="77777777" w:rsidTr="002D5F27">
        <w:tc>
          <w:tcPr>
            <w:tcW w:w="829" w:type="dxa"/>
            <w:shd w:val="clear" w:color="auto" w:fill="auto"/>
          </w:tcPr>
          <w:p w14:paraId="53DB1412" w14:textId="77777777" w:rsidR="00570CF8" w:rsidRPr="00A44377" w:rsidRDefault="00570CF8" w:rsidP="002D5F27">
            <w:pPr>
              <w:pStyle w:val="a"/>
              <w:tabs>
                <w:tab w:val="left" w:pos="612"/>
              </w:tabs>
              <w:spacing w:before="100" w:after="100"/>
              <w:ind w:left="0"/>
              <w:rPr>
                <w:b/>
                <w:iCs/>
                <w:lang w:val="ro-RO"/>
              </w:rPr>
            </w:pPr>
            <w:r>
              <w:rPr>
                <w:b/>
                <w:iCs/>
                <w:lang w:val="ro-RO"/>
              </w:rPr>
              <w:lastRenderedPageBreak/>
              <w:t>8</w:t>
            </w:r>
          </w:p>
        </w:tc>
        <w:tc>
          <w:tcPr>
            <w:tcW w:w="2114" w:type="dxa"/>
            <w:shd w:val="clear" w:color="auto" w:fill="auto"/>
          </w:tcPr>
          <w:p w14:paraId="169DE7D5" w14:textId="77777777" w:rsidR="00570CF8" w:rsidRPr="00A44377" w:rsidRDefault="00570CF8" w:rsidP="002D5F27">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417" w:type="dxa"/>
            <w:shd w:val="clear" w:color="auto" w:fill="auto"/>
          </w:tcPr>
          <w:p w14:paraId="42D3A26E" w14:textId="77777777" w:rsidR="00570CF8" w:rsidRPr="00A44377" w:rsidRDefault="00570CF8" w:rsidP="002D5F27">
            <w:pPr>
              <w:tabs>
                <w:tab w:val="left" w:pos="612"/>
              </w:tabs>
              <w:jc w:val="center"/>
              <w:rPr>
                <w:b/>
                <w:color w:val="000000"/>
                <w:sz w:val="20"/>
                <w:szCs w:val="20"/>
              </w:rPr>
            </w:pPr>
            <w:r w:rsidRPr="00A44377">
              <w:rPr>
                <w:b/>
                <w:color w:val="000000"/>
                <w:sz w:val="20"/>
                <w:szCs w:val="20"/>
              </w:rPr>
              <w:t>Anexa nr. 13</w:t>
            </w:r>
          </w:p>
          <w:p w14:paraId="4C0B3DD0" w14:textId="77777777" w:rsidR="00570CF8" w:rsidRPr="00A44377" w:rsidRDefault="00570CF8" w:rsidP="002D5F27">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664F24F5" w14:textId="77777777" w:rsidR="00570CF8" w:rsidRPr="00A44377" w:rsidRDefault="00570CF8" w:rsidP="002D5F27">
            <w:pPr>
              <w:tabs>
                <w:tab w:val="left" w:pos="612"/>
              </w:tabs>
              <w:spacing w:before="120" w:after="120"/>
              <w:rPr>
                <w:color w:val="000000"/>
                <w:sz w:val="20"/>
                <w:szCs w:val="20"/>
              </w:rPr>
            </w:pPr>
            <w:r w:rsidRPr="00A44377">
              <w:rPr>
                <w:color w:val="000000"/>
                <w:sz w:val="20"/>
                <w:szCs w:val="20"/>
              </w:rPr>
              <w:t>Obligatoriu</w:t>
            </w:r>
          </w:p>
        </w:tc>
      </w:tr>
      <w:tr w:rsidR="00570CF8" w:rsidRPr="00A44377" w14:paraId="6E89A88B" w14:textId="77777777" w:rsidTr="002D5F27">
        <w:tc>
          <w:tcPr>
            <w:tcW w:w="829" w:type="dxa"/>
            <w:shd w:val="clear" w:color="auto" w:fill="auto"/>
          </w:tcPr>
          <w:p w14:paraId="7A72E885" w14:textId="77777777" w:rsidR="00570CF8" w:rsidRPr="00A44377" w:rsidRDefault="00570CF8" w:rsidP="002D5F27">
            <w:pPr>
              <w:pStyle w:val="a"/>
              <w:tabs>
                <w:tab w:val="left" w:pos="612"/>
              </w:tabs>
              <w:spacing w:before="100" w:after="100"/>
              <w:ind w:left="0"/>
              <w:rPr>
                <w:b/>
                <w:iCs/>
                <w:lang w:val="ro-RO"/>
              </w:rPr>
            </w:pPr>
            <w:r>
              <w:rPr>
                <w:b/>
                <w:iCs/>
                <w:lang w:val="ro-RO"/>
              </w:rPr>
              <w:t>9</w:t>
            </w:r>
          </w:p>
        </w:tc>
        <w:tc>
          <w:tcPr>
            <w:tcW w:w="2114" w:type="dxa"/>
            <w:shd w:val="clear" w:color="auto" w:fill="auto"/>
          </w:tcPr>
          <w:p w14:paraId="254F2211" w14:textId="77777777" w:rsidR="00570CF8" w:rsidRPr="00A44377" w:rsidRDefault="00570CF8" w:rsidP="002D5F27">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417" w:type="dxa"/>
            <w:shd w:val="clear" w:color="auto" w:fill="auto"/>
          </w:tcPr>
          <w:p w14:paraId="67DAA14B" w14:textId="77777777" w:rsidR="00570CF8" w:rsidRPr="00A44377" w:rsidRDefault="00570CF8" w:rsidP="002D5F27">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496AA026" w14:textId="77777777" w:rsidR="00570CF8" w:rsidRPr="00A44377" w:rsidRDefault="00570CF8" w:rsidP="002D5F27">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1A8EACD8"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78298EDD" w14:textId="77777777" w:rsidTr="002D5F27">
        <w:tc>
          <w:tcPr>
            <w:tcW w:w="829" w:type="dxa"/>
            <w:shd w:val="clear" w:color="auto" w:fill="auto"/>
          </w:tcPr>
          <w:p w14:paraId="3213C0AD" w14:textId="77777777" w:rsidR="00570CF8" w:rsidRPr="00A44377" w:rsidRDefault="00570CF8" w:rsidP="002D5F27">
            <w:pPr>
              <w:pStyle w:val="a"/>
              <w:tabs>
                <w:tab w:val="left" w:pos="612"/>
              </w:tabs>
              <w:spacing w:before="100" w:after="100"/>
              <w:ind w:left="0"/>
              <w:rPr>
                <w:b/>
                <w:iCs/>
                <w:lang w:val="ro-RO"/>
              </w:rPr>
            </w:pPr>
            <w:r>
              <w:rPr>
                <w:b/>
                <w:iCs/>
                <w:lang w:val="ro-RO"/>
              </w:rPr>
              <w:t>10</w:t>
            </w:r>
          </w:p>
        </w:tc>
        <w:tc>
          <w:tcPr>
            <w:tcW w:w="2114" w:type="dxa"/>
            <w:shd w:val="clear" w:color="auto" w:fill="auto"/>
          </w:tcPr>
          <w:p w14:paraId="3AD38125" w14:textId="77777777" w:rsidR="00570CF8" w:rsidRPr="00A44377" w:rsidRDefault="00570CF8" w:rsidP="002D5F27">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417" w:type="dxa"/>
            <w:shd w:val="clear" w:color="auto" w:fill="auto"/>
          </w:tcPr>
          <w:p w14:paraId="5F0E292E" w14:textId="77777777" w:rsidR="00570CF8" w:rsidRPr="00A44377" w:rsidRDefault="00570CF8" w:rsidP="002D5F27">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3D4EA127" w14:textId="77777777" w:rsidR="00570CF8" w:rsidRPr="00A44377" w:rsidRDefault="00570CF8" w:rsidP="002D5F27">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0C892E09" w14:textId="77777777" w:rsidR="00570CF8" w:rsidRPr="00A44377" w:rsidRDefault="00570CF8" w:rsidP="002D5F27">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14:paraId="05B7D315"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75269089" w14:textId="77777777" w:rsidTr="002D5F27">
        <w:tc>
          <w:tcPr>
            <w:tcW w:w="829" w:type="dxa"/>
            <w:shd w:val="clear" w:color="auto" w:fill="auto"/>
          </w:tcPr>
          <w:p w14:paraId="6D5AA400" w14:textId="77777777" w:rsidR="00570CF8" w:rsidRPr="00A44377" w:rsidRDefault="00570CF8" w:rsidP="002D5F27">
            <w:pPr>
              <w:tabs>
                <w:tab w:val="left" w:pos="612"/>
              </w:tabs>
              <w:spacing w:before="100" w:after="100"/>
              <w:rPr>
                <w:b/>
                <w:iCs/>
                <w:sz w:val="20"/>
                <w:szCs w:val="20"/>
              </w:rPr>
            </w:pPr>
            <w:r>
              <w:rPr>
                <w:b/>
                <w:iCs/>
                <w:sz w:val="20"/>
                <w:szCs w:val="20"/>
              </w:rPr>
              <w:t>11</w:t>
            </w:r>
          </w:p>
        </w:tc>
        <w:tc>
          <w:tcPr>
            <w:tcW w:w="2114" w:type="dxa"/>
            <w:shd w:val="clear" w:color="auto" w:fill="auto"/>
          </w:tcPr>
          <w:p w14:paraId="49528D9C" w14:textId="77777777" w:rsidR="00570CF8" w:rsidRPr="00A44377" w:rsidRDefault="00570CF8" w:rsidP="002D5F27">
            <w:pPr>
              <w:rPr>
                <w:rFonts w:eastAsia="SimSun"/>
                <w:bCs/>
                <w:iCs/>
                <w:sz w:val="20"/>
                <w:szCs w:val="20"/>
                <w:lang w:eastAsia="zh-CN"/>
              </w:rPr>
            </w:pPr>
            <w:r w:rsidRPr="00A44377">
              <w:rPr>
                <w:rFonts w:eastAsia="SimSun"/>
                <w:bCs/>
                <w:iCs/>
                <w:sz w:val="20"/>
                <w:szCs w:val="20"/>
                <w:lang w:eastAsia="zh-CN"/>
              </w:rPr>
              <w:t>Lista subcontractanților</w:t>
            </w:r>
          </w:p>
          <w:p w14:paraId="7F0F6C04" w14:textId="77777777" w:rsidR="00570CF8" w:rsidRPr="00A44377" w:rsidRDefault="00570CF8" w:rsidP="002D5F27">
            <w:pPr>
              <w:rPr>
                <w:rFonts w:eastAsia="SimSun"/>
                <w:bCs/>
                <w:iCs/>
                <w:sz w:val="20"/>
                <w:szCs w:val="20"/>
                <w:lang w:eastAsia="zh-CN"/>
              </w:rPr>
            </w:pPr>
            <w:r w:rsidRPr="00A44377">
              <w:rPr>
                <w:rFonts w:eastAsia="SimSun"/>
                <w:bCs/>
                <w:iCs/>
                <w:sz w:val="20"/>
                <w:szCs w:val="20"/>
                <w:lang w:eastAsia="zh-CN"/>
              </w:rPr>
              <w:t>şi partea/părţile din contract care sunt</w:t>
            </w:r>
          </w:p>
          <w:p w14:paraId="0DAFC733" w14:textId="77777777" w:rsidR="00570CF8" w:rsidRPr="00A44377" w:rsidRDefault="00570CF8" w:rsidP="002D5F27">
            <w:pPr>
              <w:rPr>
                <w:rFonts w:eastAsia="SimSun"/>
                <w:bCs/>
                <w:iCs/>
                <w:sz w:val="20"/>
                <w:szCs w:val="20"/>
                <w:lang w:eastAsia="zh-CN"/>
              </w:rPr>
            </w:pPr>
            <w:r w:rsidRPr="00A44377">
              <w:rPr>
                <w:rFonts w:eastAsia="SimSun"/>
                <w:bCs/>
                <w:iCs/>
                <w:sz w:val="20"/>
                <w:szCs w:val="20"/>
                <w:lang w:eastAsia="zh-CN"/>
              </w:rPr>
              <w:t>îndeplinite de aceştia</w:t>
            </w:r>
          </w:p>
        </w:tc>
        <w:tc>
          <w:tcPr>
            <w:tcW w:w="5417" w:type="dxa"/>
            <w:shd w:val="clear" w:color="auto" w:fill="auto"/>
          </w:tcPr>
          <w:p w14:paraId="2B7998AA" w14:textId="77777777" w:rsidR="00570CF8" w:rsidRPr="00A44377" w:rsidRDefault="00570CF8" w:rsidP="002D5F27">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72E280E1" w14:textId="77777777" w:rsidR="00570CF8" w:rsidRPr="00A44377" w:rsidRDefault="00570CF8" w:rsidP="002D5F27">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767730BF" w14:textId="77777777" w:rsidR="00570CF8" w:rsidRPr="00A44377" w:rsidRDefault="00570CF8" w:rsidP="002D5F27">
            <w:pPr>
              <w:tabs>
                <w:tab w:val="left" w:pos="612"/>
              </w:tabs>
              <w:spacing w:before="100" w:after="100"/>
              <w:jc w:val="center"/>
              <w:rPr>
                <w:b/>
                <w:color w:val="000000"/>
                <w:sz w:val="20"/>
                <w:szCs w:val="20"/>
              </w:rPr>
            </w:pPr>
          </w:p>
        </w:tc>
        <w:tc>
          <w:tcPr>
            <w:tcW w:w="1494" w:type="dxa"/>
            <w:gridSpan w:val="2"/>
            <w:shd w:val="clear" w:color="auto" w:fill="auto"/>
          </w:tcPr>
          <w:p w14:paraId="5595F6B6" w14:textId="77777777" w:rsidR="00570CF8" w:rsidRPr="00A44377" w:rsidRDefault="00570CF8" w:rsidP="002D5F27">
            <w:pPr>
              <w:tabs>
                <w:tab w:val="left" w:pos="612"/>
              </w:tabs>
              <w:spacing w:before="100" w:after="100"/>
              <w:rPr>
                <w:color w:val="000000"/>
                <w:sz w:val="20"/>
                <w:szCs w:val="20"/>
              </w:rPr>
            </w:pPr>
            <w:r w:rsidRPr="00A44377">
              <w:rPr>
                <w:color w:val="000000"/>
                <w:sz w:val="20"/>
                <w:szCs w:val="20"/>
              </w:rPr>
              <w:t>Obligatoriu</w:t>
            </w:r>
          </w:p>
        </w:tc>
      </w:tr>
      <w:tr w:rsidR="00570CF8" w:rsidRPr="00A44377" w14:paraId="45A6A26F" w14:textId="77777777" w:rsidTr="002D5F27">
        <w:tc>
          <w:tcPr>
            <w:tcW w:w="829" w:type="dxa"/>
            <w:shd w:val="clear" w:color="auto" w:fill="auto"/>
          </w:tcPr>
          <w:p w14:paraId="6383D19A" w14:textId="77777777" w:rsidR="00570CF8" w:rsidRPr="00A44377" w:rsidRDefault="00570CF8" w:rsidP="002D5F27">
            <w:pPr>
              <w:tabs>
                <w:tab w:val="left" w:pos="612"/>
              </w:tabs>
              <w:spacing w:before="100" w:after="100"/>
              <w:rPr>
                <w:b/>
                <w:iCs/>
                <w:sz w:val="20"/>
                <w:szCs w:val="20"/>
              </w:rPr>
            </w:pPr>
            <w:r>
              <w:rPr>
                <w:b/>
                <w:iCs/>
                <w:sz w:val="20"/>
                <w:szCs w:val="20"/>
              </w:rPr>
              <w:t>12</w:t>
            </w:r>
          </w:p>
        </w:tc>
        <w:tc>
          <w:tcPr>
            <w:tcW w:w="2114" w:type="dxa"/>
            <w:shd w:val="clear" w:color="auto" w:fill="auto"/>
          </w:tcPr>
          <w:p w14:paraId="530CE81F" w14:textId="77777777" w:rsidR="00570CF8" w:rsidRPr="00A44377" w:rsidRDefault="00570CF8" w:rsidP="002D5F27">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417" w:type="dxa"/>
            <w:shd w:val="clear" w:color="auto" w:fill="auto"/>
          </w:tcPr>
          <w:p w14:paraId="3131CBAC" w14:textId="77777777" w:rsidR="00570CF8" w:rsidRPr="00A44377" w:rsidRDefault="00570CF8" w:rsidP="002D5F27">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14:paraId="5E5F5A3A" w14:textId="77777777" w:rsidR="00570CF8" w:rsidRPr="00A44377" w:rsidRDefault="00570CF8" w:rsidP="002D5F27">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0B154D9F" w14:textId="77777777" w:rsidR="00570CF8" w:rsidRPr="00A44377" w:rsidRDefault="00570CF8" w:rsidP="002D5F27">
            <w:pPr>
              <w:tabs>
                <w:tab w:val="left" w:pos="612"/>
              </w:tabs>
              <w:spacing w:before="100" w:after="100"/>
              <w:jc w:val="center"/>
              <w:rPr>
                <w:b/>
                <w:color w:val="000000"/>
                <w:sz w:val="20"/>
                <w:szCs w:val="20"/>
              </w:rPr>
            </w:pPr>
          </w:p>
        </w:tc>
        <w:tc>
          <w:tcPr>
            <w:tcW w:w="1494" w:type="dxa"/>
            <w:gridSpan w:val="2"/>
            <w:shd w:val="clear" w:color="auto" w:fill="auto"/>
          </w:tcPr>
          <w:p w14:paraId="4B4F8B7A" w14:textId="77777777" w:rsidR="00570CF8" w:rsidRPr="00A44377" w:rsidRDefault="00570CF8" w:rsidP="002D5F27">
            <w:pPr>
              <w:tabs>
                <w:tab w:val="left" w:pos="612"/>
              </w:tabs>
              <w:spacing w:before="100" w:after="100"/>
              <w:rPr>
                <w:color w:val="000000"/>
                <w:sz w:val="20"/>
                <w:szCs w:val="20"/>
              </w:rPr>
            </w:pPr>
            <w:r w:rsidRPr="00A44377">
              <w:rPr>
                <w:color w:val="000000"/>
                <w:sz w:val="20"/>
                <w:szCs w:val="20"/>
              </w:rPr>
              <w:t>Obligatoriu</w:t>
            </w:r>
          </w:p>
        </w:tc>
      </w:tr>
      <w:tr w:rsidR="00570CF8" w:rsidRPr="00A44377" w14:paraId="703CF9D8" w14:textId="77777777" w:rsidTr="002D5F27">
        <w:tc>
          <w:tcPr>
            <w:tcW w:w="829" w:type="dxa"/>
            <w:shd w:val="clear" w:color="auto" w:fill="auto"/>
          </w:tcPr>
          <w:p w14:paraId="24B2515F" w14:textId="77777777" w:rsidR="00570CF8" w:rsidRPr="00A44377" w:rsidRDefault="00570CF8" w:rsidP="002D5F27">
            <w:pPr>
              <w:tabs>
                <w:tab w:val="left" w:pos="612"/>
              </w:tabs>
              <w:spacing w:before="100" w:after="100"/>
              <w:rPr>
                <w:b/>
                <w:iCs/>
                <w:sz w:val="20"/>
                <w:szCs w:val="20"/>
              </w:rPr>
            </w:pPr>
            <w:r>
              <w:rPr>
                <w:b/>
                <w:iCs/>
                <w:sz w:val="20"/>
                <w:szCs w:val="20"/>
              </w:rPr>
              <w:t>13</w:t>
            </w:r>
          </w:p>
        </w:tc>
        <w:tc>
          <w:tcPr>
            <w:tcW w:w="2114" w:type="dxa"/>
            <w:shd w:val="clear" w:color="auto" w:fill="auto"/>
          </w:tcPr>
          <w:p w14:paraId="67E86334" w14:textId="77777777" w:rsidR="00570CF8" w:rsidRPr="00A44377" w:rsidRDefault="00570CF8" w:rsidP="002D5F27">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5932BCD9" w14:textId="77777777" w:rsidR="00570CF8" w:rsidRPr="00A44377" w:rsidRDefault="00570CF8" w:rsidP="002D5F27">
            <w:pPr>
              <w:pStyle w:val="a7"/>
              <w:tabs>
                <w:tab w:val="left" w:pos="567"/>
              </w:tabs>
              <w:rPr>
                <w:b/>
                <w:lang w:val="en-US"/>
              </w:rPr>
            </w:pPr>
          </w:p>
        </w:tc>
        <w:tc>
          <w:tcPr>
            <w:tcW w:w="5417" w:type="dxa"/>
            <w:shd w:val="clear" w:color="auto" w:fill="auto"/>
          </w:tcPr>
          <w:p w14:paraId="0A83AD72" w14:textId="77777777" w:rsidR="00570CF8" w:rsidRPr="00A44377" w:rsidRDefault="00570CF8" w:rsidP="002D5F27">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78A1B55E" w14:textId="77777777" w:rsidR="00570CF8" w:rsidRPr="00A44377" w:rsidRDefault="00570CF8" w:rsidP="002D5F27">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6EB7D7DF" w14:textId="77777777" w:rsidR="00570CF8" w:rsidRPr="00A44377" w:rsidRDefault="00570CF8" w:rsidP="002D5F27">
            <w:pPr>
              <w:tabs>
                <w:tab w:val="left" w:pos="612"/>
              </w:tabs>
              <w:spacing w:before="100" w:after="100"/>
              <w:jc w:val="center"/>
              <w:rPr>
                <w:b/>
                <w:color w:val="000000"/>
                <w:sz w:val="20"/>
                <w:szCs w:val="20"/>
              </w:rPr>
            </w:pPr>
          </w:p>
        </w:tc>
        <w:tc>
          <w:tcPr>
            <w:tcW w:w="1494" w:type="dxa"/>
            <w:gridSpan w:val="2"/>
            <w:shd w:val="clear" w:color="auto" w:fill="auto"/>
          </w:tcPr>
          <w:p w14:paraId="1DE18877" w14:textId="77777777" w:rsidR="00570CF8" w:rsidRPr="00A44377" w:rsidRDefault="00570CF8" w:rsidP="002D5F27">
            <w:pPr>
              <w:tabs>
                <w:tab w:val="left" w:pos="612"/>
              </w:tabs>
              <w:spacing w:before="100" w:after="100"/>
              <w:rPr>
                <w:color w:val="000000"/>
                <w:sz w:val="20"/>
                <w:szCs w:val="20"/>
              </w:rPr>
            </w:pPr>
            <w:r w:rsidRPr="00A44377">
              <w:rPr>
                <w:color w:val="000000"/>
                <w:sz w:val="20"/>
                <w:szCs w:val="20"/>
              </w:rPr>
              <w:t>Obligatoriu</w:t>
            </w:r>
          </w:p>
        </w:tc>
      </w:tr>
      <w:tr w:rsidR="00570CF8" w:rsidRPr="00A44377" w14:paraId="0594050D" w14:textId="77777777" w:rsidTr="002D5F27">
        <w:tc>
          <w:tcPr>
            <w:tcW w:w="829" w:type="dxa"/>
            <w:shd w:val="clear" w:color="auto" w:fill="auto"/>
          </w:tcPr>
          <w:p w14:paraId="6E49D1A5" w14:textId="77777777" w:rsidR="00570CF8" w:rsidRPr="00A44377" w:rsidRDefault="00570CF8" w:rsidP="002D5F27">
            <w:pPr>
              <w:tabs>
                <w:tab w:val="left" w:pos="612"/>
              </w:tabs>
              <w:spacing w:before="100" w:after="100"/>
              <w:rPr>
                <w:b/>
                <w:iCs/>
                <w:sz w:val="20"/>
                <w:szCs w:val="20"/>
              </w:rPr>
            </w:pPr>
            <w:r>
              <w:rPr>
                <w:b/>
                <w:iCs/>
                <w:sz w:val="20"/>
                <w:szCs w:val="20"/>
              </w:rPr>
              <w:t>14</w:t>
            </w:r>
          </w:p>
        </w:tc>
        <w:tc>
          <w:tcPr>
            <w:tcW w:w="2114" w:type="dxa"/>
            <w:shd w:val="clear" w:color="auto" w:fill="auto"/>
          </w:tcPr>
          <w:p w14:paraId="20FCA2A6" w14:textId="77777777" w:rsidR="00570CF8" w:rsidRPr="00A44377" w:rsidRDefault="00570CF8" w:rsidP="002D5F27">
            <w:pPr>
              <w:tabs>
                <w:tab w:val="left" w:pos="612"/>
              </w:tabs>
              <w:spacing w:before="100" w:after="60"/>
              <w:rPr>
                <w:iCs/>
                <w:sz w:val="20"/>
                <w:szCs w:val="20"/>
              </w:rPr>
            </w:pPr>
            <w:r w:rsidRPr="00A44377">
              <w:rPr>
                <w:sz w:val="20"/>
                <w:szCs w:val="20"/>
              </w:rPr>
              <w:t>Garanția lucrărilor executate 5 ani</w:t>
            </w:r>
          </w:p>
        </w:tc>
        <w:tc>
          <w:tcPr>
            <w:tcW w:w="5417" w:type="dxa"/>
            <w:shd w:val="clear" w:color="auto" w:fill="auto"/>
          </w:tcPr>
          <w:p w14:paraId="16F88FF3" w14:textId="77777777" w:rsidR="00570CF8" w:rsidRPr="00A44377" w:rsidRDefault="00570CF8" w:rsidP="002D5F27">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58B7285B"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46A1AF3A" w14:textId="77777777" w:rsidTr="002D5F27">
        <w:tc>
          <w:tcPr>
            <w:tcW w:w="829" w:type="dxa"/>
            <w:shd w:val="clear" w:color="auto" w:fill="auto"/>
          </w:tcPr>
          <w:p w14:paraId="1A927CF8" w14:textId="77777777" w:rsidR="00570CF8" w:rsidRPr="00A44377" w:rsidRDefault="00570CF8" w:rsidP="002D5F27">
            <w:pPr>
              <w:tabs>
                <w:tab w:val="left" w:pos="612"/>
              </w:tabs>
              <w:spacing w:before="100" w:after="100"/>
              <w:rPr>
                <w:b/>
                <w:iCs/>
                <w:sz w:val="20"/>
                <w:szCs w:val="20"/>
              </w:rPr>
            </w:pPr>
            <w:r>
              <w:rPr>
                <w:b/>
                <w:iCs/>
                <w:sz w:val="20"/>
                <w:szCs w:val="20"/>
              </w:rPr>
              <w:lastRenderedPageBreak/>
              <w:t>15</w:t>
            </w:r>
          </w:p>
        </w:tc>
        <w:tc>
          <w:tcPr>
            <w:tcW w:w="2114" w:type="dxa"/>
            <w:shd w:val="clear" w:color="auto" w:fill="auto"/>
          </w:tcPr>
          <w:p w14:paraId="00D1073F" w14:textId="77777777" w:rsidR="00570CF8" w:rsidRPr="00A44377" w:rsidRDefault="00570CF8" w:rsidP="002D5F27">
            <w:pPr>
              <w:tabs>
                <w:tab w:val="left" w:pos="612"/>
              </w:tabs>
              <w:spacing w:before="100" w:after="100"/>
              <w:rPr>
                <w:iCs/>
                <w:sz w:val="20"/>
                <w:szCs w:val="20"/>
              </w:rPr>
            </w:pPr>
            <w:r w:rsidRPr="00A44377">
              <w:rPr>
                <w:iCs/>
                <w:sz w:val="20"/>
                <w:szCs w:val="20"/>
              </w:rPr>
              <w:t>Certificat privind lipsa datoriilor la bugetul public național</w:t>
            </w:r>
          </w:p>
        </w:tc>
        <w:tc>
          <w:tcPr>
            <w:tcW w:w="5417" w:type="dxa"/>
            <w:shd w:val="clear" w:color="auto" w:fill="auto"/>
          </w:tcPr>
          <w:p w14:paraId="6E0FA47F" w14:textId="77777777" w:rsidR="00570CF8" w:rsidRPr="00A44377" w:rsidRDefault="00570CF8" w:rsidP="002D5F27">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14:paraId="69268735" w14:textId="77777777" w:rsidR="00570CF8" w:rsidRPr="00A44377" w:rsidRDefault="00570CF8" w:rsidP="002D5F27">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94" w:type="dxa"/>
            <w:gridSpan w:val="2"/>
            <w:shd w:val="clear" w:color="auto" w:fill="auto"/>
          </w:tcPr>
          <w:p w14:paraId="061DF737"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5EFC34DC" w14:textId="77777777" w:rsidTr="002D5F27">
        <w:tc>
          <w:tcPr>
            <w:tcW w:w="829" w:type="dxa"/>
            <w:shd w:val="clear" w:color="auto" w:fill="auto"/>
          </w:tcPr>
          <w:p w14:paraId="43CC3164" w14:textId="77777777" w:rsidR="00570CF8" w:rsidRPr="00A44377" w:rsidRDefault="00570CF8" w:rsidP="002D5F27">
            <w:pPr>
              <w:pStyle w:val="a"/>
              <w:tabs>
                <w:tab w:val="left" w:pos="612"/>
              </w:tabs>
              <w:spacing w:before="100" w:after="100"/>
              <w:ind w:left="0"/>
              <w:rPr>
                <w:b/>
                <w:iCs/>
                <w:lang w:val="ro-RO"/>
              </w:rPr>
            </w:pPr>
            <w:r>
              <w:rPr>
                <w:b/>
                <w:iCs/>
                <w:lang w:val="ro-RO"/>
              </w:rPr>
              <w:t>16</w:t>
            </w:r>
          </w:p>
        </w:tc>
        <w:tc>
          <w:tcPr>
            <w:tcW w:w="2114" w:type="dxa"/>
            <w:shd w:val="clear" w:color="auto" w:fill="auto"/>
          </w:tcPr>
          <w:p w14:paraId="0B8FA3B2" w14:textId="77777777" w:rsidR="00570CF8" w:rsidRPr="00A44377" w:rsidRDefault="00570CF8" w:rsidP="002D5F27">
            <w:pPr>
              <w:tabs>
                <w:tab w:val="left" w:pos="612"/>
              </w:tabs>
              <w:spacing w:before="100" w:after="100"/>
              <w:rPr>
                <w:iCs/>
                <w:sz w:val="20"/>
                <w:szCs w:val="20"/>
              </w:rPr>
            </w:pPr>
            <w:r w:rsidRPr="00A44377">
              <w:rPr>
                <w:iCs/>
                <w:sz w:val="20"/>
                <w:szCs w:val="20"/>
              </w:rPr>
              <w:t>Certificat de atestare tehnică profesională a dirigintelui de șantier</w:t>
            </w:r>
          </w:p>
        </w:tc>
        <w:tc>
          <w:tcPr>
            <w:tcW w:w="5417" w:type="dxa"/>
            <w:shd w:val="clear" w:color="auto" w:fill="auto"/>
          </w:tcPr>
          <w:p w14:paraId="20879964" w14:textId="77777777" w:rsidR="00570CF8" w:rsidRPr="00A44377" w:rsidRDefault="00570CF8" w:rsidP="002D5F27">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94" w:type="dxa"/>
            <w:gridSpan w:val="2"/>
            <w:shd w:val="clear" w:color="auto" w:fill="auto"/>
          </w:tcPr>
          <w:p w14:paraId="0D144DE0" w14:textId="77777777" w:rsidR="00570CF8" w:rsidRPr="00A44377" w:rsidRDefault="00570CF8" w:rsidP="002D5F27">
            <w:pPr>
              <w:tabs>
                <w:tab w:val="left" w:pos="612"/>
              </w:tabs>
              <w:spacing w:before="100" w:after="100"/>
              <w:rPr>
                <w:iCs/>
                <w:sz w:val="20"/>
                <w:szCs w:val="20"/>
              </w:rPr>
            </w:pPr>
            <w:r w:rsidRPr="00A44377">
              <w:rPr>
                <w:color w:val="000000"/>
                <w:sz w:val="20"/>
                <w:szCs w:val="20"/>
              </w:rPr>
              <w:t>Obligatoriu</w:t>
            </w:r>
          </w:p>
        </w:tc>
      </w:tr>
      <w:tr w:rsidR="00570CF8" w:rsidRPr="00A44377" w14:paraId="5A2F6C28" w14:textId="77777777" w:rsidTr="002D5F27">
        <w:tc>
          <w:tcPr>
            <w:tcW w:w="9854" w:type="dxa"/>
            <w:gridSpan w:val="5"/>
            <w:shd w:val="clear" w:color="auto" w:fill="auto"/>
          </w:tcPr>
          <w:p w14:paraId="0C84B564" w14:textId="77777777" w:rsidR="00570CF8" w:rsidRPr="00A44377" w:rsidRDefault="00570CF8" w:rsidP="002D5F27">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411024BD" w14:textId="77777777" w:rsidR="00EE149D" w:rsidRPr="00EA34D8" w:rsidRDefault="00EE149D" w:rsidP="00EE149D"/>
    <w:p w14:paraId="5B49F1DE" w14:textId="77777777" w:rsidR="00017CA5" w:rsidRDefault="00017CA5" w:rsidP="000C5DFB">
      <w:pPr>
        <w:jc w:val="right"/>
        <w:rPr>
          <w:noProof w:val="0"/>
        </w:rPr>
      </w:pPr>
    </w:p>
    <w:p w14:paraId="23285727" w14:textId="77777777" w:rsidR="00FC712E" w:rsidRDefault="00FC712E" w:rsidP="000C5DFB">
      <w:pPr>
        <w:jc w:val="right"/>
        <w:rPr>
          <w:noProof w:val="0"/>
        </w:rPr>
      </w:pPr>
    </w:p>
    <w:p w14:paraId="5DA42C09" w14:textId="77777777" w:rsidR="00FC712E" w:rsidRDefault="00FC712E" w:rsidP="000C5DFB">
      <w:pPr>
        <w:jc w:val="right"/>
        <w:rPr>
          <w:noProof w:val="0"/>
        </w:rPr>
      </w:pPr>
    </w:p>
    <w:p w14:paraId="7E3A504C" w14:textId="77777777" w:rsidR="00FC712E" w:rsidRDefault="00FC712E" w:rsidP="000C5DFB">
      <w:pPr>
        <w:jc w:val="right"/>
        <w:rPr>
          <w:noProof w:val="0"/>
        </w:rPr>
      </w:pPr>
    </w:p>
    <w:p w14:paraId="1E277D8E" w14:textId="77777777" w:rsidR="00FC712E" w:rsidRDefault="00FC712E" w:rsidP="000C5DFB">
      <w:pPr>
        <w:jc w:val="right"/>
        <w:rPr>
          <w:noProof w:val="0"/>
        </w:rPr>
      </w:pPr>
    </w:p>
    <w:p w14:paraId="6C08737F" w14:textId="77777777" w:rsidR="00FC712E" w:rsidRDefault="00FC712E" w:rsidP="000C5DFB">
      <w:pPr>
        <w:jc w:val="right"/>
        <w:rPr>
          <w:noProof w:val="0"/>
        </w:rPr>
      </w:pPr>
    </w:p>
    <w:p w14:paraId="3ED0B24E" w14:textId="77777777" w:rsidR="00017CA5" w:rsidRDefault="00017CA5" w:rsidP="000C5DFB">
      <w:pPr>
        <w:jc w:val="right"/>
        <w:rPr>
          <w:noProof w:val="0"/>
        </w:rPr>
      </w:pPr>
    </w:p>
    <w:p w14:paraId="67554050" w14:textId="77777777" w:rsidR="00017CA5" w:rsidRDefault="00017CA5" w:rsidP="000C5DFB">
      <w:pPr>
        <w:jc w:val="right"/>
        <w:rPr>
          <w:noProof w:val="0"/>
        </w:rPr>
      </w:pPr>
    </w:p>
    <w:p w14:paraId="4C911F11" w14:textId="77777777" w:rsidR="00017CA5" w:rsidRDefault="00017CA5" w:rsidP="000C5DFB">
      <w:pPr>
        <w:jc w:val="right"/>
        <w:rPr>
          <w:noProof w:val="0"/>
        </w:rPr>
      </w:pPr>
    </w:p>
    <w:p w14:paraId="7661BF7E" w14:textId="77777777" w:rsidR="00017CA5" w:rsidRDefault="00017CA5" w:rsidP="000C5DFB">
      <w:pPr>
        <w:jc w:val="right"/>
        <w:rPr>
          <w:noProof w:val="0"/>
        </w:rPr>
      </w:pPr>
    </w:p>
    <w:p w14:paraId="1EFC2954" w14:textId="77777777" w:rsidR="00017CA5" w:rsidRDefault="00017CA5" w:rsidP="000C5DFB">
      <w:pPr>
        <w:jc w:val="right"/>
        <w:rPr>
          <w:noProof w:val="0"/>
        </w:rPr>
      </w:pPr>
    </w:p>
    <w:p w14:paraId="4ACA4C37" w14:textId="77777777" w:rsidR="00017CA5" w:rsidRDefault="00017CA5" w:rsidP="000C5DFB">
      <w:pPr>
        <w:jc w:val="right"/>
        <w:rPr>
          <w:noProof w:val="0"/>
        </w:rPr>
      </w:pPr>
    </w:p>
    <w:p w14:paraId="4DDAA582" w14:textId="77777777" w:rsidR="00017CA5" w:rsidRDefault="00017CA5" w:rsidP="000C5DFB">
      <w:pPr>
        <w:jc w:val="right"/>
        <w:rPr>
          <w:noProof w:val="0"/>
        </w:rPr>
      </w:pPr>
    </w:p>
    <w:p w14:paraId="580C49A9" w14:textId="77777777" w:rsidR="00017CA5" w:rsidRDefault="00017CA5" w:rsidP="000C5DFB">
      <w:pPr>
        <w:jc w:val="right"/>
        <w:rPr>
          <w:noProof w:val="0"/>
        </w:rPr>
      </w:pPr>
    </w:p>
    <w:p w14:paraId="6A72C5A3" w14:textId="77777777" w:rsidR="00017CA5" w:rsidRDefault="00017CA5" w:rsidP="000C5DFB">
      <w:pPr>
        <w:jc w:val="right"/>
        <w:rPr>
          <w:noProof w:val="0"/>
        </w:rPr>
      </w:pPr>
    </w:p>
    <w:p w14:paraId="5014F7F9" w14:textId="77777777" w:rsidR="00017CA5" w:rsidRDefault="00017CA5" w:rsidP="000C5DFB">
      <w:pPr>
        <w:jc w:val="right"/>
        <w:rPr>
          <w:noProof w:val="0"/>
        </w:rPr>
      </w:pPr>
    </w:p>
    <w:p w14:paraId="4F79EBAA" w14:textId="77777777" w:rsidR="00017CA5" w:rsidRDefault="00017CA5" w:rsidP="000C5DFB">
      <w:pPr>
        <w:jc w:val="right"/>
        <w:rPr>
          <w:noProof w:val="0"/>
        </w:rPr>
      </w:pPr>
    </w:p>
    <w:p w14:paraId="1352BB4B" w14:textId="77777777" w:rsidR="00017CA5" w:rsidRDefault="00017CA5" w:rsidP="000C5DFB">
      <w:pPr>
        <w:jc w:val="right"/>
        <w:rPr>
          <w:noProof w:val="0"/>
        </w:rPr>
      </w:pPr>
    </w:p>
    <w:p w14:paraId="67E7DA40" w14:textId="77777777" w:rsidR="00017CA5" w:rsidRDefault="00017CA5" w:rsidP="000C5DFB">
      <w:pPr>
        <w:jc w:val="right"/>
        <w:rPr>
          <w:noProof w:val="0"/>
        </w:rPr>
      </w:pPr>
    </w:p>
    <w:p w14:paraId="44ACB752" w14:textId="77777777" w:rsidR="00017CA5" w:rsidRDefault="00017CA5" w:rsidP="000C5DFB">
      <w:pPr>
        <w:jc w:val="right"/>
        <w:rPr>
          <w:noProof w:val="0"/>
        </w:rPr>
      </w:pPr>
    </w:p>
    <w:p w14:paraId="43521D80" w14:textId="77777777" w:rsidR="00DA39E1" w:rsidRDefault="00DA39E1" w:rsidP="000C5DFB">
      <w:pPr>
        <w:jc w:val="right"/>
        <w:rPr>
          <w:noProof w:val="0"/>
        </w:rPr>
      </w:pPr>
    </w:p>
    <w:p w14:paraId="4042874D" w14:textId="77777777" w:rsidR="00DA39E1" w:rsidRDefault="00DA39E1" w:rsidP="000C5DFB">
      <w:pPr>
        <w:jc w:val="right"/>
        <w:rPr>
          <w:noProof w:val="0"/>
        </w:rPr>
      </w:pPr>
    </w:p>
    <w:p w14:paraId="534D599B" w14:textId="77777777" w:rsidR="00DA39E1" w:rsidRDefault="00DA39E1" w:rsidP="000C5DFB">
      <w:pPr>
        <w:jc w:val="right"/>
        <w:rPr>
          <w:noProof w:val="0"/>
        </w:rPr>
      </w:pPr>
    </w:p>
    <w:p w14:paraId="41F00881" w14:textId="77777777" w:rsidR="000A7327" w:rsidRDefault="000A7327" w:rsidP="000C5DFB">
      <w:pPr>
        <w:jc w:val="right"/>
        <w:rPr>
          <w:noProof w:val="0"/>
        </w:rPr>
      </w:pPr>
    </w:p>
    <w:p w14:paraId="308325FD" w14:textId="77777777" w:rsidR="000A7327" w:rsidRDefault="000A7327" w:rsidP="000C5DFB">
      <w:pPr>
        <w:jc w:val="right"/>
        <w:rPr>
          <w:noProof w:val="0"/>
        </w:rPr>
      </w:pPr>
    </w:p>
    <w:p w14:paraId="32552EAE" w14:textId="77777777" w:rsidR="000A7327" w:rsidRDefault="000A7327" w:rsidP="000C5DFB">
      <w:pPr>
        <w:jc w:val="right"/>
        <w:rPr>
          <w:noProof w:val="0"/>
        </w:rPr>
      </w:pPr>
    </w:p>
    <w:p w14:paraId="08ECA5E7" w14:textId="77777777" w:rsidR="000A7327" w:rsidRDefault="000A7327" w:rsidP="000C5DFB">
      <w:pPr>
        <w:jc w:val="right"/>
        <w:rPr>
          <w:noProof w:val="0"/>
        </w:rPr>
      </w:pPr>
    </w:p>
    <w:p w14:paraId="21CF5860" w14:textId="77777777" w:rsidR="00ED0914" w:rsidRDefault="00ED0914" w:rsidP="000C5DFB">
      <w:pPr>
        <w:jc w:val="right"/>
        <w:rPr>
          <w:noProof w:val="0"/>
        </w:rPr>
      </w:pPr>
    </w:p>
    <w:p w14:paraId="2A7E25CE" w14:textId="77777777" w:rsidR="00ED0914" w:rsidRDefault="00ED0914" w:rsidP="000C5DFB">
      <w:pPr>
        <w:jc w:val="right"/>
        <w:rPr>
          <w:noProof w:val="0"/>
        </w:rPr>
      </w:pPr>
    </w:p>
    <w:p w14:paraId="447D1BE3" w14:textId="77777777" w:rsidR="00ED0914" w:rsidRDefault="00ED0914" w:rsidP="000C5DFB">
      <w:pPr>
        <w:jc w:val="right"/>
        <w:rPr>
          <w:noProof w:val="0"/>
        </w:rPr>
      </w:pPr>
    </w:p>
    <w:p w14:paraId="68552886" w14:textId="77777777" w:rsidR="00570CF8" w:rsidRDefault="00570CF8" w:rsidP="000C5DFB">
      <w:pPr>
        <w:jc w:val="right"/>
        <w:rPr>
          <w:noProof w:val="0"/>
        </w:rPr>
      </w:pPr>
    </w:p>
    <w:p w14:paraId="26008F66" w14:textId="77777777" w:rsidR="00570CF8" w:rsidRDefault="00570CF8" w:rsidP="000C5DFB">
      <w:pPr>
        <w:jc w:val="right"/>
        <w:rPr>
          <w:noProof w:val="0"/>
        </w:rPr>
      </w:pPr>
    </w:p>
    <w:p w14:paraId="7E89F30C" w14:textId="77777777" w:rsidR="00570CF8" w:rsidRDefault="00570CF8" w:rsidP="000C5DFB">
      <w:pPr>
        <w:jc w:val="right"/>
        <w:rPr>
          <w:noProof w:val="0"/>
        </w:rPr>
      </w:pPr>
    </w:p>
    <w:p w14:paraId="0D3E2001" w14:textId="77777777" w:rsidR="00570CF8" w:rsidRDefault="00570CF8" w:rsidP="000C5DFB">
      <w:pPr>
        <w:jc w:val="right"/>
        <w:rPr>
          <w:noProof w:val="0"/>
        </w:rPr>
      </w:pPr>
    </w:p>
    <w:p w14:paraId="235E7798" w14:textId="77777777" w:rsidR="00570CF8" w:rsidRDefault="00570CF8" w:rsidP="000C5DFB">
      <w:pPr>
        <w:jc w:val="right"/>
        <w:rPr>
          <w:noProof w:val="0"/>
        </w:rPr>
      </w:pPr>
    </w:p>
    <w:p w14:paraId="7A1EC2A7" w14:textId="77777777" w:rsidR="00570CF8" w:rsidRDefault="00570CF8" w:rsidP="000C5DFB">
      <w:pPr>
        <w:jc w:val="right"/>
        <w:rPr>
          <w:noProof w:val="0"/>
        </w:rPr>
      </w:pPr>
    </w:p>
    <w:p w14:paraId="091E88F7" w14:textId="77777777" w:rsidR="00570CF8" w:rsidRDefault="00570CF8" w:rsidP="000C5DFB">
      <w:pPr>
        <w:jc w:val="right"/>
        <w:rPr>
          <w:noProof w:val="0"/>
        </w:rPr>
      </w:pPr>
    </w:p>
    <w:p w14:paraId="73792ECA" w14:textId="77777777" w:rsidR="00570CF8" w:rsidRDefault="00570CF8" w:rsidP="000C5DFB">
      <w:pPr>
        <w:jc w:val="right"/>
        <w:rPr>
          <w:noProof w:val="0"/>
        </w:rPr>
      </w:pPr>
    </w:p>
    <w:p w14:paraId="0B04EB08" w14:textId="77777777" w:rsidR="00570CF8" w:rsidRDefault="00570CF8" w:rsidP="000C5DFB">
      <w:pPr>
        <w:jc w:val="right"/>
        <w:rPr>
          <w:noProof w:val="0"/>
        </w:rPr>
      </w:pPr>
    </w:p>
    <w:p w14:paraId="56B937BE" w14:textId="77777777" w:rsidR="00570CF8" w:rsidRDefault="00570CF8" w:rsidP="000C5DFB">
      <w:pPr>
        <w:jc w:val="right"/>
        <w:rPr>
          <w:noProof w:val="0"/>
        </w:rPr>
      </w:pPr>
    </w:p>
    <w:p w14:paraId="1A9C69D0" w14:textId="77777777" w:rsidR="00570CF8" w:rsidRDefault="00570CF8"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D4E1C79"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w:t>
            </w:r>
            <w:r w:rsidR="00403B04">
              <w:rPr>
                <w:b/>
              </w:rPr>
              <w:t>LD</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47BD97C2"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570CF8" w:rsidRPr="00DE725D">
              <w:rPr>
                <w:b/>
                <w:sz w:val="22"/>
                <w:szCs w:val="22"/>
              </w:rPr>
              <w:t>Construcția unui scuar public cu teren de joacă pentu copii din str. Unirii 20 com. Stăuceni, mun. Chișinău</w:t>
            </w:r>
            <w:r w:rsidR="00570CF8" w:rsidRPr="00FC712E">
              <w:rPr>
                <w:sz w:val="22"/>
                <w:szCs w:val="22"/>
              </w:rPr>
              <w:t xml:space="preserve"> </w:t>
            </w:r>
            <w:r w:rsidRPr="00FC712E">
              <w:rPr>
                <w:sz w:val="22"/>
                <w:szCs w:val="22"/>
              </w:rPr>
              <w:t>între</w:t>
            </w:r>
            <w:r w:rsidR="00564FD3" w:rsidRPr="00FC712E">
              <w:rPr>
                <w:b/>
                <w:sz w:val="22"/>
                <w:szCs w:val="22"/>
              </w:rPr>
              <w:t>Primăria comunei Stăuceni</w:t>
            </w:r>
            <w:r w:rsidR="00564FD3" w:rsidRPr="00FC712E">
              <w:rPr>
                <w:sz w:val="22"/>
                <w:szCs w:val="22"/>
              </w:rPr>
              <w:t>, cu sediul în Republica Moldova</w:t>
            </w:r>
            <w:r w:rsidR="00564FD3">
              <w:t>, MD-4839,</w:t>
            </w:r>
            <w:r w:rsidR="00564FD3" w:rsidRPr="00F40F38">
              <w:t xml:space="preserve"> mun. Chişinău, comuna Stăuceni, str. A. Matevici, 13, telefon/fax:</w:t>
            </w:r>
            <w:r w:rsidR="00564FD3" w:rsidRPr="0087056A">
              <w:t xml:space="preserve"> 022326976, e-mail: stauceni1842@mail.ru, reprezentat prin Primarul comunei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proofErr w:type="gramStart"/>
            <w:r w:rsidRPr="00564FD3">
              <w:rPr>
                <w:lang w:val="en-US"/>
              </w:rPr>
              <w:t>telefon</w:t>
            </w:r>
            <w:proofErr w:type="gramEnd"/>
            <w:r w:rsidRPr="00564FD3">
              <w:rPr>
                <w:lang w:val="en-US"/>
              </w:rPr>
              <w:t>: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proofErr w:type="gramStart"/>
            <w:r w:rsidR="0016369C" w:rsidRPr="00564FD3">
              <w:rPr>
                <w:lang w:val="en-US"/>
              </w:rPr>
              <w:t>din</w:t>
            </w:r>
            <w:proofErr w:type="gramEnd"/>
            <w:r w:rsidR="0016369C" w:rsidRPr="00564FD3">
              <w:rPr>
                <w:lang w:val="en-US"/>
              </w:rPr>
              <w:t xml:space="preserve">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F89EF42"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570CF8" w:rsidRPr="00DE725D">
              <w:rPr>
                <w:b/>
                <w:sz w:val="22"/>
                <w:szCs w:val="22"/>
              </w:rPr>
              <w:t>Construcția unui scuar public cu teren de joacă pentu copii din str. Unirii 20 com. Stăuceni, mun. Chișinău</w:t>
            </w:r>
            <w:r w:rsidR="00570CF8" w:rsidRPr="00FC712E">
              <w:rPr>
                <w:sz w:val="22"/>
                <w:szCs w:val="22"/>
              </w:rPr>
              <w:t xml:space="preserve"> </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5FE3B81"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570CF8">
              <w:rPr>
                <w:lang w:val="en-US"/>
              </w:rPr>
              <w:t>7</w:t>
            </w:r>
            <w:bookmarkStart w:id="15" w:name="_GoBack"/>
            <w:bookmarkEnd w:id="15"/>
            <w:r w:rsidR="00EE149D">
              <w:rPr>
                <w:lang w:val="en-US"/>
              </w:rPr>
              <w:t>0</w:t>
            </w:r>
            <w:r w:rsidR="006561F1">
              <w:rPr>
                <w:lang w:val="en-US"/>
              </w:rPr>
              <w:t xml:space="preserve"> de</w:t>
            </w:r>
            <w:r w:rsidR="00EB65F6" w:rsidRPr="00564FD3">
              <w:rPr>
                <w:lang w:val="en-US"/>
              </w:rPr>
              <w:t xml:space="preserve"> zile___</w:t>
            </w:r>
            <w:r w:rsidR="00460653" w:rsidRPr="00564FD3">
              <w:rPr>
                <w:lang w:val="en-US"/>
              </w:rPr>
              <w:t xml:space="preserve">după primirea ordinului de începere </w:t>
            </w:r>
            <w:proofErr w:type="gramStart"/>
            <w:r w:rsidR="00460653" w:rsidRPr="00564FD3">
              <w:rPr>
                <w:lang w:val="en-US"/>
              </w:rPr>
              <w:t>a</w:t>
            </w:r>
            <w:proofErr w:type="gramEnd"/>
            <w:r w:rsidR="00460653" w:rsidRPr="00564FD3">
              <w:rPr>
                <w:lang w:val="en-US"/>
              </w:rPr>
              <w:t xml:space="preserve">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w:t>
            </w:r>
            <w:r w:rsidR="00460653" w:rsidRPr="00564FD3">
              <w:rPr>
                <w:lang w:val="en-US"/>
              </w:rPr>
              <w:lastRenderedPageBreak/>
              <w:t xml:space="preserve">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 xml:space="preserve">nt îndeplinite condiţiile de recepţie, solicitând convocarea comisiei. În baza acestei notificări, Beneficiarul va convoca comisia </w:t>
            </w:r>
            <w:proofErr w:type="gramStart"/>
            <w:r w:rsidR="00460653" w:rsidRPr="00564FD3">
              <w:rPr>
                <w:lang w:val="en-US"/>
              </w:rPr>
              <w:t>de  recepţie</w:t>
            </w:r>
            <w:proofErr w:type="gramEnd"/>
            <w:r w:rsidR="00460653" w:rsidRPr="00564FD3">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proofErr w:type="gramStart"/>
            <w:r w:rsidR="00A156C0" w:rsidRPr="00564FD3">
              <w:rPr>
                <w:lang w:val="en-US"/>
              </w:rPr>
              <w:t>.</w:t>
            </w:r>
            <w:r w:rsidR="00460653" w:rsidRPr="00564FD3">
              <w:rPr>
                <w:lang w:val="en-US"/>
              </w:rPr>
              <w:t>Achitările</w:t>
            </w:r>
            <w:proofErr w:type="gramEnd"/>
            <w:r w:rsidR="00460653" w:rsidRPr="00564FD3">
              <w:rPr>
                <w:lang w:val="en-US"/>
              </w:rPr>
              <w:t xml:space="preserv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proofErr w:type="gramStart"/>
            <w:r w:rsidR="00A156C0" w:rsidRPr="00564FD3">
              <w:rPr>
                <w:lang w:val="en-US"/>
              </w:rPr>
              <w:t>.</w:t>
            </w:r>
            <w:r w:rsidR="00460653" w:rsidRPr="00564FD3">
              <w:rPr>
                <w:lang w:val="en-US"/>
              </w:rPr>
              <w:t>Lucrările</w:t>
            </w:r>
            <w:proofErr w:type="gramEnd"/>
            <w:r w:rsidR="00460653" w:rsidRPr="00564FD3">
              <w:rPr>
                <w:lang w:val="en-US"/>
              </w:rPr>
              <w:t xml:space="preserv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proofErr w:type="gramStart"/>
            <w:r w:rsidR="00A227F2" w:rsidRPr="00564FD3">
              <w:rPr>
                <w:lang w:val="en-US"/>
              </w:rPr>
              <w:t>.Garanţia</w:t>
            </w:r>
            <w:proofErr w:type="gramEnd"/>
            <w:r w:rsidR="00A227F2" w:rsidRPr="00564FD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 xml:space="preserve">garanţia se va restitui în cel mult 15 zile </w:t>
            </w:r>
            <w:r w:rsidR="00EB65F6" w:rsidRPr="00564FD3">
              <w:rPr>
                <w:lang w:val="en-US"/>
              </w:rPr>
              <w:lastRenderedPageBreak/>
              <w:t>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0DF4B018" w:rsidR="00460653" w:rsidRPr="005271BF" w:rsidRDefault="00A156C0" w:rsidP="00196AB4">
            <w:pPr>
              <w:pStyle w:val="af2"/>
              <w:tabs>
                <w:tab w:val="left" w:pos="567"/>
              </w:tabs>
              <w:spacing w:line="276" w:lineRule="auto"/>
              <w:ind w:firstLine="0"/>
              <w:rPr>
                <w:b/>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DA39E1">
              <w:rPr>
                <w:b/>
                <w:lang w:val="en-US"/>
              </w:rPr>
              <w:t>garanţia de bună execuţie a contractului, în cuantum de _</w:t>
            </w:r>
            <w:r w:rsidR="008667B1">
              <w:rPr>
                <w:b/>
                <w:lang w:val="en-US"/>
              </w:rPr>
              <w:t>5</w:t>
            </w:r>
            <w:r w:rsidR="00EA64B0" w:rsidRPr="00DA39E1">
              <w:rPr>
                <w:b/>
                <w:lang w:val="en-US"/>
              </w:rPr>
              <w:t>_% din valoarea contractului atribu</w:t>
            </w:r>
            <w:r w:rsidR="00EA64B0" w:rsidRPr="005271BF">
              <w:rPr>
                <w:b/>
                <w:lang w:val="en-US"/>
              </w:rPr>
              <w:t>it</w:t>
            </w:r>
            <w:r w:rsidR="005271BF">
              <w:rPr>
                <w:lang w:val="en-US"/>
              </w:rPr>
              <w:t xml:space="preserve"> </w:t>
            </w:r>
            <w:r w:rsidR="005271BF" w:rsidRPr="005271BF">
              <w:rPr>
                <w:b/>
                <w:lang w:val="en-US"/>
              </w:rPr>
              <w:t>forma garanției scrisoare de garanție bancară</w:t>
            </w:r>
            <w:r w:rsidR="00EA64B0" w:rsidRPr="005271BF">
              <w:rPr>
                <w:b/>
                <w:lang w:val="en-US"/>
              </w:rPr>
              <w: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t>4.12</w:t>
            </w:r>
            <w:proofErr w:type="gramStart"/>
            <w:r w:rsidRPr="00564FD3">
              <w:rPr>
                <w:lang w:val="en-US"/>
              </w:rPr>
              <w:t>.</w:t>
            </w:r>
            <w:r w:rsidR="00460653" w:rsidRPr="00564FD3">
              <w:rPr>
                <w:lang w:val="en-US"/>
              </w:rPr>
              <w:t>Antreprenorul</w:t>
            </w:r>
            <w:proofErr w:type="gramEnd"/>
            <w:r w:rsidR="00460653" w:rsidRPr="00564FD3">
              <w:rPr>
                <w:lang w:val="en-US"/>
              </w:rPr>
              <w:t xml:space="preserve">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w:t>
            </w:r>
            <w:proofErr w:type="gramStart"/>
            <w:r w:rsidR="00460653" w:rsidRPr="00564FD3">
              <w:rPr>
                <w:lang w:val="en-US"/>
              </w:rPr>
              <w:t>a</w:t>
            </w:r>
            <w:proofErr w:type="gramEnd"/>
            <w:r w:rsidR="00460653" w:rsidRPr="00564FD3">
              <w:rPr>
                <w:lang w:val="en-US"/>
              </w:rPr>
              <w:t xml:space="preserve">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w:t>
            </w:r>
            <w:r w:rsidR="00460653" w:rsidRPr="00564FD3">
              <w:rPr>
                <w:lang w:val="en-US"/>
              </w:rPr>
              <w:lastRenderedPageBreak/>
              <w:t xml:space="preserve">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w:t>
            </w:r>
            <w:proofErr w:type="gramStart"/>
            <w:r w:rsidR="00603AB4" w:rsidRPr="00564FD3">
              <w:rPr>
                <w:lang w:val="en-US"/>
              </w:rPr>
              <w:t>are</w:t>
            </w:r>
            <w:proofErr w:type="gramEnd"/>
            <w:r w:rsidR="00603AB4" w:rsidRPr="00564FD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 xml:space="preserve">În timpul desfăşurării lucrărilor, Antreprenorul are obligaţia să menţină căile de acces libere, </w:t>
            </w:r>
            <w:r w:rsidR="00460653" w:rsidRPr="00564FD3">
              <w:rPr>
                <w:lang w:val="en-US"/>
              </w:rPr>
              <w:lastRenderedPageBreak/>
              <w:t>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 xml:space="preserve">şi de o calitate corespunzătoare prevederilor actelor normative </w:t>
            </w:r>
            <w:proofErr w:type="gramStart"/>
            <w:r w:rsidR="005B666D" w:rsidRPr="00564FD3">
              <w:rPr>
                <w:lang w:val="en-US"/>
              </w:rPr>
              <w:t>şi  prezentului</w:t>
            </w:r>
            <w:proofErr w:type="gramEnd"/>
            <w:r w:rsidR="005B666D" w:rsidRPr="00564FD3">
              <w:rPr>
                <w:lang w:val="en-US"/>
              </w:rPr>
              <w:t xml:space="preserve">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proofErr w:type="gramStart"/>
            <w:r w:rsidR="00D05A94" w:rsidRPr="00564FD3">
              <w:rPr>
                <w:lang w:val="en-US"/>
              </w:rPr>
              <w:t>.</w:t>
            </w:r>
            <w:r w:rsidR="00460653" w:rsidRPr="00564FD3">
              <w:rPr>
                <w:lang w:val="en-US"/>
              </w:rPr>
              <w:t>Costul</w:t>
            </w:r>
            <w:proofErr w:type="gramEnd"/>
            <w:r w:rsidR="00460653" w:rsidRPr="00564FD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8.4. </w:t>
            </w:r>
            <w:r w:rsidR="00460653" w:rsidRPr="00564FD3">
              <w:rPr>
                <w:lang w:val="en-US"/>
              </w:rPr>
              <w:t xml:space="preserve">Beneficiarul, proiectantul sau orice </w:t>
            </w:r>
            <w:proofErr w:type="gramStart"/>
            <w:r w:rsidR="00460653" w:rsidRPr="00564FD3">
              <w:rPr>
                <w:lang w:val="en-US"/>
              </w:rPr>
              <w:t>altă</w:t>
            </w:r>
            <w:proofErr w:type="gramEnd"/>
            <w:r w:rsidR="00460653" w:rsidRPr="00564FD3">
              <w:rPr>
                <w:lang w:val="en-US"/>
              </w:rPr>
              <w:t xml:space="preserve">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14:paraId="122D8C18"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w:t>
            </w:r>
            <w:proofErr w:type="gramStart"/>
            <w:r w:rsidR="00460653" w:rsidRPr="00564FD3">
              <w:rPr>
                <w:lang w:val="en-US"/>
              </w:rPr>
              <w:t>devin</w:t>
            </w:r>
            <w:proofErr w:type="gramEnd"/>
            <w:r w:rsidR="00460653" w:rsidRPr="00564FD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564FD3">
              <w:rPr>
                <w:lang w:val="en-US"/>
              </w:rPr>
              <w:t>v</w:t>
            </w:r>
            <w:r w:rsidRPr="00564FD3">
              <w:rPr>
                <w:lang w:val="en-US"/>
              </w:rPr>
              <w:t>a</w:t>
            </w:r>
            <w:proofErr w:type="gramEnd"/>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w:t>
            </w:r>
            <w:r w:rsidR="00460653" w:rsidRPr="00564FD3">
              <w:rPr>
                <w:lang w:val="en-US"/>
              </w:rPr>
              <w:lastRenderedPageBreak/>
              <w:t xml:space="preserve">lucrărilor. </w:t>
            </w:r>
          </w:p>
          <w:p w14:paraId="78641E60"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8.6. </w:t>
            </w:r>
            <w:r w:rsidR="00460653" w:rsidRPr="00564FD3">
              <w:rPr>
                <w:lang w:val="en-US"/>
              </w:rPr>
              <w:t xml:space="preserve">Antreprenorul </w:t>
            </w:r>
            <w:proofErr w:type="gramStart"/>
            <w:r w:rsidR="00460653" w:rsidRPr="00564FD3">
              <w:rPr>
                <w:lang w:val="en-US"/>
              </w:rPr>
              <w:t>va</w:t>
            </w:r>
            <w:proofErr w:type="gramEnd"/>
            <w:r w:rsidR="00460653" w:rsidRPr="00564FD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564FD3">
              <w:rPr>
                <w:lang w:val="en-US"/>
              </w:rPr>
              <w:t>să</w:t>
            </w:r>
            <w:proofErr w:type="gramEnd"/>
            <w:r w:rsidR="00460653" w:rsidRPr="00564FD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D91254">
            <w:pPr>
              <w:pStyle w:val="af2"/>
              <w:numPr>
                <w:ilvl w:val="1"/>
                <w:numId w:val="15"/>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de la semnarea şi înregistrarea contractului în modul corespunzător şi 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D91254">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381ABC7D"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w:t>
            </w:r>
            <w:proofErr w:type="gramStart"/>
            <w:r w:rsidR="00460653" w:rsidRPr="00564FD3">
              <w:rPr>
                <w:lang w:val="en-US"/>
              </w:rPr>
              <w:t xml:space="preserve">de  </w:t>
            </w:r>
            <w:r w:rsidR="00D379F6" w:rsidRPr="00564FD3">
              <w:rPr>
                <w:b/>
                <w:lang w:val="en-US"/>
              </w:rPr>
              <w:t>_</w:t>
            </w:r>
            <w:proofErr w:type="gramEnd"/>
            <w:r w:rsidR="005271BF">
              <w:rPr>
                <w:b/>
                <w:lang w:val="en-US"/>
              </w:rPr>
              <w:t>5</w:t>
            </w:r>
            <w:r w:rsidR="00D379F6" w:rsidRPr="00564FD3">
              <w:rPr>
                <w:b/>
                <w:lang w:val="en-US"/>
              </w:rPr>
              <w:t>__</w:t>
            </w:r>
            <w:r w:rsidR="00460653" w:rsidRPr="00564FD3">
              <w:rPr>
                <w:lang w:val="en-US"/>
              </w:rPr>
              <w:t xml:space="preserve"> ani. </w:t>
            </w:r>
          </w:p>
          <w:p w14:paraId="1CEFAD7D"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w:t>
            </w:r>
            <w:proofErr w:type="gramStart"/>
            <w:r w:rsidR="00460653" w:rsidRPr="00564FD3">
              <w:rPr>
                <w:lang w:val="en-US"/>
              </w:rPr>
              <w:t>are</w:t>
            </w:r>
            <w:proofErr w:type="gramEnd"/>
            <w:r w:rsidR="00460653" w:rsidRPr="00564FD3">
              <w:rPr>
                <w:lang w:val="en-US"/>
              </w:rPr>
              <w:t xml:space="preserv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D91254">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10.1. </w:t>
            </w:r>
            <w:proofErr w:type="gramStart"/>
            <w:r w:rsidR="00460653" w:rsidRPr="00564FD3">
              <w:rPr>
                <w:lang w:val="en-US"/>
              </w:rPr>
              <w:t>Părţile  poartă</w:t>
            </w:r>
            <w:proofErr w:type="gramEnd"/>
            <w:r w:rsidR="00460653" w:rsidRPr="00564FD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564FD3">
              <w:rPr>
                <w:lang w:val="en-US"/>
              </w:rPr>
              <w:t>va</w:t>
            </w:r>
            <w:proofErr w:type="gramEnd"/>
            <w:r w:rsidR="00460653" w:rsidRPr="00564FD3">
              <w:rPr>
                <w:lang w:val="en-US"/>
              </w:rPr>
              <w:t xml:space="preserve"> ţine seama de gradul de vinovăţie a fiecărui partener în producerea acesteia, dacă în clauzele contractuale nu s-a prevăzut altfel. </w:t>
            </w:r>
          </w:p>
          <w:p w14:paraId="09C3CC2A"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10.3. </w:t>
            </w:r>
            <w:r w:rsidR="00460653" w:rsidRPr="00564FD3">
              <w:rPr>
                <w:lang w:val="en-US"/>
              </w:rPr>
              <w:t xml:space="preserve">Membrii asocierii își păstrează individualitatea ca subiecți de drept, însă sunt obligați </w:t>
            </w:r>
            <w:proofErr w:type="gramStart"/>
            <w:r w:rsidR="00460653" w:rsidRPr="00564FD3">
              <w:rPr>
                <w:lang w:val="en-US"/>
              </w:rPr>
              <w:t>să</w:t>
            </w:r>
            <w:proofErr w:type="gramEnd"/>
            <w:r w:rsidR="00460653" w:rsidRPr="00564FD3">
              <w:rPr>
                <w:lang w:val="en-US"/>
              </w:rPr>
              <w:t xml:space="preserve">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10.6. </w:t>
            </w:r>
            <w:r w:rsidR="00460653" w:rsidRPr="00564FD3">
              <w:rPr>
                <w:lang w:val="en-US"/>
              </w:rPr>
              <w:t xml:space="preserve">Antreprenorul trebuie </w:t>
            </w:r>
            <w:proofErr w:type="gramStart"/>
            <w:r w:rsidR="00460653" w:rsidRPr="00564FD3">
              <w:rPr>
                <w:lang w:val="en-US"/>
              </w:rPr>
              <w:t>să</w:t>
            </w:r>
            <w:proofErr w:type="gramEnd"/>
            <w:r w:rsidR="00460653" w:rsidRPr="00564FD3">
              <w:rPr>
                <w:lang w:val="en-US"/>
              </w:rPr>
              <w:t xml:space="preserve"> asigure lucrările executate şi dotările pe care le are la dispoziţie împotriva degradări</w:t>
            </w:r>
            <w:r w:rsidR="00183D79" w:rsidRPr="00564FD3">
              <w:rPr>
                <w:lang w:val="en-US"/>
              </w:rPr>
              <w:t>i şi furturilor pâ</w:t>
            </w:r>
            <w:r w:rsidR="00460653" w:rsidRPr="00564FD3">
              <w:rPr>
                <w:lang w:val="en-US"/>
              </w:rPr>
              <w:t xml:space="preserve">nă la predarea lucrărilor către Beneficiar. El trebuie </w:t>
            </w:r>
            <w:proofErr w:type="gramStart"/>
            <w:r w:rsidR="00460653" w:rsidRPr="00564FD3">
              <w:rPr>
                <w:lang w:val="en-US"/>
              </w:rPr>
              <w:t>să</w:t>
            </w:r>
            <w:proofErr w:type="gramEnd"/>
            <w:r w:rsidR="00460653" w:rsidRPr="00564FD3">
              <w:rPr>
                <w:lang w:val="en-US"/>
              </w:rPr>
              <w:t xml:space="preserve">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lastRenderedPageBreak/>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w:t>
            </w:r>
            <w:proofErr w:type="gramStart"/>
            <w:r w:rsidR="00460653" w:rsidRPr="00564FD3">
              <w:rPr>
                <w:lang w:val="en-US"/>
              </w:rPr>
              <w:t>a</w:t>
            </w:r>
            <w:proofErr w:type="gramEnd"/>
            <w:r w:rsidR="00460653" w:rsidRPr="00564FD3">
              <w:rPr>
                <w:lang w:val="en-US"/>
              </w:rPr>
              <w:t xml:space="preserve"> intrat în întârziere. </w:t>
            </w:r>
          </w:p>
          <w:p w14:paraId="5A9CC6A4"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 xml:space="preserve">Beneficiarul nu </w:t>
            </w:r>
            <w:proofErr w:type="gramStart"/>
            <w:r w:rsidR="00460653" w:rsidRPr="00564FD3">
              <w:rPr>
                <w:lang w:val="en-US"/>
              </w:rPr>
              <w:t>va</w:t>
            </w:r>
            <w:proofErr w:type="gramEnd"/>
            <w:r w:rsidR="00460653" w:rsidRPr="00564FD3">
              <w:rPr>
                <w:lang w:val="en-US"/>
              </w:rPr>
              <w:t xml:space="preserve">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14:paraId="4B7D57BF"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D91254">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D91254">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D91254">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xml:space="preserve">, dacă partea contractantă </w:t>
            </w:r>
            <w:proofErr w:type="gramStart"/>
            <w:r w:rsidR="00460653" w:rsidRPr="00564FD3">
              <w:rPr>
                <w:lang w:val="en-US"/>
              </w:rPr>
              <w:t>va</w:t>
            </w:r>
            <w:proofErr w:type="gramEnd"/>
            <w:r w:rsidR="00460653" w:rsidRPr="00564FD3">
              <w:rPr>
                <w:lang w:val="en-US"/>
              </w:rPr>
              <w:t xml:space="preserve">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 xml:space="preserve">a contractului, </w:t>
            </w:r>
            <w:proofErr w:type="gramStart"/>
            <w:r w:rsidR="00460653" w:rsidRPr="00564FD3">
              <w:rPr>
                <w:lang w:val="en-US"/>
              </w:rPr>
              <w:t>va</w:t>
            </w:r>
            <w:proofErr w:type="gramEnd"/>
            <w:r w:rsidR="00460653" w:rsidRPr="00564FD3">
              <w:rPr>
                <w:lang w:val="en-US"/>
              </w:rPr>
              <w:t xml:space="preserve">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lastRenderedPageBreak/>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w:t>
            </w:r>
            <w:proofErr w:type="gramStart"/>
            <w:r w:rsidRPr="00564FD3">
              <w:rPr>
                <w:lang w:val="en-US"/>
              </w:rPr>
              <w:t>contractantul</w:t>
            </w:r>
            <w:proofErr w:type="gramEnd"/>
            <w:r w:rsidRPr="00564FD3">
              <w:rPr>
                <w:lang w:val="en-US"/>
              </w:rPr>
              <w:t xml:space="preserve">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w:t>
            </w:r>
            <w:proofErr w:type="gramStart"/>
            <w:r w:rsidRPr="00564FD3">
              <w:rPr>
                <w:lang w:val="en-US"/>
              </w:rPr>
              <w:t>contractul</w:t>
            </w:r>
            <w:proofErr w:type="gramEnd"/>
            <w:r w:rsidRPr="00564FD3">
              <w:rPr>
                <w:lang w:val="en-US"/>
              </w:rPr>
              <w:t xml:space="preserve">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w:t>
            </w:r>
            <w:proofErr w:type="gramStart"/>
            <w:r w:rsidRPr="00564FD3">
              <w:rPr>
                <w:lang w:val="en-US"/>
              </w:rPr>
              <w:t>contractul</w:t>
            </w:r>
            <w:proofErr w:type="gramEnd"/>
            <w:r w:rsidRPr="00564FD3">
              <w:rPr>
                <w:lang w:val="en-US"/>
              </w:rPr>
              <w:t xml:space="preserve">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D91254">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D91254">
            <w:pPr>
              <w:pStyle w:val="af2"/>
              <w:numPr>
                <w:ilvl w:val="1"/>
                <w:numId w:val="15"/>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490ADCAB" w:rsidR="00460653" w:rsidRPr="00564FD3" w:rsidRDefault="007323B6" w:rsidP="00D91254">
            <w:pPr>
              <w:pStyle w:val="af2"/>
              <w:numPr>
                <w:ilvl w:val="1"/>
                <w:numId w:val="15"/>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w:t>
            </w:r>
            <w:r w:rsidR="008667B1">
              <w:rPr>
                <w:lang w:val="en-US"/>
              </w:rPr>
              <w:t>3</w:t>
            </w:r>
            <w:r w:rsidR="00684D44" w:rsidRPr="00564FD3">
              <w:rPr>
                <w:lang w:val="en-US"/>
              </w:rPr>
              <w:t>/</w:t>
            </w:r>
            <w:r w:rsidR="00D379F6" w:rsidRPr="00564FD3">
              <w:rPr>
                <w:lang w:val="en-US"/>
              </w:rPr>
              <w:t>recepția finală a lucrărilor</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D91254">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460653" w:rsidRPr="00EC30C2" w14:paraId="75D52193" w14:textId="77777777" w:rsidTr="00564FD3">
              <w:trPr>
                <w:trHeight w:val="220"/>
                <w:jc w:val="center"/>
              </w:trPr>
              <w:tc>
                <w:tcPr>
                  <w:tcW w:w="513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564FD3">
              <w:trPr>
                <w:trHeight w:val="209"/>
                <w:jc w:val="center"/>
              </w:trPr>
              <w:tc>
                <w:tcPr>
                  <w:tcW w:w="513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564FD3">
              <w:trPr>
                <w:trHeight w:val="220"/>
                <w:jc w:val="center"/>
              </w:trPr>
              <w:tc>
                <w:tcPr>
                  <w:tcW w:w="513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564FD3">
              <w:trPr>
                <w:trHeight w:val="209"/>
                <w:jc w:val="center"/>
              </w:trPr>
              <w:tc>
                <w:tcPr>
                  <w:tcW w:w="513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564FD3">
              <w:trPr>
                <w:trHeight w:val="209"/>
                <w:jc w:val="center"/>
              </w:trPr>
              <w:tc>
                <w:tcPr>
                  <w:tcW w:w="513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564FD3">
              <w:trPr>
                <w:trHeight w:val="220"/>
                <w:jc w:val="center"/>
              </w:trPr>
              <w:tc>
                <w:tcPr>
                  <w:tcW w:w="513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564FD3">
              <w:trPr>
                <w:trHeight w:val="209"/>
                <w:jc w:val="center"/>
              </w:trPr>
              <w:tc>
                <w:tcPr>
                  <w:tcW w:w="513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564FD3">
              <w:trPr>
                <w:trHeight w:val="551"/>
                <w:jc w:val="center"/>
              </w:trPr>
              <w:tc>
                <w:tcPr>
                  <w:tcW w:w="513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023CFDCD" w14:textId="77777777" w:rsidR="00EE149D" w:rsidRDefault="00EE149D" w:rsidP="00196AB4">
            <w:pPr>
              <w:tabs>
                <w:tab w:val="left" w:pos="2295"/>
              </w:tabs>
              <w:jc w:val="both"/>
            </w:pPr>
          </w:p>
          <w:p w14:paraId="78E15CD0" w14:textId="77777777" w:rsidR="00EE149D" w:rsidRDefault="00EE149D" w:rsidP="00196AB4">
            <w:pPr>
              <w:tabs>
                <w:tab w:val="left" w:pos="2295"/>
              </w:tabs>
              <w:jc w:val="both"/>
            </w:pPr>
          </w:p>
          <w:p w14:paraId="78B2925F" w14:textId="77777777" w:rsidR="00EE149D" w:rsidRDefault="00EE149D" w:rsidP="00196AB4">
            <w:pPr>
              <w:tabs>
                <w:tab w:val="left" w:pos="2295"/>
              </w:tabs>
              <w:jc w:val="both"/>
            </w:pPr>
          </w:p>
          <w:p w14:paraId="75A62C30" w14:textId="77777777" w:rsidR="00EE149D" w:rsidRDefault="00EE149D" w:rsidP="00196AB4">
            <w:pPr>
              <w:tabs>
                <w:tab w:val="left" w:pos="2295"/>
              </w:tabs>
              <w:jc w:val="both"/>
            </w:pPr>
          </w:p>
          <w:p w14:paraId="02FA1A03" w14:textId="77777777" w:rsidR="00EE149D" w:rsidRDefault="00EE149D" w:rsidP="00196AB4">
            <w:pPr>
              <w:tabs>
                <w:tab w:val="left" w:pos="2295"/>
              </w:tabs>
              <w:jc w:val="both"/>
            </w:pPr>
          </w:p>
          <w:p w14:paraId="4FC4A035" w14:textId="77777777" w:rsidR="00EE149D" w:rsidRDefault="00EE149D" w:rsidP="00196AB4">
            <w:pPr>
              <w:tabs>
                <w:tab w:val="left" w:pos="2295"/>
              </w:tabs>
              <w:jc w:val="both"/>
            </w:pPr>
          </w:p>
          <w:p w14:paraId="4542F729" w14:textId="77777777" w:rsidR="00EE149D" w:rsidRDefault="00EE149D" w:rsidP="00196AB4">
            <w:pPr>
              <w:tabs>
                <w:tab w:val="left" w:pos="2295"/>
              </w:tabs>
              <w:jc w:val="both"/>
            </w:pPr>
          </w:p>
          <w:p w14:paraId="3510AB93" w14:textId="77777777" w:rsidR="00EE149D" w:rsidRDefault="00EE149D" w:rsidP="00196AB4">
            <w:pPr>
              <w:tabs>
                <w:tab w:val="left" w:pos="2295"/>
              </w:tabs>
              <w:jc w:val="both"/>
            </w:pPr>
          </w:p>
          <w:p w14:paraId="5B92EB69" w14:textId="77777777" w:rsidR="00EE149D" w:rsidRDefault="00EE149D" w:rsidP="00196AB4">
            <w:pPr>
              <w:tabs>
                <w:tab w:val="left" w:pos="2295"/>
              </w:tabs>
              <w:jc w:val="both"/>
            </w:pPr>
          </w:p>
          <w:p w14:paraId="2E5E0026" w14:textId="77777777" w:rsidR="00EE149D" w:rsidRDefault="00EE149D" w:rsidP="00196AB4">
            <w:pPr>
              <w:tabs>
                <w:tab w:val="left" w:pos="2295"/>
              </w:tabs>
              <w:jc w:val="both"/>
            </w:pPr>
          </w:p>
          <w:p w14:paraId="673885F2" w14:textId="77777777" w:rsidR="00EE149D" w:rsidRDefault="00EE149D" w:rsidP="00196AB4">
            <w:pPr>
              <w:tabs>
                <w:tab w:val="left" w:pos="2295"/>
              </w:tabs>
              <w:jc w:val="both"/>
            </w:pPr>
          </w:p>
          <w:p w14:paraId="7E779470" w14:textId="77777777" w:rsidR="00EE149D" w:rsidRDefault="00EE149D"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64FD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41A6">
      <w:footerReference w:type="default" r:id="rId14"/>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212C5" w14:textId="77777777" w:rsidR="00D9313C" w:rsidRDefault="00D9313C" w:rsidP="00A20ACF">
      <w:r>
        <w:separator/>
      </w:r>
    </w:p>
  </w:endnote>
  <w:endnote w:type="continuationSeparator" w:id="0">
    <w:p w14:paraId="38E7C6F7" w14:textId="77777777" w:rsidR="00D9313C" w:rsidRDefault="00D931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975CB3" w:rsidRDefault="00975CB3">
        <w:pPr>
          <w:pStyle w:val="a4"/>
          <w:jc w:val="right"/>
        </w:pPr>
        <w:r>
          <w:fldChar w:fldCharType="begin"/>
        </w:r>
        <w:r>
          <w:instrText xml:space="preserve"> PAGE   \* MERGEFORMAT </w:instrText>
        </w:r>
        <w:r>
          <w:fldChar w:fldCharType="separate"/>
        </w:r>
        <w:r w:rsidR="00570CF8">
          <w:t>45</w:t>
        </w:r>
        <w:r>
          <w:fldChar w:fldCharType="end"/>
        </w:r>
      </w:p>
    </w:sdtContent>
  </w:sdt>
  <w:p w14:paraId="075618FA" w14:textId="77777777" w:rsidR="00975CB3" w:rsidRDefault="00975CB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A81847" w14:textId="77777777" w:rsidR="00D9313C" w:rsidRDefault="00D9313C" w:rsidP="00A20ACF">
      <w:r>
        <w:separator/>
      </w:r>
    </w:p>
  </w:footnote>
  <w:footnote w:type="continuationSeparator" w:id="0">
    <w:p w14:paraId="1173C426" w14:textId="77777777" w:rsidR="00D9313C" w:rsidRDefault="00D9313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0CF8"/>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CB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13C"/>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92068-10FB-4C0B-AF0D-984B25C8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45</Pages>
  <Words>13457</Words>
  <Characters>76707</Characters>
  <Application>Microsoft Office Word</Application>
  <DocSecurity>0</DocSecurity>
  <Lines>639</Lines>
  <Paragraphs>179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19</cp:revision>
  <cp:lastPrinted>2021-06-01T11:52:00Z</cp:lastPrinted>
  <dcterms:created xsi:type="dcterms:W3CDTF">2022-02-04T10:01:00Z</dcterms:created>
  <dcterms:modified xsi:type="dcterms:W3CDTF">2023-06-07T11:07:00Z</dcterms:modified>
</cp:coreProperties>
</file>