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21D0C"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7D1D81">
        <w:rPr>
          <w:lang w:val="ro-MD"/>
        </w:rPr>
        <w:t>1)</w:t>
      </w:r>
      <w:r w:rsidR="00A20F20" w:rsidRPr="007D1D81">
        <w:rPr>
          <w:lang w:val="ro-MD"/>
        </w:rPr>
        <w:t xml:space="preserve"> </w:t>
      </w:r>
      <w:r w:rsidRPr="007D1D81">
        <w:rPr>
          <w:lang w:val="ro-MD"/>
        </w:rPr>
        <w:t>o</w:t>
      </w:r>
      <w:r w:rsidR="00A20F20" w:rsidRPr="007D1D81">
        <w:rPr>
          <w:lang w:val="ro-MD"/>
        </w:rPr>
        <w:t xml:space="preserve"> </w:t>
      </w:r>
      <w:r w:rsidRPr="007D1D81">
        <w:rPr>
          <w:lang w:val="ro-MD"/>
        </w:rPr>
        <w:t>listă a</w:t>
      </w:r>
      <w:r w:rsidR="00A20F20" w:rsidRPr="007D1D81">
        <w:rPr>
          <w:lang w:val="ro-MD"/>
        </w:rPr>
        <w:t xml:space="preserve"> </w:t>
      </w:r>
      <w:r w:rsidRPr="007D1D81">
        <w:rPr>
          <w:lang w:val="ro-MD"/>
        </w:rPr>
        <w:t>lucrărilor</w:t>
      </w:r>
      <w:r w:rsidR="00A20F20" w:rsidRPr="007D1D81">
        <w:rPr>
          <w:lang w:val="ro-MD"/>
        </w:rPr>
        <w:t xml:space="preserve"> </w:t>
      </w:r>
      <w:r w:rsidRPr="007D1D81">
        <w:rPr>
          <w:lang w:val="ro-MD"/>
        </w:rPr>
        <w:t>executate</w:t>
      </w:r>
      <w:r w:rsidR="00222AFE" w:rsidRPr="007D1D81">
        <w:rPr>
          <w:lang w:val="ro-MD"/>
        </w:rPr>
        <w:t xml:space="preserve"> și finisate</w:t>
      </w:r>
      <w:r w:rsidRPr="007D1D81">
        <w:rPr>
          <w:lang w:val="ro-MD"/>
        </w:rPr>
        <w:t xml:space="preserve"> în</w:t>
      </w:r>
      <w:r w:rsidR="00A20F20" w:rsidRPr="007D1D81">
        <w:rPr>
          <w:lang w:val="ro-MD"/>
        </w:rPr>
        <w:t xml:space="preserve"> </w:t>
      </w:r>
      <w:r w:rsidRPr="007D1D81">
        <w:rPr>
          <w:lang w:val="ro-MD"/>
        </w:rPr>
        <w:t xml:space="preserve">ultimii 5 ani, </w:t>
      </w:r>
      <w:r w:rsidR="004C59A0" w:rsidRPr="007D1D81">
        <w:rPr>
          <w:lang w:val="ro-MD"/>
        </w:rPr>
        <w:t xml:space="preserve">conform </w:t>
      </w:r>
      <w:r w:rsidR="00073FF9" w:rsidRPr="007D1D81">
        <w:rPr>
          <w:lang w:val="ro-MD"/>
        </w:rPr>
        <w:t>anexei nr.</w:t>
      </w:r>
      <w:r w:rsidR="00FF430B" w:rsidRPr="007D1D81">
        <w:rPr>
          <w:lang w:val="ro-MD"/>
        </w:rPr>
        <w:t xml:space="preserve"> </w:t>
      </w:r>
      <w:r w:rsidR="00073FF9" w:rsidRPr="007D1D81">
        <w:rPr>
          <w:lang w:val="ro-MD"/>
        </w:rPr>
        <w:t>1</w:t>
      </w:r>
      <w:r w:rsidR="00CB71A4" w:rsidRPr="007D1D81">
        <w:rPr>
          <w:lang w:val="ro-MD"/>
        </w:rPr>
        <w:t>3</w:t>
      </w:r>
      <w:r w:rsidR="004C59A0" w:rsidRPr="007D1D81">
        <w:rPr>
          <w:lang w:val="ro-MD"/>
        </w:rPr>
        <w:t xml:space="preserve">, </w:t>
      </w:r>
      <w:proofErr w:type="spellStart"/>
      <w:r w:rsidRPr="007D1D81">
        <w:rPr>
          <w:lang w:val="ro-MD"/>
        </w:rPr>
        <w:t>însoţit</w:t>
      </w:r>
      <w:proofErr w:type="spellEnd"/>
      <w:r w:rsidR="00A20F20" w:rsidRPr="007D1D81">
        <w:rPr>
          <w:lang w:val="ro-MD"/>
        </w:rPr>
        <w:t xml:space="preserve"> </w:t>
      </w:r>
      <w:r w:rsidRPr="007D1D81">
        <w:rPr>
          <w:lang w:val="ro-MD"/>
        </w:rPr>
        <w:t>de</w:t>
      </w:r>
      <w:r w:rsidR="00A20F20" w:rsidRPr="007D1D81">
        <w:rPr>
          <w:lang w:val="ro-MD"/>
        </w:rPr>
        <w:t xml:space="preserve"> </w:t>
      </w:r>
      <w:r w:rsidRPr="007D1D81">
        <w:rPr>
          <w:lang w:val="ro-MD"/>
        </w:rPr>
        <w:t>certificări</w:t>
      </w:r>
      <w:r w:rsidR="00A20F20" w:rsidRPr="007D1D81">
        <w:rPr>
          <w:lang w:val="ro-MD"/>
        </w:rPr>
        <w:t xml:space="preserve"> </w:t>
      </w:r>
      <w:r w:rsidRPr="007D1D81">
        <w:rPr>
          <w:lang w:val="ro-MD"/>
        </w:rPr>
        <w:t>de</w:t>
      </w:r>
      <w:r w:rsidR="00A20F20" w:rsidRPr="007D1D81">
        <w:rPr>
          <w:lang w:val="ro-MD"/>
        </w:rPr>
        <w:t xml:space="preserve"> </w:t>
      </w:r>
      <w:r w:rsidRPr="007D1D81">
        <w:rPr>
          <w:lang w:val="ro-MD"/>
        </w:rPr>
        <w:t xml:space="preserve">bună </w:t>
      </w:r>
      <w:proofErr w:type="spellStart"/>
      <w:r w:rsidRPr="007D1D81">
        <w:rPr>
          <w:lang w:val="ro-MD"/>
        </w:rPr>
        <w:t>execuţie</w:t>
      </w:r>
      <w:proofErr w:type="spellEnd"/>
      <w:r w:rsidR="00A20F20" w:rsidRPr="007D1D81">
        <w:rPr>
          <w:lang w:val="ro-MD"/>
        </w:rPr>
        <w:t xml:space="preserve"> </w:t>
      </w:r>
      <w:r w:rsidRPr="007D1D81">
        <w:rPr>
          <w:lang w:val="ro-MD"/>
        </w:rPr>
        <w:t>pentru</w:t>
      </w:r>
      <w:r w:rsidR="00A20F20" w:rsidRPr="007D1D81">
        <w:rPr>
          <w:lang w:val="ro-MD"/>
        </w:rPr>
        <w:t xml:space="preserve"> </w:t>
      </w:r>
      <w:r w:rsidRPr="007D1D81">
        <w:rPr>
          <w:lang w:val="ro-MD"/>
        </w:rPr>
        <w:t>cele</w:t>
      </w:r>
      <w:r w:rsidR="00A20F20" w:rsidRPr="007D1D81">
        <w:rPr>
          <w:lang w:val="ro-MD"/>
        </w:rPr>
        <w:t xml:space="preserve"> </w:t>
      </w:r>
      <w:r w:rsidRPr="007D1D81">
        <w:rPr>
          <w:lang w:val="ro-MD"/>
        </w:rPr>
        <w:t>mai importante lucrări</w:t>
      </w:r>
      <w:r w:rsidR="003E13A7" w:rsidRPr="007D1D81">
        <w:rPr>
          <w:lang w:val="ro-MD"/>
        </w:rPr>
        <w:t xml:space="preserve">. </w:t>
      </w:r>
      <w:r w:rsidRPr="007D1D81">
        <w:rPr>
          <w:lang w:val="ro-MD"/>
        </w:rPr>
        <w:t>Respectivele certificări indică</w:t>
      </w:r>
      <w:r w:rsidRPr="00FF430B">
        <w:rPr>
          <w:lang w:val="ro-MD"/>
        </w:rPr>
        <w:t xml:space="preserve">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27CED041"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w:t>
      </w:r>
      <w:r w:rsidR="001A54BC">
        <w:rPr>
          <w:rFonts w:eastAsia="Calibri"/>
          <w:noProof w:val="0"/>
          <w:lang w:val="ro-MD"/>
        </w:rPr>
        <w:t xml:space="preserve">1 </w:t>
      </w:r>
      <w:r w:rsidRPr="00FF430B">
        <w:rPr>
          <w:rFonts w:eastAsia="Calibri"/>
          <w:noProof w:val="0"/>
          <w:lang w:val="ro-MD"/>
        </w:rPr>
        <w:t>din</w:t>
      </w:r>
      <w:r w:rsidR="001A54BC">
        <w:rPr>
          <w:rFonts w:eastAsia="Calibri"/>
          <w:noProof w:val="0"/>
          <w:lang w:val="ro-MD"/>
        </w:rPr>
        <w:t xml:space="preserve"> 23.10.2024</w:t>
      </w:r>
      <w:r w:rsidRPr="00FF430B">
        <w:rPr>
          <w:rFonts w:eastAsia="Calibri"/>
          <w:noProof w:val="0"/>
          <w:lang w:val="ro-MD"/>
        </w:rPr>
        <w:t xml:space="preserve">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1A54BC" w:rsidRPr="00EC30C2" w14:paraId="3B6E5218" w14:textId="77777777" w:rsidTr="00615E49">
        <w:tc>
          <w:tcPr>
            <w:tcW w:w="5949" w:type="dxa"/>
            <w:shd w:val="clear" w:color="auto" w:fill="F2F2F2"/>
          </w:tcPr>
          <w:p w14:paraId="7FD97A6B" w14:textId="77777777" w:rsidR="001A54BC" w:rsidRPr="00FF430B" w:rsidRDefault="001A54BC" w:rsidP="001A54BC">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4A052ED1" w:rsidR="001A54BC" w:rsidRPr="00FF430B" w:rsidRDefault="001A54BC" w:rsidP="001A54BC">
            <w:pPr>
              <w:spacing w:line="276" w:lineRule="auto"/>
              <w:jc w:val="both"/>
              <w:rPr>
                <w:rFonts w:eastAsia="Calibri"/>
                <w:noProof w:val="0"/>
                <w:lang w:val="ro-MD"/>
              </w:rPr>
            </w:pPr>
            <w:r>
              <w:t>Primăria comunei Molovata Nouă</w:t>
            </w:r>
          </w:p>
        </w:tc>
      </w:tr>
      <w:tr w:rsidR="001A54BC" w:rsidRPr="00EC30C2" w14:paraId="71279162" w14:textId="77777777" w:rsidTr="00615E49">
        <w:tc>
          <w:tcPr>
            <w:tcW w:w="5949" w:type="dxa"/>
            <w:shd w:val="clear" w:color="auto" w:fill="F2F2F2"/>
          </w:tcPr>
          <w:p w14:paraId="12503D16" w14:textId="77777777" w:rsidR="001A54BC" w:rsidRPr="00FF430B" w:rsidRDefault="001A54BC" w:rsidP="001A54BC">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43E1EF67" w:rsidR="001A54BC" w:rsidRPr="00FF430B" w:rsidRDefault="001A54BC" w:rsidP="001A54BC">
            <w:pPr>
              <w:spacing w:line="276" w:lineRule="auto"/>
              <w:jc w:val="both"/>
              <w:rPr>
                <w:rFonts w:eastAsia="Calibri"/>
                <w:noProof w:val="0"/>
                <w:lang w:val="ro-MD"/>
              </w:rPr>
            </w:pPr>
            <w:r>
              <w:t>1007601009015</w:t>
            </w:r>
          </w:p>
        </w:tc>
      </w:tr>
      <w:tr w:rsidR="001A54BC" w:rsidRPr="00EC30C2" w14:paraId="311DBD9C" w14:textId="77777777" w:rsidTr="00615E49">
        <w:tc>
          <w:tcPr>
            <w:tcW w:w="5949" w:type="dxa"/>
            <w:shd w:val="clear" w:color="auto" w:fill="F2F2F2"/>
          </w:tcPr>
          <w:p w14:paraId="160153D1" w14:textId="77777777" w:rsidR="001A54BC" w:rsidRPr="00FF430B" w:rsidRDefault="001A54BC" w:rsidP="001A54BC">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4DAA1656" w:rsidR="001A54BC" w:rsidRPr="00FF430B" w:rsidRDefault="001A54BC" w:rsidP="001A54BC">
            <w:pPr>
              <w:spacing w:line="276" w:lineRule="auto"/>
              <w:jc w:val="both"/>
              <w:rPr>
                <w:rFonts w:eastAsia="Calibri"/>
                <w:noProof w:val="0"/>
                <w:lang w:val="ro-MD"/>
              </w:rPr>
            </w:pPr>
            <w:r>
              <w:t>s. Molovata Nouă, rl.Dubăsari</w:t>
            </w:r>
          </w:p>
        </w:tc>
      </w:tr>
      <w:tr w:rsidR="001A54BC" w:rsidRPr="00EC30C2" w14:paraId="357BA250" w14:textId="77777777" w:rsidTr="00615E49">
        <w:tc>
          <w:tcPr>
            <w:tcW w:w="5949" w:type="dxa"/>
            <w:shd w:val="clear" w:color="auto" w:fill="F2F2F2"/>
          </w:tcPr>
          <w:p w14:paraId="5CFFCD2E" w14:textId="77777777" w:rsidR="001A54BC" w:rsidRPr="00FF430B" w:rsidRDefault="001A54BC" w:rsidP="001A54BC">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02D91257" w:rsidR="001A54BC" w:rsidRPr="00FF430B" w:rsidRDefault="001A54BC" w:rsidP="001A54BC">
            <w:pPr>
              <w:spacing w:line="276" w:lineRule="auto"/>
              <w:jc w:val="both"/>
              <w:rPr>
                <w:rFonts w:eastAsia="Calibri"/>
                <w:noProof w:val="0"/>
                <w:lang w:val="ro-MD"/>
              </w:rPr>
            </w:pPr>
            <w:r>
              <w:t>0248-51-581/0248-51-238</w:t>
            </w:r>
          </w:p>
        </w:tc>
      </w:tr>
      <w:tr w:rsidR="001A54BC" w:rsidRPr="00EC30C2" w14:paraId="0055E72B" w14:textId="77777777" w:rsidTr="00615E49">
        <w:tc>
          <w:tcPr>
            <w:tcW w:w="5949" w:type="dxa"/>
            <w:shd w:val="clear" w:color="auto" w:fill="F2F2F2"/>
          </w:tcPr>
          <w:p w14:paraId="630EA8BC" w14:textId="77777777" w:rsidR="001A54BC" w:rsidRPr="00FF430B" w:rsidRDefault="001A54BC" w:rsidP="001A54BC">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446C0DB0" w14:textId="5CA13998" w:rsidR="001A54BC" w:rsidRPr="00FF430B" w:rsidRDefault="00C21D0C" w:rsidP="001A54BC">
            <w:pPr>
              <w:spacing w:line="276" w:lineRule="auto"/>
              <w:jc w:val="both"/>
              <w:rPr>
                <w:rFonts w:eastAsia="Calibri"/>
                <w:noProof w:val="0"/>
                <w:lang w:val="ro-MD"/>
              </w:rPr>
            </w:pPr>
            <w:hyperlink r:id="rId12" w:history="1">
              <w:r w:rsidR="001A54BC" w:rsidRPr="00DC56CC">
                <w:rPr>
                  <w:rStyle w:val="af3"/>
                  <w:rFonts w:eastAsiaTheme="majorEastAsia"/>
                </w:rPr>
                <w:t>molovatanouaprimaria@gmail.com</w:t>
              </w:r>
            </w:hyperlink>
          </w:p>
        </w:tc>
      </w:tr>
      <w:tr w:rsidR="001A54BC" w:rsidRPr="00EC30C2" w14:paraId="6C56F071" w14:textId="77777777" w:rsidTr="00615E49">
        <w:tc>
          <w:tcPr>
            <w:tcW w:w="5949" w:type="dxa"/>
            <w:shd w:val="clear" w:color="auto" w:fill="F2F2F2"/>
          </w:tcPr>
          <w:p w14:paraId="7A920202" w14:textId="77777777" w:rsidR="001A54BC" w:rsidRPr="00FF430B" w:rsidRDefault="001A54BC" w:rsidP="001A54BC">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4E63F911" w14:textId="77777777" w:rsidR="001A54BC" w:rsidRPr="00FF430B" w:rsidRDefault="001A54BC" w:rsidP="001A54BC">
            <w:pPr>
              <w:spacing w:line="276" w:lineRule="auto"/>
              <w:jc w:val="both"/>
              <w:rPr>
                <w:rFonts w:eastAsia="Calibri"/>
                <w:noProof w:val="0"/>
                <w:lang w:val="ro-MD"/>
              </w:rPr>
            </w:pPr>
          </w:p>
        </w:tc>
      </w:tr>
      <w:tr w:rsidR="001A54BC" w:rsidRPr="00EC30C2" w14:paraId="32883CAC" w14:textId="77777777" w:rsidTr="00615E49">
        <w:tc>
          <w:tcPr>
            <w:tcW w:w="5949" w:type="dxa"/>
            <w:shd w:val="clear" w:color="auto" w:fill="F2F2F2"/>
          </w:tcPr>
          <w:p w14:paraId="5E531523" w14:textId="77777777" w:rsidR="001A54BC" w:rsidRPr="00FF430B" w:rsidRDefault="001A54BC" w:rsidP="001A54BC">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302B5995" w:rsidR="001A54BC" w:rsidRPr="00FF430B" w:rsidRDefault="001A54BC" w:rsidP="001A54BC">
            <w:pPr>
              <w:spacing w:line="276" w:lineRule="auto"/>
              <w:jc w:val="both"/>
              <w:rPr>
                <w:rFonts w:eastAsia="Calibri"/>
                <w:noProof w:val="0"/>
                <w:lang w:val="ro-MD"/>
              </w:rPr>
            </w:pPr>
            <w:r w:rsidRPr="00FF6C5E">
              <w:rPr>
                <w:bCs/>
                <w:lang w:val="ro-MD"/>
              </w:rPr>
              <w:t>Gazea Maria</w:t>
            </w:r>
            <w:r>
              <w:rPr>
                <w:bCs/>
                <w:lang w:val="ro-MD"/>
              </w:rPr>
              <w:t xml:space="preserve">, </w:t>
            </w:r>
            <w:r>
              <w:t xml:space="preserve">078256156, </w:t>
            </w:r>
            <w:hyperlink r:id="rId13" w:history="1">
              <w:r w:rsidRPr="00CA6D0F">
                <w:rPr>
                  <w:rStyle w:val="af3"/>
                  <w:rFonts w:eastAsiaTheme="majorEastAsia"/>
                </w:rPr>
                <w:t>marinagazea@gmail.com</w:t>
              </w:r>
            </w:hyperlink>
          </w:p>
        </w:tc>
      </w:tr>
      <w:tr w:rsidR="001A54BC" w:rsidRPr="00EC30C2" w14:paraId="0C2990BF" w14:textId="77777777" w:rsidTr="00615E49">
        <w:tc>
          <w:tcPr>
            <w:tcW w:w="5949" w:type="dxa"/>
            <w:shd w:val="clear" w:color="auto" w:fill="F2F2F2"/>
          </w:tcPr>
          <w:p w14:paraId="2F8C547F" w14:textId="77777777" w:rsidR="001A54BC" w:rsidRPr="00FF430B" w:rsidRDefault="001A54BC" w:rsidP="001A54BC">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59266F3" w14:textId="03BEB51B" w:rsidR="001A54BC" w:rsidRPr="00FF430B" w:rsidRDefault="001A54BC" w:rsidP="001A54BC">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4C8457CF" w14:textId="0A18800D" w:rsidR="001A54BC" w:rsidRPr="00FF430B" w:rsidRDefault="001A54BC" w:rsidP="001A54BC">
            <w:pPr>
              <w:spacing w:line="276" w:lineRule="auto"/>
              <w:jc w:val="both"/>
              <w:rPr>
                <w:rFonts w:eastAsia="Calibri"/>
                <w:noProof w:val="0"/>
                <w:lang w:val="ro-MD"/>
              </w:rPr>
            </w:pPr>
            <w:r>
              <w:t>SIA RSAP</w:t>
            </w:r>
          </w:p>
        </w:tc>
      </w:tr>
      <w:tr w:rsidR="001A54BC" w:rsidRPr="00EC30C2" w14:paraId="4CE9DFAB" w14:textId="77777777" w:rsidTr="00615E49">
        <w:tc>
          <w:tcPr>
            <w:tcW w:w="5949" w:type="dxa"/>
            <w:shd w:val="clear" w:color="auto" w:fill="F2F2F2"/>
          </w:tcPr>
          <w:p w14:paraId="31A29C1F" w14:textId="77777777" w:rsidR="001A54BC" w:rsidRPr="00FF430B" w:rsidRDefault="001A54BC" w:rsidP="001A54BC">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1A54BC" w:rsidRPr="00FF430B" w:rsidRDefault="001A54BC" w:rsidP="001A54BC">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68F51ACF" w:rsidR="001A54BC" w:rsidRPr="00FF430B" w:rsidRDefault="001A54BC" w:rsidP="001A54BC">
            <w:pPr>
              <w:spacing w:line="276" w:lineRule="auto"/>
              <w:jc w:val="both"/>
              <w:rPr>
                <w:rFonts w:eastAsia="Calibri"/>
                <w:noProof w:val="0"/>
                <w:lang w:val="ro-MD"/>
              </w:rPr>
            </w:pPr>
            <w:r>
              <w:t>Administrație publică locală</w:t>
            </w: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1A54BC" w:rsidRPr="00EC30C2" w14:paraId="4FDBB21C" w14:textId="77777777" w:rsidTr="008E075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416B8DC8" w:rsidR="001A54BC" w:rsidRPr="00FF430B" w:rsidRDefault="001A54BC" w:rsidP="001A54BC">
            <w:pPr>
              <w:spacing w:line="276" w:lineRule="auto"/>
              <w:jc w:val="center"/>
              <w:rPr>
                <w:rFonts w:eastAsia="Calibri"/>
                <w:noProof w:val="0"/>
                <w:lang w:val="ro-MD"/>
              </w:rPr>
            </w:pPr>
            <w:r w:rsidRPr="00CD0F9F">
              <w:rPr>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562B171C" w:rsidR="001A54BC" w:rsidRPr="00FF430B" w:rsidRDefault="001A54BC" w:rsidP="001A54BC">
            <w:pPr>
              <w:spacing w:line="276" w:lineRule="auto"/>
              <w:rPr>
                <w:rFonts w:eastAsia="Calibri"/>
                <w:noProof w:val="0"/>
                <w:lang w:val="ro-MD"/>
              </w:rPr>
            </w:pPr>
            <w:r>
              <w:rPr>
                <w:lang w:val="ro-MD"/>
              </w:rPr>
              <w:t>45111291-4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C3BF991" w14:textId="188073A5" w:rsidR="001A54BC" w:rsidRPr="00FF430B" w:rsidRDefault="001A54BC" w:rsidP="001A54BC">
            <w:pPr>
              <w:spacing w:line="276" w:lineRule="auto"/>
              <w:jc w:val="center"/>
              <w:rPr>
                <w:rFonts w:eastAsia="Calibri"/>
                <w:noProof w:val="0"/>
                <w:lang w:val="ro-MD"/>
              </w:rPr>
            </w:pPr>
            <w:r>
              <w:rPr>
                <w:lang w:val="en-US"/>
              </w:rPr>
              <w:t>Amenajarea teritoriului pentru agrement și pentru public cu amenajarea unui spațiu adiacent, situate în intravelanul s.Molovata Nouă, r-nul Dubăsari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12E13C83" w:rsidR="001A54BC" w:rsidRPr="00FF430B" w:rsidRDefault="001A54BC" w:rsidP="001A54BC">
            <w:pPr>
              <w:spacing w:line="276" w:lineRule="auto"/>
              <w:jc w:val="center"/>
              <w:rPr>
                <w:rFonts w:eastAsia="Calibri"/>
                <w:noProof w:val="0"/>
                <w:lang w:val="ro-MD"/>
              </w:rPr>
            </w:pPr>
            <w:r>
              <w:rPr>
                <w:lang w:val="ro-MD"/>
              </w:rPr>
              <w:t>1 proiect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65DB3093" w:rsidR="001A54BC" w:rsidRPr="00FF430B" w:rsidRDefault="001A54BC" w:rsidP="001A54BC">
            <w:pPr>
              <w:spacing w:line="276" w:lineRule="auto"/>
              <w:jc w:val="both"/>
              <w:rPr>
                <w:rFonts w:eastAsia="Calibri"/>
                <w:noProof w:val="0"/>
                <w:lang w:val="ro-MD"/>
              </w:rPr>
            </w:pPr>
            <w:r>
              <w:rPr>
                <w:lang w:val="en-US"/>
              </w:rPr>
              <w:t>Amenajarea unui spațiu de agrement și pentru public</w:t>
            </w:r>
            <w:r w:rsidRPr="009922D7">
              <w:rPr>
                <w:lang w:val="en-US"/>
              </w:rPr>
              <w:t xml:space="preserve"> </w:t>
            </w:r>
            <w:r>
              <w:rPr>
                <w:lang w:val="en-US"/>
              </w:rPr>
              <w:t>(conform listei cu cantitățile de lucrări)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4E36014" w14:textId="77777777" w:rsidR="001A54BC" w:rsidRDefault="001A54BC" w:rsidP="001A54BC">
            <w:pPr>
              <w:spacing w:line="276" w:lineRule="auto"/>
              <w:jc w:val="center"/>
              <w:rPr>
                <w:lang w:val="ro-MD"/>
              </w:rPr>
            </w:pPr>
          </w:p>
          <w:p w14:paraId="41E9AF97" w14:textId="77777777" w:rsidR="001A54BC" w:rsidRDefault="001A54BC" w:rsidP="001A54BC">
            <w:pPr>
              <w:spacing w:line="276" w:lineRule="auto"/>
              <w:jc w:val="center"/>
              <w:rPr>
                <w:lang w:val="ro-MD"/>
              </w:rPr>
            </w:pPr>
          </w:p>
          <w:p w14:paraId="66B52F12" w14:textId="3D0202E8" w:rsidR="001A54BC" w:rsidRPr="00FF430B" w:rsidRDefault="001A54BC" w:rsidP="001A54BC">
            <w:pPr>
              <w:spacing w:line="276" w:lineRule="auto"/>
              <w:jc w:val="center"/>
              <w:rPr>
                <w:rFonts w:eastAsia="Calibri"/>
                <w:noProof w:val="0"/>
                <w:lang w:val="ro-MD"/>
              </w:rPr>
            </w:pPr>
            <w:r w:rsidRPr="00B32A74">
              <w:rPr>
                <w:lang w:val="ro-MD"/>
              </w:rPr>
              <w:t>2 3</w:t>
            </w:r>
            <w:r>
              <w:rPr>
                <w:lang w:val="ro-MD"/>
              </w:rPr>
              <w:t>9</w:t>
            </w:r>
            <w:r w:rsidRPr="00B32A74">
              <w:rPr>
                <w:lang w:val="ro-MD"/>
              </w:rPr>
              <w:t>0 000,00</w:t>
            </w: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4C9D369A" w:rsidR="00615E49" w:rsidRPr="00FF430B" w:rsidRDefault="00615E49" w:rsidP="00615E49">
            <w:pPr>
              <w:spacing w:line="276" w:lineRule="auto"/>
              <w:contextualSpacing/>
              <w:jc w:val="both"/>
              <w:rPr>
                <w:rFonts w:eastAsia="Calibri"/>
                <w:noProof w:val="0"/>
                <w:lang w:val="ro-MD"/>
              </w:rPr>
            </w:pP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lastRenderedPageBreak/>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6B312E5C" w:rsidR="00615E49" w:rsidRPr="00FF430B" w:rsidRDefault="00615E49" w:rsidP="00615E49">
            <w:pPr>
              <w:spacing w:line="276" w:lineRule="auto"/>
              <w:contextualSpacing/>
              <w:jc w:val="both"/>
              <w:rPr>
                <w:rFonts w:eastAsia="Calibri"/>
                <w:noProof w:val="0"/>
                <w:lang w:val="ro-MD"/>
              </w:rPr>
            </w:pP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21B0AF40" w14:textId="77777777" w:rsidR="001A54BC" w:rsidRPr="0060063F" w:rsidRDefault="001A54BC" w:rsidP="001A54BC">
            <w:pPr>
              <w:pStyle w:val="a"/>
              <w:spacing w:line="276" w:lineRule="auto"/>
              <w:ind w:left="0"/>
              <w:rPr>
                <w:lang w:val="ro-MD"/>
              </w:rPr>
            </w:pPr>
            <w:r w:rsidRPr="0060063F">
              <w:rPr>
                <w:lang w:val="ro-MD"/>
              </w:rPr>
              <w:t>Competența și experienț</w:t>
            </w:r>
            <w:r>
              <w:rPr>
                <w:lang w:val="ro-MD"/>
              </w:rPr>
              <w:t>a</w:t>
            </w:r>
            <w:r w:rsidRPr="0060063F">
              <w:rPr>
                <w:lang w:val="ro-MD"/>
              </w:rPr>
              <w:t xml:space="preserve"> profesională </w:t>
            </w:r>
          </w:p>
          <w:p w14:paraId="5E0BD34D" w14:textId="123FED04" w:rsidR="00615E49" w:rsidRPr="00FF430B" w:rsidRDefault="001A54BC" w:rsidP="001A54BC">
            <w:pPr>
              <w:spacing w:line="276" w:lineRule="auto"/>
              <w:contextualSpacing/>
              <w:jc w:val="both"/>
              <w:rPr>
                <w:rFonts w:eastAsia="Calibri"/>
                <w:noProof w:val="0"/>
                <w:lang w:val="ro-MD"/>
              </w:rPr>
            </w:pPr>
            <w:r w:rsidRPr="0060063F">
              <w:rPr>
                <w:lang w:val="ro-MD"/>
              </w:rPr>
              <w:t>Capacitatea economică</w:t>
            </w:r>
            <w:r>
              <w:rPr>
                <w:lang w:val="ro-MD"/>
              </w:rPr>
              <w:t xml:space="preserve"> și tehnică</w:t>
            </w:r>
            <w:r w:rsidRPr="0060063F">
              <w:rPr>
                <w:lang w:val="ro-MD"/>
              </w:rPr>
              <w:t xml:space="preserve"> de exercitare a lucrărilor</w:t>
            </w: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1A54BC" w:rsidRPr="00EC30C2" w14:paraId="5EC83773" w14:textId="77777777" w:rsidTr="001A54BC">
        <w:tc>
          <w:tcPr>
            <w:tcW w:w="5812" w:type="dxa"/>
            <w:shd w:val="clear" w:color="auto" w:fill="F2F2F2"/>
          </w:tcPr>
          <w:p w14:paraId="6ABBBA95" w14:textId="77777777" w:rsidR="001A54BC" w:rsidRPr="00FF430B" w:rsidRDefault="001A54BC" w:rsidP="001A54BC">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55C2A2BC" w14:textId="1820AAD4" w:rsidR="001A54BC" w:rsidRPr="00FF430B" w:rsidRDefault="001A54BC" w:rsidP="001A54BC">
            <w:pPr>
              <w:spacing w:line="276" w:lineRule="auto"/>
              <w:contextualSpacing/>
              <w:jc w:val="both"/>
              <w:rPr>
                <w:rFonts w:eastAsia="Calibri"/>
                <w:noProof w:val="0"/>
                <w:lang w:val="ro-MD"/>
              </w:rPr>
            </w:pPr>
            <w:r>
              <w:rPr>
                <w:lang w:val="ro-MD"/>
              </w:rPr>
              <w:t xml:space="preserve">Până la data de </w:t>
            </w:r>
            <w:r w:rsidRPr="00A52B4A">
              <w:rPr>
                <w:lang w:val="ro-MD"/>
              </w:rPr>
              <w:t>18.11.2024</w:t>
            </w:r>
          </w:p>
        </w:tc>
      </w:tr>
      <w:tr w:rsidR="001A54BC" w:rsidRPr="00EC30C2" w14:paraId="18244129" w14:textId="77777777" w:rsidTr="001A54BC">
        <w:tc>
          <w:tcPr>
            <w:tcW w:w="5812" w:type="dxa"/>
            <w:shd w:val="clear" w:color="auto" w:fill="F2F2F2"/>
          </w:tcPr>
          <w:p w14:paraId="42041D5B" w14:textId="77777777" w:rsidR="001A54BC" w:rsidRPr="00FF430B" w:rsidRDefault="001A54BC" w:rsidP="001A54BC">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75794E2F" w14:textId="384635B2" w:rsidR="001A54BC" w:rsidRPr="00FF430B" w:rsidRDefault="001A54BC" w:rsidP="001A54BC">
            <w:pPr>
              <w:spacing w:line="276" w:lineRule="auto"/>
              <w:contextualSpacing/>
              <w:jc w:val="both"/>
              <w:rPr>
                <w:rFonts w:eastAsia="Calibri"/>
                <w:noProof w:val="0"/>
                <w:lang w:val="ro-MD"/>
              </w:rPr>
            </w:pPr>
            <w:r>
              <w:rPr>
                <w:lang w:val="ro-MD"/>
              </w:rPr>
              <w:t>Nu se aplică</w:t>
            </w:r>
          </w:p>
        </w:tc>
      </w:tr>
      <w:tr w:rsidR="001A54BC" w:rsidRPr="00EC30C2" w14:paraId="7740014A" w14:textId="77777777" w:rsidTr="001A54BC">
        <w:tc>
          <w:tcPr>
            <w:tcW w:w="5812" w:type="dxa"/>
            <w:shd w:val="clear" w:color="auto" w:fill="F2F2F2"/>
          </w:tcPr>
          <w:p w14:paraId="41E4766B" w14:textId="77777777" w:rsidR="001A54BC" w:rsidRPr="00FF430B" w:rsidRDefault="001A54BC" w:rsidP="001A54BC">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1A54BC" w:rsidRPr="00FF430B" w:rsidRDefault="001A54BC" w:rsidP="001A54BC">
            <w:pPr>
              <w:spacing w:line="276" w:lineRule="auto"/>
              <w:contextualSpacing/>
              <w:jc w:val="both"/>
              <w:rPr>
                <w:rFonts w:eastAsia="Calibri"/>
                <w:noProof w:val="0"/>
                <w:lang w:val="ro-MD"/>
              </w:rPr>
            </w:pPr>
            <w:r w:rsidRPr="00FF430B">
              <w:rPr>
                <w:i/>
                <w:noProof w:val="0"/>
                <w:lang w:val="ro-MD" w:eastAsia="zh-CN"/>
              </w:rPr>
              <w:t>(Numai în cazul anunțurilor transmise spre publicare în Jurnalul Oficial al Uniunii Europene)</w:t>
            </w:r>
          </w:p>
        </w:tc>
        <w:tc>
          <w:tcPr>
            <w:tcW w:w="4111" w:type="dxa"/>
          </w:tcPr>
          <w:p w14:paraId="7886CDB8" w14:textId="77777777" w:rsidR="001A54BC" w:rsidRPr="004B32D4" w:rsidRDefault="001A54BC" w:rsidP="001A54BC">
            <w:pPr>
              <w:spacing w:line="276" w:lineRule="auto"/>
              <w:jc w:val="both"/>
              <w:rPr>
                <w:lang w:val="ro-MD"/>
              </w:rPr>
            </w:pPr>
            <w:r w:rsidRPr="004B32D4">
              <w:rPr>
                <w:lang w:val="ro-MD"/>
              </w:rPr>
              <w:t>Nu □</w:t>
            </w:r>
          </w:p>
          <w:p w14:paraId="68C447E1" w14:textId="77777777" w:rsidR="001A54BC" w:rsidRPr="00FF430B" w:rsidRDefault="001A54BC" w:rsidP="001A54BC">
            <w:pPr>
              <w:spacing w:line="276" w:lineRule="auto"/>
              <w:jc w:val="both"/>
              <w:rPr>
                <w:rFonts w:eastAsia="Calibri"/>
                <w:noProof w:val="0"/>
                <w:lang w:val="ro-MD"/>
              </w:rPr>
            </w:pPr>
          </w:p>
        </w:tc>
      </w:tr>
      <w:tr w:rsidR="001A54BC" w:rsidRPr="00EC30C2" w14:paraId="1A9970E9" w14:textId="77777777" w:rsidTr="001A54BC">
        <w:tc>
          <w:tcPr>
            <w:tcW w:w="5812" w:type="dxa"/>
            <w:shd w:val="clear" w:color="auto" w:fill="F2F2F2"/>
          </w:tcPr>
          <w:p w14:paraId="6D7E74AF" w14:textId="77777777" w:rsidR="001A54BC" w:rsidRPr="00FF430B" w:rsidRDefault="001A54BC" w:rsidP="001A54BC">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1A54BC" w:rsidRPr="00FF430B" w:rsidRDefault="001A54BC" w:rsidP="001A54BC">
            <w:pPr>
              <w:spacing w:line="276" w:lineRule="auto"/>
              <w:contextualSpacing/>
              <w:jc w:val="both"/>
              <w:rPr>
                <w:noProof w:val="0"/>
                <w:lang w:val="ro-MD" w:eastAsia="zh-CN"/>
              </w:rPr>
            </w:pPr>
          </w:p>
        </w:tc>
        <w:tc>
          <w:tcPr>
            <w:tcW w:w="4111" w:type="dxa"/>
          </w:tcPr>
          <w:p w14:paraId="668F06CD" w14:textId="77777777" w:rsidR="001A54BC" w:rsidRPr="00C014D5" w:rsidRDefault="001A54BC" w:rsidP="001A54BC">
            <w:pPr>
              <w:spacing w:line="276" w:lineRule="auto"/>
              <w:jc w:val="both"/>
              <w:rPr>
                <w:lang w:val="ro-MD"/>
              </w:rPr>
            </w:pPr>
            <w:r w:rsidRPr="00C014D5">
              <w:rPr>
                <w:lang w:val="ro-MD"/>
              </w:rPr>
              <w:t>mun. Chișinău, bd. Ștefan cel Mare și Sfânt, 124, MD-2001;</w:t>
            </w:r>
          </w:p>
          <w:p w14:paraId="1804C329" w14:textId="77777777" w:rsidR="001A54BC" w:rsidRDefault="001A54BC" w:rsidP="001A54BC">
            <w:pPr>
              <w:spacing w:line="276" w:lineRule="auto"/>
              <w:jc w:val="both"/>
              <w:rPr>
                <w:lang w:val="ro-MD"/>
              </w:rPr>
            </w:pPr>
            <w:r w:rsidRPr="00C014D5">
              <w:rPr>
                <w:lang w:val="ro-MD"/>
              </w:rPr>
              <w:t xml:space="preserve">tel/fax: (022) 820 652, 820-651 </w:t>
            </w:r>
          </w:p>
          <w:p w14:paraId="09BFC9D3" w14:textId="77777777" w:rsidR="001A54BC" w:rsidRPr="00C014D5" w:rsidRDefault="001A54BC" w:rsidP="001A54BC">
            <w:pPr>
              <w:spacing w:line="276" w:lineRule="auto"/>
              <w:jc w:val="both"/>
              <w:rPr>
                <w:rStyle w:val="af3"/>
                <w:rFonts w:eastAsiaTheme="majorEastAsia"/>
                <w:lang w:val="ro-MD"/>
              </w:rPr>
            </w:pPr>
            <w:r>
              <w:rPr>
                <w:lang w:val="ro-MD"/>
              </w:rPr>
              <w:t>e</w:t>
            </w:r>
            <w:r w:rsidRPr="00C014D5">
              <w:rPr>
                <w:lang w:val="ro-MD"/>
              </w:rPr>
              <w:t xml:space="preserve">-mail: </w:t>
            </w:r>
            <w:hyperlink r:id="rId14" w:history="1">
              <w:r w:rsidRPr="00C014D5">
                <w:rPr>
                  <w:rStyle w:val="af3"/>
                  <w:rFonts w:eastAsiaTheme="majorEastAsia"/>
                  <w:lang w:val="ro-MD"/>
                </w:rPr>
                <w:t>contestatii@ansc.md</w:t>
              </w:r>
            </w:hyperlink>
          </w:p>
          <w:p w14:paraId="0A9B6E9A" w14:textId="1DAE5389" w:rsidR="001A54BC" w:rsidRPr="00FF430B" w:rsidRDefault="001A54BC" w:rsidP="001A54BC">
            <w:pPr>
              <w:spacing w:line="276" w:lineRule="auto"/>
              <w:jc w:val="both"/>
              <w:rPr>
                <w:rFonts w:eastAsia="Calibri"/>
                <w:noProof w:val="0"/>
                <w:lang w:val="ro-MD"/>
              </w:rPr>
            </w:pPr>
            <w:r>
              <w:rPr>
                <w:lang w:val="ro-MD"/>
              </w:rPr>
              <w:t>pagina web</w:t>
            </w:r>
            <w:r w:rsidRPr="001E3F00">
              <w:rPr>
                <w:lang w:val="ro-MD"/>
              </w:rPr>
              <w:t xml:space="preserve">: </w:t>
            </w:r>
            <w:r w:rsidRPr="00C014D5">
              <w:rPr>
                <w:rStyle w:val="af3"/>
                <w:rFonts w:eastAsiaTheme="majorEastAsia"/>
                <w:lang w:val="ro-MD"/>
              </w:rPr>
              <w:t>www.ansc.md</w:t>
            </w:r>
          </w:p>
        </w:tc>
      </w:tr>
      <w:tr w:rsidR="001A54BC" w:rsidRPr="00EC30C2" w14:paraId="5D778A76" w14:textId="77777777" w:rsidTr="001A54BC">
        <w:tc>
          <w:tcPr>
            <w:tcW w:w="5812" w:type="dxa"/>
            <w:shd w:val="clear" w:color="auto" w:fill="F2F2F2"/>
          </w:tcPr>
          <w:p w14:paraId="0B8D5FF5" w14:textId="77777777" w:rsidR="001A54BC" w:rsidRPr="00FF430B" w:rsidRDefault="001A54BC" w:rsidP="001A54BC">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3C764DE" w14:textId="77777777" w:rsidR="001A54BC" w:rsidRPr="004B2D30" w:rsidRDefault="001A54BC" w:rsidP="001A54BC">
            <w:pPr>
              <w:spacing w:line="276" w:lineRule="auto"/>
              <w:jc w:val="both"/>
            </w:pPr>
            <w:r>
              <w:rPr>
                <w:lang w:val="ro-MD"/>
              </w:rPr>
              <w:t>Execuția lucrărilor 2024-2025</w:t>
            </w:r>
          </w:p>
          <w:p w14:paraId="6D1687B5" w14:textId="77777777" w:rsidR="001A54BC" w:rsidRPr="00FF430B" w:rsidRDefault="001A54BC" w:rsidP="001A54BC">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5A4AB4EA"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 xml:space="preserve">Conducătorul grupului de lucru: </w:t>
      </w:r>
      <w:r w:rsidR="001A54BC">
        <w:rPr>
          <w:b/>
          <w:lang w:val="ro-MD"/>
        </w:rPr>
        <w:t>Gazea Maria</w:t>
      </w:r>
      <w:r w:rsidRPr="00FF430B">
        <w:rPr>
          <w:rFonts w:eastAsia="Calibri"/>
          <w:b/>
          <w:noProof w:val="0"/>
          <w:lang w:val="ro-MD"/>
        </w:rPr>
        <w:t xml:space="preserve">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5EA17E05"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03365BF" w14:textId="77777777" w:rsidR="00BE362C" w:rsidRPr="00FF430B" w:rsidRDefault="00BE362C" w:rsidP="00BE362C">
      <w:pPr>
        <w:rPr>
          <w:noProof w:val="0"/>
          <w:sz w:val="20"/>
          <w:szCs w:val="20"/>
          <w:lang w:val="ro-MD" w:eastAsia="ru-RU"/>
        </w:rPr>
      </w:pPr>
    </w:p>
    <w:p w14:paraId="3EBB2E4A" w14:textId="77777777" w:rsidR="0017598A" w:rsidRPr="00532D27" w:rsidRDefault="0017598A" w:rsidP="0017598A">
      <w:pPr>
        <w:shd w:val="clear" w:color="auto" w:fill="FFFFFF" w:themeFill="background1"/>
        <w:spacing w:before="120"/>
        <w:rPr>
          <w:b/>
          <w:lang w:eastAsia="ru-RU"/>
        </w:rPr>
      </w:pPr>
      <w:r w:rsidRPr="00FF430B">
        <w:rPr>
          <w:b/>
          <w:lang w:eastAsia="ru-RU"/>
        </w:rPr>
        <w:t xml:space="preserve">privind </w:t>
      </w:r>
      <w:r w:rsidRPr="00532D27">
        <w:rPr>
          <w:b/>
          <w:lang w:eastAsia="ru-RU"/>
        </w:rPr>
        <w:t xml:space="preserve">achiziționarea </w:t>
      </w:r>
      <w:r w:rsidRPr="00532D27">
        <w:rPr>
          <w:b/>
        </w:rPr>
        <w:t>Amenajarea teritoriului pentru agrement și pentru public cu amenajarea unui spațiu adiacent, situate în intravelanul s.Molovata Nouă, r-nul Dubăsari</w:t>
      </w:r>
      <w:r w:rsidRPr="00532D27">
        <w:rPr>
          <w:b/>
          <w:lang w:eastAsia="ru-RU"/>
        </w:rPr>
        <w:t xml:space="preserve"> </w:t>
      </w:r>
    </w:p>
    <w:p w14:paraId="2DEBA6B9" w14:textId="77777777" w:rsidR="0017598A" w:rsidRPr="00532D27" w:rsidRDefault="0017598A" w:rsidP="0017598A">
      <w:pPr>
        <w:shd w:val="clear" w:color="auto" w:fill="FFFFFF" w:themeFill="background1"/>
        <w:spacing w:before="120"/>
        <w:rPr>
          <w:b/>
          <w:lang w:eastAsia="ru-RU"/>
        </w:rPr>
      </w:pPr>
      <w:r w:rsidRPr="00532D27">
        <w:rPr>
          <w:b/>
          <w:lang w:eastAsia="ru-RU"/>
        </w:rPr>
        <w:t>prin procedura de achiziție Licitație deschisă</w:t>
      </w:r>
    </w:p>
    <w:p w14:paraId="4467D8E1" w14:textId="77777777" w:rsidR="0017598A" w:rsidRPr="00532D27" w:rsidRDefault="0017598A" w:rsidP="0017598A">
      <w:pPr>
        <w:tabs>
          <w:tab w:val="left" w:pos="284"/>
          <w:tab w:val="right" w:pos="9531"/>
        </w:tabs>
        <w:spacing w:before="120"/>
        <w:rPr>
          <w:b/>
        </w:rPr>
      </w:pPr>
      <w:r w:rsidRPr="00532D27">
        <w:rPr>
          <w:b/>
        </w:rPr>
        <w:t>*Procedura a fost inclusă în planul de achiziții publice a autorității contractante : Da</w:t>
      </w:r>
    </w:p>
    <w:p w14:paraId="5EF80920" w14:textId="77777777" w:rsidR="0017598A" w:rsidRPr="00532D27" w:rsidRDefault="0017598A" w:rsidP="0017598A">
      <w:pPr>
        <w:shd w:val="clear" w:color="auto" w:fill="FFFFFF" w:themeFill="background1"/>
        <w:tabs>
          <w:tab w:val="left" w:pos="284"/>
          <w:tab w:val="right" w:pos="426"/>
        </w:tabs>
        <w:spacing w:before="120"/>
        <w:jc w:val="both"/>
        <w:rPr>
          <w:b/>
        </w:rPr>
      </w:pPr>
      <w:r w:rsidRPr="00532D27">
        <w:rPr>
          <w:b/>
        </w:rPr>
        <w:t>Link-ul către planul de achiziții publice publicat: https://tender.gov.md/ro/</w:t>
      </w:r>
    </w:p>
    <w:p w14:paraId="6C830536" w14:textId="77777777" w:rsidR="0017598A" w:rsidRPr="00532D27" w:rsidRDefault="0017598A" w:rsidP="0017598A">
      <w:pPr>
        <w:numPr>
          <w:ilvl w:val="0"/>
          <w:numId w:val="25"/>
        </w:numPr>
        <w:shd w:val="clear" w:color="auto" w:fill="FFFFFF" w:themeFill="background1"/>
        <w:tabs>
          <w:tab w:val="left" w:pos="284"/>
          <w:tab w:val="right" w:pos="9531"/>
        </w:tabs>
        <w:spacing w:before="120"/>
        <w:ind w:left="284" w:hanging="284"/>
        <w:rPr>
          <w:b/>
          <w:lang w:eastAsia="ru-RU"/>
        </w:rPr>
      </w:pPr>
      <w:r w:rsidRPr="00532D27">
        <w:rPr>
          <w:b/>
          <w:lang w:eastAsia="ru-RU"/>
        </w:rPr>
        <w:t xml:space="preserve">Denumirea autorității contractante: </w:t>
      </w:r>
      <w:r w:rsidRPr="00532D27">
        <w:rPr>
          <w:b/>
        </w:rPr>
        <w:t>Primăria comunei Molovata Nouă</w:t>
      </w:r>
      <w:r w:rsidRPr="00532D27">
        <w:rPr>
          <w:b/>
          <w:lang w:eastAsia="ru-RU"/>
        </w:rPr>
        <w:t xml:space="preserve"> </w:t>
      </w:r>
    </w:p>
    <w:p w14:paraId="796BDABB" w14:textId="77777777" w:rsidR="0017598A" w:rsidRPr="00532D27" w:rsidRDefault="0017598A" w:rsidP="0017598A">
      <w:pPr>
        <w:numPr>
          <w:ilvl w:val="0"/>
          <w:numId w:val="25"/>
        </w:numPr>
        <w:shd w:val="clear" w:color="auto" w:fill="FFFFFF" w:themeFill="background1"/>
        <w:tabs>
          <w:tab w:val="left" w:pos="284"/>
          <w:tab w:val="right" w:pos="9531"/>
        </w:tabs>
        <w:spacing w:before="120"/>
        <w:ind w:left="284" w:hanging="284"/>
        <w:rPr>
          <w:b/>
          <w:lang w:eastAsia="ru-RU"/>
        </w:rPr>
      </w:pPr>
      <w:r w:rsidRPr="00532D27">
        <w:rPr>
          <w:b/>
          <w:lang w:eastAsia="ru-RU"/>
        </w:rPr>
        <w:t xml:space="preserve">IDNO: </w:t>
      </w:r>
      <w:r w:rsidRPr="00532D27">
        <w:rPr>
          <w:b/>
        </w:rPr>
        <w:t>1007601009015</w:t>
      </w:r>
    </w:p>
    <w:p w14:paraId="39B32A5A" w14:textId="77777777" w:rsidR="0017598A" w:rsidRPr="00532D27" w:rsidRDefault="0017598A" w:rsidP="0017598A">
      <w:pPr>
        <w:numPr>
          <w:ilvl w:val="0"/>
          <w:numId w:val="25"/>
        </w:numPr>
        <w:shd w:val="clear" w:color="auto" w:fill="FFFFFF" w:themeFill="background1"/>
        <w:tabs>
          <w:tab w:val="left" w:pos="284"/>
          <w:tab w:val="right" w:pos="9531"/>
        </w:tabs>
        <w:spacing w:before="120"/>
        <w:ind w:left="284" w:hanging="284"/>
        <w:rPr>
          <w:b/>
          <w:lang w:eastAsia="ru-RU"/>
        </w:rPr>
      </w:pPr>
      <w:r w:rsidRPr="00532D27">
        <w:rPr>
          <w:b/>
          <w:lang w:eastAsia="ru-RU"/>
        </w:rPr>
        <w:t xml:space="preserve">Adresa: </w:t>
      </w:r>
      <w:r w:rsidRPr="00532D27">
        <w:rPr>
          <w:b/>
        </w:rPr>
        <w:t>s. Molovata Nouă, rl.Dubăsari</w:t>
      </w:r>
      <w:r w:rsidRPr="00532D27">
        <w:rPr>
          <w:b/>
          <w:shd w:val="clear" w:color="auto" w:fill="FFFFFF" w:themeFill="background1"/>
          <w:lang w:eastAsia="ru-RU"/>
        </w:rPr>
        <w:t xml:space="preserve"> </w:t>
      </w:r>
    </w:p>
    <w:p w14:paraId="296C8042" w14:textId="77777777" w:rsidR="0017598A" w:rsidRPr="00532D27" w:rsidRDefault="0017598A" w:rsidP="0017598A">
      <w:pPr>
        <w:numPr>
          <w:ilvl w:val="0"/>
          <w:numId w:val="25"/>
        </w:numPr>
        <w:shd w:val="clear" w:color="auto" w:fill="FFFFFF" w:themeFill="background1"/>
        <w:tabs>
          <w:tab w:val="left" w:pos="284"/>
          <w:tab w:val="right" w:pos="9531"/>
        </w:tabs>
        <w:spacing w:before="120"/>
        <w:ind w:left="284" w:hanging="284"/>
        <w:rPr>
          <w:b/>
          <w:lang w:eastAsia="ru-RU"/>
        </w:rPr>
      </w:pPr>
      <w:r w:rsidRPr="00532D27">
        <w:rPr>
          <w:b/>
          <w:lang w:eastAsia="ru-RU"/>
        </w:rPr>
        <w:t xml:space="preserve">Numărul de telefon/fax: </w:t>
      </w:r>
      <w:r w:rsidRPr="00532D27">
        <w:rPr>
          <w:b/>
        </w:rPr>
        <w:t>0248-51-581/0248-51-238</w:t>
      </w:r>
    </w:p>
    <w:p w14:paraId="42813B58" w14:textId="77777777" w:rsidR="0017598A" w:rsidRPr="00532D27" w:rsidRDefault="0017598A" w:rsidP="0017598A">
      <w:pPr>
        <w:numPr>
          <w:ilvl w:val="0"/>
          <w:numId w:val="25"/>
        </w:numPr>
        <w:shd w:val="clear" w:color="auto" w:fill="FFFFFF" w:themeFill="background1"/>
        <w:tabs>
          <w:tab w:val="left" w:pos="284"/>
          <w:tab w:val="right" w:pos="9531"/>
        </w:tabs>
        <w:spacing w:before="120"/>
        <w:ind w:left="284" w:hanging="284"/>
        <w:rPr>
          <w:b/>
          <w:lang w:eastAsia="ru-RU"/>
        </w:rPr>
      </w:pPr>
      <w:r w:rsidRPr="00532D27">
        <w:rPr>
          <w:b/>
          <w:lang w:eastAsia="ru-RU"/>
        </w:rPr>
        <w:t xml:space="preserve">Adresa de e-mail și pagina web oficială a autorității contractante: </w:t>
      </w:r>
      <w:hyperlink r:id="rId15" w:history="1">
        <w:r w:rsidRPr="00532D27">
          <w:rPr>
            <w:rStyle w:val="af3"/>
            <w:b/>
            <w:color w:val="auto"/>
          </w:rPr>
          <w:t>molovatanouaprimaria@gmail.com</w:t>
        </w:r>
      </w:hyperlink>
    </w:p>
    <w:p w14:paraId="72CE70DD" w14:textId="77777777" w:rsidR="0017598A" w:rsidRPr="00532D27" w:rsidRDefault="0017598A" w:rsidP="0017598A">
      <w:pPr>
        <w:numPr>
          <w:ilvl w:val="0"/>
          <w:numId w:val="25"/>
        </w:numPr>
        <w:shd w:val="clear" w:color="auto" w:fill="FFFFFF" w:themeFill="background1"/>
        <w:tabs>
          <w:tab w:val="left" w:pos="284"/>
          <w:tab w:val="right" w:pos="9531"/>
        </w:tabs>
        <w:spacing w:before="120"/>
        <w:ind w:left="288" w:hanging="288"/>
        <w:rPr>
          <w:b/>
          <w:lang w:eastAsia="ru-RU"/>
        </w:rPr>
      </w:pPr>
      <w:r w:rsidRPr="00532D27">
        <w:rPr>
          <w:b/>
          <w:lang w:eastAsia="ru-RU"/>
        </w:rPr>
        <w:t xml:space="preserve">Adresa de e-mail sau pagina web oficială de la care se va putea obține accesul la documentația de atribuire: </w:t>
      </w:r>
      <w:r w:rsidRPr="00532D27">
        <w:rPr>
          <w:b/>
          <w:i/>
          <w:lang w:eastAsia="ru-RU"/>
        </w:rPr>
        <w:t>documentația de atribuire este anexată în cadrul procedurii în SIA RSAP</w:t>
      </w:r>
    </w:p>
    <w:p w14:paraId="74CCBC94" w14:textId="77777777" w:rsidR="0017598A" w:rsidRPr="00532D27" w:rsidRDefault="0017598A" w:rsidP="0017598A">
      <w:pPr>
        <w:numPr>
          <w:ilvl w:val="0"/>
          <w:numId w:val="25"/>
        </w:numPr>
        <w:shd w:val="clear" w:color="auto" w:fill="FFFFFF" w:themeFill="background1"/>
        <w:tabs>
          <w:tab w:val="left" w:pos="284"/>
          <w:tab w:val="right" w:pos="9531"/>
        </w:tabs>
        <w:spacing w:before="120"/>
        <w:ind w:left="288" w:hanging="288"/>
        <w:rPr>
          <w:b/>
          <w:lang w:eastAsia="ru-RU"/>
        </w:rPr>
      </w:pPr>
      <w:r w:rsidRPr="00532D27">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32D27">
        <w:rPr>
          <w:b/>
        </w:rPr>
        <w:t>Administrație publică locală</w:t>
      </w:r>
      <w:r w:rsidRPr="00532D27">
        <w:rPr>
          <w:b/>
          <w:lang w:eastAsia="ru-RU"/>
        </w:rPr>
        <w:t xml:space="preserve"> </w:t>
      </w:r>
    </w:p>
    <w:p w14:paraId="6D6B61FD" w14:textId="77777777" w:rsidR="0017598A" w:rsidRPr="00532D27" w:rsidRDefault="0017598A" w:rsidP="0017598A">
      <w:pPr>
        <w:numPr>
          <w:ilvl w:val="0"/>
          <w:numId w:val="25"/>
        </w:numPr>
        <w:shd w:val="clear" w:color="auto" w:fill="FFFFFF" w:themeFill="background1"/>
        <w:tabs>
          <w:tab w:val="left" w:pos="284"/>
          <w:tab w:val="right" w:pos="426"/>
        </w:tabs>
        <w:spacing w:before="120"/>
        <w:ind w:left="284" w:hanging="284"/>
        <w:rPr>
          <w:b/>
          <w:lang w:eastAsia="ru-RU"/>
        </w:rPr>
      </w:pPr>
      <w:r w:rsidRPr="00532D27">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7598A" w14:paraId="2EC8F4CE" w14:textId="77777777" w:rsidTr="001D460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B9B1A39" w14:textId="77777777" w:rsidR="0017598A" w:rsidRPr="00FF430B" w:rsidRDefault="0017598A" w:rsidP="001D460F">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849EB87" w14:textId="77777777" w:rsidR="0017598A" w:rsidRPr="00FF430B" w:rsidRDefault="0017598A" w:rsidP="001D460F">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DD6651" w14:textId="77777777" w:rsidR="0017598A" w:rsidRPr="00FF430B" w:rsidRDefault="0017598A" w:rsidP="001D460F">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6AB2E2E" w14:textId="77777777" w:rsidR="0017598A" w:rsidRPr="00FF430B" w:rsidRDefault="0017598A" w:rsidP="001D460F">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17851D" w14:textId="77777777" w:rsidR="0017598A" w:rsidRPr="00FF430B" w:rsidRDefault="0017598A" w:rsidP="001D460F">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5A5A51" w14:textId="77777777" w:rsidR="0017598A" w:rsidRPr="00FF430B" w:rsidRDefault="0017598A" w:rsidP="001D460F">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47926C" w14:textId="77777777" w:rsidR="0017598A" w:rsidRPr="00FF430B" w:rsidRDefault="0017598A" w:rsidP="001D460F">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17598A" w14:paraId="3544D200" w14:textId="77777777" w:rsidTr="001D460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E6445D2" w14:textId="77777777" w:rsidR="0017598A" w:rsidRPr="00FF430B" w:rsidRDefault="0017598A" w:rsidP="001D460F">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7D771F7" w14:textId="77777777" w:rsidR="0017598A" w:rsidRPr="00C428BC" w:rsidRDefault="0017598A" w:rsidP="001D460F">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F3BE121" w14:textId="77777777" w:rsidR="0017598A" w:rsidRPr="00FF430B" w:rsidRDefault="0017598A" w:rsidP="001D460F">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7388501" w14:textId="77777777" w:rsidR="0017598A" w:rsidRPr="00FF430B" w:rsidRDefault="0017598A" w:rsidP="001D460F">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536548" w14:textId="77777777" w:rsidR="0017598A" w:rsidRPr="00FF430B" w:rsidRDefault="0017598A" w:rsidP="001D460F">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06166FA" w14:textId="77777777" w:rsidR="0017598A" w:rsidRPr="00FF430B" w:rsidRDefault="0017598A" w:rsidP="001D460F">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3B86D45" w14:textId="77777777" w:rsidR="0017598A" w:rsidRPr="00FF430B" w:rsidRDefault="0017598A" w:rsidP="001D460F">
            <w:pPr>
              <w:shd w:val="clear" w:color="auto" w:fill="FFFFFF" w:themeFill="background1"/>
              <w:spacing w:before="120"/>
              <w:jc w:val="center"/>
              <w:rPr>
                <w:sz w:val="20"/>
                <w:szCs w:val="20"/>
                <w:lang w:eastAsia="ru-RU"/>
              </w:rPr>
            </w:pPr>
          </w:p>
        </w:tc>
      </w:tr>
      <w:tr w:rsidR="0017598A" w14:paraId="09827180" w14:textId="77777777" w:rsidTr="001D460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C390CFD" w14:textId="77777777" w:rsidR="0017598A" w:rsidRPr="00FF430B" w:rsidRDefault="0017598A" w:rsidP="001D460F">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B40839" w14:textId="77777777" w:rsidR="0017598A" w:rsidRPr="00FF430B" w:rsidRDefault="0017598A" w:rsidP="001D460F">
            <w:pPr>
              <w:shd w:val="clear" w:color="auto" w:fill="FFFFFF" w:themeFill="background1"/>
              <w:spacing w:before="120"/>
              <w:jc w:val="center"/>
              <w:rPr>
                <w:sz w:val="20"/>
                <w:szCs w:val="20"/>
                <w:lang w:eastAsia="ru-RU"/>
              </w:rPr>
            </w:pPr>
            <w:r w:rsidRPr="00C428BC">
              <w:rPr>
                <w:sz w:val="20"/>
                <w:szCs w:val="20"/>
                <w:lang w:val="ro-MD"/>
              </w:rPr>
              <w:t>45111291-4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CAC4308" w14:textId="77777777" w:rsidR="0017598A" w:rsidRPr="00FF430B" w:rsidRDefault="0017598A" w:rsidP="001D460F">
            <w:pPr>
              <w:shd w:val="clear" w:color="auto" w:fill="FFFFFF" w:themeFill="background1"/>
              <w:spacing w:before="120"/>
              <w:jc w:val="center"/>
              <w:rPr>
                <w:i/>
                <w:sz w:val="20"/>
                <w:szCs w:val="20"/>
                <w:lang w:eastAsia="ru-RU"/>
              </w:rPr>
            </w:pPr>
            <w:r>
              <w:t xml:space="preserve">Amenajarea teritoriului pentru agrement și pentru public cu amenajarea unui spațiu adiacent, situate în intravelanul </w:t>
            </w:r>
            <w:r>
              <w:lastRenderedPageBreak/>
              <w:t>s.Molovata Nouă, r-nul Dubăsari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79458F6" w14:textId="77777777" w:rsidR="0017598A" w:rsidRPr="00FF430B" w:rsidRDefault="0017598A" w:rsidP="001D460F">
            <w:pPr>
              <w:shd w:val="clear" w:color="auto" w:fill="FFFFFF" w:themeFill="background1"/>
              <w:spacing w:before="120"/>
              <w:jc w:val="center"/>
              <w:rPr>
                <w:sz w:val="20"/>
                <w:szCs w:val="20"/>
                <w:lang w:eastAsia="ru-RU"/>
              </w:rPr>
            </w:pPr>
            <w:r>
              <w:rPr>
                <w:sz w:val="20"/>
                <w:szCs w:val="20"/>
                <w:lang w:eastAsia="ru-RU"/>
              </w:rPr>
              <w:lastRenderedPageBreak/>
              <w:t>proiect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1257AAE" w14:textId="77777777" w:rsidR="0017598A" w:rsidRPr="00FF430B" w:rsidRDefault="0017598A" w:rsidP="001D460F">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5E05095" w14:textId="77777777" w:rsidR="0017598A" w:rsidRPr="00FF430B" w:rsidRDefault="0017598A" w:rsidP="001D460F">
            <w:pPr>
              <w:shd w:val="clear" w:color="auto" w:fill="FFFFFF" w:themeFill="background1"/>
              <w:spacing w:before="120"/>
              <w:jc w:val="center"/>
              <w:rPr>
                <w:sz w:val="20"/>
                <w:szCs w:val="20"/>
                <w:lang w:eastAsia="ru-RU"/>
              </w:rPr>
            </w:pPr>
            <w:r>
              <w:rPr>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9804922" w14:textId="77777777" w:rsidR="0017598A" w:rsidRPr="00FF430B" w:rsidRDefault="0017598A" w:rsidP="001D460F">
            <w:pPr>
              <w:shd w:val="clear" w:color="auto" w:fill="FFFFFF" w:themeFill="background1"/>
              <w:spacing w:before="120"/>
              <w:jc w:val="center"/>
              <w:rPr>
                <w:sz w:val="20"/>
                <w:szCs w:val="20"/>
                <w:lang w:eastAsia="ru-RU"/>
              </w:rPr>
            </w:pPr>
          </w:p>
        </w:tc>
      </w:tr>
      <w:tr w:rsidR="0017598A" w14:paraId="0193083A" w14:textId="77777777" w:rsidTr="001D460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C48EE4D" w14:textId="77777777" w:rsidR="0017598A" w:rsidRPr="00FF430B" w:rsidRDefault="0017598A" w:rsidP="001D460F">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4EADFA8" w14:textId="2B183FDC" w:rsidR="0017598A" w:rsidRPr="00095052" w:rsidRDefault="0017598A" w:rsidP="001D460F">
            <w:pPr>
              <w:shd w:val="clear" w:color="auto" w:fill="FFFFFF" w:themeFill="background1"/>
              <w:spacing w:before="120"/>
              <w:jc w:val="center"/>
              <w:rPr>
                <w:b/>
                <w:bCs/>
                <w:lang w:eastAsia="ru-RU"/>
              </w:rPr>
            </w:pPr>
            <w:r w:rsidRPr="00095052">
              <w:rPr>
                <w:b/>
                <w:bCs/>
                <w:lang w:eastAsia="ru-RU"/>
              </w:rPr>
              <w:t>2 </w:t>
            </w:r>
            <w:r w:rsidR="00386651">
              <w:rPr>
                <w:b/>
                <w:bCs/>
                <w:lang w:eastAsia="ru-RU"/>
              </w:rPr>
              <w:t>466</w:t>
            </w:r>
            <w:r w:rsidRPr="00095052">
              <w:rPr>
                <w:b/>
                <w:bCs/>
                <w:lang w:eastAsia="ru-RU"/>
              </w:rPr>
              <w:t> </w:t>
            </w:r>
            <w:r w:rsidR="00386651">
              <w:rPr>
                <w:b/>
                <w:bCs/>
                <w:lang w:eastAsia="ru-RU"/>
              </w:rPr>
              <w:t>45</w:t>
            </w:r>
            <w:r w:rsidRPr="00095052">
              <w:rPr>
                <w:b/>
                <w:bCs/>
                <w:lang w:eastAsia="ru-RU"/>
              </w:rPr>
              <w:t>0,00</w:t>
            </w:r>
          </w:p>
        </w:tc>
      </w:tr>
    </w:tbl>
    <w:p w14:paraId="00AF4488" w14:textId="77777777" w:rsidR="0017598A" w:rsidRPr="00FF430B" w:rsidRDefault="0017598A" w:rsidP="0017598A">
      <w:pPr>
        <w:numPr>
          <w:ilvl w:val="0"/>
          <w:numId w:val="25"/>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w:t>
      </w:r>
      <w:r w:rsidRPr="00326BAF">
        <w:rPr>
          <w:b/>
          <w:lang w:eastAsia="ru-RU"/>
        </w:rPr>
        <w:t xml:space="preserve"> </w:t>
      </w:r>
      <w:r w:rsidRPr="00FF430B">
        <w:rPr>
          <w:b/>
          <w:lang w:eastAsia="ru-RU"/>
        </w:rPr>
        <w:t>.</w:t>
      </w:r>
      <w:r>
        <w:rPr>
          <w:b/>
          <w:lang w:eastAsia="ru-RU"/>
        </w:rPr>
        <w:t xml:space="preserve"> Nu se aplică</w:t>
      </w:r>
      <w:r w:rsidRPr="00FF430B">
        <w:rPr>
          <w:b/>
          <w:lang w:eastAsia="ru-RU"/>
        </w:rPr>
        <w:t xml:space="preserve"> </w:t>
      </w:r>
    </w:p>
    <w:p w14:paraId="5EE4D65E" w14:textId="77777777" w:rsidR="0017598A" w:rsidRPr="00FF430B" w:rsidRDefault="0017598A" w:rsidP="0017598A">
      <w:pPr>
        <w:numPr>
          <w:ilvl w:val="0"/>
          <w:numId w:val="25"/>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0C00CBFF" w14:textId="77777777" w:rsidR="0017598A" w:rsidRDefault="0017598A" w:rsidP="0017598A">
      <w:pPr>
        <w:shd w:val="clear" w:color="auto" w:fill="FFFFFF" w:themeFill="background1"/>
        <w:tabs>
          <w:tab w:val="right" w:pos="426"/>
        </w:tabs>
        <w:ind w:left="357"/>
        <w:rPr>
          <w:b/>
          <w:lang w:eastAsia="ru-RU"/>
        </w:rPr>
      </w:pPr>
      <w:r w:rsidRPr="00FF430B">
        <w:rPr>
          <w:b/>
          <w:lang w:eastAsia="ru-RU"/>
        </w:rPr>
        <w:t>oferta (se va selecta):</w:t>
      </w:r>
    </w:p>
    <w:p w14:paraId="159EB9D3" w14:textId="77777777" w:rsidR="0017598A" w:rsidRDefault="0017598A" w:rsidP="0017598A">
      <w:pPr>
        <w:shd w:val="clear" w:color="auto" w:fill="FFFFFF" w:themeFill="background1"/>
        <w:tabs>
          <w:tab w:val="right" w:pos="426"/>
        </w:tabs>
        <w:ind w:left="357"/>
        <w:rPr>
          <w:b/>
          <w:lang w:eastAsia="ru-RU"/>
        </w:rPr>
      </w:pPr>
    </w:p>
    <w:p w14:paraId="054B925F" w14:textId="77777777" w:rsidR="0017598A" w:rsidRPr="00FF430B" w:rsidRDefault="0017598A" w:rsidP="0017598A">
      <w:pPr>
        <w:numPr>
          <w:ilvl w:val="0"/>
          <w:numId w:val="26"/>
        </w:numPr>
        <w:shd w:val="clear" w:color="auto" w:fill="FFFFFF" w:themeFill="background1"/>
        <w:tabs>
          <w:tab w:val="right" w:pos="426"/>
        </w:tabs>
        <w:rPr>
          <w:lang w:eastAsia="ru-RU"/>
        </w:rPr>
      </w:pPr>
      <w:r w:rsidRPr="00FF430B">
        <w:rPr>
          <w:lang w:eastAsia="ru-RU"/>
        </w:rPr>
        <w:t>Pentru un singur lot;</w:t>
      </w:r>
    </w:p>
    <w:p w14:paraId="3F3AFB43" w14:textId="77777777" w:rsidR="0017598A" w:rsidRPr="00FF430B" w:rsidRDefault="0017598A" w:rsidP="0017598A">
      <w:pPr>
        <w:numPr>
          <w:ilvl w:val="0"/>
          <w:numId w:val="26"/>
        </w:numPr>
        <w:shd w:val="clear" w:color="auto" w:fill="FFFFFF" w:themeFill="background1"/>
        <w:tabs>
          <w:tab w:val="right" w:pos="426"/>
        </w:tabs>
        <w:rPr>
          <w:lang w:eastAsia="ru-RU"/>
        </w:rPr>
      </w:pPr>
      <w:r w:rsidRPr="00FF430B">
        <w:rPr>
          <w:lang w:eastAsia="ru-RU"/>
        </w:rPr>
        <w:t>Pentru mai multe loturi;</w:t>
      </w:r>
    </w:p>
    <w:p w14:paraId="54C60E62" w14:textId="77777777" w:rsidR="0017598A" w:rsidRPr="00FF430B" w:rsidRDefault="0017598A" w:rsidP="0017598A">
      <w:pPr>
        <w:numPr>
          <w:ilvl w:val="0"/>
          <w:numId w:val="26"/>
        </w:numPr>
        <w:shd w:val="clear" w:color="auto" w:fill="FFFFFF" w:themeFill="background1"/>
        <w:tabs>
          <w:tab w:val="right" w:pos="426"/>
        </w:tabs>
        <w:rPr>
          <w:lang w:eastAsia="ru-RU"/>
        </w:rPr>
      </w:pPr>
      <w:r w:rsidRPr="00FF430B">
        <w:rPr>
          <w:lang w:eastAsia="ru-RU"/>
        </w:rPr>
        <w:t>Pentru toate loturile;</w:t>
      </w:r>
    </w:p>
    <w:p w14:paraId="4D22A5A9" w14:textId="77777777" w:rsidR="0017598A" w:rsidRPr="00FF430B" w:rsidRDefault="0017598A" w:rsidP="0017598A">
      <w:pPr>
        <w:numPr>
          <w:ilvl w:val="0"/>
          <w:numId w:val="25"/>
        </w:numPr>
        <w:shd w:val="clear" w:color="auto" w:fill="FFFFFF" w:themeFill="background1"/>
        <w:tabs>
          <w:tab w:val="right" w:pos="426"/>
        </w:tabs>
        <w:spacing w:before="120"/>
        <w:ind w:left="0" w:firstLine="0"/>
        <w:rPr>
          <w:sz w:val="20"/>
          <w:lang w:eastAsia="ru-RU"/>
        </w:rPr>
      </w:pPr>
      <w:r w:rsidRPr="00FF430B">
        <w:rPr>
          <w:b/>
          <w:lang w:eastAsia="ru-RU"/>
        </w:rPr>
        <w:t>Admiterea sau interzicerea ofertelor alternative:</w:t>
      </w:r>
      <w:r>
        <w:rPr>
          <w:b/>
          <w:lang w:eastAsia="ru-RU"/>
        </w:rPr>
        <w:t xml:space="preserve"> Nu se admit</w:t>
      </w:r>
    </w:p>
    <w:p w14:paraId="453A18FD" w14:textId="77777777" w:rsidR="0017598A" w:rsidRPr="00FF430B" w:rsidRDefault="0017598A" w:rsidP="0017598A">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 xml:space="preserve">Termenii și condițiile de prestare/executare solicitați: </w:t>
      </w:r>
      <w:r>
        <w:rPr>
          <w:b/>
          <w:lang w:eastAsia="ru-RU"/>
        </w:rPr>
        <w:t>Până la data de 31.07.2025</w:t>
      </w:r>
    </w:p>
    <w:p w14:paraId="60DD7E85" w14:textId="77777777" w:rsidR="0017598A" w:rsidRPr="00E27DA8" w:rsidRDefault="0017598A" w:rsidP="0017598A">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xml:space="preserve"> 27</w:t>
      </w:r>
      <w:r w:rsidRPr="00E27DA8">
        <w:rPr>
          <w:b/>
          <w:lang w:eastAsia="ru-RU"/>
        </w:rPr>
        <w:t>.</w:t>
      </w:r>
      <w:r>
        <w:rPr>
          <w:b/>
          <w:lang w:eastAsia="ru-RU"/>
        </w:rPr>
        <w:t>08</w:t>
      </w:r>
      <w:r w:rsidRPr="00E27DA8">
        <w:rPr>
          <w:b/>
          <w:lang w:eastAsia="ru-RU"/>
        </w:rPr>
        <w:t>.2025</w:t>
      </w:r>
    </w:p>
    <w:p w14:paraId="2C4BA1A3" w14:textId="77777777" w:rsidR="0017598A" w:rsidRPr="00FF430B" w:rsidRDefault="0017598A" w:rsidP="0017598A">
      <w:pPr>
        <w:numPr>
          <w:ilvl w:val="0"/>
          <w:numId w:val="25"/>
        </w:numPr>
        <w:tabs>
          <w:tab w:val="right" w:pos="426"/>
        </w:tabs>
        <w:spacing w:before="120"/>
        <w:ind w:left="360"/>
        <w:rPr>
          <w:b/>
          <w:lang w:eastAsia="ru-RU"/>
        </w:rPr>
      </w:pPr>
      <w:r w:rsidRPr="00FF430B">
        <w:rPr>
          <w:b/>
          <w:lang w:eastAsia="ru-RU"/>
        </w:rPr>
        <w:t>Contract de achiziție rezervat atelierelor protejate sau că acesta poate fi executat numai în cadrul unor programe de angajare protejată (după caz): .</w:t>
      </w:r>
      <w:r>
        <w:rPr>
          <w:b/>
          <w:lang w:eastAsia="ru-RU"/>
        </w:rPr>
        <w:t xml:space="preserve"> Nu </w:t>
      </w:r>
    </w:p>
    <w:p w14:paraId="6C84C493" w14:textId="77777777" w:rsidR="0017598A" w:rsidRPr="00FF430B" w:rsidRDefault="0017598A" w:rsidP="0017598A">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Prestarea serviciului este rezervată unei anumite profesii în temeiul unor legisau al unor acte administrative (după caz): </w:t>
      </w:r>
      <w:r>
        <w:rPr>
          <w:b/>
          <w:lang w:eastAsia="ru-RU"/>
        </w:rPr>
        <w:t>Nu</w:t>
      </w:r>
    </w:p>
    <w:p w14:paraId="3C763DDA" w14:textId="77777777" w:rsidR="0017598A" w:rsidRPr="00FF430B" w:rsidRDefault="0017598A" w:rsidP="0017598A">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17598A" w:rsidRPr="009516C7" w14:paraId="0B8DA611" w14:textId="77777777" w:rsidTr="001D460F">
        <w:tc>
          <w:tcPr>
            <w:tcW w:w="576" w:type="dxa"/>
            <w:shd w:val="clear" w:color="auto" w:fill="auto"/>
          </w:tcPr>
          <w:p w14:paraId="1F2FB72E" w14:textId="77777777" w:rsidR="0017598A" w:rsidRPr="009516C7" w:rsidRDefault="0017598A" w:rsidP="001D460F">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3810" w:type="dxa"/>
            <w:shd w:val="clear" w:color="auto" w:fill="auto"/>
          </w:tcPr>
          <w:p w14:paraId="0493112B" w14:textId="77777777" w:rsidR="0017598A" w:rsidRPr="009516C7" w:rsidRDefault="0017598A" w:rsidP="001D460F">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3563" w:type="dxa"/>
            <w:shd w:val="clear" w:color="auto" w:fill="auto"/>
          </w:tcPr>
          <w:p w14:paraId="19064D9B" w14:textId="77777777" w:rsidR="0017598A" w:rsidRPr="009516C7" w:rsidRDefault="0017598A" w:rsidP="001D460F">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621" w:type="dxa"/>
            <w:shd w:val="clear" w:color="auto" w:fill="auto"/>
          </w:tcPr>
          <w:p w14:paraId="21DBE284" w14:textId="77777777" w:rsidR="0017598A" w:rsidRPr="009516C7" w:rsidRDefault="0017598A" w:rsidP="001D460F">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17598A" w:rsidRPr="009516C7" w14:paraId="509E1912" w14:textId="77777777" w:rsidTr="001D460F">
        <w:tc>
          <w:tcPr>
            <w:tcW w:w="576" w:type="dxa"/>
            <w:shd w:val="clear" w:color="auto" w:fill="auto"/>
          </w:tcPr>
          <w:p w14:paraId="542891EC" w14:textId="77777777" w:rsidR="0017598A" w:rsidRPr="009516C7" w:rsidRDefault="0017598A" w:rsidP="001D460F">
            <w:pPr>
              <w:shd w:val="clear" w:color="auto" w:fill="FFFFFF" w:themeFill="background1"/>
              <w:tabs>
                <w:tab w:val="left" w:pos="612"/>
              </w:tabs>
              <w:spacing w:before="120" w:after="120"/>
              <w:rPr>
                <w:iCs/>
                <w:lang w:eastAsia="ru-RU"/>
              </w:rPr>
            </w:pPr>
            <w:r>
              <w:rPr>
                <w:iCs/>
                <w:lang w:eastAsia="ru-RU"/>
              </w:rPr>
              <w:t>1</w:t>
            </w:r>
          </w:p>
        </w:tc>
        <w:tc>
          <w:tcPr>
            <w:tcW w:w="3810" w:type="dxa"/>
            <w:shd w:val="clear" w:color="auto" w:fill="auto"/>
          </w:tcPr>
          <w:p w14:paraId="3372E9F8"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sz w:val="20"/>
                <w:szCs w:val="20"/>
              </w:rPr>
              <w:t>Cerere de participare</w:t>
            </w:r>
          </w:p>
        </w:tc>
        <w:tc>
          <w:tcPr>
            <w:tcW w:w="3563" w:type="dxa"/>
            <w:shd w:val="clear" w:color="auto" w:fill="auto"/>
          </w:tcPr>
          <w:p w14:paraId="5A86A3C3"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sz w:val="20"/>
                <w:szCs w:val="20"/>
              </w:rPr>
              <w:t xml:space="preserve">Conform anexei nr.7 </w:t>
            </w:r>
            <w:r w:rsidRPr="0081285A">
              <w:rPr>
                <w:iCs/>
                <w:sz w:val="20"/>
                <w:szCs w:val="20"/>
              </w:rPr>
              <w:t>confirmat prin semnătura electronică a participantului</w:t>
            </w:r>
          </w:p>
        </w:tc>
        <w:tc>
          <w:tcPr>
            <w:tcW w:w="1621" w:type="dxa"/>
            <w:shd w:val="clear" w:color="auto" w:fill="auto"/>
          </w:tcPr>
          <w:p w14:paraId="7A45536B"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iCs/>
                <w:sz w:val="20"/>
                <w:szCs w:val="20"/>
              </w:rPr>
              <w:t>Obligatoriu</w:t>
            </w:r>
          </w:p>
        </w:tc>
      </w:tr>
      <w:tr w:rsidR="0017598A" w:rsidRPr="009516C7" w14:paraId="58642E51" w14:textId="77777777" w:rsidTr="001D460F">
        <w:tc>
          <w:tcPr>
            <w:tcW w:w="576" w:type="dxa"/>
            <w:shd w:val="clear" w:color="auto" w:fill="auto"/>
          </w:tcPr>
          <w:p w14:paraId="5C34A247" w14:textId="77777777" w:rsidR="0017598A" w:rsidRPr="009516C7" w:rsidRDefault="0017598A" w:rsidP="001D460F">
            <w:pPr>
              <w:shd w:val="clear" w:color="auto" w:fill="FFFFFF" w:themeFill="background1"/>
              <w:tabs>
                <w:tab w:val="left" w:pos="612"/>
              </w:tabs>
              <w:spacing w:before="120" w:after="120"/>
              <w:rPr>
                <w:iCs/>
                <w:lang w:eastAsia="ru-RU"/>
              </w:rPr>
            </w:pPr>
            <w:r>
              <w:rPr>
                <w:iCs/>
                <w:lang w:eastAsia="ru-RU"/>
              </w:rPr>
              <w:t>2</w:t>
            </w:r>
          </w:p>
        </w:tc>
        <w:tc>
          <w:tcPr>
            <w:tcW w:w="3810" w:type="dxa"/>
            <w:shd w:val="clear" w:color="auto" w:fill="auto"/>
          </w:tcPr>
          <w:p w14:paraId="6A42565B"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sz w:val="20"/>
                <w:szCs w:val="20"/>
              </w:rPr>
              <w:t>Declaraţie privind valabilitatea ofertei</w:t>
            </w:r>
          </w:p>
        </w:tc>
        <w:tc>
          <w:tcPr>
            <w:tcW w:w="3563" w:type="dxa"/>
            <w:shd w:val="clear" w:color="auto" w:fill="auto"/>
          </w:tcPr>
          <w:p w14:paraId="0DF7D5BA"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sz w:val="20"/>
                <w:szCs w:val="20"/>
              </w:rPr>
              <w:t xml:space="preserve">Conform anexei nr.8 </w:t>
            </w:r>
            <w:r w:rsidRPr="0081285A">
              <w:rPr>
                <w:iCs/>
                <w:sz w:val="20"/>
                <w:szCs w:val="20"/>
              </w:rPr>
              <w:t>confirmat prin semnătura electronică a participantului</w:t>
            </w:r>
          </w:p>
        </w:tc>
        <w:tc>
          <w:tcPr>
            <w:tcW w:w="1621" w:type="dxa"/>
            <w:shd w:val="clear" w:color="auto" w:fill="auto"/>
          </w:tcPr>
          <w:p w14:paraId="77CEECED"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iCs/>
                <w:sz w:val="20"/>
                <w:szCs w:val="20"/>
              </w:rPr>
              <w:t>Obligatoriu</w:t>
            </w:r>
          </w:p>
        </w:tc>
      </w:tr>
      <w:tr w:rsidR="0017598A" w:rsidRPr="009516C7" w14:paraId="397C261D" w14:textId="77777777" w:rsidTr="001D460F">
        <w:tc>
          <w:tcPr>
            <w:tcW w:w="576" w:type="dxa"/>
            <w:shd w:val="clear" w:color="auto" w:fill="auto"/>
          </w:tcPr>
          <w:p w14:paraId="1651BAC3" w14:textId="77777777" w:rsidR="0017598A" w:rsidRPr="009516C7" w:rsidRDefault="0017598A" w:rsidP="001D460F">
            <w:pPr>
              <w:shd w:val="clear" w:color="auto" w:fill="FFFFFF" w:themeFill="background1"/>
              <w:tabs>
                <w:tab w:val="left" w:pos="612"/>
              </w:tabs>
              <w:spacing w:before="120" w:after="120"/>
              <w:rPr>
                <w:iCs/>
                <w:lang w:eastAsia="ru-RU"/>
              </w:rPr>
            </w:pPr>
            <w:r>
              <w:rPr>
                <w:iCs/>
                <w:lang w:eastAsia="ru-RU"/>
              </w:rPr>
              <w:t>3</w:t>
            </w:r>
          </w:p>
        </w:tc>
        <w:tc>
          <w:tcPr>
            <w:tcW w:w="3810" w:type="dxa"/>
            <w:shd w:val="clear" w:color="auto" w:fill="auto"/>
          </w:tcPr>
          <w:p w14:paraId="58767C71"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rFonts w:eastAsia="PMingLiU"/>
                <w:sz w:val="20"/>
                <w:szCs w:val="20"/>
              </w:rPr>
              <w:t xml:space="preserve"> Oferta </w:t>
            </w:r>
          </w:p>
        </w:tc>
        <w:tc>
          <w:tcPr>
            <w:tcW w:w="3563" w:type="dxa"/>
            <w:shd w:val="clear" w:color="auto" w:fill="auto"/>
          </w:tcPr>
          <w:p w14:paraId="5490DE54"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rFonts w:eastAsia="PMingLiU"/>
                <w:sz w:val="20"/>
                <w:szCs w:val="20"/>
              </w:rPr>
              <w:t xml:space="preserve">Devizele 3,5,7 </w:t>
            </w:r>
            <w:r w:rsidRPr="0081285A">
              <w:rPr>
                <w:iCs/>
                <w:sz w:val="20"/>
                <w:szCs w:val="20"/>
              </w:rPr>
              <w:t>confirmat prin semnătura electronică a participantului</w:t>
            </w:r>
          </w:p>
        </w:tc>
        <w:tc>
          <w:tcPr>
            <w:tcW w:w="1621" w:type="dxa"/>
            <w:shd w:val="clear" w:color="auto" w:fill="auto"/>
          </w:tcPr>
          <w:p w14:paraId="54AE3034"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iCs/>
                <w:sz w:val="20"/>
                <w:szCs w:val="20"/>
              </w:rPr>
              <w:t>Obligatoriu</w:t>
            </w:r>
          </w:p>
        </w:tc>
      </w:tr>
      <w:tr w:rsidR="0017598A" w:rsidRPr="009516C7" w14:paraId="5181864F" w14:textId="77777777" w:rsidTr="001D460F">
        <w:tc>
          <w:tcPr>
            <w:tcW w:w="576" w:type="dxa"/>
            <w:shd w:val="clear" w:color="auto" w:fill="auto"/>
          </w:tcPr>
          <w:p w14:paraId="6ACEFD99" w14:textId="77777777" w:rsidR="0017598A" w:rsidRPr="009516C7" w:rsidRDefault="0017598A" w:rsidP="001D460F">
            <w:pPr>
              <w:shd w:val="clear" w:color="auto" w:fill="FFFFFF" w:themeFill="background1"/>
              <w:tabs>
                <w:tab w:val="left" w:pos="612"/>
              </w:tabs>
              <w:spacing w:before="120" w:after="120"/>
              <w:rPr>
                <w:iCs/>
                <w:lang w:eastAsia="ru-RU"/>
              </w:rPr>
            </w:pPr>
            <w:r>
              <w:rPr>
                <w:iCs/>
                <w:lang w:eastAsia="ru-RU"/>
              </w:rPr>
              <w:t>4</w:t>
            </w:r>
          </w:p>
        </w:tc>
        <w:tc>
          <w:tcPr>
            <w:tcW w:w="3810" w:type="dxa"/>
            <w:shd w:val="clear" w:color="auto" w:fill="auto"/>
          </w:tcPr>
          <w:p w14:paraId="21E3D956"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iCs/>
                <w:sz w:val="20"/>
                <w:szCs w:val="20"/>
              </w:rPr>
              <w:t>DUAE</w:t>
            </w:r>
          </w:p>
        </w:tc>
        <w:tc>
          <w:tcPr>
            <w:tcW w:w="3563" w:type="dxa"/>
            <w:shd w:val="clear" w:color="auto" w:fill="auto"/>
          </w:tcPr>
          <w:p w14:paraId="3D156A5F"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iCs/>
                <w:sz w:val="20"/>
                <w:szCs w:val="20"/>
              </w:rPr>
              <w:t>confirmat prin semnătura electronică a participantului</w:t>
            </w:r>
          </w:p>
        </w:tc>
        <w:tc>
          <w:tcPr>
            <w:tcW w:w="1621" w:type="dxa"/>
            <w:shd w:val="clear" w:color="auto" w:fill="auto"/>
          </w:tcPr>
          <w:p w14:paraId="799E85D7"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iCs/>
                <w:sz w:val="20"/>
                <w:szCs w:val="20"/>
              </w:rPr>
              <w:t>Obligatoriu</w:t>
            </w:r>
          </w:p>
        </w:tc>
      </w:tr>
      <w:tr w:rsidR="0017598A" w:rsidRPr="009516C7" w14:paraId="69034E2F" w14:textId="77777777" w:rsidTr="001D460F">
        <w:tc>
          <w:tcPr>
            <w:tcW w:w="576" w:type="dxa"/>
            <w:shd w:val="clear" w:color="auto" w:fill="auto"/>
          </w:tcPr>
          <w:p w14:paraId="710A729E" w14:textId="77777777" w:rsidR="0017598A" w:rsidRPr="009516C7" w:rsidRDefault="0017598A" w:rsidP="001D460F">
            <w:pPr>
              <w:shd w:val="clear" w:color="auto" w:fill="FFFFFF" w:themeFill="background1"/>
              <w:tabs>
                <w:tab w:val="left" w:pos="612"/>
              </w:tabs>
              <w:spacing w:before="120" w:after="120"/>
              <w:rPr>
                <w:iCs/>
                <w:lang w:eastAsia="ru-RU"/>
              </w:rPr>
            </w:pPr>
            <w:r>
              <w:rPr>
                <w:iCs/>
                <w:lang w:eastAsia="ru-RU"/>
              </w:rPr>
              <w:t>5</w:t>
            </w:r>
          </w:p>
        </w:tc>
        <w:tc>
          <w:tcPr>
            <w:tcW w:w="3810" w:type="dxa"/>
            <w:shd w:val="clear" w:color="auto" w:fill="auto"/>
          </w:tcPr>
          <w:p w14:paraId="38DC0325"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iCs/>
                <w:sz w:val="20"/>
                <w:szCs w:val="20"/>
                <w:lang w:eastAsia="ru-RU"/>
              </w:rPr>
              <w:t>Garanția pentru ofertă</w:t>
            </w:r>
          </w:p>
        </w:tc>
        <w:tc>
          <w:tcPr>
            <w:tcW w:w="3563" w:type="dxa"/>
            <w:shd w:val="clear" w:color="auto" w:fill="auto"/>
          </w:tcPr>
          <w:p w14:paraId="6B718412"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sz w:val="20"/>
                <w:szCs w:val="20"/>
              </w:rPr>
              <w:t xml:space="preserve">Scrisoare de garanție bancară, conform anexei nr.9 emisă de o bancă licențiată, 1% din valoarea ofertei (fără TVA) </w:t>
            </w:r>
            <w:r w:rsidRPr="0081285A">
              <w:rPr>
                <w:iCs/>
                <w:sz w:val="20"/>
                <w:szCs w:val="20"/>
              </w:rPr>
              <w:t>confirmată prin semnătura electronică a participantului</w:t>
            </w:r>
          </w:p>
        </w:tc>
        <w:tc>
          <w:tcPr>
            <w:tcW w:w="1621" w:type="dxa"/>
            <w:shd w:val="clear" w:color="auto" w:fill="auto"/>
          </w:tcPr>
          <w:p w14:paraId="7CE49A60"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iCs/>
                <w:sz w:val="20"/>
                <w:szCs w:val="20"/>
              </w:rPr>
              <w:t>Obligatoriu</w:t>
            </w:r>
          </w:p>
        </w:tc>
      </w:tr>
      <w:tr w:rsidR="0017598A" w:rsidRPr="009516C7" w14:paraId="7168145D" w14:textId="77777777" w:rsidTr="001D460F">
        <w:tc>
          <w:tcPr>
            <w:tcW w:w="576" w:type="dxa"/>
            <w:shd w:val="clear" w:color="auto" w:fill="auto"/>
          </w:tcPr>
          <w:p w14:paraId="3EDB3DE9" w14:textId="77777777" w:rsidR="0017598A" w:rsidRPr="009516C7" w:rsidRDefault="0017598A" w:rsidP="001D460F">
            <w:pPr>
              <w:shd w:val="clear" w:color="auto" w:fill="FFFFFF" w:themeFill="background1"/>
              <w:tabs>
                <w:tab w:val="left" w:pos="612"/>
              </w:tabs>
              <w:spacing w:before="120" w:after="120"/>
              <w:rPr>
                <w:iCs/>
                <w:lang w:eastAsia="ru-RU"/>
              </w:rPr>
            </w:pPr>
            <w:r>
              <w:rPr>
                <w:iCs/>
                <w:lang w:eastAsia="ru-RU"/>
              </w:rPr>
              <w:t>6</w:t>
            </w:r>
          </w:p>
        </w:tc>
        <w:tc>
          <w:tcPr>
            <w:tcW w:w="3810" w:type="dxa"/>
            <w:shd w:val="clear" w:color="auto" w:fill="auto"/>
          </w:tcPr>
          <w:p w14:paraId="7BE2EF81"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sz w:val="20"/>
                <w:szCs w:val="20"/>
              </w:rPr>
              <w:t>Grafic de executare a lucrărilor</w:t>
            </w:r>
          </w:p>
        </w:tc>
        <w:tc>
          <w:tcPr>
            <w:tcW w:w="3563" w:type="dxa"/>
            <w:shd w:val="clear" w:color="auto" w:fill="auto"/>
          </w:tcPr>
          <w:p w14:paraId="4C0B1C3A"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sz w:val="20"/>
                <w:szCs w:val="20"/>
              </w:rPr>
              <w:t xml:space="preserve">Conform anexei nr.10 </w:t>
            </w:r>
            <w:r w:rsidRPr="0081285A">
              <w:rPr>
                <w:iCs/>
                <w:sz w:val="20"/>
                <w:szCs w:val="20"/>
              </w:rPr>
              <w:t>confirmat prin semnătura electronică a participantului</w:t>
            </w:r>
          </w:p>
        </w:tc>
        <w:tc>
          <w:tcPr>
            <w:tcW w:w="1621" w:type="dxa"/>
            <w:shd w:val="clear" w:color="auto" w:fill="auto"/>
          </w:tcPr>
          <w:p w14:paraId="6146BA5B"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iCs/>
                <w:sz w:val="20"/>
                <w:szCs w:val="20"/>
              </w:rPr>
              <w:t>Obligatoriu</w:t>
            </w:r>
          </w:p>
        </w:tc>
      </w:tr>
      <w:tr w:rsidR="0017598A" w:rsidRPr="009516C7" w14:paraId="746C0C4E" w14:textId="77777777" w:rsidTr="001D460F">
        <w:tc>
          <w:tcPr>
            <w:tcW w:w="576" w:type="dxa"/>
            <w:shd w:val="clear" w:color="auto" w:fill="auto"/>
          </w:tcPr>
          <w:p w14:paraId="40E235C9" w14:textId="77777777" w:rsidR="0017598A" w:rsidRPr="009516C7" w:rsidRDefault="0017598A" w:rsidP="001D460F">
            <w:pPr>
              <w:shd w:val="clear" w:color="auto" w:fill="FFFFFF" w:themeFill="background1"/>
              <w:tabs>
                <w:tab w:val="left" w:pos="612"/>
              </w:tabs>
              <w:spacing w:before="120" w:after="120"/>
              <w:rPr>
                <w:iCs/>
                <w:lang w:eastAsia="ru-RU"/>
              </w:rPr>
            </w:pPr>
            <w:r>
              <w:rPr>
                <w:iCs/>
                <w:lang w:eastAsia="ru-RU"/>
              </w:rPr>
              <w:t>7</w:t>
            </w:r>
          </w:p>
        </w:tc>
        <w:tc>
          <w:tcPr>
            <w:tcW w:w="3810" w:type="dxa"/>
            <w:shd w:val="clear" w:color="auto" w:fill="auto"/>
          </w:tcPr>
          <w:p w14:paraId="41363F8E"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iCs/>
                <w:sz w:val="20"/>
                <w:szCs w:val="20"/>
              </w:rPr>
              <w:t>Declarație privind experiența similară</w:t>
            </w:r>
          </w:p>
        </w:tc>
        <w:tc>
          <w:tcPr>
            <w:tcW w:w="3563" w:type="dxa"/>
            <w:shd w:val="clear" w:color="auto" w:fill="auto"/>
          </w:tcPr>
          <w:p w14:paraId="5930F4C4"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sz w:val="20"/>
                <w:szCs w:val="20"/>
              </w:rPr>
              <w:t xml:space="preserve">Conform anexei nr.12 </w:t>
            </w:r>
            <w:r w:rsidRPr="0081285A">
              <w:rPr>
                <w:iCs/>
                <w:sz w:val="20"/>
                <w:szCs w:val="20"/>
              </w:rPr>
              <w:t>confirmat prin semnătura electronică a participantului</w:t>
            </w:r>
          </w:p>
        </w:tc>
        <w:tc>
          <w:tcPr>
            <w:tcW w:w="1621" w:type="dxa"/>
            <w:shd w:val="clear" w:color="auto" w:fill="auto"/>
          </w:tcPr>
          <w:p w14:paraId="462AD64C"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iCs/>
                <w:sz w:val="20"/>
                <w:szCs w:val="20"/>
              </w:rPr>
              <w:t>Obligatoriu</w:t>
            </w:r>
          </w:p>
        </w:tc>
      </w:tr>
      <w:tr w:rsidR="0017598A" w:rsidRPr="009516C7" w14:paraId="2099BA84" w14:textId="77777777" w:rsidTr="001D460F">
        <w:tc>
          <w:tcPr>
            <w:tcW w:w="576" w:type="dxa"/>
            <w:shd w:val="clear" w:color="auto" w:fill="auto"/>
          </w:tcPr>
          <w:p w14:paraId="7020FF59" w14:textId="77777777" w:rsidR="0017598A" w:rsidRPr="009516C7" w:rsidRDefault="0017598A" w:rsidP="001D460F">
            <w:pPr>
              <w:shd w:val="clear" w:color="auto" w:fill="FFFFFF" w:themeFill="background1"/>
              <w:tabs>
                <w:tab w:val="left" w:pos="612"/>
              </w:tabs>
              <w:spacing w:before="120" w:after="120"/>
              <w:rPr>
                <w:iCs/>
                <w:lang w:eastAsia="ru-RU"/>
              </w:rPr>
            </w:pPr>
            <w:r>
              <w:rPr>
                <w:iCs/>
                <w:lang w:eastAsia="ru-RU"/>
              </w:rPr>
              <w:t>8</w:t>
            </w:r>
          </w:p>
        </w:tc>
        <w:tc>
          <w:tcPr>
            <w:tcW w:w="3810" w:type="dxa"/>
            <w:shd w:val="clear" w:color="auto" w:fill="auto"/>
          </w:tcPr>
          <w:p w14:paraId="3CF0F2A4"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sz w:val="20"/>
                <w:szCs w:val="20"/>
              </w:rPr>
              <w:t>Declarație privind lista principalelor lucrări executate în ultimul an de activitate</w:t>
            </w:r>
          </w:p>
        </w:tc>
        <w:tc>
          <w:tcPr>
            <w:tcW w:w="3563" w:type="dxa"/>
            <w:shd w:val="clear" w:color="auto" w:fill="auto"/>
          </w:tcPr>
          <w:p w14:paraId="02995A6B"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sz w:val="20"/>
                <w:szCs w:val="20"/>
              </w:rPr>
              <w:t xml:space="preserve">Conform anexei nr.13 </w:t>
            </w:r>
            <w:r w:rsidRPr="0081285A">
              <w:rPr>
                <w:iCs/>
                <w:sz w:val="20"/>
                <w:szCs w:val="20"/>
              </w:rPr>
              <w:t>confirmat prin semnătura electronică a participantului</w:t>
            </w:r>
          </w:p>
        </w:tc>
        <w:tc>
          <w:tcPr>
            <w:tcW w:w="1621" w:type="dxa"/>
            <w:shd w:val="clear" w:color="auto" w:fill="auto"/>
          </w:tcPr>
          <w:p w14:paraId="502E705F"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iCs/>
                <w:sz w:val="20"/>
                <w:szCs w:val="20"/>
              </w:rPr>
              <w:t>Obligatoriu</w:t>
            </w:r>
          </w:p>
        </w:tc>
      </w:tr>
      <w:tr w:rsidR="0017598A" w:rsidRPr="009516C7" w14:paraId="6853A963" w14:textId="77777777" w:rsidTr="001D460F">
        <w:tc>
          <w:tcPr>
            <w:tcW w:w="576" w:type="dxa"/>
            <w:shd w:val="clear" w:color="auto" w:fill="auto"/>
          </w:tcPr>
          <w:p w14:paraId="449527CE" w14:textId="77777777" w:rsidR="0017598A" w:rsidRPr="009516C7" w:rsidRDefault="0017598A" w:rsidP="001D460F">
            <w:pPr>
              <w:shd w:val="clear" w:color="auto" w:fill="FFFFFF" w:themeFill="background1"/>
              <w:tabs>
                <w:tab w:val="left" w:pos="612"/>
              </w:tabs>
              <w:spacing w:before="120" w:after="120"/>
              <w:rPr>
                <w:iCs/>
                <w:lang w:eastAsia="ru-RU"/>
              </w:rPr>
            </w:pPr>
            <w:r>
              <w:rPr>
                <w:iCs/>
                <w:lang w:eastAsia="ru-RU"/>
              </w:rPr>
              <w:t>9</w:t>
            </w:r>
          </w:p>
        </w:tc>
        <w:tc>
          <w:tcPr>
            <w:tcW w:w="3810" w:type="dxa"/>
            <w:shd w:val="clear" w:color="auto" w:fill="auto"/>
          </w:tcPr>
          <w:p w14:paraId="2924D91D"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sz w:val="20"/>
                <w:szCs w:val="20"/>
              </w:rPr>
              <w:t>Declaraţie privind dotările specifice, utilajul şi echipamentul necesar pentru îndeplinirea corespunzătoare a contractului</w:t>
            </w:r>
          </w:p>
        </w:tc>
        <w:tc>
          <w:tcPr>
            <w:tcW w:w="3563" w:type="dxa"/>
            <w:shd w:val="clear" w:color="auto" w:fill="auto"/>
          </w:tcPr>
          <w:p w14:paraId="05A9E7C2"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sz w:val="20"/>
                <w:szCs w:val="20"/>
              </w:rPr>
              <w:t xml:space="preserve">Conform anexei nr.14 </w:t>
            </w:r>
            <w:r w:rsidRPr="0081285A">
              <w:rPr>
                <w:iCs/>
                <w:sz w:val="20"/>
                <w:szCs w:val="20"/>
              </w:rPr>
              <w:t>confirmat prin semnătura electronică a participantului</w:t>
            </w:r>
          </w:p>
        </w:tc>
        <w:tc>
          <w:tcPr>
            <w:tcW w:w="1621" w:type="dxa"/>
            <w:shd w:val="clear" w:color="auto" w:fill="auto"/>
          </w:tcPr>
          <w:p w14:paraId="622CB61F"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iCs/>
                <w:sz w:val="20"/>
                <w:szCs w:val="20"/>
              </w:rPr>
              <w:t>Obligatoriu</w:t>
            </w:r>
          </w:p>
        </w:tc>
      </w:tr>
      <w:tr w:rsidR="0017598A" w:rsidRPr="009516C7" w14:paraId="0B98C4A0" w14:textId="77777777" w:rsidTr="001D460F">
        <w:tc>
          <w:tcPr>
            <w:tcW w:w="576" w:type="dxa"/>
            <w:shd w:val="clear" w:color="auto" w:fill="auto"/>
          </w:tcPr>
          <w:p w14:paraId="6C962AE8" w14:textId="77777777" w:rsidR="0017598A" w:rsidRPr="009516C7" w:rsidRDefault="0017598A" w:rsidP="001D460F">
            <w:pPr>
              <w:shd w:val="clear" w:color="auto" w:fill="FFFFFF" w:themeFill="background1"/>
              <w:tabs>
                <w:tab w:val="left" w:pos="612"/>
              </w:tabs>
              <w:spacing w:before="120" w:after="120"/>
              <w:rPr>
                <w:iCs/>
                <w:lang w:eastAsia="ru-RU"/>
              </w:rPr>
            </w:pPr>
            <w:r>
              <w:rPr>
                <w:iCs/>
                <w:lang w:eastAsia="ru-RU"/>
              </w:rPr>
              <w:lastRenderedPageBreak/>
              <w:t>10</w:t>
            </w:r>
          </w:p>
        </w:tc>
        <w:tc>
          <w:tcPr>
            <w:tcW w:w="3810" w:type="dxa"/>
            <w:shd w:val="clear" w:color="auto" w:fill="auto"/>
          </w:tcPr>
          <w:p w14:paraId="57F8EE5B"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sz w:val="20"/>
                <w:szCs w:val="20"/>
              </w:rPr>
              <w:t>Declaraţie privind personalul de specialitate propus pentru implementarea contractului</w:t>
            </w:r>
          </w:p>
        </w:tc>
        <w:tc>
          <w:tcPr>
            <w:tcW w:w="3563" w:type="dxa"/>
            <w:shd w:val="clear" w:color="auto" w:fill="auto"/>
          </w:tcPr>
          <w:p w14:paraId="03DCFE71"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sz w:val="20"/>
                <w:szCs w:val="20"/>
              </w:rPr>
              <w:t xml:space="preserve">Conform anexei nr.15 </w:t>
            </w:r>
            <w:r w:rsidRPr="0081285A">
              <w:rPr>
                <w:iCs/>
                <w:sz w:val="20"/>
                <w:szCs w:val="20"/>
              </w:rPr>
              <w:t>confirmat prin semnătura electronică a participantului</w:t>
            </w:r>
          </w:p>
        </w:tc>
        <w:tc>
          <w:tcPr>
            <w:tcW w:w="1621" w:type="dxa"/>
            <w:shd w:val="clear" w:color="auto" w:fill="auto"/>
          </w:tcPr>
          <w:p w14:paraId="5019DF4F"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iCs/>
                <w:sz w:val="20"/>
                <w:szCs w:val="20"/>
              </w:rPr>
              <w:t>Obligatoriu</w:t>
            </w:r>
          </w:p>
        </w:tc>
      </w:tr>
      <w:tr w:rsidR="0017598A" w:rsidRPr="009516C7" w14:paraId="38B98453" w14:textId="77777777" w:rsidTr="001D460F">
        <w:tc>
          <w:tcPr>
            <w:tcW w:w="576" w:type="dxa"/>
            <w:shd w:val="clear" w:color="auto" w:fill="auto"/>
          </w:tcPr>
          <w:p w14:paraId="7EBBE951" w14:textId="77777777" w:rsidR="0017598A" w:rsidRPr="009516C7" w:rsidRDefault="0017598A" w:rsidP="001D460F">
            <w:pPr>
              <w:shd w:val="clear" w:color="auto" w:fill="FFFFFF" w:themeFill="background1"/>
              <w:tabs>
                <w:tab w:val="left" w:pos="612"/>
              </w:tabs>
              <w:spacing w:before="120" w:after="120"/>
              <w:rPr>
                <w:iCs/>
                <w:lang w:eastAsia="ru-RU"/>
              </w:rPr>
            </w:pPr>
            <w:r>
              <w:rPr>
                <w:iCs/>
                <w:lang w:eastAsia="ru-RU"/>
              </w:rPr>
              <w:t>11</w:t>
            </w:r>
          </w:p>
        </w:tc>
        <w:tc>
          <w:tcPr>
            <w:tcW w:w="3810" w:type="dxa"/>
            <w:shd w:val="clear" w:color="auto" w:fill="auto"/>
          </w:tcPr>
          <w:p w14:paraId="09F2B54D"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sz w:val="20"/>
                <w:szCs w:val="20"/>
              </w:rPr>
              <w:t>Avizul Inspecției de Stat în Construcții</w:t>
            </w:r>
          </w:p>
        </w:tc>
        <w:tc>
          <w:tcPr>
            <w:tcW w:w="3563" w:type="dxa"/>
            <w:shd w:val="clear" w:color="auto" w:fill="auto"/>
          </w:tcPr>
          <w:p w14:paraId="3F21FB9A"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sz w:val="20"/>
                <w:szCs w:val="20"/>
              </w:rPr>
              <w:t xml:space="preserve">Conform anexei nr.22 </w:t>
            </w:r>
            <w:r w:rsidRPr="0081285A">
              <w:rPr>
                <w:iCs/>
                <w:sz w:val="20"/>
                <w:szCs w:val="20"/>
              </w:rPr>
              <w:t>confirmat prin semnătura electronică a participantului</w:t>
            </w:r>
          </w:p>
        </w:tc>
        <w:tc>
          <w:tcPr>
            <w:tcW w:w="1621" w:type="dxa"/>
            <w:shd w:val="clear" w:color="auto" w:fill="auto"/>
          </w:tcPr>
          <w:p w14:paraId="15BE185E"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iCs/>
                <w:sz w:val="20"/>
                <w:szCs w:val="20"/>
              </w:rPr>
              <w:t>Obligatoriu</w:t>
            </w:r>
          </w:p>
        </w:tc>
      </w:tr>
      <w:tr w:rsidR="0017598A" w:rsidRPr="009516C7" w14:paraId="056BDEC4" w14:textId="77777777" w:rsidTr="001D460F">
        <w:tc>
          <w:tcPr>
            <w:tcW w:w="576" w:type="dxa"/>
            <w:shd w:val="clear" w:color="auto" w:fill="auto"/>
          </w:tcPr>
          <w:p w14:paraId="40162424" w14:textId="77777777" w:rsidR="0017598A" w:rsidRPr="009516C7" w:rsidRDefault="0017598A" w:rsidP="001D460F">
            <w:pPr>
              <w:shd w:val="clear" w:color="auto" w:fill="FFFFFF" w:themeFill="background1"/>
              <w:tabs>
                <w:tab w:val="left" w:pos="612"/>
              </w:tabs>
              <w:spacing w:before="120" w:after="120"/>
              <w:rPr>
                <w:iCs/>
                <w:lang w:eastAsia="ru-RU"/>
              </w:rPr>
            </w:pPr>
            <w:r>
              <w:rPr>
                <w:iCs/>
                <w:lang w:eastAsia="ru-RU"/>
              </w:rPr>
              <w:t>12</w:t>
            </w:r>
          </w:p>
        </w:tc>
        <w:tc>
          <w:tcPr>
            <w:tcW w:w="3810" w:type="dxa"/>
            <w:shd w:val="clear" w:color="auto" w:fill="auto"/>
          </w:tcPr>
          <w:p w14:paraId="2C755790" w14:textId="77777777" w:rsidR="0017598A" w:rsidRPr="00391696" w:rsidRDefault="0017598A" w:rsidP="001D460F">
            <w:pPr>
              <w:shd w:val="clear" w:color="auto" w:fill="FFFFFF" w:themeFill="background1"/>
              <w:tabs>
                <w:tab w:val="left" w:pos="612"/>
              </w:tabs>
              <w:spacing w:before="120" w:after="120"/>
              <w:rPr>
                <w:iCs/>
                <w:lang w:eastAsia="ru-RU"/>
              </w:rPr>
            </w:pPr>
            <w:r w:rsidRPr="00391696">
              <w:rPr>
                <w:rStyle w:val="fontstyle01"/>
              </w:rPr>
              <w:t>Extras  din Registrul de Stat al persoanelor juridice</w:t>
            </w:r>
          </w:p>
        </w:tc>
        <w:tc>
          <w:tcPr>
            <w:tcW w:w="3563" w:type="dxa"/>
            <w:shd w:val="clear" w:color="auto" w:fill="auto"/>
          </w:tcPr>
          <w:p w14:paraId="2CAD0B07" w14:textId="77777777" w:rsidR="0017598A" w:rsidRPr="00391696" w:rsidRDefault="0017598A" w:rsidP="001D460F">
            <w:pPr>
              <w:shd w:val="clear" w:color="auto" w:fill="FFFFFF" w:themeFill="background1"/>
              <w:tabs>
                <w:tab w:val="left" w:pos="612"/>
              </w:tabs>
              <w:spacing w:before="120" w:after="120"/>
              <w:rPr>
                <w:iCs/>
                <w:lang w:eastAsia="ru-RU"/>
              </w:rPr>
            </w:pPr>
            <w:r w:rsidRPr="00391696">
              <w:rPr>
                <w:iCs/>
                <w:sz w:val="20"/>
                <w:szCs w:val="20"/>
              </w:rPr>
              <w:t>confirmat prin semnătura electronică a participantului</w:t>
            </w:r>
          </w:p>
        </w:tc>
        <w:tc>
          <w:tcPr>
            <w:tcW w:w="1621" w:type="dxa"/>
            <w:shd w:val="clear" w:color="auto" w:fill="auto"/>
          </w:tcPr>
          <w:p w14:paraId="058CCB9C" w14:textId="77777777" w:rsidR="0017598A" w:rsidRPr="00391696" w:rsidRDefault="0017598A" w:rsidP="001D460F">
            <w:pPr>
              <w:shd w:val="clear" w:color="auto" w:fill="FFFFFF" w:themeFill="background1"/>
              <w:tabs>
                <w:tab w:val="left" w:pos="612"/>
              </w:tabs>
              <w:spacing w:before="120" w:after="120"/>
              <w:rPr>
                <w:iCs/>
                <w:lang w:eastAsia="ru-RU"/>
              </w:rPr>
            </w:pPr>
            <w:r w:rsidRPr="00391696">
              <w:rPr>
                <w:iCs/>
                <w:sz w:val="20"/>
                <w:szCs w:val="20"/>
              </w:rPr>
              <w:t>Obligatoriu</w:t>
            </w:r>
          </w:p>
        </w:tc>
      </w:tr>
      <w:tr w:rsidR="0017598A" w:rsidRPr="009516C7" w14:paraId="4F3D9EB7" w14:textId="77777777" w:rsidTr="001D460F">
        <w:tc>
          <w:tcPr>
            <w:tcW w:w="576" w:type="dxa"/>
            <w:shd w:val="clear" w:color="auto" w:fill="auto"/>
          </w:tcPr>
          <w:p w14:paraId="164DB66F" w14:textId="77777777" w:rsidR="0017598A" w:rsidRPr="009516C7" w:rsidRDefault="0017598A" w:rsidP="001D460F">
            <w:pPr>
              <w:shd w:val="clear" w:color="auto" w:fill="FFFFFF" w:themeFill="background1"/>
              <w:tabs>
                <w:tab w:val="left" w:pos="612"/>
              </w:tabs>
              <w:spacing w:before="120" w:after="120"/>
              <w:rPr>
                <w:iCs/>
                <w:lang w:eastAsia="ru-RU"/>
              </w:rPr>
            </w:pPr>
            <w:r>
              <w:rPr>
                <w:iCs/>
                <w:lang w:eastAsia="ru-RU"/>
              </w:rPr>
              <w:t>13</w:t>
            </w:r>
          </w:p>
        </w:tc>
        <w:tc>
          <w:tcPr>
            <w:tcW w:w="3810" w:type="dxa"/>
            <w:shd w:val="clear" w:color="auto" w:fill="auto"/>
          </w:tcPr>
          <w:p w14:paraId="3E5C80C3"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rStyle w:val="fontstyle01"/>
              </w:rPr>
              <w:t>Termenul de garanție a lucrărilor</w:t>
            </w:r>
          </w:p>
        </w:tc>
        <w:tc>
          <w:tcPr>
            <w:tcW w:w="3563" w:type="dxa"/>
            <w:shd w:val="clear" w:color="auto" w:fill="auto"/>
          </w:tcPr>
          <w:p w14:paraId="7DC49AC5" w14:textId="77777777" w:rsidR="0017598A" w:rsidRPr="0081285A" w:rsidRDefault="0017598A" w:rsidP="001D460F">
            <w:pPr>
              <w:rPr>
                <w:sz w:val="20"/>
                <w:szCs w:val="20"/>
              </w:rPr>
            </w:pPr>
            <w:r w:rsidRPr="0081285A">
              <w:rPr>
                <w:sz w:val="20"/>
                <w:szCs w:val="20"/>
              </w:rPr>
              <w:t>Minim 5 ani</w:t>
            </w:r>
          </w:p>
          <w:p w14:paraId="7A7260EA"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iCs/>
                <w:sz w:val="20"/>
                <w:szCs w:val="20"/>
              </w:rPr>
              <w:t>confirmat prin semnătura electronică a participantului</w:t>
            </w:r>
          </w:p>
        </w:tc>
        <w:tc>
          <w:tcPr>
            <w:tcW w:w="1621" w:type="dxa"/>
            <w:shd w:val="clear" w:color="auto" w:fill="auto"/>
          </w:tcPr>
          <w:p w14:paraId="10FCD9D6"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iCs/>
                <w:sz w:val="20"/>
                <w:szCs w:val="20"/>
              </w:rPr>
              <w:t>Obligatoriu</w:t>
            </w:r>
          </w:p>
        </w:tc>
      </w:tr>
      <w:tr w:rsidR="0017598A" w:rsidRPr="009516C7" w14:paraId="78AC893B" w14:textId="77777777" w:rsidTr="001D460F">
        <w:tc>
          <w:tcPr>
            <w:tcW w:w="576" w:type="dxa"/>
            <w:shd w:val="clear" w:color="auto" w:fill="auto"/>
          </w:tcPr>
          <w:p w14:paraId="09FEA042" w14:textId="77777777" w:rsidR="0017598A" w:rsidRPr="009516C7" w:rsidRDefault="0017598A" w:rsidP="001D460F">
            <w:pPr>
              <w:shd w:val="clear" w:color="auto" w:fill="FFFFFF" w:themeFill="background1"/>
              <w:tabs>
                <w:tab w:val="left" w:pos="612"/>
              </w:tabs>
              <w:spacing w:before="120" w:after="120"/>
              <w:rPr>
                <w:iCs/>
                <w:lang w:eastAsia="ru-RU"/>
              </w:rPr>
            </w:pPr>
            <w:r>
              <w:rPr>
                <w:iCs/>
                <w:lang w:eastAsia="ru-RU"/>
              </w:rPr>
              <w:t>14</w:t>
            </w:r>
          </w:p>
        </w:tc>
        <w:tc>
          <w:tcPr>
            <w:tcW w:w="3810" w:type="dxa"/>
            <w:shd w:val="clear" w:color="auto" w:fill="auto"/>
          </w:tcPr>
          <w:p w14:paraId="0856CC49"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rStyle w:val="fontstyle01"/>
              </w:rPr>
              <w:t>Situațiile financiare pentru anul 2023</w:t>
            </w:r>
          </w:p>
        </w:tc>
        <w:tc>
          <w:tcPr>
            <w:tcW w:w="3563" w:type="dxa"/>
            <w:shd w:val="clear" w:color="auto" w:fill="auto"/>
          </w:tcPr>
          <w:p w14:paraId="04E7CADD"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iCs/>
                <w:sz w:val="20"/>
                <w:szCs w:val="20"/>
              </w:rPr>
              <w:t>confirmat prin semnătura electronică a participantului</w:t>
            </w:r>
          </w:p>
        </w:tc>
        <w:tc>
          <w:tcPr>
            <w:tcW w:w="1621" w:type="dxa"/>
            <w:shd w:val="clear" w:color="auto" w:fill="auto"/>
          </w:tcPr>
          <w:p w14:paraId="4B5E388E"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iCs/>
                <w:sz w:val="20"/>
                <w:szCs w:val="20"/>
              </w:rPr>
              <w:t>Obligatoriu</w:t>
            </w:r>
          </w:p>
        </w:tc>
      </w:tr>
      <w:tr w:rsidR="0017598A" w:rsidRPr="009516C7" w14:paraId="22DFE061" w14:textId="77777777" w:rsidTr="001D460F">
        <w:tc>
          <w:tcPr>
            <w:tcW w:w="576" w:type="dxa"/>
            <w:shd w:val="clear" w:color="auto" w:fill="auto"/>
          </w:tcPr>
          <w:p w14:paraId="0E19A0FC" w14:textId="77777777" w:rsidR="0017598A" w:rsidRPr="009516C7" w:rsidRDefault="0017598A" w:rsidP="001D460F">
            <w:pPr>
              <w:shd w:val="clear" w:color="auto" w:fill="FFFFFF" w:themeFill="background1"/>
              <w:tabs>
                <w:tab w:val="left" w:pos="612"/>
              </w:tabs>
              <w:spacing w:before="120" w:after="120"/>
              <w:rPr>
                <w:iCs/>
                <w:lang w:eastAsia="ru-RU"/>
              </w:rPr>
            </w:pPr>
            <w:r>
              <w:rPr>
                <w:iCs/>
                <w:lang w:eastAsia="ru-RU"/>
              </w:rPr>
              <w:t>15</w:t>
            </w:r>
          </w:p>
        </w:tc>
        <w:tc>
          <w:tcPr>
            <w:tcW w:w="3810" w:type="dxa"/>
            <w:shd w:val="clear" w:color="auto" w:fill="auto"/>
            <w:vAlign w:val="center"/>
          </w:tcPr>
          <w:p w14:paraId="0841A377"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rStyle w:val="fontstyle01"/>
              </w:rPr>
              <w:t>Certificat de atribuire a contului bancar</w:t>
            </w:r>
          </w:p>
        </w:tc>
        <w:tc>
          <w:tcPr>
            <w:tcW w:w="3563" w:type="dxa"/>
            <w:shd w:val="clear" w:color="auto" w:fill="auto"/>
          </w:tcPr>
          <w:p w14:paraId="5928BD62"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iCs/>
                <w:sz w:val="20"/>
                <w:szCs w:val="20"/>
              </w:rPr>
              <w:t>confirmat prin semnătura electronică a participantului</w:t>
            </w:r>
          </w:p>
        </w:tc>
        <w:tc>
          <w:tcPr>
            <w:tcW w:w="1621" w:type="dxa"/>
            <w:shd w:val="clear" w:color="auto" w:fill="auto"/>
          </w:tcPr>
          <w:p w14:paraId="0AF63870"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iCs/>
                <w:sz w:val="20"/>
                <w:szCs w:val="20"/>
              </w:rPr>
              <w:t>Obligatoriu</w:t>
            </w:r>
          </w:p>
        </w:tc>
      </w:tr>
      <w:tr w:rsidR="0017598A" w:rsidRPr="009516C7" w14:paraId="017D49F0" w14:textId="77777777" w:rsidTr="001D460F">
        <w:tc>
          <w:tcPr>
            <w:tcW w:w="576" w:type="dxa"/>
            <w:shd w:val="clear" w:color="auto" w:fill="auto"/>
          </w:tcPr>
          <w:p w14:paraId="01AFABDB" w14:textId="77777777" w:rsidR="0017598A" w:rsidRPr="009516C7" w:rsidRDefault="0017598A" w:rsidP="001D460F">
            <w:pPr>
              <w:shd w:val="clear" w:color="auto" w:fill="FFFFFF" w:themeFill="background1"/>
              <w:tabs>
                <w:tab w:val="left" w:pos="612"/>
              </w:tabs>
              <w:spacing w:before="120" w:after="120"/>
              <w:rPr>
                <w:iCs/>
                <w:lang w:eastAsia="ru-RU"/>
              </w:rPr>
            </w:pPr>
            <w:r>
              <w:rPr>
                <w:iCs/>
                <w:lang w:eastAsia="ru-RU"/>
              </w:rPr>
              <w:t>16</w:t>
            </w:r>
          </w:p>
        </w:tc>
        <w:tc>
          <w:tcPr>
            <w:tcW w:w="3810" w:type="dxa"/>
            <w:shd w:val="clear" w:color="auto" w:fill="auto"/>
            <w:vAlign w:val="center"/>
          </w:tcPr>
          <w:p w14:paraId="4B609007"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rStyle w:val="fontstyle01"/>
              </w:rPr>
              <w:t>Garanția de bună execuție a contractului</w:t>
            </w:r>
          </w:p>
        </w:tc>
        <w:tc>
          <w:tcPr>
            <w:tcW w:w="3563" w:type="dxa"/>
            <w:shd w:val="clear" w:color="auto" w:fill="auto"/>
          </w:tcPr>
          <w:p w14:paraId="52824179"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rFonts w:cstheme="minorHAnsi"/>
                <w:sz w:val="20"/>
                <w:szCs w:val="20"/>
                <w:shd w:val="clear" w:color="auto" w:fill="FFFFFF"/>
              </w:rPr>
              <w:t>rețineri succesive directe din plata cuvenită pentru facturile înaintate</w:t>
            </w:r>
            <w:r w:rsidRPr="0081285A">
              <w:rPr>
                <w:rFonts w:cstheme="minorHAnsi"/>
                <w:color w:val="333333"/>
                <w:sz w:val="20"/>
                <w:szCs w:val="20"/>
                <w:shd w:val="clear" w:color="auto" w:fill="FFFFFF"/>
              </w:rPr>
              <w:t xml:space="preserve">, </w:t>
            </w:r>
            <w:r w:rsidRPr="0081285A">
              <w:rPr>
                <w:sz w:val="20"/>
                <w:szCs w:val="20"/>
              </w:rPr>
              <w:t>5% din valoarea totală a contractului</w:t>
            </w:r>
          </w:p>
        </w:tc>
        <w:tc>
          <w:tcPr>
            <w:tcW w:w="1621" w:type="dxa"/>
            <w:shd w:val="clear" w:color="auto" w:fill="auto"/>
          </w:tcPr>
          <w:p w14:paraId="6A16A322" w14:textId="77777777" w:rsidR="0017598A" w:rsidRPr="0081285A" w:rsidRDefault="0017598A" w:rsidP="001D460F">
            <w:pPr>
              <w:shd w:val="clear" w:color="auto" w:fill="FFFFFF" w:themeFill="background1"/>
              <w:tabs>
                <w:tab w:val="left" w:pos="612"/>
              </w:tabs>
              <w:spacing w:before="120" w:after="120"/>
              <w:rPr>
                <w:iCs/>
                <w:lang w:eastAsia="ru-RU"/>
              </w:rPr>
            </w:pPr>
            <w:r w:rsidRPr="0081285A">
              <w:rPr>
                <w:iCs/>
                <w:sz w:val="20"/>
                <w:szCs w:val="20"/>
              </w:rPr>
              <w:t>Obligatoriu</w:t>
            </w:r>
          </w:p>
        </w:tc>
      </w:tr>
      <w:tr w:rsidR="0017598A" w:rsidRPr="009516C7" w14:paraId="0800D08E" w14:textId="77777777" w:rsidTr="001D460F">
        <w:tc>
          <w:tcPr>
            <w:tcW w:w="576" w:type="dxa"/>
            <w:shd w:val="clear" w:color="auto" w:fill="auto"/>
          </w:tcPr>
          <w:p w14:paraId="3E8A35F5" w14:textId="77777777" w:rsidR="0017598A" w:rsidRPr="009516C7" w:rsidRDefault="0017598A" w:rsidP="001D460F">
            <w:pPr>
              <w:shd w:val="clear" w:color="auto" w:fill="FFFFFF" w:themeFill="background1"/>
              <w:tabs>
                <w:tab w:val="left" w:pos="612"/>
              </w:tabs>
              <w:spacing w:before="120" w:after="120"/>
              <w:rPr>
                <w:iCs/>
                <w:lang w:eastAsia="ru-RU"/>
              </w:rPr>
            </w:pPr>
            <w:r>
              <w:rPr>
                <w:iCs/>
                <w:lang w:eastAsia="ru-RU"/>
              </w:rPr>
              <w:t>17</w:t>
            </w:r>
          </w:p>
        </w:tc>
        <w:tc>
          <w:tcPr>
            <w:tcW w:w="3810" w:type="dxa"/>
            <w:shd w:val="clear" w:color="auto" w:fill="auto"/>
            <w:vAlign w:val="center"/>
          </w:tcPr>
          <w:p w14:paraId="5744D391" w14:textId="77777777" w:rsidR="0017598A" w:rsidRPr="00391696" w:rsidRDefault="0017598A" w:rsidP="001D460F">
            <w:pPr>
              <w:shd w:val="clear" w:color="auto" w:fill="FFFFFF" w:themeFill="background1"/>
              <w:tabs>
                <w:tab w:val="left" w:pos="612"/>
              </w:tabs>
              <w:spacing w:before="120" w:after="120"/>
              <w:rPr>
                <w:iCs/>
                <w:lang w:eastAsia="ru-RU"/>
              </w:rPr>
            </w:pPr>
            <w:r w:rsidRPr="00391696">
              <w:rPr>
                <w:rStyle w:val="fontstyle01"/>
              </w:rPr>
              <w:t xml:space="preserve">Declarație privind confirmarea identității </w:t>
            </w:r>
            <w:r w:rsidRPr="00391696">
              <w:rPr>
                <w:rFonts w:eastAsia="PMingLiU"/>
                <w:sz w:val="20"/>
                <w:szCs w:val="20"/>
              </w:rPr>
              <w:t>beneficiarilor efectivi și neîncadrarea acestora în situația condamnării  pentru participarea la activităţi ale unei organizaţii sau grupări criminale, pentru corupţie, fraudă şi/sau spălare de bani.</w:t>
            </w:r>
          </w:p>
        </w:tc>
        <w:tc>
          <w:tcPr>
            <w:tcW w:w="3563" w:type="dxa"/>
            <w:shd w:val="clear" w:color="auto" w:fill="auto"/>
          </w:tcPr>
          <w:p w14:paraId="067545A2" w14:textId="77777777" w:rsidR="0017598A" w:rsidRPr="00391696" w:rsidRDefault="0017598A" w:rsidP="001D460F">
            <w:pPr>
              <w:shd w:val="clear" w:color="auto" w:fill="FFFFFF" w:themeFill="background1"/>
              <w:tabs>
                <w:tab w:val="left" w:pos="612"/>
              </w:tabs>
              <w:rPr>
                <w:rFonts w:cstheme="minorHAnsi"/>
                <w:sz w:val="20"/>
                <w:szCs w:val="20"/>
                <w:shd w:val="clear" w:color="auto" w:fill="FFFFFF"/>
              </w:rPr>
            </w:pPr>
            <w:r w:rsidRPr="00391696">
              <w:rPr>
                <w:rFonts w:cstheme="minorHAnsi"/>
                <w:sz w:val="20"/>
                <w:szCs w:val="20"/>
                <w:shd w:val="clear" w:color="auto" w:fill="FFFFFF"/>
              </w:rPr>
              <w:t xml:space="preserve">Conform formularului aprobat prin Ordinul MF nr.145 din 24.11.2020 </w:t>
            </w:r>
          </w:p>
          <w:p w14:paraId="5BFD172A" w14:textId="77777777" w:rsidR="0017598A" w:rsidRPr="00391696" w:rsidRDefault="0017598A" w:rsidP="001D460F">
            <w:pPr>
              <w:shd w:val="clear" w:color="auto" w:fill="FFFFFF" w:themeFill="background1"/>
              <w:tabs>
                <w:tab w:val="left" w:pos="612"/>
              </w:tabs>
              <w:spacing w:before="120" w:after="120"/>
              <w:rPr>
                <w:iCs/>
                <w:lang w:eastAsia="ru-RU"/>
              </w:rPr>
            </w:pPr>
            <w:r w:rsidRPr="00391696">
              <w:rPr>
                <w:rFonts w:cstheme="minorHAnsi"/>
                <w:sz w:val="20"/>
                <w:szCs w:val="20"/>
                <w:shd w:val="clear" w:color="auto" w:fill="FFFFFF"/>
              </w:rPr>
              <w:t>Se va prezenta de către ofertantul desemnat câștigător , în termen de 5 zile din data comunicării rezultatului procedurii de achiziție</w:t>
            </w:r>
          </w:p>
        </w:tc>
        <w:tc>
          <w:tcPr>
            <w:tcW w:w="1621" w:type="dxa"/>
            <w:shd w:val="clear" w:color="auto" w:fill="auto"/>
          </w:tcPr>
          <w:p w14:paraId="176E92C2" w14:textId="77777777" w:rsidR="0017598A" w:rsidRPr="00391696" w:rsidRDefault="0017598A" w:rsidP="001D460F">
            <w:pPr>
              <w:shd w:val="clear" w:color="auto" w:fill="FFFFFF" w:themeFill="background1"/>
              <w:tabs>
                <w:tab w:val="left" w:pos="612"/>
              </w:tabs>
              <w:spacing w:before="120" w:after="120"/>
              <w:rPr>
                <w:iCs/>
                <w:lang w:eastAsia="ru-RU"/>
              </w:rPr>
            </w:pPr>
            <w:r w:rsidRPr="00391696">
              <w:rPr>
                <w:iCs/>
                <w:sz w:val="20"/>
                <w:szCs w:val="20"/>
              </w:rPr>
              <w:t>Obligatoriu</w:t>
            </w:r>
          </w:p>
        </w:tc>
      </w:tr>
    </w:tbl>
    <w:p w14:paraId="224D9448" w14:textId="77777777" w:rsidR="0017598A" w:rsidRPr="00FF430B" w:rsidRDefault="0017598A" w:rsidP="0017598A">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Garanția pentru ofertă, după caz </w:t>
      </w:r>
      <w:r w:rsidRPr="003902CC">
        <w:rPr>
          <w:b/>
          <w:bCs/>
        </w:rPr>
        <w:t xml:space="preserve">Scrisoare de garanție bancară, conform anexei nr.9 emisă de o bancă licențiată, </w:t>
      </w:r>
      <w:r w:rsidRPr="003902CC">
        <w:rPr>
          <w:b/>
          <w:bCs/>
          <w:lang w:val="ro-MD"/>
        </w:rPr>
        <w:t xml:space="preserve">, </w:t>
      </w:r>
      <w:r w:rsidRPr="003902CC">
        <w:rPr>
          <w:b/>
          <w:bCs/>
          <w:lang w:val="ro-MD" w:eastAsia="ru-RU"/>
        </w:rPr>
        <w:t>cuantumul 1%</w:t>
      </w:r>
    </w:p>
    <w:p w14:paraId="153E4695" w14:textId="77777777" w:rsidR="0017598A" w:rsidRPr="00FF430B" w:rsidRDefault="0017598A" w:rsidP="0017598A">
      <w:pPr>
        <w:numPr>
          <w:ilvl w:val="0"/>
          <w:numId w:val="25"/>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w:t>
      </w:r>
      <w:r w:rsidRPr="00FF430B">
        <w:rPr>
          <w:b/>
          <w:lang w:eastAsia="ru-RU"/>
        </w:rPr>
        <w:t>sau serviciilor de proiectare și de lucrări</w:t>
      </w:r>
      <w:r>
        <w:rPr>
          <w:b/>
          <w:lang w:eastAsia="ru-RU"/>
        </w:rPr>
        <w:t xml:space="preserve"> minim 5 ani</w:t>
      </w:r>
      <w:r w:rsidRPr="00FF430B">
        <w:rPr>
          <w:b/>
          <w:lang w:eastAsia="ru-RU"/>
        </w:rPr>
        <w:t>.</w:t>
      </w:r>
    </w:p>
    <w:p w14:paraId="11266CFE" w14:textId="77777777" w:rsidR="0017598A" w:rsidRPr="00095052" w:rsidRDefault="0017598A" w:rsidP="0017598A">
      <w:pPr>
        <w:numPr>
          <w:ilvl w:val="0"/>
          <w:numId w:val="25"/>
        </w:numPr>
        <w:shd w:val="clear" w:color="auto" w:fill="FFFFFF" w:themeFill="background1"/>
        <w:tabs>
          <w:tab w:val="right" w:pos="426"/>
        </w:tabs>
        <w:spacing w:before="120"/>
        <w:ind w:left="360"/>
        <w:rPr>
          <w:b/>
          <w:bCs/>
          <w:lang w:eastAsia="ru-RU"/>
        </w:rPr>
      </w:pPr>
      <w:r w:rsidRPr="00FF430B">
        <w:rPr>
          <w:b/>
          <w:lang w:eastAsia="ru-RU"/>
        </w:rPr>
        <w:t xml:space="preserve">Garanția de bună </w:t>
      </w:r>
      <w:r w:rsidRPr="00095052">
        <w:rPr>
          <w:b/>
          <w:lang w:eastAsia="ru-RU"/>
        </w:rPr>
        <w:t xml:space="preserve">execuție a contractului, </w:t>
      </w:r>
      <w:r w:rsidRPr="00095052">
        <w:rPr>
          <w:rFonts w:cstheme="minorHAnsi"/>
          <w:b/>
          <w:bCs/>
          <w:shd w:val="clear" w:color="auto" w:fill="FFFFFF"/>
        </w:rPr>
        <w:t>rețineri succesive directe din plata cuvenită pentru facturile înaintate</w:t>
      </w:r>
      <w:r w:rsidRPr="00095052">
        <w:rPr>
          <w:rFonts w:cstheme="minorHAnsi"/>
          <w:b/>
          <w:bCs/>
          <w:color w:val="333333"/>
          <w:shd w:val="clear" w:color="auto" w:fill="FFFFFF"/>
        </w:rPr>
        <w:t xml:space="preserve">, </w:t>
      </w:r>
      <w:r w:rsidRPr="00095052">
        <w:rPr>
          <w:b/>
          <w:bCs/>
        </w:rPr>
        <w:t>5% din valoarea totală a contractului</w:t>
      </w:r>
    </w:p>
    <w:p w14:paraId="0A2FFBDB" w14:textId="77777777" w:rsidR="0017598A" w:rsidRPr="00FF430B" w:rsidRDefault="0017598A" w:rsidP="0017598A">
      <w:pPr>
        <w:numPr>
          <w:ilvl w:val="0"/>
          <w:numId w:val="25"/>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restrânse și a procedurii negociate), după caz</w:t>
      </w:r>
      <w:r>
        <w:rPr>
          <w:b/>
          <w:lang w:eastAsia="ru-RU"/>
        </w:rPr>
        <w:t xml:space="preserve"> Nu se aplică</w:t>
      </w:r>
      <w:r w:rsidRPr="00FF430B">
        <w:rPr>
          <w:b/>
          <w:lang w:eastAsia="ru-RU"/>
        </w:rPr>
        <w:t xml:space="preserve"> </w:t>
      </w:r>
    </w:p>
    <w:p w14:paraId="6DDDC125" w14:textId="77777777" w:rsidR="0017598A" w:rsidRPr="00FF430B" w:rsidRDefault="0017598A" w:rsidP="0017598A">
      <w:pPr>
        <w:numPr>
          <w:ilvl w:val="0"/>
          <w:numId w:val="25"/>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w:t>
      </w:r>
      <w:r>
        <w:rPr>
          <w:b/>
          <w:lang w:eastAsia="ru-RU"/>
        </w:rPr>
        <w:t xml:space="preserve"> Nu se aplică</w:t>
      </w:r>
      <w:r w:rsidRPr="00FF430B">
        <w:rPr>
          <w:b/>
          <w:lang w:eastAsia="ru-RU"/>
        </w:rPr>
        <w:t xml:space="preserve"> </w:t>
      </w:r>
    </w:p>
    <w:p w14:paraId="6F47984F" w14:textId="77777777" w:rsidR="0017598A" w:rsidRPr="00FF430B" w:rsidRDefault="0017598A" w:rsidP="0017598A">
      <w:pPr>
        <w:numPr>
          <w:ilvl w:val="0"/>
          <w:numId w:val="25"/>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Pr>
          <w:b/>
          <w:lang w:eastAsia="ru-RU"/>
        </w:rPr>
        <w:t>Nu se aplică</w:t>
      </w:r>
      <w:r w:rsidRPr="00FF430B">
        <w:rPr>
          <w:b/>
          <w:lang w:eastAsia="ru-RU"/>
        </w:rPr>
        <w:t xml:space="preserve"> </w:t>
      </w:r>
    </w:p>
    <w:p w14:paraId="28AAEFE2" w14:textId="77777777" w:rsidR="0017598A" w:rsidRPr="00FF430B" w:rsidRDefault="0017598A" w:rsidP="0017598A">
      <w:pPr>
        <w:numPr>
          <w:ilvl w:val="0"/>
          <w:numId w:val="25"/>
        </w:numPr>
        <w:tabs>
          <w:tab w:val="right" w:pos="426"/>
        </w:tabs>
        <w:spacing w:before="120"/>
        <w:ind w:left="0" w:firstLine="0"/>
        <w:rPr>
          <w:b/>
          <w:lang w:eastAsia="ru-RU"/>
        </w:rPr>
      </w:pPr>
      <w:bookmarkStart w:id="45" w:name="_Hlk71621175"/>
      <w:r>
        <w:rPr>
          <w:b/>
          <w:lang w:eastAsia="ru-RU"/>
        </w:rPr>
        <w:t>Ofertele se prezintă în valuta MDL</w:t>
      </w:r>
      <w:bookmarkEnd w:id="45"/>
    </w:p>
    <w:p w14:paraId="40C17B35" w14:textId="77777777" w:rsidR="0017598A" w:rsidRPr="00FF430B" w:rsidRDefault="0017598A" w:rsidP="0017598A">
      <w:pPr>
        <w:numPr>
          <w:ilvl w:val="0"/>
          <w:numId w:val="25"/>
        </w:numPr>
        <w:tabs>
          <w:tab w:val="right" w:pos="426"/>
        </w:tabs>
        <w:spacing w:before="120"/>
        <w:ind w:left="0" w:firstLine="0"/>
        <w:rPr>
          <w:b/>
          <w:lang w:eastAsia="ru-RU"/>
        </w:rPr>
      </w:pPr>
      <w:r w:rsidRPr="00FF430B">
        <w:rPr>
          <w:b/>
          <w:lang w:eastAsia="ru-RU"/>
        </w:rPr>
        <w:t>Criteriul de evaluare aplicat pentru atribuirea contractului:</w:t>
      </w:r>
      <w:r>
        <w:rPr>
          <w:b/>
          <w:lang w:eastAsia="ru-RU"/>
        </w:rPr>
        <w:t xml:space="preserve"> </w:t>
      </w:r>
      <w:bookmarkStart w:id="46" w:name="_Hlk156487267"/>
      <w:r>
        <w:rPr>
          <w:b/>
          <w:lang w:eastAsia="ru-RU"/>
        </w:rPr>
        <w:t>Prețul cel mai scăzut</w:t>
      </w:r>
      <w:bookmarkEnd w:id="46"/>
      <w:r w:rsidRPr="00FF430B">
        <w:rPr>
          <w:b/>
          <w:lang w:eastAsia="ru-RU"/>
        </w:rPr>
        <w:t xml:space="preserve"> </w:t>
      </w:r>
    </w:p>
    <w:p w14:paraId="59A06C61" w14:textId="77777777" w:rsidR="0017598A" w:rsidRPr="00FF430B" w:rsidRDefault="0017598A" w:rsidP="0017598A">
      <w:pPr>
        <w:numPr>
          <w:ilvl w:val="0"/>
          <w:numId w:val="25"/>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Nu se aplică</w:t>
      </w:r>
    </w:p>
    <w:tbl>
      <w:tblPr>
        <w:tblStyle w:val="Grigliatabella2"/>
        <w:tblW w:w="0" w:type="auto"/>
        <w:tblLook w:val="04A0" w:firstRow="1" w:lastRow="0" w:firstColumn="1" w:lastColumn="0" w:noHBand="0" w:noVBand="1"/>
      </w:tblPr>
      <w:tblGrid>
        <w:gridCol w:w="576"/>
        <w:gridCol w:w="7122"/>
        <w:gridCol w:w="1788"/>
      </w:tblGrid>
      <w:tr w:rsidR="0017598A" w14:paraId="2F836F82" w14:textId="77777777" w:rsidTr="001D460F">
        <w:tc>
          <w:tcPr>
            <w:tcW w:w="577" w:type="dxa"/>
            <w:shd w:val="clear" w:color="auto" w:fill="auto"/>
          </w:tcPr>
          <w:p w14:paraId="7A6AB40E" w14:textId="77777777" w:rsidR="0017598A" w:rsidRPr="00FF430B" w:rsidRDefault="0017598A" w:rsidP="001D460F">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6A8A6FB9" w14:textId="77777777" w:rsidR="0017598A" w:rsidRPr="00FF430B" w:rsidRDefault="0017598A" w:rsidP="001D460F">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5BED091C" w14:textId="77777777" w:rsidR="0017598A" w:rsidRPr="00FF430B" w:rsidRDefault="0017598A" w:rsidP="001D460F">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17598A" w14:paraId="33B80E54" w14:textId="77777777" w:rsidTr="001D460F">
        <w:tc>
          <w:tcPr>
            <w:tcW w:w="577" w:type="dxa"/>
            <w:shd w:val="clear" w:color="auto" w:fill="auto"/>
          </w:tcPr>
          <w:p w14:paraId="60599D20" w14:textId="77777777" w:rsidR="0017598A" w:rsidRPr="00FF430B" w:rsidRDefault="0017598A" w:rsidP="001D460F">
            <w:pPr>
              <w:shd w:val="clear" w:color="auto" w:fill="FFFFFF" w:themeFill="background1"/>
              <w:tabs>
                <w:tab w:val="left" w:pos="612"/>
              </w:tabs>
              <w:spacing w:before="120" w:after="120"/>
              <w:rPr>
                <w:iCs/>
                <w:lang w:eastAsia="ru-RU"/>
              </w:rPr>
            </w:pPr>
          </w:p>
        </w:tc>
        <w:tc>
          <w:tcPr>
            <w:tcW w:w="7248" w:type="dxa"/>
            <w:shd w:val="clear" w:color="auto" w:fill="auto"/>
          </w:tcPr>
          <w:p w14:paraId="68EDB8BA" w14:textId="77777777" w:rsidR="0017598A" w:rsidRPr="00FF430B" w:rsidRDefault="0017598A" w:rsidP="001D460F">
            <w:pPr>
              <w:shd w:val="clear" w:color="auto" w:fill="FFFFFF" w:themeFill="background1"/>
              <w:tabs>
                <w:tab w:val="left" w:pos="612"/>
              </w:tabs>
              <w:spacing w:before="120" w:after="120"/>
              <w:rPr>
                <w:iCs/>
                <w:lang w:eastAsia="ru-RU"/>
              </w:rPr>
            </w:pPr>
          </w:p>
        </w:tc>
        <w:tc>
          <w:tcPr>
            <w:tcW w:w="1800" w:type="dxa"/>
            <w:shd w:val="clear" w:color="auto" w:fill="auto"/>
          </w:tcPr>
          <w:p w14:paraId="02D4AB30" w14:textId="77777777" w:rsidR="0017598A" w:rsidRPr="00FF430B" w:rsidRDefault="0017598A" w:rsidP="001D460F">
            <w:pPr>
              <w:shd w:val="clear" w:color="auto" w:fill="FFFFFF" w:themeFill="background1"/>
              <w:tabs>
                <w:tab w:val="left" w:pos="612"/>
              </w:tabs>
              <w:spacing w:before="120" w:after="120"/>
              <w:rPr>
                <w:iCs/>
                <w:lang w:eastAsia="ru-RU"/>
              </w:rPr>
            </w:pPr>
          </w:p>
        </w:tc>
      </w:tr>
    </w:tbl>
    <w:p w14:paraId="370A87B5" w14:textId="77777777" w:rsidR="0017598A" w:rsidRPr="00FF430B" w:rsidRDefault="0017598A" w:rsidP="0017598A">
      <w:pPr>
        <w:numPr>
          <w:ilvl w:val="0"/>
          <w:numId w:val="25"/>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2A04F768" w14:textId="77777777" w:rsidR="0017598A" w:rsidRPr="00FF430B" w:rsidRDefault="0017598A" w:rsidP="0017598A">
      <w:pPr>
        <w:numPr>
          <w:ilvl w:val="0"/>
          <w:numId w:val="27"/>
        </w:numPr>
        <w:shd w:val="clear" w:color="auto" w:fill="FFFFFF" w:themeFill="background1"/>
        <w:tabs>
          <w:tab w:val="right" w:pos="426"/>
        </w:tabs>
        <w:spacing w:before="120"/>
        <w:rPr>
          <w:b/>
          <w:lang w:eastAsia="ru-RU"/>
        </w:rPr>
      </w:pPr>
      <w:r w:rsidRPr="00FF430B">
        <w:rPr>
          <w:b/>
          <w:lang w:eastAsia="ru-RU"/>
        </w:rPr>
        <w:t xml:space="preserve">conform SIA RSAP </w:t>
      </w:r>
    </w:p>
    <w:p w14:paraId="1B9423A8" w14:textId="77777777" w:rsidR="0017598A" w:rsidRPr="00FF430B" w:rsidRDefault="0017598A" w:rsidP="0017598A">
      <w:pPr>
        <w:numPr>
          <w:ilvl w:val="0"/>
          <w:numId w:val="27"/>
        </w:numPr>
        <w:shd w:val="clear" w:color="auto" w:fill="FFFFFF" w:themeFill="background1"/>
        <w:tabs>
          <w:tab w:val="right" w:pos="426"/>
        </w:tabs>
        <w:spacing w:before="120"/>
        <w:rPr>
          <w:b/>
          <w:lang w:eastAsia="ru-RU"/>
        </w:rPr>
      </w:pPr>
      <w:r w:rsidRPr="00FF430B">
        <w:rPr>
          <w:b/>
          <w:lang w:eastAsia="ru-RU"/>
        </w:rPr>
        <w:t xml:space="preserve">conform SIA RSAP </w:t>
      </w:r>
    </w:p>
    <w:p w14:paraId="1D289377" w14:textId="77777777" w:rsidR="0017598A" w:rsidRPr="00FF430B" w:rsidRDefault="0017598A" w:rsidP="0017598A">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38ADEEE2" w14:textId="77777777" w:rsidR="0017598A" w:rsidRPr="00FF430B" w:rsidRDefault="0017598A" w:rsidP="0017598A">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03B225DA" w14:textId="77777777" w:rsidR="0017598A" w:rsidRPr="00FF430B" w:rsidRDefault="0017598A" w:rsidP="0017598A">
      <w:pPr>
        <w:numPr>
          <w:ilvl w:val="0"/>
          <w:numId w:val="25"/>
        </w:numPr>
        <w:tabs>
          <w:tab w:val="right" w:pos="426"/>
        </w:tabs>
        <w:spacing w:before="120"/>
        <w:ind w:left="0" w:firstLine="0"/>
        <w:rPr>
          <w:b/>
          <w:lang w:eastAsia="ru-RU"/>
        </w:rPr>
      </w:pPr>
      <w:r w:rsidRPr="00FF430B">
        <w:rPr>
          <w:b/>
          <w:lang w:eastAsia="ru-RU"/>
        </w:rPr>
        <w:lastRenderedPageBreak/>
        <w:t xml:space="preserve">Termenul de valabilitate a ofertelor: </w:t>
      </w:r>
      <w:r>
        <w:rPr>
          <w:b/>
          <w:lang w:eastAsia="ru-RU"/>
        </w:rPr>
        <w:t>60 zile</w:t>
      </w:r>
    </w:p>
    <w:p w14:paraId="6462D630" w14:textId="77777777" w:rsidR="0017598A" w:rsidRPr="00FF430B" w:rsidRDefault="0017598A" w:rsidP="0017598A">
      <w:pPr>
        <w:numPr>
          <w:ilvl w:val="0"/>
          <w:numId w:val="25"/>
        </w:numPr>
        <w:tabs>
          <w:tab w:val="right" w:pos="426"/>
        </w:tabs>
        <w:spacing w:before="120"/>
        <w:ind w:left="0" w:firstLine="0"/>
        <w:rPr>
          <w:b/>
          <w:lang w:eastAsia="ru-RU"/>
        </w:rPr>
      </w:pPr>
      <w:r w:rsidRPr="00FF430B">
        <w:rPr>
          <w:b/>
          <w:lang w:eastAsia="ru-RU"/>
        </w:rPr>
        <w:t xml:space="preserve">Locul deschiderii ofertelor: </w:t>
      </w:r>
      <w:r>
        <w:rPr>
          <w:b/>
          <w:lang w:eastAsia="ru-RU"/>
        </w:rPr>
        <w:t>SIA RSAP</w:t>
      </w:r>
    </w:p>
    <w:p w14:paraId="3EBFDFE8" w14:textId="77777777" w:rsidR="0017598A" w:rsidRPr="00FF430B" w:rsidRDefault="0017598A" w:rsidP="0017598A">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61FD9368" w14:textId="77777777" w:rsidR="0017598A" w:rsidRPr="00FF430B" w:rsidRDefault="0017598A" w:rsidP="0017598A">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580CEB99" w14:textId="77777777" w:rsidR="0017598A" w:rsidRPr="00FF430B" w:rsidRDefault="0017598A" w:rsidP="0017598A">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 xml:space="preserve">Limba sau limbile în care trebuie redactate ofertele sau cererile de participare: </w:t>
      </w:r>
      <w:r>
        <w:rPr>
          <w:b/>
          <w:lang w:eastAsia="ru-RU"/>
        </w:rPr>
        <w:t>Limba română</w:t>
      </w:r>
    </w:p>
    <w:p w14:paraId="02B73F3A" w14:textId="77777777" w:rsidR="0017598A" w:rsidRPr="00FF430B" w:rsidRDefault="0017598A" w:rsidP="0017598A">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Respectivul contract se referă la un proiect și/sau program finanțat din fonduri ale Uniunii Europene: </w:t>
      </w:r>
      <w:r>
        <w:rPr>
          <w:b/>
          <w:lang w:eastAsia="ru-RU"/>
        </w:rPr>
        <w:t>Nu se aplică</w:t>
      </w:r>
    </w:p>
    <w:p w14:paraId="4B014419" w14:textId="77777777" w:rsidR="0017598A" w:rsidRPr="00FF430B" w:rsidRDefault="0017598A" w:rsidP="0017598A">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0A9E5D7C" w14:textId="77777777" w:rsidR="0017598A" w:rsidRPr="00FF430B" w:rsidRDefault="0017598A" w:rsidP="0017598A">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787525D3" w14:textId="77777777" w:rsidR="0017598A" w:rsidRPr="00FF430B" w:rsidRDefault="0017598A" w:rsidP="0017598A">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4139104E" w14:textId="77777777" w:rsidR="0017598A" w:rsidRPr="00FF430B" w:rsidRDefault="0017598A" w:rsidP="0017598A">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45335588" w14:textId="77777777" w:rsidR="0017598A" w:rsidRPr="00FF430B" w:rsidRDefault="0017598A" w:rsidP="0017598A">
      <w:pPr>
        <w:numPr>
          <w:ilvl w:val="0"/>
          <w:numId w:val="25"/>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Pr>
          <w:b/>
          <w:lang w:eastAsia="ru-RU"/>
        </w:rPr>
        <w:t xml:space="preserve"> Nu se aplică</w:t>
      </w:r>
    </w:p>
    <w:p w14:paraId="5D650A09" w14:textId="77777777" w:rsidR="0017598A" w:rsidRPr="00FF430B" w:rsidRDefault="0017598A" w:rsidP="0017598A">
      <w:pPr>
        <w:numPr>
          <w:ilvl w:val="0"/>
          <w:numId w:val="25"/>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Pr>
          <w:b/>
          <w:shd w:val="clear" w:color="auto" w:fill="FFFFFF" w:themeFill="background1"/>
          <w:lang w:eastAsia="ru-RU"/>
        </w:rPr>
        <w:t xml:space="preserve"> </w:t>
      </w:r>
      <w:r>
        <w:rPr>
          <w:b/>
          <w:lang w:eastAsia="ru-RU"/>
        </w:rPr>
        <w:t>Nu se aplică</w:t>
      </w:r>
    </w:p>
    <w:p w14:paraId="083EEDFD" w14:textId="77777777" w:rsidR="0017598A" w:rsidRPr="00FF430B" w:rsidRDefault="0017598A" w:rsidP="0017598A">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24.10.2024</w:t>
      </w:r>
    </w:p>
    <w:p w14:paraId="713CB9E8" w14:textId="7C4A5602" w:rsidR="0017598A" w:rsidRPr="00214DA2" w:rsidRDefault="0017598A" w:rsidP="0017598A">
      <w:pPr>
        <w:numPr>
          <w:ilvl w:val="0"/>
          <w:numId w:val="25"/>
        </w:numPr>
        <w:shd w:val="clear" w:color="auto" w:fill="FFFFFF" w:themeFill="background1"/>
        <w:tabs>
          <w:tab w:val="right" w:pos="426"/>
        </w:tabs>
        <w:spacing w:before="120"/>
        <w:ind w:left="0" w:firstLine="0"/>
        <w:rPr>
          <w:b/>
          <w:lang w:eastAsia="ru-RU"/>
        </w:rPr>
      </w:pPr>
      <w:r w:rsidRPr="00214DA2">
        <w:rPr>
          <w:b/>
          <w:lang w:eastAsia="ru-RU"/>
        </w:rPr>
        <w:t>Data transmiterii spre publicare a anunțului de participar</w:t>
      </w:r>
      <w:r w:rsidRPr="00214DA2">
        <w:rPr>
          <w:b/>
          <w:shd w:val="clear" w:color="auto" w:fill="FFFFFF" w:themeFill="background1"/>
          <w:lang w:eastAsia="ru-RU"/>
        </w:rPr>
        <w:t xml:space="preserve">e: </w:t>
      </w:r>
      <w:r w:rsidR="00D15AE1" w:rsidRPr="00214DA2">
        <w:rPr>
          <w:b/>
          <w:shd w:val="clear" w:color="auto" w:fill="FFFFFF" w:themeFill="background1"/>
          <w:lang w:eastAsia="ru-RU"/>
        </w:rPr>
        <w:t>0</w:t>
      </w:r>
      <w:r w:rsidR="00401106">
        <w:rPr>
          <w:b/>
          <w:shd w:val="clear" w:color="auto" w:fill="FFFFFF" w:themeFill="background1"/>
          <w:lang w:eastAsia="ru-RU"/>
        </w:rPr>
        <w:t>7</w:t>
      </w:r>
      <w:r w:rsidRPr="00214DA2">
        <w:rPr>
          <w:b/>
          <w:shd w:val="clear" w:color="auto" w:fill="FFFFFF" w:themeFill="background1"/>
          <w:lang w:eastAsia="ru-RU"/>
        </w:rPr>
        <w:t>.1</w:t>
      </w:r>
      <w:r w:rsidR="00D15AE1" w:rsidRPr="00214DA2">
        <w:rPr>
          <w:b/>
          <w:shd w:val="clear" w:color="auto" w:fill="FFFFFF" w:themeFill="background1"/>
          <w:lang w:eastAsia="ru-RU"/>
        </w:rPr>
        <w:t>1</w:t>
      </w:r>
      <w:r w:rsidRPr="00214DA2">
        <w:rPr>
          <w:b/>
          <w:shd w:val="clear" w:color="auto" w:fill="FFFFFF" w:themeFill="background1"/>
          <w:lang w:eastAsia="ru-RU"/>
        </w:rPr>
        <w:t>.2024</w:t>
      </w:r>
    </w:p>
    <w:p w14:paraId="41B4DF8F" w14:textId="77777777" w:rsidR="0017598A" w:rsidRDefault="0017598A" w:rsidP="0017598A">
      <w:pPr>
        <w:numPr>
          <w:ilvl w:val="0"/>
          <w:numId w:val="25"/>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52F1488A" w14:textId="77777777" w:rsidR="0017598A" w:rsidRPr="00FF430B" w:rsidRDefault="0017598A" w:rsidP="0017598A">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17598A" w14:paraId="30DE1B77" w14:textId="77777777" w:rsidTr="001D460F">
        <w:tc>
          <w:tcPr>
            <w:tcW w:w="5305" w:type="dxa"/>
            <w:shd w:val="clear" w:color="auto" w:fill="FFFFFF"/>
          </w:tcPr>
          <w:p w14:paraId="0D78BCF0" w14:textId="77777777" w:rsidR="0017598A" w:rsidRPr="00F445B3" w:rsidRDefault="0017598A" w:rsidP="001D460F">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6BF4FEC1" w14:textId="77777777" w:rsidR="0017598A" w:rsidRPr="00F445B3" w:rsidRDefault="0017598A" w:rsidP="001D460F">
            <w:pPr>
              <w:shd w:val="clear" w:color="auto" w:fill="FFFFFF" w:themeFill="background1"/>
              <w:tabs>
                <w:tab w:val="right" w:pos="426"/>
              </w:tabs>
              <w:rPr>
                <w:b/>
                <w:lang w:eastAsia="ru-RU"/>
              </w:rPr>
            </w:pPr>
            <w:r w:rsidRPr="00F445B3">
              <w:rPr>
                <w:b/>
                <w:lang w:eastAsia="ru-RU"/>
              </w:rPr>
              <w:t>Se va utiliza/accepta sau nu</w:t>
            </w:r>
          </w:p>
        </w:tc>
      </w:tr>
      <w:tr w:rsidR="0017598A" w14:paraId="1537C51F" w14:textId="77777777" w:rsidTr="001D460F">
        <w:tc>
          <w:tcPr>
            <w:tcW w:w="5305" w:type="dxa"/>
            <w:shd w:val="clear" w:color="auto" w:fill="FFFFFF"/>
          </w:tcPr>
          <w:p w14:paraId="53D066B1" w14:textId="77777777" w:rsidR="0017598A" w:rsidRPr="00F445B3" w:rsidRDefault="0017598A" w:rsidP="001D460F">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7D00728F" w14:textId="77777777" w:rsidR="0017598A" w:rsidRPr="00F445B3" w:rsidRDefault="0017598A" w:rsidP="001D460F">
            <w:pPr>
              <w:shd w:val="clear" w:color="auto" w:fill="FFFFFF" w:themeFill="background1"/>
              <w:tabs>
                <w:tab w:val="right" w:pos="426"/>
              </w:tabs>
              <w:rPr>
                <w:lang w:eastAsia="ru-RU"/>
              </w:rPr>
            </w:pPr>
            <w:r>
              <w:rPr>
                <w:lang w:eastAsia="ru-RU"/>
              </w:rPr>
              <w:t>Da</w:t>
            </w:r>
          </w:p>
        </w:tc>
      </w:tr>
      <w:tr w:rsidR="0017598A" w14:paraId="05D6C2C1" w14:textId="77777777" w:rsidTr="001D460F">
        <w:tc>
          <w:tcPr>
            <w:tcW w:w="5305" w:type="dxa"/>
            <w:shd w:val="clear" w:color="auto" w:fill="FFFFFF"/>
          </w:tcPr>
          <w:p w14:paraId="179202C4" w14:textId="77777777" w:rsidR="0017598A" w:rsidRPr="00F445B3" w:rsidRDefault="0017598A" w:rsidP="001D460F">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5780DE23" w14:textId="77777777" w:rsidR="0017598A" w:rsidRPr="00F445B3" w:rsidRDefault="0017598A" w:rsidP="001D460F">
            <w:pPr>
              <w:shd w:val="clear" w:color="auto" w:fill="FFFFFF" w:themeFill="background1"/>
              <w:tabs>
                <w:tab w:val="right" w:pos="426"/>
              </w:tabs>
              <w:rPr>
                <w:lang w:eastAsia="ru-RU"/>
              </w:rPr>
            </w:pPr>
            <w:r>
              <w:rPr>
                <w:lang w:eastAsia="ru-RU"/>
              </w:rPr>
              <w:t>Nu</w:t>
            </w:r>
          </w:p>
        </w:tc>
      </w:tr>
      <w:tr w:rsidR="0017598A" w14:paraId="27F96FBB" w14:textId="77777777" w:rsidTr="001D460F">
        <w:tc>
          <w:tcPr>
            <w:tcW w:w="5305" w:type="dxa"/>
            <w:shd w:val="clear" w:color="auto" w:fill="FFFFFF"/>
          </w:tcPr>
          <w:p w14:paraId="1AFA1805" w14:textId="77777777" w:rsidR="0017598A" w:rsidRPr="00F445B3" w:rsidRDefault="0017598A" w:rsidP="001D460F">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07782A3F" w14:textId="77777777" w:rsidR="0017598A" w:rsidRPr="00F445B3" w:rsidRDefault="0017598A" w:rsidP="001D460F">
            <w:pPr>
              <w:shd w:val="clear" w:color="auto" w:fill="FFFFFF" w:themeFill="background1"/>
              <w:tabs>
                <w:tab w:val="right" w:pos="426"/>
              </w:tabs>
              <w:rPr>
                <w:lang w:eastAsia="ru-RU"/>
              </w:rPr>
            </w:pPr>
            <w:r>
              <w:rPr>
                <w:lang w:eastAsia="ru-RU"/>
              </w:rPr>
              <w:t>Da</w:t>
            </w:r>
          </w:p>
        </w:tc>
      </w:tr>
      <w:tr w:rsidR="0017598A" w14:paraId="4CEF0CC3" w14:textId="77777777" w:rsidTr="001D460F">
        <w:trPr>
          <w:trHeight w:val="77"/>
        </w:trPr>
        <w:tc>
          <w:tcPr>
            <w:tcW w:w="5305" w:type="dxa"/>
            <w:shd w:val="clear" w:color="auto" w:fill="FFFFFF"/>
          </w:tcPr>
          <w:p w14:paraId="27401F4B" w14:textId="77777777" w:rsidR="0017598A" w:rsidRPr="00F445B3" w:rsidRDefault="0017598A" w:rsidP="001D460F">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61FD4939" w14:textId="77777777" w:rsidR="0017598A" w:rsidRPr="00F445B3" w:rsidRDefault="0017598A" w:rsidP="001D460F">
            <w:pPr>
              <w:shd w:val="clear" w:color="auto" w:fill="FFFFFF" w:themeFill="background1"/>
              <w:tabs>
                <w:tab w:val="right" w:pos="426"/>
              </w:tabs>
              <w:rPr>
                <w:lang w:eastAsia="ru-RU"/>
              </w:rPr>
            </w:pPr>
            <w:r>
              <w:rPr>
                <w:lang w:eastAsia="ru-RU"/>
              </w:rPr>
              <w:t>Da</w:t>
            </w:r>
          </w:p>
        </w:tc>
      </w:tr>
    </w:tbl>
    <w:p w14:paraId="09C974C0" w14:textId="77777777" w:rsidR="0017598A" w:rsidRPr="00FF430B" w:rsidRDefault="0017598A" w:rsidP="0017598A">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w:t>
      </w:r>
    </w:p>
    <w:p w14:paraId="1090B069" w14:textId="77777777" w:rsidR="0017598A" w:rsidRPr="00FF430B" w:rsidRDefault="0017598A" w:rsidP="0017598A">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19CC6AA3" w14:textId="77777777" w:rsidR="0017598A" w:rsidRPr="00FF430B" w:rsidRDefault="0017598A" w:rsidP="0017598A">
      <w:pPr>
        <w:shd w:val="clear" w:color="auto" w:fill="FFFFFF" w:themeFill="background1"/>
        <w:spacing w:before="120" w:after="120"/>
        <w:rPr>
          <w:b/>
          <w:lang w:eastAsia="ru-RU"/>
        </w:rPr>
      </w:pPr>
    </w:p>
    <w:p w14:paraId="5223B56C" w14:textId="77777777" w:rsidR="0017598A" w:rsidRPr="00FF430B" w:rsidRDefault="0017598A" w:rsidP="0017598A">
      <w:pPr>
        <w:shd w:val="clear" w:color="auto" w:fill="FFFFFF" w:themeFill="background1"/>
        <w:spacing w:before="120" w:after="120"/>
        <w:rPr>
          <w:b/>
          <w:lang w:eastAsia="ru-RU"/>
        </w:rPr>
      </w:pPr>
    </w:p>
    <w:p w14:paraId="48FB1091" w14:textId="2C99449A" w:rsidR="00B65C93" w:rsidRPr="00FF430B" w:rsidRDefault="0017598A" w:rsidP="0017598A">
      <w:pPr>
        <w:shd w:val="clear" w:color="auto" w:fill="FFFFFF" w:themeFill="background1"/>
        <w:tabs>
          <w:tab w:val="left" w:pos="284"/>
          <w:tab w:val="left" w:pos="426"/>
          <w:tab w:val="decimal" w:pos="8364"/>
        </w:tabs>
        <w:spacing w:line="276" w:lineRule="auto"/>
        <w:ind w:left="-284" w:right="-144" w:firstLine="284"/>
        <w:rPr>
          <w:rFonts w:eastAsia="PMingLiU"/>
          <w:lang w:val="ro-MD" w:eastAsia="zh-CN"/>
        </w:rPr>
      </w:pPr>
      <w:r w:rsidRPr="00FF430B">
        <w:rPr>
          <w:b/>
          <w:lang w:eastAsia="ru-RU"/>
        </w:rPr>
        <w:t xml:space="preserve">Conducătorul grupului de lucru:  </w:t>
      </w:r>
      <w:r>
        <w:rPr>
          <w:b/>
          <w:shd w:val="clear" w:color="auto" w:fill="FFFFFF" w:themeFill="background1"/>
          <w:lang w:eastAsia="ru-RU"/>
        </w:rPr>
        <w:t>Gazea Maria</w:t>
      </w:r>
      <w:r w:rsidRPr="00FF430B">
        <w:rPr>
          <w:b/>
          <w:shd w:val="clear" w:color="auto" w:fill="FFFFFF" w:themeFill="background1"/>
          <w:lang w:eastAsia="ru-RU"/>
        </w:rPr>
        <w:t xml:space="preserve">  </w:t>
      </w:r>
      <w:r w:rsidRPr="00FF430B">
        <w:rPr>
          <w:b/>
        </w:rPr>
        <w:t>.</w:t>
      </w: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lastRenderedPageBreak/>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3243ADB5" w14:textId="4B43431F" w:rsidR="005B235E" w:rsidRPr="00FF430B" w:rsidRDefault="00631A2C" w:rsidP="0017598A">
      <w:pPr>
        <w:shd w:val="clear" w:color="auto" w:fill="FFFFFF" w:themeFill="background1"/>
        <w:tabs>
          <w:tab w:val="left" w:pos="284"/>
          <w:tab w:val="left" w:pos="426"/>
          <w:tab w:val="decimal" w:pos="8364"/>
        </w:tabs>
        <w:spacing w:line="276" w:lineRule="auto"/>
        <w:ind w:left="-284" w:right="-144" w:firstLine="284"/>
        <w:rPr>
          <w:rFonts w:eastAsia="PMingLiU"/>
          <w:lang w:val="ro-MD" w:eastAsia="zh-CN"/>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lastRenderedPageBreak/>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lastRenderedPageBreak/>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lastRenderedPageBreak/>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lastRenderedPageBreak/>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lastRenderedPageBreak/>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lastRenderedPageBreak/>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lastRenderedPageBreak/>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lastRenderedPageBreak/>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lastRenderedPageBreak/>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lastRenderedPageBreak/>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lastRenderedPageBreak/>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 xml:space="preserve">i/sau </w:t>
            </w:r>
            <w:r w:rsidRPr="00FF430B">
              <w:rPr>
                <w:rFonts w:eastAsia="PMingLiU"/>
                <w:lang w:val="ro-MD" w:eastAsia="zh-CN"/>
              </w:rPr>
              <w:lastRenderedPageBreak/>
              <w:t>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lastRenderedPageBreak/>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201C75B8" w:rsidR="00233538" w:rsidRPr="00FF430B" w:rsidRDefault="0003591A" w:rsidP="00196AB4">
      <w:pPr>
        <w:ind w:firstLine="709"/>
        <w:jc w:val="both"/>
        <w:rPr>
          <w:lang w:val="ro-MD"/>
        </w:rPr>
      </w:pPr>
      <w:r w:rsidRPr="00FF430B">
        <w:rPr>
          <w:lang w:val="ro-MD"/>
        </w:rPr>
        <w:t>Obiectul</w:t>
      </w:r>
      <w:r w:rsidR="0017598A">
        <w:rPr>
          <w:lang w:val="ro-MD"/>
        </w:rPr>
        <w:t xml:space="preserve"> </w:t>
      </w:r>
      <w:r w:rsidR="0017598A">
        <w:t>Amenajarea teritoriului pentru agrement și pentru public cu amenajarea unui spațiu adiacent, situate în intravelanul s.Molovata Nouă, r-nul Dubăsari</w:t>
      </w:r>
    </w:p>
    <w:p w14:paraId="6B852C2A" w14:textId="25D2A034" w:rsidR="00233538" w:rsidRPr="00FF430B" w:rsidRDefault="0003591A" w:rsidP="00196AB4">
      <w:pPr>
        <w:ind w:firstLine="709"/>
        <w:jc w:val="both"/>
        <w:rPr>
          <w:lang w:val="ro-MD"/>
        </w:rPr>
      </w:pPr>
      <w:r w:rsidRPr="00FF430B">
        <w:rPr>
          <w:lang w:val="ro-MD"/>
        </w:rPr>
        <w:t xml:space="preserve">Autoritatea </w:t>
      </w:r>
      <w:r w:rsidRPr="0017598A">
        <w:rPr>
          <w:lang w:val="ro-MD"/>
        </w:rPr>
        <w:t>contractantă</w:t>
      </w:r>
      <w:r w:rsidR="0017598A" w:rsidRPr="0017598A">
        <w:rPr>
          <w:lang w:val="ro-MD"/>
        </w:rPr>
        <w:t xml:space="preserve"> </w:t>
      </w:r>
      <w:r w:rsidR="0017598A" w:rsidRPr="0017598A">
        <w:t>Primăria comunei Molovata Nouă</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lastRenderedPageBreak/>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0F820E89" w:rsidR="00E71F7B" w:rsidRPr="0017598A" w:rsidRDefault="0003591A" w:rsidP="009E2657">
      <w:pPr>
        <w:tabs>
          <w:tab w:val="left" w:pos="567"/>
        </w:tabs>
        <w:jc w:val="both"/>
        <w:rPr>
          <w:lang w:val="ro-MD"/>
        </w:rPr>
      </w:pPr>
      <w:r w:rsidRPr="00FF430B">
        <w:rPr>
          <w:lang w:val="ro-MD"/>
        </w:rPr>
        <w:t>Obiectul</w:t>
      </w:r>
      <w:r w:rsidR="0017598A">
        <w:rPr>
          <w:lang w:val="ro-MD"/>
        </w:rPr>
        <w:t xml:space="preserve"> </w:t>
      </w:r>
      <w:bookmarkStart w:id="64" w:name="_Hlk180671733"/>
      <w:r w:rsidR="0017598A" w:rsidRPr="0017598A">
        <w:t>Amenajarea teritoriului pentru agrement și pentru public cu amenajarea unui spațiu adiacent, situate în intravelanul s.Molovata Nouă, r-nul Dubăsari</w:t>
      </w:r>
      <w:bookmarkEnd w:id="64"/>
    </w:p>
    <w:p w14:paraId="3255B1A8" w14:textId="5DC67D20" w:rsidR="00E71F7B" w:rsidRPr="0017598A" w:rsidRDefault="0003591A" w:rsidP="0017598A">
      <w:pPr>
        <w:tabs>
          <w:tab w:val="left" w:pos="567"/>
        </w:tabs>
        <w:rPr>
          <w:i/>
          <w:lang w:val="ro-MD"/>
        </w:rPr>
      </w:pPr>
      <w:r w:rsidRPr="0017598A">
        <w:rPr>
          <w:lang w:val="ro-MD"/>
        </w:rPr>
        <w:t>Autoritatea contractantă</w:t>
      </w:r>
      <w:r w:rsidR="0017598A" w:rsidRPr="0017598A">
        <w:rPr>
          <w:lang w:val="ro-MD"/>
        </w:rPr>
        <w:t xml:space="preserve"> </w:t>
      </w:r>
      <w:r w:rsidR="0017598A" w:rsidRPr="0017598A">
        <w:t>Primăria comunei Molovata Nouă</w:t>
      </w:r>
      <w:r w:rsidR="0017598A" w:rsidRPr="0017598A">
        <w:rPr>
          <w:lang w:eastAsia="ru-RU"/>
        </w:rPr>
        <w:t xml:space="preserve"> </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17598A" w:rsidRPr="00EC30C2" w14:paraId="25977C3F" w14:textId="77777777" w:rsidTr="00705356">
        <w:trPr>
          <w:trHeight w:val="407"/>
        </w:trPr>
        <w:tc>
          <w:tcPr>
            <w:tcW w:w="656" w:type="dxa"/>
            <w:tcBorders>
              <w:top w:val="single" w:sz="4" w:space="0" w:color="auto"/>
              <w:left w:val="single" w:sz="4" w:space="0" w:color="auto"/>
              <w:bottom w:val="single" w:sz="4" w:space="0" w:color="auto"/>
              <w:right w:val="single" w:sz="4" w:space="0" w:color="auto"/>
            </w:tcBorders>
          </w:tcPr>
          <w:p w14:paraId="46DD6049" w14:textId="14D2CCBB" w:rsidR="0017598A" w:rsidRPr="00FF430B" w:rsidRDefault="0017598A" w:rsidP="0017598A">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35C3ACAF" w14:textId="77777777" w:rsidR="0017598A" w:rsidRPr="00FF430B" w:rsidRDefault="0017598A" w:rsidP="0017598A">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3F22E0BE" w14:textId="77777777" w:rsidR="0017598A" w:rsidRDefault="0017598A" w:rsidP="0017598A">
            <w:pPr>
              <w:ind w:right="425"/>
              <w:jc w:val="center"/>
              <w:rPr>
                <w:rFonts w:eastAsia="MS Mincho"/>
                <w:b/>
                <w:bCs/>
                <w:sz w:val="32"/>
                <w:szCs w:val="32"/>
                <w:lang w:val="en-US" w:eastAsia="ja-JP"/>
              </w:rPr>
            </w:pPr>
            <w:r>
              <w:rPr>
                <w:b/>
                <w:bCs/>
                <w:sz w:val="28"/>
                <w:szCs w:val="28"/>
              </w:rPr>
              <w:t>Amenajarea teritoriului (002/24-PG)</w:t>
            </w:r>
          </w:p>
          <w:p w14:paraId="2EC47916"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42660DB8"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602925AE"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E7145C3" w14:textId="77777777" w:rsidTr="00705356">
        <w:trPr>
          <w:trHeight w:val="407"/>
        </w:trPr>
        <w:tc>
          <w:tcPr>
            <w:tcW w:w="656" w:type="dxa"/>
            <w:tcBorders>
              <w:top w:val="single" w:sz="4" w:space="0" w:color="auto"/>
              <w:left w:val="single" w:sz="4" w:space="0" w:color="auto"/>
              <w:bottom w:val="single" w:sz="4" w:space="0" w:color="auto"/>
              <w:right w:val="single" w:sz="4" w:space="0" w:color="auto"/>
            </w:tcBorders>
          </w:tcPr>
          <w:p w14:paraId="3F865647" w14:textId="7604D110" w:rsidR="0017598A" w:rsidRPr="00FF430B" w:rsidRDefault="0017598A" w:rsidP="0017598A">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1FA8B005" w14:textId="77777777" w:rsidR="0017598A" w:rsidRPr="00FF430B" w:rsidRDefault="0017598A" w:rsidP="0017598A">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3814A381"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1. Demontari</w:t>
            </w:r>
          </w:p>
          <w:p w14:paraId="25757B92"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27125C05"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0660E657"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0AD15479" w:rsidR="0017598A" w:rsidRPr="00FF430B" w:rsidRDefault="0017598A" w:rsidP="0017598A">
            <w:pPr>
              <w:jc w:val="center"/>
              <w:rPr>
                <w:rFonts w:eastAsia="PMingLiU"/>
                <w:lang w:val="ro-MD" w:eastAsia="zh-CN"/>
              </w:rPr>
            </w:pPr>
            <w:r>
              <w:t>1</w:t>
            </w:r>
          </w:p>
        </w:tc>
        <w:tc>
          <w:tcPr>
            <w:tcW w:w="1654" w:type="dxa"/>
            <w:tcBorders>
              <w:top w:val="single" w:sz="4" w:space="0" w:color="auto"/>
              <w:left w:val="single" w:sz="4" w:space="0" w:color="auto"/>
              <w:bottom w:val="single" w:sz="4" w:space="0" w:color="auto"/>
              <w:right w:val="single" w:sz="4" w:space="0" w:color="auto"/>
            </w:tcBorders>
            <w:vAlign w:val="center"/>
          </w:tcPr>
          <w:p w14:paraId="1BA259CF" w14:textId="77777777" w:rsidR="0017598A" w:rsidRDefault="0017598A" w:rsidP="0017598A">
            <w:pPr>
              <w:rPr>
                <w:lang w:val="en-US"/>
              </w:rPr>
            </w:pPr>
            <w:r>
              <w:rPr>
                <w:lang w:val="en-US"/>
              </w:rPr>
              <w:t>RpCB18F</w:t>
            </w:r>
          </w:p>
          <w:p w14:paraId="695AA31F" w14:textId="77777777" w:rsidR="0017598A" w:rsidRPr="00FF430B" w:rsidRDefault="0017598A" w:rsidP="0017598A">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E5C285A" w14:textId="77777777" w:rsidR="0017598A" w:rsidRDefault="0017598A" w:rsidP="0017598A">
            <w:pPr>
              <w:adjustRightInd w:val="0"/>
              <w:rPr>
                <w:lang w:val="en-US"/>
              </w:rPr>
            </w:pPr>
            <w:r w:rsidRPr="00AD13B8">
              <w:rPr>
                <w:lang w:val="en-US"/>
              </w:rPr>
              <w:t>Demolarea betoanelor vechi cu mijloace mecanice,  beton simplu</w:t>
            </w:r>
          </w:p>
          <w:p w14:paraId="5530DC9D"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084C97A" w:rsidR="0017598A" w:rsidRPr="00FF430B" w:rsidRDefault="0017598A" w:rsidP="0017598A">
            <w:pPr>
              <w:tabs>
                <w:tab w:val="left" w:pos="1134"/>
              </w:tabs>
              <w:ind w:left="720"/>
              <w:outlineLvl w:val="0"/>
              <w:rPr>
                <w:rFonts w:eastAsia="PMingLiU"/>
                <w:lang w:val="ro-MD" w:eastAsia="zh-CN"/>
              </w:rPr>
            </w:pPr>
            <w:r>
              <w:t>m3</w:t>
            </w:r>
          </w:p>
        </w:tc>
        <w:tc>
          <w:tcPr>
            <w:tcW w:w="2343" w:type="dxa"/>
            <w:tcBorders>
              <w:top w:val="single" w:sz="4" w:space="0" w:color="auto"/>
              <w:left w:val="single" w:sz="4" w:space="0" w:color="auto"/>
              <w:bottom w:val="single" w:sz="4" w:space="0" w:color="auto"/>
              <w:right w:val="single" w:sz="4" w:space="0" w:color="auto"/>
            </w:tcBorders>
            <w:vAlign w:val="center"/>
          </w:tcPr>
          <w:p w14:paraId="313243C8" w14:textId="77777777" w:rsidR="0017598A" w:rsidRDefault="0017598A" w:rsidP="0017598A">
            <w:pPr>
              <w:adjustRightInd w:val="0"/>
              <w:jc w:val="center"/>
              <w:rPr>
                <w:rFonts w:ascii="Arial CYR" w:hAnsi="Arial CYR" w:cs="Arial CYR"/>
              </w:rPr>
            </w:pPr>
            <w:r>
              <w:t>9,200</w:t>
            </w:r>
          </w:p>
          <w:p w14:paraId="784B5516"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05F303C" w:rsidR="0017598A" w:rsidRPr="00FF430B" w:rsidRDefault="0017598A" w:rsidP="0017598A">
            <w:pPr>
              <w:tabs>
                <w:tab w:val="left" w:pos="1134"/>
              </w:tabs>
              <w:ind w:left="360"/>
              <w:jc w:val="center"/>
              <w:outlineLvl w:val="0"/>
              <w:rPr>
                <w:rFonts w:eastAsia="PMingLiU"/>
                <w:lang w:val="ro-MD" w:eastAsia="zh-CN"/>
              </w:rPr>
            </w:pPr>
            <w:r>
              <w:t xml:space="preserve"> 2</w:t>
            </w:r>
          </w:p>
        </w:tc>
        <w:tc>
          <w:tcPr>
            <w:tcW w:w="1654" w:type="dxa"/>
            <w:tcBorders>
              <w:top w:val="single" w:sz="4" w:space="0" w:color="auto"/>
              <w:left w:val="single" w:sz="4" w:space="0" w:color="auto"/>
              <w:bottom w:val="single" w:sz="4" w:space="0" w:color="auto"/>
              <w:right w:val="single" w:sz="4" w:space="0" w:color="auto"/>
            </w:tcBorders>
            <w:vAlign w:val="center"/>
          </w:tcPr>
          <w:p w14:paraId="0ECA732C" w14:textId="77777777" w:rsidR="0017598A" w:rsidRDefault="0017598A" w:rsidP="0017598A">
            <w:pPr>
              <w:rPr>
                <w:lang w:val="en-US"/>
              </w:rPr>
            </w:pPr>
            <w:r>
              <w:rPr>
                <w:lang w:val="en-US"/>
              </w:rPr>
              <w:t>TsC35C32</w:t>
            </w:r>
          </w:p>
          <w:p w14:paraId="3E33B8CD"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7B11EC1" w14:textId="77777777" w:rsidR="0017598A" w:rsidRDefault="0017598A" w:rsidP="0017598A">
            <w:pPr>
              <w:adjustRightInd w:val="0"/>
              <w:rPr>
                <w:lang w:val="en-US"/>
              </w:rPr>
            </w:pPr>
            <w:r w:rsidRPr="00AD13B8">
              <w:rPr>
                <w:lang w:val="en-US"/>
              </w:rPr>
              <w:t>Excavat transport cu incarcator frontal , la distante de incarcare in autovehicul cu incarcator frontal pe senile de 1,5-4,0 m.c, roci tari si foarte tari, pina la 25 kg   la distanta  21-30   m / incarcare</w:t>
            </w:r>
          </w:p>
          <w:p w14:paraId="614573D3"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30F57555" w:rsidR="0017598A" w:rsidRPr="00FF430B" w:rsidRDefault="0017598A" w:rsidP="0017598A">
            <w:pPr>
              <w:tabs>
                <w:tab w:val="left" w:pos="1134"/>
              </w:tabs>
              <w:ind w:left="720"/>
              <w:outlineLvl w:val="0"/>
              <w:rPr>
                <w:rFonts w:eastAsia="PMingLiU"/>
                <w:lang w:val="ro-MD" w:eastAsia="zh-CN"/>
              </w:rPr>
            </w:pPr>
            <w:r>
              <w:t>100 m3</w:t>
            </w:r>
          </w:p>
        </w:tc>
        <w:tc>
          <w:tcPr>
            <w:tcW w:w="2343" w:type="dxa"/>
            <w:tcBorders>
              <w:top w:val="single" w:sz="4" w:space="0" w:color="auto"/>
              <w:left w:val="single" w:sz="4" w:space="0" w:color="auto"/>
              <w:bottom w:val="single" w:sz="4" w:space="0" w:color="auto"/>
              <w:right w:val="single" w:sz="4" w:space="0" w:color="auto"/>
            </w:tcBorders>
            <w:vAlign w:val="center"/>
          </w:tcPr>
          <w:p w14:paraId="53A2FF97" w14:textId="77777777" w:rsidR="0017598A" w:rsidRDefault="0017598A" w:rsidP="0017598A">
            <w:pPr>
              <w:adjustRightInd w:val="0"/>
              <w:jc w:val="center"/>
              <w:rPr>
                <w:rFonts w:ascii="Arial CYR" w:hAnsi="Arial CYR" w:cs="Arial CYR"/>
              </w:rPr>
            </w:pPr>
            <w:r>
              <w:t>0,092</w:t>
            </w:r>
          </w:p>
          <w:p w14:paraId="0B709DCE"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2F342929" w:rsidR="0017598A" w:rsidRPr="00FF430B" w:rsidRDefault="0017598A" w:rsidP="0017598A">
            <w:pPr>
              <w:jc w:val="center"/>
              <w:rPr>
                <w:rFonts w:eastAsia="PMingLiU"/>
                <w:lang w:val="ro-MD" w:eastAsia="zh-CN"/>
              </w:rPr>
            </w:pPr>
            <w:r>
              <w:t xml:space="preserve"> 3</w:t>
            </w:r>
          </w:p>
        </w:tc>
        <w:tc>
          <w:tcPr>
            <w:tcW w:w="1654" w:type="dxa"/>
            <w:tcBorders>
              <w:top w:val="single" w:sz="4" w:space="0" w:color="auto"/>
              <w:left w:val="single" w:sz="4" w:space="0" w:color="auto"/>
              <w:bottom w:val="single" w:sz="4" w:space="0" w:color="auto"/>
              <w:right w:val="single" w:sz="4" w:space="0" w:color="auto"/>
            </w:tcBorders>
            <w:vAlign w:val="center"/>
          </w:tcPr>
          <w:p w14:paraId="7F1BD38C" w14:textId="77777777" w:rsidR="0017598A" w:rsidRDefault="0017598A" w:rsidP="0017598A">
            <w:pPr>
              <w:rPr>
                <w:lang w:val="en-US"/>
              </w:rPr>
            </w:pPr>
            <w:r>
              <w:rPr>
                <w:lang w:val="en-US"/>
              </w:rPr>
              <w:t>TsI51A10</w:t>
            </w:r>
          </w:p>
          <w:p w14:paraId="61CD5255"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98F90E7" w14:textId="77777777" w:rsidR="0017598A" w:rsidRDefault="0017598A" w:rsidP="0017598A">
            <w:pPr>
              <w:adjustRightInd w:val="0"/>
              <w:rPr>
                <w:lang w:val="en-US"/>
              </w:rPr>
            </w:pPr>
            <w:r w:rsidRPr="00AD13B8">
              <w:rPr>
                <w:lang w:val="en-US"/>
              </w:rPr>
              <w:t>Transportarea pamintului cu autobasculanta de 10 t la distanta de 10 km</w:t>
            </w:r>
          </w:p>
          <w:p w14:paraId="1CDC7D6B"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43B6CF40" w:rsidR="0017598A" w:rsidRPr="00FF430B" w:rsidRDefault="0017598A" w:rsidP="0017598A">
            <w:pPr>
              <w:tabs>
                <w:tab w:val="left" w:pos="1134"/>
              </w:tabs>
              <w:ind w:left="720"/>
              <w:outlineLvl w:val="0"/>
              <w:rPr>
                <w:rFonts w:eastAsia="PMingLiU"/>
                <w:lang w:val="ro-MD" w:eastAsia="zh-CN"/>
              </w:rPr>
            </w:pPr>
            <w:r>
              <w:t>t</w:t>
            </w:r>
          </w:p>
        </w:tc>
        <w:tc>
          <w:tcPr>
            <w:tcW w:w="2343" w:type="dxa"/>
            <w:tcBorders>
              <w:top w:val="single" w:sz="4" w:space="0" w:color="auto"/>
              <w:left w:val="single" w:sz="4" w:space="0" w:color="auto"/>
              <w:bottom w:val="single" w:sz="4" w:space="0" w:color="auto"/>
              <w:right w:val="single" w:sz="4" w:space="0" w:color="auto"/>
            </w:tcBorders>
            <w:vAlign w:val="center"/>
          </w:tcPr>
          <w:p w14:paraId="5739A237" w14:textId="77777777" w:rsidR="0017598A" w:rsidRDefault="0017598A" w:rsidP="0017598A">
            <w:pPr>
              <w:adjustRightInd w:val="0"/>
              <w:jc w:val="center"/>
              <w:rPr>
                <w:rFonts w:ascii="Arial CYR" w:hAnsi="Arial CYR" w:cs="Arial CYR"/>
              </w:rPr>
            </w:pPr>
            <w:r>
              <w:t>20,240</w:t>
            </w:r>
          </w:p>
          <w:p w14:paraId="6EE4C177"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2AA90EC" w14:textId="77777777" w:rsidTr="00705356">
        <w:trPr>
          <w:trHeight w:val="407"/>
        </w:trPr>
        <w:tc>
          <w:tcPr>
            <w:tcW w:w="656" w:type="dxa"/>
            <w:tcBorders>
              <w:top w:val="single" w:sz="4" w:space="0" w:color="auto"/>
              <w:left w:val="single" w:sz="4" w:space="0" w:color="auto"/>
              <w:bottom w:val="single" w:sz="4" w:space="0" w:color="auto"/>
              <w:right w:val="single" w:sz="4" w:space="0" w:color="auto"/>
            </w:tcBorders>
          </w:tcPr>
          <w:p w14:paraId="42570F5A" w14:textId="5910FB42" w:rsidR="0017598A" w:rsidRPr="00FF430B" w:rsidRDefault="0017598A" w:rsidP="0017598A">
            <w:pPr>
              <w:jc w:val="center"/>
              <w:rPr>
                <w:rFonts w:eastAsia="PMingLiU"/>
                <w:lang w:val="ro-MD" w:eastAsia="zh-CN"/>
              </w:rPr>
            </w:pPr>
            <w:r>
              <w:t xml:space="preserve"> </w:t>
            </w:r>
          </w:p>
        </w:tc>
        <w:tc>
          <w:tcPr>
            <w:tcW w:w="1654" w:type="dxa"/>
            <w:tcBorders>
              <w:top w:val="single" w:sz="4" w:space="0" w:color="auto"/>
              <w:left w:val="single" w:sz="4" w:space="0" w:color="auto"/>
              <w:bottom w:val="single" w:sz="4" w:space="0" w:color="auto"/>
              <w:right w:val="single" w:sz="4" w:space="0" w:color="auto"/>
            </w:tcBorders>
          </w:tcPr>
          <w:p w14:paraId="20F4C75D"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7B8406AA"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2. Sistematizarea pe verticala</w:t>
            </w:r>
          </w:p>
          <w:p w14:paraId="69910231"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7B0DEF9C"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60AE1D65"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EF2AA0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486706C" w14:textId="130092FC" w:rsidR="0017598A" w:rsidRPr="00FF430B" w:rsidRDefault="0017598A" w:rsidP="0017598A">
            <w:pPr>
              <w:jc w:val="center"/>
              <w:rPr>
                <w:rFonts w:eastAsia="PMingLiU"/>
                <w:lang w:val="ro-MD" w:eastAsia="zh-CN"/>
              </w:rPr>
            </w:pPr>
            <w:r>
              <w:t>4</w:t>
            </w:r>
          </w:p>
        </w:tc>
        <w:tc>
          <w:tcPr>
            <w:tcW w:w="1654" w:type="dxa"/>
            <w:tcBorders>
              <w:top w:val="single" w:sz="4" w:space="0" w:color="auto"/>
              <w:left w:val="single" w:sz="4" w:space="0" w:color="auto"/>
              <w:bottom w:val="single" w:sz="4" w:space="0" w:color="auto"/>
              <w:right w:val="single" w:sz="4" w:space="0" w:color="auto"/>
            </w:tcBorders>
            <w:vAlign w:val="center"/>
          </w:tcPr>
          <w:p w14:paraId="18137E54" w14:textId="77777777" w:rsidR="0017598A" w:rsidRDefault="0017598A" w:rsidP="0017598A">
            <w:pPr>
              <w:rPr>
                <w:lang w:val="en-US"/>
              </w:rPr>
            </w:pPr>
            <w:r>
              <w:rPr>
                <w:lang w:val="en-US"/>
              </w:rPr>
              <w:t>TsC18A1</w:t>
            </w:r>
          </w:p>
          <w:p w14:paraId="2493AC0A"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EE21982" w14:textId="77777777" w:rsidR="0017598A" w:rsidRDefault="0017598A" w:rsidP="0017598A">
            <w:pPr>
              <w:adjustRightInd w:val="0"/>
              <w:rPr>
                <w:lang w:val="en-US"/>
              </w:rPr>
            </w:pPr>
            <w:r w:rsidRPr="00AD13B8">
              <w:rPr>
                <w:lang w:val="en-US"/>
              </w:rPr>
              <w:t xml:space="preserve">Sapatura mecanica cu buldozer pe tractor pe senile de 65-80 CP, </w:t>
            </w:r>
            <w:r w:rsidRPr="00AD13B8">
              <w:rPr>
                <w:lang w:val="en-US"/>
              </w:rPr>
              <w:lastRenderedPageBreak/>
              <w:t xml:space="preserve">inclusiv impingerea pamintului pina la 10 m, in teren catg. </w:t>
            </w:r>
            <w:r>
              <w:t>1</w:t>
            </w:r>
          </w:p>
          <w:p w14:paraId="503BB614"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DC4EAD2" w14:textId="02F96486" w:rsidR="0017598A" w:rsidRPr="00FF430B" w:rsidRDefault="0017598A" w:rsidP="0017598A">
            <w:pPr>
              <w:tabs>
                <w:tab w:val="left" w:pos="1134"/>
              </w:tabs>
              <w:ind w:left="720"/>
              <w:outlineLvl w:val="0"/>
              <w:rPr>
                <w:rFonts w:eastAsia="PMingLiU"/>
                <w:lang w:val="ro-MD" w:eastAsia="zh-CN"/>
              </w:rPr>
            </w:pPr>
            <w:r>
              <w:lastRenderedPageBreak/>
              <w:t>100 m3</w:t>
            </w:r>
          </w:p>
        </w:tc>
        <w:tc>
          <w:tcPr>
            <w:tcW w:w="2343" w:type="dxa"/>
            <w:tcBorders>
              <w:top w:val="single" w:sz="4" w:space="0" w:color="auto"/>
              <w:left w:val="single" w:sz="4" w:space="0" w:color="auto"/>
              <w:bottom w:val="single" w:sz="4" w:space="0" w:color="auto"/>
              <w:right w:val="single" w:sz="4" w:space="0" w:color="auto"/>
            </w:tcBorders>
            <w:vAlign w:val="center"/>
          </w:tcPr>
          <w:p w14:paraId="3492296B" w14:textId="77777777" w:rsidR="0017598A" w:rsidRDefault="0017598A" w:rsidP="0017598A">
            <w:pPr>
              <w:adjustRightInd w:val="0"/>
              <w:jc w:val="center"/>
              <w:rPr>
                <w:rFonts w:ascii="Arial CYR" w:hAnsi="Arial CYR" w:cs="Arial CYR"/>
              </w:rPr>
            </w:pPr>
            <w:r>
              <w:t>1,200</w:t>
            </w:r>
          </w:p>
          <w:p w14:paraId="26712DB1"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948CB6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E70C5E0" w14:textId="664BC550" w:rsidR="0017598A" w:rsidRPr="00FF430B" w:rsidRDefault="0017598A" w:rsidP="0017598A">
            <w:pPr>
              <w:jc w:val="center"/>
              <w:rPr>
                <w:rFonts w:eastAsia="PMingLiU"/>
                <w:lang w:val="ro-MD" w:eastAsia="zh-CN"/>
              </w:rPr>
            </w:pPr>
            <w:r>
              <w:t xml:space="preserve"> 5</w:t>
            </w:r>
          </w:p>
        </w:tc>
        <w:tc>
          <w:tcPr>
            <w:tcW w:w="1654" w:type="dxa"/>
            <w:tcBorders>
              <w:top w:val="single" w:sz="4" w:space="0" w:color="auto"/>
              <w:left w:val="single" w:sz="4" w:space="0" w:color="auto"/>
              <w:bottom w:val="single" w:sz="4" w:space="0" w:color="auto"/>
              <w:right w:val="single" w:sz="4" w:space="0" w:color="auto"/>
            </w:tcBorders>
            <w:vAlign w:val="center"/>
          </w:tcPr>
          <w:p w14:paraId="03DD7DEF" w14:textId="77777777" w:rsidR="0017598A" w:rsidRDefault="0017598A" w:rsidP="0017598A">
            <w:pPr>
              <w:rPr>
                <w:lang w:val="en-US"/>
              </w:rPr>
            </w:pPr>
            <w:r>
              <w:rPr>
                <w:lang w:val="en-US"/>
              </w:rPr>
              <w:t>TsC02C1</w:t>
            </w:r>
          </w:p>
          <w:p w14:paraId="6763F039"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334F491" w14:textId="77777777" w:rsidR="0017598A" w:rsidRDefault="0017598A" w:rsidP="0017598A">
            <w:pPr>
              <w:adjustRightInd w:val="0"/>
              <w:rPr>
                <w:lang w:val="en-US"/>
              </w:rPr>
            </w:pPr>
            <w:r w:rsidRPr="00AD13B8">
              <w:rPr>
                <w:lang w:val="en-US"/>
              </w:rPr>
              <w:t xml:space="preserve">Sapatura mecanica cu excavator pe pneuri de 0,21-0,39 mc, cu comanda hidraulica, in pamint cu umiditate naturala descarcare auto teren catg. </w:t>
            </w:r>
            <w:r>
              <w:t>I. / incarcare</w:t>
            </w:r>
          </w:p>
          <w:p w14:paraId="0003B059"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891008E" w14:textId="0197481B" w:rsidR="0017598A" w:rsidRPr="00FF430B" w:rsidRDefault="0017598A" w:rsidP="0017598A">
            <w:pPr>
              <w:tabs>
                <w:tab w:val="left" w:pos="1134"/>
              </w:tabs>
              <w:ind w:left="720"/>
              <w:outlineLvl w:val="0"/>
              <w:rPr>
                <w:rFonts w:eastAsia="PMingLiU"/>
                <w:lang w:val="ro-MD" w:eastAsia="zh-CN"/>
              </w:rPr>
            </w:pPr>
            <w:r>
              <w:t>100 m3</w:t>
            </w:r>
          </w:p>
        </w:tc>
        <w:tc>
          <w:tcPr>
            <w:tcW w:w="2343" w:type="dxa"/>
            <w:tcBorders>
              <w:top w:val="single" w:sz="4" w:space="0" w:color="auto"/>
              <w:left w:val="single" w:sz="4" w:space="0" w:color="auto"/>
              <w:bottom w:val="single" w:sz="4" w:space="0" w:color="auto"/>
              <w:right w:val="single" w:sz="4" w:space="0" w:color="auto"/>
            </w:tcBorders>
            <w:vAlign w:val="center"/>
          </w:tcPr>
          <w:p w14:paraId="23B5D6BA" w14:textId="77777777" w:rsidR="0017598A" w:rsidRDefault="0017598A" w:rsidP="0017598A">
            <w:pPr>
              <w:adjustRightInd w:val="0"/>
              <w:jc w:val="center"/>
              <w:rPr>
                <w:rFonts w:ascii="Arial CYR" w:hAnsi="Arial CYR" w:cs="Arial CYR"/>
              </w:rPr>
            </w:pPr>
            <w:r>
              <w:t>1,200</w:t>
            </w:r>
          </w:p>
          <w:p w14:paraId="5DCF003B"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B6C806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8AF5EFF" w14:textId="11FB69C7" w:rsidR="0017598A" w:rsidRPr="00FF430B" w:rsidRDefault="0017598A" w:rsidP="0017598A">
            <w:pPr>
              <w:jc w:val="center"/>
              <w:rPr>
                <w:rFonts w:eastAsia="PMingLiU"/>
                <w:lang w:val="ro-MD" w:eastAsia="zh-CN"/>
              </w:rPr>
            </w:pPr>
            <w:r>
              <w:t xml:space="preserve"> 6</w:t>
            </w:r>
          </w:p>
        </w:tc>
        <w:tc>
          <w:tcPr>
            <w:tcW w:w="1654" w:type="dxa"/>
            <w:tcBorders>
              <w:top w:val="single" w:sz="4" w:space="0" w:color="auto"/>
              <w:left w:val="single" w:sz="4" w:space="0" w:color="auto"/>
              <w:bottom w:val="single" w:sz="4" w:space="0" w:color="auto"/>
              <w:right w:val="single" w:sz="4" w:space="0" w:color="auto"/>
            </w:tcBorders>
            <w:vAlign w:val="center"/>
          </w:tcPr>
          <w:p w14:paraId="7515ABDA" w14:textId="77777777" w:rsidR="0017598A" w:rsidRDefault="0017598A" w:rsidP="0017598A">
            <w:pPr>
              <w:rPr>
                <w:lang w:val="en-US"/>
              </w:rPr>
            </w:pPr>
            <w:r>
              <w:rPr>
                <w:lang w:val="en-US"/>
              </w:rPr>
              <w:t>TsI51A1</w:t>
            </w:r>
          </w:p>
          <w:p w14:paraId="6ADC21CB"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B6EC75D" w14:textId="77777777" w:rsidR="0017598A" w:rsidRDefault="0017598A" w:rsidP="0017598A">
            <w:pPr>
              <w:adjustRightInd w:val="0"/>
              <w:rPr>
                <w:lang w:val="en-US"/>
              </w:rPr>
            </w:pPr>
            <w:r w:rsidRPr="00AD13B8">
              <w:rPr>
                <w:lang w:val="en-US"/>
              </w:rPr>
              <w:t>Transportarea pamintului cu autobasculanta de 10 t la distanta de: 1 km</w:t>
            </w:r>
          </w:p>
          <w:p w14:paraId="1A095BB0"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40F3AFD" w14:textId="43E31214" w:rsidR="0017598A" w:rsidRPr="00FF430B" w:rsidRDefault="0017598A" w:rsidP="0017598A">
            <w:pPr>
              <w:tabs>
                <w:tab w:val="left" w:pos="1134"/>
              </w:tabs>
              <w:ind w:left="720"/>
              <w:outlineLvl w:val="0"/>
              <w:rPr>
                <w:rFonts w:eastAsia="PMingLiU"/>
                <w:lang w:val="ro-MD" w:eastAsia="zh-CN"/>
              </w:rPr>
            </w:pPr>
            <w:r>
              <w:t>t</w:t>
            </w:r>
          </w:p>
        </w:tc>
        <w:tc>
          <w:tcPr>
            <w:tcW w:w="2343" w:type="dxa"/>
            <w:tcBorders>
              <w:top w:val="single" w:sz="4" w:space="0" w:color="auto"/>
              <w:left w:val="single" w:sz="4" w:space="0" w:color="auto"/>
              <w:bottom w:val="single" w:sz="4" w:space="0" w:color="auto"/>
              <w:right w:val="single" w:sz="4" w:space="0" w:color="auto"/>
            </w:tcBorders>
            <w:vAlign w:val="center"/>
          </w:tcPr>
          <w:p w14:paraId="79395431" w14:textId="77777777" w:rsidR="0017598A" w:rsidRDefault="0017598A" w:rsidP="0017598A">
            <w:pPr>
              <w:adjustRightInd w:val="0"/>
              <w:jc w:val="center"/>
              <w:rPr>
                <w:rFonts w:ascii="Arial CYR" w:hAnsi="Arial CYR" w:cs="Arial CYR"/>
              </w:rPr>
            </w:pPr>
            <w:r>
              <w:t>168,000</w:t>
            </w:r>
          </w:p>
          <w:p w14:paraId="0756E3C4"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DEF174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C8639EA" w14:textId="275FCE38" w:rsidR="0017598A" w:rsidRPr="00FF430B" w:rsidRDefault="0017598A" w:rsidP="0017598A">
            <w:pPr>
              <w:jc w:val="center"/>
              <w:rPr>
                <w:rFonts w:eastAsia="PMingLiU"/>
                <w:lang w:val="ro-MD" w:eastAsia="zh-CN"/>
              </w:rPr>
            </w:pPr>
            <w:r>
              <w:t xml:space="preserve"> 7</w:t>
            </w:r>
          </w:p>
        </w:tc>
        <w:tc>
          <w:tcPr>
            <w:tcW w:w="1654" w:type="dxa"/>
            <w:tcBorders>
              <w:top w:val="single" w:sz="4" w:space="0" w:color="auto"/>
              <w:left w:val="single" w:sz="4" w:space="0" w:color="auto"/>
              <w:bottom w:val="single" w:sz="4" w:space="0" w:color="auto"/>
              <w:right w:val="single" w:sz="4" w:space="0" w:color="auto"/>
            </w:tcBorders>
            <w:vAlign w:val="center"/>
          </w:tcPr>
          <w:p w14:paraId="2176FBE8" w14:textId="77777777" w:rsidR="0017598A" w:rsidRDefault="0017598A" w:rsidP="0017598A">
            <w:pPr>
              <w:rPr>
                <w:lang w:val="en-US"/>
              </w:rPr>
            </w:pPr>
            <w:r>
              <w:rPr>
                <w:lang w:val="en-US"/>
              </w:rPr>
              <w:t>TsC51A</w:t>
            </w:r>
          </w:p>
          <w:p w14:paraId="4468D20D"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CAACAA5" w14:textId="77777777" w:rsidR="0017598A" w:rsidRDefault="0017598A" w:rsidP="0017598A">
            <w:pPr>
              <w:adjustRightInd w:val="0"/>
              <w:rPr>
                <w:lang w:val="en-US"/>
              </w:rPr>
            </w:pPr>
            <w:r w:rsidRPr="00AD13B8">
              <w:rPr>
                <w:lang w:val="en-US"/>
              </w:rPr>
              <w:t>Lucrari la descarcarea pamintului in depozit, teren categoria I</w:t>
            </w:r>
          </w:p>
          <w:p w14:paraId="044F02EF"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63045DE" w14:textId="6F2D1433" w:rsidR="0017598A" w:rsidRPr="00FF430B" w:rsidRDefault="0017598A" w:rsidP="0017598A">
            <w:pPr>
              <w:tabs>
                <w:tab w:val="left" w:pos="1134"/>
              </w:tabs>
              <w:ind w:left="720"/>
              <w:outlineLvl w:val="0"/>
              <w:rPr>
                <w:rFonts w:eastAsia="PMingLiU"/>
                <w:lang w:val="ro-MD" w:eastAsia="zh-CN"/>
              </w:rPr>
            </w:pPr>
            <w:r>
              <w:t>100 m3</w:t>
            </w:r>
          </w:p>
        </w:tc>
        <w:tc>
          <w:tcPr>
            <w:tcW w:w="2343" w:type="dxa"/>
            <w:tcBorders>
              <w:top w:val="single" w:sz="4" w:space="0" w:color="auto"/>
              <w:left w:val="single" w:sz="4" w:space="0" w:color="auto"/>
              <w:bottom w:val="single" w:sz="4" w:space="0" w:color="auto"/>
              <w:right w:val="single" w:sz="4" w:space="0" w:color="auto"/>
            </w:tcBorders>
            <w:vAlign w:val="center"/>
          </w:tcPr>
          <w:p w14:paraId="2F6CD6E6" w14:textId="77777777" w:rsidR="0017598A" w:rsidRDefault="0017598A" w:rsidP="0017598A">
            <w:pPr>
              <w:adjustRightInd w:val="0"/>
              <w:jc w:val="center"/>
              <w:rPr>
                <w:rFonts w:ascii="Arial CYR" w:hAnsi="Arial CYR" w:cs="Arial CYR"/>
              </w:rPr>
            </w:pPr>
            <w:r>
              <w:t>1,200</w:t>
            </w:r>
          </w:p>
          <w:p w14:paraId="64F53495"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36DF20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F5E946D" w14:textId="7D7CFE75" w:rsidR="0017598A" w:rsidRPr="00FF430B" w:rsidRDefault="0017598A" w:rsidP="0017598A">
            <w:pPr>
              <w:jc w:val="center"/>
              <w:rPr>
                <w:rFonts w:eastAsia="PMingLiU"/>
                <w:lang w:val="ro-MD" w:eastAsia="zh-CN"/>
              </w:rPr>
            </w:pPr>
            <w:r>
              <w:t xml:space="preserve"> 8</w:t>
            </w:r>
          </w:p>
        </w:tc>
        <w:tc>
          <w:tcPr>
            <w:tcW w:w="1654" w:type="dxa"/>
            <w:tcBorders>
              <w:top w:val="single" w:sz="4" w:space="0" w:color="auto"/>
              <w:left w:val="single" w:sz="4" w:space="0" w:color="auto"/>
              <w:bottom w:val="single" w:sz="4" w:space="0" w:color="auto"/>
              <w:right w:val="single" w:sz="4" w:space="0" w:color="auto"/>
            </w:tcBorders>
            <w:vAlign w:val="center"/>
          </w:tcPr>
          <w:p w14:paraId="3F3AC497" w14:textId="77777777" w:rsidR="0017598A" w:rsidRDefault="0017598A" w:rsidP="0017598A">
            <w:pPr>
              <w:rPr>
                <w:lang w:val="en-US"/>
              </w:rPr>
            </w:pPr>
            <w:r>
              <w:rPr>
                <w:lang w:val="en-US"/>
              </w:rPr>
              <w:t>TsC18A1</w:t>
            </w:r>
          </w:p>
          <w:p w14:paraId="6A71244A"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C94B8E2" w14:textId="77777777" w:rsidR="0017598A" w:rsidRDefault="0017598A" w:rsidP="0017598A">
            <w:pPr>
              <w:adjustRightInd w:val="0"/>
              <w:rPr>
                <w:lang w:val="en-US"/>
              </w:rPr>
            </w:pPr>
            <w:r w:rsidRPr="00AD13B8">
              <w:rPr>
                <w:lang w:val="en-US"/>
              </w:rPr>
              <w:t xml:space="preserve">Sapatura mecanica cu buldozer pe tractor pe senile de 65-80 CP, inclusiv impingerea pamintului pina la 10 m, in teren catg. </w:t>
            </w:r>
            <w:r>
              <w:t>1</w:t>
            </w:r>
          </w:p>
          <w:p w14:paraId="118A0D1E"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825F064" w14:textId="0085A2C0" w:rsidR="0017598A" w:rsidRPr="00FF430B" w:rsidRDefault="0017598A" w:rsidP="0017598A">
            <w:pPr>
              <w:tabs>
                <w:tab w:val="left" w:pos="1134"/>
              </w:tabs>
              <w:ind w:left="720"/>
              <w:outlineLvl w:val="0"/>
              <w:rPr>
                <w:rFonts w:eastAsia="PMingLiU"/>
                <w:lang w:val="ro-MD" w:eastAsia="zh-CN"/>
              </w:rPr>
            </w:pPr>
            <w:r>
              <w:t>100 m3</w:t>
            </w:r>
          </w:p>
        </w:tc>
        <w:tc>
          <w:tcPr>
            <w:tcW w:w="2343" w:type="dxa"/>
            <w:tcBorders>
              <w:top w:val="single" w:sz="4" w:space="0" w:color="auto"/>
              <w:left w:val="single" w:sz="4" w:space="0" w:color="auto"/>
              <w:bottom w:val="single" w:sz="4" w:space="0" w:color="auto"/>
              <w:right w:val="single" w:sz="4" w:space="0" w:color="auto"/>
            </w:tcBorders>
            <w:vAlign w:val="center"/>
          </w:tcPr>
          <w:p w14:paraId="21C161C4" w14:textId="77777777" w:rsidR="0017598A" w:rsidRDefault="0017598A" w:rsidP="0017598A">
            <w:pPr>
              <w:adjustRightInd w:val="0"/>
              <w:jc w:val="center"/>
              <w:rPr>
                <w:rFonts w:ascii="Arial CYR" w:hAnsi="Arial CYR" w:cs="Arial CYR"/>
              </w:rPr>
            </w:pPr>
            <w:r>
              <w:t>4,180</w:t>
            </w:r>
          </w:p>
          <w:p w14:paraId="62842AE1"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C41B068"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E9B1EF" w14:textId="12D050A8" w:rsidR="0017598A" w:rsidRPr="00FF430B" w:rsidRDefault="0017598A" w:rsidP="0017598A">
            <w:pPr>
              <w:jc w:val="center"/>
              <w:rPr>
                <w:rFonts w:eastAsia="PMingLiU"/>
                <w:lang w:val="ro-MD" w:eastAsia="zh-CN"/>
              </w:rPr>
            </w:pPr>
            <w:r>
              <w:t xml:space="preserve"> 9</w:t>
            </w:r>
          </w:p>
        </w:tc>
        <w:tc>
          <w:tcPr>
            <w:tcW w:w="1654" w:type="dxa"/>
            <w:tcBorders>
              <w:top w:val="single" w:sz="4" w:space="0" w:color="auto"/>
              <w:left w:val="single" w:sz="4" w:space="0" w:color="auto"/>
              <w:bottom w:val="single" w:sz="4" w:space="0" w:color="auto"/>
              <w:right w:val="single" w:sz="4" w:space="0" w:color="auto"/>
            </w:tcBorders>
            <w:vAlign w:val="center"/>
          </w:tcPr>
          <w:p w14:paraId="5CB301B4" w14:textId="77777777" w:rsidR="0017598A" w:rsidRDefault="0017598A" w:rsidP="0017598A">
            <w:pPr>
              <w:rPr>
                <w:lang w:val="en-US"/>
              </w:rPr>
            </w:pPr>
            <w:r>
              <w:rPr>
                <w:lang w:val="en-US"/>
              </w:rPr>
              <w:t>TsC22A1</w:t>
            </w:r>
          </w:p>
          <w:p w14:paraId="3F5BDFB0"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A552F38" w14:textId="77777777" w:rsidR="0017598A" w:rsidRDefault="0017598A" w:rsidP="0017598A">
            <w:pPr>
              <w:adjustRightInd w:val="0"/>
              <w:rPr>
                <w:lang w:val="en-US"/>
              </w:rPr>
            </w:pPr>
            <w:r w:rsidRPr="00AD13B8">
              <w:rPr>
                <w:lang w:val="en-US"/>
              </w:rPr>
              <w:t xml:space="preserve">Spor la consumurile de ore-utilaj din art. TsC18, TsC19, TsC20 si TsC21, pentru transportul pamintului pe fiecare 10 m in plus, peste distanta prevazuta la articolele respective TSC18A1 teren catg. </w:t>
            </w:r>
            <w:r w:rsidRPr="00817BB3">
              <w:rPr>
                <w:lang w:val="en-US"/>
              </w:rPr>
              <w:t>I / k=4</w:t>
            </w:r>
          </w:p>
          <w:p w14:paraId="42A12FD0"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CB42657" w14:textId="11014AD1" w:rsidR="0017598A" w:rsidRPr="00FF430B" w:rsidRDefault="0017598A" w:rsidP="0017598A">
            <w:pPr>
              <w:tabs>
                <w:tab w:val="left" w:pos="1134"/>
              </w:tabs>
              <w:ind w:left="720"/>
              <w:outlineLvl w:val="0"/>
              <w:rPr>
                <w:rFonts w:eastAsia="PMingLiU"/>
                <w:lang w:val="ro-MD" w:eastAsia="zh-CN"/>
              </w:rPr>
            </w:pPr>
            <w:r>
              <w:t>100 m3</w:t>
            </w:r>
          </w:p>
        </w:tc>
        <w:tc>
          <w:tcPr>
            <w:tcW w:w="2343" w:type="dxa"/>
            <w:tcBorders>
              <w:top w:val="single" w:sz="4" w:space="0" w:color="auto"/>
              <w:left w:val="single" w:sz="4" w:space="0" w:color="auto"/>
              <w:bottom w:val="single" w:sz="4" w:space="0" w:color="auto"/>
              <w:right w:val="single" w:sz="4" w:space="0" w:color="auto"/>
            </w:tcBorders>
            <w:vAlign w:val="center"/>
          </w:tcPr>
          <w:p w14:paraId="799FF4BC" w14:textId="77777777" w:rsidR="0017598A" w:rsidRDefault="0017598A" w:rsidP="0017598A">
            <w:pPr>
              <w:adjustRightInd w:val="0"/>
              <w:jc w:val="center"/>
              <w:rPr>
                <w:rFonts w:ascii="Arial CYR" w:hAnsi="Arial CYR" w:cs="Arial CYR"/>
              </w:rPr>
            </w:pPr>
            <w:r>
              <w:t>3,150</w:t>
            </w:r>
          </w:p>
          <w:p w14:paraId="662FA108"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832FB9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F197354" w14:textId="087CD513" w:rsidR="0017598A" w:rsidRPr="00FF430B" w:rsidRDefault="0017598A" w:rsidP="0017598A">
            <w:pPr>
              <w:jc w:val="center"/>
              <w:rPr>
                <w:rFonts w:eastAsia="PMingLiU"/>
                <w:lang w:val="ro-MD" w:eastAsia="zh-CN"/>
              </w:rPr>
            </w:pPr>
            <w:r>
              <w:t xml:space="preserve"> 10</w:t>
            </w:r>
          </w:p>
        </w:tc>
        <w:tc>
          <w:tcPr>
            <w:tcW w:w="1654" w:type="dxa"/>
            <w:tcBorders>
              <w:top w:val="single" w:sz="4" w:space="0" w:color="auto"/>
              <w:left w:val="single" w:sz="4" w:space="0" w:color="auto"/>
              <w:bottom w:val="single" w:sz="4" w:space="0" w:color="auto"/>
              <w:right w:val="single" w:sz="4" w:space="0" w:color="auto"/>
            </w:tcBorders>
            <w:vAlign w:val="center"/>
          </w:tcPr>
          <w:p w14:paraId="3806E849" w14:textId="77777777" w:rsidR="0017598A" w:rsidRDefault="0017598A" w:rsidP="0017598A">
            <w:pPr>
              <w:rPr>
                <w:lang w:val="en-US"/>
              </w:rPr>
            </w:pPr>
            <w:r>
              <w:rPr>
                <w:lang w:val="en-US"/>
              </w:rPr>
              <w:t>TsC02C1</w:t>
            </w:r>
          </w:p>
          <w:p w14:paraId="5E6A266B"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C09FCB3" w14:textId="77777777" w:rsidR="0017598A" w:rsidRDefault="0017598A" w:rsidP="0017598A">
            <w:pPr>
              <w:adjustRightInd w:val="0"/>
              <w:rPr>
                <w:lang w:val="en-US"/>
              </w:rPr>
            </w:pPr>
            <w:r w:rsidRPr="00AD13B8">
              <w:rPr>
                <w:lang w:val="en-US"/>
              </w:rPr>
              <w:t xml:space="preserve">Sapatura mecanica cu excavator pe pneuri de 0,21-0,39 mc, cu comanda hidraulica, in pamint cu umiditate naturala descarcare auto teren catg. </w:t>
            </w:r>
            <w:r>
              <w:t>I. / incarcare</w:t>
            </w:r>
          </w:p>
          <w:p w14:paraId="2950CCF6"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BD3B709" w14:textId="26306A79" w:rsidR="0017598A" w:rsidRPr="00FF430B" w:rsidRDefault="0017598A" w:rsidP="0017598A">
            <w:pPr>
              <w:tabs>
                <w:tab w:val="left" w:pos="1134"/>
              </w:tabs>
              <w:ind w:left="720"/>
              <w:outlineLvl w:val="0"/>
              <w:rPr>
                <w:rFonts w:eastAsia="PMingLiU"/>
                <w:lang w:val="ro-MD" w:eastAsia="zh-CN"/>
              </w:rPr>
            </w:pPr>
            <w:r>
              <w:t>100 m3</w:t>
            </w:r>
          </w:p>
        </w:tc>
        <w:tc>
          <w:tcPr>
            <w:tcW w:w="2343" w:type="dxa"/>
            <w:tcBorders>
              <w:top w:val="single" w:sz="4" w:space="0" w:color="auto"/>
              <w:left w:val="single" w:sz="4" w:space="0" w:color="auto"/>
              <w:bottom w:val="single" w:sz="4" w:space="0" w:color="auto"/>
              <w:right w:val="single" w:sz="4" w:space="0" w:color="auto"/>
            </w:tcBorders>
            <w:vAlign w:val="center"/>
          </w:tcPr>
          <w:p w14:paraId="2A7158C8" w14:textId="77777777" w:rsidR="0017598A" w:rsidRDefault="0017598A" w:rsidP="0017598A">
            <w:pPr>
              <w:adjustRightInd w:val="0"/>
              <w:jc w:val="center"/>
              <w:rPr>
                <w:rFonts w:ascii="Arial CYR" w:hAnsi="Arial CYR" w:cs="Arial CYR"/>
              </w:rPr>
            </w:pPr>
            <w:r>
              <w:t>1,030</w:t>
            </w:r>
          </w:p>
          <w:p w14:paraId="24219A8E"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872CCC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EAF766" w14:textId="5967CCAB" w:rsidR="0017598A" w:rsidRPr="00FF430B" w:rsidRDefault="0017598A" w:rsidP="0017598A">
            <w:pPr>
              <w:jc w:val="center"/>
              <w:rPr>
                <w:rFonts w:eastAsia="PMingLiU"/>
                <w:lang w:val="ro-MD" w:eastAsia="zh-CN"/>
              </w:rPr>
            </w:pPr>
            <w:r>
              <w:t xml:space="preserve"> 11</w:t>
            </w:r>
          </w:p>
        </w:tc>
        <w:tc>
          <w:tcPr>
            <w:tcW w:w="1654" w:type="dxa"/>
            <w:tcBorders>
              <w:top w:val="single" w:sz="4" w:space="0" w:color="auto"/>
              <w:left w:val="single" w:sz="4" w:space="0" w:color="auto"/>
              <w:bottom w:val="single" w:sz="4" w:space="0" w:color="auto"/>
              <w:right w:val="single" w:sz="4" w:space="0" w:color="auto"/>
            </w:tcBorders>
            <w:vAlign w:val="center"/>
          </w:tcPr>
          <w:p w14:paraId="7E23980E" w14:textId="77777777" w:rsidR="0017598A" w:rsidRDefault="0017598A" w:rsidP="0017598A">
            <w:pPr>
              <w:rPr>
                <w:lang w:val="en-US"/>
              </w:rPr>
            </w:pPr>
            <w:r>
              <w:rPr>
                <w:lang w:val="en-US"/>
              </w:rPr>
              <w:t>TsI51A10</w:t>
            </w:r>
          </w:p>
          <w:p w14:paraId="4F21BD39"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68D4C6B" w14:textId="77777777" w:rsidR="0017598A" w:rsidRDefault="0017598A" w:rsidP="0017598A">
            <w:pPr>
              <w:adjustRightInd w:val="0"/>
              <w:rPr>
                <w:lang w:val="en-US"/>
              </w:rPr>
            </w:pPr>
            <w:r w:rsidRPr="00AD13B8">
              <w:rPr>
                <w:lang w:val="en-US"/>
              </w:rPr>
              <w:t>Transportarea pamintului cu autobasculanta de 10 t la distanta de 10 km</w:t>
            </w:r>
          </w:p>
          <w:p w14:paraId="5C65243F"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F2C7E59" w14:textId="65B97E1C" w:rsidR="0017598A" w:rsidRPr="00FF430B" w:rsidRDefault="0017598A" w:rsidP="0017598A">
            <w:pPr>
              <w:tabs>
                <w:tab w:val="left" w:pos="1134"/>
              </w:tabs>
              <w:ind w:left="720"/>
              <w:outlineLvl w:val="0"/>
              <w:rPr>
                <w:rFonts w:eastAsia="PMingLiU"/>
                <w:lang w:val="ro-MD" w:eastAsia="zh-CN"/>
              </w:rPr>
            </w:pPr>
            <w:r>
              <w:t>t</w:t>
            </w:r>
          </w:p>
        </w:tc>
        <w:tc>
          <w:tcPr>
            <w:tcW w:w="2343" w:type="dxa"/>
            <w:tcBorders>
              <w:top w:val="single" w:sz="4" w:space="0" w:color="auto"/>
              <w:left w:val="single" w:sz="4" w:space="0" w:color="auto"/>
              <w:bottom w:val="single" w:sz="4" w:space="0" w:color="auto"/>
              <w:right w:val="single" w:sz="4" w:space="0" w:color="auto"/>
            </w:tcBorders>
            <w:vAlign w:val="center"/>
          </w:tcPr>
          <w:p w14:paraId="1827DED4" w14:textId="77777777" w:rsidR="0017598A" w:rsidRDefault="0017598A" w:rsidP="0017598A">
            <w:pPr>
              <w:adjustRightInd w:val="0"/>
              <w:jc w:val="center"/>
              <w:rPr>
                <w:rFonts w:ascii="Arial CYR" w:hAnsi="Arial CYR" w:cs="Arial CYR"/>
              </w:rPr>
            </w:pPr>
            <w:r>
              <w:t>144,200</w:t>
            </w:r>
          </w:p>
          <w:p w14:paraId="58F7E0AA"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6AC161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7269ACD" w14:textId="4C9C18A6" w:rsidR="0017598A" w:rsidRPr="00FF430B" w:rsidRDefault="0017598A" w:rsidP="0017598A">
            <w:pPr>
              <w:jc w:val="center"/>
              <w:rPr>
                <w:rFonts w:eastAsia="PMingLiU"/>
                <w:lang w:val="ro-MD" w:eastAsia="zh-CN"/>
              </w:rPr>
            </w:pPr>
            <w:r>
              <w:t xml:space="preserve"> 12</w:t>
            </w:r>
          </w:p>
        </w:tc>
        <w:tc>
          <w:tcPr>
            <w:tcW w:w="1654" w:type="dxa"/>
            <w:tcBorders>
              <w:top w:val="single" w:sz="4" w:space="0" w:color="auto"/>
              <w:left w:val="single" w:sz="4" w:space="0" w:color="auto"/>
              <w:bottom w:val="single" w:sz="4" w:space="0" w:color="auto"/>
              <w:right w:val="single" w:sz="4" w:space="0" w:color="auto"/>
            </w:tcBorders>
            <w:vAlign w:val="center"/>
          </w:tcPr>
          <w:p w14:paraId="1B6A6389" w14:textId="77777777" w:rsidR="0017598A" w:rsidRDefault="0017598A" w:rsidP="0017598A">
            <w:pPr>
              <w:rPr>
                <w:lang w:val="en-US"/>
              </w:rPr>
            </w:pPr>
            <w:r>
              <w:rPr>
                <w:lang w:val="en-US"/>
              </w:rPr>
              <w:t>TsC51A</w:t>
            </w:r>
          </w:p>
          <w:p w14:paraId="0F0D8045"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B794055" w14:textId="77777777" w:rsidR="0017598A" w:rsidRDefault="0017598A" w:rsidP="0017598A">
            <w:pPr>
              <w:adjustRightInd w:val="0"/>
              <w:rPr>
                <w:lang w:val="en-US"/>
              </w:rPr>
            </w:pPr>
            <w:r w:rsidRPr="00AD13B8">
              <w:rPr>
                <w:lang w:val="en-US"/>
              </w:rPr>
              <w:t>Lucrari la descarcarea pamintului in depozit, teren categoria I</w:t>
            </w:r>
          </w:p>
          <w:p w14:paraId="13FE89B9"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6F62998" w14:textId="55A5D43F" w:rsidR="0017598A" w:rsidRPr="00FF430B" w:rsidRDefault="0017598A" w:rsidP="0017598A">
            <w:pPr>
              <w:tabs>
                <w:tab w:val="left" w:pos="1134"/>
              </w:tabs>
              <w:ind w:left="720"/>
              <w:outlineLvl w:val="0"/>
              <w:rPr>
                <w:rFonts w:eastAsia="PMingLiU"/>
                <w:lang w:val="ro-MD" w:eastAsia="zh-CN"/>
              </w:rPr>
            </w:pPr>
            <w:r>
              <w:t>100 m3</w:t>
            </w:r>
          </w:p>
        </w:tc>
        <w:tc>
          <w:tcPr>
            <w:tcW w:w="2343" w:type="dxa"/>
            <w:tcBorders>
              <w:top w:val="single" w:sz="4" w:space="0" w:color="auto"/>
              <w:left w:val="single" w:sz="4" w:space="0" w:color="auto"/>
              <w:bottom w:val="single" w:sz="4" w:space="0" w:color="auto"/>
              <w:right w:val="single" w:sz="4" w:space="0" w:color="auto"/>
            </w:tcBorders>
            <w:vAlign w:val="center"/>
          </w:tcPr>
          <w:p w14:paraId="55CC46C8" w14:textId="77777777" w:rsidR="0017598A" w:rsidRDefault="0017598A" w:rsidP="0017598A">
            <w:pPr>
              <w:adjustRightInd w:val="0"/>
              <w:jc w:val="center"/>
              <w:rPr>
                <w:rFonts w:ascii="Arial CYR" w:hAnsi="Arial CYR" w:cs="Arial CYR"/>
              </w:rPr>
            </w:pPr>
            <w:r>
              <w:t>1,030</w:t>
            </w:r>
          </w:p>
          <w:p w14:paraId="4CA66636"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871B95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2D8161F" w14:textId="18C454F4" w:rsidR="0017598A" w:rsidRPr="00FF430B" w:rsidRDefault="0017598A" w:rsidP="0017598A">
            <w:pPr>
              <w:jc w:val="center"/>
              <w:rPr>
                <w:rFonts w:eastAsia="PMingLiU"/>
                <w:lang w:val="ro-MD" w:eastAsia="zh-CN"/>
              </w:rPr>
            </w:pPr>
            <w:r>
              <w:t xml:space="preserve"> 13</w:t>
            </w:r>
          </w:p>
        </w:tc>
        <w:tc>
          <w:tcPr>
            <w:tcW w:w="1654" w:type="dxa"/>
            <w:tcBorders>
              <w:top w:val="single" w:sz="4" w:space="0" w:color="auto"/>
              <w:left w:val="single" w:sz="4" w:space="0" w:color="auto"/>
              <w:bottom w:val="single" w:sz="4" w:space="0" w:color="auto"/>
              <w:right w:val="single" w:sz="4" w:space="0" w:color="auto"/>
            </w:tcBorders>
            <w:vAlign w:val="center"/>
          </w:tcPr>
          <w:p w14:paraId="3EFBD681" w14:textId="77777777" w:rsidR="0017598A" w:rsidRDefault="0017598A" w:rsidP="0017598A">
            <w:pPr>
              <w:rPr>
                <w:lang w:val="en-US"/>
              </w:rPr>
            </w:pPr>
            <w:r>
              <w:rPr>
                <w:lang w:val="en-US"/>
              </w:rPr>
              <w:t>TsD25B</w:t>
            </w:r>
          </w:p>
          <w:p w14:paraId="26D56BB8"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E60DFBD" w14:textId="77777777" w:rsidR="0017598A" w:rsidRDefault="0017598A" w:rsidP="0017598A">
            <w:pPr>
              <w:adjustRightInd w:val="0"/>
              <w:rPr>
                <w:lang w:val="en-US"/>
              </w:rPr>
            </w:pPr>
            <w:r w:rsidRPr="00AD13B8">
              <w:rPr>
                <w:lang w:val="en-US"/>
              </w:rPr>
              <w:t xml:space="preserve">Compactarea pamintului cu cilindru compactor </w:t>
            </w:r>
            <w:r w:rsidRPr="00AD13B8">
              <w:rPr>
                <w:lang w:val="en-US"/>
              </w:rPr>
              <w:lastRenderedPageBreak/>
              <w:t>vibrator mixt autopropulsat, capacitatea 119 (160) kW (C.P.), cu sistemul Vario-Control: prin 8-10 parcursuri</w:t>
            </w:r>
          </w:p>
          <w:p w14:paraId="64923E1E"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96601A7" w14:textId="45743D70" w:rsidR="0017598A" w:rsidRPr="00FF430B" w:rsidRDefault="0017598A" w:rsidP="0017598A">
            <w:pPr>
              <w:tabs>
                <w:tab w:val="left" w:pos="1134"/>
              </w:tabs>
              <w:ind w:left="720"/>
              <w:outlineLvl w:val="0"/>
              <w:rPr>
                <w:rFonts w:eastAsia="PMingLiU"/>
                <w:lang w:val="ro-MD" w:eastAsia="zh-CN"/>
              </w:rPr>
            </w:pPr>
            <w:r>
              <w:lastRenderedPageBreak/>
              <w:t>100 m3</w:t>
            </w:r>
          </w:p>
        </w:tc>
        <w:tc>
          <w:tcPr>
            <w:tcW w:w="2343" w:type="dxa"/>
            <w:tcBorders>
              <w:top w:val="single" w:sz="4" w:space="0" w:color="auto"/>
              <w:left w:val="single" w:sz="4" w:space="0" w:color="auto"/>
              <w:bottom w:val="single" w:sz="4" w:space="0" w:color="auto"/>
              <w:right w:val="single" w:sz="4" w:space="0" w:color="auto"/>
            </w:tcBorders>
            <w:vAlign w:val="center"/>
          </w:tcPr>
          <w:p w14:paraId="1765BB1F" w14:textId="77777777" w:rsidR="0017598A" w:rsidRDefault="0017598A" w:rsidP="0017598A">
            <w:pPr>
              <w:adjustRightInd w:val="0"/>
              <w:jc w:val="center"/>
              <w:rPr>
                <w:rFonts w:ascii="Arial CYR" w:hAnsi="Arial CYR" w:cs="Arial CYR"/>
              </w:rPr>
            </w:pPr>
            <w:r>
              <w:t>3,150</w:t>
            </w:r>
          </w:p>
          <w:p w14:paraId="395A4E11"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6DA9F13" w14:textId="77777777" w:rsidTr="00705356">
        <w:trPr>
          <w:trHeight w:val="407"/>
        </w:trPr>
        <w:tc>
          <w:tcPr>
            <w:tcW w:w="656" w:type="dxa"/>
            <w:tcBorders>
              <w:top w:val="single" w:sz="4" w:space="0" w:color="auto"/>
              <w:left w:val="single" w:sz="4" w:space="0" w:color="auto"/>
              <w:bottom w:val="single" w:sz="4" w:space="0" w:color="auto"/>
              <w:right w:val="single" w:sz="4" w:space="0" w:color="auto"/>
            </w:tcBorders>
          </w:tcPr>
          <w:p w14:paraId="1DDF3BC8" w14:textId="34C8480A" w:rsidR="0017598A" w:rsidRPr="00FF430B" w:rsidRDefault="0017598A" w:rsidP="0017598A">
            <w:pPr>
              <w:jc w:val="center"/>
              <w:rPr>
                <w:rFonts w:eastAsia="PMingLiU"/>
                <w:lang w:val="ro-MD" w:eastAsia="zh-CN"/>
              </w:rPr>
            </w:pPr>
            <w:r>
              <w:t xml:space="preserve"> </w:t>
            </w:r>
          </w:p>
        </w:tc>
        <w:tc>
          <w:tcPr>
            <w:tcW w:w="1654" w:type="dxa"/>
            <w:tcBorders>
              <w:top w:val="single" w:sz="4" w:space="0" w:color="auto"/>
              <w:left w:val="single" w:sz="4" w:space="0" w:color="auto"/>
              <w:bottom w:val="single" w:sz="4" w:space="0" w:color="auto"/>
              <w:right w:val="single" w:sz="4" w:space="0" w:color="auto"/>
            </w:tcBorders>
          </w:tcPr>
          <w:p w14:paraId="18053BF4"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02806ED2"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3. Imbracaminte accese</w:t>
            </w:r>
          </w:p>
          <w:p w14:paraId="1BD9C062"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0BB620AF"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65108C13"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813CE40"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C158480" w14:textId="142810D6" w:rsidR="0017598A" w:rsidRPr="00FF430B" w:rsidRDefault="0017598A" w:rsidP="0017598A">
            <w:pPr>
              <w:jc w:val="center"/>
              <w:rPr>
                <w:rFonts w:eastAsia="PMingLiU"/>
                <w:lang w:val="ro-MD" w:eastAsia="zh-CN"/>
              </w:rPr>
            </w:pPr>
            <w:r>
              <w:t>14</w:t>
            </w:r>
          </w:p>
        </w:tc>
        <w:tc>
          <w:tcPr>
            <w:tcW w:w="1654" w:type="dxa"/>
            <w:tcBorders>
              <w:top w:val="single" w:sz="4" w:space="0" w:color="auto"/>
              <w:left w:val="single" w:sz="4" w:space="0" w:color="auto"/>
              <w:bottom w:val="single" w:sz="4" w:space="0" w:color="auto"/>
              <w:right w:val="single" w:sz="4" w:space="0" w:color="auto"/>
            </w:tcBorders>
            <w:vAlign w:val="center"/>
          </w:tcPr>
          <w:p w14:paraId="601A8B1A" w14:textId="77777777" w:rsidR="0017598A" w:rsidRDefault="0017598A" w:rsidP="0017598A">
            <w:pPr>
              <w:rPr>
                <w:lang w:val="en-US"/>
              </w:rPr>
            </w:pPr>
            <w:r>
              <w:rPr>
                <w:lang w:val="en-US"/>
              </w:rPr>
              <w:t>TsD15B1</w:t>
            </w:r>
          </w:p>
          <w:p w14:paraId="70891237"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5575F7A" w14:textId="77777777" w:rsidR="0017598A" w:rsidRDefault="0017598A" w:rsidP="0017598A">
            <w:pPr>
              <w:adjustRightInd w:val="0"/>
              <w:rPr>
                <w:lang w:val="en-US"/>
              </w:rPr>
            </w:pPr>
            <w:r w:rsidRPr="00AD13B8">
              <w:rPr>
                <w:lang w:val="en-US"/>
              </w:rPr>
              <w:t>Strat de repartitie din nisip cu granulatia de 0-7 mm, prevazut sub prisma de balastare c.f., compactat cu placa vibratoare de 0,7 t cu motor cu ardere interna &lt; 10 CP gr.100 mm</w:t>
            </w:r>
          </w:p>
          <w:p w14:paraId="558CC183"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3E8B069" w14:textId="33F6AEE7" w:rsidR="0017598A" w:rsidRPr="00FF430B" w:rsidRDefault="0017598A" w:rsidP="0017598A">
            <w:pPr>
              <w:tabs>
                <w:tab w:val="left" w:pos="1134"/>
              </w:tabs>
              <w:ind w:left="720"/>
              <w:outlineLvl w:val="0"/>
              <w:rPr>
                <w:rFonts w:eastAsia="PMingLiU"/>
                <w:lang w:val="ro-MD" w:eastAsia="zh-CN"/>
              </w:rPr>
            </w:pPr>
            <w:r>
              <w:t>m3</w:t>
            </w:r>
          </w:p>
        </w:tc>
        <w:tc>
          <w:tcPr>
            <w:tcW w:w="2343" w:type="dxa"/>
            <w:tcBorders>
              <w:top w:val="single" w:sz="4" w:space="0" w:color="auto"/>
              <w:left w:val="single" w:sz="4" w:space="0" w:color="auto"/>
              <w:bottom w:val="single" w:sz="4" w:space="0" w:color="auto"/>
              <w:right w:val="single" w:sz="4" w:space="0" w:color="auto"/>
            </w:tcBorders>
            <w:vAlign w:val="center"/>
          </w:tcPr>
          <w:p w14:paraId="19A096D5" w14:textId="77777777" w:rsidR="0017598A" w:rsidRDefault="0017598A" w:rsidP="0017598A">
            <w:pPr>
              <w:adjustRightInd w:val="0"/>
              <w:jc w:val="center"/>
              <w:rPr>
                <w:rFonts w:ascii="Arial CYR" w:hAnsi="Arial CYR" w:cs="Arial CYR"/>
              </w:rPr>
            </w:pPr>
            <w:r>
              <w:t>94,030</w:t>
            </w:r>
          </w:p>
          <w:p w14:paraId="60C45C3F"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84CB0E8"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ADC66A2" w14:textId="40C724B9" w:rsidR="0017598A" w:rsidRPr="00FF430B" w:rsidRDefault="0017598A" w:rsidP="0017598A">
            <w:pPr>
              <w:jc w:val="center"/>
              <w:rPr>
                <w:rFonts w:eastAsia="PMingLiU"/>
                <w:lang w:val="ro-MD" w:eastAsia="zh-CN"/>
              </w:rPr>
            </w:pPr>
            <w:r>
              <w:t xml:space="preserve"> 15</w:t>
            </w:r>
          </w:p>
        </w:tc>
        <w:tc>
          <w:tcPr>
            <w:tcW w:w="1654" w:type="dxa"/>
            <w:tcBorders>
              <w:top w:val="single" w:sz="4" w:space="0" w:color="auto"/>
              <w:left w:val="single" w:sz="4" w:space="0" w:color="auto"/>
              <w:bottom w:val="single" w:sz="4" w:space="0" w:color="auto"/>
              <w:right w:val="single" w:sz="4" w:space="0" w:color="auto"/>
            </w:tcBorders>
            <w:vAlign w:val="center"/>
          </w:tcPr>
          <w:p w14:paraId="32D8A1A7" w14:textId="77777777" w:rsidR="0017598A" w:rsidRDefault="0017598A" w:rsidP="0017598A">
            <w:pPr>
              <w:rPr>
                <w:lang w:val="en-US"/>
              </w:rPr>
            </w:pPr>
            <w:r>
              <w:rPr>
                <w:lang w:val="en-US"/>
              </w:rPr>
              <w:t>TsD16B1</w:t>
            </w:r>
          </w:p>
          <w:p w14:paraId="545A3895"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BBE5258" w14:textId="77777777" w:rsidR="0017598A" w:rsidRDefault="0017598A" w:rsidP="0017598A">
            <w:pPr>
              <w:adjustRightInd w:val="0"/>
              <w:rPr>
                <w:lang w:val="en-US"/>
              </w:rPr>
            </w:pPr>
            <w:r w:rsidRPr="00AD13B8">
              <w:rPr>
                <w:lang w:val="en-US"/>
              </w:rPr>
              <w:t>Strat de repartitie din piatra concasata LA30 SM EN 12620+A1, prevazut sub prisma de balastare c.f., compactat cu placa vibratoare de 0,7 t cu motor cu ardere interna &lt; 10 CP gr.150 mm</w:t>
            </w:r>
          </w:p>
          <w:p w14:paraId="24397CE7"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C797C6A" w14:textId="0F69C92C" w:rsidR="0017598A" w:rsidRPr="00FF430B" w:rsidRDefault="0017598A" w:rsidP="0017598A">
            <w:pPr>
              <w:tabs>
                <w:tab w:val="left" w:pos="1134"/>
              </w:tabs>
              <w:ind w:left="720"/>
              <w:outlineLvl w:val="0"/>
              <w:rPr>
                <w:rFonts w:eastAsia="PMingLiU"/>
                <w:lang w:val="ro-MD" w:eastAsia="zh-CN"/>
              </w:rPr>
            </w:pPr>
            <w:r>
              <w:t>m3</w:t>
            </w:r>
          </w:p>
        </w:tc>
        <w:tc>
          <w:tcPr>
            <w:tcW w:w="2343" w:type="dxa"/>
            <w:tcBorders>
              <w:top w:val="single" w:sz="4" w:space="0" w:color="auto"/>
              <w:left w:val="single" w:sz="4" w:space="0" w:color="auto"/>
              <w:bottom w:val="single" w:sz="4" w:space="0" w:color="auto"/>
              <w:right w:val="single" w:sz="4" w:space="0" w:color="auto"/>
            </w:tcBorders>
            <w:vAlign w:val="center"/>
          </w:tcPr>
          <w:p w14:paraId="6857503C" w14:textId="77777777" w:rsidR="0017598A" w:rsidRDefault="0017598A" w:rsidP="0017598A">
            <w:pPr>
              <w:adjustRightInd w:val="0"/>
              <w:jc w:val="center"/>
              <w:rPr>
                <w:rFonts w:ascii="Arial CYR" w:hAnsi="Arial CYR" w:cs="Arial CYR"/>
              </w:rPr>
            </w:pPr>
            <w:r>
              <w:t>141,050</w:t>
            </w:r>
          </w:p>
          <w:p w14:paraId="6BA6C7D2"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21B272C"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12BAA98" w14:textId="78ADF0ED" w:rsidR="0017598A" w:rsidRPr="00FF430B" w:rsidRDefault="0017598A" w:rsidP="0017598A">
            <w:pPr>
              <w:jc w:val="center"/>
              <w:rPr>
                <w:rFonts w:eastAsia="PMingLiU"/>
                <w:lang w:val="ro-MD" w:eastAsia="zh-CN"/>
              </w:rPr>
            </w:pPr>
            <w:r>
              <w:t xml:space="preserve"> 16</w:t>
            </w:r>
          </w:p>
        </w:tc>
        <w:tc>
          <w:tcPr>
            <w:tcW w:w="1654" w:type="dxa"/>
            <w:tcBorders>
              <w:top w:val="single" w:sz="4" w:space="0" w:color="auto"/>
              <w:left w:val="single" w:sz="4" w:space="0" w:color="auto"/>
              <w:bottom w:val="single" w:sz="4" w:space="0" w:color="auto"/>
              <w:right w:val="single" w:sz="4" w:space="0" w:color="auto"/>
            </w:tcBorders>
            <w:vAlign w:val="center"/>
          </w:tcPr>
          <w:p w14:paraId="440099DA" w14:textId="77777777" w:rsidR="0017598A" w:rsidRDefault="0017598A" w:rsidP="0017598A">
            <w:pPr>
              <w:rPr>
                <w:lang w:val="en-US"/>
              </w:rPr>
            </w:pPr>
            <w:r>
              <w:rPr>
                <w:lang w:val="en-US"/>
              </w:rPr>
              <w:t>DE18A</w:t>
            </w:r>
          </w:p>
          <w:p w14:paraId="733C5BDD"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61B0D72" w14:textId="77777777" w:rsidR="0017598A" w:rsidRDefault="0017598A" w:rsidP="0017598A">
            <w:pPr>
              <w:adjustRightInd w:val="0"/>
              <w:rPr>
                <w:lang w:val="en-US"/>
              </w:rPr>
            </w:pPr>
            <w:r w:rsidRPr="00AD13B8">
              <w:rPr>
                <w:lang w:val="en-US"/>
              </w:rPr>
              <w:t>Pavaje executate din placi de trotuare din beton prefabricat asezate pe un strat din amestec uscat de ciment si nisip, in proportie 1:6, rostuit cu amestec uscat de ciment si nisip, grosime strat de 5 cm / Pavaj tip caramida "Spalat alb" gr.60 mm</w:t>
            </w:r>
          </w:p>
          <w:p w14:paraId="6D9D1489"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E29B14C" w14:textId="36DFB2AB" w:rsidR="0017598A" w:rsidRPr="00FF430B" w:rsidRDefault="0017598A" w:rsidP="0017598A">
            <w:pPr>
              <w:tabs>
                <w:tab w:val="left" w:pos="1134"/>
              </w:tabs>
              <w:ind w:left="720"/>
              <w:outlineLvl w:val="0"/>
              <w:rPr>
                <w:rFonts w:eastAsia="PMingLiU"/>
                <w:lang w:val="ro-MD" w:eastAsia="zh-CN"/>
              </w:rPr>
            </w:pPr>
            <w:r>
              <w:t>m2</w:t>
            </w:r>
          </w:p>
        </w:tc>
        <w:tc>
          <w:tcPr>
            <w:tcW w:w="2343" w:type="dxa"/>
            <w:tcBorders>
              <w:top w:val="single" w:sz="4" w:space="0" w:color="auto"/>
              <w:left w:val="single" w:sz="4" w:space="0" w:color="auto"/>
              <w:bottom w:val="single" w:sz="4" w:space="0" w:color="auto"/>
              <w:right w:val="single" w:sz="4" w:space="0" w:color="auto"/>
            </w:tcBorders>
            <w:vAlign w:val="center"/>
          </w:tcPr>
          <w:p w14:paraId="3ED6254F" w14:textId="77777777" w:rsidR="0017598A" w:rsidRDefault="0017598A" w:rsidP="0017598A">
            <w:pPr>
              <w:adjustRightInd w:val="0"/>
              <w:jc w:val="center"/>
              <w:rPr>
                <w:rFonts w:ascii="Arial CYR" w:hAnsi="Arial CYR" w:cs="Arial CYR"/>
              </w:rPr>
            </w:pPr>
            <w:r>
              <w:t>827,250</w:t>
            </w:r>
          </w:p>
          <w:p w14:paraId="60838F3E"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5F410BC"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4DF40EB" w14:textId="386223B6" w:rsidR="0017598A" w:rsidRPr="00FF430B" w:rsidRDefault="0017598A" w:rsidP="0017598A">
            <w:pPr>
              <w:jc w:val="center"/>
              <w:rPr>
                <w:rFonts w:eastAsia="PMingLiU"/>
                <w:lang w:val="ro-MD" w:eastAsia="zh-CN"/>
              </w:rPr>
            </w:pPr>
            <w:r>
              <w:t xml:space="preserve"> 17</w:t>
            </w:r>
          </w:p>
        </w:tc>
        <w:tc>
          <w:tcPr>
            <w:tcW w:w="1654" w:type="dxa"/>
            <w:tcBorders>
              <w:top w:val="single" w:sz="4" w:space="0" w:color="auto"/>
              <w:left w:val="single" w:sz="4" w:space="0" w:color="auto"/>
              <w:bottom w:val="single" w:sz="4" w:space="0" w:color="auto"/>
              <w:right w:val="single" w:sz="4" w:space="0" w:color="auto"/>
            </w:tcBorders>
            <w:vAlign w:val="center"/>
          </w:tcPr>
          <w:p w14:paraId="2800D90E" w14:textId="77777777" w:rsidR="0017598A" w:rsidRDefault="0017598A" w:rsidP="0017598A">
            <w:pPr>
              <w:rPr>
                <w:lang w:val="en-US"/>
              </w:rPr>
            </w:pPr>
            <w:r>
              <w:rPr>
                <w:lang w:val="en-US"/>
              </w:rPr>
              <w:t>DE18A</w:t>
            </w:r>
          </w:p>
          <w:p w14:paraId="43CA51CF"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393C30E" w14:textId="77777777" w:rsidR="0017598A" w:rsidRDefault="0017598A" w:rsidP="0017598A">
            <w:pPr>
              <w:adjustRightInd w:val="0"/>
              <w:rPr>
                <w:lang w:val="en-US"/>
              </w:rPr>
            </w:pPr>
            <w:r w:rsidRPr="00AD13B8">
              <w:rPr>
                <w:lang w:val="en-US"/>
              </w:rPr>
              <w:t>Pavaje executate din placi de trotuare din beton prefabricat asezate pe un strat din amestec uscat de ciment si nisip, in proportie 1:6, rostuit cu amestec uscat de ciment si nisip, grosime strat de 5 cm / Pavaj tip caramida "Spalat negru" gr.60 mm</w:t>
            </w:r>
          </w:p>
          <w:p w14:paraId="43B15541"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5207D67" w14:textId="16AEC92E" w:rsidR="0017598A" w:rsidRPr="00FF430B" w:rsidRDefault="0017598A" w:rsidP="0017598A">
            <w:pPr>
              <w:tabs>
                <w:tab w:val="left" w:pos="1134"/>
              </w:tabs>
              <w:ind w:left="720"/>
              <w:outlineLvl w:val="0"/>
              <w:rPr>
                <w:rFonts w:eastAsia="PMingLiU"/>
                <w:lang w:val="ro-MD" w:eastAsia="zh-CN"/>
              </w:rPr>
            </w:pPr>
            <w:r>
              <w:t>m2</w:t>
            </w:r>
          </w:p>
        </w:tc>
        <w:tc>
          <w:tcPr>
            <w:tcW w:w="2343" w:type="dxa"/>
            <w:tcBorders>
              <w:top w:val="single" w:sz="4" w:space="0" w:color="auto"/>
              <w:left w:val="single" w:sz="4" w:space="0" w:color="auto"/>
              <w:bottom w:val="single" w:sz="4" w:space="0" w:color="auto"/>
              <w:right w:val="single" w:sz="4" w:space="0" w:color="auto"/>
            </w:tcBorders>
            <w:vAlign w:val="center"/>
          </w:tcPr>
          <w:p w14:paraId="4A689C10" w14:textId="77777777" w:rsidR="0017598A" w:rsidRDefault="0017598A" w:rsidP="0017598A">
            <w:pPr>
              <w:adjustRightInd w:val="0"/>
              <w:jc w:val="center"/>
              <w:rPr>
                <w:rFonts w:ascii="Arial CYR" w:hAnsi="Arial CYR" w:cs="Arial CYR"/>
              </w:rPr>
            </w:pPr>
            <w:r>
              <w:t>113,040</w:t>
            </w:r>
          </w:p>
          <w:p w14:paraId="4A778347"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16283E8" w14:textId="77777777" w:rsidTr="00705356">
        <w:trPr>
          <w:trHeight w:val="407"/>
        </w:trPr>
        <w:tc>
          <w:tcPr>
            <w:tcW w:w="656" w:type="dxa"/>
            <w:tcBorders>
              <w:top w:val="single" w:sz="4" w:space="0" w:color="auto"/>
              <w:left w:val="single" w:sz="4" w:space="0" w:color="auto"/>
              <w:bottom w:val="single" w:sz="4" w:space="0" w:color="auto"/>
              <w:right w:val="single" w:sz="4" w:space="0" w:color="auto"/>
            </w:tcBorders>
          </w:tcPr>
          <w:p w14:paraId="5F32E33F" w14:textId="2A37EE0D" w:rsidR="0017598A" w:rsidRPr="00FF430B" w:rsidRDefault="0017598A" w:rsidP="0017598A">
            <w:pPr>
              <w:jc w:val="center"/>
              <w:rPr>
                <w:rFonts w:eastAsia="PMingLiU"/>
                <w:lang w:val="ro-MD" w:eastAsia="zh-CN"/>
              </w:rPr>
            </w:pPr>
            <w:r>
              <w:t xml:space="preserve"> </w:t>
            </w:r>
          </w:p>
        </w:tc>
        <w:tc>
          <w:tcPr>
            <w:tcW w:w="1654" w:type="dxa"/>
            <w:tcBorders>
              <w:top w:val="single" w:sz="4" w:space="0" w:color="auto"/>
              <w:left w:val="single" w:sz="4" w:space="0" w:color="auto"/>
              <w:bottom w:val="single" w:sz="4" w:space="0" w:color="auto"/>
              <w:right w:val="single" w:sz="4" w:space="0" w:color="auto"/>
            </w:tcBorders>
          </w:tcPr>
          <w:p w14:paraId="3E44D7C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3EB43334"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4. Imbracaminte parcare</w:t>
            </w:r>
          </w:p>
          <w:p w14:paraId="7215E838"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4D7A95C4"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72D06FEB"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E9D18D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B6B26BB" w14:textId="221D1A80" w:rsidR="0017598A" w:rsidRPr="00FF430B" w:rsidRDefault="0017598A" w:rsidP="0017598A">
            <w:pPr>
              <w:jc w:val="center"/>
              <w:rPr>
                <w:rFonts w:eastAsia="PMingLiU"/>
                <w:lang w:val="ro-MD" w:eastAsia="zh-CN"/>
              </w:rPr>
            </w:pPr>
            <w:r>
              <w:t>18</w:t>
            </w:r>
          </w:p>
        </w:tc>
        <w:tc>
          <w:tcPr>
            <w:tcW w:w="1654" w:type="dxa"/>
            <w:tcBorders>
              <w:top w:val="single" w:sz="4" w:space="0" w:color="auto"/>
              <w:left w:val="single" w:sz="4" w:space="0" w:color="auto"/>
              <w:bottom w:val="single" w:sz="4" w:space="0" w:color="auto"/>
              <w:right w:val="single" w:sz="4" w:space="0" w:color="auto"/>
            </w:tcBorders>
            <w:vAlign w:val="center"/>
          </w:tcPr>
          <w:p w14:paraId="518E545A" w14:textId="77777777" w:rsidR="0017598A" w:rsidRDefault="0017598A" w:rsidP="0017598A">
            <w:pPr>
              <w:rPr>
                <w:lang w:val="en-US"/>
              </w:rPr>
            </w:pPr>
            <w:r>
              <w:rPr>
                <w:lang w:val="en-US"/>
              </w:rPr>
              <w:t>DA18A</w:t>
            </w:r>
          </w:p>
          <w:p w14:paraId="58B9D0C3"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C46CED8" w14:textId="77777777" w:rsidR="0017598A" w:rsidRDefault="0017598A" w:rsidP="0017598A">
            <w:pPr>
              <w:adjustRightInd w:val="0"/>
              <w:rPr>
                <w:lang w:val="en-US"/>
              </w:rPr>
            </w:pPr>
            <w:r w:rsidRPr="00AD13B8">
              <w:rPr>
                <w:lang w:val="en-US"/>
              </w:rPr>
              <w:t xml:space="preserve">Strat de fundatie din agregate in amestecuri optimale, executat cu </w:t>
            </w:r>
            <w:r w:rsidRPr="00AD13B8">
              <w:rPr>
                <w:lang w:val="en-US"/>
              </w:rPr>
              <w:lastRenderedPageBreak/>
              <w:t>asternere manuala gr. 150 mm</w:t>
            </w:r>
          </w:p>
          <w:p w14:paraId="6B8ABA5B"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41C1604" w14:textId="237A1F9E" w:rsidR="0017598A" w:rsidRPr="00FF430B" w:rsidRDefault="0017598A" w:rsidP="0017598A">
            <w:pPr>
              <w:tabs>
                <w:tab w:val="left" w:pos="1134"/>
              </w:tabs>
              <w:ind w:left="720"/>
              <w:outlineLvl w:val="0"/>
              <w:rPr>
                <w:rFonts w:eastAsia="PMingLiU"/>
                <w:lang w:val="ro-MD" w:eastAsia="zh-CN"/>
              </w:rPr>
            </w:pPr>
            <w:r>
              <w:lastRenderedPageBreak/>
              <w:t>m3</w:t>
            </w:r>
          </w:p>
        </w:tc>
        <w:tc>
          <w:tcPr>
            <w:tcW w:w="2343" w:type="dxa"/>
            <w:tcBorders>
              <w:top w:val="single" w:sz="4" w:space="0" w:color="auto"/>
              <w:left w:val="single" w:sz="4" w:space="0" w:color="auto"/>
              <w:bottom w:val="single" w:sz="4" w:space="0" w:color="auto"/>
              <w:right w:val="single" w:sz="4" w:space="0" w:color="auto"/>
            </w:tcBorders>
            <w:vAlign w:val="center"/>
          </w:tcPr>
          <w:p w14:paraId="1F1BC080" w14:textId="77777777" w:rsidR="0017598A" w:rsidRDefault="0017598A" w:rsidP="0017598A">
            <w:pPr>
              <w:adjustRightInd w:val="0"/>
              <w:jc w:val="center"/>
              <w:rPr>
                <w:rFonts w:ascii="Arial CYR" w:hAnsi="Arial CYR" w:cs="Arial CYR"/>
              </w:rPr>
            </w:pPr>
            <w:r>
              <w:t>7,600</w:t>
            </w:r>
          </w:p>
          <w:p w14:paraId="04857318"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8D69375"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BCDCD23" w14:textId="06B4A8A6" w:rsidR="0017598A" w:rsidRPr="00FF430B" w:rsidRDefault="0017598A" w:rsidP="0017598A">
            <w:pPr>
              <w:jc w:val="center"/>
              <w:rPr>
                <w:rFonts w:eastAsia="PMingLiU"/>
                <w:lang w:val="ro-MD" w:eastAsia="zh-CN"/>
              </w:rPr>
            </w:pPr>
            <w:r>
              <w:t xml:space="preserve"> 19</w:t>
            </w:r>
          </w:p>
        </w:tc>
        <w:tc>
          <w:tcPr>
            <w:tcW w:w="1654" w:type="dxa"/>
            <w:tcBorders>
              <w:top w:val="single" w:sz="4" w:space="0" w:color="auto"/>
              <w:left w:val="single" w:sz="4" w:space="0" w:color="auto"/>
              <w:bottom w:val="single" w:sz="4" w:space="0" w:color="auto"/>
              <w:right w:val="single" w:sz="4" w:space="0" w:color="auto"/>
            </w:tcBorders>
            <w:vAlign w:val="center"/>
          </w:tcPr>
          <w:p w14:paraId="5BB699FB" w14:textId="77777777" w:rsidR="0017598A" w:rsidRDefault="0017598A" w:rsidP="0017598A">
            <w:pPr>
              <w:rPr>
                <w:lang w:val="en-US"/>
              </w:rPr>
            </w:pPr>
            <w:r>
              <w:rPr>
                <w:lang w:val="en-US"/>
              </w:rPr>
              <w:t>TsD16B1</w:t>
            </w:r>
          </w:p>
          <w:p w14:paraId="61438EEE"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73E1C70" w14:textId="77777777" w:rsidR="0017598A" w:rsidRDefault="0017598A" w:rsidP="0017598A">
            <w:pPr>
              <w:adjustRightInd w:val="0"/>
              <w:rPr>
                <w:lang w:val="en-US"/>
              </w:rPr>
            </w:pPr>
            <w:r w:rsidRPr="00AD13B8">
              <w:rPr>
                <w:lang w:val="en-US"/>
              </w:rPr>
              <w:t>Strat de repartitie din piatra sparta, prevazut sub prisma de balastare c.f., compactat cu placa vibratoare de 0,7 t cu motor cu ardere interna &lt; 10 CP gr.200 mm</w:t>
            </w:r>
          </w:p>
          <w:p w14:paraId="77CF2AC8"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1A93131" w14:textId="74D59787" w:rsidR="0017598A" w:rsidRPr="00FF430B" w:rsidRDefault="0017598A" w:rsidP="0017598A">
            <w:pPr>
              <w:tabs>
                <w:tab w:val="left" w:pos="1134"/>
              </w:tabs>
              <w:ind w:left="720"/>
              <w:outlineLvl w:val="0"/>
              <w:rPr>
                <w:rFonts w:eastAsia="PMingLiU"/>
                <w:lang w:val="ro-MD" w:eastAsia="zh-CN"/>
              </w:rPr>
            </w:pPr>
            <w:r>
              <w:t>m3</w:t>
            </w:r>
          </w:p>
        </w:tc>
        <w:tc>
          <w:tcPr>
            <w:tcW w:w="2343" w:type="dxa"/>
            <w:tcBorders>
              <w:top w:val="single" w:sz="4" w:space="0" w:color="auto"/>
              <w:left w:val="single" w:sz="4" w:space="0" w:color="auto"/>
              <w:bottom w:val="single" w:sz="4" w:space="0" w:color="auto"/>
              <w:right w:val="single" w:sz="4" w:space="0" w:color="auto"/>
            </w:tcBorders>
            <w:vAlign w:val="center"/>
          </w:tcPr>
          <w:p w14:paraId="412301A4" w14:textId="77777777" w:rsidR="0017598A" w:rsidRDefault="0017598A" w:rsidP="0017598A">
            <w:pPr>
              <w:adjustRightInd w:val="0"/>
              <w:jc w:val="center"/>
              <w:rPr>
                <w:rFonts w:ascii="Arial CYR" w:hAnsi="Arial CYR" w:cs="Arial CYR"/>
              </w:rPr>
            </w:pPr>
            <w:r>
              <w:t>10,100</w:t>
            </w:r>
          </w:p>
          <w:p w14:paraId="32D10C6E"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CF3B67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AE3AB85" w14:textId="7702C41F" w:rsidR="0017598A" w:rsidRPr="00FF430B" w:rsidRDefault="0017598A" w:rsidP="0017598A">
            <w:pPr>
              <w:jc w:val="center"/>
              <w:rPr>
                <w:rFonts w:eastAsia="PMingLiU"/>
                <w:lang w:val="ro-MD" w:eastAsia="zh-CN"/>
              </w:rPr>
            </w:pPr>
            <w:r>
              <w:t xml:space="preserve"> 20</w:t>
            </w:r>
          </w:p>
        </w:tc>
        <w:tc>
          <w:tcPr>
            <w:tcW w:w="1654" w:type="dxa"/>
            <w:tcBorders>
              <w:top w:val="single" w:sz="4" w:space="0" w:color="auto"/>
              <w:left w:val="single" w:sz="4" w:space="0" w:color="auto"/>
              <w:bottom w:val="single" w:sz="4" w:space="0" w:color="auto"/>
              <w:right w:val="single" w:sz="4" w:space="0" w:color="auto"/>
            </w:tcBorders>
            <w:vAlign w:val="center"/>
          </w:tcPr>
          <w:p w14:paraId="402AC768" w14:textId="77777777" w:rsidR="0017598A" w:rsidRDefault="0017598A" w:rsidP="0017598A">
            <w:pPr>
              <w:rPr>
                <w:lang w:val="en-US"/>
              </w:rPr>
            </w:pPr>
            <w:r>
              <w:rPr>
                <w:lang w:val="en-US"/>
              </w:rPr>
              <w:t>DE13A</w:t>
            </w:r>
          </w:p>
          <w:p w14:paraId="0B37FA1E"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430BB38" w14:textId="77777777" w:rsidR="0017598A" w:rsidRDefault="0017598A" w:rsidP="0017598A">
            <w:pPr>
              <w:adjustRightInd w:val="0"/>
              <w:rPr>
                <w:lang w:val="en-US"/>
              </w:rPr>
            </w:pPr>
            <w:r w:rsidRPr="00AD13B8">
              <w:rPr>
                <w:lang w:val="en-US"/>
              </w:rPr>
              <w:t>Placi prefabricate din beton la trotuare, asezate pe un strat de nisip de 5 cm grosime, rostuit cu mortar de ciment / Pavaj Eco 1 gr.100 mm</w:t>
            </w:r>
          </w:p>
          <w:p w14:paraId="7D82FA7B"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4D0399F" w14:textId="1C8B3667" w:rsidR="0017598A" w:rsidRPr="00FF430B" w:rsidRDefault="0017598A" w:rsidP="0017598A">
            <w:pPr>
              <w:tabs>
                <w:tab w:val="left" w:pos="1134"/>
              </w:tabs>
              <w:ind w:left="720"/>
              <w:outlineLvl w:val="0"/>
              <w:rPr>
                <w:rFonts w:eastAsia="PMingLiU"/>
                <w:lang w:val="ro-MD" w:eastAsia="zh-CN"/>
              </w:rPr>
            </w:pPr>
            <w:r>
              <w:t>m2</w:t>
            </w:r>
          </w:p>
        </w:tc>
        <w:tc>
          <w:tcPr>
            <w:tcW w:w="2343" w:type="dxa"/>
            <w:tcBorders>
              <w:top w:val="single" w:sz="4" w:space="0" w:color="auto"/>
              <w:left w:val="single" w:sz="4" w:space="0" w:color="auto"/>
              <w:bottom w:val="single" w:sz="4" w:space="0" w:color="auto"/>
              <w:right w:val="single" w:sz="4" w:space="0" w:color="auto"/>
            </w:tcBorders>
            <w:vAlign w:val="center"/>
          </w:tcPr>
          <w:p w14:paraId="23B2C5D7" w14:textId="77777777" w:rsidR="0017598A" w:rsidRDefault="0017598A" w:rsidP="0017598A">
            <w:pPr>
              <w:adjustRightInd w:val="0"/>
              <w:jc w:val="center"/>
              <w:rPr>
                <w:rFonts w:ascii="Arial CYR" w:hAnsi="Arial CYR" w:cs="Arial CYR"/>
              </w:rPr>
            </w:pPr>
            <w:r>
              <w:t>50,550</w:t>
            </w:r>
          </w:p>
          <w:p w14:paraId="633F42D4"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29A62A5" w14:textId="77777777" w:rsidTr="00705356">
        <w:trPr>
          <w:trHeight w:val="407"/>
        </w:trPr>
        <w:tc>
          <w:tcPr>
            <w:tcW w:w="656" w:type="dxa"/>
            <w:tcBorders>
              <w:top w:val="single" w:sz="4" w:space="0" w:color="auto"/>
              <w:left w:val="single" w:sz="4" w:space="0" w:color="auto"/>
              <w:bottom w:val="single" w:sz="4" w:space="0" w:color="auto"/>
              <w:right w:val="single" w:sz="4" w:space="0" w:color="auto"/>
            </w:tcBorders>
          </w:tcPr>
          <w:p w14:paraId="7CAB4825" w14:textId="1C5C9A55" w:rsidR="0017598A" w:rsidRPr="00FF430B" w:rsidRDefault="0017598A" w:rsidP="0017598A">
            <w:pPr>
              <w:jc w:val="center"/>
              <w:rPr>
                <w:rFonts w:eastAsia="PMingLiU"/>
                <w:lang w:val="ro-MD" w:eastAsia="zh-CN"/>
              </w:rPr>
            </w:pPr>
            <w:r>
              <w:t xml:space="preserve"> </w:t>
            </w:r>
          </w:p>
        </w:tc>
        <w:tc>
          <w:tcPr>
            <w:tcW w:w="1654" w:type="dxa"/>
            <w:tcBorders>
              <w:top w:val="single" w:sz="4" w:space="0" w:color="auto"/>
              <w:left w:val="single" w:sz="4" w:space="0" w:color="auto"/>
              <w:bottom w:val="single" w:sz="4" w:space="0" w:color="auto"/>
              <w:right w:val="single" w:sz="4" w:space="0" w:color="auto"/>
            </w:tcBorders>
          </w:tcPr>
          <w:p w14:paraId="51FBA2A2"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27995E76"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5. Acces asfalt</w:t>
            </w:r>
          </w:p>
          <w:p w14:paraId="3D9B0FF8"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00C08540"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74C487CB"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059EBB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7C72889" w14:textId="41C99575" w:rsidR="0017598A" w:rsidRPr="00FF430B" w:rsidRDefault="0017598A" w:rsidP="0017598A">
            <w:pPr>
              <w:jc w:val="center"/>
              <w:rPr>
                <w:rFonts w:eastAsia="PMingLiU"/>
                <w:lang w:val="ro-MD" w:eastAsia="zh-CN"/>
              </w:rPr>
            </w:pPr>
            <w:r>
              <w:t>21</w:t>
            </w:r>
          </w:p>
        </w:tc>
        <w:tc>
          <w:tcPr>
            <w:tcW w:w="1654" w:type="dxa"/>
            <w:tcBorders>
              <w:top w:val="single" w:sz="4" w:space="0" w:color="auto"/>
              <w:left w:val="single" w:sz="4" w:space="0" w:color="auto"/>
              <w:bottom w:val="single" w:sz="4" w:space="0" w:color="auto"/>
              <w:right w:val="single" w:sz="4" w:space="0" w:color="auto"/>
            </w:tcBorders>
            <w:vAlign w:val="center"/>
          </w:tcPr>
          <w:p w14:paraId="6D777302" w14:textId="77777777" w:rsidR="0017598A" w:rsidRDefault="0017598A" w:rsidP="0017598A">
            <w:pPr>
              <w:rPr>
                <w:lang w:val="en-US"/>
              </w:rPr>
            </w:pPr>
            <w:r>
              <w:rPr>
                <w:lang w:val="en-US"/>
              </w:rPr>
              <w:t>DA18A</w:t>
            </w:r>
          </w:p>
          <w:p w14:paraId="5E6AEC6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A83F4D6" w14:textId="77777777" w:rsidR="0017598A" w:rsidRDefault="0017598A" w:rsidP="0017598A">
            <w:pPr>
              <w:adjustRightInd w:val="0"/>
              <w:rPr>
                <w:lang w:val="en-US"/>
              </w:rPr>
            </w:pPr>
            <w:r w:rsidRPr="00AD13B8">
              <w:rPr>
                <w:lang w:val="en-US"/>
              </w:rPr>
              <w:t>Strat de fundatie din agregate in amestecuri optimale, executat cu asternere manuala gr. 150 mm</w:t>
            </w:r>
          </w:p>
          <w:p w14:paraId="46FB328F"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DCF7250" w14:textId="535478CD" w:rsidR="0017598A" w:rsidRPr="00FF430B" w:rsidRDefault="0017598A" w:rsidP="0017598A">
            <w:pPr>
              <w:tabs>
                <w:tab w:val="left" w:pos="1134"/>
              </w:tabs>
              <w:ind w:left="720"/>
              <w:outlineLvl w:val="0"/>
              <w:rPr>
                <w:rFonts w:eastAsia="PMingLiU"/>
                <w:lang w:val="ro-MD" w:eastAsia="zh-CN"/>
              </w:rPr>
            </w:pPr>
            <w:r>
              <w:t>m3</w:t>
            </w:r>
          </w:p>
        </w:tc>
        <w:tc>
          <w:tcPr>
            <w:tcW w:w="2343" w:type="dxa"/>
            <w:tcBorders>
              <w:top w:val="single" w:sz="4" w:space="0" w:color="auto"/>
              <w:left w:val="single" w:sz="4" w:space="0" w:color="auto"/>
              <w:bottom w:val="single" w:sz="4" w:space="0" w:color="auto"/>
              <w:right w:val="single" w:sz="4" w:space="0" w:color="auto"/>
            </w:tcBorders>
            <w:vAlign w:val="center"/>
          </w:tcPr>
          <w:p w14:paraId="6AAB401D" w14:textId="77777777" w:rsidR="0017598A" w:rsidRDefault="0017598A" w:rsidP="0017598A">
            <w:pPr>
              <w:adjustRightInd w:val="0"/>
              <w:jc w:val="center"/>
              <w:rPr>
                <w:rFonts w:ascii="Arial CYR" w:hAnsi="Arial CYR" w:cs="Arial CYR"/>
              </w:rPr>
            </w:pPr>
            <w:r>
              <w:t>34,200</w:t>
            </w:r>
          </w:p>
          <w:p w14:paraId="0A614327"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5480D0C"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4B475F8" w14:textId="46C78B1A" w:rsidR="0017598A" w:rsidRPr="00FF430B" w:rsidRDefault="0017598A" w:rsidP="0017598A">
            <w:pPr>
              <w:jc w:val="center"/>
              <w:rPr>
                <w:rFonts w:eastAsia="PMingLiU"/>
                <w:lang w:val="ro-MD" w:eastAsia="zh-CN"/>
              </w:rPr>
            </w:pPr>
            <w:r>
              <w:t xml:space="preserve"> 22</w:t>
            </w:r>
          </w:p>
        </w:tc>
        <w:tc>
          <w:tcPr>
            <w:tcW w:w="1654" w:type="dxa"/>
            <w:tcBorders>
              <w:top w:val="single" w:sz="4" w:space="0" w:color="auto"/>
              <w:left w:val="single" w:sz="4" w:space="0" w:color="auto"/>
              <w:bottom w:val="single" w:sz="4" w:space="0" w:color="auto"/>
              <w:right w:val="single" w:sz="4" w:space="0" w:color="auto"/>
            </w:tcBorders>
            <w:vAlign w:val="center"/>
          </w:tcPr>
          <w:p w14:paraId="703033DE" w14:textId="77777777" w:rsidR="0017598A" w:rsidRDefault="0017598A" w:rsidP="0017598A">
            <w:pPr>
              <w:rPr>
                <w:lang w:val="en-US"/>
              </w:rPr>
            </w:pPr>
            <w:r>
              <w:rPr>
                <w:lang w:val="en-US"/>
              </w:rPr>
              <w:t>TsD16B1</w:t>
            </w:r>
          </w:p>
          <w:p w14:paraId="3A1E5E32"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442BA2C" w14:textId="77777777" w:rsidR="0017598A" w:rsidRDefault="0017598A" w:rsidP="0017598A">
            <w:pPr>
              <w:adjustRightInd w:val="0"/>
              <w:rPr>
                <w:lang w:val="en-US"/>
              </w:rPr>
            </w:pPr>
            <w:r w:rsidRPr="00AD13B8">
              <w:rPr>
                <w:lang w:val="en-US"/>
              </w:rPr>
              <w:t>Strat de repartitie din piatra sparta, prevazut sub prisma de balastare c.f., compactat cu placa vibratoare de 0,7 t cu motor cu ardere interna &lt; 10 CP gr.200 mm</w:t>
            </w:r>
          </w:p>
          <w:p w14:paraId="3A10795C"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50C860E" w14:textId="0EECDA77" w:rsidR="0017598A" w:rsidRPr="00FF430B" w:rsidRDefault="0017598A" w:rsidP="0017598A">
            <w:pPr>
              <w:tabs>
                <w:tab w:val="left" w:pos="1134"/>
              </w:tabs>
              <w:ind w:left="720"/>
              <w:outlineLvl w:val="0"/>
              <w:rPr>
                <w:rFonts w:eastAsia="PMingLiU"/>
                <w:lang w:val="ro-MD" w:eastAsia="zh-CN"/>
              </w:rPr>
            </w:pPr>
            <w:r>
              <w:t>m3</w:t>
            </w:r>
          </w:p>
        </w:tc>
        <w:tc>
          <w:tcPr>
            <w:tcW w:w="2343" w:type="dxa"/>
            <w:tcBorders>
              <w:top w:val="single" w:sz="4" w:space="0" w:color="auto"/>
              <w:left w:val="single" w:sz="4" w:space="0" w:color="auto"/>
              <w:bottom w:val="single" w:sz="4" w:space="0" w:color="auto"/>
              <w:right w:val="single" w:sz="4" w:space="0" w:color="auto"/>
            </w:tcBorders>
            <w:vAlign w:val="center"/>
          </w:tcPr>
          <w:p w14:paraId="2F85CEB7" w14:textId="77777777" w:rsidR="0017598A" w:rsidRDefault="0017598A" w:rsidP="0017598A">
            <w:pPr>
              <w:adjustRightInd w:val="0"/>
              <w:jc w:val="center"/>
              <w:rPr>
                <w:rFonts w:ascii="Arial CYR" w:hAnsi="Arial CYR" w:cs="Arial CYR"/>
              </w:rPr>
            </w:pPr>
            <w:r>
              <w:t>45,600</w:t>
            </w:r>
          </w:p>
          <w:p w14:paraId="6C7F936F"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EF94AD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8296BC9" w14:textId="3B5800E5" w:rsidR="0017598A" w:rsidRPr="00FF430B" w:rsidRDefault="0017598A" w:rsidP="0017598A">
            <w:pPr>
              <w:jc w:val="center"/>
              <w:rPr>
                <w:rFonts w:eastAsia="PMingLiU"/>
                <w:lang w:val="ro-MD" w:eastAsia="zh-CN"/>
              </w:rPr>
            </w:pPr>
            <w:r>
              <w:t xml:space="preserve"> 23</w:t>
            </w:r>
          </w:p>
        </w:tc>
        <w:tc>
          <w:tcPr>
            <w:tcW w:w="1654" w:type="dxa"/>
            <w:tcBorders>
              <w:top w:val="single" w:sz="4" w:space="0" w:color="auto"/>
              <w:left w:val="single" w:sz="4" w:space="0" w:color="auto"/>
              <w:bottom w:val="single" w:sz="4" w:space="0" w:color="auto"/>
              <w:right w:val="single" w:sz="4" w:space="0" w:color="auto"/>
            </w:tcBorders>
            <w:vAlign w:val="center"/>
          </w:tcPr>
          <w:p w14:paraId="3A2736CB" w14:textId="77777777" w:rsidR="0017598A" w:rsidRDefault="0017598A" w:rsidP="0017598A">
            <w:pPr>
              <w:rPr>
                <w:lang w:val="en-US"/>
              </w:rPr>
            </w:pPr>
            <w:r>
              <w:rPr>
                <w:lang w:val="en-US"/>
              </w:rPr>
              <w:t>DI107</w:t>
            </w:r>
          </w:p>
          <w:p w14:paraId="1818E38D"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D6DEF47" w14:textId="77777777" w:rsidR="0017598A" w:rsidRDefault="0017598A" w:rsidP="0017598A">
            <w:pPr>
              <w:adjustRightInd w:val="0"/>
              <w:rPr>
                <w:lang w:val="en-US"/>
              </w:rPr>
            </w:pPr>
            <w:r w:rsidRPr="00AD13B8">
              <w:rPr>
                <w:lang w:val="en-US"/>
              </w:rPr>
              <w:t>Amorsarea suprafetelor straturilor de baza in vederea aplicarii unui strat de beton asfaltic 0.70 l/m2</w:t>
            </w:r>
          </w:p>
          <w:p w14:paraId="0DDE506C"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4BFFB8E" w14:textId="4D812EFD" w:rsidR="0017598A" w:rsidRPr="00FF430B" w:rsidRDefault="0017598A" w:rsidP="0017598A">
            <w:pPr>
              <w:tabs>
                <w:tab w:val="left" w:pos="1134"/>
              </w:tabs>
              <w:ind w:left="720"/>
              <w:outlineLvl w:val="0"/>
              <w:rPr>
                <w:rFonts w:eastAsia="PMingLiU"/>
                <w:lang w:val="ro-MD" w:eastAsia="zh-CN"/>
              </w:rPr>
            </w:pPr>
            <w:r>
              <w:t>t</w:t>
            </w:r>
          </w:p>
        </w:tc>
        <w:tc>
          <w:tcPr>
            <w:tcW w:w="2343" w:type="dxa"/>
            <w:tcBorders>
              <w:top w:val="single" w:sz="4" w:space="0" w:color="auto"/>
              <w:left w:val="single" w:sz="4" w:space="0" w:color="auto"/>
              <w:bottom w:val="single" w:sz="4" w:space="0" w:color="auto"/>
              <w:right w:val="single" w:sz="4" w:space="0" w:color="auto"/>
            </w:tcBorders>
            <w:vAlign w:val="center"/>
          </w:tcPr>
          <w:p w14:paraId="6FF48297" w14:textId="77777777" w:rsidR="0017598A" w:rsidRDefault="0017598A" w:rsidP="0017598A">
            <w:pPr>
              <w:adjustRightInd w:val="0"/>
              <w:jc w:val="center"/>
              <w:rPr>
                <w:rFonts w:ascii="Arial CYR" w:hAnsi="Arial CYR" w:cs="Arial CYR"/>
              </w:rPr>
            </w:pPr>
            <w:r>
              <w:t>0,160</w:t>
            </w:r>
          </w:p>
          <w:p w14:paraId="74223287"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E0A27E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CBA2129" w14:textId="1242BD2A" w:rsidR="0017598A" w:rsidRPr="00FF430B" w:rsidRDefault="0017598A" w:rsidP="0017598A">
            <w:pPr>
              <w:jc w:val="center"/>
              <w:rPr>
                <w:rFonts w:eastAsia="PMingLiU"/>
                <w:lang w:val="ro-MD" w:eastAsia="zh-CN"/>
              </w:rPr>
            </w:pPr>
            <w:r>
              <w:t xml:space="preserve"> 24</w:t>
            </w:r>
          </w:p>
        </w:tc>
        <w:tc>
          <w:tcPr>
            <w:tcW w:w="1654" w:type="dxa"/>
            <w:tcBorders>
              <w:top w:val="single" w:sz="4" w:space="0" w:color="auto"/>
              <w:left w:val="single" w:sz="4" w:space="0" w:color="auto"/>
              <w:bottom w:val="single" w:sz="4" w:space="0" w:color="auto"/>
              <w:right w:val="single" w:sz="4" w:space="0" w:color="auto"/>
            </w:tcBorders>
            <w:vAlign w:val="center"/>
          </w:tcPr>
          <w:p w14:paraId="255FB3B9" w14:textId="77777777" w:rsidR="0017598A" w:rsidRDefault="0017598A" w:rsidP="0017598A">
            <w:pPr>
              <w:rPr>
                <w:lang w:val="en-US"/>
              </w:rPr>
            </w:pPr>
            <w:r>
              <w:rPr>
                <w:lang w:val="en-US"/>
              </w:rPr>
              <w:t>DB19C</w:t>
            </w:r>
          </w:p>
          <w:p w14:paraId="2B96D4B3"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37E9446" w14:textId="77777777" w:rsidR="0017598A" w:rsidRDefault="0017598A" w:rsidP="0017598A">
            <w:pPr>
              <w:adjustRightInd w:val="0"/>
              <w:rPr>
                <w:lang w:val="en-US"/>
              </w:rPr>
            </w:pPr>
            <w:r w:rsidRPr="00AD13B8">
              <w:rPr>
                <w:lang w:val="en-US"/>
              </w:rPr>
              <w:t>Imbracaminte de beton asfaltic cu agregat mare BAD 22.4, executata la cald, in grosime de 6,0 cm, cu asternere manuala</w:t>
            </w:r>
          </w:p>
          <w:p w14:paraId="546A9059"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7307E73" w14:textId="0A0B39FE" w:rsidR="0017598A" w:rsidRPr="00FF430B" w:rsidRDefault="0017598A" w:rsidP="0017598A">
            <w:pPr>
              <w:tabs>
                <w:tab w:val="left" w:pos="1134"/>
              </w:tabs>
              <w:ind w:left="720"/>
              <w:outlineLvl w:val="0"/>
              <w:rPr>
                <w:rFonts w:eastAsia="PMingLiU"/>
                <w:lang w:val="ro-MD" w:eastAsia="zh-CN"/>
              </w:rPr>
            </w:pPr>
            <w:r>
              <w:t>m2</w:t>
            </w:r>
          </w:p>
        </w:tc>
        <w:tc>
          <w:tcPr>
            <w:tcW w:w="2343" w:type="dxa"/>
            <w:tcBorders>
              <w:top w:val="single" w:sz="4" w:space="0" w:color="auto"/>
              <w:left w:val="single" w:sz="4" w:space="0" w:color="auto"/>
              <w:bottom w:val="single" w:sz="4" w:space="0" w:color="auto"/>
              <w:right w:val="single" w:sz="4" w:space="0" w:color="auto"/>
            </w:tcBorders>
            <w:vAlign w:val="center"/>
          </w:tcPr>
          <w:p w14:paraId="6BBC82B6" w14:textId="77777777" w:rsidR="0017598A" w:rsidRDefault="0017598A" w:rsidP="0017598A">
            <w:pPr>
              <w:adjustRightInd w:val="0"/>
              <w:jc w:val="center"/>
              <w:rPr>
                <w:rFonts w:ascii="Arial CYR" w:hAnsi="Arial CYR" w:cs="Arial CYR"/>
              </w:rPr>
            </w:pPr>
            <w:r>
              <w:t>228,000</w:t>
            </w:r>
          </w:p>
          <w:p w14:paraId="3A6FCCA2"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6E0FB4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944B21E" w14:textId="39EF7E39" w:rsidR="0017598A" w:rsidRPr="00FF430B" w:rsidRDefault="0017598A" w:rsidP="0017598A">
            <w:pPr>
              <w:jc w:val="center"/>
              <w:rPr>
                <w:rFonts w:eastAsia="PMingLiU"/>
                <w:lang w:val="ro-MD" w:eastAsia="zh-CN"/>
              </w:rPr>
            </w:pPr>
            <w:r>
              <w:t xml:space="preserve"> 25</w:t>
            </w:r>
          </w:p>
        </w:tc>
        <w:tc>
          <w:tcPr>
            <w:tcW w:w="1654" w:type="dxa"/>
            <w:tcBorders>
              <w:top w:val="single" w:sz="4" w:space="0" w:color="auto"/>
              <w:left w:val="single" w:sz="4" w:space="0" w:color="auto"/>
              <w:bottom w:val="single" w:sz="4" w:space="0" w:color="auto"/>
              <w:right w:val="single" w:sz="4" w:space="0" w:color="auto"/>
            </w:tcBorders>
            <w:vAlign w:val="center"/>
          </w:tcPr>
          <w:p w14:paraId="33CA1F28" w14:textId="77777777" w:rsidR="0017598A" w:rsidRDefault="0017598A" w:rsidP="0017598A">
            <w:pPr>
              <w:rPr>
                <w:lang w:val="en-US"/>
              </w:rPr>
            </w:pPr>
            <w:r>
              <w:rPr>
                <w:lang w:val="en-US"/>
              </w:rPr>
              <w:t>DI107</w:t>
            </w:r>
          </w:p>
          <w:p w14:paraId="4B71EE22"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C1A2230" w14:textId="77777777" w:rsidR="0017598A" w:rsidRDefault="0017598A" w:rsidP="0017598A">
            <w:pPr>
              <w:adjustRightInd w:val="0"/>
              <w:rPr>
                <w:lang w:val="en-US"/>
              </w:rPr>
            </w:pPr>
            <w:r w:rsidRPr="00AD13B8">
              <w:rPr>
                <w:lang w:val="en-US"/>
              </w:rPr>
              <w:t>Amorsarea suprafetelor straturilor de baza in vederea aplicarii unui strat de beton asfaltic 0.30 l/m2</w:t>
            </w:r>
          </w:p>
          <w:p w14:paraId="6CC961E5"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4BD7C57" w14:textId="419E716A" w:rsidR="0017598A" w:rsidRPr="00FF430B" w:rsidRDefault="0017598A" w:rsidP="0017598A">
            <w:pPr>
              <w:tabs>
                <w:tab w:val="left" w:pos="1134"/>
              </w:tabs>
              <w:ind w:left="720"/>
              <w:outlineLvl w:val="0"/>
              <w:rPr>
                <w:rFonts w:eastAsia="PMingLiU"/>
                <w:lang w:val="ro-MD" w:eastAsia="zh-CN"/>
              </w:rPr>
            </w:pPr>
            <w:r>
              <w:t>t</w:t>
            </w:r>
          </w:p>
        </w:tc>
        <w:tc>
          <w:tcPr>
            <w:tcW w:w="2343" w:type="dxa"/>
            <w:tcBorders>
              <w:top w:val="single" w:sz="4" w:space="0" w:color="auto"/>
              <w:left w:val="single" w:sz="4" w:space="0" w:color="auto"/>
              <w:bottom w:val="single" w:sz="4" w:space="0" w:color="auto"/>
              <w:right w:val="single" w:sz="4" w:space="0" w:color="auto"/>
            </w:tcBorders>
            <w:vAlign w:val="center"/>
          </w:tcPr>
          <w:p w14:paraId="7671D196" w14:textId="77777777" w:rsidR="0017598A" w:rsidRDefault="0017598A" w:rsidP="0017598A">
            <w:pPr>
              <w:adjustRightInd w:val="0"/>
              <w:jc w:val="center"/>
              <w:rPr>
                <w:rFonts w:ascii="Arial CYR" w:hAnsi="Arial CYR" w:cs="Arial CYR"/>
              </w:rPr>
            </w:pPr>
            <w:r>
              <w:t>0,068</w:t>
            </w:r>
          </w:p>
          <w:p w14:paraId="7457C9AE"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CFB145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0143EA3" w14:textId="07825EC8" w:rsidR="0017598A" w:rsidRPr="00FF430B" w:rsidRDefault="0017598A" w:rsidP="0017598A">
            <w:pPr>
              <w:jc w:val="center"/>
              <w:rPr>
                <w:rFonts w:eastAsia="PMingLiU"/>
                <w:lang w:val="ro-MD" w:eastAsia="zh-CN"/>
              </w:rPr>
            </w:pPr>
            <w:r>
              <w:t xml:space="preserve"> 26</w:t>
            </w:r>
          </w:p>
        </w:tc>
        <w:tc>
          <w:tcPr>
            <w:tcW w:w="1654" w:type="dxa"/>
            <w:tcBorders>
              <w:top w:val="single" w:sz="4" w:space="0" w:color="auto"/>
              <w:left w:val="single" w:sz="4" w:space="0" w:color="auto"/>
              <w:bottom w:val="single" w:sz="4" w:space="0" w:color="auto"/>
              <w:right w:val="single" w:sz="4" w:space="0" w:color="auto"/>
            </w:tcBorders>
            <w:vAlign w:val="center"/>
          </w:tcPr>
          <w:p w14:paraId="2F7AD8BA" w14:textId="77777777" w:rsidR="0017598A" w:rsidRDefault="0017598A" w:rsidP="0017598A">
            <w:pPr>
              <w:rPr>
                <w:lang w:val="en-US"/>
              </w:rPr>
            </w:pPr>
            <w:r>
              <w:rPr>
                <w:lang w:val="en-US"/>
              </w:rPr>
              <w:t>DB16D</w:t>
            </w:r>
          </w:p>
          <w:p w14:paraId="03B3D26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6D928A5" w14:textId="77777777" w:rsidR="0017598A" w:rsidRDefault="0017598A" w:rsidP="0017598A">
            <w:pPr>
              <w:adjustRightInd w:val="0"/>
              <w:rPr>
                <w:lang w:val="en-US"/>
              </w:rPr>
            </w:pPr>
            <w:r w:rsidRPr="00AD13B8">
              <w:rPr>
                <w:lang w:val="en-US"/>
              </w:rPr>
              <w:t xml:space="preserve">Imbracaminte de beton asfaltic cu agregate marunte BAPC-11.2, executata la cald, in </w:t>
            </w:r>
            <w:r w:rsidRPr="00AD13B8">
              <w:rPr>
                <w:lang w:val="en-US"/>
              </w:rPr>
              <w:lastRenderedPageBreak/>
              <w:t>groosime de 4,0 cm, cu asternere manuala / k=1.25 pt grosimea finala 5.0 cm</w:t>
            </w:r>
          </w:p>
          <w:p w14:paraId="249A7A94"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55D411A" w14:textId="23F909F3" w:rsidR="0017598A" w:rsidRPr="00FF430B" w:rsidRDefault="0017598A" w:rsidP="0017598A">
            <w:pPr>
              <w:tabs>
                <w:tab w:val="left" w:pos="1134"/>
              </w:tabs>
              <w:ind w:left="720"/>
              <w:outlineLvl w:val="0"/>
              <w:rPr>
                <w:rFonts w:eastAsia="PMingLiU"/>
                <w:lang w:val="ro-MD" w:eastAsia="zh-CN"/>
              </w:rPr>
            </w:pPr>
            <w:r>
              <w:lastRenderedPageBreak/>
              <w:t>m2</w:t>
            </w:r>
          </w:p>
        </w:tc>
        <w:tc>
          <w:tcPr>
            <w:tcW w:w="2343" w:type="dxa"/>
            <w:tcBorders>
              <w:top w:val="single" w:sz="4" w:space="0" w:color="auto"/>
              <w:left w:val="single" w:sz="4" w:space="0" w:color="auto"/>
              <w:bottom w:val="single" w:sz="4" w:space="0" w:color="auto"/>
              <w:right w:val="single" w:sz="4" w:space="0" w:color="auto"/>
            </w:tcBorders>
            <w:vAlign w:val="center"/>
          </w:tcPr>
          <w:p w14:paraId="23FF781C" w14:textId="77777777" w:rsidR="0017598A" w:rsidRDefault="0017598A" w:rsidP="0017598A">
            <w:pPr>
              <w:adjustRightInd w:val="0"/>
              <w:jc w:val="center"/>
              <w:rPr>
                <w:rFonts w:ascii="Arial CYR" w:hAnsi="Arial CYR" w:cs="Arial CYR"/>
              </w:rPr>
            </w:pPr>
            <w:r>
              <w:t>228,000</w:t>
            </w:r>
          </w:p>
          <w:p w14:paraId="75976B44"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DA74EB8" w14:textId="77777777" w:rsidTr="00705356">
        <w:trPr>
          <w:trHeight w:val="407"/>
        </w:trPr>
        <w:tc>
          <w:tcPr>
            <w:tcW w:w="656" w:type="dxa"/>
            <w:tcBorders>
              <w:top w:val="single" w:sz="4" w:space="0" w:color="auto"/>
              <w:left w:val="single" w:sz="4" w:space="0" w:color="auto"/>
              <w:bottom w:val="single" w:sz="4" w:space="0" w:color="auto"/>
              <w:right w:val="single" w:sz="4" w:space="0" w:color="auto"/>
            </w:tcBorders>
          </w:tcPr>
          <w:p w14:paraId="5747A179" w14:textId="1AAF92EE" w:rsidR="0017598A" w:rsidRPr="00FF430B" w:rsidRDefault="0017598A" w:rsidP="0017598A">
            <w:pPr>
              <w:jc w:val="center"/>
              <w:rPr>
                <w:rFonts w:eastAsia="PMingLiU"/>
                <w:lang w:val="ro-MD" w:eastAsia="zh-CN"/>
              </w:rPr>
            </w:pPr>
            <w:r>
              <w:t xml:space="preserve"> </w:t>
            </w:r>
          </w:p>
        </w:tc>
        <w:tc>
          <w:tcPr>
            <w:tcW w:w="1654" w:type="dxa"/>
            <w:tcBorders>
              <w:top w:val="single" w:sz="4" w:space="0" w:color="auto"/>
              <w:left w:val="single" w:sz="4" w:space="0" w:color="auto"/>
              <w:bottom w:val="single" w:sz="4" w:space="0" w:color="auto"/>
              <w:right w:val="single" w:sz="4" w:space="0" w:color="auto"/>
            </w:tcBorders>
          </w:tcPr>
          <w:p w14:paraId="720A795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5CA4763F"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6. Teren de joc</w:t>
            </w:r>
          </w:p>
          <w:p w14:paraId="16DD1AE1"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3B5CE65B"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75FE08DF"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3E3124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683BE7E" w14:textId="2C593B29" w:rsidR="0017598A" w:rsidRPr="00FF430B" w:rsidRDefault="0017598A" w:rsidP="0017598A">
            <w:pPr>
              <w:jc w:val="center"/>
              <w:rPr>
                <w:rFonts w:eastAsia="PMingLiU"/>
                <w:lang w:val="ro-MD" w:eastAsia="zh-CN"/>
              </w:rPr>
            </w:pPr>
            <w:r>
              <w:t>27</w:t>
            </w:r>
          </w:p>
        </w:tc>
        <w:tc>
          <w:tcPr>
            <w:tcW w:w="1654" w:type="dxa"/>
            <w:tcBorders>
              <w:top w:val="single" w:sz="4" w:space="0" w:color="auto"/>
              <w:left w:val="single" w:sz="4" w:space="0" w:color="auto"/>
              <w:bottom w:val="single" w:sz="4" w:space="0" w:color="auto"/>
              <w:right w:val="single" w:sz="4" w:space="0" w:color="auto"/>
            </w:tcBorders>
            <w:vAlign w:val="center"/>
          </w:tcPr>
          <w:p w14:paraId="763F596D" w14:textId="77777777" w:rsidR="0017598A" w:rsidRDefault="0017598A" w:rsidP="0017598A">
            <w:pPr>
              <w:rPr>
                <w:lang w:val="en-US"/>
              </w:rPr>
            </w:pPr>
            <w:r>
              <w:rPr>
                <w:lang w:val="en-US"/>
              </w:rPr>
              <w:t>TsD15B1</w:t>
            </w:r>
          </w:p>
          <w:p w14:paraId="072F8C7E"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7569A03" w14:textId="77777777" w:rsidR="0017598A" w:rsidRDefault="0017598A" w:rsidP="0017598A">
            <w:pPr>
              <w:adjustRightInd w:val="0"/>
              <w:rPr>
                <w:lang w:val="en-US"/>
              </w:rPr>
            </w:pPr>
            <w:r w:rsidRPr="00AD13B8">
              <w:rPr>
                <w:lang w:val="en-US"/>
              </w:rPr>
              <w:t>Strat de repartitie din nisip cu granulatia de 0-7 mm, prevazut sub prisma de balastare c.f., compactat cu placa vibratoare de 0,7 t cu motor cu ardere interna &lt; 10 CP gr.100 mm</w:t>
            </w:r>
          </w:p>
          <w:p w14:paraId="462D7166"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86435A9" w14:textId="505F6930" w:rsidR="0017598A" w:rsidRPr="00FF430B" w:rsidRDefault="0017598A" w:rsidP="0017598A">
            <w:pPr>
              <w:tabs>
                <w:tab w:val="left" w:pos="1134"/>
              </w:tabs>
              <w:ind w:left="720"/>
              <w:outlineLvl w:val="0"/>
              <w:rPr>
                <w:rFonts w:eastAsia="PMingLiU"/>
                <w:lang w:val="ro-MD" w:eastAsia="zh-CN"/>
              </w:rPr>
            </w:pPr>
            <w:r>
              <w:t>m3</w:t>
            </w:r>
          </w:p>
        </w:tc>
        <w:tc>
          <w:tcPr>
            <w:tcW w:w="2343" w:type="dxa"/>
            <w:tcBorders>
              <w:top w:val="single" w:sz="4" w:space="0" w:color="auto"/>
              <w:left w:val="single" w:sz="4" w:space="0" w:color="auto"/>
              <w:bottom w:val="single" w:sz="4" w:space="0" w:color="auto"/>
              <w:right w:val="single" w:sz="4" w:space="0" w:color="auto"/>
            </w:tcBorders>
            <w:vAlign w:val="center"/>
          </w:tcPr>
          <w:p w14:paraId="77533944" w14:textId="77777777" w:rsidR="0017598A" w:rsidRDefault="0017598A" w:rsidP="0017598A">
            <w:pPr>
              <w:adjustRightInd w:val="0"/>
              <w:jc w:val="center"/>
              <w:rPr>
                <w:rFonts w:ascii="Arial CYR" w:hAnsi="Arial CYR" w:cs="Arial CYR"/>
              </w:rPr>
            </w:pPr>
            <w:r>
              <w:t>5,500</w:t>
            </w:r>
          </w:p>
          <w:p w14:paraId="176B8BE8"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14AA3C5"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94032B1" w14:textId="4EC8D5F2" w:rsidR="0017598A" w:rsidRPr="00FF430B" w:rsidRDefault="0017598A" w:rsidP="0017598A">
            <w:pPr>
              <w:jc w:val="center"/>
              <w:rPr>
                <w:rFonts w:eastAsia="PMingLiU"/>
                <w:lang w:val="ro-MD" w:eastAsia="zh-CN"/>
              </w:rPr>
            </w:pPr>
            <w:r>
              <w:t xml:space="preserve"> 28</w:t>
            </w:r>
          </w:p>
        </w:tc>
        <w:tc>
          <w:tcPr>
            <w:tcW w:w="1654" w:type="dxa"/>
            <w:tcBorders>
              <w:top w:val="single" w:sz="4" w:space="0" w:color="auto"/>
              <w:left w:val="single" w:sz="4" w:space="0" w:color="auto"/>
              <w:bottom w:val="single" w:sz="4" w:space="0" w:color="auto"/>
              <w:right w:val="single" w:sz="4" w:space="0" w:color="auto"/>
            </w:tcBorders>
            <w:vAlign w:val="center"/>
          </w:tcPr>
          <w:p w14:paraId="09C482A7" w14:textId="77777777" w:rsidR="0017598A" w:rsidRDefault="0017598A" w:rsidP="0017598A">
            <w:pPr>
              <w:rPr>
                <w:lang w:val="en-US"/>
              </w:rPr>
            </w:pPr>
            <w:r>
              <w:rPr>
                <w:lang w:val="en-US"/>
              </w:rPr>
              <w:t>TsC54C</w:t>
            </w:r>
          </w:p>
          <w:p w14:paraId="7EE55310"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2D4FD0F" w14:textId="77777777" w:rsidR="0017598A" w:rsidRDefault="0017598A" w:rsidP="0017598A">
            <w:pPr>
              <w:adjustRightInd w:val="0"/>
              <w:rPr>
                <w:lang w:val="en-US"/>
              </w:rPr>
            </w:pPr>
            <w:r w:rsidRPr="00AD13B8">
              <w:rPr>
                <w:lang w:val="en-US"/>
              </w:rPr>
              <w:t>Strat de fundatie din pietris fr. 20/40 mm gr.120 mm</w:t>
            </w:r>
          </w:p>
          <w:p w14:paraId="3EB097CE"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7BC9194" w14:textId="4FFD11B9" w:rsidR="0017598A" w:rsidRPr="00FF430B" w:rsidRDefault="0017598A" w:rsidP="0017598A">
            <w:pPr>
              <w:tabs>
                <w:tab w:val="left" w:pos="1134"/>
              </w:tabs>
              <w:ind w:left="720"/>
              <w:outlineLvl w:val="0"/>
              <w:rPr>
                <w:rFonts w:eastAsia="PMingLiU"/>
                <w:lang w:val="ro-MD" w:eastAsia="zh-CN"/>
              </w:rPr>
            </w:pPr>
            <w:r>
              <w:t>m3</w:t>
            </w:r>
          </w:p>
        </w:tc>
        <w:tc>
          <w:tcPr>
            <w:tcW w:w="2343" w:type="dxa"/>
            <w:tcBorders>
              <w:top w:val="single" w:sz="4" w:space="0" w:color="auto"/>
              <w:left w:val="single" w:sz="4" w:space="0" w:color="auto"/>
              <w:bottom w:val="single" w:sz="4" w:space="0" w:color="auto"/>
              <w:right w:val="single" w:sz="4" w:space="0" w:color="auto"/>
            </w:tcBorders>
            <w:vAlign w:val="center"/>
          </w:tcPr>
          <w:p w14:paraId="3A9DC7EA" w14:textId="77777777" w:rsidR="0017598A" w:rsidRDefault="0017598A" w:rsidP="0017598A">
            <w:pPr>
              <w:adjustRightInd w:val="0"/>
              <w:jc w:val="center"/>
              <w:rPr>
                <w:rFonts w:ascii="Arial CYR" w:hAnsi="Arial CYR" w:cs="Arial CYR"/>
              </w:rPr>
            </w:pPr>
            <w:r>
              <w:t>6,600</w:t>
            </w:r>
          </w:p>
          <w:p w14:paraId="3829A924"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83979E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779804E" w14:textId="520B3074" w:rsidR="0017598A" w:rsidRPr="00FF430B" w:rsidRDefault="0017598A" w:rsidP="0017598A">
            <w:pPr>
              <w:jc w:val="center"/>
              <w:rPr>
                <w:rFonts w:eastAsia="PMingLiU"/>
                <w:lang w:val="ro-MD" w:eastAsia="zh-CN"/>
              </w:rPr>
            </w:pPr>
            <w:r>
              <w:t xml:space="preserve"> 29</w:t>
            </w:r>
          </w:p>
        </w:tc>
        <w:tc>
          <w:tcPr>
            <w:tcW w:w="1654" w:type="dxa"/>
            <w:tcBorders>
              <w:top w:val="single" w:sz="4" w:space="0" w:color="auto"/>
              <w:left w:val="single" w:sz="4" w:space="0" w:color="auto"/>
              <w:bottom w:val="single" w:sz="4" w:space="0" w:color="auto"/>
              <w:right w:val="single" w:sz="4" w:space="0" w:color="auto"/>
            </w:tcBorders>
            <w:vAlign w:val="center"/>
          </w:tcPr>
          <w:p w14:paraId="124EA0D2" w14:textId="77777777" w:rsidR="0017598A" w:rsidRDefault="0017598A" w:rsidP="0017598A">
            <w:pPr>
              <w:rPr>
                <w:lang w:val="en-US"/>
              </w:rPr>
            </w:pPr>
            <w:r>
              <w:rPr>
                <w:lang w:val="en-US"/>
              </w:rPr>
              <w:t>TsC54C</w:t>
            </w:r>
          </w:p>
          <w:p w14:paraId="2B3BEB9B"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D7C411F" w14:textId="77777777" w:rsidR="0017598A" w:rsidRDefault="0017598A" w:rsidP="0017598A">
            <w:pPr>
              <w:adjustRightInd w:val="0"/>
              <w:rPr>
                <w:lang w:val="en-US"/>
              </w:rPr>
            </w:pPr>
            <w:r w:rsidRPr="00AD13B8">
              <w:rPr>
                <w:lang w:val="en-US"/>
              </w:rPr>
              <w:t>Strat de fundatie din pietris fr. 5 mm gr.30 mm</w:t>
            </w:r>
          </w:p>
          <w:p w14:paraId="34CA66C9"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3D5FFD0" w14:textId="52DB423D" w:rsidR="0017598A" w:rsidRPr="00FF430B" w:rsidRDefault="0017598A" w:rsidP="0017598A">
            <w:pPr>
              <w:tabs>
                <w:tab w:val="left" w:pos="1134"/>
              </w:tabs>
              <w:ind w:left="720"/>
              <w:outlineLvl w:val="0"/>
              <w:rPr>
                <w:rFonts w:eastAsia="PMingLiU"/>
                <w:lang w:val="ro-MD" w:eastAsia="zh-CN"/>
              </w:rPr>
            </w:pPr>
            <w:r>
              <w:t>m3</w:t>
            </w:r>
          </w:p>
        </w:tc>
        <w:tc>
          <w:tcPr>
            <w:tcW w:w="2343" w:type="dxa"/>
            <w:tcBorders>
              <w:top w:val="single" w:sz="4" w:space="0" w:color="auto"/>
              <w:left w:val="single" w:sz="4" w:space="0" w:color="auto"/>
              <w:bottom w:val="single" w:sz="4" w:space="0" w:color="auto"/>
              <w:right w:val="single" w:sz="4" w:space="0" w:color="auto"/>
            </w:tcBorders>
            <w:vAlign w:val="center"/>
          </w:tcPr>
          <w:p w14:paraId="4089014A" w14:textId="77777777" w:rsidR="0017598A" w:rsidRDefault="0017598A" w:rsidP="0017598A">
            <w:pPr>
              <w:adjustRightInd w:val="0"/>
              <w:jc w:val="center"/>
              <w:rPr>
                <w:rFonts w:ascii="Arial CYR" w:hAnsi="Arial CYR" w:cs="Arial CYR"/>
              </w:rPr>
            </w:pPr>
            <w:r>
              <w:t>1,100</w:t>
            </w:r>
          </w:p>
          <w:p w14:paraId="53C3C3C0"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51AA41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005CAD6" w14:textId="630359A2" w:rsidR="0017598A" w:rsidRPr="00FF430B" w:rsidRDefault="0017598A" w:rsidP="0017598A">
            <w:pPr>
              <w:jc w:val="center"/>
              <w:rPr>
                <w:rFonts w:eastAsia="PMingLiU"/>
                <w:lang w:val="ro-MD" w:eastAsia="zh-CN"/>
              </w:rPr>
            </w:pPr>
            <w:r>
              <w:t xml:space="preserve"> 30</w:t>
            </w:r>
          </w:p>
        </w:tc>
        <w:tc>
          <w:tcPr>
            <w:tcW w:w="1654" w:type="dxa"/>
            <w:tcBorders>
              <w:top w:val="single" w:sz="4" w:space="0" w:color="auto"/>
              <w:left w:val="single" w:sz="4" w:space="0" w:color="auto"/>
              <w:bottom w:val="single" w:sz="4" w:space="0" w:color="auto"/>
              <w:right w:val="single" w:sz="4" w:space="0" w:color="auto"/>
            </w:tcBorders>
            <w:vAlign w:val="center"/>
          </w:tcPr>
          <w:p w14:paraId="12928F52" w14:textId="77777777" w:rsidR="0017598A" w:rsidRDefault="0017598A" w:rsidP="0017598A">
            <w:pPr>
              <w:rPr>
                <w:lang w:val="en-US"/>
              </w:rPr>
            </w:pPr>
            <w:r>
              <w:rPr>
                <w:lang w:val="en-US"/>
              </w:rPr>
              <w:t>DI107</w:t>
            </w:r>
          </w:p>
          <w:p w14:paraId="294357A0"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B90ECBF" w14:textId="77777777" w:rsidR="0017598A" w:rsidRDefault="0017598A" w:rsidP="0017598A">
            <w:pPr>
              <w:adjustRightInd w:val="0"/>
              <w:rPr>
                <w:lang w:val="en-US"/>
              </w:rPr>
            </w:pPr>
            <w:r w:rsidRPr="00AD13B8">
              <w:rPr>
                <w:lang w:val="en-US"/>
              </w:rPr>
              <w:t>Amorsarea suprafetelor straturilor de baza in vederea aplicarii unui strat de beton asfaltic 0.70 l/m2</w:t>
            </w:r>
          </w:p>
          <w:p w14:paraId="17854D8C"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FFCC514" w14:textId="21D71875" w:rsidR="0017598A" w:rsidRPr="00FF430B" w:rsidRDefault="0017598A" w:rsidP="0017598A">
            <w:pPr>
              <w:tabs>
                <w:tab w:val="left" w:pos="1134"/>
              </w:tabs>
              <w:ind w:left="720"/>
              <w:outlineLvl w:val="0"/>
              <w:rPr>
                <w:rFonts w:eastAsia="PMingLiU"/>
                <w:lang w:val="ro-MD" w:eastAsia="zh-CN"/>
              </w:rPr>
            </w:pPr>
            <w:r>
              <w:t>t</w:t>
            </w:r>
          </w:p>
        </w:tc>
        <w:tc>
          <w:tcPr>
            <w:tcW w:w="2343" w:type="dxa"/>
            <w:tcBorders>
              <w:top w:val="single" w:sz="4" w:space="0" w:color="auto"/>
              <w:left w:val="single" w:sz="4" w:space="0" w:color="auto"/>
              <w:bottom w:val="single" w:sz="4" w:space="0" w:color="auto"/>
              <w:right w:val="single" w:sz="4" w:space="0" w:color="auto"/>
            </w:tcBorders>
            <w:vAlign w:val="center"/>
          </w:tcPr>
          <w:p w14:paraId="53D1F567" w14:textId="77777777" w:rsidR="0017598A" w:rsidRDefault="0017598A" w:rsidP="0017598A">
            <w:pPr>
              <w:adjustRightInd w:val="0"/>
              <w:jc w:val="center"/>
              <w:rPr>
                <w:rFonts w:ascii="Arial CYR" w:hAnsi="Arial CYR" w:cs="Arial CYR"/>
              </w:rPr>
            </w:pPr>
            <w:r>
              <w:t>0,039</w:t>
            </w:r>
          </w:p>
          <w:p w14:paraId="4F218C92"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677FF9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A14F0A5" w14:textId="38C05366" w:rsidR="0017598A" w:rsidRPr="00FF430B" w:rsidRDefault="0017598A" w:rsidP="0017598A">
            <w:pPr>
              <w:jc w:val="center"/>
              <w:rPr>
                <w:rFonts w:eastAsia="PMingLiU"/>
                <w:lang w:val="ro-MD" w:eastAsia="zh-CN"/>
              </w:rPr>
            </w:pPr>
            <w:r>
              <w:t xml:space="preserve"> 31</w:t>
            </w:r>
          </w:p>
        </w:tc>
        <w:tc>
          <w:tcPr>
            <w:tcW w:w="1654" w:type="dxa"/>
            <w:tcBorders>
              <w:top w:val="single" w:sz="4" w:space="0" w:color="auto"/>
              <w:left w:val="single" w:sz="4" w:space="0" w:color="auto"/>
              <w:bottom w:val="single" w:sz="4" w:space="0" w:color="auto"/>
              <w:right w:val="single" w:sz="4" w:space="0" w:color="auto"/>
            </w:tcBorders>
            <w:vAlign w:val="center"/>
          </w:tcPr>
          <w:p w14:paraId="454C47DF" w14:textId="77777777" w:rsidR="0017598A" w:rsidRDefault="0017598A" w:rsidP="0017598A">
            <w:pPr>
              <w:rPr>
                <w:lang w:val="en-US"/>
              </w:rPr>
            </w:pPr>
            <w:r>
              <w:rPr>
                <w:lang w:val="en-US"/>
              </w:rPr>
              <w:t>DB16D</w:t>
            </w:r>
          </w:p>
          <w:p w14:paraId="1060ED4B"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A6E0B5C" w14:textId="77777777" w:rsidR="0017598A" w:rsidRDefault="0017598A" w:rsidP="0017598A">
            <w:pPr>
              <w:adjustRightInd w:val="0"/>
              <w:rPr>
                <w:lang w:val="en-US"/>
              </w:rPr>
            </w:pPr>
            <w:r w:rsidRPr="00AD13B8">
              <w:rPr>
                <w:lang w:val="en-US"/>
              </w:rPr>
              <w:t>Imbracaminte de beton asfaltic cu agregate marunte BAPC-11.2, executata la cald, in groosime de 4,0 cm, cu asternere manuala</w:t>
            </w:r>
          </w:p>
          <w:p w14:paraId="717C19C1"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F4F434" w14:textId="0AB677A1" w:rsidR="0017598A" w:rsidRPr="00FF430B" w:rsidRDefault="0017598A" w:rsidP="0017598A">
            <w:pPr>
              <w:tabs>
                <w:tab w:val="left" w:pos="1134"/>
              </w:tabs>
              <w:ind w:left="720"/>
              <w:outlineLvl w:val="0"/>
              <w:rPr>
                <w:rFonts w:eastAsia="PMingLiU"/>
                <w:lang w:val="ro-MD" w:eastAsia="zh-CN"/>
              </w:rPr>
            </w:pPr>
            <w:r>
              <w:t>m2</w:t>
            </w:r>
          </w:p>
        </w:tc>
        <w:tc>
          <w:tcPr>
            <w:tcW w:w="2343" w:type="dxa"/>
            <w:tcBorders>
              <w:top w:val="single" w:sz="4" w:space="0" w:color="auto"/>
              <w:left w:val="single" w:sz="4" w:space="0" w:color="auto"/>
              <w:bottom w:val="single" w:sz="4" w:space="0" w:color="auto"/>
              <w:right w:val="single" w:sz="4" w:space="0" w:color="auto"/>
            </w:tcBorders>
            <w:vAlign w:val="center"/>
          </w:tcPr>
          <w:p w14:paraId="15181F9A" w14:textId="77777777" w:rsidR="0017598A" w:rsidRDefault="0017598A" w:rsidP="0017598A">
            <w:pPr>
              <w:adjustRightInd w:val="0"/>
              <w:jc w:val="center"/>
              <w:rPr>
                <w:rFonts w:ascii="Arial CYR" w:hAnsi="Arial CYR" w:cs="Arial CYR"/>
              </w:rPr>
            </w:pPr>
            <w:r>
              <w:t>55,000</w:t>
            </w:r>
          </w:p>
          <w:p w14:paraId="104948BC"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DE4D9C0"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495B6B3" w14:textId="59810EB1" w:rsidR="0017598A" w:rsidRPr="00FF430B" w:rsidRDefault="0017598A" w:rsidP="0017598A">
            <w:pPr>
              <w:jc w:val="center"/>
              <w:rPr>
                <w:rFonts w:eastAsia="PMingLiU"/>
                <w:lang w:val="ro-MD" w:eastAsia="zh-CN"/>
              </w:rPr>
            </w:pPr>
            <w:r>
              <w:t xml:space="preserve"> 32</w:t>
            </w:r>
          </w:p>
        </w:tc>
        <w:tc>
          <w:tcPr>
            <w:tcW w:w="1654" w:type="dxa"/>
            <w:tcBorders>
              <w:top w:val="single" w:sz="4" w:space="0" w:color="auto"/>
              <w:left w:val="single" w:sz="4" w:space="0" w:color="auto"/>
              <w:bottom w:val="single" w:sz="4" w:space="0" w:color="auto"/>
              <w:right w:val="single" w:sz="4" w:space="0" w:color="auto"/>
            </w:tcBorders>
            <w:vAlign w:val="center"/>
          </w:tcPr>
          <w:p w14:paraId="471D7B89" w14:textId="77777777" w:rsidR="0017598A" w:rsidRDefault="0017598A" w:rsidP="0017598A">
            <w:pPr>
              <w:rPr>
                <w:lang w:val="en-US"/>
              </w:rPr>
            </w:pPr>
            <w:r>
              <w:rPr>
                <w:lang w:val="en-US"/>
              </w:rPr>
              <w:t>CN54B</w:t>
            </w:r>
          </w:p>
          <w:p w14:paraId="1E8EBF4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1190B70" w14:textId="77777777" w:rsidR="0017598A" w:rsidRDefault="0017598A" w:rsidP="0017598A">
            <w:pPr>
              <w:adjustRightInd w:val="0"/>
              <w:rPr>
                <w:lang w:val="en-US"/>
              </w:rPr>
            </w:pPr>
            <w:r w:rsidRPr="00AD13B8">
              <w:rPr>
                <w:lang w:val="en-US"/>
              </w:rPr>
              <w:t>Aplicarea manuala a primerului pentru mixturi cauciucate 0,25 kg/m2</w:t>
            </w:r>
          </w:p>
          <w:p w14:paraId="654BEC5D"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CB79E21" w14:textId="48D8AB44" w:rsidR="0017598A" w:rsidRPr="00FF430B" w:rsidRDefault="0017598A" w:rsidP="0017598A">
            <w:pPr>
              <w:tabs>
                <w:tab w:val="left" w:pos="1134"/>
              </w:tabs>
              <w:ind w:left="720"/>
              <w:outlineLvl w:val="0"/>
              <w:rPr>
                <w:rFonts w:eastAsia="PMingLiU"/>
                <w:lang w:val="ro-MD" w:eastAsia="zh-CN"/>
              </w:rPr>
            </w:pPr>
            <w:r>
              <w:t>m2</w:t>
            </w:r>
          </w:p>
        </w:tc>
        <w:tc>
          <w:tcPr>
            <w:tcW w:w="2343" w:type="dxa"/>
            <w:tcBorders>
              <w:top w:val="single" w:sz="4" w:space="0" w:color="auto"/>
              <w:left w:val="single" w:sz="4" w:space="0" w:color="auto"/>
              <w:bottom w:val="single" w:sz="4" w:space="0" w:color="auto"/>
              <w:right w:val="single" w:sz="4" w:space="0" w:color="auto"/>
            </w:tcBorders>
            <w:vAlign w:val="center"/>
          </w:tcPr>
          <w:p w14:paraId="3B2F38E7" w14:textId="77777777" w:rsidR="0017598A" w:rsidRDefault="0017598A" w:rsidP="0017598A">
            <w:pPr>
              <w:adjustRightInd w:val="0"/>
              <w:jc w:val="center"/>
              <w:rPr>
                <w:rFonts w:ascii="Arial CYR" w:hAnsi="Arial CYR" w:cs="Arial CYR"/>
              </w:rPr>
            </w:pPr>
            <w:r>
              <w:t>55,000</w:t>
            </w:r>
          </w:p>
          <w:p w14:paraId="1B3A1283"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E60401B"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F824A07" w14:textId="1DA6D0A9" w:rsidR="0017598A" w:rsidRPr="00FF430B" w:rsidRDefault="0017598A" w:rsidP="0017598A">
            <w:pPr>
              <w:jc w:val="center"/>
              <w:rPr>
                <w:rFonts w:eastAsia="PMingLiU"/>
                <w:lang w:val="ro-MD" w:eastAsia="zh-CN"/>
              </w:rPr>
            </w:pPr>
            <w:r>
              <w:t xml:space="preserve"> 33</w:t>
            </w:r>
          </w:p>
        </w:tc>
        <w:tc>
          <w:tcPr>
            <w:tcW w:w="1654" w:type="dxa"/>
            <w:tcBorders>
              <w:top w:val="single" w:sz="4" w:space="0" w:color="auto"/>
              <w:left w:val="single" w:sz="4" w:space="0" w:color="auto"/>
              <w:bottom w:val="single" w:sz="4" w:space="0" w:color="auto"/>
              <w:right w:val="single" w:sz="4" w:space="0" w:color="auto"/>
            </w:tcBorders>
            <w:vAlign w:val="center"/>
          </w:tcPr>
          <w:p w14:paraId="239F9599" w14:textId="77777777" w:rsidR="0017598A" w:rsidRDefault="0017598A" w:rsidP="0017598A">
            <w:pPr>
              <w:rPr>
                <w:lang w:val="en-US"/>
              </w:rPr>
            </w:pPr>
            <w:r>
              <w:rPr>
                <w:lang w:val="en-US"/>
              </w:rPr>
              <w:t>CG25B</w:t>
            </w:r>
          </w:p>
          <w:p w14:paraId="745EDFFB"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C3ADCE2" w14:textId="77777777" w:rsidR="0017598A" w:rsidRDefault="0017598A" w:rsidP="0017598A">
            <w:pPr>
              <w:adjustRightInd w:val="0"/>
              <w:rPr>
                <w:lang w:val="en-US"/>
              </w:rPr>
            </w:pPr>
            <w:r w:rsidRPr="00AD13B8">
              <w:rPr>
                <w:lang w:val="en-US"/>
              </w:rPr>
              <w:t xml:space="preserve">Suprafete de sport din mixturi cauciucate tip SBR calibru 0.5-2.5mm gr. 8mm si EPDM calibru 1.0-3.5 mm gr.8 mm (consumuri resurse noi: granule de cauciuc SBR calibru 0.5-2.5mm = 5.6kg/m2, granule de cauciuc EPDM calibru 1.0-3.5 mm = 8.0 kg/m2, adeviz pentru granule - 2.46 kg/m2 (aplicativ, se exclud resursele: margaritar (nisip), benzina, nisip sortat, lemn </w:t>
            </w:r>
            <w:r w:rsidRPr="00AD13B8">
              <w:rPr>
                <w:lang w:val="en-US"/>
              </w:rPr>
              <w:lastRenderedPageBreak/>
              <w:t>de foc, bitum pentru drumuri, filer de calcar); se modifica resursul "Topitor de bitum" in "Malaxor  pentru mortar de 150 L actionat cu motor termic"</w:t>
            </w:r>
          </w:p>
          <w:p w14:paraId="76C3A0AF"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9F84732" w14:textId="39389CD3" w:rsidR="0017598A" w:rsidRPr="00FF430B" w:rsidRDefault="0017598A" w:rsidP="0017598A">
            <w:pPr>
              <w:tabs>
                <w:tab w:val="left" w:pos="1134"/>
              </w:tabs>
              <w:ind w:left="720"/>
              <w:outlineLvl w:val="0"/>
              <w:rPr>
                <w:rFonts w:eastAsia="PMingLiU"/>
                <w:lang w:val="ro-MD" w:eastAsia="zh-CN"/>
              </w:rPr>
            </w:pPr>
            <w:r>
              <w:lastRenderedPageBreak/>
              <w:t>m2</w:t>
            </w:r>
          </w:p>
        </w:tc>
        <w:tc>
          <w:tcPr>
            <w:tcW w:w="2343" w:type="dxa"/>
            <w:tcBorders>
              <w:top w:val="single" w:sz="4" w:space="0" w:color="auto"/>
              <w:left w:val="single" w:sz="4" w:space="0" w:color="auto"/>
              <w:bottom w:val="single" w:sz="4" w:space="0" w:color="auto"/>
              <w:right w:val="single" w:sz="4" w:space="0" w:color="auto"/>
            </w:tcBorders>
            <w:vAlign w:val="center"/>
          </w:tcPr>
          <w:p w14:paraId="4BE51282" w14:textId="77777777" w:rsidR="0017598A" w:rsidRDefault="0017598A" w:rsidP="0017598A">
            <w:pPr>
              <w:adjustRightInd w:val="0"/>
              <w:jc w:val="center"/>
              <w:rPr>
                <w:rFonts w:ascii="Arial CYR" w:hAnsi="Arial CYR" w:cs="Arial CYR"/>
              </w:rPr>
            </w:pPr>
            <w:r>
              <w:t>55,000</w:t>
            </w:r>
          </w:p>
          <w:p w14:paraId="54D0191D"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F3B31B6" w14:textId="77777777" w:rsidTr="00705356">
        <w:trPr>
          <w:trHeight w:val="407"/>
        </w:trPr>
        <w:tc>
          <w:tcPr>
            <w:tcW w:w="656" w:type="dxa"/>
            <w:tcBorders>
              <w:top w:val="single" w:sz="4" w:space="0" w:color="auto"/>
              <w:left w:val="single" w:sz="4" w:space="0" w:color="auto"/>
              <w:bottom w:val="single" w:sz="4" w:space="0" w:color="auto"/>
              <w:right w:val="single" w:sz="4" w:space="0" w:color="auto"/>
            </w:tcBorders>
          </w:tcPr>
          <w:p w14:paraId="5D882C17" w14:textId="2E03E67C" w:rsidR="0017598A" w:rsidRPr="00FF430B" w:rsidRDefault="0017598A" w:rsidP="0017598A">
            <w:pPr>
              <w:jc w:val="center"/>
              <w:rPr>
                <w:rFonts w:eastAsia="PMingLiU"/>
                <w:lang w:val="ro-MD" w:eastAsia="zh-CN"/>
              </w:rPr>
            </w:pPr>
            <w:r>
              <w:t xml:space="preserve"> </w:t>
            </w:r>
          </w:p>
        </w:tc>
        <w:tc>
          <w:tcPr>
            <w:tcW w:w="1654" w:type="dxa"/>
            <w:tcBorders>
              <w:top w:val="single" w:sz="4" w:space="0" w:color="auto"/>
              <w:left w:val="single" w:sz="4" w:space="0" w:color="auto"/>
              <w:bottom w:val="single" w:sz="4" w:space="0" w:color="auto"/>
              <w:right w:val="single" w:sz="4" w:space="0" w:color="auto"/>
            </w:tcBorders>
          </w:tcPr>
          <w:p w14:paraId="4C1057DB"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66ADF40B"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7. Borduri</w:t>
            </w:r>
          </w:p>
          <w:p w14:paraId="2A073CCF"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72B49947"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15692EF5"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B88C7C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CEF029D" w14:textId="3A783166" w:rsidR="0017598A" w:rsidRPr="00FF430B" w:rsidRDefault="0017598A" w:rsidP="0017598A">
            <w:pPr>
              <w:jc w:val="center"/>
              <w:rPr>
                <w:rFonts w:eastAsia="PMingLiU"/>
                <w:lang w:val="ro-MD" w:eastAsia="zh-CN"/>
              </w:rPr>
            </w:pPr>
            <w:r>
              <w:t>34</w:t>
            </w:r>
          </w:p>
        </w:tc>
        <w:tc>
          <w:tcPr>
            <w:tcW w:w="1654" w:type="dxa"/>
            <w:tcBorders>
              <w:top w:val="single" w:sz="4" w:space="0" w:color="auto"/>
              <w:left w:val="single" w:sz="4" w:space="0" w:color="auto"/>
              <w:bottom w:val="single" w:sz="4" w:space="0" w:color="auto"/>
              <w:right w:val="single" w:sz="4" w:space="0" w:color="auto"/>
            </w:tcBorders>
            <w:vAlign w:val="center"/>
          </w:tcPr>
          <w:p w14:paraId="300BE302" w14:textId="77777777" w:rsidR="0017598A" w:rsidRDefault="0017598A" w:rsidP="0017598A">
            <w:pPr>
              <w:rPr>
                <w:lang w:val="en-US"/>
              </w:rPr>
            </w:pPr>
            <w:r>
              <w:rPr>
                <w:lang w:val="en-US"/>
              </w:rPr>
              <w:t>DE11A</w:t>
            </w:r>
          </w:p>
          <w:p w14:paraId="1843FF4E"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3108C1B" w14:textId="77777777" w:rsidR="0017598A" w:rsidRDefault="0017598A" w:rsidP="0017598A">
            <w:pPr>
              <w:adjustRightInd w:val="0"/>
              <w:rPr>
                <w:lang w:val="en-US"/>
              </w:rPr>
            </w:pPr>
            <w:r w:rsidRPr="00AD13B8">
              <w:rPr>
                <w:lang w:val="en-US"/>
              </w:rPr>
              <w:t>Borduri mici, prefabricate din beton cu sectiunea de 10x15 cm, pnetu incadrarea spatiilor verzi, trotuarelor, aleilor, etc., asezate pe o fundatie din beton, de 10x20 cm / Bordura 100x20x8 pe beton C12/15</w:t>
            </w:r>
          </w:p>
          <w:p w14:paraId="03A604A5"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30CCEFD" w14:textId="3CDBD37B"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584CF032" w14:textId="77777777" w:rsidR="0017598A" w:rsidRDefault="0017598A" w:rsidP="0017598A">
            <w:pPr>
              <w:adjustRightInd w:val="0"/>
              <w:jc w:val="center"/>
              <w:rPr>
                <w:rFonts w:ascii="Arial CYR" w:hAnsi="Arial CYR" w:cs="Arial CYR"/>
              </w:rPr>
            </w:pPr>
            <w:r>
              <w:t>735,000</w:t>
            </w:r>
          </w:p>
          <w:p w14:paraId="6D6D775B"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9AB415B"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96528E2" w14:textId="1AA79831" w:rsidR="0017598A" w:rsidRPr="00FF430B" w:rsidRDefault="0017598A" w:rsidP="0017598A">
            <w:pPr>
              <w:jc w:val="center"/>
              <w:rPr>
                <w:rFonts w:eastAsia="PMingLiU"/>
                <w:lang w:val="ro-MD" w:eastAsia="zh-CN"/>
              </w:rPr>
            </w:pPr>
            <w:r>
              <w:t xml:space="preserve"> 35</w:t>
            </w:r>
          </w:p>
        </w:tc>
        <w:tc>
          <w:tcPr>
            <w:tcW w:w="1654" w:type="dxa"/>
            <w:tcBorders>
              <w:top w:val="single" w:sz="4" w:space="0" w:color="auto"/>
              <w:left w:val="single" w:sz="4" w:space="0" w:color="auto"/>
              <w:bottom w:val="single" w:sz="4" w:space="0" w:color="auto"/>
              <w:right w:val="single" w:sz="4" w:space="0" w:color="auto"/>
            </w:tcBorders>
            <w:vAlign w:val="center"/>
          </w:tcPr>
          <w:p w14:paraId="2A86441A" w14:textId="77777777" w:rsidR="0017598A" w:rsidRDefault="0017598A" w:rsidP="0017598A">
            <w:pPr>
              <w:rPr>
                <w:lang w:val="en-US"/>
              </w:rPr>
            </w:pPr>
            <w:r>
              <w:rPr>
                <w:lang w:val="en-US"/>
              </w:rPr>
              <w:t>DE10C</w:t>
            </w:r>
          </w:p>
          <w:p w14:paraId="68DE4F26"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BEF6B0A" w14:textId="77777777" w:rsidR="0017598A" w:rsidRDefault="0017598A" w:rsidP="0017598A">
            <w:pPr>
              <w:adjustRightInd w:val="0"/>
              <w:rPr>
                <w:lang w:val="en-US"/>
              </w:rPr>
            </w:pPr>
            <w:r w:rsidRPr="00AD13B8">
              <w:rPr>
                <w:lang w:val="en-US"/>
              </w:rPr>
              <w:t>Borduri prefabricate din beton, pentru trotuare 20x30 cm, pe fundatie de beton 30x15 cm / Bordura 100x30x15 pe beton C12/15</w:t>
            </w:r>
          </w:p>
          <w:p w14:paraId="338F57F8"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D2EA5E7" w14:textId="2AEA576B"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7B287637" w14:textId="77777777" w:rsidR="0017598A" w:rsidRDefault="0017598A" w:rsidP="0017598A">
            <w:pPr>
              <w:adjustRightInd w:val="0"/>
              <w:jc w:val="center"/>
              <w:rPr>
                <w:rFonts w:ascii="Arial CYR" w:hAnsi="Arial CYR" w:cs="Arial CYR"/>
              </w:rPr>
            </w:pPr>
            <w:r>
              <w:t>300,000</w:t>
            </w:r>
          </w:p>
          <w:p w14:paraId="219F5C79"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0EDB34D" w14:textId="77777777" w:rsidTr="00705356">
        <w:trPr>
          <w:trHeight w:val="407"/>
        </w:trPr>
        <w:tc>
          <w:tcPr>
            <w:tcW w:w="656" w:type="dxa"/>
            <w:tcBorders>
              <w:top w:val="single" w:sz="4" w:space="0" w:color="auto"/>
              <w:left w:val="single" w:sz="4" w:space="0" w:color="auto"/>
              <w:bottom w:val="single" w:sz="4" w:space="0" w:color="auto"/>
              <w:right w:val="single" w:sz="4" w:space="0" w:color="auto"/>
            </w:tcBorders>
          </w:tcPr>
          <w:p w14:paraId="39F73120" w14:textId="5A4C0DB8" w:rsidR="0017598A" w:rsidRPr="00FF430B" w:rsidRDefault="0017598A" w:rsidP="0017598A">
            <w:pPr>
              <w:jc w:val="center"/>
              <w:rPr>
                <w:rFonts w:eastAsia="PMingLiU"/>
                <w:lang w:val="ro-MD" w:eastAsia="zh-CN"/>
              </w:rPr>
            </w:pPr>
            <w:r>
              <w:t xml:space="preserve"> </w:t>
            </w:r>
          </w:p>
        </w:tc>
        <w:tc>
          <w:tcPr>
            <w:tcW w:w="1654" w:type="dxa"/>
            <w:tcBorders>
              <w:top w:val="single" w:sz="4" w:space="0" w:color="auto"/>
              <w:left w:val="single" w:sz="4" w:space="0" w:color="auto"/>
              <w:bottom w:val="single" w:sz="4" w:space="0" w:color="auto"/>
              <w:right w:val="single" w:sz="4" w:space="0" w:color="auto"/>
            </w:tcBorders>
          </w:tcPr>
          <w:p w14:paraId="5B247636"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32B741DB"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8. Spatii verzi</w:t>
            </w:r>
          </w:p>
          <w:p w14:paraId="20D7CA70"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117DF5D8"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284D1A10"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6EC94F5"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04627F" w14:textId="3B664B9F" w:rsidR="0017598A" w:rsidRPr="00FF430B" w:rsidRDefault="0017598A" w:rsidP="0017598A">
            <w:pPr>
              <w:jc w:val="center"/>
              <w:rPr>
                <w:rFonts w:eastAsia="PMingLiU"/>
                <w:lang w:val="ro-MD" w:eastAsia="zh-CN"/>
              </w:rPr>
            </w:pPr>
            <w:r>
              <w:t>36</w:t>
            </w:r>
          </w:p>
        </w:tc>
        <w:tc>
          <w:tcPr>
            <w:tcW w:w="1654" w:type="dxa"/>
            <w:tcBorders>
              <w:top w:val="single" w:sz="4" w:space="0" w:color="auto"/>
              <w:left w:val="single" w:sz="4" w:space="0" w:color="auto"/>
              <w:bottom w:val="single" w:sz="4" w:space="0" w:color="auto"/>
              <w:right w:val="single" w:sz="4" w:space="0" w:color="auto"/>
            </w:tcBorders>
            <w:vAlign w:val="center"/>
          </w:tcPr>
          <w:p w14:paraId="5E6FDD2A" w14:textId="77777777" w:rsidR="0017598A" w:rsidRDefault="0017598A" w:rsidP="0017598A">
            <w:pPr>
              <w:rPr>
                <w:lang w:val="en-US"/>
              </w:rPr>
            </w:pPr>
            <w:r>
              <w:rPr>
                <w:lang w:val="en-US"/>
              </w:rPr>
              <w:t>TsC02C1</w:t>
            </w:r>
          </w:p>
          <w:p w14:paraId="05436D98"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4847C43" w14:textId="77777777" w:rsidR="0017598A" w:rsidRDefault="0017598A" w:rsidP="0017598A">
            <w:pPr>
              <w:adjustRightInd w:val="0"/>
              <w:rPr>
                <w:lang w:val="en-US"/>
              </w:rPr>
            </w:pPr>
            <w:r w:rsidRPr="00AD13B8">
              <w:rPr>
                <w:lang w:val="en-US"/>
              </w:rPr>
              <w:t xml:space="preserve">Sapatura mecanica cu excavator pe pneuri de 0,21-0,39 mc, cu comanda hidraulica, in pamint cu umiditate naturala descarcare auto teren catg. </w:t>
            </w:r>
            <w:r>
              <w:t>I. / incarcare pamant vegetal</w:t>
            </w:r>
          </w:p>
          <w:p w14:paraId="06D01054"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70F0B27" w14:textId="699FCE4F" w:rsidR="0017598A" w:rsidRPr="00FF430B" w:rsidRDefault="0017598A" w:rsidP="0017598A">
            <w:pPr>
              <w:tabs>
                <w:tab w:val="left" w:pos="1134"/>
              </w:tabs>
              <w:ind w:left="720"/>
              <w:outlineLvl w:val="0"/>
              <w:rPr>
                <w:rFonts w:eastAsia="PMingLiU"/>
                <w:lang w:val="ro-MD" w:eastAsia="zh-CN"/>
              </w:rPr>
            </w:pPr>
            <w:r>
              <w:t>100 m3</w:t>
            </w:r>
          </w:p>
        </w:tc>
        <w:tc>
          <w:tcPr>
            <w:tcW w:w="2343" w:type="dxa"/>
            <w:tcBorders>
              <w:top w:val="single" w:sz="4" w:space="0" w:color="auto"/>
              <w:left w:val="single" w:sz="4" w:space="0" w:color="auto"/>
              <w:bottom w:val="single" w:sz="4" w:space="0" w:color="auto"/>
              <w:right w:val="single" w:sz="4" w:space="0" w:color="auto"/>
            </w:tcBorders>
            <w:vAlign w:val="center"/>
          </w:tcPr>
          <w:p w14:paraId="32BAA0D7" w14:textId="77777777" w:rsidR="0017598A" w:rsidRDefault="0017598A" w:rsidP="0017598A">
            <w:pPr>
              <w:adjustRightInd w:val="0"/>
              <w:jc w:val="center"/>
              <w:rPr>
                <w:rFonts w:ascii="Arial CYR" w:hAnsi="Arial CYR" w:cs="Arial CYR"/>
              </w:rPr>
            </w:pPr>
            <w:r>
              <w:t>2,370</w:t>
            </w:r>
          </w:p>
          <w:p w14:paraId="172BD08E"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FECB13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D1B256A" w14:textId="3CB92069" w:rsidR="0017598A" w:rsidRPr="00FF430B" w:rsidRDefault="0017598A" w:rsidP="0017598A">
            <w:pPr>
              <w:jc w:val="center"/>
              <w:rPr>
                <w:rFonts w:eastAsia="PMingLiU"/>
                <w:lang w:val="ro-MD" w:eastAsia="zh-CN"/>
              </w:rPr>
            </w:pPr>
            <w:r>
              <w:t xml:space="preserve"> 37</w:t>
            </w:r>
          </w:p>
        </w:tc>
        <w:tc>
          <w:tcPr>
            <w:tcW w:w="1654" w:type="dxa"/>
            <w:tcBorders>
              <w:top w:val="single" w:sz="4" w:space="0" w:color="auto"/>
              <w:left w:val="single" w:sz="4" w:space="0" w:color="auto"/>
              <w:bottom w:val="single" w:sz="4" w:space="0" w:color="auto"/>
              <w:right w:val="single" w:sz="4" w:space="0" w:color="auto"/>
            </w:tcBorders>
            <w:vAlign w:val="center"/>
          </w:tcPr>
          <w:p w14:paraId="251D40DA" w14:textId="77777777" w:rsidR="0017598A" w:rsidRDefault="0017598A" w:rsidP="0017598A">
            <w:pPr>
              <w:rPr>
                <w:lang w:val="en-US"/>
              </w:rPr>
            </w:pPr>
            <w:r>
              <w:rPr>
                <w:lang w:val="en-US"/>
              </w:rPr>
              <w:t>TsI51A10</w:t>
            </w:r>
          </w:p>
          <w:p w14:paraId="5577260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E4DA377" w14:textId="77777777" w:rsidR="0017598A" w:rsidRDefault="0017598A" w:rsidP="0017598A">
            <w:pPr>
              <w:adjustRightInd w:val="0"/>
              <w:rPr>
                <w:lang w:val="en-US"/>
              </w:rPr>
            </w:pPr>
            <w:r w:rsidRPr="00AD13B8">
              <w:rPr>
                <w:lang w:val="en-US"/>
              </w:rPr>
              <w:t>Transportarea pamintului cu autobasculanta de 10 t la distanta de 10 km</w:t>
            </w:r>
          </w:p>
          <w:p w14:paraId="56F9CDAD"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8545378" w14:textId="3384F5E1" w:rsidR="0017598A" w:rsidRPr="00FF430B" w:rsidRDefault="0017598A" w:rsidP="0017598A">
            <w:pPr>
              <w:tabs>
                <w:tab w:val="left" w:pos="1134"/>
              </w:tabs>
              <w:ind w:left="720"/>
              <w:outlineLvl w:val="0"/>
              <w:rPr>
                <w:rFonts w:eastAsia="PMingLiU"/>
                <w:lang w:val="ro-MD" w:eastAsia="zh-CN"/>
              </w:rPr>
            </w:pPr>
            <w:r>
              <w:t>t</w:t>
            </w:r>
          </w:p>
        </w:tc>
        <w:tc>
          <w:tcPr>
            <w:tcW w:w="2343" w:type="dxa"/>
            <w:tcBorders>
              <w:top w:val="single" w:sz="4" w:space="0" w:color="auto"/>
              <w:left w:val="single" w:sz="4" w:space="0" w:color="auto"/>
              <w:bottom w:val="single" w:sz="4" w:space="0" w:color="auto"/>
              <w:right w:val="single" w:sz="4" w:space="0" w:color="auto"/>
            </w:tcBorders>
            <w:vAlign w:val="center"/>
          </w:tcPr>
          <w:p w14:paraId="0ED99714" w14:textId="77777777" w:rsidR="0017598A" w:rsidRDefault="0017598A" w:rsidP="0017598A">
            <w:pPr>
              <w:adjustRightInd w:val="0"/>
              <w:jc w:val="center"/>
              <w:rPr>
                <w:rFonts w:ascii="Arial CYR" w:hAnsi="Arial CYR" w:cs="Arial CYR"/>
              </w:rPr>
            </w:pPr>
            <w:r>
              <w:t>331,800</w:t>
            </w:r>
          </w:p>
          <w:p w14:paraId="6612F277"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4C04CB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656AF92" w14:textId="4C8581AD" w:rsidR="0017598A" w:rsidRPr="00FF430B" w:rsidRDefault="0017598A" w:rsidP="0017598A">
            <w:pPr>
              <w:jc w:val="center"/>
              <w:rPr>
                <w:rFonts w:eastAsia="PMingLiU"/>
                <w:lang w:val="ro-MD" w:eastAsia="zh-CN"/>
              </w:rPr>
            </w:pPr>
            <w:r>
              <w:t xml:space="preserve"> 38</w:t>
            </w:r>
          </w:p>
        </w:tc>
        <w:tc>
          <w:tcPr>
            <w:tcW w:w="1654" w:type="dxa"/>
            <w:tcBorders>
              <w:top w:val="single" w:sz="4" w:space="0" w:color="auto"/>
              <w:left w:val="single" w:sz="4" w:space="0" w:color="auto"/>
              <w:bottom w:val="single" w:sz="4" w:space="0" w:color="auto"/>
              <w:right w:val="single" w:sz="4" w:space="0" w:color="auto"/>
            </w:tcBorders>
            <w:vAlign w:val="center"/>
          </w:tcPr>
          <w:p w14:paraId="38CCB884" w14:textId="77777777" w:rsidR="0017598A" w:rsidRDefault="0017598A" w:rsidP="0017598A">
            <w:pPr>
              <w:rPr>
                <w:lang w:val="en-US"/>
              </w:rPr>
            </w:pPr>
            <w:r>
              <w:rPr>
                <w:lang w:val="en-US"/>
              </w:rPr>
              <w:t>TsH04C</w:t>
            </w:r>
          </w:p>
          <w:p w14:paraId="369A36CD"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0CF84A9" w14:textId="77777777" w:rsidR="0017598A" w:rsidRDefault="0017598A" w:rsidP="0017598A">
            <w:pPr>
              <w:adjustRightInd w:val="0"/>
              <w:rPr>
                <w:lang w:val="en-US"/>
              </w:rPr>
            </w:pPr>
            <w:r w:rsidRPr="00AD13B8">
              <w:rPr>
                <w:lang w:val="en-US"/>
              </w:rPr>
              <w:t>Mobilizarea manuala a solului in vederea asigurarii prizei cu stratul vegetal, nivelarea si finisarea suprafetelor dupa mobilizarea solului, teren mijlociu la adincimea de 30 cm</w:t>
            </w:r>
          </w:p>
          <w:p w14:paraId="55352A3E"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3A26935" w14:textId="5420FFAA" w:rsidR="0017598A" w:rsidRPr="00FF430B" w:rsidRDefault="0017598A" w:rsidP="0017598A">
            <w:pPr>
              <w:tabs>
                <w:tab w:val="left" w:pos="1134"/>
              </w:tabs>
              <w:ind w:left="720"/>
              <w:outlineLvl w:val="0"/>
              <w:rPr>
                <w:rFonts w:eastAsia="PMingLiU"/>
                <w:lang w:val="ro-MD" w:eastAsia="zh-CN"/>
              </w:rPr>
            </w:pPr>
            <w:r>
              <w:t>m2</w:t>
            </w:r>
          </w:p>
        </w:tc>
        <w:tc>
          <w:tcPr>
            <w:tcW w:w="2343" w:type="dxa"/>
            <w:tcBorders>
              <w:top w:val="single" w:sz="4" w:space="0" w:color="auto"/>
              <w:left w:val="single" w:sz="4" w:space="0" w:color="auto"/>
              <w:bottom w:val="single" w:sz="4" w:space="0" w:color="auto"/>
              <w:right w:val="single" w:sz="4" w:space="0" w:color="auto"/>
            </w:tcBorders>
            <w:vAlign w:val="center"/>
          </w:tcPr>
          <w:p w14:paraId="10FD0669" w14:textId="77777777" w:rsidR="0017598A" w:rsidRDefault="0017598A" w:rsidP="0017598A">
            <w:pPr>
              <w:adjustRightInd w:val="0"/>
              <w:jc w:val="center"/>
              <w:rPr>
                <w:rFonts w:ascii="Arial CYR" w:hAnsi="Arial CYR" w:cs="Arial CYR"/>
              </w:rPr>
            </w:pPr>
            <w:r>
              <w:t>1 063,800</w:t>
            </w:r>
          </w:p>
          <w:p w14:paraId="38AB0A8B"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4AAB96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04CCB1F" w14:textId="55EBA1F7" w:rsidR="0017598A" w:rsidRPr="00FF430B" w:rsidRDefault="0017598A" w:rsidP="0017598A">
            <w:pPr>
              <w:jc w:val="center"/>
              <w:rPr>
                <w:rFonts w:eastAsia="PMingLiU"/>
                <w:lang w:val="ro-MD" w:eastAsia="zh-CN"/>
              </w:rPr>
            </w:pPr>
            <w:r>
              <w:t xml:space="preserve"> 39</w:t>
            </w:r>
          </w:p>
        </w:tc>
        <w:tc>
          <w:tcPr>
            <w:tcW w:w="1654" w:type="dxa"/>
            <w:tcBorders>
              <w:top w:val="single" w:sz="4" w:space="0" w:color="auto"/>
              <w:left w:val="single" w:sz="4" w:space="0" w:color="auto"/>
              <w:bottom w:val="single" w:sz="4" w:space="0" w:color="auto"/>
              <w:right w:val="single" w:sz="4" w:space="0" w:color="auto"/>
            </w:tcBorders>
            <w:vAlign w:val="center"/>
          </w:tcPr>
          <w:p w14:paraId="4BB166EF" w14:textId="77777777" w:rsidR="0017598A" w:rsidRDefault="0017598A" w:rsidP="0017598A">
            <w:pPr>
              <w:rPr>
                <w:lang w:val="en-US"/>
              </w:rPr>
            </w:pPr>
            <w:r>
              <w:rPr>
                <w:lang w:val="en-US"/>
              </w:rPr>
              <w:t>TsH05D</w:t>
            </w:r>
          </w:p>
          <w:p w14:paraId="0D1943A6"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FC6AF5F" w14:textId="77777777" w:rsidR="0017598A" w:rsidRDefault="0017598A" w:rsidP="0017598A">
            <w:pPr>
              <w:adjustRightInd w:val="0"/>
              <w:rPr>
                <w:lang w:val="en-US"/>
              </w:rPr>
            </w:pPr>
            <w:r w:rsidRPr="00AD13B8">
              <w:rPr>
                <w:lang w:val="en-US"/>
              </w:rPr>
              <w:t xml:space="preserve">Asternerea uniforma a stratului de pamint vegetal, pe teren orizontal sau cu  panta de 20%, cu </w:t>
            </w:r>
            <w:r w:rsidRPr="00AD13B8">
              <w:rPr>
                <w:lang w:val="en-US"/>
              </w:rPr>
              <w:lastRenderedPageBreak/>
              <w:t>pastrarea structurii, in straturi de 30 cm grosime</w:t>
            </w:r>
          </w:p>
          <w:p w14:paraId="1D44F38D"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9401D32" w14:textId="3442B378" w:rsidR="0017598A" w:rsidRPr="00FF430B" w:rsidRDefault="0017598A" w:rsidP="0017598A">
            <w:pPr>
              <w:tabs>
                <w:tab w:val="left" w:pos="1134"/>
              </w:tabs>
              <w:ind w:left="720"/>
              <w:outlineLvl w:val="0"/>
              <w:rPr>
                <w:rFonts w:eastAsia="PMingLiU"/>
                <w:lang w:val="ro-MD" w:eastAsia="zh-CN"/>
              </w:rPr>
            </w:pPr>
            <w:r>
              <w:lastRenderedPageBreak/>
              <w:t>m2</w:t>
            </w:r>
          </w:p>
        </w:tc>
        <w:tc>
          <w:tcPr>
            <w:tcW w:w="2343" w:type="dxa"/>
            <w:tcBorders>
              <w:top w:val="single" w:sz="4" w:space="0" w:color="auto"/>
              <w:left w:val="single" w:sz="4" w:space="0" w:color="auto"/>
              <w:bottom w:val="single" w:sz="4" w:space="0" w:color="auto"/>
              <w:right w:val="single" w:sz="4" w:space="0" w:color="auto"/>
            </w:tcBorders>
            <w:vAlign w:val="center"/>
          </w:tcPr>
          <w:p w14:paraId="7DEBC20E" w14:textId="77777777" w:rsidR="0017598A" w:rsidRDefault="0017598A" w:rsidP="0017598A">
            <w:pPr>
              <w:adjustRightInd w:val="0"/>
              <w:jc w:val="center"/>
              <w:rPr>
                <w:rFonts w:ascii="Arial CYR" w:hAnsi="Arial CYR" w:cs="Arial CYR"/>
              </w:rPr>
            </w:pPr>
            <w:r>
              <w:t>1 063,800</w:t>
            </w:r>
          </w:p>
          <w:p w14:paraId="2BACF11D"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261AC4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496A1E5" w14:textId="58808D85" w:rsidR="0017598A" w:rsidRPr="00FF430B" w:rsidRDefault="0017598A" w:rsidP="0017598A">
            <w:pPr>
              <w:jc w:val="center"/>
              <w:rPr>
                <w:rFonts w:eastAsia="PMingLiU"/>
                <w:lang w:val="ro-MD" w:eastAsia="zh-CN"/>
              </w:rPr>
            </w:pPr>
            <w:r>
              <w:t xml:space="preserve"> 40</w:t>
            </w:r>
          </w:p>
        </w:tc>
        <w:tc>
          <w:tcPr>
            <w:tcW w:w="1654" w:type="dxa"/>
            <w:tcBorders>
              <w:top w:val="single" w:sz="4" w:space="0" w:color="auto"/>
              <w:left w:val="single" w:sz="4" w:space="0" w:color="auto"/>
              <w:bottom w:val="single" w:sz="4" w:space="0" w:color="auto"/>
              <w:right w:val="single" w:sz="4" w:space="0" w:color="auto"/>
            </w:tcBorders>
            <w:vAlign w:val="center"/>
          </w:tcPr>
          <w:p w14:paraId="56C1F9A9" w14:textId="77777777" w:rsidR="0017598A" w:rsidRDefault="0017598A" w:rsidP="0017598A">
            <w:pPr>
              <w:rPr>
                <w:lang w:val="en-US"/>
              </w:rPr>
            </w:pPr>
            <w:r>
              <w:rPr>
                <w:lang w:val="en-US"/>
              </w:rPr>
              <w:t>TsH09A</w:t>
            </w:r>
          </w:p>
          <w:p w14:paraId="61CD97FE"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A93BA22" w14:textId="77777777" w:rsidR="0017598A" w:rsidRDefault="0017598A" w:rsidP="0017598A">
            <w:pPr>
              <w:adjustRightInd w:val="0"/>
              <w:rPr>
                <w:lang w:val="en-US"/>
              </w:rPr>
            </w:pPr>
            <w:r w:rsidRPr="00AD13B8">
              <w:rPr>
                <w:lang w:val="en-US"/>
              </w:rPr>
              <w:t>Semanarea gazonului pe suprafete orizontale sau in panta sub 30%</w:t>
            </w:r>
          </w:p>
          <w:p w14:paraId="274CE841"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C76DE8D" w14:textId="4058A037" w:rsidR="0017598A" w:rsidRPr="00FF430B" w:rsidRDefault="0017598A" w:rsidP="0017598A">
            <w:pPr>
              <w:tabs>
                <w:tab w:val="left" w:pos="1134"/>
              </w:tabs>
              <w:ind w:left="720"/>
              <w:outlineLvl w:val="0"/>
              <w:rPr>
                <w:rFonts w:eastAsia="PMingLiU"/>
                <w:lang w:val="ro-MD" w:eastAsia="zh-CN"/>
              </w:rPr>
            </w:pPr>
            <w:r>
              <w:t>100m2</w:t>
            </w:r>
          </w:p>
        </w:tc>
        <w:tc>
          <w:tcPr>
            <w:tcW w:w="2343" w:type="dxa"/>
            <w:tcBorders>
              <w:top w:val="single" w:sz="4" w:space="0" w:color="auto"/>
              <w:left w:val="single" w:sz="4" w:space="0" w:color="auto"/>
              <w:bottom w:val="single" w:sz="4" w:space="0" w:color="auto"/>
              <w:right w:val="single" w:sz="4" w:space="0" w:color="auto"/>
            </w:tcBorders>
            <w:vAlign w:val="center"/>
          </w:tcPr>
          <w:p w14:paraId="23072D1B" w14:textId="77777777" w:rsidR="0017598A" w:rsidRDefault="0017598A" w:rsidP="0017598A">
            <w:pPr>
              <w:adjustRightInd w:val="0"/>
              <w:jc w:val="center"/>
              <w:rPr>
                <w:rFonts w:ascii="Arial CYR" w:hAnsi="Arial CYR" w:cs="Arial CYR"/>
              </w:rPr>
            </w:pPr>
            <w:r>
              <w:t>10,638</w:t>
            </w:r>
          </w:p>
          <w:p w14:paraId="0744B85E"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85066CD"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81A766F" w14:textId="655A3774" w:rsidR="0017598A" w:rsidRPr="00FF430B" w:rsidRDefault="0017598A" w:rsidP="0017598A">
            <w:pPr>
              <w:jc w:val="center"/>
              <w:rPr>
                <w:rFonts w:eastAsia="PMingLiU"/>
                <w:lang w:val="ro-MD" w:eastAsia="zh-CN"/>
              </w:rPr>
            </w:pPr>
            <w:r>
              <w:t xml:space="preserve"> 41</w:t>
            </w:r>
          </w:p>
        </w:tc>
        <w:tc>
          <w:tcPr>
            <w:tcW w:w="1654" w:type="dxa"/>
            <w:tcBorders>
              <w:top w:val="single" w:sz="4" w:space="0" w:color="auto"/>
              <w:left w:val="single" w:sz="4" w:space="0" w:color="auto"/>
              <w:bottom w:val="single" w:sz="4" w:space="0" w:color="auto"/>
              <w:right w:val="single" w:sz="4" w:space="0" w:color="auto"/>
            </w:tcBorders>
            <w:vAlign w:val="center"/>
          </w:tcPr>
          <w:p w14:paraId="510E4464" w14:textId="77777777" w:rsidR="0017598A" w:rsidRDefault="0017598A" w:rsidP="0017598A">
            <w:pPr>
              <w:rPr>
                <w:lang w:val="en-US"/>
              </w:rPr>
            </w:pPr>
            <w:r>
              <w:rPr>
                <w:lang w:val="en-US"/>
              </w:rPr>
              <w:t>TsH12B</w:t>
            </w:r>
          </w:p>
          <w:p w14:paraId="1A3E4FFA"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B6295B5" w14:textId="77777777" w:rsidR="0017598A" w:rsidRDefault="0017598A" w:rsidP="0017598A">
            <w:pPr>
              <w:adjustRightInd w:val="0"/>
              <w:rPr>
                <w:lang w:val="en-US"/>
              </w:rPr>
            </w:pPr>
            <w:r w:rsidRPr="00AD13B8">
              <w:rPr>
                <w:lang w:val="en-US"/>
              </w:rPr>
              <w:t>Udarea suprafetelor cu furtunul de la cisterna</w:t>
            </w:r>
          </w:p>
          <w:p w14:paraId="638EE084"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4818B8" w14:textId="00161162" w:rsidR="0017598A" w:rsidRPr="00FF430B" w:rsidRDefault="0017598A" w:rsidP="0017598A">
            <w:pPr>
              <w:tabs>
                <w:tab w:val="left" w:pos="1134"/>
              </w:tabs>
              <w:ind w:left="720"/>
              <w:outlineLvl w:val="0"/>
              <w:rPr>
                <w:rFonts w:eastAsia="PMingLiU"/>
                <w:lang w:val="ro-MD" w:eastAsia="zh-CN"/>
              </w:rPr>
            </w:pPr>
            <w:r>
              <w:t>100m2</w:t>
            </w:r>
          </w:p>
        </w:tc>
        <w:tc>
          <w:tcPr>
            <w:tcW w:w="2343" w:type="dxa"/>
            <w:tcBorders>
              <w:top w:val="single" w:sz="4" w:space="0" w:color="auto"/>
              <w:left w:val="single" w:sz="4" w:space="0" w:color="auto"/>
              <w:bottom w:val="single" w:sz="4" w:space="0" w:color="auto"/>
              <w:right w:val="single" w:sz="4" w:space="0" w:color="auto"/>
            </w:tcBorders>
            <w:vAlign w:val="center"/>
          </w:tcPr>
          <w:p w14:paraId="69A57ACC" w14:textId="77777777" w:rsidR="0017598A" w:rsidRDefault="0017598A" w:rsidP="0017598A">
            <w:pPr>
              <w:adjustRightInd w:val="0"/>
              <w:jc w:val="center"/>
              <w:rPr>
                <w:rFonts w:ascii="Arial CYR" w:hAnsi="Arial CYR" w:cs="Arial CYR"/>
              </w:rPr>
            </w:pPr>
            <w:r>
              <w:t>10,638</w:t>
            </w:r>
          </w:p>
          <w:p w14:paraId="17E932D9"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EC12B6F" w14:textId="77777777" w:rsidTr="00705356">
        <w:trPr>
          <w:trHeight w:val="407"/>
        </w:trPr>
        <w:tc>
          <w:tcPr>
            <w:tcW w:w="656" w:type="dxa"/>
            <w:tcBorders>
              <w:top w:val="single" w:sz="4" w:space="0" w:color="auto"/>
              <w:left w:val="single" w:sz="4" w:space="0" w:color="auto"/>
              <w:bottom w:val="single" w:sz="4" w:space="0" w:color="auto"/>
              <w:right w:val="single" w:sz="4" w:space="0" w:color="auto"/>
            </w:tcBorders>
          </w:tcPr>
          <w:p w14:paraId="6F84BA9C" w14:textId="0C64C5AC" w:rsidR="0017598A" w:rsidRPr="00FF430B" w:rsidRDefault="0017598A" w:rsidP="0017598A">
            <w:pPr>
              <w:jc w:val="center"/>
              <w:rPr>
                <w:rFonts w:eastAsia="PMingLiU"/>
                <w:lang w:val="ro-MD" w:eastAsia="zh-CN"/>
              </w:rPr>
            </w:pPr>
            <w:r>
              <w:t xml:space="preserve"> </w:t>
            </w:r>
          </w:p>
        </w:tc>
        <w:tc>
          <w:tcPr>
            <w:tcW w:w="1654" w:type="dxa"/>
            <w:tcBorders>
              <w:top w:val="single" w:sz="4" w:space="0" w:color="auto"/>
              <w:left w:val="single" w:sz="4" w:space="0" w:color="auto"/>
              <w:bottom w:val="single" w:sz="4" w:space="0" w:color="auto"/>
              <w:right w:val="single" w:sz="4" w:space="0" w:color="auto"/>
            </w:tcBorders>
          </w:tcPr>
          <w:p w14:paraId="51F7E157"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11000545"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9. Mobilier urban</w:t>
            </w:r>
          </w:p>
          <w:p w14:paraId="2D8CAB63"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0897B435"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3EE9146B"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ACCF9B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3ABFDA5" w14:textId="48D6DADE" w:rsidR="0017598A" w:rsidRPr="00FF430B" w:rsidRDefault="0017598A" w:rsidP="0017598A">
            <w:pPr>
              <w:jc w:val="center"/>
              <w:rPr>
                <w:rFonts w:eastAsia="PMingLiU"/>
                <w:lang w:val="ro-MD" w:eastAsia="zh-CN"/>
              </w:rPr>
            </w:pPr>
            <w:r>
              <w:t>42</w:t>
            </w:r>
          </w:p>
        </w:tc>
        <w:tc>
          <w:tcPr>
            <w:tcW w:w="1654" w:type="dxa"/>
            <w:tcBorders>
              <w:top w:val="single" w:sz="4" w:space="0" w:color="auto"/>
              <w:left w:val="single" w:sz="4" w:space="0" w:color="auto"/>
              <w:bottom w:val="single" w:sz="4" w:space="0" w:color="auto"/>
              <w:right w:val="single" w:sz="4" w:space="0" w:color="auto"/>
            </w:tcBorders>
            <w:vAlign w:val="center"/>
          </w:tcPr>
          <w:p w14:paraId="75975654" w14:textId="77777777" w:rsidR="0017598A" w:rsidRDefault="0017598A" w:rsidP="0017598A">
            <w:pPr>
              <w:rPr>
                <w:lang w:val="en-US"/>
              </w:rPr>
            </w:pPr>
            <w:r>
              <w:rPr>
                <w:lang w:val="en-US"/>
              </w:rPr>
              <w:t>TsH91B</w:t>
            </w:r>
          </w:p>
          <w:p w14:paraId="182E5EE3"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9D7D2FF" w14:textId="77777777" w:rsidR="0017598A" w:rsidRDefault="0017598A" w:rsidP="0017598A">
            <w:pPr>
              <w:adjustRightInd w:val="0"/>
              <w:rPr>
                <w:lang w:val="en-US"/>
              </w:rPr>
            </w:pPr>
            <w:r w:rsidRPr="00AD13B8">
              <w:rPr>
                <w:lang w:val="en-US"/>
              </w:rPr>
              <w:t>Instalarea urne / Urna de gunoi (Cos de gunoi Y-01 (400x500x660) WOOD ART CONS) sau analog pe beton C12/15</w:t>
            </w:r>
          </w:p>
          <w:p w14:paraId="45FAE9EE"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5ED2388" w14:textId="77C64B7D"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0D4AE5DC" w14:textId="77777777" w:rsidR="0017598A" w:rsidRDefault="0017598A" w:rsidP="0017598A">
            <w:pPr>
              <w:adjustRightInd w:val="0"/>
              <w:jc w:val="center"/>
              <w:rPr>
                <w:rFonts w:ascii="Arial CYR" w:hAnsi="Arial CYR" w:cs="Arial CYR"/>
              </w:rPr>
            </w:pPr>
            <w:r>
              <w:t>14,000</w:t>
            </w:r>
          </w:p>
          <w:p w14:paraId="3578EA9B"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47F6EC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496127E" w14:textId="0D60EEAF" w:rsidR="0017598A" w:rsidRPr="00FF430B" w:rsidRDefault="0017598A" w:rsidP="0017598A">
            <w:pPr>
              <w:jc w:val="center"/>
              <w:rPr>
                <w:rFonts w:eastAsia="PMingLiU"/>
                <w:lang w:val="ro-MD" w:eastAsia="zh-CN"/>
              </w:rPr>
            </w:pPr>
            <w:r>
              <w:t xml:space="preserve"> 43</w:t>
            </w:r>
          </w:p>
        </w:tc>
        <w:tc>
          <w:tcPr>
            <w:tcW w:w="1654" w:type="dxa"/>
            <w:tcBorders>
              <w:top w:val="single" w:sz="4" w:space="0" w:color="auto"/>
              <w:left w:val="single" w:sz="4" w:space="0" w:color="auto"/>
              <w:bottom w:val="single" w:sz="4" w:space="0" w:color="auto"/>
              <w:right w:val="single" w:sz="4" w:space="0" w:color="auto"/>
            </w:tcBorders>
            <w:vAlign w:val="center"/>
          </w:tcPr>
          <w:p w14:paraId="5AB1672B" w14:textId="77777777" w:rsidR="0017598A" w:rsidRDefault="0017598A" w:rsidP="0017598A">
            <w:pPr>
              <w:rPr>
                <w:lang w:val="en-US"/>
              </w:rPr>
            </w:pPr>
            <w:r>
              <w:rPr>
                <w:lang w:val="en-US"/>
              </w:rPr>
              <w:t>TsH91A</w:t>
            </w:r>
          </w:p>
          <w:p w14:paraId="2C503A3A"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2CFD448" w14:textId="77777777" w:rsidR="0017598A" w:rsidRDefault="0017598A" w:rsidP="0017598A">
            <w:pPr>
              <w:adjustRightInd w:val="0"/>
              <w:rPr>
                <w:lang w:val="en-US"/>
              </w:rPr>
            </w:pPr>
            <w:r w:rsidRPr="00AD13B8">
              <w:rPr>
                <w:lang w:val="en-US"/>
              </w:rPr>
              <w:t>Instalarea banci pe 2 picioare / Banca cu spatar (Scaun stradal M-04-2000 WOOD ART CONS) sau analog pe beton C12/15</w:t>
            </w:r>
          </w:p>
          <w:p w14:paraId="1CD67D5E"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B943EC3" w14:textId="5A0FAB11"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26228E02" w14:textId="77777777" w:rsidR="0017598A" w:rsidRDefault="0017598A" w:rsidP="0017598A">
            <w:pPr>
              <w:adjustRightInd w:val="0"/>
              <w:jc w:val="center"/>
              <w:rPr>
                <w:rFonts w:ascii="Arial CYR" w:hAnsi="Arial CYR" w:cs="Arial CYR"/>
              </w:rPr>
            </w:pPr>
            <w:r>
              <w:t>18,000</w:t>
            </w:r>
          </w:p>
          <w:p w14:paraId="3138A0D9"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55F064D"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7C9F994" w14:textId="16AEAC9C" w:rsidR="0017598A" w:rsidRPr="00FF430B" w:rsidRDefault="0017598A" w:rsidP="0017598A">
            <w:pPr>
              <w:jc w:val="center"/>
              <w:rPr>
                <w:rFonts w:eastAsia="PMingLiU"/>
                <w:lang w:val="ro-MD" w:eastAsia="zh-CN"/>
              </w:rPr>
            </w:pPr>
            <w:r>
              <w:t xml:space="preserve"> 44</w:t>
            </w:r>
          </w:p>
        </w:tc>
        <w:tc>
          <w:tcPr>
            <w:tcW w:w="1654" w:type="dxa"/>
            <w:tcBorders>
              <w:top w:val="single" w:sz="4" w:space="0" w:color="auto"/>
              <w:left w:val="single" w:sz="4" w:space="0" w:color="auto"/>
              <w:bottom w:val="single" w:sz="4" w:space="0" w:color="auto"/>
              <w:right w:val="single" w:sz="4" w:space="0" w:color="auto"/>
            </w:tcBorders>
            <w:vAlign w:val="center"/>
          </w:tcPr>
          <w:p w14:paraId="462093E5" w14:textId="77777777" w:rsidR="0017598A" w:rsidRDefault="0017598A" w:rsidP="0017598A">
            <w:pPr>
              <w:rPr>
                <w:lang w:val="en-US"/>
              </w:rPr>
            </w:pPr>
            <w:r>
              <w:rPr>
                <w:lang w:val="en-US"/>
              </w:rPr>
              <w:t>TsH91A</w:t>
            </w:r>
          </w:p>
          <w:p w14:paraId="6A784D19"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AD68D02" w14:textId="77777777" w:rsidR="0017598A" w:rsidRDefault="0017598A" w:rsidP="0017598A">
            <w:pPr>
              <w:adjustRightInd w:val="0"/>
              <w:rPr>
                <w:lang w:val="en-US"/>
              </w:rPr>
            </w:pPr>
            <w:r w:rsidRPr="00AD13B8">
              <w:rPr>
                <w:lang w:val="en-US"/>
              </w:rPr>
              <w:t>Instalarea banci pe 2 picioare / Banca fara spatar (Scaun stradal M-01-2000 WOOD ART CONS) sau analog pe beton C12/15</w:t>
            </w:r>
          </w:p>
          <w:p w14:paraId="2432A9FA"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6AF92E4" w14:textId="43EC773E"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61A7668E" w14:textId="77777777" w:rsidR="0017598A" w:rsidRDefault="0017598A" w:rsidP="0017598A">
            <w:pPr>
              <w:adjustRightInd w:val="0"/>
              <w:jc w:val="center"/>
              <w:rPr>
                <w:rFonts w:ascii="Arial CYR" w:hAnsi="Arial CYR" w:cs="Arial CYR"/>
              </w:rPr>
            </w:pPr>
            <w:r>
              <w:t>8,000</w:t>
            </w:r>
          </w:p>
          <w:p w14:paraId="58A32213"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A35F96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98171D2" w14:textId="6E16380A" w:rsidR="0017598A" w:rsidRPr="00FF430B" w:rsidRDefault="0017598A" w:rsidP="0017598A">
            <w:pPr>
              <w:jc w:val="center"/>
              <w:rPr>
                <w:rFonts w:eastAsia="PMingLiU"/>
                <w:lang w:val="ro-MD" w:eastAsia="zh-CN"/>
              </w:rPr>
            </w:pPr>
            <w:r>
              <w:t xml:space="preserve"> 45</w:t>
            </w:r>
          </w:p>
        </w:tc>
        <w:tc>
          <w:tcPr>
            <w:tcW w:w="1654" w:type="dxa"/>
            <w:tcBorders>
              <w:top w:val="single" w:sz="4" w:space="0" w:color="auto"/>
              <w:left w:val="single" w:sz="4" w:space="0" w:color="auto"/>
              <w:bottom w:val="single" w:sz="4" w:space="0" w:color="auto"/>
              <w:right w:val="single" w:sz="4" w:space="0" w:color="auto"/>
            </w:tcBorders>
            <w:vAlign w:val="center"/>
          </w:tcPr>
          <w:p w14:paraId="6570CB65" w14:textId="77777777" w:rsidR="0017598A" w:rsidRDefault="0017598A" w:rsidP="0017598A">
            <w:pPr>
              <w:rPr>
                <w:lang w:val="en-US"/>
              </w:rPr>
            </w:pPr>
            <w:r>
              <w:rPr>
                <w:lang w:val="en-US"/>
              </w:rPr>
              <w:t>TsH91A</w:t>
            </w:r>
          </w:p>
          <w:p w14:paraId="65F84174"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337D3F5" w14:textId="77777777" w:rsidR="0017598A" w:rsidRDefault="0017598A" w:rsidP="0017598A">
            <w:pPr>
              <w:adjustRightInd w:val="0"/>
              <w:rPr>
                <w:lang w:val="en-US"/>
              </w:rPr>
            </w:pPr>
            <w:r w:rsidRPr="00AD13B8">
              <w:rPr>
                <w:lang w:val="en-US"/>
              </w:rPr>
              <w:t>Instalarea banci pe 2 picioare / Masa pentru parc 1000x2000x900 (WOOD ART CONS) sau analog pe beton C12/15</w:t>
            </w:r>
          </w:p>
          <w:p w14:paraId="7FF3F9DF"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DC5CE15" w14:textId="7FCB37EA"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322D0B03" w14:textId="77777777" w:rsidR="0017598A" w:rsidRDefault="0017598A" w:rsidP="0017598A">
            <w:pPr>
              <w:adjustRightInd w:val="0"/>
              <w:jc w:val="center"/>
              <w:rPr>
                <w:rFonts w:ascii="Arial CYR" w:hAnsi="Arial CYR" w:cs="Arial CYR"/>
              </w:rPr>
            </w:pPr>
            <w:r>
              <w:t>2,000</w:t>
            </w:r>
          </w:p>
          <w:p w14:paraId="387FCF06"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C08A0DD" w14:textId="77777777" w:rsidTr="00705356">
        <w:trPr>
          <w:trHeight w:val="407"/>
        </w:trPr>
        <w:tc>
          <w:tcPr>
            <w:tcW w:w="656" w:type="dxa"/>
            <w:tcBorders>
              <w:top w:val="single" w:sz="4" w:space="0" w:color="auto"/>
              <w:left w:val="single" w:sz="4" w:space="0" w:color="auto"/>
              <w:bottom w:val="single" w:sz="4" w:space="0" w:color="auto"/>
              <w:right w:val="single" w:sz="4" w:space="0" w:color="auto"/>
            </w:tcBorders>
          </w:tcPr>
          <w:p w14:paraId="23AD2D7F" w14:textId="050C4770" w:rsidR="0017598A" w:rsidRPr="00FF430B" w:rsidRDefault="0017598A" w:rsidP="0017598A">
            <w:pPr>
              <w:jc w:val="center"/>
              <w:rPr>
                <w:rFonts w:eastAsia="PMingLiU"/>
                <w:lang w:val="ro-MD" w:eastAsia="zh-CN"/>
              </w:rPr>
            </w:pPr>
            <w:r>
              <w:t xml:space="preserve"> </w:t>
            </w:r>
          </w:p>
        </w:tc>
        <w:tc>
          <w:tcPr>
            <w:tcW w:w="1654" w:type="dxa"/>
            <w:tcBorders>
              <w:top w:val="single" w:sz="4" w:space="0" w:color="auto"/>
              <w:left w:val="single" w:sz="4" w:space="0" w:color="auto"/>
              <w:bottom w:val="single" w:sz="4" w:space="0" w:color="auto"/>
              <w:right w:val="single" w:sz="4" w:space="0" w:color="auto"/>
            </w:tcBorders>
          </w:tcPr>
          <w:p w14:paraId="45B73582"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431D42E4"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10. Alte lucrari</w:t>
            </w:r>
          </w:p>
          <w:p w14:paraId="208C83EF"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49AE3B25"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3C1FD3AE"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E9167ED"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101247" w14:textId="549C0F4D" w:rsidR="0017598A" w:rsidRPr="00FF430B" w:rsidRDefault="0017598A" w:rsidP="0017598A">
            <w:pPr>
              <w:jc w:val="center"/>
              <w:rPr>
                <w:rFonts w:eastAsia="PMingLiU"/>
                <w:lang w:val="ro-MD" w:eastAsia="zh-CN"/>
              </w:rPr>
            </w:pPr>
            <w:r>
              <w:t>46</w:t>
            </w:r>
          </w:p>
        </w:tc>
        <w:tc>
          <w:tcPr>
            <w:tcW w:w="1654" w:type="dxa"/>
            <w:tcBorders>
              <w:top w:val="single" w:sz="4" w:space="0" w:color="auto"/>
              <w:left w:val="single" w:sz="4" w:space="0" w:color="auto"/>
              <w:bottom w:val="single" w:sz="4" w:space="0" w:color="auto"/>
              <w:right w:val="single" w:sz="4" w:space="0" w:color="auto"/>
            </w:tcBorders>
            <w:vAlign w:val="center"/>
          </w:tcPr>
          <w:p w14:paraId="0203DB16" w14:textId="77777777" w:rsidR="0017598A" w:rsidRDefault="0017598A" w:rsidP="0017598A">
            <w:pPr>
              <w:rPr>
                <w:lang w:val="en-US"/>
              </w:rPr>
            </w:pPr>
            <w:r>
              <w:rPr>
                <w:lang w:val="en-US"/>
              </w:rPr>
              <w:t>DE11A</w:t>
            </w:r>
          </w:p>
          <w:p w14:paraId="1D9A1F63"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8F893DC" w14:textId="77777777" w:rsidR="0017598A" w:rsidRDefault="0017598A" w:rsidP="0017598A">
            <w:pPr>
              <w:adjustRightInd w:val="0"/>
              <w:rPr>
                <w:lang w:val="en-US"/>
              </w:rPr>
            </w:pPr>
            <w:r w:rsidRPr="00AD13B8">
              <w:rPr>
                <w:lang w:val="en-US"/>
              </w:rPr>
              <w:t>Borduri mici, prefabricate din beton cu sectiunea de 10x15 cm, pnetu incadrarea spatiilor verzi, trotuarelor, aleilor, etc., asezate pe o fundatie din beton, de 10x20 cm / Uluc de canalizare cu grila 49x17x15 tip OL-25 sau analog pe beton C12/15</w:t>
            </w:r>
          </w:p>
          <w:p w14:paraId="3CB2DA87"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4764469" w14:textId="234D59F5"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6980E039" w14:textId="77777777" w:rsidR="0017598A" w:rsidRDefault="0017598A" w:rsidP="0017598A">
            <w:pPr>
              <w:adjustRightInd w:val="0"/>
              <w:jc w:val="center"/>
              <w:rPr>
                <w:rFonts w:ascii="Arial CYR" w:hAnsi="Arial CYR" w:cs="Arial CYR"/>
              </w:rPr>
            </w:pPr>
            <w:r>
              <w:t>7,000</w:t>
            </w:r>
          </w:p>
          <w:p w14:paraId="382B420B"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D75409A" w14:textId="77777777" w:rsidTr="0085581B">
        <w:trPr>
          <w:trHeight w:val="407"/>
        </w:trPr>
        <w:tc>
          <w:tcPr>
            <w:tcW w:w="656" w:type="dxa"/>
            <w:tcBorders>
              <w:top w:val="single" w:sz="4" w:space="0" w:color="auto"/>
              <w:left w:val="single" w:sz="4" w:space="0" w:color="auto"/>
              <w:bottom w:val="single" w:sz="4" w:space="0" w:color="auto"/>
              <w:right w:val="single" w:sz="4" w:space="0" w:color="auto"/>
            </w:tcBorders>
          </w:tcPr>
          <w:p w14:paraId="5B4CD752" w14:textId="77777777" w:rsidR="0017598A" w:rsidRPr="00FF430B" w:rsidRDefault="0017598A" w:rsidP="0017598A">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2DED581B"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549A21CD" w14:textId="77777777" w:rsidR="0017598A" w:rsidRDefault="0017598A" w:rsidP="0017598A">
            <w:pPr>
              <w:jc w:val="center"/>
              <w:rPr>
                <w:b/>
                <w:bCs/>
                <w:sz w:val="28"/>
                <w:szCs w:val="28"/>
              </w:rPr>
            </w:pPr>
            <w:r>
              <w:rPr>
                <w:b/>
                <w:bCs/>
                <w:sz w:val="28"/>
                <w:szCs w:val="28"/>
              </w:rPr>
              <w:t>Iluminat Electric Exterior (002/24-IEE)</w:t>
            </w:r>
          </w:p>
          <w:p w14:paraId="0559CC31"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60FB391C"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20CAC1B0"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C2F03F6" w14:textId="77777777" w:rsidTr="0085581B">
        <w:trPr>
          <w:trHeight w:val="407"/>
        </w:trPr>
        <w:tc>
          <w:tcPr>
            <w:tcW w:w="656" w:type="dxa"/>
            <w:tcBorders>
              <w:top w:val="single" w:sz="4" w:space="0" w:color="auto"/>
              <w:left w:val="single" w:sz="4" w:space="0" w:color="auto"/>
              <w:bottom w:val="single" w:sz="4" w:space="0" w:color="auto"/>
              <w:right w:val="single" w:sz="4" w:space="0" w:color="auto"/>
            </w:tcBorders>
          </w:tcPr>
          <w:p w14:paraId="363C083F" w14:textId="77777777" w:rsidR="0017598A" w:rsidRPr="00FF430B" w:rsidRDefault="0017598A" w:rsidP="0017598A">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38152A7C"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380FA438"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1. Lucrari de constructie</w:t>
            </w:r>
          </w:p>
          <w:p w14:paraId="1F0BA978"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1D7132F1"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1ABC12EE"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C27B8A7"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2B7C37D" w14:textId="4B1BBDA7" w:rsidR="0017598A" w:rsidRPr="00FF430B" w:rsidRDefault="0017598A" w:rsidP="0017598A">
            <w:pPr>
              <w:jc w:val="center"/>
              <w:rPr>
                <w:rFonts w:eastAsia="PMingLiU"/>
                <w:lang w:val="ro-MD" w:eastAsia="zh-CN"/>
              </w:rPr>
            </w:pPr>
            <w:r>
              <w:t>47</w:t>
            </w:r>
          </w:p>
        </w:tc>
        <w:tc>
          <w:tcPr>
            <w:tcW w:w="1654" w:type="dxa"/>
            <w:tcBorders>
              <w:top w:val="single" w:sz="4" w:space="0" w:color="auto"/>
              <w:left w:val="single" w:sz="4" w:space="0" w:color="auto"/>
              <w:bottom w:val="single" w:sz="4" w:space="0" w:color="auto"/>
              <w:right w:val="single" w:sz="4" w:space="0" w:color="auto"/>
            </w:tcBorders>
            <w:vAlign w:val="center"/>
          </w:tcPr>
          <w:p w14:paraId="02478A2F" w14:textId="77777777" w:rsidR="0017598A" w:rsidRDefault="0017598A" w:rsidP="0017598A">
            <w:pPr>
              <w:rPr>
                <w:lang w:val="en-US"/>
              </w:rPr>
            </w:pPr>
            <w:r>
              <w:rPr>
                <w:lang w:val="en-US"/>
              </w:rPr>
              <w:t>TsA02C</w:t>
            </w:r>
          </w:p>
          <w:p w14:paraId="0ED38B6C"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D8CF0BD" w14:textId="77777777" w:rsidR="0017598A" w:rsidRDefault="0017598A" w:rsidP="0017598A">
            <w:pPr>
              <w:adjustRightInd w:val="0"/>
              <w:rPr>
                <w:lang w:val="en-US"/>
              </w:rPr>
            </w:pPr>
            <w:r w:rsidRPr="007A7AC9">
              <w:rPr>
                <w:lang w:val="en-US"/>
              </w:rPr>
              <w:t>Sapatura manuala de pamint in spatii limitate, avind sub 1,00 m sau peste 1,00 m latime, executata fara sprijiniri, cu taluz vertical, la fundatii, canale, subsoluri, drenuri, trepte de infratire, in pamint necoeziv sau slab coeziv adincime &lt; 0,75 m teren tare</w:t>
            </w:r>
          </w:p>
          <w:p w14:paraId="64986F32"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6EEBD83" w14:textId="72FC36F6" w:rsidR="0017598A" w:rsidRPr="00FF430B" w:rsidRDefault="0017598A" w:rsidP="0017598A">
            <w:pPr>
              <w:tabs>
                <w:tab w:val="left" w:pos="1134"/>
              </w:tabs>
              <w:ind w:left="720"/>
              <w:outlineLvl w:val="0"/>
              <w:rPr>
                <w:rFonts w:eastAsia="PMingLiU"/>
                <w:lang w:val="ro-MD" w:eastAsia="zh-CN"/>
              </w:rPr>
            </w:pPr>
            <w:r>
              <w:t>m3</w:t>
            </w:r>
          </w:p>
        </w:tc>
        <w:tc>
          <w:tcPr>
            <w:tcW w:w="2343" w:type="dxa"/>
            <w:tcBorders>
              <w:top w:val="single" w:sz="4" w:space="0" w:color="auto"/>
              <w:left w:val="single" w:sz="4" w:space="0" w:color="auto"/>
              <w:bottom w:val="single" w:sz="4" w:space="0" w:color="auto"/>
              <w:right w:val="single" w:sz="4" w:space="0" w:color="auto"/>
            </w:tcBorders>
            <w:vAlign w:val="center"/>
          </w:tcPr>
          <w:p w14:paraId="50D563F7" w14:textId="77777777" w:rsidR="0017598A" w:rsidRDefault="0017598A" w:rsidP="0017598A">
            <w:pPr>
              <w:adjustRightInd w:val="0"/>
              <w:jc w:val="center"/>
              <w:rPr>
                <w:rFonts w:ascii="Arial CYR" w:hAnsi="Arial CYR" w:cs="Arial CYR"/>
              </w:rPr>
            </w:pPr>
            <w:r>
              <w:t>4,600</w:t>
            </w:r>
          </w:p>
          <w:p w14:paraId="4FE91717"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A878DB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CAE4A01" w14:textId="2568EA73" w:rsidR="0017598A" w:rsidRPr="00FF430B" w:rsidRDefault="0017598A" w:rsidP="0017598A">
            <w:pPr>
              <w:jc w:val="center"/>
              <w:rPr>
                <w:rFonts w:eastAsia="PMingLiU"/>
                <w:lang w:val="ro-MD" w:eastAsia="zh-CN"/>
              </w:rPr>
            </w:pPr>
            <w:r>
              <w:t xml:space="preserve"> 48</w:t>
            </w:r>
          </w:p>
        </w:tc>
        <w:tc>
          <w:tcPr>
            <w:tcW w:w="1654" w:type="dxa"/>
            <w:tcBorders>
              <w:top w:val="single" w:sz="4" w:space="0" w:color="auto"/>
              <w:left w:val="single" w:sz="4" w:space="0" w:color="auto"/>
              <w:bottom w:val="single" w:sz="4" w:space="0" w:color="auto"/>
              <w:right w:val="single" w:sz="4" w:space="0" w:color="auto"/>
            </w:tcBorders>
            <w:vAlign w:val="center"/>
          </w:tcPr>
          <w:p w14:paraId="44F710F3" w14:textId="77777777" w:rsidR="0017598A" w:rsidRDefault="0017598A" w:rsidP="0017598A">
            <w:pPr>
              <w:rPr>
                <w:lang w:val="en-US"/>
              </w:rPr>
            </w:pPr>
            <w:r>
              <w:rPr>
                <w:lang w:val="en-US"/>
              </w:rPr>
              <w:t>RpEJ07A</w:t>
            </w:r>
          </w:p>
          <w:p w14:paraId="755A05CA"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520594" w14:textId="77777777" w:rsidR="0017598A" w:rsidRPr="007A7AC9" w:rsidRDefault="0017598A" w:rsidP="0017598A">
            <w:pPr>
              <w:adjustRightInd w:val="0"/>
            </w:pPr>
            <w:r>
              <w:t>Stilpi pentru instalatii electrice in curti, gradini sau platforme, gata confectionati : metalici, sub 5 m inaltime, inclusiv gropile si umplutura / Опора освещения, металлическая фланцевая, высотой 4м с ревизионным лючком, в комплекте с закладными деталями tip HD-0014 4m x ф76 mmsau analog</w:t>
            </w:r>
          </w:p>
          <w:p w14:paraId="199D1949"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ADFC595" w14:textId="46ACEDA9"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73263FA3" w14:textId="77777777" w:rsidR="0017598A" w:rsidRDefault="0017598A" w:rsidP="0017598A">
            <w:pPr>
              <w:adjustRightInd w:val="0"/>
              <w:jc w:val="center"/>
              <w:rPr>
                <w:rFonts w:ascii="Arial CYR" w:hAnsi="Arial CYR" w:cs="Arial CYR"/>
              </w:rPr>
            </w:pPr>
            <w:r>
              <w:t>26,000</w:t>
            </w:r>
          </w:p>
          <w:p w14:paraId="35ABCA95"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77312D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D54B2A5" w14:textId="1D6448DA" w:rsidR="0017598A" w:rsidRPr="00FF430B" w:rsidRDefault="0017598A" w:rsidP="0017598A">
            <w:pPr>
              <w:jc w:val="center"/>
              <w:rPr>
                <w:rFonts w:eastAsia="PMingLiU"/>
                <w:lang w:val="ro-MD" w:eastAsia="zh-CN"/>
              </w:rPr>
            </w:pPr>
            <w:r>
              <w:t>49</w:t>
            </w:r>
          </w:p>
        </w:tc>
        <w:tc>
          <w:tcPr>
            <w:tcW w:w="1654" w:type="dxa"/>
            <w:tcBorders>
              <w:top w:val="single" w:sz="4" w:space="0" w:color="auto"/>
              <w:left w:val="single" w:sz="4" w:space="0" w:color="auto"/>
              <w:bottom w:val="single" w:sz="4" w:space="0" w:color="auto"/>
              <w:right w:val="single" w:sz="4" w:space="0" w:color="auto"/>
            </w:tcBorders>
            <w:vAlign w:val="center"/>
          </w:tcPr>
          <w:p w14:paraId="2B4B97C2" w14:textId="77777777" w:rsidR="0017598A" w:rsidRDefault="0017598A" w:rsidP="0017598A">
            <w:pPr>
              <w:rPr>
                <w:lang w:val="en-US"/>
              </w:rPr>
            </w:pPr>
            <w:r>
              <w:rPr>
                <w:lang w:val="en-US"/>
              </w:rPr>
              <w:t>RpEJ04A</w:t>
            </w:r>
          </w:p>
          <w:p w14:paraId="155645E0"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E09A8AC" w14:textId="77777777" w:rsidR="0017598A" w:rsidRDefault="0017598A" w:rsidP="0017598A">
            <w:pPr>
              <w:adjustRightInd w:val="0"/>
              <w:rPr>
                <w:lang w:val="en-US"/>
              </w:rPr>
            </w:pPr>
            <w:r w:rsidRPr="007A7AC9">
              <w:rPr>
                <w:lang w:val="en-US"/>
              </w:rPr>
              <w:t>Lucrari pentru pozarea cablurilor : sapatura de pamint manuala in spatii limitate (sub 1,00 m latime si pina la 2,00 m adincime)</w:t>
            </w:r>
          </w:p>
          <w:p w14:paraId="29C3655D"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8146319" w14:textId="239894FE" w:rsidR="0017598A" w:rsidRPr="00FF430B" w:rsidRDefault="0017598A" w:rsidP="0017598A">
            <w:pPr>
              <w:tabs>
                <w:tab w:val="left" w:pos="1134"/>
              </w:tabs>
              <w:ind w:left="720"/>
              <w:outlineLvl w:val="0"/>
              <w:rPr>
                <w:rFonts w:eastAsia="PMingLiU"/>
                <w:lang w:val="ro-MD" w:eastAsia="zh-CN"/>
              </w:rPr>
            </w:pPr>
            <w:r>
              <w:t>m3</w:t>
            </w:r>
          </w:p>
        </w:tc>
        <w:tc>
          <w:tcPr>
            <w:tcW w:w="2343" w:type="dxa"/>
            <w:tcBorders>
              <w:top w:val="single" w:sz="4" w:space="0" w:color="auto"/>
              <w:left w:val="single" w:sz="4" w:space="0" w:color="auto"/>
              <w:bottom w:val="single" w:sz="4" w:space="0" w:color="auto"/>
              <w:right w:val="single" w:sz="4" w:space="0" w:color="auto"/>
            </w:tcBorders>
            <w:vAlign w:val="center"/>
          </w:tcPr>
          <w:p w14:paraId="2F98AB31" w14:textId="77777777" w:rsidR="0017598A" w:rsidRDefault="0017598A" w:rsidP="0017598A">
            <w:pPr>
              <w:adjustRightInd w:val="0"/>
              <w:jc w:val="center"/>
              <w:rPr>
                <w:rFonts w:ascii="Arial CYR" w:hAnsi="Arial CYR" w:cs="Arial CYR"/>
              </w:rPr>
            </w:pPr>
            <w:r>
              <w:t>49,300</w:t>
            </w:r>
          </w:p>
          <w:p w14:paraId="512A8668"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A110688"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4A6410E" w14:textId="0EEC4541" w:rsidR="0017598A" w:rsidRPr="00FF430B" w:rsidRDefault="0017598A" w:rsidP="0017598A">
            <w:pPr>
              <w:jc w:val="center"/>
              <w:rPr>
                <w:rFonts w:eastAsia="PMingLiU"/>
                <w:lang w:val="ro-MD" w:eastAsia="zh-CN"/>
              </w:rPr>
            </w:pPr>
            <w:r>
              <w:t>50</w:t>
            </w:r>
          </w:p>
        </w:tc>
        <w:tc>
          <w:tcPr>
            <w:tcW w:w="1654" w:type="dxa"/>
            <w:tcBorders>
              <w:top w:val="single" w:sz="4" w:space="0" w:color="auto"/>
              <w:left w:val="single" w:sz="4" w:space="0" w:color="auto"/>
              <w:bottom w:val="single" w:sz="4" w:space="0" w:color="auto"/>
              <w:right w:val="single" w:sz="4" w:space="0" w:color="auto"/>
            </w:tcBorders>
            <w:vAlign w:val="center"/>
          </w:tcPr>
          <w:p w14:paraId="192988E9" w14:textId="77777777" w:rsidR="0017598A" w:rsidRDefault="0017598A" w:rsidP="0017598A">
            <w:pPr>
              <w:rPr>
                <w:lang w:val="en-US"/>
              </w:rPr>
            </w:pPr>
            <w:r>
              <w:rPr>
                <w:lang w:val="en-US"/>
              </w:rPr>
              <w:t>RpEJ04B</w:t>
            </w:r>
          </w:p>
          <w:p w14:paraId="391AA175"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9761242" w14:textId="77777777" w:rsidR="0017598A" w:rsidRDefault="0017598A" w:rsidP="0017598A">
            <w:pPr>
              <w:adjustRightInd w:val="0"/>
              <w:rPr>
                <w:lang w:val="en-US"/>
              </w:rPr>
            </w:pPr>
            <w:r w:rsidRPr="007A7AC9">
              <w:rPr>
                <w:lang w:val="en-US"/>
              </w:rPr>
              <w:t>Lucrari pentru pozarea cablurilor : umplutura de pamint, executata in straturi orizontale de 20-30 cm grosime, udata si batuta bine cu maiul de mina</w:t>
            </w:r>
          </w:p>
          <w:p w14:paraId="4DB0EA82"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7215160" w14:textId="71A74FFB" w:rsidR="0017598A" w:rsidRPr="00FF430B" w:rsidRDefault="0017598A" w:rsidP="0017598A">
            <w:pPr>
              <w:tabs>
                <w:tab w:val="left" w:pos="1134"/>
              </w:tabs>
              <w:ind w:left="720"/>
              <w:outlineLvl w:val="0"/>
              <w:rPr>
                <w:rFonts w:eastAsia="PMingLiU"/>
                <w:lang w:val="ro-MD" w:eastAsia="zh-CN"/>
              </w:rPr>
            </w:pPr>
            <w:r>
              <w:t>m3</w:t>
            </w:r>
          </w:p>
        </w:tc>
        <w:tc>
          <w:tcPr>
            <w:tcW w:w="2343" w:type="dxa"/>
            <w:tcBorders>
              <w:top w:val="single" w:sz="4" w:space="0" w:color="auto"/>
              <w:left w:val="single" w:sz="4" w:space="0" w:color="auto"/>
              <w:bottom w:val="single" w:sz="4" w:space="0" w:color="auto"/>
              <w:right w:val="single" w:sz="4" w:space="0" w:color="auto"/>
            </w:tcBorders>
            <w:vAlign w:val="center"/>
          </w:tcPr>
          <w:p w14:paraId="3AB44080" w14:textId="77777777" w:rsidR="0017598A" w:rsidRDefault="0017598A" w:rsidP="0017598A">
            <w:pPr>
              <w:adjustRightInd w:val="0"/>
              <w:jc w:val="center"/>
              <w:rPr>
                <w:rFonts w:ascii="Arial CYR" w:hAnsi="Arial CYR" w:cs="Arial CYR"/>
              </w:rPr>
            </w:pPr>
            <w:r>
              <w:t>49,300</w:t>
            </w:r>
          </w:p>
          <w:p w14:paraId="743B82AC"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A7A5247" w14:textId="77777777" w:rsidTr="0085581B">
        <w:trPr>
          <w:trHeight w:val="407"/>
        </w:trPr>
        <w:tc>
          <w:tcPr>
            <w:tcW w:w="656" w:type="dxa"/>
            <w:tcBorders>
              <w:top w:val="single" w:sz="4" w:space="0" w:color="auto"/>
              <w:left w:val="single" w:sz="4" w:space="0" w:color="auto"/>
              <w:bottom w:val="single" w:sz="4" w:space="0" w:color="auto"/>
              <w:right w:val="single" w:sz="4" w:space="0" w:color="auto"/>
            </w:tcBorders>
          </w:tcPr>
          <w:p w14:paraId="6A346798" w14:textId="77777777" w:rsidR="0017598A" w:rsidRPr="00FF430B" w:rsidRDefault="0017598A" w:rsidP="0017598A">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77772A67"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301B5321"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2. Lucrari de montare</w:t>
            </w:r>
          </w:p>
          <w:p w14:paraId="31A298BF"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45CA9D72"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0906F1E3"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EB67F7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1B34C33" w14:textId="2350F0A8" w:rsidR="0017598A" w:rsidRPr="00FF430B" w:rsidRDefault="0017598A" w:rsidP="0017598A">
            <w:pPr>
              <w:jc w:val="center"/>
              <w:rPr>
                <w:rFonts w:eastAsia="PMingLiU"/>
                <w:lang w:val="ro-MD" w:eastAsia="zh-CN"/>
              </w:rPr>
            </w:pPr>
            <w:r>
              <w:t>51</w:t>
            </w:r>
          </w:p>
        </w:tc>
        <w:tc>
          <w:tcPr>
            <w:tcW w:w="1654" w:type="dxa"/>
            <w:tcBorders>
              <w:top w:val="single" w:sz="4" w:space="0" w:color="auto"/>
              <w:left w:val="single" w:sz="4" w:space="0" w:color="auto"/>
              <w:bottom w:val="single" w:sz="4" w:space="0" w:color="auto"/>
              <w:right w:val="single" w:sz="4" w:space="0" w:color="auto"/>
            </w:tcBorders>
            <w:vAlign w:val="center"/>
          </w:tcPr>
          <w:p w14:paraId="732D246F" w14:textId="77777777" w:rsidR="0017598A" w:rsidRDefault="0017598A" w:rsidP="0017598A">
            <w:pPr>
              <w:rPr>
                <w:lang w:val="en-US"/>
              </w:rPr>
            </w:pPr>
            <w:r>
              <w:rPr>
                <w:lang w:val="en-US"/>
              </w:rPr>
              <w:t>08-03-572-3</w:t>
            </w:r>
          </w:p>
          <w:p w14:paraId="067F3BA3"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DBBA80" w14:textId="77777777" w:rsidR="0017598A" w:rsidRDefault="0017598A" w:rsidP="0017598A">
            <w:pPr>
              <w:adjustRightInd w:val="0"/>
              <w:rPr>
                <w:lang w:val="en-US"/>
              </w:rPr>
            </w:pPr>
            <w:r w:rsidRPr="007A7AC9">
              <w:rPr>
                <w:lang w:val="en-US"/>
              </w:rPr>
              <w:t>Bloc de comanda de executare tip dulap sau punct de distributie (dulap), montat pe perete, inaltime si latime, mm, pina la 600</w:t>
            </w:r>
            <w:r>
              <w:t>х</w:t>
            </w:r>
            <w:r w:rsidRPr="007A7AC9">
              <w:rPr>
                <w:lang w:val="en-US"/>
              </w:rPr>
              <w:t xml:space="preserve">600 / </w:t>
            </w:r>
            <w:r>
              <w:t>ЩМП</w:t>
            </w:r>
          </w:p>
          <w:p w14:paraId="5A1FA079"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A5C2E02" w14:textId="798E83DB" w:rsidR="0017598A" w:rsidRPr="00FF430B" w:rsidRDefault="0017598A" w:rsidP="0017598A">
            <w:pPr>
              <w:tabs>
                <w:tab w:val="left" w:pos="1134"/>
              </w:tabs>
              <w:ind w:left="720"/>
              <w:outlineLvl w:val="0"/>
              <w:rPr>
                <w:rFonts w:eastAsia="PMingLiU"/>
                <w:lang w:val="ro-MD" w:eastAsia="zh-CN"/>
              </w:rPr>
            </w:pPr>
            <w: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14:paraId="6B657413" w14:textId="77777777" w:rsidR="0017598A" w:rsidRDefault="0017598A" w:rsidP="0017598A">
            <w:pPr>
              <w:adjustRightInd w:val="0"/>
              <w:jc w:val="center"/>
              <w:rPr>
                <w:rFonts w:ascii="Arial CYR" w:hAnsi="Arial CYR" w:cs="Arial CYR"/>
              </w:rPr>
            </w:pPr>
            <w:r>
              <w:t>1,000</w:t>
            </w:r>
          </w:p>
          <w:p w14:paraId="0D5DB35C"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5CD017D"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A4547DC" w14:textId="2E22DF22" w:rsidR="0017598A" w:rsidRPr="00FF430B" w:rsidRDefault="0017598A" w:rsidP="0017598A">
            <w:pPr>
              <w:jc w:val="center"/>
              <w:rPr>
                <w:rFonts w:eastAsia="PMingLiU"/>
                <w:lang w:val="ro-MD" w:eastAsia="zh-CN"/>
              </w:rPr>
            </w:pPr>
            <w:r>
              <w:t>52</w:t>
            </w:r>
          </w:p>
        </w:tc>
        <w:tc>
          <w:tcPr>
            <w:tcW w:w="1654" w:type="dxa"/>
            <w:tcBorders>
              <w:top w:val="single" w:sz="4" w:space="0" w:color="auto"/>
              <w:left w:val="single" w:sz="4" w:space="0" w:color="auto"/>
              <w:bottom w:val="single" w:sz="4" w:space="0" w:color="auto"/>
              <w:right w:val="single" w:sz="4" w:space="0" w:color="auto"/>
            </w:tcBorders>
            <w:vAlign w:val="center"/>
          </w:tcPr>
          <w:p w14:paraId="0AD6FA4A" w14:textId="77777777" w:rsidR="0017598A" w:rsidRDefault="0017598A" w:rsidP="0017598A">
            <w:pPr>
              <w:rPr>
                <w:lang w:val="en-US"/>
              </w:rPr>
            </w:pPr>
          </w:p>
          <w:p w14:paraId="6EE282E8"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44CA1AD" w14:textId="77777777" w:rsidR="0017598A" w:rsidRDefault="0017598A" w:rsidP="0017598A">
            <w:pPr>
              <w:adjustRightInd w:val="0"/>
              <w:rPr>
                <w:lang w:val="en-US"/>
              </w:rPr>
            </w:pPr>
            <w:r>
              <w:t>Pictograma pe panou</w:t>
            </w:r>
          </w:p>
          <w:p w14:paraId="02C50322"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B15E4C6" w14:textId="3AE35DEA"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3F969B6C" w14:textId="77777777" w:rsidR="0017598A" w:rsidRDefault="0017598A" w:rsidP="0017598A">
            <w:pPr>
              <w:adjustRightInd w:val="0"/>
              <w:jc w:val="center"/>
              <w:rPr>
                <w:rFonts w:ascii="Arial CYR" w:hAnsi="Arial CYR" w:cs="Arial CYR"/>
              </w:rPr>
            </w:pPr>
            <w:r>
              <w:t>1,000</w:t>
            </w:r>
          </w:p>
          <w:p w14:paraId="71F66D53"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0A1F7D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4BEE775" w14:textId="0FD547AB" w:rsidR="0017598A" w:rsidRPr="00FF430B" w:rsidRDefault="0017598A" w:rsidP="0017598A">
            <w:pPr>
              <w:jc w:val="center"/>
              <w:rPr>
                <w:rFonts w:eastAsia="PMingLiU"/>
                <w:lang w:val="ro-MD" w:eastAsia="zh-CN"/>
              </w:rPr>
            </w:pPr>
            <w:r>
              <w:t>53</w:t>
            </w:r>
          </w:p>
        </w:tc>
        <w:tc>
          <w:tcPr>
            <w:tcW w:w="1654" w:type="dxa"/>
            <w:tcBorders>
              <w:top w:val="single" w:sz="4" w:space="0" w:color="auto"/>
              <w:left w:val="single" w:sz="4" w:space="0" w:color="auto"/>
              <w:bottom w:val="single" w:sz="4" w:space="0" w:color="auto"/>
              <w:right w:val="single" w:sz="4" w:space="0" w:color="auto"/>
            </w:tcBorders>
            <w:vAlign w:val="center"/>
          </w:tcPr>
          <w:p w14:paraId="042B1EE7" w14:textId="77777777" w:rsidR="0017598A" w:rsidRDefault="0017598A" w:rsidP="0017598A">
            <w:pPr>
              <w:rPr>
                <w:lang w:val="en-US"/>
              </w:rPr>
            </w:pPr>
            <w:r>
              <w:rPr>
                <w:lang w:val="en-US"/>
              </w:rPr>
              <w:t>08-03-526-2</w:t>
            </w:r>
          </w:p>
          <w:p w14:paraId="5AC2658B"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54D24BE" w14:textId="77777777" w:rsidR="0017598A" w:rsidRDefault="0017598A" w:rsidP="0017598A">
            <w:pPr>
              <w:adjustRightInd w:val="0"/>
              <w:rPr>
                <w:lang w:val="en-US"/>
              </w:rPr>
            </w:pPr>
            <w:r w:rsidRPr="007A7AC9">
              <w:rPr>
                <w:lang w:val="en-US"/>
              </w:rPr>
              <w:t>Automat mono-, bi-, tripolar, montat pe constructii pe perete sau coloana, curent pina la 100</w:t>
            </w:r>
            <w:r>
              <w:t>А</w:t>
            </w:r>
            <w:r w:rsidRPr="007A7AC9">
              <w:rPr>
                <w:lang w:val="en-US"/>
              </w:rPr>
              <w:t xml:space="preserve"> / </w:t>
            </w:r>
            <w:r>
              <w:t>Выключатель</w:t>
            </w:r>
            <w:r w:rsidRPr="007A7AC9">
              <w:rPr>
                <w:lang w:val="en-US"/>
              </w:rPr>
              <w:t xml:space="preserve"> </w:t>
            </w:r>
            <w:r>
              <w:t>нагрузки</w:t>
            </w:r>
          </w:p>
          <w:p w14:paraId="6EBE7104"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B029965" w14:textId="7B872F90"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0C389D67" w14:textId="77777777" w:rsidR="0017598A" w:rsidRDefault="0017598A" w:rsidP="0017598A">
            <w:pPr>
              <w:adjustRightInd w:val="0"/>
              <w:jc w:val="center"/>
              <w:rPr>
                <w:rFonts w:ascii="Arial CYR" w:hAnsi="Arial CYR" w:cs="Arial CYR"/>
              </w:rPr>
            </w:pPr>
            <w:r>
              <w:t>1,000</w:t>
            </w:r>
          </w:p>
          <w:p w14:paraId="4DC383BE"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D9FCBB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0AF1CC6" w14:textId="72FB3615" w:rsidR="0017598A" w:rsidRPr="00FF430B" w:rsidRDefault="0017598A" w:rsidP="0017598A">
            <w:pPr>
              <w:jc w:val="center"/>
              <w:rPr>
                <w:rFonts w:eastAsia="PMingLiU"/>
                <w:lang w:val="ro-MD" w:eastAsia="zh-CN"/>
              </w:rPr>
            </w:pPr>
            <w:r>
              <w:t>54</w:t>
            </w:r>
          </w:p>
        </w:tc>
        <w:tc>
          <w:tcPr>
            <w:tcW w:w="1654" w:type="dxa"/>
            <w:tcBorders>
              <w:top w:val="single" w:sz="4" w:space="0" w:color="auto"/>
              <w:left w:val="single" w:sz="4" w:space="0" w:color="auto"/>
              <w:bottom w:val="single" w:sz="4" w:space="0" w:color="auto"/>
              <w:right w:val="single" w:sz="4" w:space="0" w:color="auto"/>
            </w:tcBorders>
            <w:vAlign w:val="center"/>
          </w:tcPr>
          <w:p w14:paraId="2A56B047" w14:textId="77777777" w:rsidR="0017598A" w:rsidRDefault="0017598A" w:rsidP="0017598A">
            <w:pPr>
              <w:rPr>
                <w:lang w:val="en-US"/>
              </w:rPr>
            </w:pPr>
            <w:r>
              <w:rPr>
                <w:lang w:val="en-US"/>
              </w:rPr>
              <w:t>08-03-526-1</w:t>
            </w:r>
          </w:p>
          <w:p w14:paraId="18EFADF3"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AB555F4" w14:textId="77777777" w:rsidR="0017598A" w:rsidRDefault="0017598A" w:rsidP="0017598A">
            <w:pPr>
              <w:adjustRightInd w:val="0"/>
              <w:rPr>
                <w:lang w:val="en-US"/>
              </w:rPr>
            </w:pPr>
            <w:r w:rsidRPr="007A7AC9">
              <w:rPr>
                <w:lang w:val="en-US"/>
              </w:rPr>
              <w:t xml:space="preserve">Automat mono-, bi-, tripolar, montat pe constructii pe perete sau coloana, curent pina la 25 A / </w:t>
            </w:r>
            <w:r>
              <w:t>Автоматический</w:t>
            </w:r>
            <w:r w:rsidRPr="007A7AC9">
              <w:rPr>
                <w:lang w:val="en-US"/>
              </w:rPr>
              <w:t xml:space="preserve"> </w:t>
            </w:r>
            <w:r>
              <w:t>выключатель</w:t>
            </w:r>
          </w:p>
          <w:p w14:paraId="3DF10AD6"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3397920" w14:textId="79AF5A63"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572B859E" w14:textId="77777777" w:rsidR="0017598A" w:rsidRDefault="0017598A" w:rsidP="0017598A">
            <w:pPr>
              <w:adjustRightInd w:val="0"/>
              <w:jc w:val="center"/>
              <w:rPr>
                <w:rFonts w:ascii="Arial CYR" w:hAnsi="Arial CYR" w:cs="Arial CYR"/>
              </w:rPr>
            </w:pPr>
            <w:r>
              <w:t>6,000</w:t>
            </w:r>
          </w:p>
          <w:p w14:paraId="2EE8A21C"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D6E785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656E027" w14:textId="3BB1EFC4" w:rsidR="0017598A" w:rsidRPr="00FF430B" w:rsidRDefault="0017598A" w:rsidP="0017598A">
            <w:pPr>
              <w:jc w:val="center"/>
              <w:rPr>
                <w:rFonts w:eastAsia="PMingLiU"/>
                <w:lang w:val="ro-MD" w:eastAsia="zh-CN"/>
              </w:rPr>
            </w:pPr>
            <w:r>
              <w:t>55</w:t>
            </w:r>
          </w:p>
        </w:tc>
        <w:tc>
          <w:tcPr>
            <w:tcW w:w="1654" w:type="dxa"/>
            <w:tcBorders>
              <w:top w:val="single" w:sz="4" w:space="0" w:color="auto"/>
              <w:left w:val="single" w:sz="4" w:space="0" w:color="auto"/>
              <w:bottom w:val="single" w:sz="4" w:space="0" w:color="auto"/>
              <w:right w:val="single" w:sz="4" w:space="0" w:color="auto"/>
            </w:tcBorders>
            <w:vAlign w:val="center"/>
          </w:tcPr>
          <w:p w14:paraId="3448053A" w14:textId="77777777" w:rsidR="0017598A" w:rsidRDefault="0017598A" w:rsidP="0017598A">
            <w:pPr>
              <w:rPr>
                <w:lang w:val="en-US"/>
              </w:rPr>
            </w:pPr>
            <w:r>
              <w:rPr>
                <w:lang w:val="en-US"/>
              </w:rPr>
              <w:t>08-03-529-1</w:t>
            </w:r>
          </w:p>
          <w:p w14:paraId="2DE22C9C"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9FD3F70" w14:textId="77777777" w:rsidR="0017598A" w:rsidRDefault="0017598A" w:rsidP="0017598A">
            <w:pPr>
              <w:adjustRightInd w:val="0"/>
              <w:rPr>
                <w:lang w:val="en-US"/>
              </w:rPr>
            </w:pPr>
            <w:r w:rsidRPr="007A7AC9">
              <w:rPr>
                <w:lang w:val="en-US"/>
              </w:rPr>
              <w:t>Contactor de curent continuu pe constructii, curent pina la 160 A</w:t>
            </w:r>
          </w:p>
          <w:p w14:paraId="58D61A7D"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8C301A2" w14:textId="13777C77"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69EE8D5C" w14:textId="77777777" w:rsidR="0017598A" w:rsidRDefault="0017598A" w:rsidP="0017598A">
            <w:pPr>
              <w:adjustRightInd w:val="0"/>
              <w:jc w:val="center"/>
              <w:rPr>
                <w:rFonts w:ascii="Arial CYR" w:hAnsi="Arial CYR" w:cs="Arial CYR"/>
              </w:rPr>
            </w:pPr>
            <w:r>
              <w:t>1,000</w:t>
            </w:r>
          </w:p>
          <w:p w14:paraId="5C225D9F"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F49FD4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20AE0A6" w14:textId="7FB20219" w:rsidR="0017598A" w:rsidRPr="00FF430B" w:rsidRDefault="0017598A" w:rsidP="0017598A">
            <w:pPr>
              <w:jc w:val="center"/>
              <w:rPr>
                <w:rFonts w:eastAsia="PMingLiU"/>
                <w:lang w:val="ro-MD" w:eastAsia="zh-CN"/>
              </w:rPr>
            </w:pPr>
            <w:r>
              <w:t>56</w:t>
            </w:r>
          </w:p>
        </w:tc>
        <w:tc>
          <w:tcPr>
            <w:tcW w:w="1654" w:type="dxa"/>
            <w:tcBorders>
              <w:top w:val="single" w:sz="4" w:space="0" w:color="auto"/>
              <w:left w:val="single" w:sz="4" w:space="0" w:color="auto"/>
              <w:bottom w:val="single" w:sz="4" w:space="0" w:color="auto"/>
              <w:right w:val="single" w:sz="4" w:space="0" w:color="auto"/>
            </w:tcBorders>
            <w:vAlign w:val="center"/>
          </w:tcPr>
          <w:p w14:paraId="6B0766B3" w14:textId="77777777" w:rsidR="0017598A" w:rsidRDefault="0017598A" w:rsidP="0017598A">
            <w:pPr>
              <w:rPr>
                <w:lang w:val="en-US"/>
              </w:rPr>
            </w:pPr>
            <w:r>
              <w:rPr>
                <w:lang w:val="en-US"/>
              </w:rPr>
              <w:t>08-03-575-1</w:t>
            </w:r>
          </w:p>
          <w:p w14:paraId="7658E145"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5FBD758" w14:textId="77777777" w:rsidR="0017598A" w:rsidRDefault="0017598A" w:rsidP="0017598A">
            <w:pPr>
              <w:adjustRightInd w:val="0"/>
              <w:rPr>
                <w:lang w:val="en-US"/>
              </w:rPr>
            </w:pPr>
            <w:r w:rsidRPr="007A7AC9">
              <w:rPr>
                <w:lang w:val="en-US"/>
              </w:rPr>
              <w:t xml:space="preserve">Dispozitiv sau aparat demontat inainte de transportare / </w:t>
            </w:r>
            <w:r>
              <w:t>Таймер</w:t>
            </w:r>
            <w:r w:rsidRPr="007A7AC9">
              <w:rPr>
                <w:lang w:val="en-US"/>
              </w:rPr>
              <w:t xml:space="preserve"> </w:t>
            </w:r>
            <w:r>
              <w:t>электронный</w:t>
            </w:r>
          </w:p>
          <w:p w14:paraId="4AC71146"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EE88EA" w14:textId="7980F740"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639A3980" w14:textId="77777777" w:rsidR="0017598A" w:rsidRDefault="0017598A" w:rsidP="0017598A">
            <w:pPr>
              <w:adjustRightInd w:val="0"/>
              <w:jc w:val="center"/>
              <w:rPr>
                <w:rFonts w:ascii="Arial CYR" w:hAnsi="Arial CYR" w:cs="Arial CYR"/>
              </w:rPr>
            </w:pPr>
            <w:r>
              <w:t>1,000</w:t>
            </w:r>
          </w:p>
          <w:p w14:paraId="470754B8"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F648205"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4862585" w14:textId="2E9CC907" w:rsidR="0017598A" w:rsidRPr="00FF430B" w:rsidRDefault="0017598A" w:rsidP="0017598A">
            <w:pPr>
              <w:jc w:val="center"/>
              <w:rPr>
                <w:rFonts w:eastAsia="PMingLiU"/>
                <w:lang w:val="ro-MD" w:eastAsia="zh-CN"/>
              </w:rPr>
            </w:pPr>
            <w:r>
              <w:t>57</w:t>
            </w:r>
          </w:p>
        </w:tc>
        <w:tc>
          <w:tcPr>
            <w:tcW w:w="1654" w:type="dxa"/>
            <w:tcBorders>
              <w:top w:val="single" w:sz="4" w:space="0" w:color="auto"/>
              <w:left w:val="single" w:sz="4" w:space="0" w:color="auto"/>
              <w:bottom w:val="single" w:sz="4" w:space="0" w:color="auto"/>
              <w:right w:val="single" w:sz="4" w:space="0" w:color="auto"/>
            </w:tcBorders>
            <w:vAlign w:val="center"/>
          </w:tcPr>
          <w:p w14:paraId="4FD8F01A" w14:textId="77777777" w:rsidR="0017598A" w:rsidRDefault="0017598A" w:rsidP="0017598A">
            <w:pPr>
              <w:rPr>
                <w:lang w:val="en-US"/>
              </w:rPr>
            </w:pPr>
            <w:r>
              <w:rPr>
                <w:lang w:val="en-US"/>
              </w:rPr>
              <w:t>08-03-526-1</w:t>
            </w:r>
          </w:p>
          <w:p w14:paraId="395A370F"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07FF820" w14:textId="77777777" w:rsidR="0017598A" w:rsidRDefault="0017598A" w:rsidP="0017598A">
            <w:pPr>
              <w:adjustRightInd w:val="0"/>
              <w:rPr>
                <w:lang w:val="en-US"/>
              </w:rPr>
            </w:pPr>
            <w:r w:rsidRPr="007A7AC9">
              <w:rPr>
                <w:lang w:val="en-US"/>
              </w:rPr>
              <w:t xml:space="preserve">Automat mono-, bi-, tripolar, montat pe constructii pe perete sau coloana, curent pina la 25 A / </w:t>
            </w:r>
            <w:r>
              <w:t>КМУ</w:t>
            </w:r>
            <w:r w:rsidRPr="007A7AC9">
              <w:rPr>
                <w:lang w:val="en-US"/>
              </w:rPr>
              <w:t xml:space="preserve"> 11</w:t>
            </w:r>
          </w:p>
          <w:p w14:paraId="54FF08D3"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7026057" w14:textId="585EC5EE"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46DC214A" w14:textId="77777777" w:rsidR="0017598A" w:rsidRDefault="0017598A" w:rsidP="0017598A">
            <w:pPr>
              <w:adjustRightInd w:val="0"/>
              <w:jc w:val="center"/>
              <w:rPr>
                <w:rFonts w:ascii="Arial CYR" w:hAnsi="Arial CYR" w:cs="Arial CYR"/>
              </w:rPr>
            </w:pPr>
            <w:r>
              <w:t>1,000</w:t>
            </w:r>
          </w:p>
          <w:p w14:paraId="1136D3B5"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249A6C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DDCEDA8" w14:textId="05F5E7F5" w:rsidR="0017598A" w:rsidRPr="00FF430B" w:rsidRDefault="0017598A" w:rsidP="0017598A">
            <w:pPr>
              <w:jc w:val="center"/>
              <w:rPr>
                <w:rFonts w:eastAsia="PMingLiU"/>
                <w:lang w:val="ro-MD" w:eastAsia="zh-CN"/>
              </w:rPr>
            </w:pPr>
            <w:r>
              <w:t>58</w:t>
            </w:r>
          </w:p>
        </w:tc>
        <w:tc>
          <w:tcPr>
            <w:tcW w:w="1654" w:type="dxa"/>
            <w:tcBorders>
              <w:top w:val="single" w:sz="4" w:space="0" w:color="auto"/>
              <w:left w:val="single" w:sz="4" w:space="0" w:color="auto"/>
              <w:bottom w:val="single" w:sz="4" w:space="0" w:color="auto"/>
              <w:right w:val="single" w:sz="4" w:space="0" w:color="auto"/>
            </w:tcBorders>
            <w:vAlign w:val="center"/>
          </w:tcPr>
          <w:p w14:paraId="45D04DD6" w14:textId="77777777" w:rsidR="0017598A" w:rsidRDefault="0017598A" w:rsidP="0017598A">
            <w:pPr>
              <w:rPr>
                <w:lang w:val="en-US"/>
              </w:rPr>
            </w:pPr>
            <w:r>
              <w:rPr>
                <w:lang w:val="en-US"/>
              </w:rPr>
              <w:t>08-03-575-1</w:t>
            </w:r>
          </w:p>
          <w:p w14:paraId="2F9618FA"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346EE8B" w14:textId="77777777" w:rsidR="0017598A" w:rsidRDefault="0017598A" w:rsidP="0017598A">
            <w:pPr>
              <w:adjustRightInd w:val="0"/>
              <w:rPr>
                <w:lang w:val="en-US"/>
              </w:rPr>
            </w:pPr>
            <w:r w:rsidRPr="007A7AC9">
              <w:rPr>
                <w:lang w:val="en-US"/>
              </w:rPr>
              <w:t>Dispozitiv sau aparat demontat inainte de transportare- bara DIN</w:t>
            </w:r>
          </w:p>
          <w:p w14:paraId="2C490B95"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94E2807" w14:textId="333A489A"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5E000A52" w14:textId="77777777" w:rsidR="0017598A" w:rsidRDefault="0017598A" w:rsidP="0017598A">
            <w:pPr>
              <w:adjustRightInd w:val="0"/>
              <w:jc w:val="center"/>
              <w:rPr>
                <w:rFonts w:ascii="Arial CYR" w:hAnsi="Arial CYR" w:cs="Arial CYR"/>
              </w:rPr>
            </w:pPr>
            <w:r>
              <w:t>2,000</w:t>
            </w:r>
          </w:p>
          <w:p w14:paraId="1662404E"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3B75DF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E912F0F" w14:textId="4298C57A" w:rsidR="0017598A" w:rsidRPr="00FF430B" w:rsidRDefault="0017598A" w:rsidP="0017598A">
            <w:pPr>
              <w:jc w:val="center"/>
              <w:rPr>
                <w:rFonts w:eastAsia="PMingLiU"/>
                <w:lang w:val="ro-MD" w:eastAsia="zh-CN"/>
              </w:rPr>
            </w:pPr>
            <w:r>
              <w:t>59</w:t>
            </w:r>
          </w:p>
        </w:tc>
        <w:tc>
          <w:tcPr>
            <w:tcW w:w="1654" w:type="dxa"/>
            <w:tcBorders>
              <w:top w:val="single" w:sz="4" w:space="0" w:color="auto"/>
              <w:left w:val="single" w:sz="4" w:space="0" w:color="auto"/>
              <w:bottom w:val="single" w:sz="4" w:space="0" w:color="auto"/>
              <w:right w:val="single" w:sz="4" w:space="0" w:color="auto"/>
            </w:tcBorders>
            <w:vAlign w:val="center"/>
          </w:tcPr>
          <w:p w14:paraId="79DCC36A" w14:textId="77777777" w:rsidR="0017598A" w:rsidRDefault="0017598A" w:rsidP="0017598A">
            <w:pPr>
              <w:rPr>
                <w:lang w:val="en-US"/>
              </w:rPr>
            </w:pPr>
          </w:p>
          <w:p w14:paraId="52C746D0"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41C181" w14:textId="77777777" w:rsidR="0017598A" w:rsidRDefault="0017598A" w:rsidP="0017598A">
            <w:pPr>
              <w:adjustRightInd w:val="0"/>
              <w:rPr>
                <w:lang w:val="en-US"/>
              </w:rPr>
            </w:pPr>
            <w:r>
              <w:t>DIN рейка l=400 mm</w:t>
            </w:r>
          </w:p>
          <w:p w14:paraId="41F476D9"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A804224" w14:textId="66A93F69"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05F29F47" w14:textId="77777777" w:rsidR="0017598A" w:rsidRDefault="0017598A" w:rsidP="0017598A">
            <w:pPr>
              <w:adjustRightInd w:val="0"/>
              <w:jc w:val="center"/>
              <w:rPr>
                <w:rFonts w:ascii="Arial CYR" w:hAnsi="Arial CYR" w:cs="Arial CYR"/>
              </w:rPr>
            </w:pPr>
            <w:r>
              <w:t>2,000</w:t>
            </w:r>
          </w:p>
          <w:p w14:paraId="05763AB8"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A2B93D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C9BA9C3" w14:textId="47D50B22" w:rsidR="0017598A" w:rsidRPr="00FF430B" w:rsidRDefault="0017598A" w:rsidP="0017598A">
            <w:pPr>
              <w:jc w:val="center"/>
              <w:rPr>
                <w:rFonts w:eastAsia="PMingLiU"/>
                <w:lang w:val="ro-MD" w:eastAsia="zh-CN"/>
              </w:rPr>
            </w:pPr>
            <w:r>
              <w:t>60</w:t>
            </w:r>
          </w:p>
        </w:tc>
        <w:tc>
          <w:tcPr>
            <w:tcW w:w="1654" w:type="dxa"/>
            <w:tcBorders>
              <w:top w:val="single" w:sz="4" w:space="0" w:color="auto"/>
              <w:left w:val="single" w:sz="4" w:space="0" w:color="auto"/>
              <w:bottom w:val="single" w:sz="4" w:space="0" w:color="auto"/>
              <w:right w:val="single" w:sz="4" w:space="0" w:color="auto"/>
            </w:tcBorders>
            <w:vAlign w:val="center"/>
          </w:tcPr>
          <w:p w14:paraId="5318F4DC" w14:textId="77777777" w:rsidR="0017598A" w:rsidRDefault="0017598A" w:rsidP="0017598A">
            <w:pPr>
              <w:rPr>
                <w:lang w:val="en-US"/>
              </w:rPr>
            </w:pPr>
            <w:r>
              <w:rPr>
                <w:lang w:val="en-US"/>
              </w:rPr>
              <w:t>08-02-142-1</w:t>
            </w:r>
          </w:p>
          <w:p w14:paraId="0ACC750F"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769022" w14:textId="77777777" w:rsidR="0017598A" w:rsidRDefault="0017598A" w:rsidP="0017598A">
            <w:pPr>
              <w:adjustRightInd w:val="0"/>
              <w:rPr>
                <w:lang w:val="en-US"/>
              </w:rPr>
            </w:pPr>
            <w:r w:rsidRPr="007A7AC9">
              <w:rPr>
                <w:lang w:val="en-US"/>
              </w:rPr>
              <w:t>Executarea patului pentru un singur cablu in transee</w:t>
            </w:r>
          </w:p>
          <w:p w14:paraId="60B38468"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1EB8051" w14:textId="02845DFE" w:rsidR="0017598A" w:rsidRPr="00FF430B" w:rsidRDefault="0017598A" w:rsidP="0017598A">
            <w:pPr>
              <w:tabs>
                <w:tab w:val="left" w:pos="1134"/>
              </w:tabs>
              <w:ind w:left="720"/>
              <w:outlineLvl w:val="0"/>
              <w:rPr>
                <w:rFonts w:eastAsia="PMingLiU"/>
                <w:lang w:val="ro-MD" w:eastAsia="zh-CN"/>
              </w:rPr>
            </w:pPr>
            <w:r>
              <w:t>100 m</w:t>
            </w:r>
          </w:p>
        </w:tc>
        <w:tc>
          <w:tcPr>
            <w:tcW w:w="2343" w:type="dxa"/>
            <w:tcBorders>
              <w:top w:val="single" w:sz="4" w:space="0" w:color="auto"/>
              <w:left w:val="single" w:sz="4" w:space="0" w:color="auto"/>
              <w:bottom w:val="single" w:sz="4" w:space="0" w:color="auto"/>
              <w:right w:val="single" w:sz="4" w:space="0" w:color="auto"/>
            </w:tcBorders>
            <w:vAlign w:val="center"/>
          </w:tcPr>
          <w:p w14:paraId="2B1693A5" w14:textId="77777777" w:rsidR="0017598A" w:rsidRDefault="0017598A" w:rsidP="0017598A">
            <w:pPr>
              <w:adjustRightInd w:val="0"/>
              <w:jc w:val="center"/>
              <w:rPr>
                <w:rFonts w:ascii="Arial CYR" w:hAnsi="Arial CYR" w:cs="Arial CYR"/>
              </w:rPr>
            </w:pPr>
            <w:r>
              <w:t>2,350</w:t>
            </w:r>
          </w:p>
          <w:p w14:paraId="22A68AE7"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5655FFC"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4D3635E" w14:textId="1C2AE787" w:rsidR="0017598A" w:rsidRPr="00FF430B" w:rsidRDefault="0017598A" w:rsidP="0017598A">
            <w:pPr>
              <w:jc w:val="center"/>
              <w:rPr>
                <w:rFonts w:eastAsia="PMingLiU"/>
                <w:lang w:val="ro-MD" w:eastAsia="zh-CN"/>
              </w:rPr>
            </w:pPr>
            <w:r>
              <w:t>61</w:t>
            </w:r>
          </w:p>
        </w:tc>
        <w:tc>
          <w:tcPr>
            <w:tcW w:w="1654" w:type="dxa"/>
            <w:tcBorders>
              <w:top w:val="single" w:sz="4" w:space="0" w:color="auto"/>
              <w:left w:val="single" w:sz="4" w:space="0" w:color="auto"/>
              <w:bottom w:val="single" w:sz="4" w:space="0" w:color="auto"/>
              <w:right w:val="single" w:sz="4" w:space="0" w:color="auto"/>
            </w:tcBorders>
            <w:vAlign w:val="center"/>
          </w:tcPr>
          <w:p w14:paraId="3500F492" w14:textId="77777777" w:rsidR="0017598A" w:rsidRDefault="0017598A" w:rsidP="0017598A">
            <w:pPr>
              <w:rPr>
                <w:lang w:val="en-US"/>
              </w:rPr>
            </w:pPr>
            <w:r>
              <w:rPr>
                <w:lang w:val="en-US"/>
              </w:rPr>
              <w:t>08-02-142-2</w:t>
            </w:r>
          </w:p>
          <w:p w14:paraId="5C97D2D5"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0B3464E" w14:textId="77777777" w:rsidR="0017598A" w:rsidRDefault="0017598A" w:rsidP="0017598A">
            <w:pPr>
              <w:adjustRightInd w:val="0"/>
              <w:rPr>
                <w:lang w:val="en-US"/>
              </w:rPr>
            </w:pPr>
            <w:r w:rsidRPr="007A7AC9">
              <w:rPr>
                <w:lang w:val="en-US"/>
              </w:rPr>
              <w:t>Pentru fiecare cablu urmator se va adauga la norma 08-01-142-1</w:t>
            </w:r>
          </w:p>
          <w:p w14:paraId="47800C5F"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6676DEF" w14:textId="789CD9D3" w:rsidR="0017598A" w:rsidRPr="00FF430B" w:rsidRDefault="0017598A" w:rsidP="0017598A">
            <w:pPr>
              <w:tabs>
                <w:tab w:val="left" w:pos="1134"/>
              </w:tabs>
              <w:ind w:left="720"/>
              <w:outlineLvl w:val="0"/>
              <w:rPr>
                <w:rFonts w:eastAsia="PMingLiU"/>
                <w:lang w:val="ro-MD" w:eastAsia="zh-CN"/>
              </w:rPr>
            </w:pPr>
            <w:r>
              <w:t>100 m</w:t>
            </w:r>
          </w:p>
        </w:tc>
        <w:tc>
          <w:tcPr>
            <w:tcW w:w="2343" w:type="dxa"/>
            <w:tcBorders>
              <w:top w:val="single" w:sz="4" w:space="0" w:color="auto"/>
              <w:left w:val="single" w:sz="4" w:space="0" w:color="auto"/>
              <w:bottom w:val="single" w:sz="4" w:space="0" w:color="auto"/>
              <w:right w:val="single" w:sz="4" w:space="0" w:color="auto"/>
            </w:tcBorders>
            <w:vAlign w:val="center"/>
          </w:tcPr>
          <w:p w14:paraId="345D7C66" w14:textId="77777777" w:rsidR="0017598A" w:rsidRDefault="0017598A" w:rsidP="0017598A">
            <w:pPr>
              <w:adjustRightInd w:val="0"/>
              <w:jc w:val="center"/>
              <w:rPr>
                <w:rFonts w:ascii="Arial CYR" w:hAnsi="Arial CYR" w:cs="Arial CYR"/>
              </w:rPr>
            </w:pPr>
            <w:r>
              <w:t>1,530</w:t>
            </w:r>
          </w:p>
          <w:p w14:paraId="18F12000"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E1A603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D204B65" w14:textId="017A271B" w:rsidR="0017598A" w:rsidRPr="00FF430B" w:rsidRDefault="0017598A" w:rsidP="0017598A">
            <w:pPr>
              <w:jc w:val="center"/>
              <w:rPr>
                <w:rFonts w:eastAsia="PMingLiU"/>
                <w:lang w:val="ro-MD" w:eastAsia="zh-CN"/>
              </w:rPr>
            </w:pPr>
            <w:r>
              <w:t>62</w:t>
            </w:r>
          </w:p>
        </w:tc>
        <w:tc>
          <w:tcPr>
            <w:tcW w:w="1654" w:type="dxa"/>
            <w:tcBorders>
              <w:top w:val="single" w:sz="4" w:space="0" w:color="auto"/>
              <w:left w:val="single" w:sz="4" w:space="0" w:color="auto"/>
              <w:bottom w:val="single" w:sz="4" w:space="0" w:color="auto"/>
              <w:right w:val="single" w:sz="4" w:space="0" w:color="auto"/>
            </w:tcBorders>
            <w:vAlign w:val="center"/>
          </w:tcPr>
          <w:p w14:paraId="463AE650" w14:textId="77777777" w:rsidR="0017598A" w:rsidRDefault="0017598A" w:rsidP="0017598A">
            <w:pPr>
              <w:rPr>
                <w:lang w:val="en-US"/>
              </w:rPr>
            </w:pPr>
            <w:r>
              <w:rPr>
                <w:lang w:val="en-US"/>
              </w:rPr>
              <w:t>08-02-148-2</w:t>
            </w:r>
          </w:p>
          <w:p w14:paraId="6AF93D7A"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CA26B0C" w14:textId="77777777" w:rsidR="0017598A" w:rsidRDefault="0017598A" w:rsidP="0017598A">
            <w:pPr>
              <w:adjustRightInd w:val="0"/>
              <w:rPr>
                <w:lang w:val="en-US"/>
              </w:rPr>
            </w:pPr>
            <w:r w:rsidRPr="007A7AC9">
              <w:rPr>
                <w:lang w:val="en-US"/>
              </w:rPr>
              <w:t>Cablu pina la 35 kV in tevi, blocuri si cutii pozate, masa 1 m pina la: 2 kg</w:t>
            </w:r>
          </w:p>
          <w:p w14:paraId="76B85EB6"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A1673D1" w14:textId="5DF18473" w:rsidR="0017598A" w:rsidRPr="00FF430B" w:rsidRDefault="0017598A" w:rsidP="0017598A">
            <w:pPr>
              <w:tabs>
                <w:tab w:val="left" w:pos="1134"/>
              </w:tabs>
              <w:ind w:left="720"/>
              <w:outlineLvl w:val="0"/>
              <w:rPr>
                <w:rFonts w:eastAsia="PMingLiU"/>
                <w:lang w:val="ro-MD" w:eastAsia="zh-CN"/>
              </w:rPr>
            </w:pPr>
            <w:r>
              <w:t>100 m</w:t>
            </w:r>
          </w:p>
        </w:tc>
        <w:tc>
          <w:tcPr>
            <w:tcW w:w="2343" w:type="dxa"/>
            <w:tcBorders>
              <w:top w:val="single" w:sz="4" w:space="0" w:color="auto"/>
              <w:left w:val="single" w:sz="4" w:space="0" w:color="auto"/>
              <w:bottom w:val="single" w:sz="4" w:space="0" w:color="auto"/>
              <w:right w:val="single" w:sz="4" w:space="0" w:color="auto"/>
            </w:tcBorders>
            <w:vAlign w:val="center"/>
          </w:tcPr>
          <w:p w14:paraId="1573087F" w14:textId="77777777" w:rsidR="0017598A" w:rsidRDefault="0017598A" w:rsidP="0017598A">
            <w:pPr>
              <w:adjustRightInd w:val="0"/>
              <w:jc w:val="center"/>
              <w:rPr>
                <w:rFonts w:ascii="Arial CYR" w:hAnsi="Arial CYR" w:cs="Arial CYR"/>
              </w:rPr>
            </w:pPr>
            <w:r>
              <w:t>4,700</w:t>
            </w:r>
          </w:p>
          <w:p w14:paraId="6A65CA9A"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5ABEEB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4E9275F" w14:textId="7919A602" w:rsidR="0017598A" w:rsidRPr="00FF430B" w:rsidRDefault="0017598A" w:rsidP="0017598A">
            <w:pPr>
              <w:jc w:val="center"/>
              <w:rPr>
                <w:rFonts w:eastAsia="PMingLiU"/>
                <w:lang w:val="ro-MD" w:eastAsia="zh-CN"/>
              </w:rPr>
            </w:pPr>
            <w:r>
              <w:t>63</w:t>
            </w:r>
          </w:p>
        </w:tc>
        <w:tc>
          <w:tcPr>
            <w:tcW w:w="1654" w:type="dxa"/>
            <w:tcBorders>
              <w:top w:val="single" w:sz="4" w:space="0" w:color="auto"/>
              <w:left w:val="single" w:sz="4" w:space="0" w:color="auto"/>
              <w:bottom w:val="single" w:sz="4" w:space="0" w:color="auto"/>
              <w:right w:val="single" w:sz="4" w:space="0" w:color="auto"/>
            </w:tcBorders>
            <w:vAlign w:val="center"/>
          </w:tcPr>
          <w:p w14:paraId="68028B91" w14:textId="77777777" w:rsidR="0017598A" w:rsidRDefault="0017598A" w:rsidP="0017598A">
            <w:pPr>
              <w:rPr>
                <w:lang w:val="en-US"/>
              </w:rPr>
            </w:pPr>
          </w:p>
          <w:p w14:paraId="6F982CBE"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4B128CB" w14:textId="77777777" w:rsidR="0017598A" w:rsidRPr="007A7AC9" w:rsidRDefault="0017598A" w:rsidP="0017598A">
            <w:pPr>
              <w:adjustRightInd w:val="0"/>
            </w:pPr>
            <w:r>
              <w:t xml:space="preserve">Кабель силовой, бронированный лентами, с алюминиевыми жилами в изоляции из сшитого </w:t>
            </w:r>
            <w:r>
              <w:lastRenderedPageBreak/>
              <w:t>полиэтилена АПвБбШв 4х10 мм2</w:t>
            </w:r>
          </w:p>
          <w:p w14:paraId="3BF96EEF"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B218EAE" w14:textId="5B76DBE5" w:rsidR="0017598A" w:rsidRPr="00FF430B" w:rsidRDefault="0017598A" w:rsidP="0017598A">
            <w:pPr>
              <w:tabs>
                <w:tab w:val="left" w:pos="1134"/>
              </w:tabs>
              <w:ind w:left="720"/>
              <w:outlineLvl w:val="0"/>
              <w:rPr>
                <w:rFonts w:eastAsia="PMingLiU"/>
                <w:lang w:val="ro-MD" w:eastAsia="zh-CN"/>
              </w:rPr>
            </w:pPr>
            <w:r>
              <w:lastRenderedPageBreak/>
              <w:t>m</w:t>
            </w:r>
          </w:p>
        </w:tc>
        <w:tc>
          <w:tcPr>
            <w:tcW w:w="2343" w:type="dxa"/>
            <w:tcBorders>
              <w:top w:val="single" w:sz="4" w:space="0" w:color="auto"/>
              <w:left w:val="single" w:sz="4" w:space="0" w:color="auto"/>
              <w:bottom w:val="single" w:sz="4" w:space="0" w:color="auto"/>
              <w:right w:val="single" w:sz="4" w:space="0" w:color="auto"/>
            </w:tcBorders>
            <w:vAlign w:val="center"/>
          </w:tcPr>
          <w:p w14:paraId="79DECC76" w14:textId="77777777" w:rsidR="0017598A" w:rsidRDefault="0017598A" w:rsidP="0017598A">
            <w:pPr>
              <w:adjustRightInd w:val="0"/>
              <w:jc w:val="center"/>
              <w:rPr>
                <w:rFonts w:ascii="Arial CYR" w:hAnsi="Arial CYR" w:cs="Arial CYR"/>
              </w:rPr>
            </w:pPr>
            <w:r>
              <w:t>400,000</w:t>
            </w:r>
          </w:p>
          <w:p w14:paraId="016B8A79"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C4FEB9C"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FF2BDFF" w14:textId="7356B6C3" w:rsidR="0017598A" w:rsidRPr="00FF430B" w:rsidRDefault="0017598A" w:rsidP="0017598A">
            <w:pPr>
              <w:jc w:val="center"/>
              <w:rPr>
                <w:rFonts w:eastAsia="PMingLiU"/>
                <w:lang w:val="ro-MD" w:eastAsia="zh-CN"/>
              </w:rPr>
            </w:pPr>
            <w:r>
              <w:t xml:space="preserve"> 64</w:t>
            </w:r>
          </w:p>
        </w:tc>
        <w:tc>
          <w:tcPr>
            <w:tcW w:w="1654" w:type="dxa"/>
            <w:tcBorders>
              <w:top w:val="single" w:sz="4" w:space="0" w:color="auto"/>
              <w:left w:val="single" w:sz="4" w:space="0" w:color="auto"/>
              <w:bottom w:val="single" w:sz="4" w:space="0" w:color="auto"/>
              <w:right w:val="single" w:sz="4" w:space="0" w:color="auto"/>
            </w:tcBorders>
            <w:vAlign w:val="center"/>
          </w:tcPr>
          <w:p w14:paraId="60AE4642" w14:textId="77777777" w:rsidR="0017598A" w:rsidRDefault="0017598A" w:rsidP="0017598A">
            <w:pPr>
              <w:rPr>
                <w:lang w:val="en-US"/>
              </w:rPr>
            </w:pPr>
          </w:p>
          <w:p w14:paraId="1E6FD637"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8CA2FB7" w14:textId="77777777" w:rsidR="0017598A" w:rsidRPr="007A7AC9" w:rsidRDefault="0017598A" w:rsidP="0017598A">
            <w:pPr>
              <w:adjustRightInd w:val="0"/>
            </w:pPr>
            <w:r>
              <w:t>Кабель силовой, бронированный лентами, с алюминиевыми жилами в изоляции из сшитого полиэтилена АПвБбШв 5х10 мм2</w:t>
            </w:r>
          </w:p>
          <w:p w14:paraId="4379AD82"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E02308A" w14:textId="1F953BE0"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3B26C349" w14:textId="77777777" w:rsidR="0017598A" w:rsidRDefault="0017598A" w:rsidP="0017598A">
            <w:pPr>
              <w:adjustRightInd w:val="0"/>
              <w:jc w:val="center"/>
              <w:rPr>
                <w:rFonts w:ascii="Arial CYR" w:hAnsi="Arial CYR" w:cs="Arial CYR"/>
              </w:rPr>
            </w:pPr>
            <w:r>
              <w:t>70,000</w:t>
            </w:r>
          </w:p>
          <w:p w14:paraId="250CEF95"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1CB8BC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10EC0A0" w14:textId="591EA93A" w:rsidR="0017598A" w:rsidRPr="00FF430B" w:rsidRDefault="0017598A" w:rsidP="0017598A">
            <w:pPr>
              <w:jc w:val="center"/>
              <w:rPr>
                <w:rFonts w:eastAsia="PMingLiU"/>
                <w:lang w:val="ro-MD" w:eastAsia="zh-CN"/>
              </w:rPr>
            </w:pPr>
            <w:r>
              <w:t xml:space="preserve"> 65</w:t>
            </w:r>
          </w:p>
        </w:tc>
        <w:tc>
          <w:tcPr>
            <w:tcW w:w="1654" w:type="dxa"/>
            <w:tcBorders>
              <w:top w:val="single" w:sz="4" w:space="0" w:color="auto"/>
              <w:left w:val="single" w:sz="4" w:space="0" w:color="auto"/>
              <w:bottom w:val="single" w:sz="4" w:space="0" w:color="auto"/>
              <w:right w:val="single" w:sz="4" w:space="0" w:color="auto"/>
            </w:tcBorders>
            <w:vAlign w:val="center"/>
          </w:tcPr>
          <w:p w14:paraId="084EEA85" w14:textId="77777777" w:rsidR="0017598A" w:rsidRDefault="0017598A" w:rsidP="0017598A">
            <w:pPr>
              <w:rPr>
                <w:lang w:val="en-US"/>
              </w:rPr>
            </w:pPr>
            <w:r>
              <w:rPr>
                <w:lang w:val="en-US"/>
              </w:rPr>
              <w:t>08-02-144-4</w:t>
            </w:r>
          </w:p>
          <w:p w14:paraId="4E0084D4"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68798A0" w14:textId="77777777" w:rsidR="0017598A" w:rsidRDefault="0017598A" w:rsidP="0017598A">
            <w:pPr>
              <w:adjustRightInd w:val="0"/>
              <w:rPr>
                <w:lang w:val="en-US"/>
              </w:rPr>
            </w:pPr>
            <w:r w:rsidRPr="007A7AC9">
              <w:rPr>
                <w:lang w:val="en-US"/>
              </w:rPr>
              <w:t>Conectarea firelor conductorilor sau a cablurilor la cleme, sectiune pina la: 35 mm2</w:t>
            </w:r>
          </w:p>
          <w:p w14:paraId="04F49688"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63F86E5" w14:textId="2AF727B0" w:rsidR="0017598A" w:rsidRPr="00FF430B" w:rsidRDefault="0017598A" w:rsidP="0017598A">
            <w:pPr>
              <w:tabs>
                <w:tab w:val="left" w:pos="1134"/>
              </w:tabs>
              <w:ind w:left="720"/>
              <w:outlineLvl w:val="0"/>
              <w:rPr>
                <w:rFonts w:eastAsia="PMingLiU"/>
                <w:lang w:val="ro-MD" w:eastAsia="zh-CN"/>
              </w:rPr>
            </w:pPr>
            <w:r>
              <w:t>100 buc</w:t>
            </w:r>
          </w:p>
        </w:tc>
        <w:tc>
          <w:tcPr>
            <w:tcW w:w="2343" w:type="dxa"/>
            <w:tcBorders>
              <w:top w:val="single" w:sz="4" w:space="0" w:color="auto"/>
              <w:left w:val="single" w:sz="4" w:space="0" w:color="auto"/>
              <w:bottom w:val="single" w:sz="4" w:space="0" w:color="auto"/>
              <w:right w:val="single" w:sz="4" w:space="0" w:color="auto"/>
            </w:tcBorders>
            <w:vAlign w:val="center"/>
          </w:tcPr>
          <w:p w14:paraId="66BA648D" w14:textId="77777777" w:rsidR="0017598A" w:rsidRDefault="0017598A" w:rsidP="0017598A">
            <w:pPr>
              <w:adjustRightInd w:val="0"/>
              <w:jc w:val="center"/>
              <w:rPr>
                <w:rFonts w:ascii="Arial CYR" w:hAnsi="Arial CYR" w:cs="Arial CYR"/>
              </w:rPr>
            </w:pPr>
            <w:r>
              <w:t>1,300</w:t>
            </w:r>
          </w:p>
          <w:p w14:paraId="3E26CE77"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47734E7"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8BF8993" w14:textId="17B0585B" w:rsidR="0017598A" w:rsidRPr="00FF430B" w:rsidRDefault="0017598A" w:rsidP="0017598A">
            <w:pPr>
              <w:jc w:val="center"/>
              <w:rPr>
                <w:rFonts w:eastAsia="PMingLiU"/>
                <w:lang w:val="ro-MD" w:eastAsia="zh-CN"/>
              </w:rPr>
            </w:pPr>
            <w:r>
              <w:t xml:space="preserve"> 66</w:t>
            </w:r>
          </w:p>
        </w:tc>
        <w:tc>
          <w:tcPr>
            <w:tcW w:w="1654" w:type="dxa"/>
            <w:tcBorders>
              <w:top w:val="single" w:sz="4" w:space="0" w:color="auto"/>
              <w:left w:val="single" w:sz="4" w:space="0" w:color="auto"/>
              <w:bottom w:val="single" w:sz="4" w:space="0" w:color="auto"/>
              <w:right w:val="single" w:sz="4" w:space="0" w:color="auto"/>
            </w:tcBorders>
            <w:vAlign w:val="center"/>
          </w:tcPr>
          <w:p w14:paraId="633A5A72" w14:textId="77777777" w:rsidR="0017598A" w:rsidRDefault="0017598A" w:rsidP="0017598A">
            <w:pPr>
              <w:rPr>
                <w:lang w:val="en-US"/>
              </w:rPr>
            </w:pPr>
          </w:p>
          <w:p w14:paraId="570D8C2A"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0ACBAE1" w14:textId="77777777" w:rsidR="0017598A" w:rsidRDefault="0017598A" w:rsidP="0017598A">
            <w:pPr>
              <w:adjustRightInd w:val="0"/>
              <w:rPr>
                <w:lang w:val="en-US"/>
              </w:rPr>
            </w:pPr>
            <w:r>
              <w:t>Papuc de cablu JG10</w:t>
            </w:r>
          </w:p>
          <w:p w14:paraId="3DC71733"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9D1E79B" w14:textId="0D8A200F"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06FC9C85" w14:textId="77777777" w:rsidR="0017598A" w:rsidRDefault="0017598A" w:rsidP="0017598A">
            <w:pPr>
              <w:adjustRightInd w:val="0"/>
              <w:jc w:val="center"/>
              <w:rPr>
                <w:rFonts w:ascii="Arial CYR" w:hAnsi="Arial CYR" w:cs="Arial CYR"/>
              </w:rPr>
            </w:pPr>
            <w:r>
              <w:t>130,000</w:t>
            </w:r>
          </w:p>
          <w:p w14:paraId="24AEE440"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30C562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C3570F6" w14:textId="240D4F38" w:rsidR="0017598A" w:rsidRPr="00FF430B" w:rsidRDefault="0017598A" w:rsidP="0017598A">
            <w:pPr>
              <w:jc w:val="center"/>
              <w:rPr>
                <w:rFonts w:eastAsia="PMingLiU"/>
                <w:lang w:val="ro-MD" w:eastAsia="zh-CN"/>
              </w:rPr>
            </w:pPr>
            <w:r>
              <w:t xml:space="preserve"> 67</w:t>
            </w:r>
          </w:p>
        </w:tc>
        <w:tc>
          <w:tcPr>
            <w:tcW w:w="1654" w:type="dxa"/>
            <w:tcBorders>
              <w:top w:val="single" w:sz="4" w:space="0" w:color="auto"/>
              <w:left w:val="single" w:sz="4" w:space="0" w:color="auto"/>
              <w:bottom w:val="single" w:sz="4" w:space="0" w:color="auto"/>
              <w:right w:val="single" w:sz="4" w:space="0" w:color="auto"/>
            </w:tcBorders>
            <w:vAlign w:val="center"/>
          </w:tcPr>
          <w:p w14:paraId="2DA4D3F6" w14:textId="77777777" w:rsidR="0017598A" w:rsidRDefault="0017598A" w:rsidP="0017598A">
            <w:pPr>
              <w:rPr>
                <w:lang w:val="en-US"/>
              </w:rPr>
            </w:pPr>
            <w:r>
              <w:rPr>
                <w:lang w:val="en-US"/>
              </w:rPr>
              <w:t>08-02-148-1</w:t>
            </w:r>
          </w:p>
          <w:p w14:paraId="393B6E8D"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7645C2F" w14:textId="77777777" w:rsidR="0017598A" w:rsidRDefault="0017598A" w:rsidP="0017598A">
            <w:pPr>
              <w:adjustRightInd w:val="0"/>
              <w:rPr>
                <w:lang w:val="en-US"/>
              </w:rPr>
            </w:pPr>
            <w:r w:rsidRPr="007A7AC9">
              <w:rPr>
                <w:lang w:val="en-US"/>
              </w:rPr>
              <w:t>Cablu pina la 35 kV in tevi, blocuri si cutii pozate, masa 1 m pina la: 1 kg</w:t>
            </w:r>
          </w:p>
          <w:p w14:paraId="380CE141"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12A3FC5" w14:textId="50314C6B" w:rsidR="0017598A" w:rsidRPr="00FF430B" w:rsidRDefault="0017598A" w:rsidP="0017598A">
            <w:pPr>
              <w:tabs>
                <w:tab w:val="left" w:pos="1134"/>
              </w:tabs>
              <w:ind w:left="720"/>
              <w:outlineLvl w:val="0"/>
              <w:rPr>
                <w:rFonts w:eastAsia="PMingLiU"/>
                <w:lang w:val="ro-MD" w:eastAsia="zh-CN"/>
              </w:rPr>
            </w:pPr>
            <w:r>
              <w:t>100 m</w:t>
            </w:r>
          </w:p>
        </w:tc>
        <w:tc>
          <w:tcPr>
            <w:tcW w:w="2343" w:type="dxa"/>
            <w:tcBorders>
              <w:top w:val="single" w:sz="4" w:space="0" w:color="auto"/>
              <w:left w:val="single" w:sz="4" w:space="0" w:color="auto"/>
              <w:bottom w:val="single" w:sz="4" w:space="0" w:color="auto"/>
              <w:right w:val="single" w:sz="4" w:space="0" w:color="auto"/>
            </w:tcBorders>
            <w:vAlign w:val="center"/>
          </w:tcPr>
          <w:p w14:paraId="0E4D7A71" w14:textId="77777777" w:rsidR="0017598A" w:rsidRDefault="0017598A" w:rsidP="0017598A">
            <w:pPr>
              <w:adjustRightInd w:val="0"/>
              <w:jc w:val="center"/>
              <w:rPr>
                <w:rFonts w:ascii="Arial CYR" w:hAnsi="Arial CYR" w:cs="Arial CYR"/>
              </w:rPr>
            </w:pPr>
            <w:r>
              <w:t>1,450</w:t>
            </w:r>
          </w:p>
          <w:p w14:paraId="2CDD5B82"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1A4D4F5"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B5109E7" w14:textId="4D5F0529" w:rsidR="0017598A" w:rsidRPr="00FF430B" w:rsidRDefault="0017598A" w:rsidP="0017598A">
            <w:pPr>
              <w:jc w:val="center"/>
              <w:rPr>
                <w:rFonts w:eastAsia="PMingLiU"/>
                <w:lang w:val="ro-MD" w:eastAsia="zh-CN"/>
              </w:rPr>
            </w:pPr>
            <w:r>
              <w:t xml:space="preserve"> 68</w:t>
            </w:r>
          </w:p>
        </w:tc>
        <w:tc>
          <w:tcPr>
            <w:tcW w:w="1654" w:type="dxa"/>
            <w:tcBorders>
              <w:top w:val="single" w:sz="4" w:space="0" w:color="auto"/>
              <w:left w:val="single" w:sz="4" w:space="0" w:color="auto"/>
              <w:bottom w:val="single" w:sz="4" w:space="0" w:color="auto"/>
              <w:right w:val="single" w:sz="4" w:space="0" w:color="auto"/>
            </w:tcBorders>
            <w:vAlign w:val="center"/>
          </w:tcPr>
          <w:p w14:paraId="5155D401" w14:textId="77777777" w:rsidR="0017598A" w:rsidRDefault="0017598A" w:rsidP="0017598A">
            <w:pPr>
              <w:rPr>
                <w:lang w:val="en-US"/>
              </w:rPr>
            </w:pPr>
          </w:p>
          <w:p w14:paraId="7EF5BB8E"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4B30998" w14:textId="77777777" w:rsidR="0017598A" w:rsidRPr="007A7AC9" w:rsidRDefault="0017598A" w:rsidP="0017598A">
            <w:pPr>
              <w:adjustRightInd w:val="0"/>
            </w:pPr>
            <w:r>
              <w:t>Кабель с медными жилами, не распространяющий горение ВВГнг 3х1,5 мм2</w:t>
            </w:r>
          </w:p>
          <w:p w14:paraId="34293238"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B785D18" w14:textId="43840740"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3B1705D5" w14:textId="77777777" w:rsidR="0017598A" w:rsidRDefault="0017598A" w:rsidP="0017598A">
            <w:pPr>
              <w:adjustRightInd w:val="0"/>
              <w:jc w:val="center"/>
              <w:rPr>
                <w:rFonts w:ascii="Arial CYR" w:hAnsi="Arial CYR" w:cs="Arial CYR"/>
              </w:rPr>
            </w:pPr>
            <w:r>
              <w:t>130,000</w:t>
            </w:r>
          </w:p>
          <w:p w14:paraId="439837E3"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3A027D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B8A9E82" w14:textId="7D477F36" w:rsidR="0017598A" w:rsidRPr="00FF430B" w:rsidRDefault="0017598A" w:rsidP="0017598A">
            <w:pPr>
              <w:jc w:val="center"/>
              <w:rPr>
                <w:rFonts w:eastAsia="PMingLiU"/>
                <w:lang w:val="ro-MD" w:eastAsia="zh-CN"/>
              </w:rPr>
            </w:pPr>
            <w:r>
              <w:t xml:space="preserve"> 69</w:t>
            </w:r>
          </w:p>
        </w:tc>
        <w:tc>
          <w:tcPr>
            <w:tcW w:w="1654" w:type="dxa"/>
            <w:tcBorders>
              <w:top w:val="single" w:sz="4" w:space="0" w:color="auto"/>
              <w:left w:val="single" w:sz="4" w:space="0" w:color="auto"/>
              <w:bottom w:val="single" w:sz="4" w:space="0" w:color="auto"/>
              <w:right w:val="single" w:sz="4" w:space="0" w:color="auto"/>
            </w:tcBorders>
            <w:vAlign w:val="center"/>
          </w:tcPr>
          <w:p w14:paraId="3AE83BB8" w14:textId="77777777" w:rsidR="0017598A" w:rsidRDefault="0017598A" w:rsidP="0017598A">
            <w:pPr>
              <w:rPr>
                <w:lang w:val="en-US"/>
              </w:rPr>
            </w:pPr>
          </w:p>
          <w:p w14:paraId="3FEFC375"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A47DA7B" w14:textId="77777777" w:rsidR="0017598A" w:rsidRPr="007A7AC9" w:rsidRDefault="0017598A" w:rsidP="0017598A">
            <w:pPr>
              <w:adjustRightInd w:val="0"/>
            </w:pPr>
            <w:r>
              <w:t>Провод с медной жилой, с изоляцией из ПВХ, ПВ1 1х4 мм2</w:t>
            </w:r>
          </w:p>
          <w:p w14:paraId="6C2A3E70"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BAA2DD9" w14:textId="31959C51"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539A9E2D" w14:textId="77777777" w:rsidR="0017598A" w:rsidRDefault="0017598A" w:rsidP="0017598A">
            <w:pPr>
              <w:adjustRightInd w:val="0"/>
              <w:jc w:val="center"/>
              <w:rPr>
                <w:rFonts w:ascii="Arial CYR" w:hAnsi="Arial CYR" w:cs="Arial CYR"/>
              </w:rPr>
            </w:pPr>
            <w:r>
              <w:t>15,000</w:t>
            </w:r>
          </w:p>
          <w:p w14:paraId="3AADABAF"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E123ED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225906B" w14:textId="6DB2FA83" w:rsidR="0017598A" w:rsidRPr="00FF430B" w:rsidRDefault="0017598A" w:rsidP="0017598A">
            <w:pPr>
              <w:jc w:val="center"/>
              <w:rPr>
                <w:rFonts w:eastAsia="PMingLiU"/>
                <w:lang w:val="ro-MD" w:eastAsia="zh-CN"/>
              </w:rPr>
            </w:pPr>
            <w:r>
              <w:t xml:space="preserve"> 70</w:t>
            </w:r>
          </w:p>
        </w:tc>
        <w:tc>
          <w:tcPr>
            <w:tcW w:w="1654" w:type="dxa"/>
            <w:tcBorders>
              <w:top w:val="single" w:sz="4" w:space="0" w:color="auto"/>
              <w:left w:val="single" w:sz="4" w:space="0" w:color="auto"/>
              <w:bottom w:val="single" w:sz="4" w:space="0" w:color="auto"/>
              <w:right w:val="single" w:sz="4" w:space="0" w:color="auto"/>
            </w:tcBorders>
            <w:vAlign w:val="center"/>
          </w:tcPr>
          <w:p w14:paraId="06416F73" w14:textId="77777777" w:rsidR="0017598A" w:rsidRDefault="0017598A" w:rsidP="0017598A">
            <w:pPr>
              <w:rPr>
                <w:lang w:val="en-US"/>
              </w:rPr>
            </w:pPr>
            <w:r>
              <w:rPr>
                <w:lang w:val="en-US"/>
              </w:rPr>
              <w:t>34-02-004-1</w:t>
            </w:r>
          </w:p>
          <w:p w14:paraId="16221185"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75D4BFF" w14:textId="77777777" w:rsidR="0017598A" w:rsidRPr="007A7AC9" w:rsidRDefault="0017598A" w:rsidP="0017598A">
            <w:pPr>
              <w:adjustRightInd w:val="0"/>
            </w:pPr>
            <w:r>
              <w:t>Executarea conductelor din tevi de polietilena reciclata: Труба гофрированная двустенная ТУ 22,21,29-006-52715257-2017 ф50мм (ПНД)</w:t>
            </w:r>
          </w:p>
          <w:p w14:paraId="3406DB15"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60F7E36" w14:textId="71393878" w:rsidR="0017598A" w:rsidRPr="00FF430B" w:rsidRDefault="0017598A" w:rsidP="0017598A">
            <w:pPr>
              <w:tabs>
                <w:tab w:val="left" w:pos="1134"/>
              </w:tabs>
              <w:ind w:left="720"/>
              <w:outlineLvl w:val="0"/>
              <w:rPr>
                <w:rFonts w:eastAsia="PMingLiU"/>
                <w:lang w:val="ro-MD" w:eastAsia="zh-CN"/>
              </w:rPr>
            </w:pPr>
            <w:r>
              <w:t>1 km</w:t>
            </w:r>
          </w:p>
        </w:tc>
        <w:tc>
          <w:tcPr>
            <w:tcW w:w="2343" w:type="dxa"/>
            <w:tcBorders>
              <w:top w:val="single" w:sz="4" w:space="0" w:color="auto"/>
              <w:left w:val="single" w:sz="4" w:space="0" w:color="auto"/>
              <w:bottom w:val="single" w:sz="4" w:space="0" w:color="auto"/>
              <w:right w:val="single" w:sz="4" w:space="0" w:color="auto"/>
            </w:tcBorders>
            <w:vAlign w:val="center"/>
          </w:tcPr>
          <w:p w14:paraId="3B3854B2" w14:textId="77777777" w:rsidR="0017598A" w:rsidRDefault="0017598A" w:rsidP="0017598A">
            <w:pPr>
              <w:adjustRightInd w:val="0"/>
              <w:jc w:val="center"/>
              <w:rPr>
                <w:rFonts w:ascii="Arial CYR" w:hAnsi="Arial CYR" w:cs="Arial CYR"/>
              </w:rPr>
            </w:pPr>
            <w:r>
              <w:t>0,350</w:t>
            </w:r>
          </w:p>
          <w:p w14:paraId="1B699F55"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A744C10"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D00C7F1" w14:textId="7B16094D" w:rsidR="0017598A" w:rsidRPr="00FF430B" w:rsidRDefault="0017598A" w:rsidP="0017598A">
            <w:pPr>
              <w:jc w:val="center"/>
              <w:rPr>
                <w:rFonts w:eastAsia="PMingLiU"/>
                <w:lang w:val="ro-MD" w:eastAsia="zh-CN"/>
              </w:rPr>
            </w:pPr>
            <w:r>
              <w:t xml:space="preserve"> 71</w:t>
            </w:r>
          </w:p>
        </w:tc>
        <w:tc>
          <w:tcPr>
            <w:tcW w:w="1654" w:type="dxa"/>
            <w:tcBorders>
              <w:top w:val="single" w:sz="4" w:space="0" w:color="auto"/>
              <w:left w:val="single" w:sz="4" w:space="0" w:color="auto"/>
              <w:bottom w:val="single" w:sz="4" w:space="0" w:color="auto"/>
              <w:right w:val="single" w:sz="4" w:space="0" w:color="auto"/>
            </w:tcBorders>
            <w:vAlign w:val="center"/>
          </w:tcPr>
          <w:p w14:paraId="176FCA9B" w14:textId="77777777" w:rsidR="0017598A" w:rsidRDefault="0017598A" w:rsidP="0017598A">
            <w:pPr>
              <w:rPr>
                <w:lang w:val="en-US"/>
              </w:rPr>
            </w:pPr>
            <w:r>
              <w:rPr>
                <w:lang w:val="en-US"/>
              </w:rPr>
              <w:t>08-03-545-5</w:t>
            </w:r>
          </w:p>
          <w:p w14:paraId="02035799"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6BC6B0F" w14:textId="77777777" w:rsidR="0017598A" w:rsidRDefault="0017598A" w:rsidP="0017598A">
            <w:pPr>
              <w:adjustRightInd w:val="0"/>
              <w:rPr>
                <w:lang w:val="en-US"/>
              </w:rPr>
            </w:pPr>
            <w:r w:rsidRPr="007A7AC9">
              <w:rPr>
                <w:lang w:val="en-US"/>
              </w:rPr>
              <w:t>Cutie cu cleme, montata pe constructie pe perete sau coloana, pentru cabluri sau conductori, sectiune, pina la 10 mm2, cantitate cleme, pina la 4</w:t>
            </w:r>
          </w:p>
          <w:p w14:paraId="55444366"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6DA9073" w14:textId="7563F49D"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16AC26E5" w14:textId="77777777" w:rsidR="0017598A" w:rsidRDefault="0017598A" w:rsidP="0017598A">
            <w:pPr>
              <w:adjustRightInd w:val="0"/>
              <w:jc w:val="center"/>
              <w:rPr>
                <w:rFonts w:ascii="Arial CYR" w:hAnsi="Arial CYR" w:cs="Arial CYR"/>
              </w:rPr>
            </w:pPr>
            <w:r>
              <w:t>26,000</w:t>
            </w:r>
          </w:p>
          <w:p w14:paraId="79E467F0"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15478E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96CE9D" w14:textId="655CDC68" w:rsidR="0017598A" w:rsidRPr="00FF430B" w:rsidRDefault="0017598A" w:rsidP="0017598A">
            <w:pPr>
              <w:jc w:val="center"/>
              <w:rPr>
                <w:rFonts w:eastAsia="PMingLiU"/>
                <w:lang w:val="ro-MD" w:eastAsia="zh-CN"/>
              </w:rPr>
            </w:pPr>
            <w:r>
              <w:t xml:space="preserve"> 72</w:t>
            </w:r>
          </w:p>
        </w:tc>
        <w:tc>
          <w:tcPr>
            <w:tcW w:w="1654" w:type="dxa"/>
            <w:tcBorders>
              <w:top w:val="single" w:sz="4" w:space="0" w:color="auto"/>
              <w:left w:val="single" w:sz="4" w:space="0" w:color="auto"/>
              <w:bottom w:val="single" w:sz="4" w:space="0" w:color="auto"/>
              <w:right w:val="single" w:sz="4" w:space="0" w:color="auto"/>
            </w:tcBorders>
            <w:vAlign w:val="center"/>
          </w:tcPr>
          <w:p w14:paraId="36806AFB" w14:textId="77777777" w:rsidR="0017598A" w:rsidRDefault="0017598A" w:rsidP="0017598A">
            <w:pPr>
              <w:rPr>
                <w:lang w:val="en-US"/>
              </w:rPr>
            </w:pPr>
          </w:p>
          <w:p w14:paraId="36813DD8"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72E5506" w14:textId="7794F9EB" w:rsidR="0017598A" w:rsidRPr="00FF430B" w:rsidRDefault="0017598A" w:rsidP="0017598A">
            <w:pPr>
              <w:tabs>
                <w:tab w:val="left" w:pos="1134"/>
              </w:tabs>
              <w:ind w:left="720"/>
              <w:outlineLvl w:val="0"/>
              <w:rPr>
                <w:rFonts w:eastAsia="PMingLiU"/>
                <w:lang w:val="ro-MD" w:eastAsia="zh-CN"/>
              </w:rPr>
            </w:pPr>
            <w:r>
              <w:t>Коробка распределительная 65x65x50 mm IP65</w:t>
            </w:r>
          </w:p>
        </w:tc>
        <w:tc>
          <w:tcPr>
            <w:tcW w:w="2069" w:type="dxa"/>
            <w:tcBorders>
              <w:top w:val="single" w:sz="4" w:space="0" w:color="auto"/>
              <w:left w:val="single" w:sz="4" w:space="0" w:color="auto"/>
              <w:bottom w:val="single" w:sz="4" w:space="0" w:color="auto"/>
              <w:right w:val="single" w:sz="4" w:space="0" w:color="auto"/>
            </w:tcBorders>
            <w:vAlign w:val="center"/>
          </w:tcPr>
          <w:p w14:paraId="67807A94" w14:textId="2944AB4D"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4A6C776C" w14:textId="77777777" w:rsidR="0017598A" w:rsidRDefault="0017598A" w:rsidP="0017598A">
            <w:pPr>
              <w:adjustRightInd w:val="0"/>
              <w:jc w:val="center"/>
              <w:rPr>
                <w:rFonts w:ascii="Arial CYR" w:hAnsi="Arial CYR" w:cs="Arial CYR"/>
              </w:rPr>
            </w:pPr>
            <w:r>
              <w:t>26,000</w:t>
            </w:r>
          </w:p>
          <w:p w14:paraId="46EB70D5"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160C248"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0AE90AE" w14:textId="3E2E4AE4" w:rsidR="0017598A" w:rsidRPr="00FF430B" w:rsidRDefault="0017598A" w:rsidP="0017598A">
            <w:pPr>
              <w:jc w:val="center"/>
              <w:rPr>
                <w:rFonts w:eastAsia="PMingLiU"/>
                <w:lang w:val="ro-MD" w:eastAsia="zh-CN"/>
              </w:rPr>
            </w:pPr>
            <w:r>
              <w:t xml:space="preserve"> 73</w:t>
            </w:r>
          </w:p>
        </w:tc>
        <w:tc>
          <w:tcPr>
            <w:tcW w:w="1654" w:type="dxa"/>
            <w:tcBorders>
              <w:top w:val="single" w:sz="4" w:space="0" w:color="auto"/>
              <w:left w:val="single" w:sz="4" w:space="0" w:color="auto"/>
              <w:bottom w:val="single" w:sz="4" w:space="0" w:color="auto"/>
              <w:right w:val="single" w:sz="4" w:space="0" w:color="auto"/>
            </w:tcBorders>
            <w:vAlign w:val="center"/>
          </w:tcPr>
          <w:p w14:paraId="10FBF2CF" w14:textId="77777777" w:rsidR="0017598A" w:rsidRDefault="0017598A" w:rsidP="0017598A">
            <w:pPr>
              <w:rPr>
                <w:lang w:val="en-US"/>
              </w:rPr>
            </w:pPr>
          </w:p>
          <w:p w14:paraId="33F1327C"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72A9FA1" w14:textId="2C9EAAD8" w:rsidR="0017598A" w:rsidRPr="00FF430B" w:rsidRDefault="0017598A" w:rsidP="0017598A">
            <w:pPr>
              <w:tabs>
                <w:tab w:val="left" w:pos="1134"/>
              </w:tabs>
              <w:ind w:left="720"/>
              <w:outlineLvl w:val="0"/>
              <w:rPr>
                <w:rFonts w:eastAsia="PMingLiU"/>
                <w:lang w:val="ro-MD" w:eastAsia="zh-CN"/>
              </w:rPr>
            </w:pPr>
            <w:r>
              <w:t xml:space="preserve">Клема распределительная, силовая, с </w:t>
            </w:r>
            <w:r>
              <w:lastRenderedPageBreak/>
              <w:t>двойным винтом (синяя м корич. и желто-зеленая) КСР 2x25/2x16</w:t>
            </w:r>
          </w:p>
        </w:tc>
        <w:tc>
          <w:tcPr>
            <w:tcW w:w="2069" w:type="dxa"/>
            <w:tcBorders>
              <w:top w:val="single" w:sz="4" w:space="0" w:color="auto"/>
              <w:left w:val="single" w:sz="4" w:space="0" w:color="auto"/>
              <w:bottom w:val="single" w:sz="4" w:space="0" w:color="auto"/>
              <w:right w:val="single" w:sz="4" w:space="0" w:color="auto"/>
            </w:tcBorders>
            <w:vAlign w:val="center"/>
          </w:tcPr>
          <w:p w14:paraId="493AC27F" w14:textId="5E0CEA6C" w:rsidR="0017598A" w:rsidRPr="00FF430B" w:rsidRDefault="0017598A" w:rsidP="0017598A">
            <w:pPr>
              <w:tabs>
                <w:tab w:val="left" w:pos="1134"/>
              </w:tabs>
              <w:ind w:left="720"/>
              <w:outlineLvl w:val="0"/>
              <w:rPr>
                <w:rFonts w:eastAsia="PMingLiU"/>
                <w:lang w:val="ro-MD" w:eastAsia="zh-CN"/>
              </w:rPr>
            </w:pPr>
            <w: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14:paraId="308A15CA" w14:textId="77777777" w:rsidR="0017598A" w:rsidRDefault="0017598A" w:rsidP="0017598A">
            <w:pPr>
              <w:adjustRightInd w:val="0"/>
              <w:jc w:val="center"/>
              <w:rPr>
                <w:rFonts w:ascii="Arial CYR" w:hAnsi="Arial CYR" w:cs="Arial CYR"/>
              </w:rPr>
            </w:pPr>
            <w:r>
              <w:t>72,000</w:t>
            </w:r>
          </w:p>
          <w:p w14:paraId="6E446843"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BC52C1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80A2C63" w14:textId="3C72B715" w:rsidR="0017598A" w:rsidRPr="00FF430B" w:rsidRDefault="0017598A" w:rsidP="0017598A">
            <w:pPr>
              <w:jc w:val="center"/>
              <w:rPr>
                <w:rFonts w:eastAsia="PMingLiU"/>
                <w:lang w:val="ro-MD" w:eastAsia="zh-CN"/>
              </w:rPr>
            </w:pPr>
            <w:r>
              <w:t>74</w:t>
            </w:r>
          </w:p>
        </w:tc>
        <w:tc>
          <w:tcPr>
            <w:tcW w:w="1654" w:type="dxa"/>
            <w:tcBorders>
              <w:top w:val="single" w:sz="4" w:space="0" w:color="auto"/>
              <w:left w:val="single" w:sz="4" w:space="0" w:color="auto"/>
              <w:bottom w:val="single" w:sz="4" w:space="0" w:color="auto"/>
              <w:right w:val="single" w:sz="4" w:space="0" w:color="auto"/>
            </w:tcBorders>
            <w:vAlign w:val="center"/>
          </w:tcPr>
          <w:p w14:paraId="17E66C29" w14:textId="77777777" w:rsidR="0017598A" w:rsidRDefault="0017598A" w:rsidP="0017598A">
            <w:pPr>
              <w:rPr>
                <w:lang w:val="en-US"/>
              </w:rPr>
            </w:pPr>
            <w:r>
              <w:rPr>
                <w:lang w:val="en-US"/>
              </w:rPr>
              <w:t>pret furnizor</w:t>
            </w:r>
          </w:p>
          <w:p w14:paraId="0955787B"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D017F7" w14:textId="77777777" w:rsidR="0017598A" w:rsidRDefault="0017598A" w:rsidP="0017598A">
            <w:pPr>
              <w:adjustRightInd w:val="0"/>
              <w:rPr>
                <w:lang w:val="en-US"/>
              </w:rPr>
            </w:pPr>
            <w:r>
              <w:t>DIN рейка l=60 mm</w:t>
            </w:r>
          </w:p>
          <w:p w14:paraId="2EFBC819"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C383084" w14:textId="33344BFA"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7853895D" w14:textId="77777777" w:rsidR="0017598A" w:rsidRDefault="0017598A" w:rsidP="0017598A">
            <w:pPr>
              <w:adjustRightInd w:val="0"/>
              <w:jc w:val="center"/>
              <w:rPr>
                <w:rFonts w:ascii="Arial CYR" w:hAnsi="Arial CYR" w:cs="Arial CYR"/>
              </w:rPr>
            </w:pPr>
            <w:r>
              <w:t>26,000</w:t>
            </w:r>
          </w:p>
          <w:p w14:paraId="62A9EBBA"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2C6231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3A43CE" w14:textId="37C9A2EE" w:rsidR="0017598A" w:rsidRPr="00FF430B" w:rsidRDefault="0017598A" w:rsidP="0017598A">
            <w:pPr>
              <w:jc w:val="center"/>
              <w:rPr>
                <w:rFonts w:eastAsia="PMingLiU"/>
                <w:lang w:val="ro-MD" w:eastAsia="zh-CN"/>
              </w:rPr>
            </w:pPr>
            <w:r>
              <w:t>75</w:t>
            </w:r>
          </w:p>
        </w:tc>
        <w:tc>
          <w:tcPr>
            <w:tcW w:w="1654" w:type="dxa"/>
            <w:tcBorders>
              <w:top w:val="single" w:sz="4" w:space="0" w:color="auto"/>
              <w:left w:val="single" w:sz="4" w:space="0" w:color="auto"/>
              <w:bottom w:val="single" w:sz="4" w:space="0" w:color="auto"/>
              <w:right w:val="single" w:sz="4" w:space="0" w:color="auto"/>
            </w:tcBorders>
            <w:vAlign w:val="center"/>
          </w:tcPr>
          <w:p w14:paraId="4D7C5EE6" w14:textId="77777777" w:rsidR="0017598A" w:rsidRDefault="0017598A" w:rsidP="0017598A">
            <w:pPr>
              <w:rPr>
                <w:lang w:val="en-US"/>
              </w:rPr>
            </w:pPr>
            <w:r>
              <w:rPr>
                <w:lang w:val="en-US"/>
              </w:rPr>
              <w:t>08-02-471-4</w:t>
            </w:r>
          </w:p>
          <w:p w14:paraId="4448058F"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A0A22FB" w14:textId="3751809C" w:rsidR="0017598A" w:rsidRPr="00FF430B" w:rsidRDefault="0017598A" w:rsidP="0017598A">
            <w:pPr>
              <w:tabs>
                <w:tab w:val="left" w:pos="1134"/>
              </w:tabs>
              <w:ind w:left="720"/>
              <w:outlineLvl w:val="0"/>
              <w:rPr>
                <w:rFonts w:eastAsia="PMingLiU"/>
                <w:lang w:val="ro-MD" w:eastAsia="zh-CN"/>
              </w:rPr>
            </w:pPr>
            <w:r w:rsidRPr="007A7AC9">
              <w:rPr>
                <w:lang w:val="en-US"/>
              </w:rPr>
              <w:t>Priza de pamint, verticala, din otel rotund, diametru 16 mm</w:t>
            </w:r>
          </w:p>
        </w:tc>
        <w:tc>
          <w:tcPr>
            <w:tcW w:w="2069" w:type="dxa"/>
            <w:tcBorders>
              <w:top w:val="single" w:sz="4" w:space="0" w:color="auto"/>
              <w:left w:val="single" w:sz="4" w:space="0" w:color="auto"/>
              <w:bottom w:val="single" w:sz="4" w:space="0" w:color="auto"/>
              <w:right w:val="single" w:sz="4" w:space="0" w:color="auto"/>
            </w:tcBorders>
            <w:vAlign w:val="center"/>
          </w:tcPr>
          <w:p w14:paraId="11ECBD78" w14:textId="4CBFBF75" w:rsidR="0017598A" w:rsidRPr="00FF430B" w:rsidRDefault="0017598A" w:rsidP="0017598A">
            <w:pPr>
              <w:tabs>
                <w:tab w:val="left" w:pos="1134"/>
              </w:tabs>
              <w:ind w:left="720"/>
              <w:outlineLvl w:val="0"/>
              <w:rPr>
                <w:rFonts w:eastAsia="PMingLiU"/>
                <w:lang w:val="ro-MD" w:eastAsia="zh-CN"/>
              </w:rPr>
            </w:pPr>
            <w:r>
              <w:t>10 buc</w:t>
            </w:r>
          </w:p>
        </w:tc>
        <w:tc>
          <w:tcPr>
            <w:tcW w:w="2343" w:type="dxa"/>
            <w:tcBorders>
              <w:top w:val="single" w:sz="4" w:space="0" w:color="auto"/>
              <w:left w:val="single" w:sz="4" w:space="0" w:color="auto"/>
              <w:bottom w:val="single" w:sz="4" w:space="0" w:color="auto"/>
              <w:right w:val="single" w:sz="4" w:space="0" w:color="auto"/>
            </w:tcBorders>
            <w:vAlign w:val="center"/>
          </w:tcPr>
          <w:p w14:paraId="7320BCB9" w14:textId="77777777" w:rsidR="0017598A" w:rsidRDefault="0017598A" w:rsidP="0017598A">
            <w:pPr>
              <w:adjustRightInd w:val="0"/>
              <w:jc w:val="center"/>
              <w:rPr>
                <w:rFonts w:ascii="Arial CYR" w:hAnsi="Arial CYR" w:cs="Arial CYR"/>
              </w:rPr>
            </w:pPr>
            <w:r>
              <w:t>0,300</w:t>
            </w:r>
          </w:p>
          <w:p w14:paraId="422D669B"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0FD69DC"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63E3BCB" w14:textId="49F50183" w:rsidR="0017598A" w:rsidRPr="00FF430B" w:rsidRDefault="0017598A" w:rsidP="0017598A">
            <w:pPr>
              <w:jc w:val="center"/>
              <w:rPr>
                <w:rFonts w:eastAsia="PMingLiU"/>
                <w:lang w:val="ro-MD" w:eastAsia="zh-CN"/>
              </w:rPr>
            </w:pPr>
            <w:r>
              <w:t>76</w:t>
            </w:r>
          </w:p>
        </w:tc>
        <w:tc>
          <w:tcPr>
            <w:tcW w:w="1654" w:type="dxa"/>
            <w:tcBorders>
              <w:top w:val="single" w:sz="4" w:space="0" w:color="auto"/>
              <w:left w:val="single" w:sz="4" w:space="0" w:color="auto"/>
              <w:bottom w:val="single" w:sz="4" w:space="0" w:color="auto"/>
              <w:right w:val="single" w:sz="4" w:space="0" w:color="auto"/>
            </w:tcBorders>
            <w:vAlign w:val="center"/>
          </w:tcPr>
          <w:p w14:paraId="5747E59D" w14:textId="77777777" w:rsidR="0017598A" w:rsidRDefault="0017598A" w:rsidP="0017598A">
            <w:pPr>
              <w:rPr>
                <w:lang w:val="en-US"/>
              </w:rPr>
            </w:pPr>
            <w:r>
              <w:rPr>
                <w:lang w:val="en-US"/>
              </w:rPr>
              <w:t>08-02-472-2</w:t>
            </w:r>
          </w:p>
          <w:p w14:paraId="7C88CB49"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6EBA8FB" w14:textId="7C40AEDE" w:rsidR="0017598A" w:rsidRPr="00FF430B" w:rsidRDefault="0017598A" w:rsidP="0017598A">
            <w:pPr>
              <w:tabs>
                <w:tab w:val="left" w:pos="1134"/>
              </w:tabs>
              <w:ind w:left="720"/>
              <w:outlineLvl w:val="0"/>
              <w:rPr>
                <w:rFonts w:eastAsia="PMingLiU"/>
                <w:lang w:val="ro-MD" w:eastAsia="zh-CN"/>
              </w:rPr>
            </w:pPr>
            <w:r w:rsidRPr="007A7AC9">
              <w:rPr>
                <w:lang w:val="en-US"/>
              </w:rPr>
              <w:t>Conductori de legare la pamint: priza de pamint, orizontala, din otel fisie, sectiune 160 mm2 - 40*4 mm</w:t>
            </w:r>
          </w:p>
        </w:tc>
        <w:tc>
          <w:tcPr>
            <w:tcW w:w="2069" w:type="dxa"/>
            <w:tcBorders>
              <w:top w:val="single" w:sz="4" w:space="0" w:color="auto"/>
              <w:left w:val="single" w:sz="4" w:space="0" w:color="auto"/>
              <w:bottom w:val="single" w:sz="4" w:space="0" w:color="auto"/>
              <w:right w:val="single" w:sz="4" w:space="0" w:color="auto"/>
            </w:tcBorders>
            <w:vAlign w:val="center"/>
          </w:tcPr>
          <w:p w14:paraId="39BE6998" w14:textId="58817DFF" w:rsidR="0017598A" w:rsidRPr="00FF430B" w:rsidRDefault="0017598A" w:rsidP="0017598A">
            <w:pPr>
              <w:tabs>
                <w:tab w:val="left" w:pos="1134"/>
              </w:tabs>
              <w:ind w:left="720"/>
              <w:outlineLvl w:val="0"/>
              <w:rPr>
                <w:rFonts w:eastAsia="PMingLiU"/>
                <w:lang w:val="ro-MD" w:eastAsia="zh-CN"/>
              </w:rPr>
            </w:pPr>
            <w:r>
              <w:t>100 m</w:t>
            </w:r>
          </w:p>
        </w:tc>
        <w:tc>
          <w:tcPr>
            <w:tcW w:w="2343" w:type="dxa"/>
            <w:tcBorders>
              <w:top w:val="single" w:sz="4" w:space="0" w:color="auto"/>
              <w:left w:val="single" w:sz="4" w:space="0" w:color="auto"/>
              <w:bottom w:val="single" w:sz="4" w:space="0" w:color="auto"/>
              <w:right w:val="single" w:sz="4" w:space="0" w:color="auto"/>
            </w:tcBorders>
            <w:vAlign w:val="center"/>
          </w:tcPr>
          <w:p w14:paraId="7ACB8982" w14:textId="77777777" w:rsidR="0017598A" w:rsidRDefault="0017598A" w:rsidP="0017598A">
            <w:pPr>
              <w:adjustRightInd w:val="0"/>
              <w:jc w:val="center"/>
              <w:rPr>
                <w:rFonts w:ascii="Arial CYR" w:hAnsi="Arial CYR" w:cs="Arial CYR"/>
              </w:rPr>
            </w:pPr>
            <w:r>
              <w:t>0,150</w:t>
            </w:r>
          </w:p>
          <w:p w14:paraId="58E5BFD6"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D1FD0C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E0B12F6" w14:textId="6D673350" w:rsidR="0017598A" w:rsidRPr="00FF430B" w:rsidRDefault="0017598A" w:rsidP="0017598A">
            <w:pPr>
              <w:jc w:val="center"/>
              <w:rPr>
                <w:rFonts w:eastAsia="PMingLiU"/>
                <w:lang w:val="ro-MD" w:eastAsia="zh-CN"/>
              </w:rPr>
            </w:pPr>
            <w:r>
              <w:t>77</w:t>
            </w:r>
          </w:p>
        </w:tc>
        <w:tc>
          <w:tcPr>
            <w:tcW w:w="1654" w:type="dxa"/>
            <w:tcBorders>
              <w:top w:val="single" w:sz="4" w:space="0" w:color="auto"/>
              <w:left w:val="single" w:sz="4" w:space="0" w:color="auto"/>
              <w:bottom w:val="single" w:sz="4" w:space="0" w:color="auto"/>
              <w:right w:val="single" w:sz="4" w:space="0" w:color="auto"/>
            </w:tcBorders>
            <w:vAlign w:val="center"/>
          </w:tcPr>
          <w:p w14:paraId="2B288444" w14:textId="77777777" w:rsidR="0017598A" w:rsidRDefault="0017598A" w:rsidP="0017598A">
            <w:pPr>
              <w:rPr>
                <w:lang w:val="en-US"/>
              </w:rPr>
            </w:pPr>
            <w:r>
              <w:rPr>
                <w:lang w:val="en-US"/>
              </w:rPr>
              <w:t>08-02-396-6</w:t>
            </w:r>
          </w:p>
          <w:p w14:paraId="29E32DE0"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C66F673" w14:textId="77777777" w:rsidR="0017598A" w:rsidRDefault="0017598A" w:rsidP="0017598A">
            <w:pPr>
              <w:adjustRightInd w:val="0"/>
              <w:rPr>
                <w:lang w:val="en-US"/>
              </w:rPr>
            </w:pPr>
            <w:r w:rsidRPr="007A7AC9">
              <w:rPr>
                <w:lang w:val="en-US"/>
              </w:rPr>
              <w:t>Canal metalic pe pereti si tavane, lungime 3 m</w:t>
            </w:r>
          </w:p>
          <w:p w14:paraId="0B63C14C"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CFB28B3" w14:textId="25097A23" w:rsidR="0017598A" w:rsidRPr="00FF430B" w:rsidRDefault="0017598A" w:rsidP="0017598A">
            <w:pPr>
              <w:tabs>
                <w:tab w:val="left" w:pos="1134"/>
              </w:tabs>
              <w:ind w:left="720"/>
              <w:outlineLvl w:val="0"/>
              <w:rPr>
                <w:rFonts w:eastAsia="PMingLiU"/>
                <w:lang w:val="ro-MD" w:eastAsia="zh-CN"/>
              </w:rPr>
            </w:pPr>
            <w:r>
              <w:t>100 m</w:t>
            </w:r>
          </w:p>
        </w:tc>
        <w:tc>
          <w:tcPr>
            <w:tcW w:w="2343" w:type="dxa"/>
            <w:tcBorders>
              <w:top w:val="single" w:sz="4" w:space="0" w:color="auto"/>
              <w:left w:val="single" w:sz="4" w:space="0" w:color="auto"/>
              <w:bottom w:val="single" w:sz="4" w:space="0" w:color="auto"/>
              <w:right w:val="single" w:sz="4" w:space="0" w:color="auto"/>
            </w:tcBorders>
            <w:vAlign w:val="center"/>
          </w:tcPr>
          <w:p w14:paraId="779F5AD1" w14:textId="77777777" w:rsidR="0017598A" w:rsidRDefault="0017598A" w:rsidP="0017598A">
            <w:pPr>
              <w:adjustRightInd w:val="0"/>
              <w:jc w:val="center"/>
              <w:rPr>
                <w:rFonts w:ascii="Arial CYR" w:hAnsi="Arial CYR" w:cs="Arial CYR"/>
              </w:rPr>
            </w:pPr>
            <w:r>
              <w:t>0,060</w:t>
            </w:r>
          </w:p>
          <w:p w14:paraId="1A551553"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70378C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898D135" w14:textId="376BF66B" w:rsidR="0017598A" w:rsidRPr="00FF430B" w:rsidRDefault="0017598A" w:rsidP="0017598A">
            <w:pPr>
              <w:jc w:val="center"/>
              <w:rPr>
                <w:rFonts w:eastAsia="PMingLiU"/>
                <w:lang w:val="ro-MD" w:eastAsia="zh-CN"/>
              </w:rPr>
            </w:pPr>
            <w:r>
              <w:t>78</w:t>
            </w:r>
          </w:p>
        </w:tc>
        <w:tc>
          <w:tcPr>
            <w:tcW w:w="1654" w:type="dxa"/>
            <w:tcBorders>
              <w:top w:val="single" w:sz="4" w:space="0" w:color="auto"/>
              <w:left w:val="single" w:sz="4" w:space="0" w:color="auto"/>
              <w:bottom w:val="single" w:sz="4" w:space="0" w:color="auto"/>
              <w:right w:val="single" w:sz="4" w:space="0" w:color="auto"/>
            </w:tcBorders>
            <w:vAlign w:val="center"/>
          </w:tcPr>
          <w:p w14:paraId="43D92F54" w14:textId="77777777" w:rsidR="0017598A" w:rsidRDefault="0017598A" w:rsidP="0017598A">
            <w:pPr>
              <w:rPr>
                <w:lang w:val="en-US"/>
              </w:rPr>
            </w:pPr>
          </w:p>
          <w:p w14:paraId="799ECE9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F975CA" w14:textId="77777777" w:rsidR="0017598A" w:rsidRDefault="0017598A" w:rsidP="0017598A">
            <w:pPr>
              <w:adjustRightInd w:val="0"/>
              <w:rPr>
                <w:lang w:val="en-US"/>
              </w:rPr>
            </w:pPr>
            <w:r>
              <w:t>Короб металлический 50х50 мм</w:t>
            </w:r>
          </w:p>
          <w:p w14:paraId="5C679B97"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DC8E712" w14:textId="6628C323"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44D30030" w14:textId="77777777" w:rsidR="0017598A" w:rsidRDefault="0017598A" w:rsidP="0017598A">
            <w:pPr>
              <w:adjustRightInd w:val="0"/>
              <w:jc w:val="center"/>
              <w:rPr>
                <w:rFonts w:ascii="Arial CYR" w:hAnsi="Arial CYR" w:cs="Arial CYR"/>
              </w:rPr>
            </w:pPr>
            <w:r>
              <w:t>6,000</w:t>
            </w:r>
          </w:p>
          <w:p w14:paraId="6F5550A3"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707F10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B3D0BA3" w14:textId="6DBB0F8C" w:rsidR="0017598A" w:rsidRPr="00FF430B" w:rsidRDefault="0017598A" w:rsidP="0017598A">
            <w:pPr>
              <w:jc w:val="center"/>
              <w:rPr>
                <w:rFonts w:eastAsia="PMingLiU"/>
                <w:lang w:val="ro-MD" w:eastAsia="zh-CN"/>
              </w:rPr>
            </w:pPr>
            <w:r>
              <w:t>79</w:t>
            </w:r>
          </w:p>
        </w:tc>
        <w:tc>
          <w:tcPr>
            <w:tcW w:w="1654" w:type="dxa"/>
            <w:tcBorders>
              <w:top w:val="single" w:sz="4" w:space="0" w:color="auto"/>
              <w:left w:val="single" w:sz="4" w:space="0" w:color="auto"/>
              <w:bottom w:val="single" w:sz="4" w:space="0" w:color="auto"/>
              <w:right w:val="single" w:sz="4" w:space="0" w:color="auto"/>
            </w:tcBorders>
            <w:vAlign w:val="center"/>
          </w:tcPr>
          <w:p w14:paraId="3C504D18" w14:textId="77777777" w:rsidR="0017598A" w:rsidRDefault="0017598A" w:rsidP="0017598A">
            <w:pPr>
              <w:rPr>
                <w:lang w:val="en-US"/>
              </w:rPr>
            </w:pPr>
            <w:r>
              <w:rPr>
                <w:lang w:val="en-US"/>
              </w:rPr>
              <w:t>08-02-363-1</w:t>
            </w:r>
          </w:p>
          <w:p w14:paraId="0FF43F8A"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8364403" w14:textId="6FAA6676" w:rsidR="0017598A" w:rsidRPr="00FF430B" w:rsidRDefault="0017598A" w:rsidP="0017598A">
            <w:pPr>
              <w:tabs>
                <w:tab w:val="left" w:pos="1134"/>
              </w:tabs>
              <w:ind w:left="720"/>
              <w:outlineLvl w:val="0"/>
              <w:rPr>
                <w:rFonts w:eastAsia="PMingLiU"/>
                <w:lang w:val="ro-MD" w:eastAsia="zh-CN"/>
              </w:rPr>
            </w:pPr>
            <w:r w:rsidRPr="007A7AC9">
              <w:rPr>
                <w:lang w:val="en-US"/>
              </w:rPr>
              <w:t>Console metalice, speciale, sudate, pe stilpi, pentru corpuri de iluminat, cantitate becuri: 1</w:t>
            </w:r>
          </w:p>
        </w:tc>
        <w:tc>
          <w:tcPr>
            <w:tcW w:w="2069" w:type="dxa"/>
            <w:tcBorders>
              <w:top w:val="single" w:sz="4" w:space="0" w:color="auto"/>
              <w:left w:val="single" w:sz="4" w:space="0" w:color="auto"/>
              <w:bottom w:val="single" w:sz="4" w:space="0" w:color="auto"/>
              <w:right w:val="single" w:sz="4" w:space="0" w:color="auto"/>
            </w:tcBorders>
            <w:vAlign w:val="center"/>
          </w:tcPr>
          <w:p w14:paraId="44DBE761" w14:textId="7729A76A"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140872BD" w14:textId="77777777" w:rsidR="0017598A" w:rsidRDefault="0017598A" w:rsidP="0017598A">
            <w:pPr>
              <w:adjustRightInd w:val="0"/>
              <w:jc w:val="center"/>
              <w:rPr>
                <w:rFonts w:ascii="Arial CYR" w:hAnsi="Arial CYR" w:cs="Arial CYR"/>
              </w:rPr>
            </w:pPr>
            <w:r>
              <w:t>26,000</w:t>
            </w:r>
          </w:p>
          <w:p w14:paraId="4348483C"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C767AE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B65B1C" w14:textId="23267F6C" w:rsidR="0017598A" w:rsidRPr="00FF430B" w:rsidRDefault="0017598A" w:rsidP="0017598A">
            <w:pPr>
              <w:jc w:val="center"/>
              <w:rPr>
                <w:rFonts w:eastAsia="PMingLiU"/>
                <w:lang w:val="ro-MD" w:eastAsia="zh-CN"/>
              </w:rPr>
            </w:pPr>
            <w:r>
              <w:t>80</w:t>
            </w:r>
          </w:p>
        </w:tc>
        <w:tc>
          <w:tcPr>
            <w:tcW w:w="1654" w:type="dxa"/>
            <w:tcBorders>
              <w:top w:val="single" w:sz="4" w:space="0" w:color="auto"/>
              <w:left w:val="single" w:sz="4" w:space="0" w:color="auto"/>
              <w:bottom w:val="single" w:sz="4" w:space="0" w:color="auto"/>
              <w:right w:val="single" w:sz="4" w:space="0" w:color="auto"/>
            </w:tcBorders>
            <w:vAlign w:val="center"/>
          </w:tcPr>
          <w:p w14:paraId="16F32602" w14:textId="77777777" w:rsidR="0017598A" w:rsidRDefault="0017598A" w:rsidP="0017598A">
            <w:pPr>
              <w:rPr>
                <w:lang w:val="en-US"/>
              </w:rPr>
            </w:pPr>
            <w:r>
              <w:rPr>
                <w:lang w:val="en-US"/>
              </w:rPr>
              <w:t>pret furnizor</w:t>
            </w:r>
          </w:p>
          <w:p w14:paraId="6CD1F22C"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D447A3E" w14:textId="0905D10E" w:rsidR="0017598A" w:rsidRPr="00FF430B" w:rsidRDefault="0017598A" w:rsidP="0017598A">
            <w:pPr>
              <w:tabs>
                <w:tab w:val="left" w:pos="1134"/>
              </w:tabs>
              <w:ind w:left="720"/>
              <w:outlineLvl w:val="0"/>
              <w:rPr>
                <w:rFonts w:eastAsia="PMingLiU"/>
                <w:lang w:val="ro-MD" w:eastAsia="zh-CN"/>
              </w:rPr>
            </w:pPr>
            <w:r>
              <w:t>Кронштейн опоры освещения, однорожковый, ф60мм L=0.5 m, ADK1/05 T2.5 500mmx ф 60mm sau analog</w:t>
            </w:r>
          </w:p>
        </w:tc>
        <w:tc>
          <w:tcPr>
            <w:tcW w:w="2069" w:type="dxa"/>
            <w:tcBorders>
              <w:top w:val="single" w:sz="4" w:space="0" w:color="auto"/>
              <w:left w:val="single" w:sz="4" w:space="0" w:color="auto"/>
              <w:bottom w:val="single" w:sz="4" w:space="0" w:color="auto"/>
              <w:right w:val="single" w:sz="4" w:space="0" w:color="auto"/>
            </w:tcBorders>
            <w:vAlign w:val="center"/>
          </w:tcPr>
          <w:p w14:paraId="57128AE4" w14:textId="3F31ADA6"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6FDF8F8B" w14:textId="77777777" w:rsidR="0017598A" w:rsidRDefault="0017598A" w:rsidP="0017598A">
            <w:pPr>
              <w:adjustRightInd w:val="0"/>
              <w:jc w:val="center"/>
              <w:rPr>
                <w:rFonts w:ascii="Arial CYR" w:hAnsi="Arial CYR" w:cs="Arial CYR"/>
              </w:rPr>
            </w:pPr>
            <w:r>
              <w:t>26,000</w:t>
            </w:r>
          </w:p>
          <w:p w14:paraId="7D673C05"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CDC8FB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8570B0C" w14:textId="6E92CA52" w:rsidR="0017598A" w:rsidRPr="00FF430B" w:rsidRDefault="0017598A" w:rsidP="0017598A">
            <w:pPr>
              <w:jc w:val="center"/>
              <w:rPr>
                <w:rFonts w:eastAsia="PMingLiU"/>
                <w:lang w:val="ro-MD" w:eastAsia="zh-CN"/>
              </w:rPr>
            </w:pPr>
            <w:r>
              <w:t>81</w:t>
            </w:r>
          </w:p>
        </w:tc>
        <w:tc>
          <w:tcPr>
            <w:tcW w:w="1654" w:type="dxa"/>
            <w:tcBorders>
              <w:top w:val="single" w:sz="4" w:space="0" w:color="auto"/>
              <w:left w:val="single" w:sz="4" w:space="0" w:color="auto"/>
              <w:bottom w:val="single" w:sz="4" w:space="0" w:color="auto"/>
              <w:right w:val="single" w:sz="4" w:space="0" w:color="auto"/>
            </w:tcBorders>
            <w:vAlign w:val="center"/>
          </w:tcPr>
          <w:p w14:paraId="10688B53" w14:textId="77777777" w:rsidR="0017598A" w:rsidRDefault="0017598A" w:rsidP="0017598A">
            <w:pPr>
              <w:rPr>
                <w:lang w:val="en-US"/>
              </w:rPr>
            </w:pPr>
            <w:r>
              <w:rPr>
                <w:lang w:val="en-US"/>
              </w:rPr>
              <w:t>08-02-369-2</w:t>
            </w:r>
          </w:p>
          <w:p w14:paraId="6E4FBEAC"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452BB3B" w14:textId="15B5B969" w:rsidR="0017598A" w:rsidRPr="00FF430B" w:rsidRDefault="0017598A" w:rsidP="0017598A">
            <w:pPr>
              <w:tabs>
                <w:tab w:val="left" w:pos="1134"/>
              </w:tabs>
              <w:ind w:left="720"/>
              <w:outlineLvl w:val="0"/>
              <w:rPr>
                <w:rFonts w:eastAsia="PMingLiU"/>
                <w:lang w:val="ro-MD" w:eastAsia="zh-CN"/>
              </w:rPr>
            </w:pPr>
            <w:r w:rsidRPr="007A7AC9">
              <w:rPr>
                <w:lang w:val="en-US"/>
              </w:rPr>
              <w:t>Corp de iluminat instalat in afara cladirilor, cu becuri de luminescenta</w:t>
            </w:r>
          </w:p>
        </w:tc>
        <w:tc>
          <w:tcPr>
            <w:tcW w:w="2069" w:type="dxa"/>
            <w:tcBorders>
              <w:top w:val="single" w:sz="4" w:space="0" w:color="auto"/>
              <w:left w:val="single" w:sz="4" w:space="0" w:color="auto"/>
              <w:bottom w:val="single" w:sz="4" w:space="0" w:color="auto"/>
              <w:right w:val="single" w:sz="4" w:space="0" w:color="auto"/>
            </w:tcBorders>
            <w:vAlign w:val="center"/>
          </w:tcPr>
          <w:p w14:paraId="74E58BE4" w14:textId="7796A4D8"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693ED90B" w14:textId="77777777" w:rsidR="0017598A" w:rsidRDefault="0017598A" w:rsidP="0017598A">
            <w:pPr>
              <w:adjustRightInd w:val="0"/>
              <w:jc w:val="center"/>
              <w:rPr>
                <w:rFonts w:ascii="Arial CYR" w:hAnsi="Arial CYR" w:cs="Arial CYR"/>
              </w:rPr>
            </w:pPr>
            <w:r>
              <w:t>26,000</w:t>
            </w:r>
          </w:p>
          <w:p w14:paraId="25349248"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675E29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482958E" w14:textId="2B196E76" w:rsidR="0017598A" w:rsidRPr="00FF430B" w:rsidRDefault="0017598A" w:rsidP="0017598A">
            <w:pPr>
              <w:jc w:val="center"/>
              <w:rPr>
                <w:rFonts w:eastAsia="PMingLiU"/>
                <w:lang w:val="ro-MD" w:eastAsia="zh-CN"/>
              </w:rPr>
            </w:pPr>
            <w:r>
              <w:t>82</w:t>
            </w:r>
          </w:p>
        </w:tc>
        <w:tc>
          <w:tcPr>
            <w:tcW w:w="1654" w:type="dxa"/>
            <w:tcBorders>
              <w:top w:val="single" w:sz="4" w:space="0" w:color="auto"/>
              <w:left w:val="single" w:sz="4" w:space="0" w:color="auto"/>
              <w:bottom w:val="single" w:sz="4" w:space="0" w:color="auto"/>
              <w:right w:val="single" w:sz="4" w:space="0" w:color="auto"/>
            </w:tcBorders>
            <w:vAlign w:val="center"/>
          </w:tcPr>
          <w:p w14:paraId="09AF7B30" w14:textId="77777777" w:rsidR="0017598A" w:rsidRDefault="0017598A" w:rsidP="0017598A">
            <w:pPr>
              <w:rPr>
                <w:lang w:val="en-US"/>
              </w:rPr>
            </w:pPr>
            <w:r>
              <w:rPr>
                <w:lang w:val="en-US"/>
              </w:rPr>
              <w:t>pret furnizor</w:t>
            </w:r>
          </w:p>
          <w:p w14:paraId="00B0516A"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7300768" w14:textId="2C159D81" w:rsidR="0017598A" w:rsidRPr="00FF430B" w:rsidRDefault="0017598A" w:rsidP="0017598A">
            <w:pPr>
              <w:tabs>
                <w:tab w:val="left" w:pos="1134"/>
              </w:tabs>
              <w:ind w:left="720"/>
              <w:outlineLvl w:val="0"/>
              <w:rPr>
                <w:rFonts w:eastAsia="PMingLiU"/>
                <w:lang w:val="ro-MD" w:eastAsia="zh-CN"/>
              </w:rPr>
            </w:pPr>
            <w:r>
              <w:t>Светильник LED, консольный, 60Вт, 6000лм, 4000К, IP65 tip HD-00260 sau analog</w:t>
            </w:r>
          </w:p>
        </w:tc>
        <w:tc>
          <w:tcPr>
            <w:tcW w:w="2069" w:type="dxa"/>
            <w:tcBorders>
              <w:top w:val="single" w:sz="4" w:space="0" w:color="auto"/>
              <w:left w:val="single" w:sz="4" w:space="0" w:color="auto"/>
              <w:bottom w:val="single" w:sz="4" w:space="0" w:color="auto"/>
              <w:right w:val="single" w:sz="4" w:space="0" w:color="auto"/>
            </w:tcBorders>
            <w:vAlign w:val="center"/>
          </w:tcPr>
          <w:p w14:paraId="5898E797" w14:textId="54483920"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71C4639A" w14:textId="77777777" w:rsidR="0017598A" w:rsidRDefault="0017598A" w:rsidP="0017598A">
            <w:pPr>
              <w:adjustRightInd w:val="0"/>
              <w:jc w:val="center"/>
              <w:rPr>
                <w:rFonts w:ascii="Arial CYR" w:hAnsi="Arial CYR" w:cs="Arial CYR"/>
              </w:rPr>
            </w:pPr>
            <w:r>
              <w:t>26,000</w:t>
            </w:r>
          </w:p>
          <w:p w14:paraId="7CF963C8"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9D8E97F" w14:textId="77777777" w:rsidTr="0085581B">
        <w:trPr>
          <w:trHeight w:val="407"/>
        </w:trPr>
        <w:tc>
          <w:tcPr>
            <w:tcW w:w="656" w:type="dxa"/>
            <w:tcBorders>
              <w:top w:val="single" w:sz="4" w:space="0" w:color="auto"/>
              <w:left w:val="single" w:sz="4" w:space="0" w:color="auto"/>
              <w:bottom w:val="single" w:sz="4" w:space="0" w:color="auto"/>
              <w:right w:val="single" w:sz="4" w:space="0" w:color="auto"/>
            </w:tcBorders>
          </w:tcPr>
          <w:p w14:paraId="7382D3A2" w14:textId="162E0921" w:rsidR="0017598A" w:rsidRPr="00FF430B" w:rsidRDefault="0017598A" w:rsidP="0017598A">
            <w:pPr>
              <w:jc w:val="center"/>
              <w:rPr>
                <w:rFonts w:eastAsia="PMingLiU"/>
                <w:lang w:val="ro-MD" w:eastAsia="zh-CN"/>
              </w:rPr>
            </w:pPr>
            <w:r>
              <w:t xml:space="preserve"> </w:t>
            </w:r>
          </w:p>
        </w:tc>
        <w:tc>
          <w:tcPr>
            <w:tcW w:w="1654" w:type="dxa"/>
            <w:tcBorders>
              <w:top w:val="single" w:sz="4" w:space="0" w:color="auto"/>
              <w:left w:val="single" w:sz="4" w:space="0" w:color="auto"/>
              <w:bottom w:val="single" w:sz="4" w:space="0" w:color="auto"/>
              <w:right w:val="single" w:sz="4" w:space="0" w:color="auto"/>
            </w:tcBorders>
          </w:tcPr>
          <w:p w14:paraId="7CFDD5B3"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30FC2AF1" w14:textId="7F20E5F7" w:rsidR="0017598A" w:rsidRPr="00FF430B" w:rsidRDefault="0017598A" w:rsidP="0017598A">
            <w:pPr>
              <w:tabs>
                <w:tab w:val="left" w:pos="1134"/>
              </w:tabs>
              <w:ind w:left="720"/>
              <w:outlineLvl w:val="0"/>
              <w:rPr>
                <w:rFonts w:eastAsia="PMingLiU"/>
                <w:lang w:val="ro-MD" w:eastAsia="zh-CN"/>
              </w:rPr>
            </w:pPr>
            <w:r>
              <w:rPr>
                <w:b/>
                <w:bCs/>
                <w:sz w:val="22"/>
                <w:szCs w:val="22"/>
                <w:lang w:val="en-US"/>
              </w:rPr>
              <w:t xml:space="preserve">Capitolul </w:t>
            </w:r>
            <w:r w:rsidRPr="00B40365">
              <w:rPr>
                <w:b/>
                <w:bCs/>
                <w:sz w:val="22"/>
                <w:szCs w:val="22"/>
              </w:rPr>
              <w:t>3. Utilaj</w:t>
            </w:r>
          </w:p>
        </w:tc>
        <w:tc>
          <w:tcPr>
            <w:tcW w:w="2069" w:type="dxa"/>
            <w:tcBorders>
              <w:top w:val="single" w:sz="4" w:space="0" w:color="auto"/>
              <w:left w:val="single" w:sz="4" w:space="0" w:color="auto"/>
              <w:bottom w:val="single" w:sz="4" w:space="0" w:color="auto"/>
              <w:right w:val="single" w:sz="4" w:space="0" w:color="auto"/>
            </w:tcBorders>
          </w:tcPr>
          <w:p w14:paraId="55081D37"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3355B3A1"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FF5B855"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182AE51" w14:textId="2C2330AA" w:rsidR="0017598A" w:rsidRPr="00FF430B" w:rsidRDefault="0017598A" w:rsidP="0017598A">
            <w:pPr>
              <w:jc w:val="center"/>
              <w:rPr>
                <w:rFonts w:eastAsia="PMingLiU"/>
                <w:lang w:val="ro-MD" w:eastAsia="zh-CN"/>
              </w:rPr>
            </w:pPr>
            <w:r>
              <w:t>83</w:t>
            </w:r>
          </w:p>
        </w:tc>
        <w:tc>
          <w:tcPr>
            <w:tcW w:w="1654" w:type="dxa"/>
            <w:tcBorders>
              <w:top w:val="single" w:sz="4" w:space="0" w:color="auto"/>
              <w:left w:val="single" w:sz="4" w:space="0" w:color="auto"/>
              <w:bottom w:val="single" w:sz="4" w:space="0" w:color="auto"/>
              <w:right w:val="single" w:sz="4" w:space="0" w:color="auto"/>
            </w:tcBorders>
            <w:vAlign w:val="center"/>
          </w:tcPr>
          <w:p w14:paraId="5D0EAE04" w14:textId="77777777" w:rsidR="0017598A" w:rsidRDefault="0017598A" w:rsidP="0017598A">
            <w:pPr>
              <w:rPr>
                <w:lang w:val="en-US"/>
              </w:rPr>
            </w:pPr>
            <w:r>
              <w:rPr>
                <w:lang w:val="en-US"/>
              </w:rPr>
              <w:t>pret furnizor</w:t>
            </w:r>
          </w:p>
          <w:p w14:paraId="5D661298"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FE441C3" w14:textId="1736BB81" w:rsidR="0017598A" w:rsidRPr="00FF430B" w:rsidRDefault="0017598A" w:rsidP="0017598A">
            <w:pPr>
              <w:tabs>
                <w:tab w:val="left" w:pos="1134"/>
              </w:tabs>
              <w:ind w:left="720"/>
              <w:outlineLvl w:val="0"/>
              <w:rPr>
                <w:rFonts w:eastAsia="PMingLiU"/>
                <w:lang w:val="ro-MD" w:eastAsia="zh-CN"/>
              </w:rPr>
            </w:pPr>
            <w:r>
              <w:t xml:space="preserve">Корпус металлический с монтажной панелью 650*500*220 IP65, de tip </w:t>
            </w:r>
            <w:r>
              <w:lastRenderedPageBreak/>
              <w:t>ЩМП-3-0 У1 sau analog</w:t>
            </w:r>
          </w:p>
        </w:tc>
        <w:tc>
          <w:tcPr>
            <w:tcW w:w="2069" w:type="dxa"/>
            <w:tcBorders>
              <w:top w:val="single" w:sz="4" w:space="0" w:color="auto"/>
              <w:left w:val="single" w:sz="4" w:space="0" w:color="auto"/>
              <w:bottom w:val="single" w:sz="4" w:space="0" w:color="auto"/>
              <w:right w:val="single" w:sz="4" w:space="0" w:color="auto"/>
            </w:tcBorders>
            <w:vAlign w:val="center"/>
          </w:tcPr>
          <w:p w14:paraId="62BBA8EF" w14:textId="29C3F47E" w:rsidR="0017598A" w:rsidRPr="00FF430B" w:rsidRDefault="0017598A" w:rsidP="0017598A">
            <w:pPr>
              <w:tabs>
                <w:tab w:val="left" w:pos="1134"/>
              </w:tabs>
              <w:ind w:left="720"/>
              <w:outlineLvl w:val="0"/>
              <w:rPr>
                <w:rFonts w:eastAsia="PMingLiU"/>
                <w:lang w:val="ro-MD" w:eastAsia="zh-CN"/>
              </w:rPr>
            </w:pPr>
            <w: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14:paraId="5D875B31" w14:textId="77777777" w:rsidR="0017598A" w:rsidRDefault="0017598A" w:rsidP="0017598A">
            <w:pPr>
              <w:adjustRightInd w:val="0"/>
              <w:jc w:val="center"/>
              <w:rPr>
                <w:rFonts w:ascii="Arial CYR" w:hAnsi="Arial CYR" w:cs="Arial CYR"/>
              </w:rPr>
            </w:pPr>
            <w:r>
              <w:t>1,000</w:t>
            </w:r>
          </w:p>
          <w:p w14:paraId="544CC385"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724473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0AD67C0" w14:textId="2CC24357" w:rsidR="0017598A" w:rsidRPr="00FF430B" w:rsidRDefault="0017598A" w:rsidP="0017598A">
            <w:pPr>
              <w:jc w:val="center"/>
              <w:rPr>
                <w:rFonts w:eastAsia="PMingLiU"/>
                <w:lang w:val="ro-MD" w:eastAsia="zh-CN"/>
              </w:rPr>
            </w:pPr>
            <w:r>
              <w:t>84</w:t>
            </w:r>
          </w:p>
        </w:tc>
        <w:tc>
          <w:tcPr>
            <w:tcW w:w="1654" w:type="dxa"/>
            <w:tcBorders>
              <w:top w:val="single" w:sz="4" w:space="0" w:color="auto"/>
              <w:left w:val="single" w:sz="4" w:space="0" w:color="auto"/>
              <w:bottom w:val="single" w:sz="4" w:space="0" w:color="auto"/>
              <w:right w:val="single" w:sz="4" w:space="0" w:color="auto"/>
            </w:tcBorders>
            <w:vAlign w:val="center"/>
          </w:tcPr>
          <w:p w14:paraId="339E2098" w14:textId="77777777" w:rsidR="0017598A" w:rsidRDefault="0017598A" w:rsidP="0017598A">
            <w:pPr>
              <w:rPr>
                <w:lang w:val="en-US"/>
              </w:rPr>
            </w:pPr>
          </w:p>
          <w:p w14:paraId="0772068C"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45545B4" w14:textId="77777777" w:rsidR="0017598A" w:rsidRDefault="0017598A" w:rsidP="0017598A">
            <w:pPr>
              <w:adjustRightInd w:val="0"/>
              <w:rPr>
                <w:lang w:val="en-US"/>
              </w:rPr>
            </w:pPr>
            <w:r>
              <w:t>Выключатель нагрузки ВН 32/3Р/63А</w:t>
            </w:r>
          </w:p>
          <w:p w14:paraId="3C71DB83"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6FF0255" w14:textId="665FE61A"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080B59E0" w14:textId="77777777" w:rsidR="0017598A" w:rsidRDefault="0017598A" w:rsidP="0017598A">
            <w:pPr>
              <w:adjustRightInd w:val="0"/>
              <w:jc w:val="center"/>
              <w:rPr>
                <w:rFonts w:ascii="Arial CYR" w:hAnsi="Arial CYR" w:cs="Arial CYR"/>
              </w:rPr>
            </w:pPr>
            <w:r>
              <w:t>1,000</w:t>
            </w:r>
          </w:p>
          <w:p w14:paraId="30097D9A"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3B5607D"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5CC4997" w14:textId="3683A577" w:rsidR="0017598A" w:rsidRPr="00FF430B" w:rsidRDefault="0017598A" w:rsidP="0017598A">
            <w:pPr>
              <w:jc w:val="center"/>
              <w:rPr>
                <w:rFonts w:eastAsia="PMingLiU"/>
                <w:lang w:val="ro-MD" w:eastAsia="zh-CN"/>
              </w:rPr>
            </w:pPr>
            <w:r>
              <w:t>85</w:t>
            </w:r>
          </w:p>
        </w:tc>
        <w:tc>
          <w:tcPr>
            <w:tcW w:w="1654" w:type="dxa"/>
            <w:tcBorders>
              <w:top w:val="single" w:sz="4" w:space="0" w:color="auto"/>
              <w:left w:val="single" w:sz="4" w:space="0" w:color="auto"/>
              <w:bottom w:val="single" w:sz="4" w:space="0" w:color="auto"/>
              <w:right w:val="single" w:sz="4" w:space="0" w:color="auto"/>
            </w:tcBorders>
            <w:vAlign w:val="center"/>
          </w:tcPr>
          <w:p w14:paraId="736F9DD2" w14:textId="77777777" w:rsidR="0017598A" w:rsidRDefault="0017598A" w:rsidP="0017598A">
            <w:pPr>
              <w:rPr>
                <w:lang w:val="en-US"/>
              </w:rPr>
            </w:pPr>
          </w:p>
          <w:p w14:paraId="49300C95"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35F8B17" w14:textId="1C066818" w:rsidR="0017598A" w:rsidRPr="00FF430B" w:rsidRDefault="0017598A" w:rsidP="0017598A">
            <w:pPr>
              <w:tabs>
                <w:tab w:val="left" w:pos="1134"/>
              </w:tabs>
              <w:ind w:left="720"/>
              <w:outlineLvl w:val="0"/>
              <w:rPr>
                <w:rFonts w:eastAsia="PMingLiU"/>
                <w:lang w:val="ro-MD" w:eastAsia="zh-CN"/>
              </w:rPr>
            </w:pPr>
            <w:r>
              <w:t>Автоматический выключатель Iн=20A ВА 47-29/3Р/C20А</w:t>
            </w:r>
          </w:p>
        </w:tc>
        <w:tc>
          <w:tcPr>
            <w:tcW w:w="2069" w:type="dxa"/>
            <w:tcBorders>
              <w:top w:val="single" w:sz="4" w:space="0" w:color="auto"/>
              <w:left w:val="single" w:sz="4" w:space="0" w:color="auto"/>
              <w:bottom w:val="single" w:sz="4" w:space="0" w:color="auto"/>
              <w:right w:val="single" w:sz="4" w:space="0" w:color="auto"/>
            </w:tcBorders>
            <w:vAlign w:val="center"/>
          </w:tcPr>
          <w:p w14:paraId="1367DED4" w14:textId="3CD41C4A"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304E05DF" w14:textId="77777777" w:rsidR="0017598A" w:rsidRDefault="0017598A" w:rsidP="0017598A">
            <w:pPr>
              <w:adjustRightInd w:val="0"/>
              <w:jc w:val="center"/>
              <w:rPr>
                <w:rFonts w:ascii="Arial CYR" w:hAnsi="Arial CYR" w:cs="Arial CYR"/>
              </w:rPr>
            </w:pPr>
            <w:r>
              <w:t>1,000</w:t>
            </w:r>
          </w:p>
          <w:p w14:paraId="12DC2CF5"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C0B38C8"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4358B5" w14:textId="3C43FE53" w:rsidR="0017598A" w:rsidRPr="00FF430B" w:rsidRDefault="0017598A" w:rsidP="0017598A">
            <w:pPr>
              <w:jc w:val="center"/>
              <w:rPr>
                <w:rFonts w:eastAsia="PMingLiU"/>
                <w:lang w:val="ro-MD" w:eastAsia="zh-CN"/>
              </w:rPr>
            </w:pPr>
            <w:r>
              <w:t>86</w:t>
            </w:r>
          </w:p>
        </w:tc>
        <w:tc>
          <w:tcPr>
            <w:tcW w:w="1654" w:type="dxa"/>
            <w:tcBorders>
              <w:top w:val="single" w:sz="4" w:space="0" w:color="auto"/>
              <w:left w:val="single" w:sz="4" w:space="0" w:color="auto"/>
              <w:bottom w:val="single" w:sz="4" w:space="0" w:color="auto"/>
              <w:right w:val="single" w:sz="4" w:space="0" w:color="auto"/>
            </w:tcBorders>
            <w:vAlign w:val="center"/>
          </w:tcPr>
          <w:p w14:paraId="1780867A" w14:textId="77777777" w:rsidR="0017598A" w:rsidRDefault="0017598A" w:rsidP="0017598A">
            <w:pPr>
              <w:rPr>
                <w:lang w:val="en-US"/>
              </w:rPr>
            </w:pPr>
          </w:p>
          <w:p w14:paraId="32AEBB32"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45043C8" w14:textId="38B3C55F" w:rsidR="0017598A" w:rsidRPr="00FF430B" w:rsidRDefault="0017598A" w:rsidP="0017598A">
            <w:pPr>
              <w:tabs>
                <w:tab w:val="left" w:pos="1134"/>
              </w:tabs>
              <w:ind w:left="720"/>
              <w:outlineLvl w:val="0"/>
              <w:rPr>
                <w:rFonts w:eastAsia="PMingLiU"/>
                <w:lang w:val="ro-MD" w:eastAsia="zh-CN"/>
              </w:rPr>
            </w:pPr>
            <w:r>
              <w:t>Автоматический выключатель Iн=20A ВА 47-29/1Р/C20А</w:t>
            </w:r>
          </w:p>
        </w:tc>
        <w:tc>
          <w:tcPr>
            <w:tcW w:w="2069" w:type="dxa"/>
            <w:tcBorders>
              <w:top w:val="single" w:sz="4" w:space="0" w:color="auto"/>
              <w:left w:val="single" w:sz="4" w:space="0" w:color="auto"/>
              <w:bottom w:val="single" w:sz="4" w:space="0" w:color="auto"/>
              <w:right w:val="single" w:sz="4" w:space="0" w:color="auto"/>
            </w:tcBorders>
            <w:vAlign w:val="center"/>
          </w:tcPr>
          <w:p w14:paraId="464536FB" w14:textId="63A79930"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2FACB1D0" w14:textId="77777777" w:rsidR="0017598A" w:rsidRDefault="0017598A" w:rsidP="0017598A">
            <w:pPr>
              <w:adjustRightInd w:val="0"/>
              <w:jc w:val="center"/>
              <w:rPr>
                <w:rFonts w:ascii="Arial CYR" w:hAnsi="Arial CYR" w:cs="Arial CYR"/>
              </w:rPr>
            </w:pPr>
            <w:r>
              <w:t>4,000</w:t>
            </w:r>
          </w:p>
          <w:p w14:paraId="685B279A"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51545D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58E1179" w14:textId="0F2E3735" w:rsidR="0017598A" w:rsidRPr="00FF430B" w:rsidRDefault="0017598A" w:rsidP="0017598A">
            <w:pPr>
              <w:jc w:val="center"/>
              <w:rPr>
                <w:rFonts w:eastAsia="PMingLiU"/>
                <w:lang w:val="ro-MD" w:eastAsia="zh-CN"/>
              </w:rPr>
            </w:pPr>
            <w:r>
              <w:t>87</w:t>
            </w:r>
          </w:p>
        </w:tc>
        <w:tc>
          <w:tcPr>
            <w:tcW w:w="1654" w:type="dxa"/>
            <w:tcBorders>
              <w:top w:val="single" w:sz="4" w:space="0" w:color="auto"/>
              <w:left w:val="single" w:sz="4" w:space="0" w:color="auto"/>
              <w:bottom w:val="single" w:sz="4" w:space="0" w:color="auto"/>
              <w:right w:val="single" w:sz="4" w:space="0" w:color="auto"/>
            </w:tcBorders>
            <w:vAlign w:val="center"/>
          </w:tcPr>
          <w:p w14:paraId="7B089A08" w14:textId="77777777" w:rsidR="0017598A" w:rsidRDefault="0017598A" w:rsidP="0017598A">
            <w:pPr>
              <w:rPr>
                <w:lang w:val="en-US"/>
              </w:rPr>
            </w:pPr>
          </w:p>
          <w:p w14:paraId="5641070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7B6861C" w14:textId="140A2470" w:rsidR="0017598A" w:rsidRPr="00FF430B" w:rsidRDefault="0017598A" w:rsidP="0017598A">
            <w:pPr>
              <w:tabs>
                <w:tab w:val="left" w:pos="1134"/>
              </w:tabs>
              <w:ind w:left="720"/>
              <w:outlineLvl w:val="0"/>
              <w:rPr>
                <w:rFonts w:eastAsia="PMingLiU"/>
                <w:lang w:val="ro-MD" w:eastAsia="zh-CN"/>
              </w:rPr>
            </w:pPr>
            <w:r>
              <w:t>Автоматический выключатель Iн=16A ВА 47-29/1Р/C16А</w:t>
            </w:r>
          </w:p>
        </w:tc>
        <w:tc>
          <w:tcPr>
            <w:tcW w:w="2069" w:type="dxa"/>
            <w:tcBorders>
              <w:top w:val="single" w:sz="4" w:space="0" w:color="auto"/>
              <w:left w:val="single" w:sz="4" w:space="0" w:color="auto"/>
              <w:bottom w:val="single" w:sz="4" w:space="0" w:color="auto"/>
              <w:right w:val="single" w:sz="4" w:space="0" w:color="auto"/>
            </w:tcBorders>
            <w:vAlign w:val="center"/>
          </w:tcPr>
          <w:p w14:paraId="5043A45B" w14:textId="64249628"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6AA16295" w14:textId="77777777" w:rsidR="0017598A" w:rsidRDefault="0017598A" w:rsidP="0017598A">
            <w:pPr>
              <w:adjustRightInd w:val="0"/>
              <w:jc w:val="center"/>
              <w:rPr>
                <w:rFonts w:ascii="Arial CYR" w:hAnsi="Arial CYR" w:cs="Arial CYR"/>
              </w:rPr>
            </w:pPr>
            <w:r>
              <w:t>1,000</w:t>
            </w:r>
          </w:p>
          <w:p w14:paraId="4E051C23"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30746A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C24AB10" w14:textId="4C4FD71A" w:rsidR="0017598A" w:rsidRPr="00FF430B" w:rsidRDefault="0017598A" w:rsidP="0017598A">
            <w:pPr>
              <w:jc w:val="center"/>
              <w:rPr>
                <w:rFonts w:eastAsia="PMingLiU"/>
                <w:lang w:val="ro-MD" w:eastAsia="zh-CN"/>
              </w:rPr>
            </w:pPr>
            <w:r>
              <w:t>88</w:t>
            </w:r>
          </w:p>
        </w:tc>
        <w:tc>
          <w:tcPr>
            <w:tcW w:w="1654" w:type="dxa"/>
            <w:tcBorders>
              <w:top w:val="single" w:sz="4" w:space="0" w:color="auto"/>
              <w:left w:val="single" w:sz="4" w:space="0" w:color="auto"/>
              <w:bottom w:val="single" w:sz="4" w:space="0" w:color="auto"/>
              <w:right w:val="single" w:sz="4" w:space="0" w:color="auto"/>
            </w:tcBorders>
            <w:vAlign w:val="center"/>
          </w:tcPr>
          <w:p w14:paraId="2DFBECA5" w14:textId="77777777" w:rsidR="0017598A" w:rsidRDefault="0017598A" w:rsidP="0017598A">
            <w:pPr>
              <w:rPr>
                <w:lang w:val="en-US"/>
              </w:rPr>
            </w:pPr>
          </w:p>
          <w:p w14:paraId="75C33E8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4B23482" w14:textId="77777777" w:rsidR="0017598A" w:rsidRDefault="0017598A" w:rsidP="0017598A">
            <w:pPr>
              <w:adjustRightInd w:val="0"/>
              <w:rPr>
                <w:lang w:val="en-US"/>
              </w:rPr>
            </w:pPr>
            <w:r>
              <w:t>Контактор Iн=20А КМ20-20</w:t>
            </w:r>
          </w:p>
          <w:p w14:paraId="5E41D5D2"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EB4B5FA" w14:textId="33952C67"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7CD548B3" w14:textId="77777777" w:rsidR="0017598A" w:rsidRDefault="0017598A" w:rsidP="0017598A">
            <w:pPr>
              <w:adjustRightInd w:val="0"/>
              <w:jc w:val="center"/>
              <w:rPr>
                <w:rFonts w:ascii="Arial CYR" w:hAnsi="Arial CYR" w:cs="Arial CYR"/>
              </w:rPr>
            </w:pPr>
            <w:r>
              <w:t>1,000</w:t>
            </w:r>
          </w:p>
          <w:p w14:paraId="15B605C0"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AE0F8A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2D6AF3" w14:textId="1D5300B4" w:rsidR="0017598A" w:rsidRPr="00FF430B" w:rsidRDefault="0017598A" w:rsidP="0017598A">
            <w:pPr>
              <w:jc w:val="center"/>
              <w:rPr>
                <w:rFonts w:eastAsia="PMingLiU"/>
                <w:lang w:val="ro-MD" w:eastAsia="zh-CN"/>
              </w:rPr>
            </w:pPr>
            <w:r>
              <w:t>89</w:t>
            </w:r>
          </w:p>
        </w:tc>
        <w:tc>
          <w:tcPr>
            <w:tcW w:w="1654" w:type="dxa"/>
            <w:tcBorders>
              <w:top w:val="single" w:sz="4" w:space="0" w:color="auto"/>
              <w:left w:val="single" w:sz="4" w:space="0" w:color="auto"/>
              <w:bottom w:val="single" w:sz="4" w:space="0" w:color="auto"/>
              <w:right w:val="single" w:sz="4" w:space="0" w:color="auto"/>
            </w:tcBorders>
            <w:vAlign w:val="center"/>
          </w:tcPr>
          <w:p w14:paraId="144EAEAB" w14:textId="77777777" w:rsidR="0017598A" w:rsidRDefault="0017598A" w:rsidP="0017598A">
            <w:pPr>
              <w:rPr>
                <w:lang w:val="en-US"/>
              </w:rPr>
            </w:pPr>
          </w:p>
          <w:p w14:paraId="6E6CCBA9"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98F8F38" w14:textId="77777777" w:rsidR="0017598A" w:rsidRDefault="0017598A" w:rsidP="0017598A">
            <w:pPr>
              <w:adjustRightInd w:val="0"/>
              <w:rPr>
                <w:lang w:val="en-US"/>
              </w:rPr>
            </w:pPr>
            <w:r>
              <w:t>Таймер электронный ТЭ-15</w:t>
            </w:r>
          </w:p>
          <w:p w14:paraId="5ECE0C00"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1AF54B6" w14:textId="03761A8F"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64E590CD" w14:textId="77777777" w:rsidR="0017598A" w:rsidRDefault="0017598A" w:rsidP="0017598A">
            <w:pPr>
              <w:adjustRightInd w:val="0"/>
              <w:jc w:val="center"/>
              <w:rPr>
                <w:rFonts w:ascii="Arial CYR" w:hAnsi="Arial CYR" w:cs="Arial CYR"/>
              </w:rPr>
            </w:pPr>
            <w:r>
              <w:t>1,000</w:t>
            </w:r>
          </w:p>
          <w:p w14:paraId="5E51957E"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8ECBD37"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3AF5457" w14:textId="55F0F2CB" w:rsidR="0017598A" w:rsidRPr="00FF430B" w:rsidRDefault="0017598A" w:rsidP="0017598A">
            <w:pPr>
              <w:jc w:val="center"/>
              <w:rPr>
                <w:rFonts w:eastAsia="PMingLiU"/>
                <w:lang w:val="ro-MD" w:eastAsia="zh-CN"/>
              </w:rPr>
            </w:pPr>
            <w:r>
              <w:t>90</w:t>
            </w:r>
          </w:p>
        </w:tc>
        <w:tc>
          <w:tcPr>
            <w:tcW w:w="1654" w:type="dxa"/>
            <w:tcBorders>
              <w:top w:val="single" w:sz="4" w:space="0" w:color="auto"/>
              <w:left w:val="single" w:sz="4" w:space="0" w:color="auto"/>
              <w:bottom w:val="single" w:sz="4" w:space="0" w:color="auto"/>
              <w:right w:val="single" w:sz="4" w:space="0" w:color="auto"/>
            </w:tcBorders>
            <w:vAlign w:val="center"/>
          </w:tcPr>
          <w:p w14:paraId="179F4C49" w14:textId="77777777" w:rsidR="0017598A" w:rsidRDefault="0017598A" w:rsidP="0017598A">
            <w:pPr>
              <w:rPr>
                <w:lang w:val="en-US"/>
              </w:rPr>
            </w:pPr>
          </w:p>
          <w:p w14:paraId="1843604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E4DA2" w14:textId="77777777" w:rsidR="0017598A" w:rsidRDefault="0017598A" w:rsidP="0017598A">
            <w:pPr>
              <w:adjustRightInd w:val="0"/>
              <w:rPr>
                <w:lang w:val="en-US"/>
              </w:rPr>
            </w:pPr>
            <w:r>
              <w:t>Кнопка управления, модульная КМУ11</w:t>
            </w:r>
          </w:p>
          <w:p w14:paraId="6BD05E80"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3C639E1" w14:textId="523513C5"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59445730" w14:textId="77777777" w:rsidR="0017598A" w:rsidRDefault="0017598A" w:rsidP="0017598A">
            <w:pPr>
              <w:adjustRightInd w:val="0"/>
              <w:jc w:val="center"/>
              <w:rPr>
                <w:rFonts w:ascii="Arial CYR" w:hAnsi="Arial CYR" w:cs="Arial CYR"/>
              </w:rPr>
            </w:pPr>
            <w:r>
              <w:t>1,000</w:t>
            </w:r>
          </w:p>
          <w:p w14:paraId="56A73D6F"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CF84963" w14:textId="77777777" w:rsidTr="00E619BA">
        <w:trPr>
          <w:trHeight w:val="407"/>
        </w:trPr>
        <w:tc>
          <w:tcPr>
            <w:tcW w:w="656" w:type="dxa"/>
            <w:tcBorders>
              <w:top w:val="single" w:sz="4" w:space="0" w:color="auto"/>
              <w:left w:val="single" w:sz="4" w:space="0" w:color="auto"/>
              <w:bottom w:val="single" w:sz="4" w:space="0" w:color="auto"/>
              <w:right w:val="single" w:sz="4" w:space="0" w:color="auto"/>
            </w:tcBorders>
          </w:tcPr>
          <w:p w14:paraId="5D23C46A" w14:textId="77777777" w:rsidR="0017598A" w:rsidRPr="00FF430B" w:rsidRDefault="0017598A" w:rsidP="0017598A">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403303C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1D05BD29" w14:textId="77777777" w:rsidR="0017598A" w:rsidRDefault="0017598A" w:rsidP="0017598A">
            <w:pPr>
              <w:jc w:val="center"/>
              <w:rPr>
                <w:b/>
                <w:bCs/>
                <w:sz w:val="28"/>
                <w:szCs w:val="28"/>
                <w:lang w:val="en-US"/>
              </w:rPr>
            </w:pPr>
            <w:r>
              <w:rPr>
                <w:b/>
                <w:bCs/>
                <w:sz w:val="28"/>
                <w:szCs w:val="28"/>
                <w:lang w:val="en-US"/>
              </w:rPr>
              <w:t>Irigare automata (002/24-IR)</w:t>
            </w:r>
          </w:p>
          <w:p w14:paraId="0023D683"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79E9196E"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7E8199DA"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21B280E" w14:textId="77777777" w:rsidTr="00E619BA">
        <w:trPr>
          <w:trHeight w:val="407"/>
        </w:trPr>
        <w:tc>
          <w:tcPr>
            <w:tcW w:w="656" w:type="dxa"/>
            <w:tcBorders>
              <w:top w:val="single" w:sz="4" w:space="0" w:color="auto"/>
              <w:left w:val="single" w:sz="4" w:space="0" w:color="auto"/>
              <w:bottom w:val="single" w:sz="4" w:space="0" w:color="auto"/>
              <w:right w:val="single" w:sz="4" w:space="0" w:color="auto"/>
            </w:tcBorders>
          </w:tcPr>
          <w:p w14:paraId="6C244B48" w14:textId="77777777" w:rsidR="0017598A" w:rsidRPr="00FF430B" w:rsidRDefault="0017598A" w:rsidP="0017598A">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4768EDB6"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00368C77"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1. Lucrari de constructie</w:t>
            </w:r>
          </w:p>
          <w:p w14:paraId="1F742FF8"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4760F032"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6CEB835B"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3EEC341" w14:textId="77777777" w:rsidTr="00E619BA">
        <w:trPr>
          <w:trHeight w:val="407"/>
        </w:trPr>
        <w:tc>
          <w:tcPr>
            <w:tcW w:w="656" w:type="dxa"/>
            <w:tcBorders>
              <w:top w:val="single" w:sz="4" w:space="0" w:color="auto"/>
              <w:left w:val="single" w:sz="4" w:space="0" w:color="auto"/>
              <w:bottom w:val="single" w:sz="4" w:space="0" w:color="auto"/>
              <w:right w:val="single" w:sz="4" w:space="0" w:color="auto"/>
            </w:tcBorders>
          </w:tcPr>
          <w:p w14:paraId="06DC6D71" w14:textId="77777777" w:rsidR="0017598A" w:rsidRPr="00FF430B" w:rsidRDefault="0017598A" w:rsidP="0017598A">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515F3F0C"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47B7580B"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1.1. Terasamente</w:t>
            </w:r>
          </w:p>
          <w:p w14:paraId="4E0295A3"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543365BB"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52D296C4"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46A08D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9C57D97" w14:textId="5FB97B48" w:rsidR="0017598A" w:rsidRPr="00FF430B" w:rsidRDefault="0017598A" w:rsidP="0017598A">
            <w:pPr>
              <w:jc w:val="center"/>
              <w:rPr>
                <w:rFonts w:eastAsia="PMingLiU"/>
                <w:lang w:val="ro-MD" w:eastAsia="zh-CN"/>
              </w:rPr>
            </w:pPr>
            <w:r>
              <w:t>91</w:t>
            </w:r>
          </w:p>
        </w:tc>
        <w:tc>
          <w:tcPr>
            <w:tcW w:w="1654" w:type="dxa"/>
            <w:tcBorders>
              <w:top w:val="single" w:sz="4" w:space="0" w:color="auto"/>
              <w:left w:val="single" w:sz="4" w:space="0" w:color="auto"/>
              <w:bottom w:val="single" w:sz="4" w:space="0" w:color="auto"/>
              <w:right w:val="single" w:sz="4" w:space="0" w:color="auto"/>
            </w:tcBorders>
            <w:vAlign w:val="center"/>
          </w:tcPr>
          <w:p w14:paraId="69BB66D9" w14:textId="77777777" w:rsidR="0017598A" w:rsidRDefault="0017598A" w:rsidP="0017598A">
            <w:pPr>
              <w:rPr>
                <w:lang w:val="en-US"/>
              </w:rPr>
            </w:pPr>
            <w:r>
              <w:rPr>
                <w:lang w:val="en-US"/>
              </w:rPr>
              <w:t>TsC02A1</w:t>
            </w:r>
          </w:p>
          <w:p w14:paraId="186FCFC4"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659009" w14:textId="77777777" w:rsidR="0017598A" w:rsidRDefault="0017598A" w:rsidP="0017598A">
            <w:pPr>
              <w:adjustRightInd w:val="0"/>
              <w:rPr>
                <w:lang w:val="en-US"/>
              </w:rPr>
            </w:pPr>
            <w:r w:rsidRPr="00524E53">
              <w:rPr>
                <w:lang w:val="en-US"/>
              </w:rPr>
              <w:t xml:space="preserve">Sapatura mecanica cu excavator pe pneuri de 0,21-0,39 mc, cu comanda hidraulica, in pamint cu umiditate naturala descarcare in depozit teren catg. </w:t>
            </w:r>
            <w:r>
              <w:t>I.</w:t>
            </w:r>
          </w:p>
          <w:p w14:paraId="148257BD"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76CB6B7" w14:textId="3453971E" w:rsidR="0017598A" w:rsidRPr="00FF430B" w:rsidRDefault="0017598A" w:rsidP="0017598A">
            <w:pPr>
              <w:tabs>
                <w:tab w:val="left" w:pos="1134"/>
              </w:tabs>
              <w:ind w:left="720"/>
              <w:outlineLvl w:val="0"/>
              <w:rPr>
                <w:rFonts w:eastAsia="PMingLiU"/>
                <w:lang w:val="ro-MD" w:eastAsia="zh-CN"/>
              </w:rPr>
            </w:pPr>
            <w:r>
              <w:t>100 m3</w:t>
            </w:r>
          </w:p>
        </w:tc>
        <w:tc>
          <w:tcPr>
            <w:tcW w:w="2343" w:type="dxa"/>
            <w:tcBorders>
              <w:top w:val="single" w:sz="4" w:space="0" w:color="auto"/>
              <w:left w:val="single" w:sz="4" w:space="0" w:color="auto"/>
              <w:bottom w:val="single" w:sz="4" w:space="0" w:color="auto"/>
              <w:right w:val="single" w:sz="4" w:space="0" w:color="auto"/>
            </w:tcBorders>
            <w:vAlign w:val="center"/>
          </w:tcPr>
          <w:p w14:paraId="05D91851" w14:textId="77777777" w:rsidR="0017598A" w:rsidRDefault="0017598A" w:rsidP="0017598A">
            <w:pPr>
              <w:adjustRightInd w:val="0"/>
              <w:jc w:val="center"/>
              <w:rPr>
                <w:rFonts w:ascii="Arial CYR" w:hAnsi="Arial CYR" w:cs="Arial CYR"/>
              </w:rPr>
            </w:pPr>
            <w:r>
              <w:t>0,750</w:t>
            </w:r>
          </w:p>
          <w:p w14:paraId="50AA6824"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BFF293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E2F3AE" w14:textId="74869AAA" w:rsidR="0017598A" w:rsidRPr="00FF430B" w:rsidRDefault="0017598A" w:rsidP="0017598A">
            <w:pPr>
              <w:jc w:val="center"/>
              <w:rPr>
                <w:rFonts w:eastAsia="PMingLiU"/>
                <w:lang w:val="ro-MD" w:eastAsia="zh-CN"/>
              </w:rPr>
            </w:pPr>
            <w:r>
              <w:t xml:space="preserve"> 92</w:t>
            </w:r>
          </w:p>
        </w:tc>
        <w:tc>
          <w:tcPr>
            <w:tcW w:w="1654" w:type="dxa"/>
            <w:tcBorders>
              <w:top w:val="single" w:sz="4" w:space="0" w:color="auto"/>
              <w:left w:val="single" w:sz="4" w:space="0" w:color="auto"/>
              <w:bottom w:val="single" w:sz="4" w:space="0" w:color="auto"/>
              <w:right w:val="single" w:sz="4" w:space="0" w:color="auto"/>
            </w:tcBorders>
            <w:vAlign w:val="center"/>
          </w:tcPr>
          <w:p w14:paraId="6AE85149" w14:textId="77777777" w:rsidR="0017598A" w:rsidRDefault="0017598A" w:rsidP="0017598A">
            <w:pPr>
              <w:rPr>
                <w:lang w:val="en-US"/>
              </w:rPr>
            </w:pPr>
            <w:r>
              <w:rPr>
                <w:lang w:val="en-US"/>
              </w:rPr>
              <w:t>TsA20B</w:t>
            </w:r>
          </w:p>
          <w:p w14:paraId="37AB3B8B"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D833C27" w14:textId="77777777" w:rsidR="0017598A" w:rsidRDefault="0017598A" w:rsidP="0017598A">
            <w:pPr>
              <w:adjustRightInd w:val="0"/>
              <w:rPr>
                <w:lang w:val="en-US"/>
              </w:rPr>
            </w:pPr>
            <w:r w:rsidRPr="00524E53">
              <w:rPr>
                <w:lang w:val="en-US"/>
              </w:rPr>
              <w:t>Sapatura manuala de pamint, in taluzuri, la deblee sapate cu excavator sau screper, pentru completarea sapaturii la profilul taluzului, in teren mijlociu</w:t>
            </w:r>
          </w:p>
          <w:p w14:paraId="3F181B76"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AE26126" w14:textId="5EA78DE4" w:rsidR="0017598A" w:rsidRPr="00FF430B" w:rsidRDefault="0017598A" w:rsidP="0017598A">
            <w:pPr>
              <w:tabs>
                <w:tab w:val="left" w:pos="1134"/>
              </w:tabs>
              <w:ind w:left="720"/>
              <w:outlineLvl w:val="0"/>
              <w:rPr>
                <w:rFonts w:eastAsia="PMingLiU"/>
                <w:lang w:val="ro-MD" w:eastAsia="zh-CN"/>
              </w:rPr>
            </w:pPr>
            <w:r>
              <w:t>m3</w:t>
            </w:r>
          </w:p>
        </w:tc>
        <w:tc>
          <w:tcPr>
            <w:tcW w:w="2343" w:type="dxa"/>
            <w:tcBorders>
              <w:top w:val="single" w:sz="4" w:space="0" w:color="auto"/>
              <w:left w:val="single" w:sz="4" w:space="0" w:color="auto"/>
              <w:bottom w:val="single" w:sz="4" w:space="0" w:color="auto"/>
              <w:right w:val="single" w:sz="4" w:space="0" w:color="auto"/>
            </w:tcBorders>
            <w:vAlign w:val="center"/>
          </w:tcPr>
          <w:p w14:paraId="5CFB490E" w14:textId="77777777" w:rsidR="0017598A" w:rsidRDefault="0017598A" w:rsidP="0017598A">
            <w:pPr>
              <w:adjustRightInd w:val="0"/>
              <w:jc w:val="center"/>
              <w:rPr>
                <w:rFonts w:ascii="Arial CYR" w:hAnsi="Arial CYR" w:cs="Arial CYR"/>
              </w:rPr>
            </w:pPr>
            <w:r>
              <w:t>3,000</w:t>
            </w:r>
          </w:p>
          <w:p w14:paraId="79B5BC21"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F7102B0"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DCD3C3" w14:textId="2F2E8723" w:rsidR="0017598A" w:rsidRPr="00FF430B" w:rsidRDefault="0017598A" w:rsidP="0017598A">
            <w:pPr>
              <w:jc w:val="center"/>
              <w:rPr>
                <w:rFonts w:eastAsia="PMingLiU"/>
                <w:lang w:val="ro-MD" w:eastAsia="zh-CN"/>
              </w:rPr>
            </w:pPr>
            <w:r>
              <w:t xml:space="preserve"> 93</w:t>
            </w:r>
          </w:p>
        </w:tc>
        <w:tc>
          <w:tcPr>
            <w:tcW w:w="1654" w:type="dxa"/>
            <w:tcBorders>
              <w:top w:val="single" w:sz="4" w:space="0" w:color="auto"/>
              <w:left w:val="single" w:sz="4" w:space="0" w:color="auto"/>
              <w:bottom w:val="single" w:sz="4" w:space="0" w:color="auto"/>
              <w:right w:val="single" w:sz="4" w:space="0" w:color="auto"/>
            </w:tcBorders>
            <w:vAlign w:val="center"/>
          </w:tcPr>
          <w:p w14:paraId="27031685" w14:textId="77777777" w:rsidR="0017598A" w:rsidRDefault="0017598A" w:rsidP="0017598A">
            <w:pPr>
              <w:rPr>
                <w:lang w:val="en-US"/>
              </w:rPr>
            </w:pPr>
            <w:r>
              <w:rPr>
                <w:lang w:val="en-US"/>
              </w:rPr>
              <w:t>TsD01B</w:t>
            </w:r>
          </w:p>
          <w:p w14:paraId="30B49CD5"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C83A6C3" w14:textId="77777777" w:rsidR="0017598A" w:rsidRDefault="0017598A" w:rsidP="0017598A">
            <w:pPr>
              <w:adjustRightInd w:val="0"/>
              <w:rPr>
                <w:lang w:val="en-US"/>
              </w:rPr>
            </w:pPr>
            <w:r w:rsidRPr="00524E53">
              <w:rPr>
                <w:lang w:val="en-US"/>
              </w:rPr>
              <w:t>Imprastierea cu lopata a pamintului afinat, in straturi uniforme, de 10-</w:t>
            </w:r>
            <w:r w:rsidRPr="00524E53">
              <w:rPr>
                <w:lang w:val="en-US"/>
              </w:rPr>
              <w:lastRenderedPageBreak/>
              <w:t>30 cm grosime, printr-o aruncare de pina la 3 m din gramezi, inclusiv sfarimarea bulgarilor, pamintul provenind din teren mijlociu</w:t>
            </w:r>
          </w:p>
          <w:p w14:paraId="1BF16BAD"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7BC8C97" w14:textId="21A15465" w:rsidR="0017598A" w:rsidRPr="00FF430B" w:rsidRDefault="0017598A" w:rsidP="0017598A">
            <w:pPr>
              <w:tabs>
                <w:tab w:val="left" w:pos="1134"/>
              </w:tabs>
              <w:ind w:left="720"/>
              <w:outlineLvl w:val="0"/>
              <w:rPr>
                <w:rFonts w:eastAsia="PMingLiU"/>
                <w:lang w:val="ro-MD" w:eastAsia="zh-CN"/>
              </w:rPr>
            </w:pPr>
            <w:r>
              <w:lastRenderedPageBreak/>
              <w:t>m3</w:t>
            </w:r>
          </w:p>
        </w:tc>
        <w:tc>
          <w:tcPr>
            <w:tcW w:w="2343" w:type="dxa"/>
            <w:tcBorders>
              <w:top w:val="single" w:sz="4" w:space="0" w:color="auto"/>
              <w:left w:val="single" w:sz="4" w:space="0" w:color="auto"/>
              <w:bottom w:val="single" w:sz="4" w:space="0" w:color="auto"/>
              <w:right w:val="single" w:sz="4" w:space="0" w:color="auto"/>
            </w:tcBorders>
            <w:vAlign w:val="center"/>
          </w:tcPr>
          <w:p w14:paraId="452F5A18" w14:textId="77777777" w:rsidR="0017598A" w:rsidRDefault="0017598A" w:rsidP="0017598A">
            <w:pPr>
              <w:adjustRightInd w:val="0"/>
              <w:jc w:val="center"/>
              <w:rPr>
                <w:rFonts w:ascii="Arial CYR" w:hAnsi="Arial CYR" w:cs="Arial CYR"/>
              </w:rPr>
            </w:pPr>
            <w:r>
              <w:t>75,000</w:t>
            </w:r>
          </w:p>
          <w:p w14:paraId="376A2DEF"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6BE7928"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D81041D" w14:textId="44A0156C" w:rsidR="0017598A" w:rsidRPr="00FF430B" w:rsidRDefault="0017598A" w:rsidP="0017598A">
            <w:pPr>
              <w:jc w:val="center"/>
              <w:rPr>
                <w:rFonts w:eastAsia="PMingLiU"/>
                <w:lang w:val="ro-MD" w:eastAsia="zh-CN"/>
              </w:rPr>
            </w:pPr>
            <w:r>
              <w:t xml:space="preserve"> 94</w:t>
            </w:r>
          </w:p>
        </w:tc>
        <w:tc>
          <w:tcPr>
            <w:tcW w:w="1654" w:type="dxa"/>
            <w:tcBorders>
              <w:top w:val="single" w:sz="4" w:space="0" w:color="auto"/>
              <w:left w:val="single" w:sz="4" w:space="0" w:color="auto"/>
              <w:bottom w:val="single" w:sz="4" w:space="0" w:color="auto"/>
              <w:right w:val="single" w:sz="4" w:space="0" w:color="auto"/>
            </w:tcBorders>
            <w:vAlign w:val="center"/>
          </w:tcPr>
          <w:p w14:paraId="4C62ADBF" w14:textId="77777777" w:rsidR="0017598A" w:rsidRDefault="0017598A" w:rsidP="0017598A">
            <w:pPr>
              <w:rPr>
                <w:lang w:val="en-US"/>
              </w:rPr>
            </w:pPr>
            <w:r>
              <w:rPr>
                <w:lang w:val="en-US"/>
              </w:rPr>
              <w:t>TsD05B</w:t>
            </w:r>
          </w:p>
          <w:p w14:paraId="49878ED9"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0B0463E" w14:textId="77777777" w:rsidR="0017598A" w:rsidRDefault="0017598A" w:rsidP="0017598A">
            <w:pPr>
              <w:adjustRightInd w:val="0"/>
              <w:rPr>
                <w:lang w:val="en-US"/>
              </w:rPr>
            </w:pPr>
            <w:r w:rsidRPr="00524E53">
              <w:rPr>
                <w:lang w:val="en-US"/>
              </w:rPr>
              <w:t>Compactarea cu maiul mecanic de 150-200 kg a umpluturilor in straturi succesive de 20-30 cm grosime, exclusiv udarea fiecarui strat in parte, umpluturile executindu-se din pamint coeziv</w:t>
            </w:r>
          </w:p>
          <w:p w14:paraId="707FEB27"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66D2C94" w14:textId="05836170" w:rsidR="0017598A" w:rsidRPr="00FF430B" w:rsidRDefault="0017598A" w:rsidP="0017598A">
            <w:pPr>
              <w:tabs>
                <w:tab w:val="left" w:pos="1134"/>
              </w:tabs>
              <w:ind w:left="720"/>
              <w:outlineLvl w:val="0"/>
              <w:rPr>
                <w:rFonts w:eastAsia="PMingLiU"/>
                <w:lang w:val="ro-MD" w:eastAsia="zh-CN"/>
              </w:rPr>
            </w:pPr>
            <w:r>
              <w:t>100 m3</w:t>
            </w:r>
          </w:p>
        </w:tc>
        <w:tc>
          <w:tcPr>
            <w:tcW w:w="2343" w:type="dxa"/>
            <w:tcBorders>
              <w:top w:val="single" w:sz="4" w:space="0" w:color="auto"/>
              <w:left w:val="single" w:sz="4" w:space="0" w:color="auto"/>
              <w:bottom w:val="single" w:sz="4" w:space="0" w:color="auto"/>
              <w:right w:val="single" w:sz="4" w:space="0" w:color="auto"/>
            </w:tcBorders>
            <w:vAlign w:val="center"/>
          </w:tcPr>
          <w:p w14:paraId="1C3DBFE9" w14:textId="77777777" w:rsidR="0017598A" w:rsidRDefault="0017598A" w:rsidP="0017598A">
            <w:pPr>
              <w:adjustRightInd w:val="0"/>
              <w:jc w:val="center"/>
              <w:rPr>
                <w:rFonts w:ascii="Arial CYR" w:hAnsi="Arial CYR" w:cs="Arial CYR"/>
              </w:rPr>
            </w:pPr>
            <w:r>
              <w:t>0,750</w:t>
            </w:r>
          </w:p>
          <w:p w14:paraId="55541BE1"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25CE95C" w14:textId="77777777" w:rsidTr="00E619BA">
        <w:trPr>
          <w:trHeight w:val="407"/>
        </w:trPr>
        <w:tc>
          <w:tcPr>
            <w:tcW w:w="656" w:type="dxa"/>
            <w:tcBorders>
              <w:top w:val="single" w:sz="4" w:space="0" w:color="auto"/>
              <w:left w:val="single" w:sz="4" w:space="0" w:color="auto"/>
              <w:bottom w:val="single" w:sz="4" w:space="0" w:color="auto"/>
              <w:right w:val="single" w:sz="4" w:space="0" w:color="auto"/>
            </w:tcBorders>
          </w:tcPr>
          <w:p w14:paraId="243AB505" w14:textId="07F811CA" w:rsidR="0017598A" w:rsidRPr="00FF430B" w:rsidRDefault="0017598A" w:rsidP="0017598A">
            <w:pPr>
              <w:jc w:val="center"/>
              <w:rPr>
                <w:rFonts w:eastAsia="PMingLiU"/>
                <w:lang w:val="ro-MD" w:eastAsia="zh-CN"/>
              </w:rPr>
            </w:pPr>
            <w:r>
              <w:t xml:space="preserve"> </w:t>
            </w:r>
          </w:p>
        </w:tc>
        <w:tc>
          <w:tcPr>
            <w:tcW w:w="1654" w:type="dxa"/>
            <w:tcBorders>
              <w:top w:val="single" w:sz="4" w:space="0" w:color="auto"/>
              <w:left w:val="single" w:sz="4" w:space="0" w:color="auto"/>
              <w:bottom w:val="single" w:sz="4" w:space="0" w:color="auto"/>
              <w:right w:val="single" w:sz="4" w:space="0" w:color="auto"/>
            </w:tcBorders>
          </w:tcPr>
          <w:p w14:paraId="7B3F5136"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52CF3927"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1.2. Tevi si armaturi</w:t>
            </w:r>
          </w:p>
          <w:p w14:paraId="471B80FF"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0530A48F"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3625C755"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D2722F8"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1715454" w14:textId="72D0694A" w:rsidR="0017598A" w:rsidRPr="00FF430B" w:rsidRDefault="0017598A" w:rsidP="0017598A">
            <w:pPr>
              <w:jc w:val="center"/>
              <w:rPr>
                <w:rFonts w:eastAsia="PMingLiU"/>
                <w:lang w:val="ro-MD" w:eastAsia="zh-CN"/>
              </w:rPr>
            </w:pPr>
            <w:r>
              <w:t>95</w:t>
            </w:r>
          </w:p>
        </w:tc>
        <w:tc>
          <w:tcPr>
            <w:tcW w:w="1654" w:type="dxa"/>
            <w:tcBorders>
              <w:top w:val="single" w:sz="4" w:space="0" w:color="auto"/>
              <w:left w:val="single" w:sz="4" w:space="0" w:color="auto"/>
              <w:bottom w:val="single" w:sz="4" w:space="0" w:color="auto"/>
              <w:right w:val="single" w:sz="4" w:space="0" w:color="auto"/>
            </w:tcBorders>
            <w:vAlign w:val="center"/>
          </w:tcPr>
          <w:p w14:paraId="4064356B" w14:textId="77777777" w:rsidR="0017598A" w:rsidRDefault="0017598A" w:rsidP="0017598A">
            <w:pPr>
              <w:rPr>
                <w:lang w:val="en-US"/>
              </w:rPr>
            </w:pPr>
            <w:r>
              <w:rPr>
                <w:lang w:val="en-US"/>
              </w:rPr>
              <w:t>SD21A</w:t>
            </w:r>
          </w:p>
          <w:p w14:paraId="13BCCF3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F621553" w14:textId="77777777" w:rsidR="0017598A" w:rsidRDefault="0017598A" w:rsidP="0017598A">
            <w:pPr>
              <w:adjustRightInd w:val="0"/>
              <w:rPr>
                <w:lang w:val="en-US"/>
              </w:rPr>
            </w:pPr>
            <w:r w:rsidRPr="00524E53">
              <w:rPr>
                <w:lang w:val="en-US"/>
              </w:rPr>
              <w:t>Duza de pulverizare tip pluvio, Pn 6, cu diametrul 1/ 2"</w:t>
            </w:r>
          </w:p>
          <w:p w14:paraId="4D6558E0"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40F6D8E" w14:textId="50D8E79E"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2C3A89C4" w14:textId="77777777" w:rsidR="0017598A" w:rsidRDefault="0017598A" w:rsidP="0017598A">
            <w:pPr>
              <w:adjustRightInd w:val="0"/>
              <w:jc w:val="center"/>
              <w:rPr>
                <w:rFonts w:ascii="Arial CYR" w:hAnsi="Arial CYR" w:cs="Arial CYR"/>
              </w:rPr>
            </w:pPr>
            <w:r>
              <w:t>270,000</w:t>
            </w:r>
          </w:p>
          <w:p w14:paraId="1EEAB4CF"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0A1721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1755FA8" w14:textId="5CC3F739" w:rsidR="0017598A" w:rsidRPr="00FF430B" w:rsidRDefault="0017598A" w:rsidP="0017598A">
            <w:pPr>
              <w:jc w:val="center"/>
              <w:rPr>
                <w:rFonts w:eastAsia="PMingLiU"/>
                <w:lang w:val="ro-MD" w:eastAsia="zh-CN"/>
              </w:rPr>
            </w:pPr>
            <w:r>
              <w:t xml:space="preserve"> 96</w:t>
            </w:r>
          </w:p>
        </w:tc>
        <w:tc>
          <w:tcPr>
            <w:tcW w:w="1654" w:type="dxa"/>
            <w:tcBorders>
              <w:top w:val="single" w:sz="4" w:space="0" w:color="auto"/>
              <w:left w:val="single" w:sz="4" w:space="0" w:color="auto"/>
              <w:bottom w:val="single" w:sz="4" w:space="0" w:color="auto"/>
              <w:right w:val="single" w:sz="4" w:space="0" w:color="auto"/>
            </w:tcBorders>
            <w:vAlign w:val="center"/>
          </w:tcPr>
          <w:p w14:paraId="64F0296F" w14:textId="77777777" w:rsidR="0017598A" w:rsidRDefault="0017598A" w:rsidP="0017598A">
            <w:pPr>
              <w:rPr>
                <w:lang w:val="en-US"/>
              </w:rPr>
            </w:pPr>
          </w:p>
          <w:p w14:paraId="1EE38886"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C727E75" w14:textId="77777777" w:rsidR="0017598A" w:rsidRDefault="0017598A" w:rsidP="0017598A">
            <w:pPr>
              <w:adjustRightInd w:val="0"/>
              <w:rPr>
                <w:lang w:val="en-US"/>
              </w:rPr>
            </w:pPr>
            <w:r w:rsidRPr="00524E53">
              <w:rPr>
                <w:lang w:val="en-US"/>
              </w:rPr>
              <w:t>Aspersor spray RAIN BIRD 1804, 10cm (4"), fara duza, filet 1/2 F sau analog</w:t>
            </w:r>
          </w:p>
          <w:p w14:paraId="19F94404"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AB2FDEF" w14:textId="7F6A475C"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2B40942D" w14:textId="77777777" w:rsidR="0017598A" w:rsidRDefault="0017598A" w:rsidP="0017598A">
            <w:pPr>
              <w:adjustRightInd w:val="0"/>
              <w:jc w:val="center"/>
              <w:rPr>
                <w:rFonts w:ascii="Arial CYR" w:hAnsi="Arial CYR" w:cs="Arial CYR"/>
              </w:rPr>
            </w:pPr>
            <w:r>
              <w:t>135,000</w:t>
            </w:r>
          </w:p>
          <w:p w14:paraId="0FC4814F"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042F0F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CA3A823" w14:textId="678150A5" w:rsidR="0017598A" w:rsidRPr="00FF430B" w:rsidRDefault="0017598A" w:rsidP="0017598A">
            <w:pPr>
              <w:jc w:val="center"/>
              <w:rPr>
                <w:rFonts w:eastAsia="PMingLiU"/>
                <w:lang w:val="ro-MD" w:eastAsia="zh-CN"/>
              </w:rPr>
            </w:pPr>
            <w:r>
              <w:t xml:space="preserve"> 97</w:t>
            </w:r>
          </w:p>
        </w:tc>
        <w:tc>
          <w:tcPr>
            <w:tcW w:w="1654" w:type="dxa"/>
            <w:tcBorders>
              <w:top w:val="single" w:sz="4" w:space="0" w:color="auto"/>
              <w:left w:val="single" w:sz="4" w:space="0" w:color="auto"/>
              <w:bottom w:val="single" w:sz="4" w:space="0" w:color="auto"/>
              <w:right w:val="single" w:sz="4" w:space="0" w:color="auto"/>
            </w:tcBorders>
            <w:vAlign w:val="center"/>
          </w:tcPr>
          <w:p w14:paraId="66FFC306" w14:textId="77777777" w:rsidR="0017598A" w:rsidRDefault="0017598A" w:rsidP="0017598A">
            <w:pPr>
              <w:rPr>
                <w:lang w:val="en-US"/>
              </w:rPr>
            </w:pPr>
          </w:p>
          <w:p w14:paraId="3D762C3F"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CE9AB65" w14:textId="77777777" w:rsidR="0017598A" w:rsidRDefault="0017598A" w:rsidP="0017598A">
            <w:pPr>
              <w:adjustRightInd w:val="0"/>
              <w:rPr>
                <w:lang w:val="en-US"/>
              </w:rPr>
            </w:pPr>
            <w:r w:rsidRPr="00524E53">
              <w:rPr>
                <w:lang w:val="en-US"/>
              </w:rPr>
              <w:t>Duza RAIN BIRD, ajustabila n.4, traiectorie 0* (galben) sau analog</w:t>
            </w:r>
          </w:p>
          <w:p w14:paraId="798C308B"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22F4587" w14:textId="2B614950"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4E465336" w14:textId="77777777" w:rsidR="0017598A" w:rsidRDefault="0017598A" w:rsidP="0017598A">
            <w:pPr>
              <w:adjustRightInd w:val="0"/>
              <w:jc w:val="center"/>
              <w:rPr>
                <w:rFonts w:ascii="Arial CYR" w:hAnsi="Arial CYR" w:cs="Arial CYR"/>
              </w:rPr>
            </w:pPr>
            <w:r>
              <w:t>1,000</w:t>
            </w:r>
          </w:p>
          <w:p w14:paraId="3A8AF76D"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A50618D"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322B11C" w14:textId="7AF30D97" w:rsidR="0017598A" w:rsidRPr="00FF430B" w:rsidRDefault="0017598A" w:rsidP="0017598A">
            <w:pPr>
              <w:jc w:val="center"/>
              <w:rPr>
                <w:rFonts w:eastAsia="PMingLiU"/>
                <w:lang w:val="ro-MD" w:eastAsia="zh-CN"/>
              </w:rPr>
            </w:pPr>
            <w:r>
              <w:t xml:space="preserve"> 98</w:t>
            </w:r>
          </w:p>
        </w:tc>
        <w:tc>
          <w:tcPr>
            <w:tcW w:w="1654" w:type="dxa"/>
            <w:tcBorders>
              <w:top w:val="single" w:sz="4" w:space="0" w:color="auto"/>
              <w:left w:val="single" w:sz="4" w:space="0" w:color="auto"/>
              <w:bottom w:val="single" w:sz="4" w:space="0" w:color="auto"/>
              <w:right w:val="single" w:sz="4" w:space="0" w:color="auto"/>
            </w:tcBorders>
            <w:vAlign w:val="center"/>
          </w:tcPr>
          <w:p w14:paraId="595D44ED" w14:textId="77777777" w:rsidR="0017598A" w:rsidRDefault="0017598A" w:rsidP="0017598A">
            <w:pPr>
              <w:rPr>
                <w:lang w:val="en-US"/>
              </w:rPr>
            </w:pPr>
          </w:p>
          <w:p w14:paraId="04F14B4E"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A2A27AA" w14:textId="77777777" w:rsidR="0017598A" w:rsidRDefault="0017598A" w:rsidP="0017598A">
            <w:pPr>
              <w:adjustRightInd w:val="0"/>
              <w:rPr>
                <w:lang w:val="en-US"/>
              </w:rPr>
            </w:pPr>
            <w:r w:rsidRPr="00524E53">
              <w:rPr>
                <w:lang w:val="en-US"/>
              </w:rPr>
              <w:t>Duza RAIN BIRD, ajustabila n.6, traiectorie 0* (orange) sau analog</w:t>
            </w:r>
          </w:p>
          <w:p w14:paraId="37E29FD1"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C19DC69" w14:textId="6E40905A"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3DEEC69B" w14:textId="77777777" w:rsidR="0017598A" w:rsidRDefault="0017598A" w:rsidP="0017598A">
            <w:pPr>
              <w:adjustRightInd w:val="0"/>
              <w:jc w:val="center"/>
              <w:rPr>
                <w:rFonts w:ascii="Arial CYR" w:hAnsi="Arial CYR" w:cs="Arial CYR"/>
              </w:rPr>
            </w:pPr>
            <w:r>
              <w:t>3,000</w:t>
            </w:r>
          </w:p>
          <w:p w14:paraId="5729668F"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90B6138"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8BB43C1" w14:textId="0C45F02B" w:rsidR="0017598A" w:rsidRPr="00FF430B" w:rsidRDefault="0017598A" w:rsidP="0017598A">
            <w:pPr>
              <w:jc w:val="center"/>
              <w:rPr>
                <w:rFonts w:eastAsia="PMingLiU"/>
                <w:lang w:val="ro-MD" w:eastAsia="zh-CN"/>
              </w:rPr>
            </w:pPr>
            <w:r>
              <w:t xml:space="preserve"> 99</w:t>
            </w:r>
          </w:p>
        </w:tc>
        <w:tc>
          <w:tcPr>
            <w:tcW w:w="1654" w:type="dxa"/>
            <w:tcBorders>
              <w:top w:val="single" w:sz="4" w:space="0" w:color="auto"/>
              <w:left w:val="single" w:sz="4" w:space="0" w:color="auto"/>
              <w:bottom w:val="single" w:sz="4" w:space="0" w:color="auto"/>
              <w:right w:val="single" w:sz="4" w:space="0" w:color="auto"/>
            </w:tcBorders>
            <w:vAlign w:val="center"/>
          </w:tcPr>
          <w:p w14:paraId="721B5C83" w14:textId="77777777" w:rsidR="0017598A" w:rsidRDefault="0017598A" w:rsidP="0017598A">
            <w:pPr>
              <w:rPr>
                <w:lang w:val="en-US"/>
              </w:rPr>
            </w:pPr>
          </w:p>
          <w:p w14:paraId="3322FB50"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EB904F4" w14:textId="77777777" w:rsidR="0017598A" w:rsidRDefault="0017598A" w:rsidP="0017598A">
            <w:pPr>
              <w:adjustRightInd w:val="0"/>
              <w:rPr>
                <w:lang w:val="en-US"/>
              </w:rPr>
            </w:pPr>
            <w:r w:rsidRPr="00524E53">
              <w:rPr>
                <w:lang w:val="en-US"/>
              </w:rPr>
              <w:t>Duza RAIN BIRD, ajustabila n.12, HV (cafeniu) sau analog</w:t>
            </w:r>
          </w:p>
          <w:p w14:paraId="600FE861"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D52B38B" w14:textId="3AFFC5C1"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0152510A" w14:textId="77777777" w:rsidR="0017598A" w:rsidRDefault="0017598A" w:rsidP="0017598A">
            <w:pPr>
              <w:adjustRightInd w:val="0"/>
              <w:jc w:val="center"/>
              <w:rPr>
                <w:rFonts w:ascii="Arial CYR" w:hAnsi="Arial CYR" w:cs="Arial CYR"/>
              </w:rPr>
            </w:pPr>
            <w:r>
              <w:t>11,000</w:t>
            </w:r>
          </w:p>
          <w:p w14:paraId="48BEC153"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656AB2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49D99E8" w14:textId="4DFB8A87" w:rsidR="0017598A" w:rsidRPr="00FF430B" w:rsidRDefault="0017598A" w:rsidP="0017598A">
            <w:pPr>
              <w:jc w:val="center"/>
              <w:rPr>
                <w:rFonts w:eastAsia="PMingLiU"/>
                <w:lang w:val="ro-MD" w:eastAsia="zh-CN"/>
              </w:rPr>
            </w:pPr>
            <w:r>
              <w:t xml:space="preserve"> 100</w:t>
            </w:r>
          </w:p>
        </w:tc>
        <w:tc>
          <w:tcPr>
            <w:tcW w:w="1654" w:type="dxa"/>
            <w:tcBorders>
              <w:top w:val="single" w:sz="4" w:space="0" w:color="auto"/>
              <w:left w:val="single" w:sz="4" w:space="0" w:color="auto"/>
              <w:bottom w:val="single" w:sz="4" w:space="0" w:color="auto"/>
              <w:right w:val="single" w:sz="4" w:space="0" w:color="auto"/>
            </w:tcBorders>
            <w:vAlign w:val="center"/>
          </w:tcPr>
          <w:p w14:paraId="45FE4917" w14:textId="77777777" w:rsidR="0017598A" w:rsidRDefault="0017598A" w:rsidP="0017598A">
            <w:pPr>
              <w:rPr>
                <w:lang w:val="en-US"/>
              </w:rPr>
            </w:pPr>
          </w:p>
          <w:p w14:paraId="4D2616B9"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746D9D0" w14:textId="77777777" w:rsidR="0017598A" w:rsidRDefault="0017598A" w:rsidP="0017598A">
            <w:pPr>
              <w:adjustRightInd w:val="0"/>
              <w:rPr>
                <w:lang w:val="en-US"/>
              </w:rPr>
            </w:pPr>
            <w:r w:rsidRPr="00524E53">
              <w:rPr>
                <w:lang w:val="en-US"/>
              </w:rPr>
              <w:t>Duza RAIN BIRD, ajustabila n.15, HV (negru) sau analog</w:t>
            </w:r>
          </w:p>
          <w:p w14:paraId="49428EF3"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972CEA8" w14:textId="041ECDF8"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2CD0488F" w14:textId="77777777" w:rsidR="0017598A" w:rsidRDefault="0017598A" w:rsidP="0017598A">
            <w:pPr>
              <w:adjustRightInd w:val="0"/>
              <w:jc w:val="center"/>
              <w:rPr>
                <w:rFonts w:ascii="Arial CYR" w:hAnsi="Arial CYR" w:cs="Arial CYR"/>
              </w:rPr>
            </w:pPr>
            <w:r>
              <w:t>4,000</w:t>
            </w:r>
          </w:p>
          <w:p w14:paraId="646EB65B"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E37EA3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5F0FF2A" w14:textId="4D7C68E5" w:rsidR="0017598A" w:rsidRPr="00FF430B" w:rsidRDefault="0017598A" w:rsidP="0017598A">
            <w:pPr>
              <w:jc w:val="center"/>
              <w:rPr>
                <w:rFonts w:eastAsia="PMingLiU"/>
                <w:lang w:val="ro-MD" w:eastAsia="zh-CN"/>
              </w:rPr>
            </w:pPr>
            <w:r>
              <w:t xml:space="preserve"> 101</w:t>
            </w:r>
          </w:p>
        </w:tc>
        <w:tc>
          <w:tcPr>
            <w:tcW w:w="1654" w:type="dxa"/>
            <w:tcBorders>
              <w:top w:val="single" w:sz="4" w:space="0" w:color="auto"/>
              <w:left w:val="single" w:sz="4" w:space="0" w:color="auto"/>
              <w:bottom w:val="single" w:sz="4" w:space="0" w:color="auto"/>
              <w:right w:val="single" w:sz="4" w:space="0" w:color="auto"/>
            </w:tcBorders>
            <w:vAlign w:val="center"/>
          </w:tcPr>
          <w:p w14:paraId="38D0F5F4" w14:textId="77777777" w:rsidR="0017598A" w:rsidRDefault="0017598A" w:rsidP="0017598A">
            <w:pPr>
              <w:rPr>
                <w:lang w:val="en-US"/>
              </w:rPr>
            </w:pPr>
          </w:p>
          <w:p w14:paraId="4979BBBC"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3786689" w14:textId="77777777" w:rsidR="0017598A" w:rsidRDefault="0017598A" w:rsidP="0017598A">
            <w:pPr>
              <w:adjustRightInd w:val="0"/>
              <w:rPr>
                <w:lang w:val="en-US"/>
              </w:rPr>
            </w:pPr>
            <w:r w:rsidRPr="00524E53">
              <w:rPr>
                <w:lang w:val="en-US"/>
              </w:rPr>
              <w:t>Duza RAIN BIRD, fixa MPR-5 Q (90*) sau analog</w:t>
            </w:r>
          </w:p>
          <w:p w14:paraId="5E23EE17"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71DD8C" w14:textId="7D0267E3"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605872AA" w14:textId="77777777" w:rsidR="0017598A" w:rsidRDefault="0017598A" w:rsidP="0017598A">
            <w:pPr>
              <w:adjustRightInd w:val="0"/>
              <w:jc w:val="center"/>
              <w:rPr>
                <w:rFonts w:ascii="Arial CYR" w:hAnsi="Arial CYR" w:cs="Arial CYR"/>
              </w:rPr>
            </w:pPr>
            <w:r>
              <w:t>2,000</w:t>
            </w:r>
          </w:p>
          <w:p w14:paraId="624CFAA1"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0B6B68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2217097" w14:textId="3C33BFB2" w:rsidR="0017598A" w:rsidRPr="00FF430B" w:rsidRDefault="0017598A" w:rsidP="0017598A">
            <w:pPr>
              <w:jc w:val="center"/>
              <w:rPr>
                <w:rFonts w:eastAsia="PMingLiU"/>
                <w:lang w:val="ro-MD" w:eastAsia="zh-CN"/>
              </w:rPr>
            </w:pPr>
            <w:r>
              <w:t xml:space="preserve"> 102</w:t>
            </w:r>
          </w:p>
        </w:tc>
        <w:tc>
          <w:tcPr>
            <w:tcW w:w="1654" w:type="dxa"/>
            <w:tcBorders>
              <w:top w:val="single" w:sz="4" w:space="0" w:color="auto"/>
              <w:left w:val="single" w:sz="4" w:space="0" w:color="auto"/>
              <w:bottom w:val="single" w:sz="4" w:space="0" w:color="auto"/>
              <w:right w:val="single" w:sz="4" w:space="0" w:color="auto"/>
            </w:tcBorders>
            <w:vAlign w:val="center"/>
          </w:tcPr>
          <w:p w14:paraId="284DE4A2" w14:textId="77777777" w:rsidR="0017598A" w:rsidRDefault="0017598A" w:rsidP="0017598A">
            <w:pPr>
              <w:rPr>
                <w:lang w:val="en-US"/>
              </w:rPr>
            </w:pPr>
          </w:p>
          <w:p w14:paraId="57E90933"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F48F3F1" w14:textId="77777777" w:rsidR="0017598A" w:rsidRDefault="0017598A" w:rsidP="0017598A">
            <w:pPr>
              <w:adjustRightInd w:val="0"/>
              <w:rPr>
                <w:lang w:val="en-US"/>
              </w:rPr>
            </w:pPr>
            <w:r w:rsidRPr="00524E53">
              <w:rPr>
                <w:lang w:val="en-US"/>
              </w:rPr>
              <w:t>Duza RAIN BIRD, fixa MPR-5 H (180*) sau analog</w:t>
            </w:r>
          </w:p>
          <w:p w14:paraId="2212DA26"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847AE82" w14:textId="3CC33D44"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291235F1" w14:textId="77777777" w:rsidR="0017598A" w:rsidRDefault="0017598A" w:rsidP="0017598A">
            <w:pPr>
              <w:adjustRightInd w:val="0"/>
              <w:jc w:val="center"/>
              <w:rPr>
                <w:rFonts w:ascii="Arial CYR" w:hAnsi="Arial CYR" w:cs="Arial CYR"/>
              </w:rPr>
            </w:pPr>
            <w:r>
              <w:t>7,000</w:t>
            </w:r>
          </w:p>
          <w:p w14:paraId="00FE8EBE"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15CA57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C848EDE" w14:textId="3AAC2908" w:rsidR="0017598A" w:rsidRPr="00FF430B" w:rsidRDefault="0017598A" w:rsidP="0017598A">
            <w:pPr>
              <w:jc w:val="center"/>
              <w:rPr>
                <w:rFonts w:eastAsia="PMingLiU"/>
                <w:lang w:val="ro-MD" w:eastAsia="zh-CN"/>
              </w:rPr>
            </w:pPr>
            <w:r>
              <w:t xml:space="preserve"> 103</w:t>
            </w:r>
          </w:p>
        </w:tc>
        <w:tc>
          <w:tcPr>
            <w:tcW w:w="1654" w:type="dxa"/>
            <w:tcBorders>
              <w:top w:val="single" w:sz="4" w:space="0" w:color="auto"/>
              <w:left w:val="single" w:sz="4" w:space="0" w:color="auto"/>
              <w:bottom w:val="single" w:sz="4" w:space="0" w:color="auto"/>
              <w:right w:val="single" w:sz="4" w:space="0" w:color="auto"/>
            </w:tcBorders>
            <w:vAlign w:val="center"/>
          </w:tcPr>
          <w:p w14:paraId="79AEE082" w14:textId="77777777" w:rsidR="0017598A" w:rsidRDefault="0017598A" w:rsidP="0017598A">
            <w:pPr>
              <w:rPr>
                <w:lang w:val="en-US"/>
              </w:rPr>
            </w:pPr>
          </w:p>
          <w:p w14:paraId="4469A055"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4E7DBCE" w14:textId="77777777" w:rsidR="0017598A" w:rsidRDefault="0017598A" w:rsidP="0017598A">
            <w:pPr>
              <w:adjustRightInd w:val="0"/>
              <w:rPr>
                <w:lang w:val="en-US"/>
              </w:rPr>
            </w:pPr>
            <w:r w:rsidRPr="00524E53">
              <w:rPr>
                <w:lang w:val="en-US"/>
              </w:rPr>
              <w:t>Duza RAIN BIRD, fixa MPR-8 Q (90*) sau analog</w:t>
            </w:r>
          </w:p>
          <w:p w14:paraId="2338B3DF"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59476E" w14:textId="0DE83BFD"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21521DB2" w14:textId="77777777" w:rsidR="0017598A" w:rsidRDefault="0017598A" w:rsidP="0017598A">
            <w:pPr>
              <w:adjustRightInd w:val="0"/>
              <w:jc w:val="center"/>
              <w:rPr>
                <w:rFonts w:ascii="Arial CYR" w:hAnsi="Arial CYR" w:cs="Arial CYR"/>
              </w:rPr>
            </w:pPr>
            <w:r>
              <w:t>2,000</w:t>
            </w:r>
          </w:p>
          <w:p w14:paraId="6916237F"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69A324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58AE5" w14:textId="664A05C3" w:rsidR="0017598A" w:rsidRPr="00FF430B" w:rsidRDefault="0017598A" w:rsidP="0017598A">
            <w:pPr>
              <w:jc w:val="center"/>
              <w:rPr>
                <w:rFonts w:eastAsia="PMingLiU"/>
                <w:lang w:val="ro-MD" w:eastAsia="zh-CN"/>
              </w:rPr>
            </w:pPr>
            <w:r>
              <w:lastRenderedPageBreak/>
              <w:t xml:space="preserve"> 104</w:t>
            </w:r>
          </w:p>
        </w:tc>
        <w:tc>
          <w:tcPr>
            <w:tcW w:w="1654" w:type="dxa"/>
            <w:tcBorders>
              <w:top w:val="single" w:sz="4" w:space="0" w:color="auto"/>
              <w:left w:val="single" w:sz="4" w:space="0" w:color="auto"/>
              <w:bottom w:val="single" w:sz="4" w:space="0" w:color="auto"/>
              <w:right w:val="single" w:sz="4" w:space="0" w:color="auto"/>
            </w:tcBorders>
            <w:vAlign w:val="center"/>
          </w:tcPr>
          <w:p w14:paraId="40CBEA59" w14:textId="77777777" w:rsidR="0017598A" w:rsidRDefault="0017598A" w:rsidP="0017598A">
            <w:pPr>
              <w:rPr>
                <w:lang w:val="en-US"/>
              </w:rPr>
            </w:pPr>
          </w:p>
          <w:p w14:paraId="48EE4EE7"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9EA305F" w14:textId="77777777" w:rsidR="0017598A" w:rsidRDefault="0017598A" w:rsidP="0017598A">
            <w:pPr>
              <w:adjustRightInd w:val="0"/>
              <w:rPr>
                <w:lang w:val="en-US"/>
              </w:rPr>
            </w:pPr>
            <w:r w:rsidRPr="00524E53">
              <w:rPr>
                <w:lang w:val="en-US"/>
              </w:rPr>
              <w:t>Duza RAIN BIRD, fixa MPR-8 T (120*) sau analog</w:t>
            </w:r>
          </w:p>
          <w:p w14:paraId="7955DA57"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DA6476B" w14:textId="584E96C2"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59FA800B" w14:textId="77777777" w:rsidR="0017598A" w:rsidRDefault="0017598A" w:rsidP="0017598A">
            <w:pPr>
              <w:adjustRightInd w:val="0"/>
              <w:jc w:val="center"/>
              <w:rPr>
                <w:rFonts w:ascii="Arial CYR" w:hAnsi="Arial CYR" w:cs="Arial CYR"/>
              </w:rPr>
            </w:pPr>
            <w:r>
              <w:t>1,000</w:t>
            </w:r>
          </w:p>
          <w:p w14:paraId="1F0ED1FA"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3774645"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48761BA" w14:textId="7A0F1197" w:rsidR="0017598A" w:rsidRPr="00FF430B" w:rsidRDefault="0017598A" w:rsidP="0017598A">
            <w:pPr>
              <w:jc w:val="center"/>
              <w:rPr>
                <w:rFonts w:eastAsia="PMingLiU"/>
                <w:lang w:val="ro-MD" w:eastAsia="zh-CN"/>
              </w:rPr>
            </w:pPr>
            <w:r>
              <w:t xml:space="preserve"> 105</w:t>
            </w:r>
          </w:p>
        </w:tc>
        <w:tc>
          <w:tcPr>
            <w:tcW w:w="1654" w:type="dxa"/>
            <w:tcBorders>
              <w:top w:val="single" w:sz="4" w:space="0" w:color="auto"/>
              <w:left w:val="single" w:sz="4" w:space="0" w:color="auto"/>
              <w:bottom w:val="single" w:sz="4" w:space="0" w:color="auto"/>
              <w:right w:val="single" w:sz="4" w:space="0" w:color="auto"/>
            </w:tcBorders>
            <w:vAlign w:val="center"/>
          </w:tcPr>
          <w:p w14:paraId="2F22C7C4" w14:textId="77777777" w:rsidR="0017598A" w:rsidRDefault="0017598A" w:rsidP="0017598A">
            <w:pPr>
              <w:rPr>
                <w:lang w:val="en-US"/>
              </w:rPr>
            </w:pPr>
          </w:p>
          <w:p w14:paraId="48BCDC2F"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456720F" w14:textId="77777777" w:rsidR="0017598A" w:rsidRDefault="0017598A" w:rsidP="0017598A">
            <w:pPr>
              <w:adjustRightInd w:val="0"/>
              <w:rPr>
                <w:lang w:val="en-US"/>
              </w:rPr>
            </w:pPr>
            <w:r w:rsidRPr="00524E53">
              <w:rPr>
                <w:lang w:val="en-US"/>
              </w:rPr>
              <w:t>Duza RAIN BIRD, fixa MPR-8 H (180*) sau analog</w:t>
            </w:r>
          </w:p>
          <w:p w14:paraId="1057D915"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52FC496" w14:textId="63628AB4"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567012C0" w14:textId="77777777" w:rsidR="0017598A" w:rsidRDefault="0017598A" w:rsidP="0017598A">
            <w:pPr>
              <w:adjustRightInd w:val="0"/>
              <w:jc w:val="center"/>
              <w:rPr>
                <w:rFonts w:ascii="Arial CYR" w:hAnsi="Arial CYR" w:cs="Arial CYR"/>
              </w:rPr>
            </w:pPr>
            <w:r>
              <w:t>19,000</w:t>
            </w:r>
          </w:p>
          <w:p w14:paraId="64956CAE"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52E56C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1CFB6F6" w14:textId="248C3727" w:rsidR="0017598A" w:rsidRPr="00FF430B" w:rsidRDefault="0017598A" w:rsidP="0017598A">
            <w:pPr>
              <w:jc w:val="center"/>
              <w:rPr>
                <w:rFonts w:eastAsia="PMingLiU"/>
                <w:lang w:val="ro-MD" w:eastAsia="zh-CN"/>
              </w:rPr>
            </w:pPr>
            <w:r>
              <w:t xml:space="preserve"> 106</w:t>
            </w:r>
          </w:p>
        </w:tc>
        <w:tc>
          <w:tcPr>
            <w:tcW w:w="1654" w:type="dxa"/>
            <w:tcBorders>
              <w:top w:val="single" w:sz="4" w:space="0" w:color="auto"/>
              <w:left w:val="single" w:sz="4" w:space="0" w:color="auto"/>
              <w:bottom w:val="single" w:sz="4" w:space="0" w:color="auto"/>
              <w:right w:val="single" w:sz="4" w:space="0" w:color="auto"/>
            </w:tcBorders>
            <w:vAlign w:val="center"/>
          </w:tcPr>
          <w:p w14:paraId="322CA01F" w14:textId="77777777" w:rsidR="0017598A" w:rsidRDefault="0017598A" w:rsidP="0017598A">
            <w:pPr>
              <w:rPr>
                <w:lang w:val="en-US"/>
              </w:rPr>
            </w:pPr>
          </w:p>
          <w:p w14:paraId="38AAB27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5078DA4" w14:textId="77777777" w:rsidR="0017598A" w:rsidRDefault="0017598A" w:rsidP="0017598A">
            <w:pPr>
              <w:adjustRightInd w:val="0"/>
              <w:rPr>
                <w:lang w:val="en-US"/>
              </w:rPr>
            </w:pPr>
            <w:r w:rsidRPr="00524E53">
              <w:rPr>
                <w:lang w:val="en-US"/>
              </w:rPr>
              <w:t>Duza RAIN BIRD, fixa MPR-8 F (360*) sau analog</w:t>
            </w:r>
          </w:p>
          <w:p w14:paraId="078C5FF0"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F492739" w14:textId="3DD1B840"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319649D7" w14:textId="77777777" w:rsidR="0017598A" w:rsidRDefault="0017598A" w:rsidP="0017598A">
            <w:pPr>
              <w:adjustRightInd w:val="0"/>
              <w:jc w:val="center"/>
              <w:rPr>
                <w:rFonts w:ascii="Arial CYR" w:hAnsi="Arial CYR" w:cs="Arial CYR"/>
              </w:rPr>
            </w:pPr>
            <w:r>
              <w:t>1,000</w:t>
            </w:r>
          </w:p>
          <w:p w14:paraId="24726F8E"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20F73D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DC2FE7B" w14:textId="6D9B87BB" w:rsidR="0017598A" w:rsidRPr="00FF430B" w:rsidRDefault="0017598A" w:rsidP="0017598A">
            <w:pPr>
              <w:jc w:val="center"/>
              <w:rPr>
                <w:rFonts w:eastAsia="PMingLiU"/>
                <w:lang w:val="ro-MD" w:eastAsia="zh-CN"/>
              </w:rPr>
            </w:pPr>
            <w:r>
              <w:t xml:space="preserve"> 107</w:t>
            </w:r>
          </w:p>
        </w:tc>
        <w:tc>
          <w:tcPr>
            <w:tcW w:w="1654" w:type="dxa"/>
            <w:tcBorders>
              <w:top w:val="single" w:sz="4" w:space="0" w:color="auto"/>
              <w:left w:val="single" w:sz="4" w:space="0" w:color="auto"/>
              <w:bottom w:val="single" w:sz="4" w:space="0" w:color="auto"/>
              <w:right w:val="single" w:sz="4" w:space="0" w:color="auto"/>
            </w:tcBorders>
            <w:vAlign w:val="center"/>
          </w:tcPr>
          <w:p w14:paraId="02B30DD8" w14:textId="77777777" w:rsidR="0017598A" w:rsidRDefault="0017598A" w:rsidP="0017598A">
            <w:pPr>
              <w:rPr>
                <w:lang w:val="en-US"/>
              </w:rPr>
            </w:pPr>
          </w:p>
          <w:p w14:paraId="6CA9A2C0"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A26C327" w14:textId="77777777" w:rsidR="0017598A" w:rsidRDefault="0017598A" w:rsidP="0017598A">
            <w:pPr>
              <w:adjustRightInd w:val="0"/>
              <w:rPr>
                <w:lang w:val="en-US"/>
              </w:rPr>
            </w:pPr>
            <w:r w:rsidRPr="00524E53">
              <w:rPr>
                <w:lang w:val="en-US"/>
              </w:rPr>
              <w:t>Duza RAIN BIRD, fixa MPR-10 Q (90*) sau analog</w:t>
            </w:r>
          </w:p>
          <w:p w14:paraId="42D59982"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76EF083" w14:textId="2C19850A"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6A11A141" w14:textId="77777777" w:rsidR="0017598A" w:rsidRDefault="0017598A" w:rsidP="0017598A">
            <w:pPr>
              <w:adjustRightInd w:val="0"/>
              <w:jc w:val="center"/>
              <w:rPr>
                <w:rFonts w:ascii="Arial CYR" w:hAnsi="Arial CYR" w:cs="Arial CYR"/>
              </w:rPr>
            </w:pPr>
            <w:r>
              <w:t>4,000</w:t>
            </w:r>
          </w:p>
          <w:p w14:paraId="160D94BA"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E6883B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5DB075F" w14:textId="41642589" w:rsidR="0017598A" w:rsidRPr="00FF430B" w:rsidRDefault="0017598A" w:rsidP="0017598A">
            <w:pPr>
              <w:jc w:val="center"/>
              <w:rPr>
                <w:rFonts w:eastAsia="PMingLiU"/>
                <w:lang w:val="ro-MD" w:eastAsia="zh-CN"/>
              </w:rPr>
            </w:pPr>
            <w:r>
              <w:t xml:space="preserve"> 108</w:t>
            </w:r>
          </w:p>
        </w:tc>
        <w:tc>
          <w:tcPr>
            <w:tcW w:w="1654" w:type="dxa"/>
            <w:tcBorders>
              <w:top w:val="single" w:sz="4" w:space="0" w:color="auto"/>
              <w:left w:val="single" w:sz="4" w:space="0" w:color="auto"/>
              <w:bottom w:val="single" w:sz="4" w:space="0" w:color="auto"/>
              <w:right w:val="single" w:sz="4" w:space="0" w:color="auto"/>
            </w:tcBorders>
            <w:vAlign w:val="center"/>
          </w:tcPr>
          <w:p w14:paraId="3A00DA54" w14:textId="77777777" w:rsidR="0017598A" w:rsidRDefault="0017598A" w:rsidP="0017598A">
            <w:pPr>
              <w:rPr>
                <w:lang w:val="en-US"/>
              </w:rPr>
            </w:pPr>
          </w:p>
          <w:p w14:paraId="7EB6974F"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DC48F06" w14:textId="77777777" w:rsidR="0017598A" w:rsidRDefault="0017598A" w:rsidP="0017598A">
            <w:pPr>
              <w:adjustRightInd w:val="0"/>
              <w:rPr>
                <w:lang w:val="en-US"/>
              </w:rPr>
            </w:pPr>
            <w:r w:rsidRPr="00524E53">
              <w:rPr>
                <w:lang w:val="en-US"/>
              </w:rPr>
              <w:t>Duza RAIN BIRD, fixa MPR-10 H (180*) sau analog</w:t>
            </w:r>
          </w:p>
          <w:p w14:paraId="3DD79CB3"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3A34131" w14:textId="08AFB01A"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57037D88" w14:textId="77777777" w:rsidR="0017598A" w:rsidRDefault="0017598A" w:rsidP="0017598A">
            <w:pPr>
              <w:adjustRightInd w:val="0"/>
              <w:jc w:val="center"/>
              <w:rPr>
                <w:rFonts w:ascii="Arial CYR" w:hAnsi="Arial CYR" w:cs="Arial CYR"/>
              </w:rPr>
            </w:pPr>
            <w:r>
              <w:t>14,000</w:t>
            </w:r>
          </w:p>
          <w:p w14:paraId="7908B72F"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7A992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9267EF" w14:textId="3BF3AB10" w:rsidR="0017598A" w:rsidRPr="00FF430B" w:rsidRDefault="0017598A" w:rsidP="0017598A">
            <w:pPr>
              <w:jc w:val="center"/>
              <w:rPr>
                <w:rFonts w:eastAsia="PMingLiU"/>
                <w:lang w:val="ro-MD" w:eastAsia="zh-CN"/>
              </w:rPr>
            </w:pPr>
            <w:r>
              <w:t xml:space="preserve"> 109</w:t>
            </w:r>
          </w:p>
        </w:tc>
        <w:tc>
          <w:tcPr>
            <w:tcW w:w="1654" w:type="dxa"/>
            <w:tcBorders>
              <w:top w:val="single" w:sz="4" w:space="0" w:color="auto"/>
              <w:left w:val="single" w:sz="4" w:space="0" w:color="auto"/>
              <w:bottom w:val="single" w:sz="4" w:space="0" w:color="auto"/>
              <w:right w:val="single" w:sz="4" w:space="0" w:color="auto"/>
            </w:tcBorders>
            <w:vAlign w:val="center"/>
          </w:tcPr>
          <w:p w14:paraId="0DF66ACB" w14:textId="77777777" w:rsidR="0017598A" w:rsidRDefault="0017598A" w:rsidP="0017598A">
            <w:pPr>
              <w:rPr>
                <w:lang w:val="en-US"/>
              </w:rPr>
            </w:pPr>
          </w:p>
          <w:p w14:paraId="0DAA3536"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16BA964" w14:textId="77777777" w:rsidR="0017598A" w:rsidRDefault="0017598A" w:rsidP="0017598A">
            <w:pPr>
              <w:adjustRightInd w:val="0"/>
              <w:rPr>
                <w:lang w:val="en-US"/>
              </w:rPr>
            </w:pPr>
            <w:r w:rsidRPr="00524E53">
              <w:rPr>
                <w:lang w:val="en-US"/>
              </w:rPr>
              <w:t>Duza RAIN BIRD, fixa MPR-10 F (360*) sau analog</w:t>
            </w:r>
          </w:p>
          <w:p w14:paraId="55C815FC"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8003551" w14:textId="5A4E2B48"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03DF4DB7" w14:textId="77777777" w:rsidR="0017598A" w:rsidRDefault="0017598A" w:rsidP="0017598A">
            <w:pPr>
              <w:adjustRightInd w:val="0"/>
              <w:jc w:val="center"/>
              <w:rPr>
                <w:rFonts w:ascii="Arial CYR" w:hAnsi="Arial CYR" w:cs="Arial CYR"/>
              </w:rPr>
            </w:pPr>
            <w:r>
              <w:t>5,000</w:t>
            </w:r>
          </w:p>
          <w:p w14:paraId="3B0A5D49"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F6F8B2D"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F75C2DE" w14:textId="28B50FD1" w:rsidR="0017598A" w:rsidRPr="00FF430B" w:rsidRDefault="0017598A" w:rsidP="0017598A">
            <w:pPr>
              <w:jc w:val="center"/>
              <w:rPr>
                <w:rFonts w:eastAsia="PMingLiU"/>
                <w:lang w:val="ro-MD" w:eastAsia="zh-CN"/>
              </w:rPr>
            </w:pPr>
            <w:r>
              <w:t xml:space="preserve"> 110</w:t>
            </w:r>
          </w:p>
        </w:tc>
        <w:tc>
          <w:tcPr>
            <w:tcW w:w="1654" w:type="dxa"/>
            <w:tcBorders>
              <w:top w:val="single" w:sz="4" w:space="0" w:color="auto"/>
              <w:left w:val="single" w:sz="4" w:space="0" w:color="auto"/>
              <w:bottom w:val="single" w:sz="4" w:space="0" w:color="auto"/>
              <w:right w:val="single" w:sz="4" w:space="0" w:color="auto"/>
            </w:tcBorders>
            <w:vAlign w:val="center"/>
          </w:tcPr>
          <w:p w14:paraId="452C9074" w14:textId="77777777" w:rsidR="0017598A" w:rsidRDefault="0017598A" w:rsidP="0017598A">
            <w:pPr>
              <w:rPr>
                <w:lang w:val="en-US"/>
              </w:rPr>
            </w:pPr>
          </w:p>
          <w:p w14:paraId="43C1B0C4"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9AE8F93" w14:textId="77777777" w:rsidR="0017598A" w:rsidRDefault="0017598A" w:rsidP="0017598A">
            <w:pPr>
              <w:adjustRightInd w:val="0"/>
              <w:rPr>
                <w:lang w:val="en-US"/>
              </w:rPr>
            </w:pPr>
            <w:r w:rsidRPr="00524E53">
              <w:rPr>
                <w:lang w:val="en-US"/>
              </w:rPr>
              <w:t>Duza RAIN BIRD, fixa MPR-12 Q (90*) sau analog</w:t>
            </w:r>
          </w:p>
          <w:p w14:paraId="78A71B2D"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DCA9498" w14:textId="18C6E7A7"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21B19EB4" w14:textId="77777777" w:rsidR="0017598A" w:rsidRDefault="0017598A" w:rsidP="0017598A">
            <w:pPr>
              <w:adjustRightInd w:val="0"/>
              <w:jc w:val="center"/>
              <w:rPr>
                <w:rFonts w:ascii="Arial CYR" w:hAnsi="Arial CYR" w:cs="Arial CYR"/>
              </w:rPr>
            </w:pPr>
            <w:r>
              <w:t>5,000</w:t>
            </w:r>
          </w:p>
          <w:p w14:paraId="1FB35FD1"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80DD005"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53B044E" w14:textId="3622193C" w:rsidR="0017598A" w:rsidRPr="00FF430B" w:rsidRDefault="0017598A" w:rsidP="0017598A">
            <w:pPr>
              <w:jc w:val="center"/>
              <w:rPr>
                <w:rFonts w:eastAsia="PMingLiU"/>
                <w:lang w:val="ro-MD" w:eastAsia="zh-CN"/>
              </w:rPr>
            </w:pPr>
            <w:r>
              <w:t xml:space="preserve"> 111</w:t>
            </w:r>
          </w:p>
        </w:tc>
        <w:tc>
          <w:tcPr>
            <w:tcW w:w="1654" w:type="dxa"/>
            <w:tcBorders>
              <w:top w:val="single" w:sz="4" w:space="0" w:color="auto"/>
              <w:left w:val="single" w:sz="4" w:space="0" w:color="auto"/>
              <w:bottom w:val="single" w:sz="4" w:space="0" w:color="auto"/>
              <w:right w:val="single" w:sz="4" w:space="0" w:color="auto"/>
            </w:tcBorders>
            <w:vAlign w:val="center"/>
          </w:tcPr>
          <w:p w14:paraId="552EF554" w14:textId="77777777" w:rsidR="0017598A" w:rsidRDefault="0017598A" w:rsidP="0017598A">
            <w:pPr>
              <w:rPr>
                <w:lang w:val="en-US"/>
              </w:rPr>
            </w:pPr>
          </w:p>
          <w:p w14:paraId="3420FEB3"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5866BE4" w14:textId="77777777" w:rsidR="0017598A" w:rsidRDefault="0017598A" w:rsidP="0017598A">
            <w:pPr>
              <w:adjustRightInd w:val="0"/>
              <w:rPr>
                <w:lang w:val="en-US"/>
              </w:rPr>
            </w:pPr>
            <w:r w:rsidRPr="00524E53">
              <w:rPr>
                <w:lang w:val="en-US"/>
              </w:rPr>
              <w:t>Duza RAIN BIRD, fixa MPR-12 H (180*) sau analog</w:t>
            </w:r>
          </w:p>
          <w:p w14:paraId="70D7F51D"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E33C71" w14:textId="10E5AB2D"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55E48A4E" w14:textId="77777777" w:rsidR="0017598A" w:rsidRDefault="0017598A" w:rsidP="0017598A">
            <w:pPr>
              <w:adjustRightInd w:val="0"/>
              <w:jc w:val="center"/>
              <w:rPr>
                <w:rFonts w:ascii="Arial CYR" w:hAnsi="Arial CYR" w:cs="Arial CYR"/>
              </w:rPr>
            </w:pPr>
            <w:r>
              <w:t>12,000</w:t>
            </w:r>
          </w:p>
          <w:p w14:paraId="53928BE6"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78FB15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4F22504" w14:textId="3B9AAB93" w:rsidR="0017598A" w:rsidRPr="00FF430B" w:rsidRDefault="0017598A" w:rsidP="0017598A">
            <w:pPr>
              <w:jc w:val="center"/>
              <w:rPr>
                <w:rFonts w:eastAsia="PMingLiU"/>
                <w:lang w:val="ro-MD" w:eastAsia="zh-CN"/>
              </w:rPr>
            </w:pPr>
            <w:r>
              <w:t xml:space="preserve"> 112</w:t>
            </w:r>
          </w:p>
        </w:tc>
        <w:tc>
          <w:tcPr>
            <w:tcW w:w="1654" w:type="dxa"/>
            <w:tcBorders>
              <w:top w:val="single" w:sz="4" w:space="0" w:color="auto"/>
              <w:left w:val="single" w:sz="4" w:space="0" w:color="auto"/>
              <w:bottom w:val="single" w:sz="4" w:space="0" w:color="auto"/>
              <w:right w:val="single" w:sz="4" w:space="0" w:color="auto"/>
            </w:tcBorders>
            <w:vAlign w:val="center"/>
          </w:tcPr>
          <w:p w14:paraId="37B50D0E" w14:textId="77777777" w:rsidR="0017598A" w:rsidRDefault="0017598A" w:rsidP="0017598A">
            <w:pPr>
              <w:rPr>
                <w:lang w:val="en-US"/>
              </w:rPr>
            </w:pPr>
          </w:p>
          <w:p w14:paraId="5882ABB8"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7C2A615" w14:textId="77777777" w:rsidR="0017598A" w:rsidRDefault="0017598A" w:rsidP="0017598A">
            <w:pPr>
              <w:adjustRightInd w:val="0"/>
              <w:rPr>
                <w:lang w:val="en-US"/>
              </w:rPr>
            </w:pPr>
            <w:r w:rsidRPr="00524E53">
              <w:rPr>
                <w:lang w:val="en-US"/>
              </w:rPr>
              <w:t>Duza RAIN BIRD, fixa MPR-12 F (360*) sau analog</w:t>
            </w:r>
          </w:p>
          <w:p w14:paraId="2802A490"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86FDF50" w14:textId="416A3EDB"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23FA3F7C" w14:textId="77777777" w:rsidR="0017598A" w:rsidRDefault="0017598A" w:rsidP="0017598A">
            <w:pPr>
              <w:adjustRightInd w:val="0"/>
              <w:jc w:val="center"/>
              <w:rPr>
                <w:rFonts w:ascii="Arial CYR" w:hAnsi="Arial CYR" w:cs="Arial CYR"/>
              </w:rPr>
            </w:pPr>
            <w:r>
              <w:t>6,000</w:t>
            </w:r>
          </w:p>
          <w:p w14:paraId="46D6BFFA"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61E9EF5"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E931014" w14:textId="52624F6A" w:rsidR="0017598A" w:rsidRPr="00FF430B" w:rsidRDefault="0017598A" w:rsidP="0017598A">
            <w:pPr>
              <w:jc w:val="center"/>
              <w:rPr>
                <w:rFonts w:eastAsia="PMingLiU"/>
                <w:lang w:val="ro-MD" w:eastAsia="zh-CN"/>
              </w:rPr>
            </w:pPr>
            <w:r>
              <w:t xml:space="preserve"> 113</w:t>
            </w:r>
          </w:p>
        </w:tc>
        <w:tc>
          <w:tcPr>
            <w:tcW w:w="1654" w:type="dxa"/>
            <w:tcBorders>
              <w:top w:val="single" w:sz="4" w:space="0" w:color="auto"/>
              <w:left w:val="single" w:sz="4" w:space="0" w:color="auto"/>
              <w:bottom w:val="single" w:sz="4" w:space="0" w:color="auto"/>
              <w:right w:val="single" w:sz="4" w:space="0" w:color="auto"/>
            </w:tcBorders>
            <w:vAlign w:val="center"/>
          </w:tcPr>
          <w:p w14:paraId="208D6768" w14:textId="77777777" w:rsidR="0017598A" w:rsidRDefault="0017598A" w:rsidP="0017598A">
            <w:pPr>
              <w:rPr>
                <w:lang w:val="en-US"/>
              </w:rPr>
            </w:pPr>
          </w:p>
          <w:p w14:paraId="0ADC8EF5"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BC4C8B6" w14:textId="77777777" w:rsidR="0017598A" w:rsidRDefault="0017598A" w:rsidP="0017598A">
            <w:pPr>
              <w:adjustRightInd w:val="0"/>
              <w:rPr>
                <w:lang w:val="en-US"/>
              </w:rPr>
            </w:pPr>
            <w:r w:rsidRPr="00524E53">
              <w:rPr>
                <w:lang w:val="en-US"/>
              </w:rPr>
              <w:t>Duza RAIN BIRD, fixa MPR-15 Q (90*) sau analog</w:t>
            </w:r>
          </w:p>
          <w:p w14:paraId="4A650F9D"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214E63C" w14:textId="7754D657"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0CAFBAEC" w14:textId="77777777" w:rsidR="0017598A" w:rsidRDefault="0017598A" w:rsidP="0017598A">
            <w:pPr>
              <w:adjustRightInd w:val="0"/>
              <w:jc w:val="center"/>
              <w:rPr>
                <w:rFonts w:ascii="Arial CYR" w:hAnsi="Arial CYR" w:cs="Arial CYR"/>
              </w:rPr>
            </w:pPr>
            <w:r>
              <w:t>2,000</w:t>
            </w:r>
          </w:p>
          <w:p w14:paraId="16D14A5D"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051C82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FC520A8" w14:textId="4CA2B831" w:rsidR="0017598A" w:rsidRPr="00FF430B" w:rsidRDefault="0017598A" w:rsidP="0017598A">
            <w:pPr>
              <w:jc w:val="center"/>
              <w:rPr>
                <w:rFonts w:eastAsia="PMingLiU"/>
                <w:lang w:val="ro-MD" w:eastAsia="zh-CN"/>
              </w:rPr>
            </w:pPr>
            <w:r>
              <w:t xml:space="preserve"> 114</w:t>
            </w:r>
          </w:p>
        </w:tc>
        <w:tc>
          <w:tcPr>
            <w:tcW w:w="1654" w:type="dxa"/>
            <w:tcBorders>
              <w:top w:val="single" w:sz="4" w:space="0" w:color="auto"/>
              <w:left w:val="single" w:sz="4" w:space="0" w:color="auto"/>
              <w:bottom w:val="single" w:sz="4" w:space="0" w:color="auto"/>
              <w:right w:val="single" w:sz="4" w:space="0" w:color="auto"/>
            </w:tcBorders>
            <w:vAlign w:val="center"/>
          </w:tcPr>
          <w:p w14:paraId="1980FC15" w14:textId="77777777" w:rsidR="0017598A" w:rsidRDefault="0017598A" w:rsidP="0017598A">
            <w:pPr>
              <w:rPr>
                <w:lang w:val="en-US"/>
              </w:rPr>
            </w:pPr>
          </w:p>
          <w:p w14:paraId="1882860E"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45361A9" w14:textId="77777777" w:rsidR="0017598A" w:rsidRDefault="0017598A" w:rsidP="0017598A">
            <w:pPr>
              <w:adjustRightInd w:val="0"/>
              <w:rPr>
                <w:lang w:val="en-US"/>
              </w:rPr>
            </w:pPr>
            <w:r w:rsidRPr="00524E53">
              <w:rPr>
                <w:lang w:val="en-US"/>
              </w:rPr>
              <w:t>Duza RAIN BIRD, fixa MPR-15 H (180*) sau analog</w:t>
            </w:r>
          </w:p>
          <w:p w14:paraId="625D8354"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88408DB" w14:textId="0DD6546F"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7271D71A" w14:textId="77777777" w:rsidR="0017598A" w:rsidRDefault="0017598A" w:rsidP="0017598A">
            <w:pPr>
              <w:adjustRightInd w:val="0"/>
              <w:jc w:val="center"/>
              <w:rPr>
                <w:rFonts w:ascii="Arial CYR" w:hAnsi="Arial CYR" w:cs="Arial CYR"/>
              </w:rPr>
            </w:pPr>
            <w:r>
              <w:t>13,000</w:t>
            </w:r>
          </w:p>
          <w:p w14:paraId="3C547D25"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A2D209C"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C77BC6F" w14:textId="1455E3CE" w:rsidR="0017598A" w:rsidRPr="00FF430B" w:rsidRDefault="0017598A" w:rsidP="0017598A">
            <w:pPr>
              <w:jc w:val="center"/>
              <w:rPr>
                <w:rFonts w:eastAsia="PMingLiU"/>
                <w:lang w:val="ro-MD" w:eastAsia="zh-CN"/>
              </w:rPr>
            </w:pPr>
            <w:r>
              <w:t xml:space="preserve"> 115</w:t>
            </w:r>
          </w:p>
        </w:tc>
        <w:tc>
          <w:tcPr>
            <w:tcW w:w="1654" w:type="dxa"/>
            <w:tcBorders>
              <w:top w:val="single" w:sz="4" w:space="0" w:color="auto"/>
              <w:left w:val="single" w:sz="4" w:space="0" w:color="auto"/>
              <w:bottom w:val="single" w:sz="4" w:space="0" w:color="auto"/>
              <w:right w:val="single" w:sz="4" w:space="0" w:color="auto"/>
            </w:tcBorders>
            <w:vAlign w:val="center"/>
          </w:tcPr>
          <w:p w14:paraId="3E1103EB" w14:textId="77777777" w:rsidR="0017598A" w:rsidRDefault="0017598A" w:rsidP="0017598A">
            <w:pPr>
              <w:rPr>
                <w:lang w:val="en-US"/>
              </w:rPr>
            </w:pPr>
          </w:p>
          <w:p w14:paraId="0884C060"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DD01D0C" w14:textId="77777777" w:rsidR="0017598A" w:rsidRDefault="0017598A" w:rsidP="0017598A">
            <w:pPr>
              <w:adjustRightInd w:val="0"/>
              <w:rPr>
                <w:lang w:val="en-US"/>
              </w:rPr>
            </w:pPr>
            <w:r w:rsidRPr="00524E53">
              <w:rPr>
                <w:lang w:val="en-US"/>
              </w:rPr>
              <w:t>Duza RAIN BIRD, fixa MPR-15 LCS (pt. colt sting) sau analog</w:t>
            </w:r>
          </w:p>
          <w:p w14:paraId="67D4D261"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A97B338" w14:textId="23F72490"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5B425B90" w14:textId="77777777" w:rsidR="0017598A" w:rsidRDefault="0017598A" w:rsidP="0017598A">
            <w:pPr>
              <w:adjustRightInd w:val="0"/>
              <w:jc w:val="center"/>
              <w:rPr>
                <w:rFonts w:ascii="Arial CYR" w:hAnsi="Arial CYR" w:cs="Arial CYR"/>
              </w:rPr>
            </w:pPr>
            <w:r>
              <w:t>2,000</w:t>
            </w:r>
          </w:p>
          <w:p w14:paraId="58C35F55"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72D196C"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048ED9F" w14:textId="1BBF8672" w:rsidR="0017598A" w:rsidRPr="00FF430B" w:rsidRDefault="0017598A" w:rsidP="0017598A">
            <w:pPr>
              <w:jc w:val="center"/>
              <w:rPr>
                <w:rFonts w:eastAsia="PMingLiU"/>
                <w:lang w:val="ro-MD" w:eastAsia="zh-CN"/>
              </w:rPr>
            </w:pPr>
            <w:r>
              <w:t xml:space="preserve"> 116</w:t>
            </w:r>
          </w:p>
        </w:tc>
        <w:tc>
          <w:tcPr>
            <w:tcW w:w="1654" w:type="dxa"/>
            <w:tcBorders>
              <w:top w:val="single" w:sz="4" w:space="0" w:color="auto"/>
              <w:left w:val="single" w:sz="4" w:space="0" w:color="auto"/>
              <w:bottom w:val="single" w:sz="4" w:space="0" w:color="auto"/>
              <w:right w:val="single" w:sz="4" w:space="0" w:color="auto"/>
            </w:tcBorders>
            <w:vAlign w:val="center"/>
          </w:tcPr>
          <w:p w14:paraId="1D9582CE" w14:textId="77777777" w:rsidR="0017598A" w:rsidRDefault="0017598A" w:rsidP="0017598A">
            <w:pPr>
              <w:rPr>
                <w:lang w:val="en-US"/>
              </w:rPr>
            </w:pPr>
          </w:p>
          <w:p w14:paraId="58D0A448"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BC7E5F1" w14:textId="77777777" w:rsidR="0017598A" w:rsidRDefault="0017598A" w:rsidP="0017598A">
            <w:pPr>
              <w:adjustRightInd w:val="0"/>
              <w:rPr>
                <w:lang w:val="en-US"/>
              </w:rPr>
            </w:pPr>
            <w:r w:rsidRPr="00524E53">
              <w:rPr>
                <w:lang w:val="en-US"/>
              </w:rPr>
              <w:t>Duza RAIN BIRD, fixa MPR-15 RCS (pt. colt drept) sau analog</w:t>
            </w:r>
          </w:p>
          <w:p w14:paraId="573B4ED9"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94CBBDE" w14:textId="0ECCFE82"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694C7E4A" w14:textId="77777777" w:rsidR="0017598A" w:rsidRDefault="0017598A" w:rsidP="0017598A">
            <w:pPr>
              <w:adjustRightInd w:val="0"/>
              <w:jc w:val="center"/>
              <w:rPr>
                <w:rFonts w:ascii="Arial CYR" w:hAnsi="Arial CYR" w:cs="Arial CYR"/>
              </w:rPr>
            </w:pPr>
            <w:r>
              <w:t>2,000</w:t>
            </w:r>
          </w:p>
          <w:p w14:paraId="2FCFEFBE"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9A8016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835366C" w14:textId="3695DE82" w:rsidR="0017598A" w:rsidRPr="00FF430B" w:rsidRDefault="0017598A" w:rsidP="0017598A">
            <w:pPr>
              <w:jc w:val="center"/>
              <w:rPr>
                <w:rFonts w:eastAsia="PMingLiU"/>
                <w:lang w:val="ro-MD" w:eastAsia="zh-CN"/>
              </w:rPr>
            </w:pPr>
            <w:r>
              <w:t xml:space="preserve"> 117</w:t>
            </w:r>
          </w:p>
        </w:tc>
        <w:tc>
          <w:tcPr>
            <w:tcW w:w="1654" w:type="dxa"/>
            <w:tcBorders>
              <w:top w:val="single" w:sz="4" w:space="0" w:color="auto"/>
              <w:left w:val="single" w:sz="4" w:space="0" w:color="auto"/>
              <w:bottom w:val="single" w:sz="4" w:space="0" w:color="auto"/>
              <w:right w:val="single" w:sz="4" w:space="0" w:color="auto"/>
            </w:tcBorders>
            <w:vAlign w:val="center"/>
          </w:tcPr>
          <w:p w14:paraId="2E860435" w14:textId="77777777" w:rsidR="0017598A" w:rsidRDefault="0017598A" w:rsidP="0017598A">
            <w:pPr>
              <w:rPr>
                <w:lang w:val="en-US"/>
              </w:rPr>
            </w:pPr>
          </w:p>
          <w:p w14:paraId="2C75C68B"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65C3D11" w14:textId="77777777" w:rsidR="0017598A" w:rsidRDefault="0017598A" w:rsidP="0017598A">
            <w:pPr>
              <w:adjustRightInd w:val="0"/>
              <w:rPr>
                <w:lang w:val="en-US"/>
              </w:rPr>
            </w:pPr>
            <w:r w:rsidRPr="00524E53">
              <w:rPr>
                <w:lang w:val="en-US"/>
              </w:rPr>
              <w:t>Duza RAIN BIRD, fixa MPR-15 SST (laterala) sau analog</w:t>
            </w:r>
          </w:p>
          <w:p w14:paraId="3D4E9F55"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C435BBF" w14:textId="7B9FB0E1" w:rsidR="0017598A" w:rsidRPr="00FF430B" w:rsidRDefault="0017598A" w:rsidP="0017598A">
            <w:pPr>
              <w:tabs>
                <w:tab w:val="left" w:pos="1134"/>
              </w:tabs>
              <w:ind w:left="720"/>
              <w:outlineLvl w:val="0"/>
              <w:rPr>
                <w:rFonts w:eastAsia="PMingLiU"/>
                <w:lang w:val="ro-MD" w:eastAsia="zh-CN"/>
              </w:rPr>
            </w:pPr>
            <w: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14:paraId="3851A3AC" w14:textId="77777777" w:rsidR="0017598A" w:rsidRDefault="0017598A" w:rsidP="0017598A">
            <w:pPr>
              <w:adjustRightInd w:val="0"/>
              <w:jc w:val="center"/>
              <w:rPr>
                <w:rFonts w:ascii="Arial CYR" w:hAnsi="Arial CYR" w:cs="Arial CYR"/>
              </w:rPr>
            </w:pPr>
            <w:r>
              <w:t>2,000</w:t>
            </w:r>
          </w:p>
          <w:p w14:paraId="0F235607"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2DDADB0"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4A31AC" w14:textId="2F00C1BF" w:rsidR="0017598A" w:rsidRPr="00FF430B" w:rsidRDefault="0017598A" w:rsidP="0017598A">
            <w:pPr>
              <w:jc w:val="center"/>
              <w:rPr>
                <w:rFonts w:eastAsia="PMingLiU"/>
                <w:lang w:val="ro-MD" w:eastAsia="zh-CN"/>
              </w:rPr>
            </w:pPr>
            <w:r>
              <w:t xml:space="preserve"> 118</w:t>
            </w:r>
          </w:p>
        </w:tc>
        <w:tc>
          <w:tcPr>
            <w:tcW w:w="1654" w:type="dxa"/>
            <w:tcBorders>
              <w:top w:val="single" w:sz="4" w:space="0" w:color="auto"/>
              <w:left w:val="single" w:sz="4" w:space="0" w:color="auto"/>
              <w:bottom w:val="single" w:sz="4" w:space="0" w:color="auto"/>
              <w:right w:val="single" w:sz="4" w:space="0" w:color="auto"/>
            </w:tcBorders>
            <w:vAlign w:val="center"/>
          </w:tcPr>
          <w:p w14:paraId="4B158212" w14:textId="77777777" w:rsidR="0017598A" w:rsidRDefault="0017598A" w:rsidP="0017598A">
            <w:pPr>
              <w:rPr>
                <w:lang w:val="en-US"/>
              </w:rPr>
            </w:pPr>
          </w:p>
          <w:p w14:paraId="42604CE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2BC389" w14:textId="77777777" w:rsidR="0017598A" w:rsidRDefault="0017598A" w:rsidP="0017598A">
            <w:pPr>
              <w:adjustRightInd w:val="0"/>
              <w:rPr>
                <w:lang w:val="en-US"/>
              </w:rPr>
            </w:pPr>
            <w:r w:rsidRPr="00524E53">
              <w:rPr>
                <w:lang w:val="en-US"/>
              </w:rPr>
              <w:t>Duza RAIN BIRD, fixa seria U-10 Q (90*) sau analog</w:t>
            </w:r>
          </w:p>
          <w:p w14:paraId="037232D4"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148F62" w14:textId="10F90DD4"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3D943430" w14:textId="77777777" w:rsidR="0017598A" w:rsidRDefault="0017598A" w:rsidP="0017598A">
            <w:pPr>
              <w:adjustRightInd w:val="0"/>
              <w:jc w:val="center"/>
              <w:rPr>
                <w:rFonts w:ascii="Arial CYR" w:hAnsi="Arial CYR" w:cs="Arial CYR"/>
              </w:rPr>
            </w:pPr>
            <w:r>
              <w:t>2,000</w:t>
            </w:r>
          </w:p>
          <w:p w14:paraId="62CD8E6C"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2E88D7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D5CF45C" w14:textId="79A2FBC9" w:rsidR="0017598A" w:rsidRPr="00FF430B" w:rsidRDefault="0017598A" w:rsidP="0017598A">
            <w:pPr>
              <w:jc w:val="center"/>
              <w:rPr>
                <w:rFonts w:eastAsia="PMingLiU"/>
                <w:lang w:val="ro-MD" w:eastAsia="zh-CN"/>
              </w:rPr>
            </w:pPr>
            <w:r>
              <w:t xml:space="preserve"> 119</w:t>
            </w:r>
          </w:p>
        </w:tc>
        <w:tc>
          <w:tcPr>
            <w:tcW w:w="1654" w:type="dxa"/>
            <w:tcBorders>
              <w:top w:val="single" w:sz="4" w:space="0" w:color="auto"/>
              <w:left w:val="single" w:sz="4" w:space="0" w:color="auto"/>
              <w:bottom w:val="single" w:sz="4" w:space="0" w:color="auto"/>
              <w:right w:val="single" w:sz="4" w:space="0" w:color="auto"/>
            </w:tcBorders>
            <w:vAlign w:val="center"/>
          </w:tcPr>
          <w:p w14:paraId="7CA252DD" w14:textId="77777777" w:rsidR="0017598A" w:rsidRDefault="0017598A" w:rsidP="0017598A">
            <w:pPr>
              <w:rPr>
                <w:lang w:val="en-US"/>
              </w:rPr>
            </w:pPr>
          </w:p>
          <w:p w14:paraId="42172279"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A51EA6F" w14:textId="77777777" w:rsidR="0017598A" w:rsidRDefault="0017598A" w:rsidP="0017598A">
            <w:pPr>
              <w:adjustRightInd w:val="0"/>
              <w:rPr>
                <w:lang w:val="en-US"/>
              </w:rPr>
            </w:pPr>
            <w:r w:rsidRPr="00524E53">
              <w:rPr>
                <w:lang w:val="en-US"/>
              </w:rPr>
              <w:t>Duza RAIN BIRD, fixa XERI autocompensata-90* sau analog</w:t>
            </w:r>
          </w:p>
          <w:p w14:paraId="0C925D84"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61A5775" w14:textId="339B91CC"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7235011E" w14:textId="77777777" w:rsidR="0017598A" w:rsidRDefault="0017598A" w:rsidP="0017598A">
            <w:pPr>
              <w:adjustRightInd w:val="0"/>
              <w:jc w:val="center"/>
              <w:rPr>
                <w:rFonts w:ascii="Arial CYR" w:hAnsi="Arial CYR" w:cs="Arial CYR"/>
              </w:rPr>
            </w:pPr>
            <w:r>
              <w:t>10,000</w:t>
            </w:r>
          </w:p>
          <w:p w14:paraId="1B9A20C9"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B408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E881541" w14:textId="7678DD12" w:rsidR="0017598A" w:rsidRPr="00FF430B" w:rsidRDefault="0017598A" w:rsidP="0017598A">
            <w:pPr>
              <w:jc w:val="center"/>
              <w:rPr>
                <w:rFonts w:eastAsia="PMingLiU"/>
                <w:lang w:val="ro-MD" w:eastAsia="zh-CN"/>
              </w:rPr>
            </w:pPr>
            <w:r>
              <w:t xml:space="preserve"> 120</w:t>
            </w:r>
          </w:p>
        </w:tc>
        <w:tc>
          <w:tcPr>
            <w:tcW w:w="1654" w:type="dxa"/>
            <w:tcBorders>
              <w:top w:val="single" w:sz="4" w:space="0" w:color="auto"/>
              <w:left w:val="single" w:sz="4" w:space="0" w:color="auto"/>
              <w:bottom w:val="single" w:sz="4" w:space="0" w:color="auto"/>
              <w:right w:val="single" w:sz="4" w:space="0" w:color="auto"/>
            </w:tcBorders>
            <w:vAlign w:val="center"/>
          </w:tcPr>
          <w:p w14:paraId="15C60170" w14:textId="77777777" w:rsidR="0017598A" w:rsidRDefault="0017598A" w:rsidP="0017598A">
            <w:pPr>
              <w:rPr>
                <w:lang w:val="en-US"/>
              </w:rPr>
            </w:pPr>
          </w:p>
          <w:p w14:paraId="35A41E3B"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831EFF0" w14:textId="77777777" w:rsidR="0017598A" w:rsidRDefault="0017598A" w:rsidP="0017598A">
            <w:pPr>
              <w:adjustRightInd w:val="0"/>
              <w:rPr>
                <w:lang w:val="en-US"/>
              </w:rPr>
            </w:pPr>
            <w:r w:rsidRPr="00524E53">
              <w:rPr>
                <w:lang w:val="en-US"/>
              </w:rPr>
              <w:t>Duza RAIN BIRD, fixa XERI autocompensata-180* sau analog</w:t>
            </w:r>
          </w:p>
          <w:p w14:paraId="74289014"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32C3684" w14:textId="5ECECA9D"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3E3FCF9D" w14:textId="77777777" w:rsidR="0017598A" w:rsidRDefault="0017598A" w:rsidP="0017598A">
            <w:pPr>
              <w:adjustRightInd w:val="0"/>
              <w:jc w:val="center"/>
              <w:rPr>
                <w:rFonts w:ascii="Arial CYR" w:hAnsi="Arial CYR" w:cs="Arial CYR"/>
              </w:rPr>
            </w:pPr>
            <w:r>
              <w:t>5,000</w:t>
            </w:r>
          </w:p>
          <w:p w14:paraId="62344B7B"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DF66E10"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510934" w14:textId="310C8710" w:rsidR="0017598A" w:rsidRPr="00FF430B" w:rsidRDefault="0017598A" w:rsidP="0017598A">
            <w:pPr>
              <w:jc w:val="center"/>
              <w:rPr>
                <w:rFonts w:eastAsia="PMingLiU"/>
                <w:lang w:val="ro-MD" w:eastAsia="zh-CN"/>
              </w:rPr>
            </w:pPr>
            <w:r>
              <w:t xml:space="preserve"> 121</w:t>
            </w:r>
          </w:p>
        </w:tc>
        <w:tc>
          <w:tcPr>
            <w:tcW w:w="1654" w:type="dxa"/>
            <w:tcBorders>
              <w:top w:val="single" w:sz="4" w:space="0" w:color="auto"/>
              <w:left w:val="single" w:sz="4" w:space="0" w:color="auto"/>
              <w:bottom w:val="single" w:sz="4" w:space="0" w:color="auto"/>
              <w:right w:val="single" w:sz="4" w:space="0" w:color="auto"/>
            </w:tcBorders>
            <w:vAlign w:val="center"/>
          </w:tcPr>
          <w:p w14:paraId="48A64029" w14:textId="77777777" w:rsidR="0017598A" w:rsidRDefault="0017598A" w:rsidP="0017598A">
            <w:pPr>
              <w:rPr>
                <w:lang w:val="en-US"/>
              </w:rPr>
            </w:pPr>
            <w:r>
              <w:rPr>
                <w:lang w:val="en-US"/>
              </w:rPr>
              <w:t>AcA52A</w:t>
            </w:r>
          </w:p>
          <w:p w14:paraId="2DDAF233"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CF84C72" w14:textId="77777777" w:rsidR="0017598A" w:rsidRDefault="0017598A" w:rsidP="0017598A">
            <w:pPr>
              <w:adjustRightInd w:val="0"/>
              <w:rPr>
                <w:lang w:val="en-US"/>
              </w:rPr>
            </w:pPr>
            <w:r w:rsidRPr="00524E53">
              <w:rPr>
                <w:lang w:val="en-US"/>
              </w:rPr>
              <w:t>Teava din polietilena, pentru conducte de alimentare cu apa montata in sant, cu diametrul de 20, 25, 32, 40, 50, 63 mm. / Teava polietilena p/u apa PE80 SDR 13.6 PN10 D25x2 mm</w:t>
            </w:r>
          </w:p>
          <w:p w14:paraId="438A4DFE"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BDEDD58" w14:textId="4C998C4D"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39A84C7A" w14:textId="77777777" w:rsidR="0017598A" w:rsidRDefault="0017598A" w:rsidP="0017598A">
            <w:pPr>
              <w:adjustRightInd w:val="0"/>
              <w:jc w:val="center"/>
              <w:rPr>
                <w:rFonts w:ascii="Arial CYR" w:hAnsi="Arial CYR" w:cs="Arial CYR"/>
              </w:rPr>
            </w:pPr>
            <w:r>
              <w:t>60,000</w:t>
            </w:r>
          </w:p>
          <w:p w14:paraId="1FDE4B2B"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8FBF33B"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1E9338D" w14:textId="088AAA62" w:rsidR="0017598A" w:rsidRPr="00FF430B" w:rsidRDefault="0017598A" w:rsidP="0017598A">
            <w:pPr>
              <w:jc w:val="center"/>
              <w:rPr>
                <w:rFonts w:eastAsia="PMingLiU"/>
                <w:lang w:val="ro-MD" w:eastAsia="zh-CN"/>
              </w:rPr>
            </w:pPr>
            <w:r>
              <w:t xml:space="preserve"> 122</w:t>
            </w:r>
          </w:p>
        </w:tc>
        <w:tc>
          <w:tcPr>
            <w:tcW w:w="1654" w:type="dxa"/>
            <w:tcBorders>
              <w:top w:val="single" w:sz="4" w:space="0" w:color="auto"/>
              <w:left w:val="single" w:sz="4" w:space="0" w:color="auto"/>
              <w:bottom w:val="single" w:sz="4" w:space="0" w:color="auto"/>
              <w:right w:val="single" w:sz="4" w:space="0" w:color="auto"/>
            </w:tcBorders>
            <w:vAlign w:val="center"/>
          </w:tcPr>
          <w:p w14:paraId="4AB71EB5" w14:textId="77777777" w:rsidR="0017598A" w:rsidRDefault="0017598A" w:rsidP="0017598A">
            <w:pPr>
              <w:rPr>
                <w:lang w:val="en-US"/>
              </w:rPr>
            </w:pPr>
            <w:r>
              <w:rPr>
                <w:lang w:val="en-US"/>
              </w:rPr>
              <w:t>AcA52A</w:t>
            </w:r>
          </w:p>
          <w:p w14:paraId="4A6B9CF6"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E21ECED" w14:textId="77777777" w:rsidR="0017598A" w:rsidRDefault="0017598A" w:rsidP="0017598A">
            <w:pPr>
              <w:adjustRightInd w:val="0"/>
              <w:rPr>
                <w:lang w:val="en-US"/>
              </w:rPr>
            </w:pPr>
            <w:r w:rsidRPr="00524E53">
              <w:rPr>
                <w:lang w:val="en-US"/>
              </w:rPr>
              <w:t>Teava din polietilena, pentru conducte de alimentare cu apa montata in sant, cu diametrul de 20, 25, 32, 40, 50, 63 mm. / Teava polietilena p/u apa PE100 SDR 17 PN10 D32x2 mm</w:t>
            </w:r>
          </w:p>
          <w:p w14:paraId="1D71630F"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1F1FA30" w14:textId="268B44DF"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47DDF3C1" w14:textId="77777777" w:rsidR="0017598A" w:rsidRDefault="0017598A" w:rsidP="0017598A">
            <w:pPr>
              <w:adjustRightInd w:val="0"/>
              <w:jc w:val="center"/>
              <w:rPr>
                <w:rFonts w:ascii="Arial CYR" w:hAnsi="Arial CYR" w:cs="Arial CYR"/>
              </w:rPr>
            </w:pPr>
            <w:r>
              <w:t>400,000</w:t>
            </w:r>
          </w:p>
          <w:p w14:paraId="5B17BEB4"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1B8645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4AEF13B" w14:textId="28DD1DAA" w:rsidR="0017598A" w:rsidRPr="00FF430B" w:rsidRDefault="0017598A" w:rsidP="0017598A">
            <w:pPr>
              <w:jc w:val="center"/>
              <w:rPr>
                <w:rFonts w:eastAsia="PMingLiU"/>
                <w:lang w:val="ro-MD" w:eastAsia="zh-CN"/>
              </w:rPr>
            </w:pPr>
            <w:r>
              <w:t xml:space="preserve"> 123</w:t>
            </w:r>
          </w:p>
        </w:tc>
        <w:tc>
          <w:tcPr>
            <w:tcW w:w="1654" w:type="dxa"/>
            <w:tcBorders>
              <w:top w:val="single" w:sz="4" w:space="0" w:color="auto"/>
              <w:left w:val="single" w:sz="4" w:space="0" w:color="auto"/>
              <w:bottom w:val="single" w:sz="4" w:space="0" w:color="auto"/>
              <w:right w:val="single" w:sz="4" w:space="0" w:color="auto"/>
            </w:tcBorders>
            <w:vAlign w:val="center"/>
          </w:tcPr>
          <w:p w14:paraId="45C7C179" w14:textId="77777777" w:rsidR="0017598A" w:rsidRDefault="0017598A" w:rsidP="0017598A">
            <w:pPr>
              <w:rPr>
                <w:lang w:val="en-US"/>
              </w:rPr>
            </w:pPr>
            <w:r>
              <w:rPr>
                <w:lang w:val="en-US"/>
              </w:rPr>
              <w:t>AcA52A</w:t>
            </w:r>
          </w:p>
          <w:p w14:paraId="36693342"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B561A13" w14:textId="77777777" w:rsidR="0017598A" w:rsidRDefault="0017598A" w:rsidP="0017598A">
            <w:pPr>
              <w:adjustRightInd w:val="0"/>
              <w:rPr>
                <w:lang w:val="en-US"/>
              </w:rPr>
            </w:pPr>
            <w:r w:rsidRPr="00524E53">
              <w:rPr>
                <w:lang w:val="en-US"/>
              </w:rPr>
              <w:t>Teava din polietilena, pentru conducte de alimentare cu apa montata in sant, cu diametrul de 20, 25, 32, 40, 50, 63 mm. / Teava polietilena p/u apa PE100 SDR 17 PN10 D40x2.4 mm</w:t>
            </w:r>
          </w:p>
          <w:p w14:paraId="7CE0481C"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33B51E8" w14:textId="5132F995"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2B9DA930" w14:textId="77777777" w:rsidR="0017598A" w:rsidRDefault="0017598A" w:rsidP="0017598A">
            <w:pPr>
              <w:adjustRightInd w:val="0"/>
              <w:jc w:val="center"/>
              <w:rPr>
                <w:rFonts w:ascii="Arial CYR" w:hAnsi="Arial CYR" w:cs="Arial CYR"/>
              </w:rPr>
            </w:pPr>
            <w:r>
              <w:t>200,000</w:t>
            </w:r>
          </w:p>
          <w:p w14:paraId="55C2154F"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963EF6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9EE6C57" w14:textId="5A706B08" w:rsidR="0017598A" w:rsidRPr="00FF430B" w:rsidRDefault="0017598A" w:rsidP="0017598A">
            <w:pPr>
              <w:jc w:val="center"/>
              <w:rPr>
                <w:rFonts w:eastAsia="PMingLiU"/>
                <w:lang w:val="ro-MD" w:eastAsia="zh-CN"/>
              </w:rPr>
            </w:pPr>
            <w:r>
              <w:t xml:space="preserve"> 124</w:t>
            </w:r>
          </w:p>
        </w:tc>
        <w:tc>
          <w:tcPr>
            <w:tcW w:w="1654" w:type="dxa"/>
            <w:tcBorders>
              <w:top w:val="single" w:sz="4" w:space="0" w:color="auto"/>
              <w:left w:val="single" w:sz="4" w:space="0" w:color="auto"/>
              <w:bottom w:val="single" w:sz="4" w:space="0" w:color="auto"/>
              <w:right w:val="single" w:sz="4" w:space="0" w:color="auto"/>
            </w:tcBorders>
            <w:vAlign w:val="center"/>
          </w:tcPr>
          <w:p w14:paraId="25C6EE85" w14:textId="77777777" w:rsidR="0017598A" w:rsidRDefault="0017598A" w:rsidP="0017598A">
            <w:pPr>
              <w:rPr>
                <w:lang w:val="en-US"/>
              </w:rPr>
            </w:pPr>
            <w:r>
              <w:rPr>
                <w:lang w:val="en-US"/>
              </w:rPr>
              <w:t>AcA07A</w:t>
            </w:r>
          </w:p>
          <w:p w14:paraId="7ABF46C7"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BB92B46" w14:textId="77777777" w:rsidR="0017598A" w:rsidRDefault="0017598A" w:rsidP="0017598A">
            <w:pPr>
              <w:adjustRightInd w:val="0"/>
              <w:rPr>
                <w:lang w:val="en-US"/>
              </w:rPr>
            </w:pPr>
            <w:r w:rsidRPr="00524E53">
              <w:rPr>
                <w:lang w:val="en-US"/>
              </w:rPr>
              <w:t>Montarea in pamint, in exteriorul cladirilor, a tevilor din PVC tip 4(G) sau 3(M), avind diametrul de 25-90 mm / Teava prelungitoare p/u aspersoare RAIN BIRD SPX-FLEX sau analog / se exclud piese de legatura</w:t>
            </w:r>
          </w:p>
          <w:p w14:paraId="170B4631"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690900E" w14:textId="69BDF6CA"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37B1A5D5" w14:textId="77777777" w:rsidR="0017598A" w:rsidRDefault="0017598A" w:rsidP="0017598A">
            <w:pPr>
              <w:adjustRightInd w:val="0"/>
              <w:jc w:val="center"/>
              <w:rPr>
                <w:rFonts w:ascii="Arial CYR" w:hAnsi="Arial CYR" w:cs="Arial CYR"/>
              </w:rPr>
            </w:pPr>
            <w:r>
              <w:t>70,000</w:t>
            </w:r>
          </w:p>
          <w:p w14:paraId="12F34327"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63AD49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9E34FA1" w14:textId="3533BF49" w:rsidR="0017598A" w:rsidRPr="00FF430B" w:rsidRDefault="0017598A" w:rsidP="0017598A">
            <w:pPr>
              <w:jc w:val="center"/>
              <w:rPr>
                <w:rFonts w:eastAsia="PMingLiU"/>
                <w:lang w:val="ro-MD" w:eastAsia="zh-CN"/>
              </w:rPr>
            </w:pPr>
            <w:r>
              <w:t xml:space="preserve"> 125</w:t>
            </w:r>
          </w:p>
        </w:tc>
        <w:tc>
          <w:tcPr>
            <w:tcW w:w="1654" w:type="dxa"/>
            <w:tcBorders>
              <w:top w:val="single" w:sz="4" w:space="0" w:color="auto"/>
              <w:left w:val="single" w:sz="4" w:space="0" w:color="auto"/>
              <w:bottom w:val="single" w:sz="4" w:space="0" w:color="auto"/>
              <w:right w:val="single" w:sz="4" w:space="0" w:color="auto"/>
            </w:tcBorders>
            <w:vAlign w:val="center"/>
          </w:tcPr>
          <w:p w14:paraId="1D3E245F" w14:textId="77777777" w:rsidR="0017598A" w:rsidRDefault="0017598A" w:rsidP="0017598A">
            <w:pPr>
              <w:rPr>
                <w:lang w:val="en-US"/>
              </w:rPr>
            </w:pPr>
          </w:p>
          <w:p w14:paraId="1072A2D7"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406039C" w14:textId="77777777" w:rsidR="0017598A" w:rsidRDefault="0017598A" w:rsidP="0017598A">
            <w:pPr>
              <w:adjustRightInd w:val="0"/>
              <w:rPr>
                <w:lang w:val="en-US"/>
              </w:rPr>
            </w:pPr>
            <w:r w:rsidRPr="00524E53">
              <w:rPr>
                <w:lang w:val="en-US"/>
              </w:rPr>
              <w:t>Cot PVC SBE-075 de 1/2" M pentru teava SPX-FLEX sau analog</w:t>
            </w:r>
          </w:p>
          <w:p w14:paraId="18DDD34C"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0FFBF23" w14:textId="25C5733B"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22E26624" w14:textId="77777777" w:rsidR="0017598A" w:rsidRDefault="0017598A" w:rsidP="0017598A">
            <w:pPr>
              <w:adjustRightInd w:val="0"/>
              <w:jc w:val="center"/>
              <w:rPr>
                <w:rFonts w:ascii="Arial CYR" w:hAnsi="Arial CYR" w:cs="Arial CYR"/>
              </w:rPr>
            </w:pPr>
            <w:r>
              <w:t>270,000</w:t>
            </w:r>
          </w:p>
          <w:p w14:paraId="3E5461DB"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BFE716D"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9FB84DE" w14:textId="62754666" w:rsidR="0017598A" w:rsidRPr="00FF430B" w:rsidRDefault="0017598A" w:rsidP="0017598A">
            <w:pPr>
              <w:jc w:val="center"/>
              <w:rPr>
                <w:rFonts w:eastAsia="PMingLiU"/>
                <w:lang w:val="ro-MD" w:eastAsia="zh-CN"/>
              </w:rPr>
            </w:pPr>
            <w:r>
              <w:lastRenderedPageBreak/>
              <w:t xml:space="preserve"> 126</w:t>
            </w:r>
          </w:p>
        </w:tc>
        <w:tc>
          <w:tcPr>
            <w:tcW w:w="1654" w:type="dxa"/>
            <w:tcBorders>
              <w:top w:val="single" w:sz="4" w:space="0" w:color="auto"/>
              <w:left w:val="single" w:sz="4" w:space="0" w:color="auto"/>
              <w:bottom w:val="single" w:sz="4" w:space="0" w:color="auto"/>
              <w:right w:val="single" w:sz="4" w:space="0" w:color="auto"/>
            </w:tcBorders>
            <w:vAlign w:val="center"/>
          </w:tcPr>
          <w:p w14:paraId="481A904B" w14:textId="77777777" w:rsidR="0017598A" w:rsidRDefault="0017598A" w:rsidP="0017598A">
            <w:pPr>
              <w:rPr>
                <w:lang w:val="en-US"/>
              </w:rPr>
            </w:pPr>
            <w:r>
              <w:rPr>
                <w:lang w:val="en-US"/>
              </w:rPr>
              <w:t>AcA54A</w:t>
            </w:r>
          </w:p>
          <w:p w14:paraId="21251FD4"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E1E73E6" w14:textId="77777777" w:rsidR="0017598A" w:rsidRDefault="0017598A" w:rsidP="0017598A">
            <w:pPr>
              <w:adjustRightInd w:val="0"/>
              <w:rPr>
                <w:lang w:val="en-US"/>
              </w:rPr>
            </w:pPr>
            <w:r w:rsidRPr="00524E53">
              <w:rPr>
                <w:lang w:val="en-US"/>
              </w:rPr>
              <w:t>Montarea fitingurilor mecanic (insurubare). Imbinare mecanica intre teava si fiting (mufe, teu, cot) din polietilena, tevile avind diametrul de 20-40 mm. / Valva drenaj 1/2" M</w:t>
            </w:r>
          </w:p>
          <w:p w14:paraId="2842C010"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CEFA8F" w14:textId="3151128D"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0E417674" w14:textId="77777777" w:rsidR="0017598A" w:rsidRDefault="0017598A" w:rsidP="0017598A">
            <w:pPr>
              <w:adjustRightInd w:val="0"/>
              <w:jc w:val="center"/>
              <w:rPr>
                <w:rFonts w:ascii="Arial CYR" w:hAnsi="Arial CYR" w:cs="Arial CYR"/>
              </w:rPr>
            </w:pPr>
            <w:r>
              <w:t>11,000</w:t>
            </w:r>
          </w:p>
          <w:p w14:paraId="566F0422"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FA27A25"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B526412" w14:textId="006A01B5" w:rsidR="0017598A" w:rsidRPr="00FF430B" w:rsidRDefault="0017598A" w:rsidP="0017598A">
            <w:pPr>
              <w:jc w:val="center"/>
              <w:rPr>
                <w:rFonts w:eastAsia="PMingLiU"/>
                <w:lang w:val="ro-MD" w:eastAsia="zh-CN"/>
              </w:rPr>
            </w:pPr>
            <w:r>
              <w:t xml:space="preserve"> 127</w:t>
            </w:r>
          </w:p>
        </w:tc>
        <w:tc>
          <w:tcPr>
            <w:tcW w:w="1654" w:type="dxa"/>
            <w:tcBorders>
              <w:top w:val="single" w:sz="4" w:space="0" w:color="auto"/>
              <w:left w:val="single" w:sz="4" w:space="0" w:color="auto"/>
              <w:bottom w:val="single" w:sz="4" w:space="0" w:color="auto"/>
              <w:right w:val="single" w:sz="4" w:space="0" w:color="auto"/>
            </w:tcBorders>
            <w:vAlign w:val="center"/>
          </w:tcPr>
          <w:p w14:paraId="7DD02DC1" w14:textId="77777777" w:rsidR="0017598A" w:rsidRDefault="0017598A" w:rsidP="0017598A">
            <w:pPr>
              <w:rPr>
                <w:lang w:val="en-US"/>
              </w:rPr>
            </w:pPr>
            <w:r>
              <w:rPr>
                <w:lang w:val="en-US"/>
              </w:rPr>
              <w:t>AcA54A</w:t>
            </w:r>
          </w:p>
          <w:p w14:paraId="52D601F2"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6783D60" w14:textId="77777777" w:rsidR="0017598A" w:rsidRDefault="0017598A" w:rsidP="0017598A">
            <w:pPr>
              <w:adjustRightInd w:val="0"/>
              <w:rPr>
                <w:lang w:val="en-US"/>
              </w:rPr>
            </w:pPr>
            <w:r w:rsidRPr="00524E53">
              <w:rPr>
                <w:lang w:val="en-US"/>
              </w:rPr>
              <w:t>Montarea fitingurilor mecanic (insurubare). Imbinare mecanica intre teava si fiting (mufe, teu, cot) din polietilena, tevile avind diametrul de 20-40 mm. / Colier de bransare, 32mmx1/2" F</w:t>
            </w:r>
          </w:p>
          <w:p w14:paraId="7715810B"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F0484ED" w14:textId="3DD76245"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0AE1B51B" w14:textId="77777777" w:rsidR="0017598A" w:rsidRDefault="0017598A" w:rsidP="0017598A">
            <w:pPr>
              <w:adjustRightInd w:val="0"/>
              <w:jc w:val="center"/>
              <w:rPr>
                <w:rFonts w:ascii="Arial CYR" w:hAnsi="Arial CYR" w:cs="Arial CYR"/>
              </w:rPr>
            </w:pPr>
            <w:r>
              <w:t>146,000</w:t>
            </w:r>
          </w:p>
          <w:p w14:paraId="3B6C2A60"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EC74EB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734AC0A" w14:textId="0FED7D97" w:rsidR="0017598A" w:rsidRPr="00FF430B" w:rsidRDefault="0017598A" w:rsidP="0017598A">
            <w:pPr>
              <w:jc w:val="center"/>
              <w:rPr>
                <w:rFonts w:eastAsia="PMingLiU"/>
                <w:lang w:val="ro-MD" w:eastAsia="zh-CN"/>
              </w:rPr>
            </w:pPr>
            <w:r>
              <w:t xml:space="preserve"> 128</w:t>
            </w:r>
          </w:p>
        </w:tc>
        <w:tc>
          <w:tcPr>
            <w:tcW w:w="1654" w:type="dxa"/>
            <w:tcBorders>
              <w:top w:val="single" w:sz="4" w:space="0" w:color="auto"/>
              <w:left w:val="single" w:sz="4" w:space="0" w:color="auto"/>
              <w:bottom w:val="single" w:sz="4" w:space="0" w:color="auto"/>
              <w:right w:val="single" w:sz="4" w:space="0" w:color="auto"/>
            </w:tcBorders>
            <w:vAlign w:val="center"/>
          </w:tcPr>
          <w:p w14:paraId="24F7C6D9" w14:textId="77777777" w:rsidR="0017598A" w:rsidRDefault="0017598A" w:rsidP="0017598A">
            <w:pPr>
              <w:rPr>
                <w:lang w:val="en-US"/>
              </w:rPr>
            </w:pPr>
            <w:r>
              <w:rPr>
                <w:lang w:val="en-US"/>
              </w:rPr>
              <w:t>AcA54A</w:t>
            </w:r>
          </w:p>
          <w:p w14:paraId="1AB8EA3B"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0944720" w14:textId="77777777" w:rsidR="0017598A" w:rsidRDefault="0017598A" w:rsidP="0017598A">
            <w:pPr>
              <w:adjustRightInd w:val="0"/>
              <w:rPr>
                <w:lang w:val="en-US"/>
              </w:rPr>
            </w:pPr>
            <w:r w:rsidRPr="00524E53">
              <w:rPr>
                <w:lang w:val="en-US"/>
              </w:rPr>
              <w:t xml:space="preserve">Montarea fitingurilor mecanic (insurubare). Imbinare mecanica intre teava si fiting (mufe, teu, cot) din polietilena, tevile avind diametrul de 20-40 mm. / Cot egal </w:t>
            </w:r>
            <w:r>
              <w:t>ф</w:t>
            </w:r>
            <w:r w:rsidRPr="00524E53">
              <w:rPr>
                <w:lang w:val="en-US"/>
              </w:rPr>
              <w:t>32x</w:t>
            </w:r>
            <w:r>
              <w:t>ф</w:t>
            </w:r>
            <w:r w:rsidRPr="00524E53">
              <w:rPr>
                <w:lang w:val="en-US"/>
              </w:rPr>
              <w:t>32 compresiune</w:t>
            </w:r>
          </w:p>
          <w:p w14:paraId="42FE90CE"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B061198" w14:textId="63797DB9"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46D92003" w14:textId="77777777" w:rsidR="0017598A" w:rsidRDefault="0017598A" w:rsidP="0017598A">
            <w:pPr>
              <w:adjustRightInd w:val="0"/>
              <w:jc w:val="center"/>
              <w:rPr>
                <w:rFonts w:ascii="Arial CYR" w:hAnsi="Arial CYR" w:cs="Arial CYR"/>
              </w:rPr>
            </w:pPr>
            <w:r>
              <w:t>5,000</w:t>
            </w:r>
          </w:p>
          <w:p w14:paraId="72DDB720"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35B0D9C"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F22D71B" w14:textId="12ADEBF5" w:rsidR="0017598A" w:rsidRPr="00FF430B" w:rsidRDefault="0017598A" w:rsidP="0017598A">
            <w:pPr>
              <w:jc w:val="center"/>
              <w:rPr>
                <w:rFonts w:eastAsia="PMingLiU"/>
                <w:lang w:val="ro-MD" w:eastAsia="zh-CN"/>
              </w:rPr>
            </w:pPr>
            <w:r>
              <w:t xml:space="preserve"> 129</w:t>
            </w:r>
          </w:p>
        </w:tc>
        <w:tc>
          <w:tcPr>
            <w:tcW w:w="1654" w:type="dxa"/>
            <w:tcBorders>
              <w:top w:val="single" w:sz="4" w:space="0" w:color="auto"/>
              <w:left w:val="single" w:sz="4" w:space="0" w:color="auto"/>
              <w:bottom w:val="single" w:sz="4" w:space="0" w:color="auto"/>
              <w:right w:val="single" w:sz="4" w:space="0" w:color="auto"/>
            </w:tcBorders>
            <w:vAlign w:val="center"/>
          </w:tcPr>
          <w:p w14:paraId="3541D9D1" w14:textId="77777777" w:rsidR="0017598A" w:rsidRDefault="0017598A" w:rsidP="0017598A">
            <w:pPr>
              <w:rPr>
                <w:lang w:val="en-US"/>
              </w:rPr>
            </w:pPr>
            <w:r>
              <w:rPr>
                <w:lang w:val="en-US"/>
              </w:rPr>
              <w:t>AcA54A</w:t>
            </w:r>
          </w:p>
          <w:p w14:paraId="76A31BD8"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A4DE92A" w14:textId="77777777" w:rsidR="0017598A" w:rsidRDefault="0017598A" w:rsidP="0017598A">
            <w:pPr>
              <w:adjustRightInd w:val="0"/>
              <w:rPr>
                <w:lang w:val="en-US"/>
              </w:rPr>
            </w:pPr>
            <w:r w:rsidRPr="00524E53">
              <w:rPr>
                <w:lang w:val="en-US"/>
              </w:rPr>
              <w:t xml:space="preserve">Montarea fitingurilor mecanic (insurubare). Imbinare mecanica intre teava si fiting (mufe, teu, cot) din polietilena, tevile avind diametrul de 20-40 mm. / Cot egal </w:t>
            </w:r>
            <w:r>
              <w:t>ф</w:t>
            </w:r>
            <w:r w:rsidRPr="00524E53">
              <w:rPr>
                <w:lang w:val="en-US"/>
              </w:rPr>
              <w:t>40x</w:t>
            </w:r>
            <w:r>
              <w:t>ф</w:t>
            </w:r>
            <w:r w:rsidRPr="00524E53">
              <w:rPr>
                <w:lang w:val="en-US"/>
              </w:rPr>
              <w:t>40 compresiune</w:t>
            </w:r>
          </w:p>
          <w:p w14:paraId="6A70232E"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B028356" w14:textId="59F6B99D"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693B8F34" w14:textId="77777777" w:rsidR="0017598A" w:rsidRDefault="0017598A" w:rsidP="0017598A">
            <w:pPr>
              <w:adjustRightInd w:val="0"/>
              <w:jc w:val="center"/>
              <w:rPr>
                <w:rFonts w:ascii="Arial CYR" w:hAnsi="Arial CYR" w:cs="Arial CYR"/>
              </w:rPr>
            </w:pPr>
            <w:r>
              <w:t>10,000</w:t>
            </w:r>
          </w:p>
          <w:p w14:paraId="5A755C19"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7BC3515"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7261468" w14:textId="2CF1AF8F" w:rsidR="0017598A" w:rsidRPr="00FF430B" w:rsidRDefault="0017598A" w:rsidP="0017598A">
            <w:pPr>
              <w:jc w:val="center"/>
              <w:rPr>
                <w:rFonts w:eastAsia="PMingLiU"/>
                <w:lang w:val="ro-MD" w:eastAsia="zh-CN"/>
              </w:rPr>
            </w:pPr>
            <w:r>
              <w:t xml:space="preserve"> 130</w:t>
            </w:r>
          </w:p>
        </w:tc>
        <w:tc>
          <w:tcPr>
            <w:tcW w:w="1654" w:type="dxa"/>
            <w:tcBorders>
              <w:top w:val="single" w:sz="4" w:space="0" w:color="auto"/>
              <w:left w:val="single" w:sz="4" w:space="0" w:color="auto"/>
              <w:bottom w:val="single" w:sz="4" w:space="0" w:color="auto"/>
              <w:right w:val="single" w:sz="4" w:space="0" w:color="auto"/>
            </w:tcBorders>
            <w:vAlign w:val="center"/>
          </w:tcPr>
          <w:p w14:paraId="4EE8C97B" w14:textId="77777777" w:rsidR="0017598A" w:rsidRDefault="0017598A" w:rsidP="0017598A">
            <w:pPr>
              <w:rPr>
                <w:lang w:val="en-US"/>
              </w:rPr>
            </w:pPr>
            <w:r>
              <w:rPr>
                <w:lang w:val="en-US"/>
              </w:rPr>
              <w:t>AcA54A</w:t>
            </w:r>
          </w:p>
          <w:p w14:paraId="4AE9A17D"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38646EE" w14:textId="77777777" w:rsidR="0017598A" w:rsidRDefault="0017598A" w:rsidP="0017598A">
            <w:pPr>
              <w:adjustRightInd w:val="0"/>
              <w:rPr>
                <w:lang w:val="en-US"/>
              </w:rPr>
            </w:pPr>
            <w:r w:rsidRPr="00524E53">
              <w:rPr>
                <w:lang w:val="en-US"/>
              </w:rPr>
              <w:t xml:space="preserve">Montarea fitingurilor mecanic (insurubare). Imbinare mecanica intre teava si fiting (mufe, teu, cot) din polietilena, tevile avind diametrul de 20-40 mm. / Dop </w:t>
            </w:r>
            <w:r>
              <w:t>ф</w:t>
            </w:r>
            <w:r w:rsidRPr="00524E53">
              <w:rPr>
                <w:lang w:val="en-US"/>
              </w:rPr>
              <w:t>32 compresiune</w:t>
            </w:r>
          </w:p>
          <w:p w14:paraId="7FE50BBA"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0FFDE2D" w14:textId="615BEABB"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1E48F2B5" w14:textId="77777777" w:rsidR="0017598A" w:rsidRDefault="0017598A" w:rsidP="0017598A">
            <w:pPr>
              <w:adjustRightInd w:val="0"/>
              <w:jc w:val="center"/>
              <w:rPr>
                <w:rFonts w:ascii="Arial CYR" w:hAnsi="Arial CYR" w:cs="Arial CYR"/>
              </w:rPr>
            </w:pPr>
            <w:r>
              <w:t>24,000</w:t>
            </w:r>
          </w:p>
          <w:p w14:paraId="42FB24B6"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7F12D3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A4D2DBC" w14:textId="6F93DD5F" w:rsidR="0017598A" w:rsidRPr="00FF430B" w:rsidRDefault="0017598A" w:rsidP="0017598A">
            <w:pPr>
              <w:jc w:val="center"/>
              <w:rPr>
                <w:rFonts w:eastAsia="PMingLiU"/>
                <w:lang w:val="ro-MD" w:eastAsia="zh-CN"/>
              </w:rPr>
            </w:pPr>
            <w:r>
              <w:t xml:space="preserve"> 131</w:t>
            </w:r>
          </w:p>
        </w:tc>
        <w:tc>
          <w:tcPr>
            <w:tcW w:w="1654" w:type="dxa"/>
            <w:tcBorders>
              <w:top w:val="single" w:sz="4" w:space="0" w:color="auto"/>
              <w:left w:val="single" w:sz="4" w:space="0" w:color="auto"/>
              <w:bottom w:val="single" w:sz="4" w:space="0" w:color="auto"/>
              <w:right w:val="single" w:sz="4" w:space="0" w:color="auto"/>
            </w:tcBorders>
            <w:vAlign w:val="center"/>
          </w:tcPr>
          <w:p w14:paraId="16A07AA1" w14:textId="77777777" w:rsidR="0017598A" w:rsidRDefault="0017598A" w:rsidP="0017598A">
            <w:pPr>
              <w:rPr>
                <w:lang w:val="en-US"/>
              </w:rPr>
            </w:pPr>
            <w:r>
              <w:rPr>
                <w:lang w:val="en-US"/>
              </w:rPr>
              <w:t>AcA54A</w:t>
            </w:r>
          </w:p>
          <w:p w14:paraId="0DE06D9A"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8D225F" w14:textId="77777777" w:rsidR="0017598A" w:rsidRDefault="0017598A" w:rsidP="0017598A">
            <w:pPr>
              <w:adjustRightInd w:val="0"/>
              <w:rPr>
                <w:lang w:val="en-US"/>
              </w:rPr>
            </w:pPr>
            <w:r w:rsidRPr="00524E53">
              <w:rPr>
                <w:lang w:val="en-US"/>
              </w:rPr>
              <w:t xml:space="preserve">Montarea fitingurilor mecanic (insurubare). Imbinare mecanica intre teava si fiting (mufe, teu, cot) din polietilena, tevile avind diametrul de 20-40 mm. / Dop </w:t>
            </w:r>
            <w:r>
              <w:t>ф</w:t>
            </w:r>
            <w:r w:rsidRPr="00524E53">
              <w:rPr>
                <w:lang w:val="en-US"/>
              </w:rPr>
              <w:t>40 compresiune</w:t>
            </w:r>
          </w:p>
          <w:p w14:paraId="75D95A6D"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E6EEB41" w14:textId="326C4C9C"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7FC3DC0D" w14:textId="77777777" w:rsidR="0017598A" w:rsidRDefault="0017598A" w:rsidP="0017598A">
            <w:pPr>
              <w:adjustRightInd w:val="0"/>
              <w:jc w:val="center"/>
              <w:rPr>
                <w:rFonts w:ascii="Arial CYR" w:hAnsi="Arial CYR" w:cs="Arial CYR"/>
              </w:rPr>
            </w:pPr>
            <w:r>
              <w:t>3,000</w:t>
            </w:r>
          </w:p>
          <w:p w14:paraId="7043E691"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6961480"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A610147" w14:textId="17DDE7B2" w:rsidR="0017598A" w:rsidRPr="00FF430B" w:rsidRDefault="0017598A" w:rsidP="0017598A">
            <w:pPr>
              <w:jc w:val="center"/>
              <w:rPr>
                <w:rFonts w:eastAsia="PMingLiU"/>
                <w:lang w:val="ro-MD" w:eastAsia="zh-CN"/>
              </w:rPr>
            </w:pPr>
            <w:r>
              <w:t xml:space="preserve"> 132</w:t>
            </w:r>
          </w:p>
        </w:tc>
        <w:tc>
          <w:tcPr>
            <w:tcW w:w="1654" w:type="dxa"/>
            <w:tcBorders>
              <w:top w:val="single" w:sz="4" w:space="0" w:color="auto"/>
              <w:left w:val="single" w:sz="4" w:space="0" w:color="auto"/>
              <w:bottom w:val="single" w:sz="4" w:space="0" w:color="auto"/>
              <w:right w:val="single" w:sz="4" w:space="0" w:color="auto"/>
            </w:tcBorders>
            <w:vAlign w:val="center"/>
          </w:tcPr>
          <w:p w14:paraId="370E4CA4" w14:textId="77777777" w:rsidR="0017598A" w:rsidRDefault="0017598A" w:rsidP="0017598A">
            <w:pPr>
              <w:rPr>
                <w:lang w:val="en-US"/>
              </w:rPr>
            </w:pPr>
            <w:r>
              <w:rPr>
                <w:lang w:val="en-US"/>
              </w:rPr>
              <w:t>AcA54A</w:t>
            </w:r>
          </w:p>
          <w:p w14:paraId="767B00B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A9EF32A" w14:textId="77777777" w:rsidR="0017598A" w:rsidRDefault="0017598A" w:rsidP="0017598A">
            <w:pPr>
              <w:adjustRightInd w:val="0"/>
              <w:rPr>
                <w:lang w:val="en-US"/>
              </w:rPr>
            </w:pPr>
            <w:r w:rsidRPr="00524E53">
              <w:rPr>
                <w:lang w:val="en-US"/>
              </w:rPr>
              <w:t xml:space="preserve">Montarea fitingurilor mecanic (insurubare). </w:t>
            </w:r>
            <w:r w:rsidRPr="00524E53">
              <w:rPr>
                <w:lang w:val="en-US"/>
              </w:rPr>
              <w:lastRenderedPageBreak/>
              <w:t xml:space="preserve">Imbinare mecanica intre teava si fiting (mufe, teu, cot) din polietilena, tevile avind diametrul de 20-40 mm. / Mufa egala </w:t>
            </w:r>
            <w:r>
              <w:t>ф</w:t>
            </w:r>
            <w:r w:rsidRPr="00524E53">
              <w:rPr>
                <w:lang w:val="en-US"/>
              </w:rPr>
              <w:t xml:space="preserve">32 x </w:t>
            </w:r>
            <w:r>
              <w:t>ф</w:t>
            </w:r>
            <w:r w:rsidRPr="00524E53">
              <w:rPr>
                <w:lang w:val="en-US"/>
              </w:rPr>
              <w:t>32 compresiune</w:t>
            </w:r>
          </w:p>
          <w:p w14:paraId="67D688E6"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C4ED079" w14:textId="7EE365F3" w:rsidR="0017598A" w:rsidRPr="00FF430B" w:rsidRDefault="0017598A" w:rsidP="0017598A">
            <w:pPr>
              <w:tabs>
                <w:tab w:val="left" w:pos="1134"/>
              </w:tabs>
              <w:ind w:left="720"/>
              <w:outlineLvl w:val="0"/>
              <w:rPr>
                <w:rFonts w:eastAsia="PMingLiU"/>
                <w:lang w:val="ro-MD" w:eastAsia="zh-CN"/>
              </w:rPr>
            </w:pPr>
            <w: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14:paraId="74CB175B" w14:textId="77777777" w:rsidR="0017598A" w:rsidRDefault="0017598A" w:rsidP="0017598A">
            <w:pPr>
              <w:adjustRightInd w:val="0"/>
              <w:jc w:val="center"/>
              <w:rPr>
                <w:rFonts w:ascii="Arial CYR" w:hAnsi="Arial CYR" w:cs="Arial CYR"/>
              </w:rPr>
            </w:pPr>
            <w:r>
              <w:t>5,000</w:t>
            </w:r>
          </w:p>
          <w:p w14:paraId="66A08187"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6DEEE8C"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69D4107" w14:textId="2E4BF678" w:rsidR="0017598A" w:rsidRPr="00FF430B" w:rsidRDefault="0017598A" w:rsidP="0017598A">
            <w:pPr>
              <w:jc w:val="center"/>
              <w:rPr>
                <w:rFonts w:eastAsia="PMingLiU"/>
                <w:lang w:val="ro-MD" w:eastAsia="zh-CN"/>
              </w:rPr>
            </w:pPr>
            <w:r>
              <w:t xml:space="preserve"> 133</w:t>
            </w:r>
          </w:p>
        </w:tc>
        <w:tc>
          <w:tcPr>
            <w:tcW w:w="1654" w:type="dxa"/>
            <w:tcBorders>
              <w:top w:val="single" w:sz="4" w:space="0" w:color="auto"/>
              <w:left w:val="single" w:sz="4" w:space="0" w:color="auto"/>
              <w:bottom w:val="single" w:sz="4" w:space="0" w:color="auto"/>
              <w:right w:val="single" w:sz="4" w:space="0" w:color="auto"/>
            </w:tcBorders>
            <w:vAlign w:val="center"/>
          </w:tcPr>
          <w:p w14:paraId="333B2F8A" w14:textId="77777777" w:rsidR="0017598A" w:rsidRDefault="0017598A" w:rsidP="0017598A">
            <w:pPr>
              <w:rPr>
                <w:lang w:val="en-US"/>
              </w:rPr>
            </w:pPr>
            <w:r>
              <w:rPr>
                <w:lang w:val="en-US"/>
              </w:rPr>
              <w:t>AcA54A</w:t>
            </w:r>
          </w:p>
          <w:p w14:paraId="49D46ACE"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09B81BA" w14:textId="77777777" w:rsidR="0017598A" w:rsidRDefault="0017598A" w:rsidP="0017598A">
            <w:pPr>
              <w:adjustRightInd w:val="0"/>
              <w:rPr>
                <w:lang w:val="en-US"/>
              </w:rPr>
            </w:pPr>
            <w:r w:rsidRPr="00524E53">
              <w:rPr>
                <w:lang w:val="en-US"/>
              </w:rPr>
              <w:t xml:space="preserve">Montarea fitingurilor mecanic (insurubare). Imbinare mecanica intre teava si fiting (mufe, teu, cot) din polietilena, tevile avind diametrul de 20-40 mm. / Mufa egala </w:t>
            </w:r>
            <w:r>
              <w:t>ф</w:t>
            </w:r>
            <w:r w:rsidRPr="00524E53">
              <w:rPr>
                <w:lang w:val="en-US"/>
              </w:rPr>
              <w:t xml:space="preserve">40 x </w:t>
            </w:r>
            <w:r>
              <w:t>ф</w:t>
            </w:r>
            <w:r w:rsidRPr="00524E53">
              <w:rPr>
                <w:lang w:val="en-US"/>
              </w:rPr>
              <w:t>40 compresiune</w:t>
            </w:r>
          </w:p>
          <w:p w14:paraId="751242B0"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89562AE" w14:textId="68CC5FB6"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0380AA3B" w14:textId="77777777" w:rsidR="0017598A" w:rsidRDefault="0017598A" w:rsidP="0017598A">
            <w:pPr>
              <w:adjustRightInd w:val="0"/>
              <w:jc w:val="center"/>
              <w:rPr>
                <w:rFonts w:ascii="Arial CYR" w:hAnsi="Arial CYR" w:cs="Arial CYR"/>
              </w:rPr>
            </w:pPr>
            <w:r>
              <w:t>3,000</w:t>
            </w:r>
          </w:p>
          <w:p w14:paraId="75F79A14"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EF8D6F0"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1723F50" w14:textId="7A0F4198" w:rsidR="0017598A" w:rsidRPr="00FF430B" w:rsidRDefault="0017598A" w:rsidP="0017598A">
            <w:pPr>
              <w:jc w:val="center"/>
              <w:rPr>
                <w:rFonts w:eastAsia="PMingLiU"/>
                <w:lang w:val="ro-MD" w:eastAsia="zh-CN"/>
              </w:rPr>
            </w:pPr>
            <w:r>
              <w:t xml:space="preserve"> 134</w:t>
            </w:r>
          </w:p>
        </w:tc>
        <w:tc>
          <w:tcPr>
            <w:tcW w:w="1654" w:type="dxa"/>
            <w:tcBorders>
              <w:top w:val="single" w:sz="4" w:space="0" w:color="auto"/>
              <w:left w:val="single" w:sz="4" w:space="0" w:color="auto"/>
              <w:bottom w:val="single" w:sz="4" w:space="0" w:color="auto"/>
              <w:right w:val="single" w:sz="4" w:space="0" w:color="auto"/>
            </w:tcBorders>
            <w:vAlign w:val="center"/>
          </w:tcPr>
          <w:p w14:paraId="36544BD8" w14:textId="77777777" w:rsidR="0017598A" w:rsidRDefault="0017598A" w:rsidP="0017598A">
            <w:pPr>
              <w:rPr>
                <w:lang w:val="en-US"/>
              </w:rPr>
            </w:pPr>
            <w:r>
              <w:rPr>
                <w:lang w:val="en-US"/>
              </w:rPr>
              <w:t>AcA54A</w:t>
            </w:r>
          </w:p>
          <w:p w14:paraId="36F39A5C"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AEE7F66" w14:textId="77777777" w:rsidR="0017598A" w:rsidRDefault="0017598A" w:rsidP="0017598A">
            <w:pPr>
              <w:adjustRightInd w:val="0"/>
              <w:rPr>
                <w:lang w:val="en-US"/>
              </w:rPr>
            </w:pPr>
            <w:r w:rsidRPr="00524E53">
              <w:rPr>
                <w:lang w:val="en-US"/>
              </w:rPr>
              <w:t xml:space="preserve">Montarea fitingurilor mecanic (insurubare). Imbinare mecanica intre teava si fiting (mufe, teu, cot) din polietilena, tevile avind diametrul de 20-40 mm. / Mufa cu filet </w:t>
            </w:r>
            <w:r>
              <w:t>ф</w:t>
            </w:r>
            <w:r w:rsidRPr="00524E53">
              <w:rPr>
                <w:lang w:val="en-US"/>
              </w:rPr>
              <w:t>32 x 1"M compresiune</w:t>
            </w:r>
          </w:p>
          <w:p w14:paraId="3A757B09"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7FDEA47" w14:textId="0A9A5568"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5DCB3917" w14:textId="77777777" w:rsidR="0017598A" w:rsidRDefault="0017598A" w:rsidP="0017598A">
            <w:pPr>
              <w:adjustRightInd w:val="0"/>
              <w:jc w:val="center"/>
              <w:rPr>
                <w:rFonts w:ascii="Arial CYR" w:hAnsi="Arial CYR" w:cs="Arial CYR"/>
              </w:rPr>
            </w:pPr>
            <w:r>
              <w:t>1,000</w:t>
            </w:r>
          </w:p>
          <w:p w14:paraId="73116FBF"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237AD0C"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5AAC66" w14:textId="585A1E0A" w:rsidR="0017598A" w:rsidRPr="00FF430B" w:rsidRDefault="0017598A" w:rsidP="0017598A">
            <w:pPr>
              <w:jc w:val="center"/>
              <w:rPr>
                <w:rFonts w:eastAsia="PMingLiU"/>
                <w:lang w:val="ro-MD" w:eastAsia="zh-CN"/>
              </w:rPr>
            </w:pPr>
            <w:r>
              <w:t xml:space="preserve"> 135</w:t>
            </w:r>
          </w:p>
        </w:tc>
        <w:tc>
          <w:tcPr>
            <w:tcW w:w="1654" w:type="dxa"/>
            <w:tcBorders>
              <w:top w:val="single" w:sz="4" w:space="0" w:color="auto"/>
              <w:left w:val="single" w:sz="4" w:space="0" w:color="auto"/>
              <w:bottom w:val="single" w:sz="4" w:space="0" w:color="auto"/>
              <w:right w:val="single" w:sz="4" w:space="0" w:color="auto"/>
            </w:tcBorders>
            <w:vAlign w:val="center"/>
          </w:tcPr>
          <w:p w14:paraId="143F5B0C" w14:textId="77777777" w:rsidR="0017598A" w:rsidRDefault="0017598A" w:rsidP="0017598A">
            <w:pPr>
              <w:rPr>
                <w:lang w:val="en-US"/>
              </w:rPr>
            </w:pPr>
            <w:r>
              <w:rPr>
                <w:lang w:val="en-US"/>
              </w:rPr>
              <w:t>AcA54A</w:t>
            </w:r>
          </w:p>
          <w:p w14:paraId="50949E98"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D94A709" w14:textId="77777777" w:rsidR="0017598A" w:rsidRDefault="0017598A" w:rsidP="0017598A">
            <w:pPr>
              <w:adjustRightInd w:val="0"/>
              <w:rPr>
                <w:lang w:val="en-US"/>
              </w:rPr>
            </w:pPr>
            <w:r w:rsidRPr="00524E53">
              <w:rPr>
                <w:lang w:val="en-US"/>
              </w:rPr>
              <w:t xml:space="preserve">Montarea fitingurilor mecanic (insurubare). Imbinare mecanica intre teava si fiting (mufe, teu, cot) din polietilena, tevile avind diametrul de 20-40 mm. / Mufa cu filet </w:t>
            </w:r>
            <w:r>
              <w:t>ф</w:t>
            </w:r>
            <w:r w:rsidRPr="00524E53">
              <w:rPr>
                <w:lang w:val="en-US"/>
              </w:rPr>
              <w:t>40 x 1"M compresiune</w:t>
            </w:r>
          </w:p>
          <w:p w14:paraId="70950961"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095B81D" w14:textId="2AD8EFA5"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5F6E4B94" w14:textId="77777777" w:rsidR="0017598A" w:rsidRDefault="0017598A" w:rsidP="0017598A">
            <w:pPr>
              <w:adjustRightInd w:val="0"/>
              <w:jc w:val="center"/>
              <w:rPr>
                <w:rFonts w:ascii="Arial CYR" w:hAnsi="Arial CYR" w:cs="Arial CYR"/>
              </w:rPr>
            </w:pPr>
            <w:r>
              <w:t>1,000</w:t>
            </w:r>
          </w:p>
          <w:p w14:paraId="2AC4FD57"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3EC888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CF69947" w14:textId="25566746" w:rsidR="0017598A" w:rsidRPr="00FF430B" w:rsidRDefault="0017598A" w:rsidP="0017598A">
            <w:pPr>
              <w:jc w:val="center"/>
              <w:rPr>
                <w:rFonts w:eastAsia="PMingLiU"/>
                <w:lang w:val="ro-MD" w:eastAsia="zh-CN"/>
              </w:rPr>
            </w:pPr>
            <w:r>
              <w:t xml:space="preserve"> 136</w:t>
            </w:r>
          </w:p>
        </w:tc>
        <w:tc>
          <w:tcPr>
            <w:tcW w:w="1654" w:type="dxa"/>
            <w:tcBorders>
              <w:top w:val="single" w:sz="4" w:space="0" w:color="auto"/>
              <w:left w:val="single" w:sz="4" w:space="0" w:color="auto"/>
              <w:bottom w:val="single" w:sz="4" w:space="0" w:color="auto"/>
              <w:right w:val="single" w:sz="4" w:space="0" w:color="auto"/>
            </w:tcBorders>
            <w:vAlign w:val="center"/>
          </w:tcPr>
          <w:p w14:paraId="7EC4C197" w14:textId="77777777" w:rsidR="0017598A" w:rsidRDefault="0017598A" w:rsidP="0017598A">
            <w:pPr>
              <w:rPr>
                <w:lang w:val="en-US"/>
              </w:rPr>
            </w:pPr>
            <w:r>
              <w:rPr>
                <w:lang w:val="en-US"/>
              </w:rPr>
              <w:t>AcA54A</w:t>
            </w:r>
          </w:p>
          <w:p w14:paraId="6B62EC3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D43C3E7" w14:textId="77777777" w:rsidR="0017598A" w:rsidRDefault="0017598A" w:rsidP="0017598A">
            <w:pPr>
              <w:adjustRightInd w:val="0"/>
              <w:rPr>
                <w:lang w:val="en-US"/>
              </w:rPr>
            </w:pPr>
            <w:r w:rsidRPr="00524E53">
              <w:rPr>
                <w:lang w:val="en-US"/>
              </w:rPr>
              <w:t xml:space="preserve">Montarea fitingurilor mecanic (insurubare). Imbinare mecanica intre teava si fiting (mufe, teu, cot) din polietilena, tevile avind diametrul de 20-40 mm. / Mufa cu filet </w:t>
            </w:r>
            <w:r>
              <w:t>ф</w:t>
            </w:r>
            <w:r w:rsidRPr="00524E53">
              <w:rPr>
                <w:lang w:val="en-US"/>
              </w:rPr>
              <w:t>40 x 1 1/2" M compresiune</w:t>
            </w:r>
          </w:p>
          <w:p w14:paraId="4D0C04DE"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123963B" w14:textId="0BBF4D1D"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44FDFCFE" w14:textId="77777777" w:rsidR="0017598A" w:rsidRDefault="0017598A" w:rsidP="0017598A">
            <w:pPr>
              <w:adjustRightInd w:val="0"/>
              <w:jc w:val="center"/>
              <w:rPr>
                <w:rFonts w:ascii="Arial CYR" w:hAnsi="Arial CYR" w:cs="Arial CYR"/>
              </w:rPr>
            </w:pPr>
            <w:r>
              <w:t>3,000</w:t>
            </w:r>
          </w:p>
          <w:p w14:paraId="2D47509E"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B9D3EED"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43F6A2E" w14:textId="5EDF8399" w:rsidR="0017598A" w:rsidRPr="00FF430B" w:rsidRDefault="0017598A" w:rsidP="0017598A">
            <w:pPr>
              <w:jc w:val="center"/>
              <w:rPr>
                <w:rFonts w:eastAsia="PMingLiU"/>
                <w:lang w:val="ro-MD" w:eastAsia="zh-CN"/>
              </w:rPr>
            </w:pPr>
            <w:r>
              <w:t xml:space="preserve"> 137</w:t>
            </w:r>
          </w:p>
        </w:tc>
        <w:tc>
          <w:tcPr>
            <w:tcW w:w="1654" w:type="dxa"/>
            <w:tcBorders>
              <w:top w:val="single" w:sz="4" w:space="0" w:color="auto"/>
              <w:left w:val="single" w:sz="4" w:space="0" w:color="auto"/>
              <w:bottom w:val="single" w:sz="4" w:space="0" w:color="auto"/>
              <w:right w:val="single" w:sz="4" w:space="0" w:color="auto"/>
            </w:tcBorders>
            <w:vAlign w:val="center"/>
          </w:tcPr>
          <w:p w14:paraId="3FC870EE" w14:textId="77777777" w:rsidR="0017598A" w:rsidRDefault="0017598A" w:rsidP="0017598A">
            <w:pPr>
              <w:rPr>
                <w:lang w:val="en-US"/>
              </w:rPr>
            </w:pPr>
            <w:r>
              <w:rPr>
                <w:lang w:val="en-US"/>
              </w:rPr>
              <w:t>AcA54A</w:t>
            </w:r>
          </w:p>
          <w:p w14:paraId="4FD94233"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7A126F7" w14:textId="77777777" w:rsidR="0017598A" w:rsidRDefault="0017598A" w:rsidP="0017598A">
            <w:pPr>
              <w:adjustRightInd w:val="0"/>
              <w:rPr>
                <w:lang w:val="en-US"/>
              </w:rPr>
            </w:pPr>
            <w:r w:rsidRPr="00524E53">
              <w:rPr>
                <w:lang w:val="en-US"/>
              </w:rPr>
              <w:t xml:space="preserve">Montarea fitingurilor mecanic (insurubare). Imbinare mecanica intre teava si fiting (mufe, teu, cot) din polietilena, tevile avind diametrul de 20-40 mm. / Teu egal </w:t>
            </w:r>
            <w:r>
              <w:t>ф</w:t>
            </w:r>
            <w:r w:rsidRPr="00524E53">
              <w:rPr>
                <w:lang w:val="en-US"/>
              </w:rPr>
              <w:t xml:space="preserve">32 x </w:t>
            </w:r>
            <w:r>
              <w:t>ф</w:t>
            </w:r>
            <w:r w:rsidRPr="00524E53">
              <w:rPr>
                <w:lang w:val="en-US"/>
              </w:rPr>
              <w:t xml:space="preserve">32 x </w:t>
            </w:r>
            <w:r>
              <w:t>ф</w:t>
            </w:r>
            <w:r w:rsidRPr="00524E53">
              <w:rPr>
                <w:lang w:val="en-US"/>
              </w:rPr>
              <w:t>32 compresiune</w:t>
            </w:r>
          </w:p>
          <w:p w14:paraId="5CCD700C"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0506E2D" w14:textId="4C6096AA"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3080D5CB" w14:textId="77777777" w:rsidR="0017598A" w:rsidRDefault="0017598A" w:rsidP="0017598A">
            <w:pPr>
              <w:adjustRightInd w:val="0"/>
              <w:jc w:val="center"/>
              <w:rPr>
                <w:rFonts w:ascii="Arial CYR" w:hAnsi="Arial CYR" w:cs="Arial CYR"/>
              </w:rPr>
            </w:pPr>
            <w:r>
              <w:t>3,000</w:t>
            </w:r>
          </w:p>
          <w:p w14:paraId="389F8AD1"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EB3159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A84037B" w14:textId="5996A503" w:rsidR="0017598A" w:rsidRPr="00FF430B" w:rsidRDefault="0017598A" w:rsidP="0017598A">
            <w:pPr>
              <w:jc w:val="center"/>
              <w:rPr>
                <w:rFonts w:eastAsia="PMingLiU"/>
                <w:lang w:val="ro-MD" w:eastAsia="zh-CN"/>
              </w:rPr>
            </w:pPr>
            <w:r>
              <w:t xml:space="preserve"> 138</w:t>
            </w:r>
          </w:p>
        </w:tc>
        <w:tc>
          <w:tcPr>
            <w:tcW w:w="1654" w:type="dxa"/>
            <w:tcBorders>
              <w:top w:val="single" w:sz="4" w:space="0" w:color="auto"/>
              <w:left w:val="single" w:sz="4" w:space="0" w:color="auto"/>
              <w:bottom w:val="single" w:sz="4" w:space="0" w:color="auto"/>
              <w:right w:val="single" w:sz="4" w:space="0" w:color="auto"/>
            </w:tcBorders>
            <w:vAlign w:val="center"/>
          </w:tcPr>
          <w:p w14:paraId="03453CE2" w14:textId="77777777" w:rsidR="0017598A" w:rsidRDefault="0017598A" w:rsidP="0017598A">
            <w:pPr>
              <w:rPr>
                <w:lang w:val="en-US"/>
              </w:rPr>
            </w:pPr>
            <w:r>
              <w:rPr>
                <w:lang w:val="en-US"/>
              </w:rPr>
              <w:t>AcA54A</w:t>
            </w:r>
          </w:p>
          <w:p w14:paraId="75866969"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3D66F2" w14:textId="77777777" w:rsidR="0017598A" w:rsidRDefault="0017598A" w:rsidP="0017598A">
            <w:pPr>
              <w:adjustRightInd w:val="0"/>
              <w:rPr>
                <w:lang w:val="en-US"/>
              </w:rPr>
            </w:pPr>
            <w:r w:rsidRPr="00524E53">
              <w:rPr>
                <w:lang w:val="en-US"/>
              </w:rPr>
              <w:t xml:space="preserve">Montarea fitingurilor mecanic (insurubare). Imbinare mecanica intre teava si fiting (mufe, teu, </w:t>
            </w:r>
            <w:r w:rsidRPr="00524E53">
              <w:rPr>
                <w:lang w:val="en-US"/>
              </w:rPr>
              <w:lastRenderedPageBreak/>
              <w:t xml:space="preserve">cot) din polietilena, tevile avind diametrul de 20-40 mm. / Teu egal </w:t>
            </w:r>
            <w:r>
              <w:t>ф</w:t>
            </w:r>
            <w:r w:rsidRPr="00524E53">
              <w:rPr>
                <w:lang w:val="en-US"/>
              </w:rPr>
              <w:t xml:space="preserve">40 x </w:t>
            </w:r>
            <w:r>
              <w:t>ф</w:t>
            </w:r>
            <w:r w:rsidRPr="00524E53">
              <w:rPr>
                <w:lang w:val="en-US"/>
              </w:rPr>
              <w:t xml:space="preserve">40 x </w:t>
            </w:r>
            <w:r>
              <w:t>ф</w:t>
            </w:r>
            <w:r w:rsidRPr="00524E53">
              <w:rPr>
                <w:lang w:val="en-US"/>
              </w:rPr>
              <w:t>40 compresiune</w:t>
            </w:r>
          </w:p>
          <w:p w14:paraId="4086D848"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02414CE" w14:textId="58A31846" w:rsidR="0017598A" w:rsidRPr="00FF430B" w:rsidRDefault="0017598A" w:rsidP="0017598A">
            <w:pPr>
              <w:tabs>
                <w:tab w:val="left" w:pos="1134"/>
              </w:tabs>
              <w:ind w:left="720"/>
              <w:outlineLvl w:val="0"/>
              <w:rPr>
                <w:rFonts w:eastAsia="PMingLiU"/>
                <w:lang w:val="ro-MD" w:eastAsia="zh-CN"/>
              </w:rPr>
            </w:pPr>
            <w: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14:paraId="03E7156B" w14:textId="77777777" w:rsidR="0017598A" w:rsidRDefault="0017598A" w:rsidP="0017598A">
            <w:pPr>
              <w:adjustRightInd w:val="0"/>
              <w:jc w:val="center"/>
              <w:rPr>
                <w:rFonts w:ascii="Arial CYR" w:hAnsi="Arial CYR" w:cs="Arial CYR"/>
              </w:rPr>
            </w:pPr>
            <w:r>
              <w:t>4,000</w:t>
            </w:r>
          </w:p>
          <w:p w14:paraId="533EE3B9"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6333B1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74FEC1E" w14:textId="532D5122" w:rsidR="0017598A" w:rsidRPr="00FF430B" w:rsidRDefault="0017598A" w:rsidP="0017598A">
            <w:pPr>
              <w:jc w:val="center"/>
              <w:rPr>
                <w:rFonts w:eastAsia="PMingLiU"/>
                <w:lang w:val="ro-MD" w:eastAsia="zh-CN"/>
              </w:rPr>
            </w:pPr>
            <w:r>
              <w:t xml:space="preserve"> 139</w:t>
            </w:r>
          </w:p>
        </w:tc>
        <w:tc>
          <w:tcPr>
            <w:tcW w:w="1654" w:type="dxa"/>
            <w:tcBorders>
              <w:top w:val="single" w:sz="4" w:space="0" w:color="auto"/>
              <w:left w:val="single" w:sz="4" w:space="0" w:color="auto"/>
              <w:bottom w:val="single" w:sz="4" w:space="0" w:color="auto"/>
              <w:right w:val="single" w:sz="4" w:space="0" w:color="auto"/>
            </w:tcBorders>
            <w:vAlign w:val="center"/>
          </w:tcPr>
          <w:p w14:paraId="0C8E6616" w14:textId="77777777" w:rsidR="0017598A" w:rsidRDefault="0017598A" w:rsidP="0017598A">
            <w:pPr>
              <w:rPr>
                <w:lang w:val="en-US"/>
              </w:rPr>
            </w:pPr>
            <w:r>
              <w:rPr>
                <w:lang w:val="en-US"/>
              </w:rPr>
              <w:t>AcA54A</w:t>
            </w:r>
          </w:p>
          <w:p w14:paraId="4021FF75"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DEF2093" w14:textId="77777777" w:rsidR="0017598A" w:rsidRDefault="0017598A" w:rsidP="0017598A">
            <w:pPr>
              <w:adjustRightInd w:val="0"/>
              <w:rPr>
                <w:lang w:val="en-US"/>
              </w:rPr>
            </w:pPr>
            <w:r w:rsidRPr="00524E53">
              <w:rPr>
                <w:lang w:val="en-US"/>
              </w:rPr>
              <w:t xml:space="preserve">Montarea fitingurilor mecanic (insurubare). Imbinare mecanica intre teava si fiting (mufe, teu, cot) din polietilena, tevile avind diametrul de 20-40 mm. / Teu cu filet </w:t>
            </w:r>
            <w:r>
              <w:t>ф</w:t>
            </w:r>
            <w:r w:rsidRPr="00524E53">
              <w:rPr>
                <w:lang w:val="en-US"/>
              </w:rPr>
              <w:t xml:space="preserve">32 x 1"M x </w:t>
            </w:r>
            <w:r>
              <w:t>ф</w:t>
            </w:r>
            <w:r w:rsidRPr="00524E53">
              <w:rPr>
                <w:lang w:val="en-US"/>
              </w:rPr>
              <w:t>32 compresiune</w:t>
            </w:r>
          </w:p>
          <w:p w14:paraId="73520D0F"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DCBE552" w14:textId="69C18549"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40233236" w14:textId="77777777" w:rsidR="0017598A" w:rsidRDefault="0017598A" w:rsidP="0017598A">
            <w:pPr>
              <w:adjustRightInd w:val="0"/>
              <w:jc w:val="center"/>
              <w:rPr>
                <w:rFonts w:ascii="Arial CYR" w:hAnsi="Arial CYR" w:cs="Arial CYR"/>
              </w:rPr>
            </w:pPr>
            <w:r>
              <w:t>10,000</w:t>
            </w:r>
          </w:p>
          <w:p w14:paraId="022951C9"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00269E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66E2470" w14:textId="214A22A7" w:rsidR="0017598A" w:rsidRPr="00FF430B" w:rsidRDefault="0017598A" w:rsidP="0017598A">
            <w:pPr>
              <w:jc w:val="center"/>
              <w:rPr>
                <w:rFonts w:eastAsia="PMingLiU"/>
                <w:lang w:val="ro-MD" w:eastAsia="zh-CN"/>
              </w:rPr>
            </w:pPr>
            <w:r>
              <w:t xml:space="preserve"> 140</w:t>
            </w:r>
          </w:p>
        </w:tc>
        <w:tc>
          <w:tcPr>
            <w:tcW w:w="1654" w:type="dxa"/>
            <w:tcBorders>
              <w:top w:val="single" w:sz="4" w:space="0" w:color="auto"/>
              <w:left w:val="single" w:sz="4" w:space="0" w:color="auto"/>
              <w:bottom w:val="single" w:sz="4" w:space="0" w:color="auto"/>
              <w:right w:val="single" w:sz="4" w:space="0" w:color="auto"/>
            </w:tcBorders>
            <w:vAlign w:val="center"/>
          </w:tcPr>
          <w:p w14:paraId="34201CC3" w14:textId="77777777" w:rsidR="0017598A" w:rsidRDefault="0017598A" w:rsidP="0017598A">
            <w:pPr>
              <w:rPr>
                <w:lang w:val="en-US"/>
              </w:rPr>
            </w:pPr>
            <w:r>
              <w:rPr>
                <w:lang w:val="en-US"/>
              </w:rPr>
              <w:t>AcA54A</w:t>
            </w:r>
          </w:p>
          <w:p w14:paraId="7A78DA08"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EFC323D" w14:textId="77777777" w:rsidR="0017598A" w:rsidRDefault="0017598A" w:rsidP="0017598A">
            <w:pPr>
              <w:adjustRightInd w:val="0"/>
              <w:rPr>
                <w:lang w:val="en-US"/>
              </w:rPr>
            </w:pPr>
            <w:r w:rsidRPr="00524E53">
              <w:rPr>
                <w:lang w:val="en-US"/>
              </w:rPr>
              <w:t xml:space="preserve">Montarea fitingurilor mecanic (insurubare). Imbinare mecanica intre teava si fiting (mufe, teu, cot) din polietilena, tevile avind diametrul de 20-40 mm. / Teu cu filet </w:t>
            </w:r>
            <w:r>
              <w:t>ф</w:t>
            </w:r>
            <w:r w:rsidRPr="00524E53">
              <w:rPr>
                <w:lang w:val="en-US"/>
              </w:rPr>
              <w:t xml:space="preserve">40 x 1"M x </w:t>
            </w:r>
            <w:r>
              <w:t>ф</w:t>
            </w:r>
            <w:r w:rsidRPr="00524E53">
              <w:rPr>
                <w:lang w:val="en-US"/>
              </w:rPr>
              <w:t>40 compresiune</w:t>
            </w:r>
          </w:p>
          <w:p w14:paraId="0951517B"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FAF96CE" w14:textId="3C20405A"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3C518FA4" w14:textId="77777777" w:rsidR="0017598A" w:rsidRDefault="0017598A" w:rsidP="0017598A">
            <w:pPr>
              <w:adjustRightInd w:val="0"/>
              <w:jc w:val="center"/>
              <w:rPr>
                <w:rFonts w:ascii="Arial CYR" w:hAnsi="Arial CYR" w:cs="Arial CYR"/>
              </w:rPr>
            </w:pPr>
            <w:r>
              <w:t>13,000</w:t>
            </w:r>
          </w:p>
          <w:p w14:paraId="5E391C60"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D82F4BD"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7A60416" w14:textId="20006357" w:rsidR="0017598A" w:rsidRPr="00FF430B" w:rsidRDefault="0017598A" w:rsidP="0017598A">
            <w:pPr>
              <w:jc w:val="center"/>
              <w:rPr>
                <w:rFonts w:eastAsia="PMingLiU"/>
                <w:lang w:val="ro-MD" w:eastAsia="zh-CN"/>
              </w:rPr>
            </w:pPr>
            <w:r>
              <w:t xml:space="preserve"> 141</w:t>
            </w:r>
          </w:p>
        </w:tc>
        <w:tc>
          <w:tcPr>
            <w:tcW w:w="1654" w:type="dxa"/>
            <w:tcBorders>
              <w:top w:val="single" w:sz="4" w:space="0" w:color="auto"/>
              <w:left w:val="single" w:sz="4" w:space="0" w:color="auto"/>
              <w:bottom w:val="single" w:sz="4" w:space="0" w:color="auto"/>
              <w:right w:val="single" w:sz="4" w:space="0" w:color="auto"/>
            </w:tcBorders>
            <w:vAlign w:val="center"/>
          </w:tcPr>
          <w:p w14:paraId="49EFD580" w14:textId="77777777" w:rsidR="0017598A" w:rsidRDefault="0017598A" w:rsidP="0017598A">
            <w:pPr>
              <w:rPr>
                <w:lang w:val="en-US"/>
              </w:rPr>
            </w:pPr>
          </w:p>
          <w:p w14:paraId="06F77DD0"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0DE61A0" w14:textId="77777777" w:rsidR="0017598A" w:rsidRDefault="0017598A" w:rsidP="0017598A">
            <w:pPr>
              <w:adjustRightInd w:val="0"/>
              <w:rPr>
                <w:lang w:val="en-US"/>
              </w:rPr>
            </w:pPr>
            <w:r w:rsidRPr="00524E53">
              <w:rPr>
                <w:lang w:val="en-US"/>
              </w:rPr>
              <w:t>Banda de teflon p/u etansarea fitingurilor</w:t>
            </w:r>
          </w:p>
          <w:p w14:paraId="5FA2426B"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EDAE300" w14:textId="3E53ED99"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34CEE272" w14:textId="77777777" w:rsidR="0017598A" w:rsidRDefault="0017598A" w:rsidP="0017598A">
            <w:pPr>
              <w:adjustRightInd w:val="0"/>
              <w:jc w:val="center"/>
              <w:rPr>
                <w:rFonts w:ascii="Arial CYR" w:hAnsi="Arial CYR" w:cs="Arial CYR"/>
              </w:rPr>
            </w:pPr>
            <w:r>
              <w:t>15,000</w:t>
            </w:r>
          </w:p>
          <w:p w14:paraId="5E4378ED"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9D40A5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3F3CBEF" w14:textId="7FD1FD69" w:rsidR="0017598A" w:rsidRPr="00FF430B" w:rsidRDefault="0017598A" w:rsidP="0017598A">
            <w:pPr>
              <w:jc w:val="center"/>
              <w:rPr>
                <w:rFonts w:eastAsia="PMingLiU"/>
                <w:lang w:val="ro-MD" w:eastAsia="zh-CN"/>
              </w:rPr>
            </w:pPr>
            <w:r>
              <w:t xml:space="preserve"> 142</w:t>
            </w:r>
          </w:p>
        </w:tc>
        <w:tc>
          <w:tcPr>
            <w:tcW w:w="1654" w:type="dxa"/>
            <w:tcBorders>
              <w:top w:val="single" w:sz="4" w:space="0" w:color="auto"/>
              <w:left w:val="single" w:sz="4" w:space="0" w:color="auto"/>
              <w:bottom w:val="single" w:sz="4" w:space="0" w:color="auto"/>
              <w:right w:val="single" w:sz="4" w:space="0" w:color="auto"/>
            </w:tcBorders>
            <w:vAlign w:val="center"/>
          </w:tcPr>
          <w:p w14:paraId="35F3A8B8" w14:textId="77777777" w:rsidR="0017598A" w:rsidRDefault="0017598A" w:rsidP="0017598A">
            <w:pPr>
              <w:rPr>
                <w:lang w:val="en-US"/>
              </w:rPr>
            </w:pPr>
          </w:p>
          <w:p w14:paraId="3AE33810"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F9C732F" w14:textId="77777777" w:rsidR="0017598A" w:rsidRDefault="0017598A" w:rsidP="0017598A">
            <w:pPr>
              <w:adjustRightInd w:val="0"/>
              <w:rPr>
                <w:lang w:val="en-US"/>
              </w:rPr>
            </w:pPr>
            <w:r>
              <w:t>Steag de marcare verde</w:t>
            </w:r>
          </w:p>
          <w:p w14:paraId="39EA860B"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52531BA" w14:textId="0FFBB1D6"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45E21776" w14:textId="77777777" w:rsidR="0017598A" w:rsidRDefault="0017598A" w:rsidP="0017598A">
            <w:pPr>
              <w:adjustRightInd w:val="0"/>
              <w:jc w:val="center"/>
              <w:rPr>
                <w:rFonts w:ascii="Arial CYR" w:hAnsi="Arial CYR" w:cs="Arial CYR"/>
              </w:rPr>
            </w:pPr>
            <w:r>
              <w:t>30,000</w:t>
            </w:r>
          </w:p>
          <w:p w14:paraId="2EF1B5B1"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B8755C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69E5B11" w14:textId="0DAAF6F7" w:rsidR="0017598A" w:rsidRPr="00FF430B" w:rsidRDefault="0017598A" w:rsidP="0017598A">
            <w:pPr>
              <w:jc w:val="center"/>
              <w:rPr>
                <w:rFonts w:eastAsia="PMingLiU"/>
                <w:lang w:val="ro-MD" w:eastAsia="zh-CN"/>
              </w:rPr>
            </w:pPr>
            <w:r>
              <w:t xml:space="preserve"> 143</w:t>
            </w:r>
          </w:p>
        </w:tc>
        <w:tc>
          <w:tcPr>
            <w:tcW w:w="1654" w:type="dxa"/>
            <w:tcBorders>
              <w:top w:val="single" w:sz="4" w:space="0" w:color="auto"/>
              <w:left w:val="single" w:sz="4" w:space="0" w:color="auto"/>
              <w:bottom w:val="single" w:sz="4" w:space="0" w:color="auto"/>
              <w:right w:val="single" w:sz="4" w:space="0" w:color="auto"/>
            </w:tcBorders>
            <w:vAlign w:val="center"/>
          </w:tcPr>
          <w:p w14:paraId="72D12730" w14:textId="77777777" w:rsidR="0017598A" w:rsidRDefault="0017598A" w:rsidP="0017598A">
            <w:pPr>
              <w:rPr>
                <w:lang w:val="en-US"/>
              </w:rPr>
            </w:pPr>
            <w:r>
              <w:rPr>
                <w:lang w:val="en-US"/>
              </w:rPr>
              <w:t>AcF11C</w:t>
            </w:r>
          </w:p>
          <w:p w14:paraId="2418676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CD944E3" w14:textId="77777777" w:rsidR="0017598A" w:rsidRDefault="0017598A" w:rsidP="0017598A">
            <w:pPr>
              <w:adjustRightInd w:val="0"/>
              <w:rPr>
                <w:lang w:val="en-US"/>
              </w:rPr>
            </w:pPr>
            <w:r w:rsidRPr="00524E53">
              <w:rPr>
                <w:lang w:val="en-US"/>
              </w:rPr>
              <w:t>Spalarea tevilor din PVC, fonta, azbociment, polietilena etc 20-75 mm, de apa potabila dupa montarea si imbinarea, inaintea receptiei</w:t>
            </w:r>
          </w:p>
          <w:p w14:paraId="5742C3A9"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75918EA" w14:textId="16349A66"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7B13FE0A" w14:textId="77777777" w:rsidR="0017598A" w:rsidRDefault="0017598A" w:rsidP="0017598A">
            <w:pPr>
              <w:adjustRightInd w:val="0"/>
              <w:jc w:val="center"/>
              <w:rPr>
                <w:rFonts w:ascii="Arial CYR" w:hAnsi="Arial CYR" w:cs="Arial CYR"/>
              </w:rPr>
            </w:pPr>
            <w:r>
              <w:t>730,000</w:t>
            </w:r>
          </w:p>
          <w:p w14:paraId="701D9FC6"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2031145"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1F3A8CF" w14:textId="4905AE4F" w:rsidR="0017598A" w:rsidRPr="00FF430B" w:rsidRDefault="0017598A" w:rsidP="0017598A">
            <w:pPr>
              <w:jc w:val="center"/>
              <w:rPr>
                <w:rFonts w:eastAsia="PMingLiU"/>
                <w:lang w:val="ro-MD" w:eastAsia="zh-CN"/>
              </w:rPr>
            </w:pPr>
            <w:r>
              <w:t xml:space="preserve"> 144</w:t>
            </w:r>
          </w:p>
        </w:tc>
        <w:tc>
          <w:tcPr>
            <w:tcW w:w="1654" w:type="dxa"/>
            <w:tcBorders>
              <w:top w:val="single" w:sz="4" w:space="0" w:color="auto"/>
              <w:left w:val="single" w:sz="4" w:space="0" w:color="auto"/>
              <w:bottom w:val="single" w:sz="4" w:space="0" w:color="auto"/>
              <w:right w:val="single" w:sz="4" w:space="0" w:color="auto"/>
            </w:tcBorders>
            <w:vAlign w:val="center"/>
          </w:tcPr>
          <w:p w14:paraId="79FCDD18" w14:textId="77777777" w:rsidR="0017598A" w:rsidRDefault="0017598A" w:rsidP="0017598A">
            <w:pPr>
              <w:rPr>
                <w:lang w:val="en-US"/>
              </w:rPr>
            </w:pPr>
            <w:r>
              <w:rPr>
                <w:lang w:val="en-US"/>
              </w:rPr>
              <w:t>AcF12A</w:t>
            </w:r>
          </w:p>
          <w:p w14:paraId="0B9FF966"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4BADE19" w14:textId="77777777" w:rsidR="0017598A" w:rsidRDefault="0017598A" w:rsidP="0017598A">
            <w:pPr>
              <w:adjustRightInd w:val="0"/>
              <w:rPr>
                <w:lang w:val="en-US"/>
              </w:rPr>
            </w:pPr>
            <w:r w:rsidRPr="00524E53">
              <w:rPr>
                <w:lang w:val="en-US"/>
              </w:rPr>
              <w:t>Proba de presiune a conductelor din polietilena montate in transee pentru retelele de alimentare cu apa si canalizare, cu diametru  pina la 100 mm</w:t>
            </w:r>
          </w:p>
          <w:p w14:paraId="132F7C9F"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FCCACF1" w14:textId="3FE75301"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286812D3" w14:textId="77777777" w:rsidR="0017598A" w:rsidRDefault="0017598A" w:rsidP="0017598A">
            <w:pPr>
              <w:adjustRightInd w:val="0"/>
              <w:jc w:val="center"/>
              <w:rPr>
                <w:rFonts w:ascii="Arial CYR" w:hAnsi="Arial CYR" w:cs="Arial CYR"/>
              </w:rPr>
            </w:pPr>
            <w:r>
              <w:t>730,000</w:t>
            </w:r>
          </w:p>
          <w:p w14:paraId="0A13507A"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19BBA72" w14:textId="77777777" w:rsidTr="00E619BA">
        <w:trPr>
          <w:trHeight w:val="407"/>
        </w:trPr>
        <w:tc>
          <w:tcPr>
            <w:tcW w:w="656" w:type="dxa"/>
            <w:tcBorders>
              <w:top w:val="single" w:sz="4" w:space="0" w:color="auto"/>
              <w:left w:val="single" w:sz="4" w:space="0" w:color="auto"/>
              <w:bottom w:val="single" w:sz="4" w:space="0" w:color="auto"/>
              <w:right w:val="single" w:sz="4" w:space="0" w:color="auto"/>
            </w:tcBorders>
          </w:tcPr>
          <w:p w14:paraId="6ABA3957" w14:textId="3BA6EABD" w:rsidR="0017598A" w:rsidRPr="00FF430B" w:rsidRDefault="0017598A" w:rsidP="0017598A">
            <w:pPr>
              <w:jc w:val="center"/>
              <w:rPr>
                <w:rFonts w:eastAsia="PMingLiU"/>
                <w:lang w:val="ro-MD" w:eastAsia="zh-CN"/>
              </w:rPr>
            </w:pPr>
            <w:r>
              <w:t xml:space="preserve"> </w:t>
            </w:r>
          </w:p>
        </w:tc>
        <w:tc>
          <w:tcPr>
            <w:tcW w:w="1654" w:type="dxa"/>
            <w:tcBorders>
              <w:top w:val="single" w:sz="4" w:space="0" w:color="auto"/>
              <w:left w:val="single" w:sz="4" w:space="0" w:color="auto"/>
              <w:bottom w:val="single" w:sz="4" w:space="0" w:color="auto"/>
              <w:right w:val="single" w:sz="4" w:space="0" w:color="auto"/>
            </w:tcBorders>
          </w:tcPr>
          <w:p w14:paraId="05369E1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0D883672"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1.3. Microirigare</w:t>
            </w:r>
          </w:p>
          <w:p w14:paraId="1B5AB564"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01ED6E2F"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0CA8C50A"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7903E3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E4C7F86" w14:textId="3D9D6877" w:rsidR="0017598A" w:rsidRPr="00FF430B" w:rsidRDefault="0017598A" w:rsidP="0017598A">
            <w:pPr>
              <w:jc w:val="center"/>
              <w:rPr>
                <w:rFonts w:eastAsia="PMingLiU"/>
                <w:lang w:val="ro-MD" w:eastAsia="zh-CN"/>
              </w:rPr>
            </w:pPr>
            <w:r>
              <w:t>145</w:t>
            </w:r>
          </w:p>
        </w:tc>
        <w:tc>
          <w:tcPr>
            <w:tcW w:w="1654" w:type="dxa"/>
            <w:tcBorders>
              <w:top w:val="single" w:sz="4" w:space="0" w:color="auto"/>
              <w:left w:val="single" w:sz="4" w:space="0" w:color="auto"/>
              <w:bottom w:val="single" w:sz="4" w:space="0" w:color="auto"/>
              <w:right w:val="single" w:sz="4" w:space="0" w:color="auto"/>
            </w:tcBorders>
            <w:vAlign w:val="center"/>
          </w:tcPr>
          <w:p w14:paraId="5ABD67C8" w14:textId="77777777" w:rsidR="0017598A" w:rsidRDefault="0017598A" w:rsidP="0017598A">
            <w:pPr>
              <w:rPr>
                <w:lang w:val="en-US"/>
              </w:rPr>
            </w:pPr>
            <w:r>
              <w:rPr>
                <w:lang w:val="en-US"/>
              </w:rPr>
              <w:t>AcA54A</w:t>
            </w:r>
          </w:p>
          <w:p w14:paraId="27C4F340"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F435998" w14:textId="77777777" w:rsidR="0017598A" w:rsidRDefault="0017598A" w:rsidP="0017598A">
            <w:pPr>
              <w:adjustRightInd w:val="0"/>
              <w:rPr>
                <w:lang w:val="en-US"/>
              </w:rPr>
            </w:pPr>
            <w:r w:rsidRPr="00524E53">
              <w:rPr>
                <w:lang w:val="en-US"/>
              </w:rPr>
              <w:t xml:space="preserve">Montarea fitingurilor mecanic (insurubare). Imbinare mecanica intre teava si fiting (mufe, teu, cot) din polietilena, tevile avind diametrul de 20-40 mm. / Cot </w:t>
            </w:r>
            <w:r>
              <w:t>ф</w:t>
            </w:r>
            <w:r w:rsidRPr="00524E53">
              <w:rPr>
                <w:lang w:val="en-US"/>
              </w:rPr>
              <w:t xml:space="preserve">25 x </w:t>
            </w:r>
            <w:r>
              <w:t>ф</w:t>
            </w:r>
            <w:r w:rsidRPr="00524E53">
              <w:rPr>
                <w:lang w:val="en-US"/>
              </w:rPr>
              <w:t>25 compresiune</w:t>
            </w:r>
          </w:p>
          <w:p w14:paraId="49B4A13C"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19A6379" w14:textId="45D0F250"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7BECB596" w14:textId="77777777" w:rsidR="0017598A" w:rsidRDefault="0017598A" w:rsidP="0017598A">
            <w:pPr>
              <w:adjustRightInd w:val="0"/>
              <w:jc w:val="center"/>
              <w:rPr>
                <w:rFonts w:ascii="Arial CYR" w:hAnsi="Arial CYR" w:cs="Arial CYR"/>
              </w:rPr>
            </w:pPr>
            <w:r>
              <w:t>3,000</w:t>
            </w:r>
          </w:p>
          <w:p w14:paraId="0AE6E949"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908430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3AF42EE" w14:textId="42FF231E" w:rsidR="0017598A" w:rsidRPr="00FF430B" w:rsidRDefault="0017598A" w:rsidP="0017598A">
            <w:pPr>
              <w:jc w:val="center"/>
              <w:rPr>
                <w:rFonts w:eastAsia="PMingLiU"/>
                <w:lang w:val="ro-MD" w:eastAsia="zh-CN"/>
              </w:rPr>
            </w:pPr>
            <w:r>
              <w:t xml:space="preserve"> 146</w:t>
            </w:r>
          </w:p>
        </w:tc>
        <w:tc>
          <w:tcPr>
            <w:tcW w:w="1654" w:type="dxa"/>
            <w:tcBorders>
              <w:top w:val="single" w:sz="4" w:space="0" w:color="auto"/>
              <w:left w:val="single" w:sz="4" w:space="0" w:color="auto"/>
              <w:bottom w:val="single" w:sz="4" w:space="0" w:color="auto"/>
              <w:right w:val="single" w:sz="4" w:space="0" w:color="auto"/>
            </w:tcBorders>
            <w:vAlign w:val="center"/>
          </w:tcPr>
          <w:p w14:paraId="50F317D4" w14:textId="77777777" w:rsidR="0017598A" w:rsidRDefault="0017598A" w:rsidP="0017598A">
            <w:pPr>
              <w:rPr>
                <w:lang w:val="en-US"/>
              </w:rPr>
            </w:pPr>
            <w:r>
              <w:rPr>
                <w:lang w:val="en-US"/>
              </w:rPr>
              <w:t>AcA54A</w:t>
            </w:r>
          </w:p>
          <w:p w14:paraId="05A78FD6"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8E6095E" w14:textId="77777777" w:rsidR="0017598A" w:rsidRDefault="0017598A" w:rsidP="0017598A">
            <w:pPr>
              <w:adjustRightInd w:val="0"/>
              <w:rPr>
                <w:lang w:val="en-US"/>
              </w:rPr>
            </w:pPr>
            <w:r w:rsidRPr="00524E53">
              <w:rPr>
                <w:lang w:val="en-US"/>
              </w:rPr>
              <w:t xml:space="preserve">Montarea fitingurilor mecanic (insurubare). </w:t>
            </w:r>
            <w:r w:rsidRPr="00524E53">
              <w:rPr>
                <w:lang w:val="en-US"/>
              </w:rPr>
              <w:lastRenderedPageBreak/>
              <w:t xml:space="preserve">Imbinare mecanica intre teava si fiting (mufe, teu, cot) din polietilena, tevile avind diametrul de 20-40 mm. / Cot cu filet </w:t>
            </w:r>
            <w:r>
              <w:t>ф</w:t>
            </w:r>
            <w:r w:rsidRPr="00524E53">
              <w:rPr>
                <w:lang w:val="en-US"/>
              </w:rPr>
              <w:t>25 x 1/2" F compresiune</w:t>
            </w:r>
          </w:p>
          <w:p w14:paraId="0845C363"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7655ABE" w14:textId="4C021D76" w:rsidR="0017598A" w:rsidRPr="00FF430B" w:rsidRDefault="0017598A" w:rsidP="0017598A">
            <w:pPr>
              <w:tabs>
                <w:tab w:val="left" w:pos="1134"/>
              </w:tabs>
              <w:ind w:left="720"/>
              <w:outlineLvl w:val="0"/>
              <w:rPr>
                <w:rFonts w:eastAsia="PMingLiU"/>
                <w:lang w:val="ro-MD" w:eastAsia="zh-CN"/>
              </w:rPr>
            </w:pPr>
            <w: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14:paraId="08310832" w14:textId="77777777" w:rsidR="0017598A" w:rsidRDefault="0017598A" w:rsidP="0017598A">
            <w:pPr>
              <w:adjustRightInd w:val="0"/>
              <w:jc w:val="center"/>
              <w:rPr>
                <w:rFonts w:ascii="Arial CYR" w:hAnsi="Arial CYR" w:cs="Arial CYR"/>
              </w:rPr>
            </w:pPr>
            <w:r>
              <w:t>10,000</w:t>
            </w:r>
          </w:p>
          <w:p w14:paraId="06572A8E"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F0A0B2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D015624" w14:textId="5C140ED9" w:rsidR="0017598A" w:rsidRPr="00FF430B" w:rsidRDefault="0017598A" w:rsidP="0017598A">
            <w:pPr>
              <w:jc w:val="center"/>
              <w:rPr>
                <w:rFonts w:eastAsia="PMingLiU"/>
                <w:lang w:val="ro-MD" w:eastAsia="zh-CN"/>
              </w:rPr>
            </w:pPr>
            <w:r>
              <w:t xml:space="preserve"> 147</w:t>
            </w:r>
          </w:p>
        </w:tc>
        <w:tc>
          <w:tcPr>
            <w:tcW w:w="1654" w:type="dxa"/>
            <w:tcBorders>
              <w:top w:val="single" w:sz="4" w:space="0" w:color="auto"/>
              <w:left w:val="single" w:sz="4" w:space="0" w:color="auto"/>
              <w:bottom w:val="single" w:sz="4" w:space="0" w:color="auto"/>
              <w:right w:val="single" w:sz="4" w:space="0" w:color="auto"/>
            </w:tcBorders>
            <w:vAlign w:val="center"/>
          </w:tcPr>
          <w:p w14:paraId="088A8CE0" w14:textId="77777777" w:rsidR="0017598A" w:rsidRDefault="0017598A" w:rsidP="0017598A">
            <w:pPr>
              <w:rPr>
                <w:lang w:val="en-US"/>
              </w:rPr>
            </w:pPr>
            <w:r>
              <w:rPr>
                <w:lang w:val="en-US"/>
              </w:rPr>
              <w:t>AcA54A</w:t>
            </w:r>
          </w:p>
          <w:p w14:paraId="275265B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64B3262" w14:textId="77777777" w:rsidR="0017598A" w:rsidRDefault="0017598A" w:rsidP="0017598A">
            <w:pPr>
              <w:adjustRightInd w:val="0"/>
              <w:rPr>
                <w:lang w:val="en-US"/>
              </w:rPr>
            </w:pPr>
            <w:r w:rsidRPr="00524E53">
              <w:rPr>
                <w:lang w:val="en-US"/>
              </w:rPr>
              <w:t xml:space="preserve">Montarea fitingurilor mecanic (insurubare). Imbinare mecanica intre teava si fiting (mufe, teu, cot) din polietilena, tevile avind diametrul de 20-40 mm. / Mufa cu filet </w:t>
            </w:r>
            <w:r>
              <w:t>ф</w:t>
            </w:r>
            <w:r w:rsidRPr="00524E53">
              <w:rPr>
                <w:lang w:val="en-US"/>
              </w:rPr>
              <w:t>25 x 1" F compresiune</w:t>
            </w:r>
          </w:p>
          <w:p w14:paraId="1F13FD23"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CE2E647" w14:textId="4DD8BE9B"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0F151475" w14:textId="77777777" w:rsidR="0017598A" w:rsidRDefault="0017598A" w:rsidP="0017598A">
            <w:pPr>
              <w:adjustRightInd w:val="0"/>
              <w:jc w:val="center"/>
              <w:rPr>
                <w:rFonts w:ascii="Arial CYR" w:hAnsi="Arial CYR" w:cs="Arial CYR"/>
              </w:rPr>
            </w:pPr>
            <w:r>
              <w:t>2,000</w:t>
            </w:r>
          </w:p>
          <w:p w14:paraId="07A92556"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A65D05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5B2991" w14:textId="36BE7F4E" w:rsidR="0017598A" w:rsidRPr="00FF430B" w:rsidRDefault="0017598A" w:rsidP="0017598A">
            <w:pPr>
              <w:jc w:val="center"/>
              <w:rPr>
                <w:rFonts w:eastAsia="PMingLiU"/>
                <w:lang w:val="ro-MD" w:eastAsia="zh-CN"/>
              </w:rPr>
            </w:pPr>
            <w:r>
              <w:t xml:space="preserve"> 148</w:t>
            </w:r>
          </w:p>
        </w:tc>
        <w:tc>
          <w:tcPr>
            <w:tcW w:w="1654" w:type="dxa"/>
            <w:tcBorders>
              <w:top w:val="single" w:sz="4" w:space="0" w:color="auto"/>
              <w:left w:val="single" w:sz="4" w:space="0" w:color="auto"/>
              <w:bottom w:val="single" w:sz="4" w:space="0" w:color="auto"/>
              <w:right w:val="single" w:sz="4" w:space="0" w:color="auto"/>
            </w:tcBorders>
            <w:vAlign w:val="center"/>
          </w:tcPr>
          <w:p w14:paraId="4526B305" w14:textId="77777777" w:rsidR="0017598A" w:rsidRDefault="0017598A" w:rsidP="0017598A">
            <w:pPr>
              <w:rPr>
                <w:lang w:val="en-US"/>
              </w:rPr>
            </w:pPr>
            <w:r>
              <w:rPr>
                <w:lang w:val="en-US"/>
              </w:rPr>
              <w:t>AcA54A</w:t>
            </w:r>
          </w:p>
          <w:p w14:paraId="27567B5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8AE9EEE" w14:textId="77777777" w:rsidR="0017598A" w:rsidRDefault="0017598A" w:rsidP="0017598A">
            <w:pPr>
              <w:adjustRightInd w:val="0"/>
              <w:rPr>
                <w:lang w:val="en-US"/>
              </w:rPr>
            </w:pPr>
            <w:r w:rsidRPr="00524E53">
              <w:rPr>
                <w:lang w:val="en-US"/>
              </w:rPr>
              <w:t xml:space="preserve">Montarea fitingurilor mecanic (insurubare). Imbinare mecanica intre teava si fiting (mufe, teu, cot) din polietilena, tevile avind diametrul de 20-40 mm. / Teu egal </w:t>
            </w:r>
            <w:r>
              <w:t>ф</w:t>
            </w:r>
            <w:r w:rsidRPr="00524E53">
              <w:rPr>
                <w:lang w:val="en-US"/>
              </w:rPr>
              <w:t xml:space="preserve">25 x </w:t>
            </w:r>
            <w:r>
              <w:t>ф</w:t>
            </w:r>
            <w:r w:rsidRPr="00524E53">
              <w:rPr>
                <w:lang w:val="en-US"/>
              </w:rPr>
              <w:t xml:space="preserve">25 x </w:t>
            </w:r>
            <w:r>
              <w:t>ф</w:t>
            </w:r>
            <w:r w:rsidRPr="00524E53">
              <w:rPr>
                <w:lang w:val="en-US"/>
              </w:rPr>
              <w:t>25 compresiune</w:t>
            </w:r>
          </w:p>
          <w:p w14:paraId="3BC58B86"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48656E4" w14:textId="5E1401AD"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4091355F" w14:textId="77777777" w:rsidR="0017598A" w:rsidRDefault="0017598A" w:rsidP="0017598A">
            <w:pPr>
              <w:adjustRightInd w:val="0"/>
              <w:jc w:val="center"/>
              <w:rPr>
                <w:rFonts w:ascii="Arial CYR" w:hAnsi="Arial CYR" w:cs="Arial CYR"/>
              </w:rPr>
            </w:pPr>
            <w:r>
              <w:t>2,000</w:t>
            </w:r>
          </w:p>
          <w:p w14:paraId="50C0400B"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0E574DD"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EF5A9F7" w14:textId="1DB94A17" w:rsidR="0017598A" w:rsidRPr="00FF430B" w:rsidRDefault="0017598A" w:rsidP="0017598A">
            <w:pPr>
              <w:jc w:val="center"/>
              <w:rPr>
                <w:rFonts w:eastAsia="PMingLiU"/>
                <w:lang w:val="ro-MD" w:eastAsia="zh-CN"/>
              </w:rPr>
            </w:pPr>
            <w:r>
              <w:t xml:space="preserve"> 149</w:t>
            </w:r>
          </w:p>
        </w:tc>
        <w:tc>
          <w:tcPr>
            <w:tcW w:w="1654" w:type="dxa"/>
            <w:tcBorders>
              <w:top w:val="single" w:sz="4" w:space="0" w:color="auto"/>
              <w:left w:val="single" w:sz="4" w:space="0" w:color="auto"/>
              <w:bottom w:val="single" w:sz="4" w:space="0" w:color="auto"/>
              <w:right w:val="single" w:sz="4" w:space="0" w:color="auto"/>
            </w:tcBorders>
            <w:vAlign w:val="center"/>
          </w:tcPr>
          <w:p w14:paraId="685C2041" w14:textId="77777777" w:rsidR="0017598A" w:rsidRDefault="0017598A" w:rsidP="0017598A">
            <w:pPr>
              <w:rPr>
                <w:lang w:val="en-US"/>
              </w:rPr>
            </w:pPr>
            <w:r>
              <w:rPr>
                <w:lang w:val="en-US"/>
              </w:rPr>
              <w:t>AcA54A</w:t>
            </w:r>
          </w:p>
          <w:p w14:paraId="218629FF"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14E5DE4" w14:textId="77777777" w:rsidR="0017598A" w:rsidRDefault="0017598A" w:rsidP="0017598A">
            <w:pPr>
              <w:adjustRightInd w:val="0"/>
              <w:rPr>
                <w:lang w:val="en-US"/>
              </w:rPr>
            </w:pPr>
            <w:r w:rsidRPr="00524E53">
              <w:rPr>
                <w:lang w:val="en-US"/>
              </w:rPr>
              <w:t xml:space="preserve">Montarea fitingurilor mecanic (insurubare). Imbinare mecanica intre teava si fiting (mufe, teu, cot) din polietilena, tevile avind diametrul de 20-40 mm. / Teu cu filet </w:t>
            </w:r>
            <w:r>
              <w:t>ф</w:t>
            </w:r>
            <w:r w:rsidRPr="00524E53">
              <w:rPr>
                <w:lang w:val="en-US"/>
              </w:rPr>
              <w:t xml:space="preserve">25 x 1/2"F x </w:t>
            </w:r>
            <w:r>
              <w:t>ф</w:t>
            </w:r>
            <w:r w:rsidRPr="00524E53">
              <w:rPr>
                <w:lang w:val="en-US"/>
              </w:rPr>
              <w:t>25 compresiune</w:t>
            </w:r>
          </w:p>
          <w:p w14:paraId="3305D722"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21AEF60" w14:textId="2674CC78"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69D4ECDC" w14:textId="77777777" w:rsidR="0017598A" w:rsidRDefault="0017598A" w:rsidP="0017598A">
            <w:pPr>
              <w:adjustRightInd w:val="0"/>
              <w:jc w:val="center"/>
              <w:rPr>
                <w:rFonts w:ascii="Arial CYR" w:hAnsi="Arial CYR" w:cs="Arial CYR"/>
              </w:rPr>
            </w:pPr>
            <w:r>
              <w:t>30,000</w:t>
            </w:r>
          </w:p>
          <w:p w14:paraId="5E5DD5F1"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B6D60FC"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DC12BDD" w14:textId="288FA8E3" w:rsidR="0017598A" w:rsidRPr="00FF430B" w:rsidRDefault="0017598A" w:rsidP="0017598A">
            <w:pPr>
              <w:jc w:val="center"/>
              <w:rPr>
                <w:rFonts w:eastAsia="PMingLiU"/>
                <w:lang w:val="ro-MD" w:eastAsia="zh-CN"/>
              </w:rPr>
            </w:pPr>
            <w:r>
              <w:t xml:space="preserve"> 150</w:t>
            </w:r>
          </w:p>
        </w:tc>
        <w:tc>
          <w:tcPr>
            <w:tcW w:w="1654" w:type="dxa"/>
            <w:tcBorders>
              <w:top w:val="single" w:sz="4" w:space="0" w:color="auto"/>
              <w:left w:val="single" w:sz="4" w:space="0" w:color="auto"/>
              <w:bottom w:val="single" w:sz="4" w:space="0" w:color="auto"/>
              <w:right w:val="single" w:sz="4" w:space="0" w:color="auto"/>
            </w:tcBorders>
            <w:vAlign w:val="center"/>
          </w:tcPr>
          <w:p w14:paraId="2A4ED4B3" w14:textId="77777777" w:rsidR="0017598A" w:rsidRDefault="0017598A" w:rsidP="0017598A">
            <w:pPr>
              <w:rPr>
                <w:lang w:val="en-US"/>
              </w:rPr>
            </w:pPr>
            <w:r>
              <w:rPr>
                <w:lang w:val="en-US"/>
              </w:rPr>
              <w:t>AcA54A</w:t>
            </w:r>
          </w:p>
          <w:p w14:paraId="46BC6E23"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D428E67" w14:textId="77777777" w:rsidR="0017598A" w:rsidRDefault="0017598A" w:rsidP="0017598A">
            <w:pPr>
              <w:adjustRightInd w:val="0"/>
              <w:rPr>
                <w:lang w:val="en-US"/>
              </w:rPr>
            </w:pPr>
            <w:r w:rsidRPr="00524E53">
              <w:rPr>
                <w:lang w:val="en-US"/>
              </w:rPr>
              <w:t xml:space="preserve">Montarea fitingurilor mecanic (insurubare). Imbinare mecanica intre teava si fiting (mufe, teu, cot) din polietilena, tevile avind diametrul de 20-40 mm. / Teu cu filet </w:t>
            </w:r>
            <w:r>
              <w:t>ф</w:t>
            </w:r>
            <w:r w:rsidRPr="00524E53">
              <w:rPr>
                <w:lang w:val="en-US"/>
              </w:rPr>
              <w:t>25 x 1"F compresiune</w:t>
            </w:r>
          </w:p>
          <w:p w14:paraId="45DA1F0A"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BE592CE" w14:textId="6D5DC1CF"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40E10B79" w14:textId="77777777" w:rsidR="0017598A" w:rsidRDefault="0017598A" w:rsidP="0017598A">
            <w:pPr>
              <w:adjustRightInd w:val="0"/>
              <w:jc w:val="center"/>
              <w:rPr>
                <w:rFonts w:ascii="Arial CYR" w:hAnsi="Arial CYR" w:cs="Arial CYR"/>
              </w:rPr>
            </w:pPr>
            <w:r>
              <w:t>2,000</w:t>
            </w:r>
          </w:p>
          <w:p w14:paraId="113DD051"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252190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E2E67CE" w14:textId="148202BE" w:rsidR="0017598A" w:rsidRPr="00FF430B" w:rsidRDefault="0017598A" w:rsidP="0017598A">
            <w:pPr>
              <w:jc w:val="center"/>
              <w:rPr>
                <w:rFonts w:eastAsia="PMingLiU"/>
                <w:lang w:val="ro-MD" w:eastAsia="zh-CN"/>
              </w:rPr>
            </w:pPr>
            <w:r>
              <w:t xml:space="preserve"> 151</w:t>
            </w:r>
          </w:p>
        </w:tc>
        <w:tc>
          <w:tcPr>
            <w:tcW w:w="1654" w:type="dxa"/>
            <w:tcBorders>
              <w:top w:val="single" w:sz="4" w:space="0" w:color="auto"/>
              <w:left w:val="single" w:sz="4" w:space="0" w:color="auto"/>
              <w:bottom w:val="single" w:sz="4" w:space="0" w:color="auto"/>
              <w:right w:val="single" w:sz="4" w:space="0" w:color="auto"/>
            </w:tcBorders>
            <w:vAlign w:val="center"/>
          </w:tcPr>
          <w:p w14:paraId="5AAFE812" w14:textId="77777777" w:rsidR="0017598A" w:rsidRDefault="0017598A" w:rsidP="0017598A">
            <w:pPr>
              <w:rPr>
                <w:lang w:val="en-US"/>
              </w:rPr>
            </w:pPr>
            <w:r>
              <w:rPr>
                <w:lang w:val="en-US"/>
              </w:rPr>
              <w:t>AcA07A</w:t>
            </w:r>
          </w:p>
          <w:p w14:paraId="555135E2"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966EB75" w14:textId="77777777" w:rsidR="0017598A" w:rsidRDefault="0017598A" w:rsidP="0017598A">
            <w:pPr>
              <w:adjustRightInd w:val="0"/>
              <w:rPr>
                <w:lang w:val="en-US"/>
              </w:rPr>
            </w:pPr>
            <w:r w:rsidRPr="00524E53">
              <w:rPr>
                <w:lang w:val="en-US"/>
              </w:rPr>
              <w:t>Montarea in pamint, in exteriorul cladirilor, a tevilor din PVC tip 4(G) sau 3(M), avind diametrul de 25-90 mm / Tub cu picurare, Emitator la distanta, 33cm, flux 2.3 l/h / se exclud piese de legatura</w:t>
            </w:r>
          </w:p>
          <w:p w14:paraId="278CF63F"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5CF8BE0" w14:textId="6C63B713"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4873505C" w14:textId="77777777" w:rsidR="0017598A" w:rsidRDefault="0017598A" w:rsidP="0017598A">
            <w:pPr>
              <w:adjustRightInd w:val="0"/>
              <w:jc w:val="center"/>
              <w:rPr>
                <w:rFonts w:ascii="Arial CYR" w:hAnsi="Arial CYR" w:cs="Arial CYR"/>
              </w:rPr>
            </w:pPr>
            <w:r>
              <w:t>900,000</w:t>
            </w:r>
          </w:p>
          <w:p w14:paraId="66360B08"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6F5393D"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96392B" w14:textId="0ADEA806" w:rsidR="0017598A" w:rsidRPr="00FF430B" w:rsidRDefault="0017598A" w:rsidP="0017598A">
            <w:pPr>
              <w:jc w:val="center"/>
              <w:rPr>
                <w:rFonts w:eastAsia="PMingLiU"/>
                <w:lang w:val="ro-MD" w:eastAsia="zh-CN"/>
              </w:rPr>
            </w:pPr>
            <w:r>
              <w:t xml:space="preserve"> 152</w:t>
            </w:r>
          </w:p>
        </w:tc>
        <w:tc>
          <w:tcPr>
            <w:tcW w:w="1654" w:type="dxa"/>
            <w:tcBorders>
              <w:top w:val="single" w:sz="4" w:space="0" w:color="auto"/>
              <w:left w:val="single" w:sz="4" w:space="0" w:color="auto"/>
              <w:bottom w:val="single" w:sz="4" w:space="0" w:color="auto"/>
              <w:right w:val="single" w:sz="4" w:space="0" w:color="auto"/>
            </w:tcBorders>
            <w:vAlign w:val="center"/>
          </w:tcPr>
          <w:p w14:paraId="1AE0B66A" w14:textId="77777777" w:rsidR="0017598A" w:rsidRDefault="0017598A" w:rsidP="0017598A">
            <w:pPr>
              <w:rPr>
                <w:lang w:val="en-US"/>
              </w:rPr>
            </w:pPr>
            <w:r>
              <w:rPr>
                <w:lang w:val="en-US"/>
              </w:rPr>
              <w:t>SA37A</w:t>
            </w:r>
          </w:p>
          <w:p w14:paraId="381BFF7D"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9C2B7E1" w14:textId="77777777" w:rsidR="0017598A" w:rsidRDefault="0017598A" w:rsidP="0017598A">
            <w:pPr>
              <w:adjustRightInd w:val="0"/>
              <w:rPr>
                <w:lang w:val="en-US"/>
              </w:rPr>
            </w:pPr>
            <w:r w:rsidRPr="00524E53">
              <w:rPr>
                <w:lang w:val="en-US"/>
              </w:rPr>
              <w:t xml:space="preserve">Bratara pentru fixarea conductelor de alimentare cu apa si gaze, din otel </w:t>
            </w:r>
            <w:r w:rsidRPr="00524E53">
              <w:rPr>
                <w:lang w:val="en-US"/>
              </w:rPr>
              <w:lastRenderedPageBreak/>
              <w:t>sau PVC montata prin incastrare, conductele avind diametrul de 1/2" / Suport de fixat conducta 17 mm</w:t>
            </w:r>
          </w:p>
          <w:p w14:paraId="25252239"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C9EA6F2" w14:textId="7E15157E" w:rsidR="0017598A" w:rsidRPr="00FF430B" w:rsidRDefault="0017598A" w:rsidP="0017598A">
            <w:pPr>
              <w:tabs>
                <w:tab w:val="left" w:pos="1134"/>
              </w:tabs>
              <w:ind w:left="720"/>
              <w:outlineLvl w:val="0"/>
              <w:rPr>
                <w:rFonts w:eastAsia="PMingLiU"/>
                <w:lang w:val="ro-MD" w:eastAsia="zh-CN"/>
              </w:rPr>
            </w:pPr>
            <w: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14:paraId="09E66C0D" w14:textId="77777777" w:rsidR="0017598A" w:rsidRDefault="0017598A" w:rsidP="0017598A">
            <w:pPr>
              <w:adjustRightInd w:val="0"/>
              <w:jc w:val="center"/>
              <w:rPr>
                <w:rFonts w:ascii="Arial CYR" w:hAnsi="Arial CYR" w:cs="Arial CYR"/>
              </w:rPr>
            </w:pPr>
            <w:r>
              <w:t>900,000</w:t>
            </w:r>
          </w:p>
          <w:p w14:paraId="0D775B46"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54A620D"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8A1A476" w14:textId="67CBEA24" w:rsidR="0017598A" w:rsidRPr="00FF430B" w:rsidRDefault="0017598A" w:rsidP="0017598A">
            <w:pPr>
              <w:jc w:val="center"/>
              <w:rPr>
                <w:rFonts w:eastAsia="PMingLiU"/>
                <w:lang w:val="ro-MD" w:eastAsia="zh-CN"/>
              </w:rPr>
            </w:pPr>
            <w:r>
              <w:t xml:space="preserve"> 153</w:t>
            </w:r>
          </w:p>
        </w:tc>
        <w:tc>
          <w:tcPr>
            <w:tcW w:w="1654" w:type="dxa"/>
            <w:tcBorders>
              <w:top w:val="single" w:sz="4" w:space="0" w:color="auto"/>
              <w:left w:val="single" w:sz="4" w:space="0" w:color="auto"/>
              <w:bottom w:val="single" w:sz="4" w:space="0" w:color="auto"/>
              <w:right w:val="single" w:sz="4" w:space="0" w:color="auto"/>
            </w:tcBorders>
            <w:vAlign w:val="center"/>
          </w:tcPr>
          <w:p w14:paraId="14E2427E" w14:textId="77777777" w:rsidR="0017598A" w:rsidRDefault="0017598A" w:rsidP="0017598A">
            <w:pPr>
              <w:rPr>
                <w:lang w:val="en-US"/>
              </w:rPr>
            </w:pPr>
          </w:p>
          <w:p w14:paraId="6C2F31C2"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71DA654" w14:textId="77777777" w:rsidR="0017598A" w:rsidRDefault="0017598A" w:rsidP="0017598A">
            <w:pPr>
              <w:adjustRightInd w:val="0"/>
              <w:rPr>
                <w:lang w:val="en-US"/>
              </w:rPr>
            </w:pPr>
            <w:r w:rsidRPr="00524E53">
              <w:rPr>
                <w:lang w:val="en-US"/>
              </w:rPr>
              <w:t xml:space="preserve">Cot RAIN BIRD XF </w:t>
            </w:r>
            <w:r>
              <w:t>ф</w:t>
            </w:r>
            <w:r w:rsidRPr="00524E53">
              <w:rPr>
                <w:lang w:val="en-US"/>
              </w:rPr>
              <w:t xml:space="preserve">17 x </w:t>
            </w:r>
            <w:r>
              <w:t>ф</w:t>
            </w:r>
            <w:r w:rsidRPr="00524E53">
              <w:rPr>
                <w:lang w:val="en-US"/>
              </w:rPr>
              <w:t>17 sau analog</w:t>
            </w:r>
          </w:p>
          <w:p w14:paraId="6994D915"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E58F357" w14:textId="5782B417"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4C43AC73" w14:textId="77777777" w:rsidR="0017598A" w:rsidRDefault="0017598A" w:rsidP="0017598A">
            <w:pPr>
              <w:adjustRightInd w:val="0"/>
              <w:jc w:val="center"/>
              <w:rPr>
                <w:rFonts w:ascii="Arial CYR" w:hAnsi="Arial CYR" w:cs="Arial CYR"/>
              </w:rPr>
            </w:pPr>
            <w:r>
              <w:t>10,000</w:t>
            </w:r>
          </w:p>
          <w:p w14:paraId="057C1BFD"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267789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1A0357D" w14:textId="5B3B864D" w:rsidR="0017598A" w:rsidRPr="00FF430B" w:rsidRDefault="0017598A" w:rsidP="0017598A">
            <w:pPr>
              <w:jc w:val="center"/>
              <w:rPr>
                <w:rFonts w:eastAsia="PMingLiU"/>
                <w:lang w:val="ro-MD" w:eastAsia="zh-CN"/>
              </w:rPr>
            </w:pPr>
            <w:r>
              <w:t xml:space="preserve"> 154</w:t>
            </w:r>
          </w:p>
        </w:tc>
        <w:tc>
          <w:tcPr>
            <w:tcW w:w="1654" w:type="dxa"/>
            <w:tcBorders>
              <w:top w:val="single" w:sz="4" w:space="0" w:color="auto"/>
              <w:left w:val="single" w:sz="4" w:space="0" w:color="auto"/>
              <w:bottom w:val="single" w:sz="4" w:space="0" w:color="auto"/>
              <w:right w:val="single" w:sz="4" w:space="0" w:color="auto"/>
            </w:tcBorders>
            <w:vAlign w:val="center"/>
          </w:tcPr>
          <w:p w14:paraId="159C1F9A" w14:textId="77777777" w:rsidR="0017598A" w:rsidRDefault="0017598A" w:rsidP="0017598A">
            <w:pPr>
              <w:rPr>
                <w:lang w:val="en-US"/>
              </w:rPr>
            </w:pPr>
          </w:p>
          <w:p w14:paraId="4A30A8B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1751271" w14:textId="77777777" w:rsidR="0017598A" w:rsidRDefault="0017598A" w:rsidP="0017598A">
            <w:pPr>
              <w:adjustRightInd w:val="0"/>
              <w:rPr>
                <w:lang w:val="en-US"/>
              </w:rPr>
            </w:pPr>
            <w:r w:rsidRPr="00524E53">
              <w:rPr>
                <w:lang w:val="en-US"/>
              </w:rPr>
              <w:t xml:space="preserve">Mufa egala RAIN BIRD XF </w:t>
            </w:r>
            <w:r>
              <w:t>ф</w:t>
            </w:r>
            <w:r w:rsidRPr="00524E53">
              <w:rPr>
                <w:lang w:val="en-US"/>
              </w:rPr>
              <w:t xml:space="preserve">17 x </w:t>
            </w:r>
            <w:r>
              <w:t>ф</w:t>
            </w:r>
            <w:r w:rsidRPr="00524E53">
              <w:rPr>
                <w:lang w:val="en-US"/>
              </w:rPr>
              <w:t>17 sau analog</w:t>
            </w:r>
          </w:p>
          <w:p w14:paraId="47C4758D"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6DE8799" w14:textId="23513512"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7D6DB9F8" w14:textId="77777777" w:rsidR="0017598A" w:rsidRDefault="0017598A" w:rsidP="0017598A">
            <w:pPr>
              <w:adjustRightInd w:val="0"/>
              <w:jc w:val="center"/>
              <w:rPr>
                <w:rFonts w:ascii="Arial CYR" w:hAnsi="Arial CYR" w:cs="Arial CYR"/>
              </w:rPr>
            </w:pPr>
            <w:r>
              <w:t>30,000</w:t>
            </w:r>
          </w:p>
          <w:p w14:paraId="3204EF92"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69AB59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68A6723" w14:textId="75845567" w:rsidR="0017598A" w:rsidRPr="00FF430B" w:rsidRDefault="0017598A" w:rsidP="0017598A">
            <w:pPr>
              <w:jc w:val="center"/>
              <w:rPr>
                <w:rFonts w:eastAsia="PMingLiU"/>
                <w:lang w:val="ro-MD" w:eastAsia="zh-CN"/>
              </w:rPr>
            </w:pPr>
            <w:r>
              <w:t xml:space="preserve"> 155</w:t>
            </w:r>
          </w:p>
        </w:tc>
        <w:tc>
          <w:tcPr>
            <w:tcW w:w="1654" w:type="dxa"/>
            <w:tcBorders>
              <w:top w:val="single" w:sz="4" w:space="0" w:color="auto"/>
              <w:left w:val="single" w:sz="4" w:space="0" w:color="auto"/>
              <w:bottom w:val="single" w:sz="4" w:space="0" w:color="auto"/>
              <w:right w:val="single" w:sz="4" w:space="0" w:color="auto"/>
            </w:tcBorders>
            <w:vAlign w:val="center"/>
          </w:tcPr>
          <w:p w14:paraId="70CD496D" w14:textId="77777777" w:rsidR="0017598A" w:rsidRDefault="0017598A" w:rsidP="0017598A">
            <w:pPr>
              <w:rPr>
                <w:lang w:val="en-US"/>
              </w:rPr>
            </w:pPr>
          </w:p>
          <w:p w14:paraId="16A39697"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E86C1ED" w14:textId="77777777" w:rsidR="0017598A" w:rsidRDefault="0017598A" w:rsidP="0017598A">
            <w:pPr>
              <w:adjustRightInd w:val="0"/>
              <w:rPr>
                <w:lang w:val="en-US"/>
              </w:rPr>
            </w:pPr>
            <w:r w:rsidRPr="00524E53">
              <w:rPr>
                <w:lang w:val="en-US"/>
              </w:rPr>
              <w:t xml:space="preserve">Teu RAIN BIRD XF </w:t>
            </w:r>
            <w:r>
              <w:t>ф</w:t>
            </w:r>
            <w:r w:rsidRPr="00524E53">
              <w:rPr>
                <w:lang w:val="en-US"/>
              </w:rPr>
              <w:t xml:space="preserve">17 x </w:t>
            </w:r>
            <w:r>
              <w:t>ф</w:t>
            </w:r>
            <w:r w:rsidRPr="00524E53">
              <w:rPr>
                <w:lang w:val="en-US"/>
              </w:rPr>
              <w:t xml:space="preserve">17 x </w:t>
            </w:r>
            <w:r>
              <w:t>ф</w:t>
            </w:r>
            <w:r w:rsidRPr="00524E53">
              <w:rPr>
                <w:lang w:val="en-US"/>
              </w:rPr>
              <w:t>17 sau analog</w:t>
            </w:r>
          </w:p>
          <w:p w14:paraId="1CD4E66A"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E9835E5" w14:textId="62CA6727"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09E43D01" w14:textId="77777777" w:rsidR="0017598A" w:rsidRDefault="0017598A" w:rsidP="0017598A">
            <w:pPr>
              <w:adjustRightInd w:val="0"/>
              <w:jc w:val="center"/>
              <w:rPr>
                <w:rFonts w:ascii="Arial CYR" w:hAnsi="Arial CYR" w:cs="Arial CYR"/>
              </w:rPr>
            </w:pPr>
            <w:r>
              <w:t>25,000</w:t>
            </w:r>
          </w:p>
          <w:p w14:paraId="20584D50"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60D66F5"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835AFFC" w14:textId="1405102E" w:rsidR="0017598A" w:rsidRPr="00FF430B" w:rsidRDefault="0017598A" w:rsidP="0017598A">
            <w:pPr>
              <w:jc w:val="center"/>
              <w:rPr>
                <w:rFonts w:eastAsia="PMingLiU"/>
                <w:lang w:val="ro-MD" w:eastAsia="zh-CN"/>
              </w:rPr>
            </w:pPr>
            <w:r>
              <w:t xml:space="preserve"> 156</w:t>
            </w:r>
          </w:p>
        </w:tc>
        <w:tc>
          <w:tcPr>
            <w:tcW w:w="1654" w:type="dxa"/>
            <w:tcBorders>
              <w:top w:val="single" w:sz="4" w:space="0" w:color="auto"/>
              <w:left w:val="single" w:sz="4" w:space="0" w:color="auto"/>
              <w:bottom w:val="single" w:sz="4" w:space="0" w:color="auto"/>
              <w:right w:val="single" w:sz="4" w:space="0" w:color="auto"/>
            </w:tcBorders>
            <w:vAlign w:val="center"/>
          </w:tcPr>
          <w:p w14:paraId="214A6CC2" w14:textId="77777777" w:rsidR="0017598A" w:rsidRDefault="0017598A" w:rsidP="0017598A">
            <w:pPr>
              <w:rPr>
                <w:lang w:val="en-US"/>
              </w:rPr>
            </w:pPr>
          </w:p>
          <w:p w14:paraId="2EAD24B3"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F3B2339" w14:textId="77777777" w:rsidR="0017598A" w:rsidRDefault="0017598A" w:rsidP="0017598A">
            <w:pPr>
              <w:adjustRightInd w:val="0"/>
              <w:rPr>
                <w:lang w:val="en-US"/>
              </w:rPr>
            </w:pPr>
            <w:r w:rsidRPr="00524E53">
              <w:rPr>
                <w:lang w:val="en-US"/>
              </w:rPr>
              <w:t xml:space="preserve">Mufa cu filet XF </w:t>
            </w:r>
            <w:r>
              <w:t>ф</w:t>
            </w:r>
            <w:r w:rsidRPr="00524E53">
              <w:rPr>
                <w:lang w:val="en-US"/>
              </w:rPr>
              <w:t>17 x 1/2" M sau analog</w:t>
            </w:r>
          </w:p>
          <w:p w14:paraId="4365ABD0"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E7D1AAA" w14:textId="5AC305E4"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06C5E0E9" w14:textId="77777777" w:rsidR="0017598A" w:rsidRDefault="0017598A" w:rsidP="0017598A">
            <w:pPr>
              <w:adjustRightInd w:val="0"/>
              <w:jc w:val="center"/>
              <w:rPr>
                <w:rFonts w:ascii="Arial CYR" w:hAnsi="Arial CYR" w:cs="Arial CYR"/>
              </w:rPr>
            </w:pPr>
            <w:r>
              <w:t>40,000</w:t>
            </w:r>
          </w:p>
          <w:p w14:paraId="1074A5E8"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31ABF5C"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33AF41" w14:textId="7051FF64" w:rsidR="0017598A" w:rsidRPr="00FF430B" w:rsidRDefault="0017598A" w:rsidP="0017598A">
            <w:pPr>
              <w:jc w:val="center"/>
              <w:rPr>
                <w:rFonts w:eastAsia="PMingLiU"/>
                <w:lang w:val="ro-MD" w:eastAsia="zh-CN"/>
              </w:rPr>
            </w:pPr>
            <w:r>
              <w:t xml:space="preserve"> 157</w:t>
            </w:r>
          </w:p>
        </w:tc>
        <w:tc>
          <w:tcPr>
            <w:tcW w:w="1654" w:type="dxa"/>
            <w:tcBorders>
              <w:top w:val="single" w:sz="4" w:space="0" w:color="auto"/>
              <w:left w:val="single" w:sz="4" w:space="0" w:color="auto"/>
              <w:bottom w:val="single" w:sz="4" w:space="0" w:color="auto"/>
              <w:right w:val="single" w:sz="4" w:space="0" w:color="auto"/>
            </w:tcBorders>
            <w:vAlign w:val="center"/>
          </w:tcPr>
          <w:p w14:paraId="14BF9ABD" w14:textId="77777777" w:rsidR="0017598A" w:rsidRDefault="0017598A" w:rsidP="0017598A">
            <w:pPr>
              <w:rPr>
                <w:lang w:val="en-US"/>
              </w:rPr>
            </w:pPr>
            <w:r>
              <w:rPr>
                <w:lang w:val="en-US"/>
              </w:rPr>
              <w:t>AcF11C</w:t>
            </w:r>
          </w:p>
          <w:p w14:paraId="78D719D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59FFE6F" w14:textId="77777777" w:rsidR="0017598A" w:rsidRDefault="0017598A" w:rsidP="0017598A">
            <w:pPr>
              <w:adjustRightInd w:val="0"/>
              <w:rPr>
                <w:lang w:val="en-US"/>
              </w:rPr>
            </w:pPr>
            <w:r w:rsidRPr="00524E53">
              <w:rPr>
                <w:lang w:val="en-US"/>
              </w:rPr>
              <w:t>Spalarea tevilor din PVC, fonta, azbociment, polietilena etc 20-75 mm, de apa potabila dupa montarea si imbinarea, inaintea receptiei</w:t>
            </w:r>
          </w:p>
          <w:p w14:paraId="6F065285"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098B239" w14:textId="35F09D86"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6AD7F62B" w14:textId="77777777" w:rsidR="0017598A" w:rsidRDefault="0017598A" w:rsidP="0017598A">
            <w:pPr>
              <w:adjustRightInd w:val="0"/>
              <w:jc w:val="center"/>
              <w:rPr>
                <w:rFonts w:ascii="Arial CYR" w:hAnsi="Arial CYR" w:cs="Arial CYR"/>
              </w:rPr>
            </w:pPr>
            <w:r>
              <w:t>900,000</w:t>
            </w:r>
          </w:p>
          <w:p w14:paraId="5CFA22ED"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C1C7C3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42BD70F" w14:textId="7A0BBD50" w:rsidR="0017598A" w:rsidRPr="00FF430B" w:rsidRDefault="0017598A" w:rsidP="0017598A">
            <w:pPr>
              <w:jc w:val="center"/>
              <w:rPr>
                <w:rFonts w:eastAsia="PMingLiU"/>
                <w:lang w:val="ro-MD" w:eastAsia="zh-CN"/>
              </w:rPr>
            </w:pPr>
            <w:r>
              <w:t xml:space="preserve"> 158</w:t>
            </w:r>
          </w:p>
        </w:tc>
        <w:tc>
          <w:tcPr>
            <w:tcW w:w="1654" w:type="dxa"/>
            <w:tcBorders>
              <w:top w:val="single" w:sz="4" w:space="0" w:color="auto"/>
              <w:left w:val="single" w:sz="4" w:space="0" w:color="auto"/>
              <w:bottom w:val="single" w:sz="4" w:space="0" w:color="auto"/>
              <w:right w:val="single" w:sz="4" w:space="0" w:color="auto"/>
            </w:tcBorders>
            <w:vAlign w:val="center"/>
          </w:tcPr>
          <w:p w14:paraId="2F6AA345" w14:textId="77777777" w:rsidR="0017598A" w:rsidRDefault="0017598A" w:rsidP="0017598A">
            <w:pPr>
              <w:rPr>
                <w:lang w:val="en-US"/>
              </w:rPr>
            </w:pPr>
            <w:r>
              <w:rPr>
                <w:lang w:val="en-US"/>
              </w:rPr>
              <w:t>AcF12A</w:t>
            </w:r>
          </w:p>
          <w:p w14:paraId="10E61B7E"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90655A0" w14:textId="77777777" w:rsidR="0017598A" w:rsidRDefault="0017598A" w:rsidP="0017598A">
            <w:pPr>
              <w:adjustRightInd w:val="0"/>
              <w:rPr>
                <w:lang w:val="en-US"/>
              </w:rPr>
            </w:pPr>
            <w:r w:rsidRPr="00524E53">
              <w:rPr>
                <w:lang w:val="en-US"/>
              </w:rPr>
              <w:t>Proba de presiune a conductelor din polietilena montate in transee pentru retelele de alimentare cu apa si canalizare, cu diametru  pina la 100 mm</w:t>
            </w:r>
          </w:p>
          <w:p w14:paraId="66B96E5D"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2CBCB76" w14:textId="730FA081"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398D7CB6" w14:textId="77777777" w:rsidR="0017598A" w:rsidRDefault="0017598A" w:rsidP="0017598A">
            <w:pPr>
              <w:adjustRightInd w:val="0"/>
              <w:jc w:val="center"/>
              <w:rPr>
                <w:rFonts w:ascii="Arial CYR" w:hAnsi="Arial CYR" w:cs="Arial CYR"/>
              </w:rPr>
            </w:pPr>
            <w:r>
              <w:t>900,000</w:t>
            </w:r>
          </w:p>
          <w:p w14:paraId="0F495A5E"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1D31C42" w14:textId="77777777" w:rsidTr="00E619BA">
        <w:trPr>
          <w:trHeight w:val="407"/>
        </w:trPr>
        <w:tc>
          <w:tcPr>
            <w:tcW w:w="656" w:type="dxa"/>
            <w:tcBorders>
              <w:top w:val="single" w:sz="4" w:space="0" w:color="auto"/>
              <w:left w:val="single" w:sz="4" w:space="0" w:color="auto"/>
              <w:bottom w:val="single" w:sz="4" w:space="0" w:color="auto"/>
              <w:right w:val="single" w:sz="4" w:space="0" w:color="auto"/>
            </w:tcBorders>
          </w:tcPr>
          <w:p w14:paraId="3BD679C3" w14:textId="03F611BC" w:rsidR="0017598A" w:rsidRPr="00FF430B" w:rsidRDefault="0017598A" w:rsidP="0017598A">
            <w:pPr>
              <w:jc w:val="center"/>
              <w:rPr>
                <w:rFonts w:eastAsia="PMingLiU"/>
                <w:lang w:val="ro-MD" w:eastAsia="zh-CN"/>
              </w:rPr>
            </w:pPr>
            <w:r>
              <w:t xml:space="preserve"> </w:t>
            </w:r>
          </w:p>
        </w:tc>
        <w:tc>
          <w:tcPr>
            <w:tcW w:w="1654" w:type="dxa"/>
            <w:tcBorders>
              <w:top w:val="single" w:sz="4" w:space="0" w:color="auto"/>
              <w:left w:val="single" w:sz="4" w:space="0" w:color="auto"/>
              <w:bottom w:val="single" w:sz="4" w:space="0" w:color="auto"/>
              <w:right w:val="single" w:sz="4" w:space="0" w:color="auto"/>
            </w:tcBorders>
          </w:tcPr>
          <w:p w14:paraId="2E0A0CA0"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121314F1"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1.4. Alte lucrari</w:t>
            </w:r>
          </w:p>
          <w:p w14:paraId="52932759"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72595746"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6875FF61"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A0D5E3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EFD8A8" w14:textId="01172B82" w:rsidR="0017598A" w:rsidRPr="00FF430B" w:rsidRDefault="0017598A" w:rsidP="0017598A">
            <w:pPr>
              <w:jc w:val="center"/>
              <w:rPr>
                <w:rFonts w:eastAsia="PMingLiU"/>
                <w:lang w:val="ro-MD" w:eastAsia="zh-CN"/>
              </w:rPr>
            </w:pPr>
            <w:r>
              <w:t>159</w:t>
            </w:r>
          </w:p>
        </w:tc>
        <w:tc>
          <w:tcPr>
            <w:tcW w:w="1654" w:type="dxa"/>
            <w:tcBorders>
              <w:top w:val="single" w:sz="4" w:space="0" w:color="auto"/>
              <w:left w:val="single" w:sz="4" w:space="0" w:color="auto"/>
              <w:bottom w:val="single" w:sz="4" w:space="0" w:color="auto"/>
              <w:right w:val="single" w:sz="4" w:space="0" w:color="auto"/>
            </w:tcBorders>
            <w:vAlign w:val="center"/>
          </w:tcPr>
          <w:p w14:paraId="70ECD86A" w14:textId="77777777" w:rsidR="0017598A" w:rsidRDefault="0017598A" w:rsidP="0017598A">
            <w:pPr>
              <w:rPr>
                <w:lang w:val="en-US"/>
              </w:rPr>
            </w:pPr>
            <w:r>
              <w:rPr>
                <w:lang w:val="en-US"/>
              </w:rPr>
              <w:t>AcA52C</w:t>
            </w:r>
          </w:p>
          <w:p w14:paraId="0E578637"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9375192" w14:textId="77777777" w:rsidR="0017598A" w:rsidRDefault="0017598A" w:rsidP="0017598A">
            <w:pPr>
              <w:adjustRightInd w:val="0"/>
              <w:rPr>
                <w:lang w:val="en-US"/>
              </w:rPr>
            </w:pPr>
            <w:r w:rsidRPr="00524E53">
              <w:rPr>
                <w:lang w:val="en-US"/>
              </w:rPr>
              <w:t>Teava din polietilena, pentru conducte de alimentare cu apa montata in sant, cu diametrul de 90 mm. / Tub de protectie din Teava PE100 SDR26 PN6 D90x3.5 mm</w:t>
            </w:r>
          </w:p>
          <w:p w14:paraId="4EC4B615"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B8A361E" w14:textId="6A41252E"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603C3910" w14:textId="77777777" w:rsidR="0017598A" w:rsidRDefault="0017598A" w:rsidP="0017598A">
            <w:pPr>
              <w:adjustRightInd w:val="0"/>
              <w:jc w:val="center"/>
              <w:rPr>
                <w:rFonts w:ascii="Arial CYR" w:hAnsi="Arial CYR" w:cs="Arial CYR"/>
              </w:rPr>
            </w:pPr>
            <w:r>
              <w:t>35,000</w:t>
            </w:r>
          </w:p>
          <w:p w14:paraId="304B0BB8"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F30D812" w14:textId="77777777" w:rsidTr="00E619BA">
        <w:trPr>
          <w:trHeight w:val="407"/>
        </w:trPr>
        <w:tc>
          <w:tcPr>
            <w:tcW w:w="656" w:type="dxa"/>
            <w:tcBorders>
              <w:top w:val="single" w:sz="4" w:space="0" w:color="auto"/>
              <w:left w:val="single" w:sz="4" w:space="0" w:color="auto"/>
              <w:bottom w:val="single" w:sz="4" w:space="0" w:color="auto"/>
              <w:right w:val="single" w:sz="4" w:space="0" w:color="auto"/>
            </w:tcBorders>
          </w:tcPr>
          <w:p w14:paraId="2D40F0BD" w14:textId="01661579" w:rsidR="0017598A" w:rsidRPr="00FF430B" w:rsidRDefault="0017598A" w:rsidP="0017598A">
            <w:pPr>
              <w:jc w:val="center"/>
              <w:rPr>
                <w:rFonts w:eastAsia="PMingLiU"/>
                <w:lang w:val="ro-MD" w:eastAsia="zh-CN"/>
              </w:rPr>
            </w:pPr>
            <w:r>
              <w:t xml:space="preserve"> </w:t>
            </w:r>
          </w:p>
        </w:tc>
        <w:tc>
          <w:tcPr>
            <w:tcW w:w="1654" w:type="dxa"/>
            <w:tcBorders>
              <w:top w:val="single" w:sz="4" w:space="0" w:color="auto"/>
              <w:left w:val="single" w:sz="4" w:space="0" w:color="auto"/>
              <w:bottom w:val="single" w:sz="4" w:space="0" w:color="auto"/>
              <w:right w:val="single" w:sz="4" w:space="0" w:color="auto"/>
            </w:tcBorders>
          </w:tcPr>
          <w:p w14:paraId="2F60451F"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445283B2"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2. Lucrari de montare</w:t>
            </w:r>
          </w:p>
          <w:p w14:paraId="1B489486"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4A769F7D"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43D14AD6"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8624191" w14:textId="77777777" w:rsidTr="00E619BA">
        <w:trPr>
          <w:trHeight w:val="407"/>
        </w:trPr>
        <w:tc>
          <w:tcPr>
            <w:tcW w:w="656" w:type="dxa"/>
            <w:tcBorders>
              <w:top w:val="single" w:sz="4" w:space="0" w:color="auto"/>
              <w:left w:val="single" w:sz="4" w:space="0" w:color="auto"/>
              <w:bottom w:val="single" w:sz="4" w:space="0" w:color="auto"/>
              <w:right w:val="single" w:sz="4" w:space="0" w:color="auto"/>
            </w:tcBorders>
          </w:tcPr>
          <w:p w14:paraId="1FDE0CB3" w14:textId="77777777" w:rsidR="0017598A" w:rsidRPr="00FF430B" w:rsidRDefault="0017598A" w:rsidP="0017598A">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2499E08F"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2C931B1C"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2.1. Utilaj</w:t>
            </w:r>
          </w:p>
          <w:p w14:paraId="3E4883E6"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7EF8E000"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2CB64AD9"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04C1AE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C7A569B" w14:textId="2283BF24" w:rsidR="0017598A" w:rsidRPr="00FF430B" w:rsidRDefault="0017598A" w:rsidP="0017598A">
            <w:pPr>
              <w:jc w:val="center"/>
              <w:rPr>
                <w:rFonts w:eastAsia="PMingLiU"/>
                <w:lang w:val="ro-MD" w:eastAsia="zh-CN"/>
              </w:rPr>
            </w:pPr>
            <w:r>
              <w:t>160</w:t>
            </w:r>
          </w:p>
        </w:tc>
        <w:tc>
          <w:tcPr>
            <w:tcW w:w="1654" w:type="dxa"/>
            <w:tcBorders>
              <w:top w:val="single" w:sz="4" w:space="0" w:color="auto"/>
              <w:left w:val="single" w:sz="4" w:space="0" w:color="auto"/>
              <w:bottom w:val="single" w:sz="4" w:space="0" w:color="auto"/>
              <w:right w:val="single" w:sz="4" w:space="0" w:color="auto"/>
            </w:tcBorders>
            <w:vAlign w:val="center"/>
          </w:tcPr>
          <w:p w14:paraId="334883DF" w14:textId="77777777" w:rsidR="0017598A" w:rsidRDefault="0017598A" w:rsidP="0017598A">
            <w:pPr>
              <w:rPr>
                <w:lang w:val="en-US"/>
              </w:rPr>
            </w:pPr>
            <w:r>
              <w:rPr>
                <w:lang w:val="en-US"/>
              </w:rPr>
              <w:t>11-02-001-01</w:t>
            </w:r>
          </w:p>
          <w:p w14:paraId="1C59469C"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F7D9E6" w14:textId="77777777" w:rsidR="0017598A" w:rsidRDefault="0017598A" w:rsidP="0017598A">
            <w:pPr>
              <w:adjustRightInd w:val="0"/>
              <w:rPr>
                <w:lang w:val="en-US"/>
              </w:rPr>
            </w:pPr>
            <w:r w:rsidRPr="00524E53">
              <w:rPr>
                <w:lang w:val="en-US"/>
              </w:rPr>
              <w:t>Dispozitiv instalat pe imbinari de filet, masa, kg, pina la: 1,5 / Panou de control</w:t>
            </w:r>
          </w:p>
          <w:p w14:paraId="27F6A165"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B9A678C" w14:textId="626F4F3A"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633F5BE1" w14:textId="77777777" w:rsidR="0017598A" w:rsidRDefault="0017598A" w:rsidP="0017598A">
            <w:pPr>
              <w:adjustRightInd w:val="0"/>
              <w:jc w:val="center"/>
              <w:rPr>
                <w:rFonts w:ascii="Arial CYR" w:hAnsi="Arial CYR" w:cs="Arial CYR"/>
              </w:rPr>
            </w:pPr>
            <w:r>
              <w:t>1,000</w:t>
            </w:r>
          </w:p>
          <w:p w14:paraId="2D83471E"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E79574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2B0AA98" w14:textId="10B4B197" w:rsidR="0017598A" w:rsidRPr="00FF430B" w:rsidRDefault="0017598A" w:rsidP="0017598A">
            <w:pPr>
              <w:jc w:val="center"/>
              <w:rPr>
                <w:rFonts w:eastAsia="PMingLiU"/>
                <w:lang w:val="ro-MD" w:eastAsia="zh-CN"/>
              </w:rPr>
            </w:pPr>
            <w:r>
              <w:t xml:space="preserve"> 161</w:t>
            </w:r>
          </w:p>
        </w:tc>
        <w:tc>
          <w:tcPr>
            <w:tcW w:w="1654" w:type="dxa"/>
            <w:tcBorders>
              <w:top w:val="single" w:sz="4" w:space="0" w:color="auto"/>
              <w:left w:val="single" w:sz="4" w:space="0" w:color="auto"/>
              <w:bottom w:val="single" w:sz="4" w:space="0" w:color="auto"/>
              <w:right w:val="single" w:sz="4" w:space="0" w:color="auto"/>
            </w:tcBorders>
            <w:vAlign w:val="center"/>
          </w:tcPr>
          <w:p w14:paraId="7F0DA214" w14:textId="77777777" w:rsidR="0017598A" w:rsidRDefault="0017598A" w:rsidP="0017598A">
            <w:pPr>
              <w:rPr>
                <w:lang w:val="en-US"/>
              </w:rPr>
            </w:pPr>
            <w:r>
              <w:rPr>
                <w:lang w:val="en-US"/>
              </w:rPr>
              <w:t>11-02-001-02</w:t>
            </w:r>
          </w:p>
          <w:p w14:paraId="6E8D562B"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90FCA42" w14:textId="77777777" w:rsidR="0017598A" w:rsidRDefault="0017598A" w:rsidP="0017598A">
            <w:pPr>
              <w:adjustRightInd w:val="0"/>
              <w:rPr>
                <w:lang w:val="en-US"/>
              </w:rPr>
            </w:pPr>
            <w:r w:rsidRPr="00524E53">
              <w:rPr>
                <w:lang w:val="en-US"/>
              </w:rPr>
              <w:t xml:space="preserve">Dispozitiv instalat pe imbinari de filet, masa, kg, pina la: 5 / Modul </w:t>
            </w:r>
            <w:r w:rsidRPr="00524E53">
              <w:rPr>
                <w:lang w:val="en-US"/>
              </w:rPr>
              <w:lastRenderedPageBreak/>
              <w:t>suplimentar p/u panou de control</w:t>
            </w:r>
          </w:p>
          <w:p w14:paraId="3F2F9E5E"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0DB419C" w14:textId="7DCF1C84" w:rsidR="0017598A" w:rsidRPr="00FF430B" w:rsidRDefault="0017598A" w:rsidP="0017598A">
            <w:pPr>
              <w:tabs>
                <w:tab w:val="left" w:pos="1134"/>
              </w:tabs>
              <w:ind w:left="720"/>
              <w:outlineLvl w:val="0"/>
              <w:rPr>
                <w:rFonts w:eastAsia="PMingLiU"/>
                <w:lang w:val="ro-MD" w:eastAsia="zh-CN"/>
              </w:rPr>
            </w:pPr>
            <w: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14:paraId="0D85EC4B" w14:textId="77777777" w:rsidR="0017598A" w:rsidRDefault="0017598A" w:rsidP="0017598A">
            <w:pPr>
              <w:adjustRightInd w:val="0"/>
              <w:jc w:val="center"/>
              <w:rPr>
                <w:rFonts w:ascii="Arial CYR" w:hAnsi="Arial CYR" w:cs="Arial CYR"/>
              </w:rPr>
            </w:pPr>
            <w:r>
              <w:t>2,000</w:t>
            </w:r>
          </w:p>
          <w:p w14:paraId="1670BFC3"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DCA2787"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0155A64" w14:textId="65C6A1EE" w:rsidR="0017598A" w:rsidRPr="00FF430B" w:rsidRDefault="0017598A" w:rsidP="0017598A">
            <w:pPr>
              <w:jc w:val="center"/>
              <w:rPr>
                <w:rFonts w:eastAsia="PMingLiU"/>
                <w:lang w:val="ro-MD" w:eastAsia="zh-CN"/>
              </w:rPr>
            </w:pPr>
            <w:r>
              <w:t xml:space="preserve"> 162</w:t>
            </w:r>
          </w:p>
        </w:tc>
        <w:tc>
          <w:tcPr>
            <w:tcW w:w="1654" w:type="dxa"/>
            <w:tcBorders>
              <w:top w:val="single" w:sz="4" w:space="0" w:color="auto"/>
              <w:left w:val="single" w:sz="4" w:space="0" w:color="auto"/>
              <w:bottom w:val="single" w:sz="4" w:space="0" w:color="auto"/>
              <w:right w:val="single" w:sz="4" w:space="0" w:color="auto"/>
            </w:tcBorders>
            <w:vAlign w:val="center"/>
          </w:tcPr>
          <w:p w14:paraId="103F1981" w14:textId="77777777" w:rsidR="0017598A" w:rsidRDefault="0017598A" w:rsidP="0017598A">
            <w:pPr>
              <w:rPr>
                <w:lang w:val="en-US"/>
              </w:rPr>
            </w:pPr>
            <w:r>
              <w:rPr>
                <w:lang w:val="en-US"/>
              </w:rPr>
              <w:t>11-02-001-01</w:t>
            </w:r>
          </w:p>
          <w:p w14:paraId="1E3978E2"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FC22EDF" w14:textId="77777777" w:rsidR="0017598A" w:rsidRDefault="0017598A" w:rsidP="0017598A">
            <w:pPr>
              <w:adjustRightInd w:val="0"/>
              <w:rPr>
                <w:lang w:val="en-US"/>
              </w:rPr>
            </w:pPr>
            <w:r w:rsidRPr="00524E53">
              <w:rPr>
                <w:lang w:val="en-US"/>
              </w:rPr>
              <w:t>Dispozitiv instalat pe imbinari de filet, masa, kg, pina la: 1,5 / Senzor de ploaie</w:t>
            </w:r>
          </w:p>
          <w:p w14:paraId="1DDF45AE"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980D3F1" w14:textId="378D0604"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382C9B99" w14:textId="77777777" w:rsidR="0017598A" w:rsidRDefault="0017598A" w:rsidP="0017598A">
            <w:pPr>
              <w:adjustRightInd w:val="0"/>
              <w:jc w:val="center"/>
              <w:rPr>
                <w:rFonts w:ascii="Arial CYR" w:hAnsi="Arial CYR" w:cs="Arial CYR"/>
              </w:rPr>
            </w:pPr>
            <w:r>
              <w:t>1,000</w:t>
            </w:r>
          </w:p>
          <w:p w14:paraId="7E4F9312"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0804B2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F5B47F9" w14:textId="225A15C0" w:rsidR="0017598A" w:rsidRPr="00FF430B" w:rsidRDefault="0017598A" w:rsidP="0017598A">
            <w:pPr>
              <w:jc w:val="center"/>
              <w:rPr>
                <w:rFonts w:eastAsia="PMingLiU"/>
                <w:lang w:val="ro-MD" w:eastAsia="zh-CN"/>
              </w:rPr>
            </w:pPr>
            <w:r>
              <w:t xml:space="preserve"> 163</w:t>
            </w:r>
          </w:p>
        </w:tc>
        <w:tc>
          <w:tcPr>
            <w:tcW w:w="1654" w:type="dxa"/>
            <w:tcBorders>
              <w:top w:val="single" w:sz="4" w:space="0" w:color="auto"/>
              <w:left w:val="single" w:sz="4" w:space="0" w:color="auto"/>
              <w:bottom w:val="single" w:sz="4" w:space="0" w:color="auto"/>
              <w:right w:val="single" w:sz="4" w:space="0" w:color="auto"/>
            </w:tcBorders>
            <w:vAlign w:val="center"/>
          </w:tcPr>
          <w:p w14:paraId="75012011" w14:textId="77777777" w:rsidR="0017598A" w:rsidRDefault="0017598A" w:rsidP="0017598A">
            <w:pPr>
              <w:rPr>
                <w:lang w:val="en-US"/>
              </w:rPr>
            </w:pPr>
            <w:r>
              <w:rPr>
                <w:lang w:val="en-US"/>
              </w:rPr>
              <w:t>AcB01A</w:t>
            </w:r>
          </w:p>
          <w:p w14:paraId="4BE504CE"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7382AA8" w14:textId="77777777" w:rsidR="0017598A" w:rsidRDefault="0017598A" w:rsidP="0017598A">
            <w:pPr>
              <w:adjustRightInd w:val="0"/>
              <w:rPr>
                <w:lang w:val="en-US"/>
              </w:rPr>
            </w:pPr>
            <w:r w:rsidRPr="00524E53">
              <w:rPr>
                <w:lang w:val="en-US"/>
              </w:rPr>
              <w:t>Montarea armaturilor cu actionare manuala sau mecanica (vane, robinete, ventile), la conductele de alimentare cu apa sau de canalizare, avind diametrul de 50-100 mm / Electrovana</w:t>
            </w:r>
          </w:p>
          <w:p w14:paraId="2BF63B83"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055E0EA" w14:textId="50C939E2"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52BE7E8C" w14:textId="77777777" w:rsidR="0017598A" w:rsidRDefault="0017598A" w:rsidP="0017598A">
            <w:pPr>
              <w:adjustRightInd w:val="0"/>
              <w:jc w:val="center"/>
              <w:rPr>
                <w:rFonts w:ascii="Arial CYR" w:hAnsi="Arial CYR" w:cs="Arial CYR"/>
              </w:rPr>
            </w:pPr>
            <w:r>
              <w:t>12,000</w:t>
            </w:r>
          </w:p>
          <w:p w14:paraId="19A2400F"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6A3F24D"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4CEF5FF" w14:textId="7109ACD4" w:rsidR="0017598A" w:rsidRPr="00FF430B" w:rsidRDefault="0017598A" w:rsidP="0017598A">
            <w:pPr>
              <w:jc w:val="center"/>
              <w:rPr>
                <w:rFonts w:eastAsia="PMingLiU"/>
                <w:lang w:val="ro-MD" w:eastAsia="zh-CN"/>
              </w:rPr>
            </w:pPr>
            <w:r>
              <w:t xml:space="preserve"> 164</w:t>
            </w:r>
          </w:p>
        </w:tc>
        <w:tc>
          <w:tcPr>
            <w:tcW w:w="1654" w:type="dxa"/>
            <w:tcBorders>
              <w:top w:val="single" w:sz="4" w:space="0" w:color="auto"/>
              <w:left w:val="single" w:sz="4" w:space="0" w:color="auto"/>
              <w:bottom w:val="single" w:sz="4" w:space="0" w:color="auto"/>
              <w:right w:val="single" w:sz="4" w:space="0" w:color="auto"/>
            </w:tcBorders>
            <w:vAlign w:val="center"/>
          </w:tcPr>
          <w:p w14:paraId="1B383768" w14:textId="77777777" w:rsidR="0017598A" w:rsidRDefault="0017598A" w:rsidP="0017598A">
            <w:pPr>
              <w:rPr>
                <w:lang w:val="en-US"/>
              </w:rPr>
            </w:pPr>
            <w:r>
              <w:rPr>
                <w:lang w:val="en-US"/>
              </w:rPr>
              <w:t>AcB09A</w:t>
            </w:r>
          </w:p>
          <w:p w14:paraId="22C01CA5"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6B243F5" w14:textId="77777777" w:rsidR="0017598A" w:rsidRDefault="0017598A" w:rsidP="0017598A">
            <w:pPr>
              <w:adjustRightInd w:val="0"/>
              <w:rPr>
                <w:lang w:val="en-US"/>
              </w:rPr>
            </w:pPr>
            <w:r w:rsidRPr="00524E53">
              <w:rPr>
                <w:lang w:val="en-US"/>
              </w:rPr>
              <w:t>Montarea dispozitivelor de actionare electrica a vanelor</w:t>
            </w:r>
          </w:p>
          <w:p w14:paraId="3F179F30"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842C597" w14:textId="0FE5EA2B"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02553723" w14:textId="77777777" w:rsidR="0017598A" w:rsidRDefault="0017598A" w:rsidP="0017598A">
            <w:pPr>
              <w:adjustRightInd w:val="0"/>
              <w:jc w:val="center"/>
              <w:rPr>
                <w:rFonts w:ascii="Arial CYR" w:hAnsi="Arial CYR" w:cs="Arial CYR"/>
              </w:rPr>
            </w:pPr>
            <w:r>
              <w:t>12,000</w:t>
            </w:r>
          </w:p>
          <w:p w14:paraId="04A2DA78"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3B4266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A936378" w14:textId="1A30E015" w:rsidR="0017598A" w:rsidRPr="00FF430B" w:rsidRDefault="0017598A" w:rsidP="0017598A">
            <w:pPr>
              <w:jc w:val="center"/>
              <w:rPr>
                <w:rFonts w:eastAsia="PMingLiU"/>
                <w:lang w:val="ro-MD" w:eastAsia="zh-CN"/>
              </w:rPr>
            </w:pPr>
            <w:r>
              <w:t xml:space="preserve"> 165</w:t>
            </w:r>
          </w:p>
        </w:tc>
        <w:tc>
          <w:tcPr>
            <w:tcW w:w="1654" w:type="dxa"/>
            <w:tcBorders>
              <w:top w:val="single" w:sz="4" w:space="0" w:color="auto"/>
              <w:left w:val="single" w:sz="4" w:space="0" w:color="auto"/>
              <w:bottom w:val="single" w:sz="4" w:space="0" w:color="auto"/>
              <w:right w:val="single" w:sz="4" w:space="0" w:color="auto"/>
            </w:tcBorders>
            <w:vAlign w:val="center"/>
          </w:tcPr>
          <w:p w14:paraId="6011391B" w14:textId="77777777" w:rsidR="0017598A" w:rsidRDefault="0017598A" w:rsidP="0017598A">
            <w:pPr>
              <w:rPr>
                <w:lang w:val="en-US"/>
              </w:rPr>
            </w:pPr>
            <w:r>
              <w:rPr>
                <w:lang w:val="en-US"/>
              </w:rPr>
              <w:t>SE56A</w:t>
            </w:r>
          </w:p>
          <w:p w14:paraId="535BB0DC"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FC8A97D" w14:textId="77777777" w:rsidR="0017598A" w:rsidRDefault="0017598A" w:rsidP="0017598A">
            <w:pPr>
              <w:adjustRightInd w:val="0"/>
              <w:rPr>
                <w:lang w:val="en-US"/>
              </w:rPr>
            </w:pPr>
            <w:r w:rsidRPr="00524E53">
              <w:rPr>
                <w:lang w:val="en-US"/>
              </w:rPr>
              <w:t>Filtru pentru apa potabila, cu mufe filetata pentru montaj pe conducta, avind dimensiunea de 1" - 2" / Filtru reductor de presiune + electrovana</w:t>
            </w:r>
          </w:p>
          <w:p w14:paraId="7F9CBF96"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B6ECB43" w14:textId="201ACA5F"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3ED26D90" w14:textId="77777777" w:rsidR="0017598A" w:rsidRDefault="0017598A" w:rsidP="0017598A">
            <w:pPr>
              <w:adjustRightInd w:val="0"/>
              <w:jc w:val="center"/>
              <w:rPr>
                <w:rFonts w:ascii="Arial CYR" w:hAnsi="Arial CYR" w:cs="Arial CYR"/>
              </w:rPr>
            </w:pPr>
            <w:r>
              <w:t>4,000</w:t>
            </w:r>
          </w:p>
          <w:p w14:paraId="2478A73A"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317DC6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131F816" w14:textId="29C1F8FE" w:rsidR="0017598A" w:rsidRPr="00FF430B" w:rsidRDefault="0017598A" w:rsidP="0017598A">
            <w:pPr>
              <w:jc w:val="center"/>
              <w:rPr>
                <w:rFonts w:eastAsia="PMingLiU"/>
                <w:lang w:val="ro-MD" w:eastAsia="zh-CN"/>
              </w:rPr>
            </w:pPr>
            <w:r>
              <w:t xml:space="preserve"> 166</w:t>
            </w:r>
          </w:p>
        </w:tc>
        <w:tc>
          <w:tcPr>
            <w:tcW w:w="1654" w:type="dxa"/>
            <w:tcBorders>
              <w:top w:val="single" w:sz="4" w:space="0" w:color="auto"/>
              <w:left w:val="single" w:sz="4" w:space="0" w:color="auto"/>
              <w:bottom w:val="single" w:sz="4" w:space="0" w:color="auto"/>
              <w:right w:val="single" w:sz="4" w:space="0" w:color="auto"/>
            </w:tcBorders>
            <w:vAlign w:val="center"/>
          </w:tcPr>
          <w:p w14:paraId="1179ED49" w14:textId="77777777" w:rsidR="0017598A" w:rsidRDefault="0017598A" w:rsidP="0017598A">
            <w:pPr>
              <w:rPr>
                <w:lang w:val="en-US"/>
              </w:rPr>
            </w:pPr>
            <w:r>
              <w:rPr>
                <w:lang w:val="en-US"/>
              </w:rPr>
              <w:t>AcB06A</w:t>
            </w:r>
          </w:p>
          <w:p w14:paraId="25074673"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D90C82A" w14:textId="77777777" w:rsidR="0017598A" w:rsidRDefault="0017598A" w:rsidP="0017598A">
            <w:pPr>
              <w:adjustRightInd w:val="0"/>
              <w:rPr>
                <w:lang w:val="en-US"/>
              </w:rPr>
            </w:pPr>
            <w:r w:rsidRPr="00524E53">
              <w:rPr>
                <w:lang w:val="en-US"/>
              </w:rPr>
              <w:t>Montarea boxa p/u electrovana (doar manopera)</w:t>
            </w:r>
          </w:p>
          <w:p w14:paraId="23267755"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5BCAB48" w14:textId="065BA10B"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043DD5CD" w14:textId="77777777" w:rsidR="0017598A" w:rsidRDefault="0017598A" w:rsidP="0017598A">
            <w:pPr>
              <w:adjustRightInd w:val="0"/>
              <w:jc w:val="center"/>
              <w:rPr>
                <w:rFonts w:ascii="Arial CYR" w:hAnsi="Arial CYR" w:cs="Arial CYR"/>
              </w:rPr>
            </w:pPr>
            <w:r>
              <w:t>16,000</w:t>
            </w:r>
          </w:p>
          <w:p w14:paraId="0203B3DD"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C6FB12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5705C2E" w14:textId="533FD2CB" w:rsidR="0017598A" w:rsidRPr="00FF430B" w:rsidRDefault="0017598A" w:rsidP="0017598A">
            <w:pPr>
              <w:jc w:val="center"/>
              <w:rPr>
                <w:rFonts w:eastAsia="PMingLiU"/>
                <w:lang w:val="ro-MD" w:eastAsia="zh-CN"/>
              </w:rPr>
            </w:pPr>
            <w:r>
              <w:t xml:space="preserve"> 167</w:t>
            </w:r>
          </w:p>
        </w:tc>
        <w:tc>
          <w:tcPr>
            <w:tcW w:w="1654" w:type="dxa"/>
            <w:tcBorders>
              <w:top w:val="single" w:sz="4" w:space="0" w:color="auto"/>
              <w:left w:val="single" w:sz="4" w:space="0" w:color="auto"/>
              <w:bottom w:val="single" w:sz="4" w:space="0" w:color="auto"/>
              <w:right w:val="single" w:sz="4" w:space="0" w:color="auto"/>
            </w:tcBorders>
            <w:vAlign w:val="center"/>
          </w:tcPr>
          <w:p w14:paraId="52868DDC" w14:textId="77777777" w:rsidR="0017598A" w:rsidRDefault="0017598A" w:rsidP="0017598A">
            <w:pPr>
              <w:rPr>
                <w:lang w:val="en-US"/>
              </w:rPr>
            </w:pPr>
            <w:r>
              <w:rPr>
                <w:lang w:val="en-US"/>
              </w:rPr>
              <w:t>08-02-141-1</w:t>
            </w:r>
          </w:p>
          <w:p w14:paraId="628D109F"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EFD2224" w14:textId="77777777" w:rsidR="0017598A" w:rsidRDefault="0017598A" w:rsidP="0017598A">
            <w:pPr>
              <w:adjustRightInd w:val="0"/>
              <w:rPr>
                <w:lang w:val="en-US"/>
              </w:rPr>
            </w:pPr>
            <w:r w:rsidRPr="00524E53">
              <w:rPr>
                <w:lang w:val="en-US"/>
              </w:rPr>
              <w:t>Cablu pina la 35 kV in transee executate fara acoperiri, masa 1 m, pina la: 1 kg</w:t>
            </w:r>
          </w:p>
          <w:p w14:paraId="58C3A1A4"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41CF069" w14:textId="2013842A" w:rsidR="0017598A" w:rsidRPr="00FF430B" w:rsidRDefault="0017598A" w:rsidP="0017598A">
            <w:pPr>
              <w:tabs>
                <w:tab w:val="left" w:pos="1134"/>
              </w:tabs>
              <w:ind w:left="720"/>
              <w:outlineLvl w:val="0"/>
              <w:rPr>
                <w:rFonts w:eastAsia="PMingLiU"/>
                <w:lang w:val="ro-MD" w:eastAsia="zh-CN"/>
              </w:rPr>
            </w:pPr>
            <w:r>
              <w:t>100 m</w:t>
            </w:r>
          </w:p>
        </w:tc>
        <w:tc>
          <w:tcPr>
            <w:tcW w:w="2343" w:type="dxa"/>
            <w:tcBorders>
              <w:top w:val="single" w:sz="4" w:space="0" w:color="auto"/>
              <w:left w:val="single" w:sz="4" w:space="0" w:color="auto"/>
              <w:bottom w:val="single" w:sz="4" w:space="0" w:color="auto"/>
              <w:right w:val="single" w:sz="4" w:space="0" w:color="auto"/>
            </w:tcBorders>
            <w:vAlign w:val="center"/>
          </w:tcPr>
          <w:p w14:paraId="27C204DE" w14:textId="77777777" w:rsidR="0017598A" w:rsidRDefault="0017598A" w:rsidP="0017598A">
            <w:pPr>
              <w:adjustRightInd w:val="0"/>
              <w:jc w:val="center"/>
              <w:rPr>
                <w:rFonts w:ascii="Arial CYR" w:hAnsi="Arial CYR" w:cs="Arial CYR"/>
              </w:rPr>
            </w:pPr>
            <w:r>
              <w:t>2,250</w:t>
            </w:r>
          </w:p>
          <w:p w14:paraId="453FD232"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B3F498B"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3EB77EA" w14:textId="594188AC" w:rsidR="0017598A" w:rsidRPr="00FF430B" w:rsidRDefault="0017598A" w:rsidP="0017598A">
            <w:pPr>
              <w:jc w:val="center"/>
              <w:rPr>
                <w:rFonts w:eastAsia="PMingLiU"/>
                <w:lang w:val="ro-MD" w:eastAsia="zh-CN"/>
              </w:rPr>
            </w:pPr>
            <w:r>
              <w:t xml:space="preserve"> 168</w:t>
            </w:r>
          </w:p>
        </w:tc>
        <w:tc>
          <w:tcPr>
            <w:tcW w:w="1654" w:type="dxa"/>
            <w:tcBorders>
              <w:top w:val="single" w:sz="4" w:space="0" w:color="auto"/>
              <w:left w:val="single" w:sz="4" w:space="0" w:color="auto"/>
              <w:bottom w:val="single" w:sz="4" w:space="0" w:color="auto"/>
              <w:right w:val="single" w:sz="4" w:space="0" w:color="auto"/>
            </w:tcBorders>
            <w:vAlign w:val="center"/>
          </w:tcPr>
          <w:p w14:paraId="42250806" w14:textId="77777777" w:rsidR="0017598A" w:rsidRDefault="0017598A" w:rsidP="0017598A">
            <w:pPr>
              <w:rPr>
                <w:lang w:val="en-US"/>
              </w:rPr>
            </w:pPr>
          </w:p>
          <w:p w14:paraId="1B640A93"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1B1AA58" w14:textId="77777777" w:rsidR="0017598A" w:rsidRDefault="0017598A" w:rsidP="0017598A">
            <w:pPr>
              <w:adjustRightInd w:val="0"/>
              <w:rPr>
                <w:lang w:val="en-US"/>
              </w:rPr>
            </w:pPr>
            <w:r w:rsidRPr="00524E53">
              <w:rPr>
                <w:lang w:val="en-US"/>
              </w:rPr>
              <w:t>Cablu pentru irigatii Irricab cu 3 fire</w:t>
            </w:r>
          </w:p>
          <w:p w14:paraId="67F67694"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52FE90C" w14:textId="37E0B57B"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429EFC69" w14:textId="77777777" w:rsidR="0017598A" w:rsidRDefault="0017598A" w:rsidP="0017598A">
            <w:pPr>
              <w:adjustRightInd w:val="0"/>
              <w:jc w:val="center"/>
              <w:rPr>
                <w:rFonts w:ascii="Arial CYR" w:hAnsi="Arial CYR" w:cs="Arial CYR"/>
              </w:rPr>
            </w:pPr>
            <w:r>
              <w:t>125,000</w:t>
            </w:r>
          </w:p>
          <w:p w14:paraId="4A0C7708"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37C1D8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5F538F5" w14:textId="684621FB" w:rsidR="0017598A" w:rsidRPr="00FF430B" w:rsidRDefault="0017598A" w:rsidP="0017598A">
            <w:pPr>
              <w:jc w:val="center"/>
              <w:rPr>
                <w:rFonts w:eastAsia="PMingLiU"/>
                <w:lang w:val="ro-MD" w:eastAsia="zh-CN"/>
              </w:rPr>
            </w:pPr>
            <w:r>
              <w:t xml:space="preserve"> 169</w:t>
            </w:r>
          </w:p>
        </w:tc>
        <w:tc>
          <w:tcPr>
            <w:tcW w:w="1654" w:type="dxa"/>
            <w:tcBorders>
              <w:top w:val="single" w:sz="4" w:space="0" w:color="auto"/>
              <w:left w:val="single" w:sz="4" w:space="0" w:color="auto"/>
              <w:bottom w:val="single" w:sz="4" w:space="0" w:color="auto"/>
              <w:right w:val="single" w:sz="4" w:space="0" w:color="auto"/>
            </w:tcBorders>
            <w:vAlign w:val="center"/>
          </w:tcPr>
          <w:p w14:paraId="65929237" w14:textId="77777777" w:rsidR="0017598A" w:rsidRDefault="0017598A" w:rsidP="0017598A">
            <w:pPr>
              <w:rPr>
                <w:lang w:val="en-US"/>
              </w:rPr>
            </w:pPr>
          </w:p>
          <w:p w14:paraId="4B96D237"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30047BC" w14:textId="77777777" w:rsidR="0017598A" w:rsidRDefault="0017598A" w:rsidP="0017598A">
            <w:pPr>
              <w:adjustRightInd w:val="0"/>
              <w:rPr>
                <w:lang w:val="en-US"/>
              </w:rPr>
            </w:pPr>
            <w:r w:rsidRPr="00524E53">
              <w:rPr>
                <w:lang w:val="en-US"/>
              </w:rPr>
              <w:t>Cablu pentru irigatii Irricab cu 5 fire</w:t>
            </w:r>
          </w:p>
          <w:p w14:paraId="740B5F32"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34FEB7C" w14:textId="7CCCC585"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56C2716E" w14:textId="77777777" w:rsidR="0017598A" w:rsidRDefault="0017598A" w:rsidP="0017598A">
            <w:pPr>
              <w:adjustRightInd w:val="0"/>
              <w:jc w:val="center"/>
              <w:rPr>
                <w:rFonts w:ascii="Arial CYR" w:hAnsi="Arial CYR" w:cs="Arial CYR"/>
              </w:rPr>
            </w:pPr>
            <w:r>
              <w:t>45,000</w:t>
            </w:r>
          </w:p>
          <w:p w14:paraId="5C09EAA8"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FD1B90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B8680FD" w14:textId="7C867B60" w:rsidR="0017598A" w:rsidRPr="00FF430B" w:rsidRDefault="0017598A" w:rsidP="0017598A">
            <w:pPr>
              <w:jc w:val="center"/>
              <w:rPr>
                <w:rFonts w:eastAsia="PMingLiU"/>
                <w:lang w:val="ro-MD" w:eastAsia="zh-CN"/>
              </w:rPr>
            </w:pPr>
            <w:r>
              <w:t xml:space="preserve"> 170</w:t>
            </w:r>
          </w:p>
        </w:tc>
        <w:tc>
          <w:tcPr>
            <w:tcW w:w="1654" w:type="dxa"/>
            <w:tcBorders>
              <w:top w:val="single" w:sz="4" w:space="0" w:color="auto"/>
              <w:left w:val="single" w:sz="4" w:space="0" w:color="auto"/>
              <w:bottom w:val="single" w:sz="4" w:space="0" w:color="auto"/>
              <w:right w:val="single" w:sz="4" w:space="0" w:color="auto"/>
            </w:tcBorders>
            <w:vAlign w:val="center"/>
          </w:tcPr>
          <w:p w14:paraId="4E37F9BA" w14:textId="77777777" w:rsidR="0017598A" w:rsidRDefault="0017598A" w:rsidP="0017598A">
            <w:pPr>
              <w:rPr>
                <w:lang w:val="en-US"/>
              </w:rPr>
            </w:pPr>
          </w:p>
          <w:p w14:paraId="020F50CA"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474251E" w14:textId="77777777" w:rsidR="0017598A" w:rsidRDefault="0017598A" w:rsidP="0017598A">
            <w:pPr>
              <w:adjustRightInd w:val="0"/>
              <w:rPr>
                <w:lang w:val="en-US"/>
              </w:rPr>
            </w:pPr>
            <w:r w:rsidRPr="00524E53">
              <w:rPr>
                <w:lang w:val="en-US"/>
              </w:rPr>
              <w:t>Cablu pentru irigatii Irricab cu 7 fire</w:t>
            </w:r>
          </w:p>
          <w:p w14:paraId="209B17EC"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8F17799" w14:textId="06C0D3DB"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2E8C37E0" w14:textId="77777777" w:rsidR="0017598A" w:rsidRDefault="0017598A" w:rsidP="0017598A">
            <w:pPr>
              <w:adjustRightInd w:val="0"/>
              <w:jc w:val="center"/>
              <w:rPr>
                <w:rFonts w:ascii="Arial CYR" w:hAnsi="Arial CYR" w:cs="Arial CYR"/>
              </w:rPr>
            </w:pPr>
            <w:r>
              <w:t>10,000</w:t>
            </w:r>
          </w:p>
          <w:p w14:paraId="628628A2"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FFCF33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BB403C8" w14:textId="54485282" w:rsidR="0017598A" w:rsidRPr="00FF430B" w:rsidRDefault="0017598A" w:rsidP="0017598A">
            <w:pPr>
              <w:jc w:val="center"/>
              <w:rPr>
                <w:rFonts w:eastAsia="PMingLiU"/>
                <w:lang w:val="ro-MD" w:eastAsia="zh-CN"/>
              </w:rPr>
            </w:pPr>
            <w:r>
              <w:t xml:space="preserve"> 171</w:t>
            </w:r>
          </w:p>
        </w:tc>
        <w:tc>
          <w:tcPr>
            <w:tcW w:w="1654" w:type="dxa"/>
            <w:tcBorders>
              <w:top w:val="single" w:sz="4" w:space="0" w:color="auto"/>
              <w:left w:val="single" w:sz="4" w:space="0" w:color="auto"/>
              <w:bottom w:val="single" w:sz="4" w:space="0" w:color="auto"/>
              <w:right w:val="single" w:sz="4" w:space="0" w:color="auto"/>
            </w:tcBorders>
            <w:vAlign w:val="center"/>
          </w:tcPr>
          <w:p w14:paraId="75921FA9" w14:textId="77777777" w:rsidR="0017598A" w:rsidRDefault="0017598A" w:rsidP="0017598A">
            <w:pPr>
              <w:rPr>
                <w:lang w:val="en-US"/>
              </w:rPr>
            </w:pPr>
          </w:p>
          <w:p w14:paraId="0401D904"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1D59FD1" w14:textId="77777777" w:rsidR="0017598A" w:rsidRDefault="0017598A" w:rsidP="0017598A">
            <w:pPr>
              <w:adjustRightInd w:val="0"/>
              <w:rPr>
                <w:lang w:val="en-US"/>
              </w:rPr>
            </w:pPr>
            <w:r w:rsidRPr="00524E53">
              <w:rPr>
                <w:lang w:val="en-US"/>
              </w:rPr>
              <w:t>Cablu pentru irigatii Irricab cu 9 fire</w:t>
            </w:r>
          </w:p>
          <w:p w14:paraId="55EF1B42"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0F5A4A4" w14:textId="7B60CD7E"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4BB8604C" w14:textId="77777777" w:rsidR="0017598A" w:rsidRDefault="0017598A" w:rsidP="0017598A">
            <w:pPr>
              <w:adjustRightInd w:val="0"/>
              <w:jc w:val="center"/>
              <w:rPr>
                <w:rFonts w:ascii="Arial CYR" w:hAnsi="Arial CYR" w:cs="Arial CYR"/>
              </w:rPr>
            </w:pPr>
            <w:r>
              <w:t>45,000</w:t>
            </w:r>
          </w:p>
          <w:p w14:paraId="7ABA1678"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6BD627B"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60AE43D" w14:textId="7B532862" w:rsidR="0017598A" w:rsidRPr="00FF430B" w:rsidRDefault="0017598A" w:rsidP="0017598A">
            <w:pPr>
              <w:jc w:val="center"/>
              <w:rPr>
                <w:rFonts w:eastAsia="PMingLiU"/>
                <w:lang w:val="ro-MD" w:eastAsia="zh-CN"/>
              </w:rPr>
            </w:pPr>
            <w:r>
              <w:t xml:space="preserve"> 172</w:t>
            </w:r>
          </w:p>
        </w:tc>
        <w:tc>
          <w:tcPr>
            <w:tcW w:w="1654" w:type="dxa"/>
            <w:tcBorders>
              <w:top w:val="single" w:sz="4" w:space="0" w:color="auto"/>
              <w:left w:val="single" w:sz="4" w:space="0" w:color="auto"/>
              <w:bottom w:val="single" w:sz="4" w:space="0" w:color="auto"/>
              <w:right w:val="single" w:sz="4" w:space="0" w:color="auto"/>
            </w:tcBorders>
            <w:vAlign w:val="center"/>
          </w:tcPr>
          <w:p w14:paraId="40414391" w14:textId="77777777" w:rsidR="0017598A" w:rsidRDefault="0017598A" w:rsidP="0017598A">
            <w:pPr>
              <w:rPr>
                <w:lang w:val="en-US"/>
              </w:rPr>
            </w:pPr>
          </w:p>
          <w:p w14:paraId="5AE2C389"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C9F735" w14:textId="77777777" w:rsidR="0017598A" w:rsidRDefault="0017598A" w:rsidP="0017598A">
            <w:pPr>
              <w:adjustRightInd w:val="0"/>
              <w:rPr>
                <w:lang w:val="en-US"/>
              </w:rPr>
            </w:pPr>
            <w:r w:rsidRPr="00524E53">
              <w:rPr>
                <w:lang w:val="en-US"/>
              </w:rPr>
              <w:t>Conector impermeabil cu gel, pentru cablu</w:t>
            </w:r>
          </w:p>
          <w:p w14:paraId="487454A2"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1DF99FA" w14:textId="391D6473"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37A37275" w14:textId="77777777" w:rsidR="0017598A" w:rsidRDefault="0017598A" w:rsidP="0017598A">
            <w:pPr>
              <w:adjustRightInd w:val="0"/>
              <w:jc w:val="center"/>
              <w:rPr>
                <w:rFonts w:ascii="Arial CYR" w:hAnsi="Arial CYR" w:cs="Arial CYR"/>
              </w:rPr>
            </w:pPr>
            <w:r>
              <w:t>63,000</w:t>
            </w:r>
          </w:p>
          <w:p w14:paraId="6A22DE77"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34B52A7" w14:textId="77777777" w:rsidTr="00E619BA">
        <w:trPr>
          <w:trHeight w:val="407"/>
        </w:trPr>
        <w:tc>
          <w:tcPr>
            <w:tcW w:w="656" w:type="dxa"/>
            <w:tcBorders>
              <w:top w:val="single" w:sz="4" w:space="0" w:color="auto"/>
              <w:left w:val="single" w:sz="4" w:space="0" w:color="auto"/>
              <w:bottom w:val="single" w:sz="4" w:space="0" w:color="auto"/>
              <w:right w:val="single" w:sz="4" w:space="0" w:color="auto"/>
            </w:tcBorders>
          </w:tcPr>
          <w:p w14:paraId="3A77EE10" w14:textId="146AD4D0" w:rsidR="0017598A" w:rsidRPr="00FF430B" w:rsidRDefault="0017598A" w:rsidP="0017598A">
            <w:pPr>
              <w:jc w:val="center"/>
              <w:rPr>
                <w:rFonts w:eastAsia="PMingLiU"/>
                <w:lang w:val="ro-MD" w:eastAsia="zh-CN"/>
              </w:rPr>
            </w:pPr>
            <w:r>
              <w:t xml:space="preserve"> </w:t>
            </w:r>
          </w:p>
        </w:tc>
        <w:tc>
          <w:tcPr>
            <w:tcW w:w="1654" w:type="dxa"/>
            <w:tcBorders>
              <w:top w:val="single" w:sz="4" w:space="0" w:color="auto"/>
              <w:left w:val="single" w:sz="4" w:space="0" w:color="auto"/>
              <w:bottom w:val="single" w:sz="4" w:space="0" w:color="auto"/>
              <w:right w:val="single" w:sz="4" w:space="0" w:color="auto"/>
            </w:tcBorders>
          </w:tcPr>
          <w:p w14:paraId="25F4AC70"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3688093F" w14:textId="6172EF06" w:rsidR="0017598A" w:rsidRPr="00FF430B" w:rsidRDefault="0017598A" w:rsidP="0017598A">
            <w:pPr>
              <w:tabs>
                <w:tab w:val="left" w:pos="1134"/>
              </w:tabs>
              <w:ind w:left="720"/>
              <w:outlineLvl w:val="0"/>
              <w:rPr>
                <w:rFonts w:eastAsia="PMingLiU"/>
                <w:lang w:val="ro-MD" w:eastAsia="zh-CN"/>
              </w:rPr>
            </w:pPr>
            <w:r>
              <w:rPr>
                <w:b/>
                <w:bCs/>
                <w:sz w:val="22"/>
                <w:szCs w:val="22"/>
                <w:lang w:val="en-US"/>
              </w:rPr>
              <w:t xml:space="preserve">Capitolul </w:t>
            </w:r>
            <w:r w:rsidRPr="00B40365">
              <w:rPr>
                <w:b/>
                <w:bCs/>
                <w:sz w:val="22"/>
                <w:szCs w:val="22"/>
              </w:rPr>
              <w:t>3. Utilaj</w:t>
            </w:r>
          </w:p>
        </w:tc>
        <w:tc>
          <w:tcPr>
            <w:tcW w:w="2069" w:type="dxa"/>
            <w:tcBorders>
              <w:top w:val="single" w:sz="4" w:space="0" w:color="auto"/>
              <w:left w:val="single" w:sz="4" w:space="0" w:color="auto"/>
              <w:bottom w:val="single" w:sz="4" w:space="0" w:color="auto"/>
              <w:right w:val="single" w:sz="4" w:space="0" w:color="auto"/>
            </w:tcBorders>
          </w:tcPr>
          <w:p w14:paraId="1BD79772"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38D9B6EC"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CEB8DA8" w14:textId="77777777" w:rsidTr="00E619BA">
        <w:trPr>
          <w:trHeight w:val="407"/>
        </w:trPr>
        <w:tc>
          <w:tcPr>
            <w:tcW w:w="656" w:type="dxa"/>
            <w:tcBorders>
              <w:top w:val="single" w:sz="4" w:space="0" w:color="auto"/>
              <w:left w:val="single" w:sz="4" w:space="0" w:color="auto"/>
              <w:bottom w:val="single" w:sz="4" w:space="0" w:color="auto"/>
              <w:right w:val="single" w:sz="4" w:space="0" w:color="auto"/>
            </w:tcBorders>
          </w:tcPr>
          <w:p w14:paraId="4BAE9F1E" w14:textId="77777777" w:rsidR="0017598A" w:rsidRPr="00FF430B" w:rsidRDefault="0017598A" w:rsidP="0017598A">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051B228F"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7D09878F" w14:textId="1148B39E" w:rsidR="0017598A" w:rsidRPr="00FF430B" w:rsidRDefault="0017598A" w:rsidP="0017598A">
            <w:pPr>
              <w:tabs>
                <w:tab w:val="left" w:pos="1134"/>
              </w:tabs>
              <w:ind w:left="720"/>
              <w:outlineLvl w:val="0"/>
              <w:rPr>
                <w:rFonts w:eastAsia="PMingLiU"/>
                <w:lang w:val="ro-MD" w:eastAsia="zh-CN"/>
              </w:rPr>
            </w:pPr>
            <w:r>
              <w:rPr>
                <w:b/>
                <w:bCs/>
                <w:sz w:val="22"/>
                <w:szCs w:val="22"/>
                <w:lang w:val="en-US"/>
              </w:rPr>
              <w:t xml:space="preserve">Capitolul </w:t>
            </w:r>
            <w:r w:rsidRPr="00B40365">
              <w:rPr>
                <w:b/>
                <w:bCs/>
                <w:sz w:val="22"/>
                <w:szCs w:val="22"/>
              </w:rPr>
              <w:t>3.1. Utilaj</w:t>
            </w:r>
          </w:p>
        </w:tc>
        <w:tc>
          <w:tcPr>
            <w:tcW w:w="2069" w:type="dxa"/>
            <w:tcBorders>
              <w:top w:val="single" w:sz="4" w:space="0" w:color="auto"/>
              <w:left w:val="single" w:sz="4" w:space="0" w:color="auto"/>
              <w:bottom w:val="single" w:sz="4" w:space="0" w:color="auto"/>
              <w:right w:val="single" w:sz="4" w:space="0" w:color="auto"/>
            </w:tcBorders>
          </w:tcPr>
          <w:p w14:paraId="71A28151"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0247F0BF"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08B7C2B"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3A61757" w14:textId="2D1F603C" w:rsidR="0017598A" w:rsidRPr="00FF430B" w:rsidRDefault="0017598A" w:rsidP="0017598A">
            <w:pPr>
              <w:jc w:val="center"/>
              <w:rPr>
                <w:rFonts w:eastAsia="PMingLiU"/>
                <w:lang w:val="ro-MD" w:eastAsia="zh-CN"/>
              </w:rPr>
            </w:pPr>
            <w:r>
              <w:lastRenderedPageBreak/>
              <w:t>173</w:t>
            </w:r>
          </w:p>
        </w:tc>
        <w:tc>
          <w:tcPr>
            <w:tcW w:w="1654" w:type="dxa"/>
            <w:tcBorders>
              <w:top w:val="single" w:sz="4" w:space="0" w:color="auto"/>
              <w:left w:val="single" w:sz="4" w:space="0" w:color="auto"/>
              <w:bottom w:val="single" w:sz="4" w:space="0" w:color="auto"/>
              <w:right w:val="single" w:sz="4" w:space="0" w:color="auto"/>
            </w:tcBorders>
            <w:vAlign w:val="center"/>
          </w:tcPr>
          <w:p w14:paraId="27BB9B3D" w14:textId="77777777" w:rsidR="0017598A" w:rsidRDefault="0017598A" w:rsidP="0017598A">
            <w:pPr>
              <w:rPr>
                <w:lang w:val="en-US"/>
              </w:rPr>
            </w:pPr>
          </w:p>
          <w:p w14:paraId="65DA1CA6"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B8A0769" w14:textId="633F4AE6" w:rsidR="0017598A" w:rsidRPr="00FF430B" w:rsidRDefault="0017598A" w:rsidP="0017598A">
            <w:pPr>
              <w:tabs>
                <w:tab w:val="left" w:pos="1134"/>
              </w:tabs>
              <w:ind w:left="720"/>
              <w:outlineLvl w:val="0"/>
              <w:rPr>
                <w:rFonts w:eastAsia="PMingLiU"/>
                <w:lang w:val="ro-MD" w:eastAsia="zh-CN"/>
              </w:rPr>
            </w:pPr>
            <w:r w:rsidRPr="00524E53">
              <w:rPr>
                <w:lang w:val="en-US"/>
              </w:rPr>
              <w:t>Panou de control RAIN BIRD ESP4ME3 4 zone sau analog</w:t>
            </w:r>
          </w:p>
        </w:tc>
        <w:tc>
          <w:tcPr>
            <w:tcW w:w="2069" w:type="dxa"/>
            <w:tcBorders>
              <w:top w:val="single" w:sz="4" w:space="0" w:color="auto"/>
              <w:left w:val="single" w:sz="4" w:space="0" w:color="auto"/>
              <w:bottom w:val="single" w:sz="4" w:space="0" w:color="auto"/>
              <w:right w:val="single" w:sz="4" w:space="0" w:color="auto"/>
            </w:tcBorders>
            <w:vAlign w:val="center"/>
          </w:tcPr>
          <w:p w14:paraId="794B31B0" w14:textId="0E294E4C"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61AD6CEF" w14:textId="77777777" w:rsidR="0017598A" w:rsidRDefault="0017598A" w:rsidP="0017598A">
            <w:pPr>
              <w:adjustRightInd w:val="0"/>
              <w:jc w:val="center"/>
              <w:rPr>
                <w:rFonts w:ascii="Arial CYR" w:hAnsi="Arial CYR" w:cs="Arial CYR"/>
              </w:rPr>
            </w:pPr>
            <w:r>
              <w:t>1,000</w:t>
            </w:r>
          </w:p>
          <w:p w14:paraId="54BE3887"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FDB69D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2275165" w14:textId="5538F6EC" w:rsidR="0017598A" w:rsidRPr="00FF430B" w:rsidRDefault="0017598A" w:rsidP="0017598A">
            <w:pPr>
              <w:jc w:val="center"/>
              <w:rPr>
                <w:rFonts w:eastAsia="PMingLiU"/>
                <w:lang w:val="ro-MD" w:eastAsia="zh-CN"/>
              </w:rPr>
            </w:pPr>
            <w:r>
              <w:t xml:space="preserve"> 174</w:t>
            </w:r>
          </w:p>
        </w:tc>
        <w:tc>
          <w:tcPr>
            <w:tcW w:w="1654" w:type="dxa"/>
            <w:tcBorders>
              <w:top w:val="single" w:sz="4" w:space="0" w:color="auto"/>
              <w:left w:val="single" w:sz="4" w:space="0" w:color="auto"/>
              <w:bottom w:val="single" w:sz="4" w:space="0" w:color="auto"/>
              <w:right w:val="single" w:sz="4" w:space="0" w:color="auto"/>
            </w:tcBorders>
            <w:vAlign w:val="center"/>
          </w:tcPr>
          <w:p w14:paraId="05659D5F" w14:textId="77777777" w:rsidR="0017598A" w:rsidRDefault="0017598A" w:rsidP="0017598A">
            <w:pPr>
              <w:rPr>
                <w:lang w:val="en-US"/>
              </w:rPr>
            </w:pPr>
          </w:p>
          <w:p w14:paraId="596A4603"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D0CD561" w14:textId="2652ECA0" w:rsidR="0017598A" w:rsidRPr="00FF430B" w:rsidRDefault="0017598A" w:rsidP="0017598A">
            <w:pPr>
              <w:tabs>
                <w:tab w:val="left" w:pos="1134"/>
              </w:tabs>
              <w:ind w:left="720"/>
              <w:outlineLvl w:val="0"/>
              <w:rPr>
                <w:rFonts w:eastAsia="PMingLiU"/>
                <w:lang w:val="ro-MD" w:eastAsia="zh-CN"/>
              </w:rPr>
            </w:pPr>
            <w:r w:rsidRPr="00524E53">
              <w:rPr>
                <w:lang w:val="en-US"/>
              </w:rPr>
              <w:t>Modul suplimentar p/u panou de control RAIN BIRD ESP 6 zone sau analog</w:t>
            </w:r>
          </w:p>
        </w:tc>
        <w:tc>
          <w:tcPr>
            <w:tcW w:w="2069" w:type="dxa"/>
            <w:tcBorders>
              <w:top w:val="single" w:sz="4" w:space="0" w:color="auto"/>
              <w:left w:val="single" w:sz="4" w:space="0" w:color="auto"/>
              <w:bottom w:val="single" w:sz="4" w:space="0" w:color="auto"/>
              <w:right w:val="single" w:sz="4" w:space="0" w:color="auto"/>
            </w:tcBorders>
            <w:vAlign w:val="center"/>
          </w:tcPr>
          <w:p w14:paraId="5062C07B" w14:textId="564C88EB"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512D948F" w14:textId="77777777" w:rsidR="0017598A" w:rsidRDefault="0017598A" w:rsidP="0017598A">
            <w:pPr>
              <w:adjustRightInd w:val="0"/>
              <w:jc w:val="center"/>
              <w:rPr>
                <w:rFonts w:ascii="Arial CYR" w:hAnsi="Arial CYR" w:cs="Arial CYR"/>
              </w:rPr>
            </w:pPr>
            <w:r>
              <w:t>2,000</w:t>
            </w:r>
          </w:p>
          <w:p w14:paraId="777F0B24"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F88219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F77A654" w14:textId="5CA90F15" w:rsidR="0017598A" w:rsidRPr="00FF430B" w:rsidRDefault="0017598A" w:rsidP="0017598A">
            <w:pPr>
              <w:jc w:val="center"/>
              <w:rPr>
                <w:rFonts w:eastAsia="PMingLiU"/>
                <w:lang w:val="ro-MD" w:eastAsia="zh-CN"/>
              </w:rPr>
            </w:pPr>
            <w:r>
              <w:t xml:space="preserve"> 175</w:t>
            </w:r>
          </w:p>
        </w:tc>
        <w:tc>
          <w:tcPr>
            <w:tcW w:w="1654" w:type="dxa"/>
            <w:tcBorders>
              <w:top w:val="single" w:sz="4" w:space="0" w:color="auto"/>
              <w:left w:val="single" w:sz="4" w:space="0" w:color="auto"/>
              <w:bottom w:val="single" w:sz="4" w:space="0" w:color="auto"/>
              <w:right w:val="single" w:sz="4" w:space="0" w:color="auto"/>
            </w:tcBorders>
            <w:vAlign w:val="center"/>
          </w:tcPr>
          <w:p w14:paraId="5CB4905D" w14:textId="77777777" w:rsidR="0017598A" w:rsidRDefault="0017598A" w:rsidP="0017598A">
            <w:pPr>
              <w:rPr>
                <w:lang w:val="en-US"/>
              </w:rPr>
            </w:pPr>
          </w:p>
          <w:p w14:paraId="2C34ED30"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57C09E8" w14:textId="161323AB" w:rsidR="0017598A" w:rsidRPr="00FF430B" w:rsidRDefault="0017598A" w:rsidP="0017598A">
            <w:pPr>
              <w:tabs>
                <w:tab w:val="left" w:pos="1134"/>
              </w:tabs>
              <w:ind w:left="720"/>
              <w:outlineLvl w:val="0"/>
              <w:rPr>
                <w:rFonts w:eastAsia="PMingLiU"/>
                <w:lang w:val="ro-MD" w:eastAsia="zh-CN"/>
              </w:rPr>
            </w:pPr>
            <w:r w:rsidRPr="00524E53">
              <w:rPr>
                <w:lang w:val="en-US"/>
              </w:rPr>
              <w:t>Senzor de ploaie RAIN BIRD WR2 - inghet (telemetric) sau analog</w:t>
            </w:r>
          </w:p>
        </w:tc>
        <w:tc>
          <w:tcPr>
            <w:tcW w:w="2069" w:type="dxa"/>
            <w:tcBorders>
              <w:top w:val="single" w:sz="4" w:space="0" w:color="auto"/>
              <w:left w:val="single" w:sz="4" w:space="0" w:color="auto"/>
              <w:bottom w:val="single" w:sz="4" w:space="0" w:color="auto"/>
              <w:right w:val="single" w:sz="4" w:space="0" w:color="auto"/>
            </w:tcBorders>
            <w:vAlign w:val="center"/>
          </w:tcPr>
          <w:p w14:paraId="0294B6FE" w14:textId="774C0F77"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3BFA38D9" w14:textId="77777777" w:rsidR="0017598A" w:rsidRDefault="0017598A" w:rsidP="0017598A">
            <w:pPr>
              <w:adjustRightInd w:val="0"/>
              <w:jc w:val="center"/>
              <w:rPr>
                <w:rFonts w:ascii="Arial CYR" w:hAnsi="Arial CYR" w:cs="Arial CYR"/>
              </w:rPr>
            </w:pPr>
            <w:r>
              <w:t>1,000</w:t>
            </w:r>
          </w:p>
          <w:p w14:paraId="1E3CDA1C"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8FC53B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47E72C7" w14:textId="0963B6F9" w:rsidR="0017598A" w:rsidRPr="00FF430B" w:rsidRDefault="0017598A" w:rsidP="0017598A">
            <w:pPr>
              <w:jc w:val="center"/>
              <w:rPr>
                <w:rFonts w:eastAsia="PMingLiU"/>
                <w:lang w:val="ro-MD" w:eastAsia="zh-CN"/>
              </w:rPr>
            </w:pPr>
            <w:r>
              <w:t xml:space="preserve"> 176</w:t>
            </w:r>
          </w:p>
        </w:tc>
        <w:tc>
          <w:tcPr>
            <w:tcW w:w="1654" w:type="dxa"/>
            <w:tcBorders>
              <w:top w:val="single" w:sz="4" w:space="0" w:color="auto"/>
              <w:left w:val="single" w:sz="4" w:space="0" w:color="auto"/>
              <w:bottom w:val="single" w:sz="4" w:space="0" w:color="auto"/>
              <w:right w:val="single" w:sz="4" w:space="0" w:color="auto"/>
            </w:tcBorders>
            <w:vAlign w:val="center"/>
          </w:tcPr>
          <w:p w14:paraId="516F35A3" w14:textId="77777777" w:rsidR="0017598A" w:rsidRDefault="0017598A" w:rsidP="0017598A">
            <w:pPr>
              <w:rPr>
                <w:lang w:val="en-US"/>
              </w:rPr>
            </w:pPr>
          </w:p>
          <w:p w14:paraId="420627F7"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138093F" w14:textId="32699D7C" w:rsidR="0017598A" w:rsidRPr="00FF430B" w:rsidRDefault="0017598A" w:rsidP="0017598A">
            <w:pPr>
              <w:tabs>
                <w:tab w:val="left" w:pos="1134"/>
              </w:tabs>
              <w:ind w:left="720"/>
              <w:outlineLvl w:val="0"/>
              <w:rPr>
                <w:rFonts w:eastAsia="PMingLiU"/>
                <w:lang w:val="ro-MD" w:eastAsia="zh-CN"/>
              </w:rPr>
            </w:pPr>
            <w:r w:rsidRPr="00524E53">
              <w:rPr>
                <w:lang w:val="en-US"/>
              </w:rPr>
              <w:t>Electrovana RAIN BIRD HV 1" F; 24V sau analog</w:t>
            </w:r>
          </w:p>
        </w:tc>
        <w:tc>
          <w:tcPr>
            <w:tcW w:w="2069" w:type="dxa"/>
            <w:tcBorders>
              <w:top w:val="single" w:sz="4" w:space="0" w:color="auto"/>
              <w:left w:val="single" w:sz="4" w:space="0" w:color="auto"/>
              <w:bottom w:val="single" w:sz="4" w:space="0" w:color="auto"/>
              <w:right w:val="single" w:sz="4" w:space="0" w:color="auto"/>
            </w:tcBorders>
            <w:vAlign w:val="center"/>
          </w:tcPr>
          <w:p w14:paraId="5DC7798C" w14:textId="18CB6DC6"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4F3F0298" w14:textId="77777777" w:rsidR="0017598A" w:rsidRDefault="0017598A" w:rsidP="0017598A">
            <w:pPr>
              <w:adjustRightInd w:val="0"/>
              <w:jc w:val="center"/>
              <w:rPr>
                <w:rFonts w:ascii="Arial CYR" w:hAnsi="Arial CYR" w:cs="Arial CYR"/>
              </w:rPr>
            </w:pPr>
            <w:r>
              <w:t>11,000</w:t>
            </w:r>
          </w:p>
          <w:p w14:paraId="488ECA86"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9BEA5C5"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3256A6D" w14:textId="3F536DDD" w:rsidR="0017598A" w:rsidRPr="00FF430B" w:rsidRDefault="0017598A" w:rsidP="0017598A">
            <w:pPr>
              <w:jc w:val="center"/>
              <w:rPr>
                <w:rFonts w:eastAsia="PMingLiU"/>
                <w:lang w:val="ro-MD" w:eastAsia="zh-CN"/>
              </w:rPr>
            </w:pPr>
            <w:r>
              <w:t xml:space="preserve"> 177</w:t>
            </w:r>
          </w:p>
        </w:tc>
        <w:tc>
          <w:tcPr>
            <w:tcW w:w="1654" w:type="dxa"/>
            <w:tcBorders>
              <w:top w:val="single" w:sz="4" w:space="0" w:color="auto"/>
              <w:left w:val="single" w:sz="4" w:space="0" w:color="auto"/>
              <w:bottom w:val="single" w:sz="4" w:space="0" w:color="auto"/>
              <w:right w:val="single" w:sz="4" w:space="0" w:color="auto"/>
            </w:tcBorders>
            <w:vAlign w:val="center"/>
          </w:tcPr>
          <w:p w14:paraId="7EAA9FA8" w14:textId="77777777" w:rsidR="0017598A" w:rsidRDefault="0017598A" w:rsidP="0017598A">
            <w:pPr>
              <w:rPr>
                <w:lang w:val="en-US"/>
              </w:rPr>
            </w:pPr>
          </w:p>
          <w:p w14:paraId="7D70BF98"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9732EEA" w14:textId="72BBF134" w:rsidR="0017598A" w:rsidRPr="00FF430B" w:rsidRDefault="0017598A" w:rsidP="0017598A">
            <w:pPr>
              <w:tabs>
                <w:tab w:val="left" w:pos="1134"/>
              </w:tabs>
              <w:ind w:left="720"/>
              <w:outlineLvl w:val="0"/>
              <w:rPr>
                <w:rFonts w:eastAsia="PMingLiU"/>
                <w:lang w:val="ro-MD" w:eastAsia="zh-CN"/>
              </w:rPr>
            </w:pPr>
            <w:r w:rsidRPr="00524E53">
              <w:rPr>
                <w:lang w:val="en-US"/>
              </w:rPr>
              <w:t>Electrovana RAIN BIRD HV 1" F, 24V + Filtru reductor de presiune RBY 1" M (2.8 bar) 75 micron sau analog</w:t>
            </w:r>
          </w:p>
        </w:tc>
        <w:tc>
          <w:tcPr>
            <w:tcW w:w="2069" w:type="dxa"/>
            <w:tcBorders>
              <w:top w:val="single" w:sz="4" w:space="0" w:color="auto"/>
              <w:left w:val="single" w:sz="4" w:space="0" w:color="auto"/>
              <w:bottom w:val="single" w:sz="4" w:space="0" w:color="auto"/>
              <w:right w:val="single" w:sz="4" w:space="0" w:color="auto"/>
            </w:tcBorders>
            <w:vAlign w:val="center"/>
          </w:tcPr>
          <w:p w14:paraId="02DBBB3A" w14:textId="2F215DCA"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2E17D8A3" w14:textId="77777777" w:rsidR="0017598A" w:rsidRDefault="0017598A" w:rsidP="0017598A">
            <w:pPr>
              <w:adjustRightInd w:val="0"/>
              <w:jc w:val="center"/>
              <w:rPr>
                <w:rFonts w:ascii="Arial CYR" w:hAnsi="Arial CYR" w:cs="Arial CYR"/>
              </w:rPr>
            </w:pPr>
            <w:r>
              <w:t>4,000</w:t>
            </w:r>
          </w:p>
          <w:p w14:paraId="42AA48FB"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EB13A0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1EA4637" w14:textId="63DEBF47" w:rsidR="0017598A" w:rsidRPr="00FF430B" w:rsidRDefault="0017598A" w:rsidP="0017598A">
            <w:pPr>
              <w:jc w:val="center"/>
              <w:rPr>
                <w:rFonts w:eastAsia="PMingLiU"/>
                <w:lang w:val="ro-MD" w:eastAsia="zh-CN"/>
              </w:rPr>
            </w:pPr>
            <w:r>
              <w:t xml:space="preserve"> 178</w:t>
            </w:r>
          </w:p>
        </w:tc>
        <w:tc>
          <w:tcPr>
            <w:tcW w:w="1654" w:type="dxa"/>
            <w:tcBorders>
              <w:top w:val="single" w:sz="4" w:space="0" w:color="auto"/>
              <w:left w:val="single" w:sz="4" w:space="0" w:color="auto"/>
              <w:bottom w:val="single" w:sz="4" w:space="0" w:color="auto"/>
              <w:right w:val="single" w:sz="4" w:space="0" w:color="auto"/>
            </w:tcBorders>
            <w:vAlign w:val="center"/>
          </w:tcPr>
          <w:p w14:paraId="735CED5E" w14:textId="77777777" w:rsidR="0017598A" w:rsidRDefault="0017598A" w:rsidP="0017598A">
            <w:pPr>
              <w:rPr>
                <w:lang w:val="en-US"/>
              </w:rPr>
            </w:pPr>
          </w:p>
          <w:p w14:paraId="5394890A"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45A3567" w14:textId="4F0B228A" w:rsidR="0017598A" w:rsidRPr="00FF430B" w:rsidRDefault="0017598A" w:rsidP="0017598A">
            <w:pPr>
              <w:tabs>
                <w:tab w:val="left" w:pos="1134"/>
              </w:tabs>
              <w:ind w:left="720"/>
              <w:outlineLvl w:val="0"/>
              <w:rPr>
                <w:rFonts w:eastAsia="PMingLiU"/>
                <w:lang w:val="ro-MD" w:eastAsia="zh-CN"/>
              </w:rPr>
            </w:pPr>
            <w:r w:rsidRPr="00524E53">
              <w:rPr>
                <w:lang w:val="en-US"/>
              </w:rPr>
              <w:t>Electrovana RAIN BIRD 150-PGA 1.5" F 24v sau analog</w:t>
            </w:r>
          </w:p>
        </w:tc>
        <w:tc>
          <w:tcPr>
            <w:tcW w:w="2069" w:type="dxa"/>
            <w:tcBorders>
              <w:top w:val="single" w:sz="4" w:space="0" w:color="auto"/>
              <w:left w:val="single" w:sz="4" w:space="0" w:color="auto"/>
              <w:bottom w:val="single" w:sz="4" w:space="0" w:color="auto"/>
              <w:right w:val="single" w:sz="4" w:space="0" w:color="auto"/>
            </w:tcBorders>
            <w:vAlign w:val="center"/>
          </w:tcPr>
          <w:p w14:paraId="13BF720F" w14:textId="7938D77B"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14AF713D" w14:textId="77777777" w:rsidR="0017598A" w:rsidRDefault="0017598A" w:rsidP="0017598A">
            <w:pPr>
              <w:adjustRightInd w:val="0"/>
              <w:jc w:val="center"/>
              <w:rPr>
                <w:rFonts w:ascii="Arial CYR" w:hAnsi="Arial CYR" w:cs="Arial CYR"/>
              </w:rPr>
            </w:pPr>
            <w:r>
              <w:t>1,000</w:t>
            </w:r>
          </w:p>
          <w:p w14:paraId="3287616C"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7E4773C"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00B4D65" w14:textId="2997E5D6" w:rsidR="0017598A" w:rsidRPr="00FF430B" w:rsidRDefault="0017598A" w:rsidP="0017598A">
            <w:pPr>
              <w:jc w:val="center"/>
              <w:rPr>
                <w:rFonts w:eastAsia="PMingLiU"/>
                <w:lang w:val="ro-MD" w:eastAsia="zh-CN"/>
              </w:rPr>
            </w:pPr>
            <w:r>
              <w:t xml:space="preserve"> 179</w:t>
            </w:r>
          </w:p>
        </w:tc>
        <w:tc>
          <w:tcPr>
            <w:tcW w:w="1654" w:type="dxa"/>
            <w:tcBorders>
              <w:top w:val="single" w:sz="4" w:space="0" w:color="auto"/>
              <w:left w:val="single" w:sz="4" w:space="0" w:color="auto"/>
              <w:bottom w:val="single" w:sz="4" w:space="0" w:color="auto"/>
              <w:right w:val="single" w:sz="4" w:space="0" w:color="auto"/>
            </w:tcBorders>
            <w:vAlign w:val="center"/>
          </w:tcPr>
          <w:p w14:paraId="435910D1" w14:textId="77777777" w:rsidR="0017598A" w:rsidRDefault="0017598A" w:rsidP="0017598A">
            <w:pPr>
              <w:rPr>
                <w:lang w:val="en-US"/>
              </w:rPr>
            </w:pPr>
          </w:p>
          <w:p w14:paraId="0CA50066"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10D0154" w14:textId="4AE7061B" w:rsidR="0017598A" w:rsidRPr="00FF430B" w:rsidRDefault="0017598A" w:rsidP="0017598A">
            <w:pPr>
              <w:tabs>
                <w:tab w:val="left" w:pos="1134"/>
              </w:tabs>
              <w:ind w:left="720"/>
              <w:outlineLvl w:val="0"/>
              <w:rPr>
                <w:rFonts w:eastAsia="PMingLiU"/>
                <w:lang w:val="ro-MD" w:eastAsia="zh-CN"/>
              </w:rPr>
            </w:pPr>
            <w:r w:rsidRPr="00524E53">
              <w:rPr>
                <w:lang w:val="en-US"/>
              </w:rPr>
              <w:t>Boxa p/u electrovalva PZC 15, capac 15 cm sau analog</w:t>
            </w:r>
          </w:p>
        </w:tc>
        <w:tc>
          <w:tcPr>
            <w:tcW w:w="2069" w:type="dxa"/>
            <w:tcBorders>
              <w:top w:val="single" w:sz="4" w:space="0" w:color="auto"/>
              <w:left w:val="single" w:sz="4" w:space="0" w:color="auto"/>
              <w:bottom w:val="single" w:sz="4" w:space="0" w:color="auto"/>
              <w:right w:val="single" w:sz="4" w:space="0" w:color="auto"/>
            </w:tcBorders>
            <w:vAlign w:val="center"/>
          </w:tcPr>
          <w:p w14:paraId="5AF8B6CD" w14:textId="1BE20E08"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4A4102AD" w14:textId="77777777" w:rsidR="0017598A" w:rsidRDefault="0017598A" w:rsidP="0017598A">
            <w:pPr>
              <w:adjustRightInd w:val="0"/>
              <w:jc w:val="center"/>
              <w:rPr>
                <w:rFonts w:ascii="Arial CYR" w:hAnsi="Arial CYR" w:cs="Arial CYR"/>
              </w:rPr>
            </w:pPr>
            <w:r>
              <w:t>11,000</w:t>
            </w:r>
          </w:p>
          <w:p w14:paraId="1289B4A9"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631818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2BF0959" w14:textId="3B108269" w:rsidR="0017598A" w:rsidRPr="00FF430B" w:rsidRDefault="0017598A" w:rsidP="0017598A">
            <w:pPr>
              <w:jc w:val="center"/>
              <w:rPr>
                <w:rFonts w:eastAsia="PMingLiU"/>
                <w:lang w:val="ro-MD" w:eastAsia="zh-CN"/>
              </w:rPr>
            </w:pPr>
            <w:r>
              <w:t xml:space="preserve"> 180</w:t>
            </w:r>
          </w:p>
        </w:tc>
        <w:tc>
          <w:tcPr>
            <w:tcW w:w="1654" w:type="dxa"/>
            <w:tcBorders>
              <w:top w:val="single" w:sz="4" w:space="0" w:color="auto"/>
              <w:left w:val="single" w:sz="4" w:space="0" w:color="auto"/>
              <w:bottom w:val="single" w:sz="4" w:space="0" w:color="auto"/>
              <w:right w:val="single" w:sz="4" w:space="0" w:color="auto"/>
            </w:tcBorders>
            <w:vAlign w:val="center"/>
          </w:tcPr>
          <w:p w14:paraId="0367CEA4" w14:textId="77777777" w:rsidR="0017598A" w:rsidRDefault="0017598A" w:rsidP="0017598A">
            <w:pPr>
              <w:rPr>
                <w:lang w:val="en-US"/>
              </w:rPr>
            </w:pPr>
          </w:p>
          <w:p w14:paraId="15D658ED"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B1E3B69" w14:textId="406F0A8C" w:rsidR="0017598A" w:rsidRPr="00FF430B" w:rsidRDefault="0017598A" w:rsidP="0017598A">
            <w:pPr>
              <w:tabs>
                <w:tab w:val="left" w:pos="1134"/>
              </w:tabs>
              <w:ind w:left="720"/>
              <w:outlineLvl w:val="0"/>
              <w:rPr>
                <w:rFonts w:eastAsia="PMingLiU"/>
                <w:lang w:val="ro-MD" w:eastAsia="zh-CN"/>
              </w:rPr>
            </w:pPr>
            <w:r w:rsidRPr="00524E53">
              <w:rPr>
                <w:lang w:val="en-US"/>
              </w:rPr>
              <w:t>Boxa p/u electrovalva PZC 25, capac 25 cm sau analog</w:t>
            </w:r>
          </w:p>
        </w:tc>
        <w:tc>
          <w:tcPr>
            <w:tcW w:w="2069" w:type="dxa"/>
            <w:tcBorders>
              <w:top w:val="single" w:sz="4" w:space="0" w:color="auto"/>
              <w:left w:val="single" w:sz="4" w:space="0" w:color="auto"/>
              <w:bottom w:val="single" w:sz="4" w:space="0" w:color="auto"/>
              <w:right w:val="single" w:sz="4" w:space="0" w:color="auto"/>
            </w:tcBorders>
            <w:vAlign w:val="center"/>
          </w:tcPr>
          <w:p w14:paraId="31DA17A4" w14:textId="7EF473B3"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030787E0" w14:textId="77777777" w:rsidR="0017598A" w:rsidRDefault="0017598A" w:rsidP="0017598A">
            <w:pPr>
              <w:adjustRightInd w:val="0"/>
              <w:jc w:val="center"/>
              <w:rPr>
                <w:rFonts w:ascii="Arial CYR" w:hAnsi="Arial CYR" w:cs="Arial CYR"/>
              </w:rPr>
            </w:pPr>
            <w:r>
              <w:t>4,000</w:t>
            </w:r>
          </w:p>
          <w:p w14:paraId="16C9C905"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E540A9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4423703" w14:textId="52F45AF0" w:rsidR="0017598A" w:rsidRPr="00FF430B" w:rsidRDefault="0017598A" w:rsidP="0017598A">
            <w:pPr>
              <w:jc w:val="center"/>
              <w:rPr>
                <w:rFonts w:eastAsia="PMingLiU"/>
                <w:lang w:val="ro-MD" w:eastAsia="zh-CN"/>
              </w:rPr>
            </w:pPr>
            <w:r>
              <w:t xml:space="preserve"> 181</w:t>
            </w:r>
          </w:p>
        </w:tc>
        <w:tc>
          <w:tcPr>
            <w:tcW w:w="1654" w:type="dxa"/>
            <w:tcBorders>
              <w:top w:val="single" w:sz="4" w:space="0" w:color="auto"/>
              <w:left w:val="single" w:sz="4" w:space="0" w:color="auto"/>
              <w:bottom w:val="single" w:sz="4" w:space="0" w:color="auto"/>
              <w:right w:val="single" w:sz="4" w:space="0" w:color="auto"/>
            </w:tcBorders>
            <w:vAlign w:val="center"/>
          </w:tcPr>
          <w:p w14:paraId="03519CBC" w14:textId="77777777" w:rsidR="0017598A" w:rsidRDefault="0017598A" w:rsidP="0017598A">
            <w:pPr>
              <w:rPr>
                <w:lang w:val="en-US"/>
              </w:rPr>
            </w:pPr>
          </w:p>
          <w:p w14:paraId="3B453F50"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CF67FDB" w14:textId="77777777" w:rsidR="0017598A" w:rsidRDefault="0017598A" w:rsidP="0017598A">
            <w:pPr>
              <w:adjustRightInd w:val="0"/>
              <w:rPr>
                <w:lang w:val="en-US"/>
              </w:rPr>
            </w:pPr>
            <w:r w:rsidRPr="00524E53">
              <w:rPr>
                <w:lang w:val="en-US"/>
              </w:rPr>
              <w:t>Boxa p/u electrovalva PZRM 113, 520x400x300</w:t>
            </w:r>
          </w:p>
          <w:p w14:paraId="6A9AB601"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C452B50" w14:textId="4793F12B"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1197CBBA" w14:textId="77777777" w:rsidR="0017598A" w:rsidRDefault="0017598A" w:rsidP="0017598A">
            <w:pPr>
              <w:adjustRightInd w:val="0"/>
              <w:jc w:val="center"/>
              <w:rPr>
                <w:rFonts w:ascii="Arial CYR" w:hAnsi="Arial CYR" w:cs="Arial CYR"/>
              </w:rPr>
            </w:pPr>
            <w:r>
              <w:t>1,000</w:t>
            </w:r>
          </w:p>
          <w:p w14:paraId="149B8BEF"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8DD0383" w14:textId="77777777" w:rsidTr="00A47EE5">
        <w:trPr>
          <w:trHeight w:val="407"/>
        </w:trPr>
        <w:tc>
          <w:tcPr>
            <w:tcW w:w="656" w:type="dxa"/>
            <w:tcBorders>
              <w:top w:val="single" w:sz="4" w:space="0" w:color="auto"/>
              <w:left w:val="single" w:sz="4" w:space="0" w:color="auto"/>
              <w:bottom w:val="single" w:sz="4" w:space="0" w:color="auto"/>
              <w:right w:val="single" w:sz="4" w:space="0" w:color="auto"/>
            </w:tcBorders>
          </w:tcPr>
          <w:p w14:paraId="69264619" w14:textId="77777777" w:rsidR="0017598A" w:rsidRPr="00FF430B" w:rsidRDefault="0017598A" w:rsidP="0017598A">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7C5C1CB9"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67FB4AC2" w14:textId="77777777" w:rsidR="0017598A" w:rsidRDefault="0017598A" w:rsidP="0017598A">
            <w:pPr>
              <w:jc w:val="center"/>
              <w:rPr>
                <w:b/>
                <w:bCs/>
                <w:sz w:val="28"/>
                <w:szCs w:val="28"/>
              </w:rPr>
            </w:pPr>
            <w:r>
              <w:rPr>
                <w:b/>
                <w:bCs/>
                <w:sz w:val="28"/>
                <w:szCs w:val="28"/>
              </w:rPr>
              <w:t>Echipament (002/24-PG)</w:t>
            </w:r>
          </w:p>
          <w:p w14:paraId="74C6D7C5"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0B50966F"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2DA7C929"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277858D" w14:textId="77777777" w:rsidTr="00A47EE5">
        <w:trPr>
          <w:trHeight w:val="407"/>
        </w:trPr>
        <w:tc>
          <w:tcPr>
            <w:tcW w:w="656" w:type="dxa"/>
            <w:tcBorders>
              <w:top w:val="single" w:sz="4" w:space="0" w:color="auto"/>
              <w:left w:val="single" w:sz="4" w:space="0" w:color="auto"/>
              <w:bottom w:val="single" w:sz="4" w:space="0" w:color="auto"/>
              <w:right w:val="single" w:sz="4" w:space="0" w:color="auto"/>
            </w:tcBorders>
          </w:tcPr>
          <w:p w14:paraId="71DC755B" w14:textId="77777777" w:rsidR="0017598A" w:rsidRPr="00FF430B" w:rsidRDefault="0017598A" w:rsidP="0017598A">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318F09D0"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2E6FD775"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1. Lucrari de constructie</w:t>
            </w:r>
          </w:p>
          <w:p w14:paraId="57783DD0"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3AE838D1"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79D8851C"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AFACF5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E4B27CC" w14:textId="13A97B53" w:rsidR="0017598A" w:rsidRPr="00FF430B" w:rsidRDefault="0017598A" w:rsidP="0017598A">
            <w:pPr>
              <w:jc w:val="center"/>
              <w:rPr>
                <w:rFonts w:eastAsia="PMingLiU"/>
                <w:lang w:val="ro-MD" w:eastAsia="zh-CN"/>
              </w:rPr>
            </w:pPr>
            <w:r>
              <w:t>182</w:t>
            </w:r>
          </w:p>
        </w:tc>
        <w:tc>
          <w:tcPr>
            <w:tcW w:w="1654" w:type="dxa"/>
            <w:tcBorders>
              <w:top w:val="single" w:sz="4" w:space="0" w:color="auto"/>
              <w:left w:val="single" w:sz="4" w:space="0" w:color="auto"/>
              <w:bottom w:val="single" w:sz="4" w:space="0" w:color="auto"/>
              <w:right w:val="single" w:sz="4" w:space="0" w:color="auto"/>
            </w:tcBorders>
            <w:vAlign w:val="center"/>
          </w:tcPr>
          <w:p w14:paraId="67ECCE21" w14:textId="77777777" w:rsidR="0017598A" w:rsidRDefault="0017598A" w:rsidP="0017598A">
            <w:pPr>
              <w:rPr>
                <w:lang w:val="en-US"/>
              </w:rPr>
            </w:pPr>
            <w:r>
              <w:rPr>
                <w:lang w:val="en-US"/>
              </w:rPr>
              <w:t>TsH91A</w:t>
            </w:r>
          </w:p>
          <w:p w14:paraId="64429214"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2ACC3EC" w14:textId="77777777" w:rsidR="0017598A" w:rsidRDefault="0017598A" w:rsidP="0017598A">
            <w:pPr>
              <w:adjustRightInd w:val="0"/>
              <w:rPr>
                <w:lang w:val="en-US"/>
              </w:rPr>
            </w:pPr>
            <w:r w:rsidRPr="00546DF9">
              <w:rPr>
                <w:lang w:val="en-US"/>
              </w:rPr>
              <w:t>Instalare Tabla pentru desen pe beton C12/15</w:t>
            </w:r>
          </w:p>
          <w:p w14:paraId="68EAF95B"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96D0E13" w14:textId="38E4F8D8"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432B5495" w14:textId="77777777" w:rsidR="0017598A" w:rsidRDefault="0017598A" w:rsidP="0017598A">
            <w:pPr>
              <w:adjustRightInd w:val="0"/>
              <w:jc w:val="center"/>
              <w:rPr>
                <w:rFonts w:ascii="Arial CYR" w:hAnsi="Arial CYR" w:cs="Arial CYR"/>
              </w:rPr>
            </w:pPr>
            <w:r>
              <w:t>1,000</w:t>
            </w:r>
          </w:p>
          <w:p w14:paraId="07C1A59B"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65CCA4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2F17154" w14:textId="7058A800" w:rsidR="0017598A" w:rsidRPr="00FF430B" w:rsidRDefault="0017598A" w:rsidP="0017598A">
            <w:pPr>
              <w:jc w:val="center"/>
              <w:rPr>
                <w:rFonts w:eastAsia="PMingLiU"/>
                <w:lang w:val="ro-MD" w:eastAsia="zh-CN"/>
              </w:rPr>
            </w:pPr>
            <w:r>
              <w:t>183</w:t>
            </w:r>
          </w:p>
        </w:tc>
        <w:tc>
          <w:tcPr>
            <w:tcW w:w="1654" w:type="dxa"/>
            <w:tcBorders>
              <w:top w:val="single" w:sz="4" w:space="0" w:color="auto"/>
              <w:left w:val="single" w:sz="4" w:space="0" w:color="auto"/>
              <w:bottom w:val="single" w:sz="4" w:space="0" w:color="auto"/>
              <w:right w:val="single" w:sz="4" w:space="0" w:color="auto"/>
            </w:tcBorders>
            <w:vAlign w:val="center"/>
          </w:tcPr>
          <w:p w14:paraId="1431F9F8" w14:textId="77777777" w:rsidR="0017598A" w:rsidRDefault="0017598A" w:rsidP="0017598A">
            <w:pPr>
              <w:rPr>
                <w:lang w:val="en-US"/>
              </w:rPr>
            </w:pPr>
            <w:r>
              <w:rPr>
                <w:lang w:val="en-US"/>
              </w:rPr>
              <w:t>TsH91A</w:t>
            </w:r>
          </w:p>
          <w:p w14:paraId="3395A837"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C4F5D35" w14:textId="77777777" w:rsidR="0017598A" w:rsidRDefault="0017598A" w:rsidP="0017598A">
            <w:pPr>
              <w:adjustRightInd w:val="0"/>
              <w:rPr>
                <w:lang w:val="en-US"/>
              </w:rPr>
            </w:pPr>
            <w:r w:rsidRPr="00546DF9">
              <w:rPr>
                <w:lang w:val="en-US"/>
              </w:rPr>
              <w:t>Instalare Complex de joaca pe beton C12/15 / k=5</w:t>
            </w:r>
          </w:p>
          <w:p w14:paraId="0F6313D6"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6FCA1A7" w14:textId="6BB7AA58"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000EE7FC" w14:textId="77777777" w:rsidR="0017598A" w:rsidRDefault="0017598A" w:rsidP="0017598A">
            <w:pPr>
              <w:adjustRightInd w:val="0"/>
              <w:jc w:val="center"/>
              <w:rPr>
                <w:rFonts w:ascii="Arial CYR" w:hAnsi="Arial CYR" w:cs="Arial CYR"/>
              </w:rPr>
            </w:pPr>
            <w:r>
              <w:t>1,000</w:t>
            </w:r>
          </w:p>
          <w:p w14:paraId="04D26441"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FC84067"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C82C1C" w14:textId="56E66552" w:rsidR="0017598A" w:rsidRPr="00FF430B" w:rsidRDefault="0017598A" w:rsidP="0017598A">
            <w:pPr>
              <w:jc w:val="center"/>
              <w:rPr>
                <w:rFonts w:eastAsia="PMingLiU"/>
                <w:lang w:val="ro-MD" w:eastAsia="zh-CN"/>
              </w:rPr>
            </w:pPr>
            <w:r>
              <w:t>184</w:t>
            </w:r>
          </w:p>
        </w:tc>
        <w:tc>
          <w:tcPr>
            <w:tcW w:w="1654" w:type="dxa"/>
            <w:tcBorders>
              <w:top w:val="single" w:sz="4" w:space="0" w:color="auto"/>
              <w:left w:val="single" w:sz="4" w:space="0" w:color="auto"/>
              <w:bottom w:val="single" w:sz="4" w:space="0" w:color="auto"/>
              <w:right w:val="single" w:sz="4" w:space="0" w:color="auto"/>
            </w:tcBorders>
            <w:vAlign w:val="center"/>
          </w:tcPr>
          <w:p w14:paraId="5FC9CC29" w14:textId="77777777" w:rsidR="0017598A" w:rsidRDefault="0017598A" w:rsidP="0017598A">
            <w:pPr>
              <w:rPr>
                <w:lang w:val="en-US"/>
              </w:rPr>
            </w:pPr>
            <w:r>
              <w:rPr>
                <w:lang w:val="en-US"/>
              </w:rPr>
              <w:t>TsH91A</w:t>
            </w:r>
          </w:p>
          <w:p w14:paraId="1A50D164"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BAA3269" w14:textId="77777777" w:rsidR="0017598A" w:rsidRDefault="0017598A" w:rsidP="0017598A">
            <w:pPr>
              <w:adjustRightInd w:val="0"/>
              <w:rPr>
                <w:lang w:val="en-US"/>
              </w:rPr>
            </w:pPr>
            <w:r w:rsidRPr="00546DF9">
              <w:rPr>
                <w:lang w:val="en-US"/>
              </w:rPr>
              <w:t>Instalare Leagan din lemn pe beton C12/15 / k=2</w:t>
            </w:r>
          </w:p>
          <w:p w14:paraId="297DAB0B"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5178F70" w14:textId="2B5CC71A"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214F0BEF" w14:textId="77777777" w:rsidR="0017598A" w:rsidRDefault="0017598A" w:rsidP="0017598A">
            <w:pPr>
              <w:adjustRightInd w:val="0"/>
              <w:jc w:val="center"/>
              <w:rPr>
                <w:rFonts w:ascii="Arial CYR" w:hAnsi="Arial CYR" w:cs="Arial CYR"/>
              </w:rPr>
            </w:pPr>
            <w:r>
              <w:t>1,000</w:t>
            </w:r>
          </w:p>
          <w:p w14:paraId="03E693FF"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6178CB7"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5B940D" w14:textId="7089A158" w:rsidR="0017598A" w:rsidRPr="00FF430B" w:rsidRDefault="0017598A" w:rsidP="0017598A">
            <w:pPr>
              <w:jc w:val="center"/>
              <w:rPr>
                <w:rFonts w:eastAsia="PMingLiU"/>
                <w:lang w:val="ro-MD" w:eastAsia="zh-CN"/>
              </w:rPr>
            </w:pPr>
            <w:r>
              <w:lastRenderedPageBreak/>
              <w:t>185</w:t>
            </w:r>
          </w:p>
        </w:tc>
        <w:tc>
          <w:tcPr>
            <w:tcW w:w="1654" w:type="dxa"/>
            <w:tcBorders>
              <w:top w:val="single" w:sz="4" w:space="0" w:color="auto"/>
              <w:left w:val="single" w:sz="4" w:space="0" w:color="auto"/>
              <w:bottom w:val="single" w:sz="4" w:space="0" w:color="auto"/>
              <w:right w:val="single" w:sz="4" w:space="0" w:color="auto"/>
            </w:tcBorders>
            <w:vAlign w:val="center"/>
          </w:tcPr>
          <w:p w14:paraId="6AFF9EC8" w14:textId="77777777" w:rsidR="0017598A" w:rsidRDefault="0017598A" w:rsidP="0017598A">
            <w:pPr>
              <w:rPr>
                <w:lang w:val="en-US"/>
              </w:rPr>
            </w:pPr>
            <w:r>
              <w:rPr>
                <w:lang w:val="en-US"/>
              </w:rPr>
              <w:t>TsH91B</w:t>
            </w:r>
          </w:p>
          <w:p w14:paraId="544B6806"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B7B5B8F" w14:textId="77777777" w:rsidR="0017598A" w:rsidRDefault="0017598A" w:rsidP="0017598A">
            <w:pPr>
              <w:adjustRightInd w:val="0"/>
              <w:rPr>
                <w:lang w:val="en-US"/>
              </w:rPr>
            </w:pPr>
            <w:r w:rsidRPr="00546DF9">
              <w:rPr>
                <w:lang w:val="en-US"/>
              </w:rPr>
              <w:t>Instalare Balansoar pe beton C12/15</w:t>
            </w:r>
          </w:p>
          <w:p w14:paraId="6BE29BF3"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F85A579" w14:textId="7674755B"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6CC7205D" w14:textId="77777777" w:rsidR="0017598A" w:rsidRDefault="0017598A" w:rsidP="0017598A">
            <w:pPr>
              <w:adjustRightInd w:val="0"/>
              <w:jc w:val="center"/>
              <w:rPr>
                <w:rFonts w:ascii="Arial CYR" w:hAnsi="Arial CYR" w:cs="Arial CYR"/>
              </w:rPr>
            </w:pPr>
            <w:r>
              <w:t>3,000</w:t>
            </w:r>
          </w:p>
          <w:p w14:paraId="7529F7E2"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F44F3B7"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07E2CD0" w14:textId="2E3176D0" w:rsidR="0017598A" w:rsidRPr="00FF430B" w:rsidRDefault="0017598A" w:rsidP="0017598A">
            <w:pPr>
              <w:jc w:val="center"/>
              <w:rPr>
                <w:rFonts w:eastAsia="PMingLiU"/>
                <w:lang w:val="ro-MD" w:eastAsia="zh-CN"/>
              </w:rPr>
            </w:pPr>
            <w:r>
              <w:t>186</w:t>
            </w:r>
          </w:p>
        </w:tc>
        <w:tc>
          <w:tcPr>
            <w:tcW w:w="1654" w:type="dxa"/>
            <w:tcBorders>
              <w:top w:val="single" w:sz="4" w:space="0" w:color="auto"/>
              <w:left w:val="single" w:sz="4" w:space="0" w:color="auto"/>
              <w:bottom w:val="single" w:sz="4" w:space="0" w:color="auto"/>
              <w:right w:val="single" w:sz="4" w:space="0" w:color="auto"/>
            </w:tcBorders>
            <w:vAlign w:val="center"/>
          </w:tcPr>
          <w:p w14:paraId="3AA7DA1C" w14:textId="77777777" w:rsidR="0017598A" w:rsidRDefault="0017598A" w:rsidP="0017598A">
            <w:pPr>
              <w:rPr>
                <w:lang w:val="en-US"/>
              </w:rPr>
            </w:pPr>
            <w:r>
              <w:rPr>
                <w:lang w:val="en-US"/>
              </w:rPr>
              <w:t>TsH91A</w:t>
            </w:r>
          </w:p>
          <w:p w14:paraId="7389E35A"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4674820" w14:textId="77777777" w:rsidR="0017598A" w:rsidRDefault="0017598A" w:rsidP="0017598A">
            <w:pPr>
              <w:adjustRightInd w:val="0"/>
              <w:rPr>
                <w:lang w:val="en-US"/>
              </w:rPr>
            </w:pPr>
            <w:r w:rsidRPr="00546DF9">
              <w:rPr>
                <w:lang w:val="en-US"/>
              </w:rPr>
              <w:t>Instalare Complex sportiv PTP 730 pe beton C12/15 / k=2</w:t>
            </w:r>
          </w:p>
          <w:p w14:paraId="0BE3F1F4"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C5D3AA" w14:textId="1946D94E"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4E0B4B78" w14:textId="77777777" w:rsidR="0017598A" w:rsidRDefault="0017598A" w:rsidP="0017598A">
            <w:pPr>
              <w:adjustRightInd w:val="0"/>
              <w:jc w:val="center"/>
              <w:rPr>
                <w:rFonts w:ascii="Arial CYR" w:hAnsi="Arial CYR" w:cs="Arial CYR"/>
              </w:rPr>
            </w:pPr>
            <w:r>
              <w:t>1,000</w:t>
            </w:r>
          </w:p>
          <w:p w14:paraId="3A55F92D"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6A91D6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3466814" w14:textId="225B1509" w:rsidR="0017598A" w:rsidRPr="00FF430B" w:rsidRDefault="0017598A" w:rsidP="0017598A">
            <w:pPr>
              <w:jc w:val="center"/>
              <w:rPr>
                <w:rFonts w:eastAsia="PMingLiU"/>
                <w:lang w:val="ro-MD" w:eastAsia="zh-CN"/>
              </w:rPr>
            </w:pPr>
            <w:r>
              <w:t>187</w:t>
            </w:r>
          </w:p>
        </w:tc>
        <w:tc>
          <w:tcPr>
            <w:tcW w:w="1654" w:type="dxa"/>
            <w:tcBorders>
              <w:top w:val="single" w:sz="4" w:space="0" w:color="auto"/>
              <w:left w:val="single" w:sz="4" w:space="0" w:color="auto"/>
              <w:bottom w:val="single" w:sz="4" w:space="0" w:color="auto"/>
              <w:right w:val="single" w:sz="4" w:space="0" w:color="auto"/>
            </w:tcBorders>
            <w:vAlign w:val="center"/>
          </w:tcPr>
          <w:p w14:paraId="1B42B6F7" w14:textId="77777777" w:rsidR="0017598A" w:rsidRDefault="0017598A" w:rsidP="0017598A">
            <w:pPr>
              <w:rPr>
                <w:lang w:val="en-US"/>
              </w:rPr>
            </w:pPr>
            <w:r>
              <w:rPr>
                <w:lang w:val="en-US"/>
              </w:rPr>
              <w:t>TsH91B</w:t>
            </w:r>
          </w:p>
          <w:p w14:paraId="1F13B4BD"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971DA26" w14:textId="77777777" w:rsidR="0017598A" w:rsidRDefault="0017598A" w:rsidP="0017598A">
            <w:pPr>
              <w:adjustRightInd w:val="0"/>
              <w:rPr>
                <w:lang w:val="en-US"/>
              </w:rPr>
            </w:pPr>
            <w:r w:rsidRPr="00546DF9">
              <w:rPr>
                <w:lang w:val="en-US"/>
              </w:rPr>
              <w:t>Instalare Foto-zona pe beton C12/15</w:t>
            </w:r>
          </w:p>
          <w:p w14:paraId="52097899"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064596D" w14:textId="4FCADB64"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344F6146" w14:textId="77777777" w:rsidR="0017598A" w:rsidRDefault="0017598A" w:rsidP="0017598A">
            <w:pPr>
              <w:adjustRightInd w:val="0"/>
              <w:jc w:val="center"/>
              <w:rPr>
                <w:rFonts w:ascii="Arial CYR" w:hAnsi="Arial CYR" w:cs="Arial CYR"/>
              </w:rPr>
            </w:pPr>
            <w:r>
              <w:t>1,000</w:t>
            </w:r>
          </w:p>
          <w:p w14:paraId="34C78E41"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94760CB" w14:textId="77777777" w:rsidTr="00A47EE5">
        <w:trPr>
          <w:trHeight w:val="407"/>
        </w:trPr>
        <w:tc>
          <w:tcPr>
            <w:tcW w:w="656" w:type="dxa"/>
            <w:tcBorders>
              <w:top w:val="single" w:sz="4" w:space="0" w:color="auto"/>
              <w:left w:val="single" w:sz="4" w:space="0" w:color="auto"/>
              <w:bottom w:val="single" w:sz="4" w:space="0" w:color="auto"/>
              <w:right w:val="single" w:sz="4" w:space="0" w:color="auto"/>
            </w:tcBorders>
          </w:tcPr>
          <w:p w14:paraId="00DA687E" w14:textId="64537B04" w:rsidR="0017598A" w:rsidRPr="00FF430B" w:rsidRDefault="0017598A" w:rsidP="0017598A">
            <w:pPr>
              <w:jc w:val="center"/>
              <w:rPr>
                <w:rFonts w:eastAsia="PMingLiU"/>
                <w:lang w:val="ro-MD" w:eastAsia="zh-CN"/>
              </w:rPr>
            </w:pPr>
            <w:r>
              <w:t xml:space="preserve"> </w:t>
            </w:r>
          </w:p>
        </w:tc>
        <w:tc>
          <w:tcPr>
            <w:tcW w:w="1654" w:type="dxa"/>
            <w:tcBorders>
              <w:top w:val="single" w:sz="4" w:space="0" w:color="auto"/>
              <w:left w:val="single" w:sz="4" w:space="0" w:color="auto"/>
              <w:bottom w:val="single" w:sz="4" w:space="0" w:color="auto"/>
              <w:right w:val="single" w:sz="4" w:space="0" w:color="auto"/>
            </w:tcBorders>
          </w:tcPr>
          <w:p w14:paraId="55E75C59"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71A33851"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2. Utilaj</w:t>
            </w:r>
          </w:p>
          <w:p w14:paraId="27CEB37A"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3FC818E6"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7A7017A0"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B9D516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2591568" w14:textId="1DB482E6" w:rsidR="0017598A" w:rsidRPr="00FF430B" w:rsidRDefault="0017598A" w:rsidP="0017598A">
            <w:pPr>
              <w:jc w:val="center"/>
              <w:rPr>
                <w:rFonts w:eastAsia="PMingLiU"/>
                <w:lang w:val="ro-MD" w:eastAsia="zh-CN"/>
              </w:rPr>
            </w:pPr>
            <w:r>
              <w:t>188</w:t>
            </w:r>
          </w:p>
        </w:tc>
        <w:tc>
          <w:tcPr>
            <w:tcW w:w="1654" w:type="dxa"/>
            <w:tcBorders>
              <w:top w:val="single" w:sz="4" w:space="0" w:color="auto"/>
              <w:left w:val="single" w:sz="4" w:space="0" w:color="auto"/>
              <w:bottom w:val="single" w:sz="4" w:space="0" w:color="auto"/>
              <w:right w:val="single" w:sz="4" w:space="0" w:color="auto"/>
            </w:tcBorders>
            <w:vAlign w:val="center"/>
          </w:tcPr>
          <w:p w14:paraId="310E749E" w14:textId="77777777" w:rsidR="0017598A" w:rsidRDefault="0017598A" w:rsidP="0017598A">
            <w:pPr>
              <w:rPr>
                <w:lang w:val="en-US"/>
              </w:rPr>
            </w:pPr>
          </w:p>
          <w:p w14:paraId="2E96D91A"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9C9AAE" w14:textId="77777777" w:rsidR="0017598A" w:rsidRDefault="0017598A" w:rsidP="0017598A">
            <w:pPr>
              <w:adjustRightInd w:val="0"/>
              <w:rPr>
                <w:lang w:val="en-US"/>
              </w:rPr>
            </w:pPr>
            <w:r w:rsidRPr="00546DF9">
              <w:rPr>
                <w:lang w:val="en-US"/>
              </w:rPr>
              <w:t>Tabla pentru desen cu creta tip PTP 640-01 sau analog</w:t>
            </w:r>
          </w:p>
          <w:p w14:paraId="6C137544"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18692BC" w14:textId="1CE6D16A"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5DFC9EEE" w14:textId="77777777" w:rsidR="0017598A" w:rsidRDefault="0017598A" w:rsidP="0017598A">
            <w:pPr>
              <w:adjustRightInd w:val="0"/>
              <w:jc w:val="center"/>
              <w:rPr>
                <w:rFonts w:ascii="Arial CYR" w:hAnsi="Arial CYR" w:cs="Arial CYR"/>
              </w:rPr>
            </w:pPr>
            <w:r>
              <w:t>1,000</w:t>
            </w:r>
          </w:p>
          <w:p w14:paraId="62B818D3"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DE512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D480AAB" w14:textId="3F69FEFB" w:rsidR="0017598A" w:rsidRPr="00FF430B" w:rsidRDefault="0017598A" w:rsidP="0017598A">
            <w:pPr>
              <w:jc w:val="center"/>
              <w:rPr>
                <w:rFonts w:eastAsia="PMingLiU"/>
                <w:lang w:val="ro-MD" w:eastAsia="zh-CN"/>
              </w:rPr>
            </w:pPr>
            <w:r>
              <w:t>189</w:t>
            </w:r>
          </w:p>
        </w:tc>
        <w:tc>
          <w:tcPr>
            <w:tcW w:w="1654" w:type="dxa"/>
            <w:tcBorders>
              <w:top w:val="single" w:sz="4" w:space="0" w:color="auto"/>
              <w:left w:val="single" w:sz="4" w:space="0" w:color="auto"/>
              <w:bottom w:val="single" w:sz="4" w:space="0" w:color="auto"/>
              <w:right w:val="single" w:sz="4" w:space="0" w:color="auto"/>
            </w:tcBorders>
            <w:vAlign w:val="center"/>
          </w:tcPr>
          <w:p w14:paraId="6067B9F3" w14:textId="77777777" w:rsidR="0017598A" w:rsidRDefault="0017598A" w:rsidP="0017598A">
            <w:pPr>
              <w:rPr>
                <w:lang w:val="en-US"/>
              </w:rPr>
            </w:pPr>
          </w:p>
          <w:p w14:paraId="7FCE3BCD"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6558628" w14:textId="77777777" w:rsidR="0017598A" w:rsidRDefault="0017598A" w:rsidP="0017598A">
            <w:pPr>
              <w:adjustRightInd w:val="0"/>
              <w:rPr>
                <w:lang w:val="en-US"/>
              </w:rPr>
            </w:pPr>
            <w:r w:rsidRPr="00546DF9">
              <w:rPr>
                <w:lang w:val="en-US"/>
              </w:rPr>
              <w:t>Complex de joaca tip PTP 21-01-T2 sau analog</w:t>
            </w:r>
          </w:p>
          <w:p w14:paraId="25D92714"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6BCEAA2" w14:textId="1A086F12"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5099C467" w14:textId="77777777" w:rsidR="0017598A" w:rsidRDefault="0017598A" w:rsidP="0017598A">
            <w:pPr>
              <w:adjustRightInd w:val="0"/>
              <w:jc w:val="center"/>
              <w:rPr>
                <w:rFonts w:ascii="Arial CYR" w:hAnsi="Arial CYR" w:cs="Arial CYR"/>
              </w:rPr>
            </w:pPr>
            <w:r>
              <w:t>1,000</w:t>
            </w:r>
          </w:p>
          <w:p w14:paraId="6881FD73"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D62EE25"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7F9E330" w14:textId="36108C78" w:rsidR="0017598A" w:rsidRPr="00FF430B" w:rsidRDefault="0017598A" w:rsidP="0017598A">
            <w:pPr>
              <w:jc w:val="center"/>
              <w:rPr>
                <w:rFonts w:eastAsia="PMingLiU"/>
                <w:lang w:val="ro-MD" w:eastAsia="zh-CN"/>
              </w:rPr>
            </w:pPr>
            <w:r>
              <w:t>190</w:t>
            </w:r>
          </w:p>
        </w:tc>
        <w:tc>
          <w:tcPr>
            <w:tcW w:w="1654" w:type="dxa"/>
            <w:tcBorders>
              <w:top w:val="single" w:sz="4" w:space="0" w:color="auto"/>
              <w:left w:val="single" w:sz="4" w:space="0" w:color="auto"/>
              <w:bottom w:val="single" w:sz="4" w:space="0" w:color="auto"/>
              <w:right w:val="single" w:sz="4" w:space="0" w:color="auto"/>
            </w:tcBorders>
            <w:vAlign w:val="center"/>
          </w:tcPr>
          <w:p w14:paraId="33E9A465" w14:textId="77777777" w:rsidR="0017598A" w:rsidRDefault="0017598A" w:rsidP="0017598A">
            <w:pPr>
              <w:rPr>
                <w:lang w:val="en-US"/>
              </w:rPr>
            </w:pPr>
          </w:p>
          <w:p w14:paraId="088D7C49"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549780" w14:textId="77777777" w:rsidR="0017598A" w:rsidRDefault="0017598A" w:rsidP="0017598A">
            <w:pPr>
              <w:adjustRightInd w:val="0"/>
              <w:rPr>
                <w:lang w:val="en-US"/>
              </w:rPr>
            </w:pPr>
            <w:r w:rsidRPr="00546DF9">
              <w:rPr>
                <w:lang w:val="en-US"/>
              </w:rPr>
              <w:t>Leagan din lemn tip PTP 51-2 sau analog</w:t>
            </w:r>
          </w:p>
          <w:p w14:paraId="36E5B9D0"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6162A5E" w14:textId="3944D70D"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20FAE77D" w14:textId="77777777" w:rsidR="0017598A" w:rsidRDefault="0017598A" w:rsidP="0017598A">
            <w:pPr>
              <w:adjustRightInd w:val="0"/>
              <w:jc w:val="center"/>
              <w:rPr>
                <w:rFonts w:ascii="Arial CYR" w:hAnsi="Arial CYR" w:cs="Arial CYR"/>
              </w:rPr>
            </w:pPr>
            <w:r>
              <w:t>1,000</w:t>
            </w:r>
          </w:p>
          <w:p w14:paraId="3B642EC4"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C734E9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756CC39" w14:textId="548F711D" w:rsidR="0017598A" w:rsidRPr="00FF430B" w:rsidRDefault="0017598A" w:rsidP="0017598A">
            <w:pPr>
              <w:jc w:val="center"/>
              <w:rPr>
                <w:rFonts w:eastAsia="PMingLiU"/>
                <w:lang w:val="ro-MD" w:eastAsia="zh-CN"/>
              </w:rPr>
            </w:pPr>
            <w:r>
              <w:t>191</w:t>
            </w:r>
          </w:p>
        </w:tc>
        <w:tc>
          <w:tcPr>
            <w:tcW w:w="1654" w:type="dxa"/>
            <w:tcBorders>
              <w:top w:val="single" w:sz="4" w:space="0" w:color="auto"/>
              <w:left w:val="single" w:sz="4" w:space="0" w:color="auto"/>
              <w:bottom w:val="single" w:sz="4" w:space="0" w:color="auto"/>
              <w:right w:val="single" w:sz="4" w:space="0" w:color="auto"/>
            </w:tcBorders>
            <w:vAlign w:val="center"/>
          </w:tcPr>
          <w:p w14:paraId="1DF3430C" w14:textId="77777777" w:rsidR="0017598A" w:rsidRDefault="0017598A" w:rsidP="0017598A">
            <w:pPr>
              <w:rPr>
                <w:lang w:val="en-US"/>
              </w:rPr>
            </w:pPr>
          </w:p>
          <w:p w14:paraId="47E564D3"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85FF136" w14:textId="77777777" w:rsidR="0017598A" w:rsidRDefault="0017598A" w:rsidP="0017598A">
            <w:pPr>
              <w:adjustRightInd w:val="0"/>
              <w:rPr>
                <w:lang w:val="en-US"/>
              </w:rPr>
            </w:pPr>
            <w:r>
              <w:t>Balansoar "Fantezie" PTP 012-01 sau analog</w:t>
            </w:r>
          </w:p>
          <w:p w14:paraId="4659BC62"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9CCB3F" w14:textId="33B573E4"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532BD269" w14:textId="77777777" w:rsidR="0017598A" w:rsidRDefault="0017598A" w:rsidP="0017598A">
            <w:pPr>
              <w:adjustRightInd w:val="0"/>
              <w:jc w:val="center"/>
              <w:rPr>
                <w:rFonts w:ascii="Arial CYR" w:hAnsi="Arial CYR" w:cs="Arial CYR"/>
              </w:rPr>
            </w:pPr>
            <w:r>
              <w:t>3,000</w:t>
            </w:r>
          </w:p>
          <w:p w14:paraId="492E3350"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7DCC44B"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E9BD2F9" w14:textId="5333E527" w:rsidR="0017598A" w:rsidRPr="00FF430B" w:rsidRDefault="0017598A" w:rsidP="0017598A">
            <w:pPr>
              <w:jc w:val="center"/>
              <w:rPr>
                <w:rFonts w:eastAsia="PMingLiU"/>
                <w:lang w:val="ro-MD" w:eastAsia="zh-CN"/>
              </w:rPr>
            </w:pPr>
            <w:r>
              <w:t>192</w:t>
            </w:r>
          </w:p>
        </w:tc>
        <w:tc>
          <w:tcPr>
            <w:tcW w:w="1654" w:type="dxa"/>
            <w:tcBorders>
              <w:top w:val="single" w:sz="4" w:space="0" w:color="auto"/>
              <w:left w:val="single" w:sz="4" w:space="0" w:color="auto"/>
              <w:bottom w:val="single" w:sz="4" w:space="0" w:color="auto"/>
              <w:right w:val="single" w:sz="4" w:space="0" w:color="auto"/>
            </w:tcBorders>
            <w:vAlign w:val="center"/>
          </w:tcPr>
          <w:p w14:paraId="08EAEF4D" w14:textId="77777777" w:rsidR="0017598A" w:rsidRDefault="0017598A" w:rsidP="0017598A">
            <w:pPr>
              <w:rPr>
                <w:lang w:val="en-US"/>
              </w:rPr>
            </w:pPr>
          </w:p>
          <w:p w14:paraId="7AF9708C"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7EB0031" w14:textId="77777777" w:rsidR="0017598A" w:rsidRDefault="0017598A" w:rsidP="0017598A">
            <w:pPr>
              <w:adjustRightInd w:val="0"/>
              <w:rPr>
                <w:lang w:val="en-US"/>
              </w:rPr>
            </w:pPr>
            <w:r>
              <w:t>Complex sportiv PTP 730 sau analog</w:t>
            </w:r>
          </w:p>
          <w:p w14:paraId="4E5F9FBF"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5804A03" w14:textId="4D731983"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53A69BE4" w14:textId="77777777" w:rsidR="0017598A" w:rsidRDefault="0017598A" w:rsidP="0017598A">
            <w:pPr>
              <w:adjustRightInd w:val="0"/>
              <w:jc w:val="center"/>
              <w:rPr>
                <w:rFonts w:ascii="Arial CYR" w:hAnsi="Arial CYR" w:cs="Arial CYR"/>
              </w:rPr>
            </w:pPr>
            <w:r>
              <w:t>1,000</w:t>
            </w:r>
          </w:p>
          <w:p w14:paraId="65A436F2"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F70BFB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B635E0B" w14:textId="39B769D9" w:rsidR="0017598A" w:rsidRPr="00FF430B" w:rsidRDefault="0017598A" w:rsidP="0017598A">
            <w:pPr>
              <w:jc w:val="center"/>
              <w:rPr>
                <w:rFonts w:eastAsia="PMingLiU"/>
                <w:lang w:val="ro-MD" w:eastAsia="zh-CN"/>
              </w:rPr>
            </w:pPr>
            <w:r>
              <w:t>193</w:t>
            </w:r>
          </w:p>
        </w:tc>
        <w:tc>
          <w:tcPr>
            <w:tcW w:w="1654" w:type="dxa"/>
            <w:tcBorders>
              <w:top w:val="single" w:sz="4" w:space="0" w:color="auto"/>
              <w:left w:val="single" w:sz="4" w:space="0" w:color="auto"/>
              <w:bottom w:val="single" w:sz="4" w:space="0" w:color="auto"/>
              <w:right w:val="single" w:sz="4" w:space="0" w:color="auto"/>
            </w:tcBorders>
            <w:vAlign w:val="center"/>
          </w:tcPr>
          <w:p w14:paraId="4C647283" w14:textId="77777777" w:rsidR="0017598A" w:rsidRDefault="0017598A" w:rsidP="0017598A">
            <w:pPr>
              <w:rPr>
                <w:lang w:val="en-US"/>
              </w:rPr>
            </w:pPr>
          </w:p>
          <w:p w14:paraId="4E1B9BF2"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489ECC6" w14:textId="77777777" w:rsidR="0017598A" w:rsidRDefault="0017598A" w:rsidP="0017598A">
            <w:pPr>
              <w:adjustRightInd w:val="0"/>
              <w:rPr>
                <w:lang w:val="en-US"/>
              </w:rPr>
            </w:pPr>
            <w:r w:rsidRPr="00546DF9">
              <w:rPr>
                <w:lang w:val="en-US"/>
              </w:rPr>
              <w:t>Foto-zona (conform proiectului 002/24-PG) sau analog</w:t>
            </w:r>
          </w:p>
          <w:p w14:paraId="143A657D"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F542655" w14:textId="7A4D31F5"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7E826F86" w14:textId="77777777" w:rsidR="0017598A" w:rsidRDefault="0017598A" w:rsidP="0017598A">
            <w:pPr>
              <w:adjustRightInd w:val="0"/>
              <w:jc w:val="center"/>
              <w:rPr>
                <w:rFonts w:ascii="Arial CYR" w:hAnsi="Arial CYR" w:cs="Arial CYR"/>
              </w:rPr>
            </w:pPr>
            <w:r>
              <w:t>1,000</w:t>
            </w:r>
          </w:p>
          <w:p w14:paraId="7A4F4E03"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5A73999" w14:textId="77777777" w:rsidTr="003519A3">
        <w:trPr>
          <w:trHeight w:val="407"/>
        </w:trPr>
        <w:tc>
          <w:tcPr>
            <w:tcW w:w="656" w:type="dxa"/>
            <w:tcBorders>
              <w:top w:val="single" w:sz="4" w:space="0" w:color="auto"/>
              <w:left w:val="single" w:sz="4" w:space="0" w:color="auto"/>
              <w:bottom w:val="single" w:sz="4" w:space="0" w:color="auto"/>
              <w:right w:val="single" w:sz="4" w:space="0" w:color="auto"/>
            </w:tcBorders>
          </w:tcPr>
          <w:p w14:paraId="3377248C" w14:textId="77777777" w:rsidR="0017598A" w:rsidRPr="00FF430B" w:rsidRDefault="0017598A" w:rsidP="0017598A">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7CC1E59F"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35931201" w14:textId="37691E9E" w:rsidR="0017598A" w:rsidRPr="00FF430B" w:rsidRDefault="0017598A" w:rsidP="0017598A">
            <w:pPr>
              <w:tabs>
                <w:tab w:val="left" w:pos="1134"/>
              </w:tabs>
              <w:ind w:left="720"/>
              <w:outlineLvl w:val="0"/>
              <w:rPr>
                <w:rFonts w:eastAsia="PMingLiU"/>
                <w:lang w:val="ro-MD" w:eastAsia="zh-CN"/>
              </w:rPr>
            </w:pPr>
            <w:r>
              <w:rPr>
                <w:b/>
                <w:bCs/>
                <w:sz w:val="28"/>
                <w:szCs w:val="28"/>
                <w:lang w:val="en-US"/>
              </w:rPr>
              <w:t>Retele exterioare de apa si canalizare (002/24-REAC)</w:t>
            </w:r>
          </w:p>
        </w:tc>
        <w:tc>
          <w:tcPr>
            <w:tcW w:w="2069" w:type="dxa"/>
            <w:tcBorders>
              <w:top w:val="single" w:sz="4" w:space="0" w:color="auto"/>
              <w:left w:val="single" w:sz="4" w:space="0" w:color="auto"/>
              <w:bottom w:val="single" w:sz="4" w:space="0" w:color="auto"/>
              <w:right w:val="single" w:sz="4" w:space="0" w:color="auto"/>
            </w:tcBorders>
          </w:tcPr>
          <w:p w14:paraId="662672F9"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6C15A6A7"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0DF8CB5" w14:textId="77777777" w:rsidTr="003519A3">
        <w:trPr>
          <w:trHeight w:val="407"/>
        </w:trPr>
        <w:tc>
          <w:tcPr>
            <w:tcW w:w="656" w:type="dxa"/>
            <w:tcBorders>
              <w:top w:val="single" w:sz="4" w:space="0" w:color="auto"/>
              <w:left w:val="single" w:sz="4" w:space="0" w:color="auto"/>
              <w:bottom w:val="single" w:sz="4" w:space="0" w:color="auto"/>
              <w:right w:val="single" w:sz="4" w:space="0" w:color="auto"/>
            </w:tcBorders>
          </w:tcPr>
          <w:p w14:paraId="4B596FD5" w14:textId="77777777" w:rsidR="0017598A" w:rsidRPr="00FF430B" w:rsidRDefault="0017598A" w:rsidP="0017598A">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412422A2"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56C851E3"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1. Lucrari de constructie</w:t>
            </w:r>
          </w:p>
          <w:p w14:paraId="22517C0B"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2B1067A5"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2F6500E1"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98FB5AA" w14:textId="77777777" w:rsidTr="003519A3">
        <w:trPr>
          <w:trHeight w:val="407"/>
        </w:trPr>
        <w:tc>
          <w:tcPr>
            <w:tcW w:w="656" w:type="dxa"/>
            <w:tcBorders>
              <w:top w:val="single" w:sz="4" w:space="0" w:color="auto"/>
              <w:left w:val="single" w:sz="4" w:space="0" w:color="auto"/>
              <w:bottom w:val="single" w:sz="4" w:space="0" w:color="auto"/>
              <w:right w:val="single" w:sz="4" w:space="0" w:color="auto"/>
            </w:tcBorders>
          </w:tcPr>
          <w:p w14:paraId="2B25D4D8" w14:textId="77777777" w:rsidR="0017598A" w:rsidRPr="00FF430B" w:rsidRDefault="0017598A" w:rsidP="0017598A">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65633B2F"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5DFA5E09"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1.1. Terasamente</w:t>
            </w:r>
          </w:p>
          <w:p w14:paraId="2AE25650"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4816058B"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0FDF6E1B"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07BCD2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938E28B" w14:textId="68F660AD" w:rsidR="0017598A" w:rsidRPr="00FF430B" w:rsidRDefault="0017598A" w:rsidP="0017598A">
            <w:pPr>
              <w:jc w:val="center"/>
              <w:rPr>
                <w:rFonts w:eastAsia="PMingLiU"/>
                <w:lang w:val="ro-MD" w:eastAsia="zh-CN"/>
              </w:rPr>
            </w:pPr>
            <w:r>
              <w:t>194</w:t>
            </w:r>
          </w:p>
        </w:tc>
        <w:tc>
          <w:tcPr>
            <w:tcW w:w="1654" w:type="dxa"/>
            <w:tcBorders>
              <w:top w:val="single" w:sz="4" w:space="0" w:color="auto"/>
              <w:left w:val="single" w:sz="4" w:space="0" w:color="auto"/>
              <w:bottom w:val="single" w:sz="4" w:space="0" w:color="auto"/>
              <w:right w:val="single" w:sz="4" w:space="0" w:color="auto"/>
            </w:tcBorders>
            <w:vAlign w:val="center"/>
          </w:tcPr>
          <w:p w14:paraId="4EE7ABC8" w14:textId="77777777" w:rsidR="0017598A" w:rsidRDefault="0017598A" w:rsidP="0017598A">
            <w:pPr>
              <w:rPr>
                <w:lang w:val="en-US"/>
              </w:rPr>
            </w:pPr>
            <w:r>
              <w:rPr>
                <w:lang w:val="en-US"/>
              </w:rPr>
              <w:t>TsC02A1</w:t>
            </w:r>
          </w:p>
          <w:p w14:paraId="4657D9A5"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8B5F6D1" w14:textId="77777777" w:rsidR="0017598A" w:rsidRDefault="0017598A" w:rsidP="0017598A">
            <w:pPr>
              <w:adjustRightInd w:val="0"/>
              <w:rPr>
                <w:lang w:val="en-US"/>
              </w:rPr>
            </w:pPr>
            <w:r w:rsidRPr="00874EB3">
              <w:rPr>
                <w:lang w:val="en-US"/>
              </w:rPr>
              <w:t xml:space="preserve">Sapatura mecanica cu excavator pe pneuri de 0,21-0,39 mc, cu comanda hidraulica, in pamint cu umiditate naturala descarcare in depozit teren catg. </w:t>
            </w:r>
            <w:r>
              <w:t>I.</w:t>
            </w:r>
          </w:p>
          <w:p w14:paraId="33455F0A"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75BE325" w14:textId="67CA7DA0" w:rsidR="0017598A" w:rsidRPr="00FF430B" w:rsidRDefault="0017598A" w:rsidP="0017598A">
            <w:pPr>
              <w:tabs>
                <w:tab w:val="left" w:pos="1134"/>
              </w:tabs>
              <w:ind w:left="720"/>
              <w:outlineLvl w:val="0"/>
              <w:rPr>
                <w:rFonts w:eastAsia="PMingLiU"/>
                <w:lang w:val="ro-MD" w:eastAsia="zh-CN"/>
              </w:rPr>
            </w:pPr>
            <w:r>
              <w:t>100 m3</w:t>
            </w:r>
          </w:p>
        </w:tc>
        <w:tc>
          <w:tcPr>
            <w:tcW w:w="2343" w:type="dxa"/>
            <w:tcBorders>
              <w:top w:val="single" w:sz="4" w:space="0" w:color="auto"/>
              <w:left w:val="single" w:sz="4" w:space="0" w:color="auto"/>
              <w:bottom w:val="single" w:sz="4" w:space="0" w:color="auto"/>
              <w:right w:val="single" w:sz="4" w:space="0" w:color="auto"/>
            </w:tcBorders>
            <w:vAlign w:val="center"/>
          </w:tcPr>
          <w:p w14:paraId="5E424AD3" w14:textId="77777777" w:rsidR="0017598A" w:rsidRDefault="0017598A" w:rsidP="0017598A">
            <w:pPr>
              <w:adjustRightInd w:val="0"/>
              <w:jc w:val="center"/>
              <w:rPr>
                <w:rFonts w:ascii="Arial CYR" w:hAnsi="Arial CYR" w:cs="Arial CYR"/>
              </w:rPr>
            </w:pPr>
            <w:r>
              <w:t>0,327</w:t>
            </w:r>
          </w:p>
          <w:p w14:paraId="6B25B41E"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6FFEE57"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879F429" w14:textId="303D697A" w:rsidR="0017598A" w:rsidRPr="00FF430B" w:rsidRDefault="0017598A" w:rsidP="0017598A">
            <w:pPr>
              <w:jc w:val="center"/>
              <w:rPr>
                <w:rFonts w:eastAsia="PMingLiU"/>
                <w:lang w:val="ro-MD" w:eastAsia="zh-CN"/>
              </w:rPr>
            </w:pPr>
            <w:r>
              <w:t>195</w:t>
            </w:r>
          </w:p>
        </w:tc>
        <w:tc>
          <w:tcPr>
            <w:tcW w:w="1654" w:type="dxa"/>
            <w:tcBorders>
              <w:top w:val="single" w:sz="4" w:space="0" w:color="auto"/>
              <w:left w:val="single" w:sz="4" w:space="0" w:color="auto"/>
              <w:bottom w:val="single" w:sz="4" w:space="0" w:color="auto"/>
              <w:right w:val="single" w:sz="4" w:space="0" w:color="auto"/>
            </w:tcBorders>
            <w:vAlign w:val="center"/>
          </w:tcPr>
          <w:p w14:paraId="3F044B95" w14:textId="77777777" w:rsidR="0017598A" w:rsidRDefault="0017598A" w:rsidP="0017598A">
            <w:pPr>
              <w:rPr>
                <w:lang w:val="en-US"/>
              </w:rPr>
            </w:pPr>
            <w:r>
              <w:rPr>
                <w:lang w:val="en-US"/>
              </w:rPr>
              <w:t>TsC02C1</w:t>
            </w:r>
          </w:p>
          <w:p w14:paraId="09989C12"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D459F0" w14:textId="77777777" w:rsidR="0017598A" w:rsidRDefault="0017598A" w:rsidP="0017598A">
            <w:pPr>
              <w:adjustRightInd w:val="0"/>
              <w:rPr>
                <w:lang w:val="en-US"/>
              </w:rPr>
            </w:pPr>
            <w:r w:rsidRPr="00874EB3">
              <w:rPr>
                <w:lang w:val="en-US"/>
              </w:rPr>
              <w:t xml:space="preserve">Sapatura mecanica cu excavator pe pneuri de 0,21-0,39 mc, cu </w:t>
            </w:r>
            <w:r w:rsidRPr="00874EB3">
              <w:rPr>
                <w:lang w:val="en-US"/>
              </w:rPr>
              <w:lastRenderedPageBreak/>
              <w:t xml:space="preserve">comanda hidraulica, in pamint cu umiditate naturala descarcare auto teren catg. </w:t>
            </w:r>
            <w:r>
              <w:t>I.</w:t>
            </w:r>
          </w:p>
          <w:p w14:paraId="3EA8037B"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9A4E37" w14:textId="478B189D" w:rsidR="0017598A" w:rsidRPr="00FF430B" w:rsidRDefault="0017598A" w:rsidP="0017598A">
            <w:pPr>
              <w:tabs>
                <w:tab w:val="left" w:pos="1134"/>
              </w:tabs>
              <w:ind w:left="720"/>
              <w:outlineLvl w:val="0"/>
              <w:rPr>
                <w:rFonts w:eastAsia="PMingLiU"/>
                <w:lang w:val="ro-MD" w:eastAsia="zh-CN"/>
              </w:rPr>
            </w:pPr>
            <w:r>
              <w:lastRenderedPageBreak/>
              <w:t>100 m3</w:t>
            </w:r>
          </w:p>
        </w:tc>
        <w:tc>
          <w:tcPr>
            <w:tcW w:w="2343" w:type="dxa"/>
            <w:tcBorders>
              <w:top w:val="single" w:sz="4" w:space="0" w:color="auto"/>
              <w:left w:val="single" w:sz="4" w:space="0" w:color="auto"/>
              <w:bottom w:val="single" w:sz="4" w:space="0" w:color="auto"/>
              <w:right w:val="single" w:sz="4" w:space="0" w:color="auto"/>
            </w:tcBorders>
            <w:vAlign w:val="center"/>
          </w:tcPr>
          <w:p w14:paraId="3E3C235D" w14:textId="77777777" w:rsidR="0017598A" w:rsidRDefault="0017598A" w:rsidP="0017598A">
            <w:pPr>
              <w:adjustRightInd w:val="0"/>
              <w:jc w:val="center"/>
              <w:rPr>
                <w:rFonts w:ascii="Arial CYR" w:hAnsi="Arial CYR" w:cs="Arial CYR"/>
              </w:rPr>
            </w:pPr>
            <w:r>
              <w:t>0,162</w:t>
            </w:r>
          </w:p>
          <w:p w14:paraId="10B7673B"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17C8C67"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3676A62" w14:textId="242588F1" w:rsidR="0017598A" w:rsidRPr="00FF430B" w:rsidRDefault="0017598A" w:rsidP="0017598A">
            <w:pPr>
              <w:jc w:val="center"/>
              <w:rPr>
                <w:rFonts w:eastAsia="PMingLiU"/>
                <w:lang w:val="ro-MD" w:eastAsia="zh-CN"/>
              </w:rPr>
            </w:pPr>
            <w:r>
              <w:t>196</w:t>
            </w:r>
          </w:p>
        </w:tc>
        <w:tc>
          <w:tcPr>
            <w:tcW w:w="1654" w:type="dxa"/>
            <w:tcBorders>
              <w:top w:val="single" w:sz="4" w:space="0" w:color="auto"/>
              <w:left w:val="single" w:sz="4" w:space="0" w:color="auto"/>
              <w:bottom w:val="single" w:sz="4" w:space="0" w:color="auto"/>
              <w:right w:val="single" w:sz="4" w:space="0" w:color="auto"/>
            </w:tcBorders>
            <w:vAlign w:val="center"/>
          </w:tcPr>
          <w:p w14:paraId="4F035D71" w14:textId="77777777" w:rsidR="0017598A" w:rsidRDefault="0017598A" w:rsidP="0017598A">
            <w:pPr>
              <w:rPr>
                <w:lang w:val="en-US"/>
              </w:rPr>
            </w:pPr>
            <w:r>
              <w:rPr>
                <w:lang w:val="en-US"/>
              </w:rPr>
              <w:t>TsA20B</w:t>
            </w:r>
          </w:p>
          <w:p w14:paraId="3168DEDC"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F24945D" w14:textId="77777777" w:rsidR="0017598A" w:rsidRDefault="0017598A" w:rsidP="0017598A">
            <w:pPr>
              <w:adjustRightInd w:val="0"/>
              <w:rPr>
                <w:lang w:val="en-US"/>
              </w:rPr>
            </w:pPr>
            <w:r w:rsidRPr="00874EB3">
              <w:rPr>
                <w:lang w:val="en-US"/>
              </w:rPr>
              <w:t>Sapatura manuala de pamint, in taluzuri, la deblee sapate cu excavator sau screper, pentru completarea sapaturii la profilul taluzului, in teren mijlociu</w:t>
            </w:r>
          </w:p>
          <w:p w14:paraId="1F3A6CAD"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F67D8A7" w14:textId="495C853B" w:rsidR="0017598A" w:rsidRPr="00FF430B" w:rsidRDefault="0017598A" w:rsidP="0017598A">
            <w:pPr>
              <w:tabs>
                <w:tab w:val="left" w:pos="1134"/>
              </w:tabs>
              <w:ind w:left="720"/>
              <w:outlineLvl w:val="0"/>
              <w:rPr>
                <w:rFonts w:eastAsia="PMingLiU"/>
                <w:lang w:val="ro-MD" w:eastAsia="zh-CN"/>
              </w:rPr>
            </w:pPr>
            <w:r>
              <w:t>m3</w:t>
            </w:r>
          </w:p>
        </w:tc>
        <w:tc>
          <w:tcPr>
            <w:tcW w:w="2343" w:type="dxa"/>
            <w:tcBorders>
              <w:top w:val="single" w:sz="4" w:space="0" w:color="auto"/>
              <w:left w:val="single" w:sz="4" w:space="0" w:color="auto"/>
              <w:bottom w:val="single" w:sz="4" w:space="0" w:color="auto"/>
              <w:right w:val="single" w:sz="4" w:space="0" w:color="auto"/>
            </w:tcBorders>
            <w:vAlign w:val="center"/>
          </w:tcPr>
          <w:p w14:paraId="7D701347" w14:textId="77777777" w:rsidR="0017598A" w:rsidRDefault="0017598A" w:rsidP="0017598A">
            <w:pPr>
              <w:adjustRightInd w:val="0"/>
              <w:jc w:val="center"/>
              <w:rPr>
                <w:rFonts w:ascii="Arial CYR" w:hAnsi="Arial CYR" w:cs="Arial CYR"/>
              </w:rPr>
            </w:pPr>
            <w:r>
              <w:t>1,500</w:t>
            </w:r>
          </w:p>
          <w:p w14:paraId="6DEF5429"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2EE00E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2230748" w14:textId="4FA08BBE" w:rsidR="0017598A" w:rsidRPr="00FF430B" w:rsidRDefault="0017598A" w:rsidP="0017598A">
            <w:pPr>
              <w:jc w:val="center"/>
              <w:rPr>
                <w:rFonts w:eastAsia="PMingLiU"/>
                <w:lang w:val="ro-MD" w:eastAsia="zh-CN"/>
              </w:rPr>
            </w:pPr>
            <w:r>
              <w:t>197</w:t>
            </w:r>
          </w:p>
        </w:tc>
        <w:tc>
          <w:tcPr>
            <w:tcW w:w="1654" w:type="dxa"/>
            <w:tcBorders>
              <w:top w:val="single" w:sz="4" w:space="0" w:color="auto"/>
              <w:left w:val="single" w:sz="4" w:space="0" w:color="auto"/>
              <w:bottom w:val="single" w:sz="4" w:space="0" w:color="auto"/>
              <w:right w:val="single" w:sz="4" w:space="0" w:color="auto"/>
            </w:tcBorders>
            <w:vAlign w:val="center"/>
          </w:tcPr>
          <w:p w14:paraId="5D1DE917" w14:textId="77777777" w:rsidR="0017598A" w:rsidRDefault="0017598A" w:rsidP="0017598A">
            <w:pPr>
              <w:rPr>
                <w:lang w:val="en-US"/>
              </w:rPr>
            </w:pPr>
            <w:r>
              <w:rPr>
                <w:lang w:val="en-US"/>
              </w:rPr>
              <w:t>TsI51A10</w:t>
            </w:r>
          </w:p>
          <w:p w14:paraId="44DB5A6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F83F4DD" w14:textId="77777777" w:rsidR="0017598A" w:rsidRDefault="0017598A" w:rsidP="0017598A">
            <w:pPr>
              <w:adjustRightInd w:val="0"/>
              <w:rPr>
                <w:lang w:val="en-US"/>
              </w:rPr>
            </w:pPr>
            <w:r w:rsidRPr="00874EB3">
              <w:rPr>
                <w:lang w:val="en-US"/>
              </w:rPr>
              <w:t>Transportarea pamintului cu autobasculanta de 10 t la distanta de 10 km</w:t>
            </w:r>
          </w:p>
          <w:p w14:paraId="2E271395"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C26F487" w14:textId="6455B67F" w:rsidR="0017598A" w:rsidRPr="00FF430B" w:rsidRDefault="0017598A" w:rsidP="0017598A">
            <w:pPr>
              <w:tabs>
                <w:tab w:val="left" w:pos="1134"/>
              </w:tabs>
              <w:ind w:left="720"/>
              <w:outlineLvl w:val="0"/>
              <w:rPr>
                <w:rFonts w:eastAsia="PMingLiU"/>
                <w:lang w:val="ro-MD" w:eastAsia="zh-CN"/>
              </w:rPr>
            </w:pPr>
            <w:r>
              <w:t>t</w:t>
            </w:r>
          </w:p>
        </w:tc>
        <w:tc>
          <w:tcPr>
            <w:tcW w:w="2343" w:type="dxa"/>
            <w:tcBorders>
              <w:top w:val="single" w:sz="4" w:space="0" w:color="auto"/>
              <w:left w:val="single" w:sz="4" w:space="0" w:color="auto"/>
              <w:bottom w:val="single" w:sz="4" w:space="0" w:color="auto"/>
              <w:right w:val="single" w:sz="4" w:space="0" w:color="auto"/>
            </w:tcBorders>
            <w:vAlign w:val="center"/>
          </w:tcPr>
          <w:p w14:paraId="47471BC6" w14:textId="77777777" w:rsidR="0017598A" w:rsidRDefault="0017598A" w:rsidP="0017598A">
            <w:pPr>
              <w:adjustRightInd w:val="0"/>
              <w:jc w:val="center"/>
              <w:rPr>
                <w:rFonts w:ascii="Arial CYR" w:hAnsi="Arial CYR" w:cs="Arial CYR"/>
              </w:rPr>
            </w:pPr>
            <w:r>
              <w:t>30,100</w:t>
            </w:r>
          </w:p>
          <w:p w14:paraId="6D7F97C3"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96785E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FA6BCA6" w14:textId="0E015B84" w:rsidR="0017598A" w:rsidRPr="00FF430B" w:rsidRDefault="0017598A" w:rsidP="0017598A">
            <w:pPr>
              <w:jc w:val="center"/>
              <w:rPr>
                <w:rFonts w:eastAsia="PMingLiU"/>
                <w:lang w:val="ro-MD" w:eastAsia="zh-CN"/>
              </w:rPr>
            </w:pPr>
            <w:r>
              <w:t>198</w:t>
            </w:r>
          </w:p>
        </w:tc>
        <w:tc>
          <w:tcPr>
            <w:tcW w:w="1654" w:type="dxa"/>
            <w:tcBorders>
              <w:top w:val="single" w:sz="4" w:space="0" w:color="auto"/>
              <w:left w:val="single" w:sz="4" w:space="0" w:color="auto"/>
              <w:bottom w:val="single" w:sz="4" w:space="0" w:color="auto"/>
              <w:right w:val="single" w:sz="4" w:space="0" w:color="auto"/>
            </w:tcBorders>
            <w:vAlign w:val="center"/>
          </w:tcPr>
          <w:p w14:paraId="65208F99" w14:textId="77777777" w:rsidR="0017598A" w:rsidRDefault="0017598A" w:rsidP="0017598A">
            <w:pPr>
              <w:rPr>
                <w:lang w:val="en-US"/>
              </w:rPr>
            </w:pPr>
            <w:r>
              <w:rPr>
                <w:lang w:val="en-US"/>
              </w:rPr>
              <w:t>TsC51A</w:t>
            </w:r>
          </w:p>
          <w:p w14:paraId="0A9FEE65"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D31C6B6" w14:textId="77777777" w:rsidR="0017598A" w:rsidRDefault="0017598A" w:rsidP="0017598A">
            <w:pPr>
              <w:adjustRightInd w:val="0"/>
              <w:rPr>
                <w:lang w:val="en-US"/>
              </w:rPr>
            </w:pPr>
            <w:r w:rsidRPr="00874EB3">
              <w:rPr>
                <w:lang w:val="en-US"/>
              </w:rPr>
              <w:t>Lucrari la descarcarea pamintului in depozit, teren categoria I</w:t>
            </w:r>
          </w:p>
          <w:p w14:paraId="3489541C"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36C9196" w14:textId="69A0FDB2" w:rsidR="0017598A" w:rsidRPr="00FF430B" w:rsidRDefault="0017598A" w:rsidP="0017598A">
            <w:pPr>
              <w:tabs>
                <w:tab w:val="left" w:pos="1134"/>
              </w:tabs>
              <w:ind w:left="720"/>
              <w:outlineLvl w:val="0"/>
              <w:rPr>
                <w:rFonts w:eastAsia="PMingLiU"/>
                <w:lang w:val="ro-MD" w:eastAsia="zh-CN"/>
              </w:rPr>
            </w:pPr>
            <w:r>
              <w:t>100 m3</w:t>
            </w:r>
          </w:p>
        </w:tc>
        <w:tc>
          <w:tcPr>
            <w:tcW w:w="2343" w:type="dxa"/>
            <w:tcBorders>
              <w:top w:val="single" w:sz="4" w:space="0" w:color="auto"/>
              <w:left w:val="single" w:sz="4" w:space="0" w:color="auto"/>
              <w:bottom w:val="single" w:sz="4" w:space="0" w:color="auto"/>
              <w:right w:val="single" w:sz="4" w:space="0" w:color="auto"/>
            </w:tcBorders>
            <w:vAlign w:val="center"/>
          </w:tcPr>
          <w:p w14:paraId="60317DBD" w14:textId="77777777" w:rsidR="0017598A" w:rsidRDefault="0017598A" w:rsidP="0017598A">
            <w:pPr>
              <w:adjustRightInd w:val="0"/>
              <w:jc w:val="center"/>
              <w:rPr>
                <w:rFonts w:ascii="Arial CYR" w:hAnsi="Arial CYR" w:cs="Arial CYR"/>
              </w:rPr>
            </w:pPr>
            <w:r>
              <w:t>0,177</w:t>
            </w:r>
          </w:p>
          <w:p w14:paraId="4719F20C"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AC421F5"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389F7EB" w14:textId="65B1A0F6" w:rsidR="0017598A" w:rsidRPr="00FF430B" w:rsidRDefault="0017598A" w:rsidP="0017598A">
            <w:pPr>
              <w:jc w:val="center"/>
              <w:rPr>
                <w:rFonts w:eastAsia="PMingLiU"/>
                <w:lang w:val="ro-MD" w:eastAsia="zh-CN"/>
              </w:rPr>
            </w:pPr>
            <w:r>
              <w:t>199</w:t>
            </w:r>
          </w:p>
        </w:tc>
        <w:tc>
          <w:tcPr>
            <w:tcW w:w="1654" w:type="dxa"/>
            <w:tcBorders>
              <w:top w:val="single" w:sz="4" w:space="0" w:color="auto"/>
              <w:left w:val="single" w:sz="4" w:space="0" w:color="auto"/>
              <w:bottom w:val="single" w:sz="4" w:space="0" w:color="auto"/>
              <w:right w:val="single" w:sz="4" w:space="0" w:color="auto"/>
            </w:tcBorders>
            <w:vAlign w:val="center"/>
          </w:tcPr>
          <w:p w14:paraId="6A78ED62" w14:textId="77777777" w:rsidR="0017598A" w:rsidRDefault="0017598A" w:rsidP="0017598A">
            <w:pPr>
              <w:rPr>
                <w:lang w:val="en-US"/>
              </w:rPr>
            </w:pPr>
            <w:r>
              <w:rPr>
                <w:lang w:val="en-US"/>
              </w:rPr>
              <w:t>AcF03A</w:t>
            </w:r>
          </w:p>
          <w:p w14:paraId="7EF8C0E4"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C37B7A5" w14:textId="77777777" w:rsidR="0017598A" w:rsidRDefault="0017598A" w:rsidP="0017598A">
            <w:pPr>
              <w:adjustRightInd w:val="0"/>
              <w:rPr>
                <w:lang w:val="en-US"/>
              </w:rPr>
            </w:pPr>
            <w:r w:rsidRPr="00874EB3">
              <w:rPr>
                <w:lang w:val="en-US"/>
              </w:rPr>
              <w:t>Umpluturi in santuri la conductele de alimentare cu apa sau canalizare, ca substrat, strat de protectie, strat de izolare sau strat filtrant la tuburile de drenaj, executate cu nisip gr.150 mm</w:t>
            </w:r>
          </w:p>
          <w:p w14:paraId="280CF8D2"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4B24BDC" w14:textId="408D1620" w:rsidR="0017598A" w:rsidRPr="00FF430B" w:rsidRDefault="0017598A" w:rsidP="0017598A">
            <w:pPr>
              <w:tabs>
                <w:tab w:val="left" w:pos="1134"/>
              </w:tabs>
              <w:ind w:left="720"/>
              <w:outlineLvl w:val="0"/>
              <w:rPr>
                <w:rFonts w:eastAsia="PMingLiU"/>
                <w:lang w:val="ro-MD" w:eastAsia="zh-CN"/>
              </w:rPr>
            </w:pPr>
            <w:r>
              <w:t>m3</w:t>
            </w:r>
          </w:p>
        </w:tc>
        <w:tc>
          <w:tcPr>
            <w:tcW w:w="2343" w:type="dxa"/>
            <w:tcBorders>
              <w:top w:val="single" w:sz="4" w:space="0" w:color="auto"/>
              <w:left w:val="single" w:sz="4" w:space="0" w:color="auto"/>
              <w:bottom w:val="single" w:sz="4" w:space="0" w:color="auto"/>
              <w:right w:val="single" w:sz="4" w:space="0" w:color="auto"/>
            </w:tcBorders>
            <w:vAlign w:val="center"/>
          </w:tcPr>
          <w:p w14:paraId="7F9693A7" w14:textId="77777777" w:rsidR="0017598A" w:rsidRDefault="0017598A" w:rsidP="0017598A">
            <w:pPr>
              <w:adjustRightInd w:val="0"/>
              <w:jc w:val="center"/>
              <w:rPr>
                <w:rFonts w:ascii="Arial CYR" w:hAnsi="Arial CYR" w:cs="Arial CYR"/>
              </w:rPr>
            </w:pPr>
            <w:r>
              <w:t>2,000</w:t>
            </w:r>
          </w:p>
          <w:p w14:paraId="1714F9E9"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0F6050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1578453" w14:textId="4EAB5931" w:rsidR="0017598A" w:rsidRPr="00FF430B" w:rsidRDefault="0017598A" w:rsidP="0017598A">
            <w:pPr>
              <w:jc w:val="center"/>
              <w:rPr>
                <w:rFonts w:eastAsia="PMingLiU"/>
                <w:lang w:val="ro-MD" w:eastAsia="zh-CN"/>
              </w:rPr>
            </w:pPr>
            <w:r>
              <w:t>200</w:t>
            </w:r>
          </w:p>
        </w:tc>
        <w:tc>
          <w:tcPr>
            <w:tcW w:w="1654" w:type="dxa"/>
            <w:tcBorders>
              <w:top w:val="single" w:sz="4" w:space="0" w:color="auto"/>
              <w:left w:val="single" w:sz="4" w:space="0" w:color="auto"/>
              <w:bottom w:val="single" w:sz="4" w:space="0" w:color="auto"/>
              <w:right w:val="single" w:sz="4" w:space="0" w:color="auto"/>
            </w:tcBorders>
            <w:vAlign w:val="center"/>
          </w:tcPr>
          <w:p w14:paraId="1E897974" w14:textId="77777777" w:rsidR="0017598A" w:rsidRDefault="0017598A" w:rsidP="0017598A">
            <w:pPr>
              <w:rPr>
                <w:lang w:val="en-US"/>
              </w:rPr>
            </w:pPr>
            <w:r>
              <w:rPr>
                <w:lang w:val="en-US"/>
              </w:rPr>
              <w:t>TsD01B</w:t>
            </w:r>
          </w:p>
          <w:p w14:paraId="457C599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B052A04" w14:textId="77777777" w:rsidR="0017598A" w:rsidRDefault="0017598A" w:rsidP="0017598A">
            <w:pPr>
              <w:adjustRightInd w:val="0"/>
              <w:rPr>
                <w:lang w:val="en-US"/>
              </w:rPr>
            </w:pPr>
            <w:r w:rsidRPr="00874EB3">
              <w:rPr>
                <w:lang w:val="en-US"/>
              </w:rPr>
              <w:t>Imprastierea cu lopata a pamintului afinat, in straturi uniforme, de 10-30 cm grosime, printr-o aruncare de pina la 3 m din gramezi, inclusiv sfarimarea bulgarilor, pamintul provenind din teren mijlociu</w:t>
            </w:r>
          </w:p>
          <w:p w14:paraId="4E84DB6D"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9E2D6F0" w14:textId="30298AE2" w:rsidR="0017598A" w:rsidRPr="00FF430B" w:rsidRDefault="0017598A" w:rsidP="0017598A">
            <w:pPr>
              <w:tabs>
                <w:tab w:val="left" w:pos="1134"/>
              </w:tabs>
              <w:ind w:left="720"/>
              <w:outlineLvl w:val="0"/>
              <w:rPr>
                <w:rFonts w:eastAsia="PMingLiU"/>
                <w:lang w:val="ro-MD" w:eastAsia="zh-CN"/>
              </w:rPr>
            </w:pPr>
            <w:r>
              <w:t>m3</w:t>
            </w:r>
          </w:p>
        </w:tc>
        <w:tc>
          <w:tcPr>
            <w:tcW w:w="2343" w:type="dxa"/>
            <w:tcBorders>
              <w:top w:val="single" w:sz="4" w:space="0" w:color="auto"/>
              <w:left w:val="single" w:sz="4" w:space="0" w:color="auto"/>
              <w:bottom w:val="single" w:sz="4" w:space="0" w:color="auto"/>
              <w:right w:val="single" w:sz="4" w:space="0" w:color="auto"/>
            </w:tcBorders>
            <w:vAlign w:val="center"/>
          </w:tcPr>
          <w:p w14:paraId="44C1D91E" w14:textId="77777777" w:rsidR="0017598A" w:rsidRDefault="0017598A" w:rsidP="0017598A">
            <w:pPr>
              <w:adjustRightInd w:val="0"/>
              <w:jc w:val="center"/>
              <w:rPr>
                <w:rFonts w:ascii="Arial CYR" w:hAnsi="Arial CYR" w:cs="Arial CYR"/>
              </w:rPr>
            </w:pPr>
            <w:r>
              <w:t>4,800</w:t>
            </w:r>
          </w:p>
          <w:p w14:paraId="6E5C9611"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09047F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92CE618" w14:textId="5BB325A5" w:rsidR="0017598A" w:rsidRPr="00FF430B" w:rsidRDefault="0017598A" w:rsidP="0017598A">
            <w:pPr>
              <w:jc w:val="center"/>
              <w:rPr>
                <w:rFonts w:eastAsia="PMingLiU"/>
                <w:lang w:val="ro-MD" w:eastAsia="zh-CN"/>
              </w:rPr>
            </w:pPr>
            <w:r>
              <w:t>201</w:t>
            </w:r>
          </w:p>
        </w:tc>
        <w:tc>
          <w:tcPr>
            <w:tcW w:w="1654" w:type="dxa"/>
            <w:tcBorders>
              <w:top w:val="single" w:sz="4" w:space="0" w:color="auto"/>
              <w:left w:val="single" w:sz="4" w:space="0" w:color="auto"/>
              <w:bottom w:val="single" w:sz="4" w:space="0" w:color="auto"/>
              <w:right w:val="single" w:sz="4" w:space="0" w:color="auto"/>
            </w:tcBorders>
            <w:vAlign w:val="center"/>
          </w:tcPr>
          <w:p w14:paraId="02B80B4E" w14:textId="77777777" w:rsidR="0017598A" w:rsidRDefault="0017598A" w:rsidP="0017598A">
            <w:pPr>
              <w:rPr>
                <w:lang w:val="en-US"/>
              </w:rPr>
            </w:pPr>
            <w:r>
              <w:rPr>
                <w:lang w:val="en-US"/>
              </w:rPr>
              <w:t>TsD04D</w:t>
            </w:r>
          </w:p>
          <w:p w14:paraId="3A83F1DF"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9965313" w14:textId="77777777" w:rsidR="0017598A" w:rsidRDefault="0017598A" w:rsidP="0017598A">
            <w:pPr>
              <w:adjustRightInd w:val="0"/>
              <w:rPr>
                <w:lang w:val="en-US"/>
              </w:rPr>
            </w:pPr>
            <w:r w:rsidRPr="00874EB3">
              <w:rPr>
                <w:lang w:val="en-US"/>
              </w:rPr>
              <w:t>Compactarea cu maiul de mina a umpluturilor executate in sapaturi orizontale sau inclinate la 1/4, inclusiv udarea fiecarui strat de pamint in parte, avind 20 cm grosime pamint coeziv</w:t>
            </w:r>
          </w:p>
          <w:p w14:paraId="72E2D8F7"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3AA7D96" w14:textId="46FDF265" w:rsidR="0017598A" w:rsidRPr="00FF430B" w:rsidRDefault="0017598A" w:rsidP="0017598A">
            <w:pPr>
              <w:tabs>
                <w:tab w:val="left" w:pos="1134"/>
              </w:tabs>
              <w:ind w:left="720"/>
              <w:outlineLvl w:val="0"/>
              <w:rPr>
                <w:rFonts w:eastAsia="PMingLiU"/>
                <w:lang w:val="ro-MD" w:eastAsia="zh-CN"/>
              </w:rPr>
            </w:pPr>
            <w:r>
              <w:t>m3</w:t>
            </w:r>
          </w:p>
        </w:tc>
        <w:tc>
          <w:tcPr>
            <w:tcW w:w="2343" w:type="dxa"/>
            <w:tcBorders>
              <w:top w:val="single" w:sz="4" w:space="0" w:color="auto"/>
              <w:left w:val="single" w:sz="4" w:space="0" w:color="auto"/>
              <w:bottom w:val="single" w:sz="4" w:space="0" w:color="auto"/>
              <w:right w:val="single" w:sz="4" w:space="0" w:color="auto"/>
            </w:tcBorders>
            <w:vAlign w:val="center"/>
          </w:tcPr>
          <w:p w14:paraId="1748EC27" w14:textId="77777777" w:rsidR="0017598A" w:rsidRDefault="0017598A" w:rsidP="0017598A">
            <w:pPr>
              <w:adjustRightInd w:val="0"/>
              <w:jc w:val="center"/>
              <w:rPr>
                <w:rFonts w:ascii="Arial CYR" w:hAnsi="Arial CYR" w:cs="Arial CYR"/>
              </w:rPr>
            </w:pPr>
            <w:r>
              <w:t>4,800</w:t>
            </w:r>
          </w:p>
          <w:p w14:paraId="3EA08EBA"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EF6CA3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26AD9F" w14:textId="63985760" w:rsidR="0017598A" w:rsidRPr="00FF430B" w:rsidRDefault="0017598A" w:rsidP="0017598A">
            <w:pPr>
              <w:jc w:val="center"/>
              <w:rPr>
                <w:rFonts w:eastAsia="PMingLiU"/>
                <w:lang w:val="ro-MD" w:eastAsia="zh-CN"/>
              </w:rPr>
            </w:pPr>
            <w:r>
              <w:t>202</w:t>
            </w:r>
          </w:p>
        </w:tc>
        <w:tc>
          <w:tcPr>
            <w:tcW w:w="1654" w:type="dxa"/>
            <w:tcBorders>
              <w:top w:val="single" w:sz="4" w:space="0" w:color="auto"/>
              <w:left w:val="single" w:sz="4" w:space="0" w:color="auto"/>
              <w:bottom w:val="single" w:sz="4" w:space="0" w:color="auto"/>
              <w:right w:val="single" w:sz="4" w:space="0" w:color="auto"/>
            </w:tcBorders>
            <w:vAlign w:val="center"/>
          </w:tcPr>
          <w:p w14:paraId="665CFB74" w14:textId="77777777" w:rsidR="0017598A" w:rsidRDefault="0017598A" w:rsidP="0017598A">
            <w:pPr>
              <w:rPr>
                <w:lang w:val="en-US"/>
              </w:rPr>
            </w:pPr>
            <w:r>
              <w:rPr>
                <w:lang w:val="en-US"/>
              </w:rPr>
              <w:t>TsC35E11</w:t>
            </w:r>
          </w:p>
          <w:p w14:paraId="28DF7824"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8277B77" w14:textId="77777777" w:rsidR="0017598A" w:rsidRDefault="0017598A" w:rsidP="0017598A">
            <w:pPr>
              <w:adjustRightInd w:val="0"/>
              <w:rPr>
                <w:lang w:val="en-US"/>
              </w:rPr>
            </w:pPr>
            <w:r w:rsidRPr="00874EB3">
              <w:rPr>
                <w:lang w:val="en-US"/>
              </w:rPr>
              <w:t xml:space="preserve">Excavat transport cu incarcator frontal , la distante de descarcare in depozit cu incarcator frontal pe senile de 0,5-0,99 m.c, pamint din teren </w:t>
            </w:r>
            <w:r w:rsidRPr="00874EB3">
              <w:rPr>
                <w:lang w:val="en-US"/>
              </w:rPr>
              <w:lastRenderedPageBreak/>
              <w:t xml:space="preserve">catg. </w:t>
            </w:r>
            <w:r>
              <w:t>I  la distanta 11-20  m</w:t>
            </w:r>
          </w:p>
          <w:p w14:paraId="2010CC94"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F8518E4" w14:textId="3DB85467" w:rsidR="0017598A" w:rsidRPr="00FF430B" w:rsidRDefault="0017598A" w:rsidP="0017598A">
            <w:pPr>
              <w:tabs>
                <w:tab w:val="left" w:pos="1134"/>
              </w:tabs>
              <w:ind w:left="720"/>
              <w:outlineLvl w:val="0"/>
              <w:rPr>
                <w:rFonts w:eastAsia="PMingLiU"/>
                <w:lang w:val="ro-MD" w:eastAsia="zh-CN"/>
              </w:rPr>
            </w:pPr>
            <w:r>
              <w:lastRenderedPageBreak/>
              <w:t>100 m3</w:t>
            </w:r>
          </w:p>
        </w:tc>
        <w:tc>
          <w:tcPr>
            <w:tcW w:w="2343" w:type="dxa"/>
            <w:tcBorders>
              <w:top w:val="single" w:sz="4" w:space="0" w:color="auto"/>
              <w:left w:val="single" w:sz="4" w:space="0" w:color="auto"/>
              <w:bottom w:val="single" w:sz="4" w:space="0" w:color="auto"/>
              <w:right w:val="single" w:sz="4" w:space="0" w:color="auto"/>
            </w:tcBorders>
            <w:vAlign w:val="center"/>
          </w:tcPr>
          <w:p w14:paraId="638ADAE4" w14:textId="77777777" w:rsidR="0017598A" w:rsidRDefault="0017598A" w:rsidP="0017598A">
            <w:pPr>
              <w:adjustRightInd w:val="0"/>
              <w:jc w:val="center"/>
              <w:rPr>
                <w:rFonts w:ascii="Arial CYR" w:hAnsi="Arial CYR" w:cs="Arial CYR"/>
              </w:rPr>
            </w:pPr>
            <w:r>
              <w:t>0,279</w:t>
            </w:r>
          </w:p>
          <w:p w14:paraId="7018B579"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83FD0D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CB838C8" w14:textId="60FC571C" w:rsidR="0017598A" w:rsidRPr="00FF430B" w:rsidRDefault="0017598A" w:rsidP="0017598A">
            <w:pPr>
              <w:jc w:val="center"/>
              <w:rPr>
                <w:rFonts w:eastAsia="PMingLiU"/>
                <w:lang w:val="ro-MD" w:eastAsia="zh-CN"/>
              </w:rPr>
            </w:pPr>
            <w:r>
              <w:t>203</w:t>
            </w:r>
          </w:p>
        </w:tc>
        <w:tc>
          <w:tcPr>
            <w:tcW w:w="1654" w:type="dxa"/>
            <w:tcBorders>
              <w:top w:val="single" w:sz="4" w:space="0" w:color="auto"/>
              <w:left w:val="single" w:sz="4" w:space="0" w:color="auto"/>
              <w:bottom w:val="single" w:sz="4" w:space="0" w:color="auto"/>
              <w:right w:val="single" w:sz="4" w:space="0" w:color="auto"/>
            </w:tcBorders>
            <w:vAlign w:val="center"/>
          </w:tcPr>
          <w:p w14:paraId="4BA6B7CB" w14:textId="77777777" w:rsidR="0017598A" w:rsidRDefault="0017598A" w:rsidP="0017598A">
            <w:pPr>
              <w:rPr>
                <w:lang w:val="en-US"/>
              </w:rPr>
            </w:pPr>
            <w:r>
              <w:rPr>
                <w:lang w:val="en-US"/>
              </w:rPr>
              <w:t>TsD05B</w:t>
            </w:r>
          </w:p>
          <w:p w14:paraId="22672F4B"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E5D2CB" w14:textId="77777777" w:rsidR="0017598A" w:rsidRDefault="0017598A" w:rsidP="0017598A">
            <w:pPr>
              <w:adjustRightInd w:val="0"/>
              <w:rPr>
                <w:lang w:val="en-US"/>
              </w:rPr>
            </w:pPr>
            <w:r w:rsidRPr="00874EB3">
              <w:rPr>
                <w:lang w:val="en-US"/>
              </w:rPr>
              <w:t>Compactarea cu maiul mecanic de 150-200 kg a umpluturilor in straturi succesive de 20-30 cm grosime, exclusiv udarea fiecarui strat in parte, umpluturile executindu-se din pamint coeziv</w:t>
            </w:r>
          </w:p>
          <w:p w14:paraId="6B8E1388"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4902697" w14:textId="6CD48CBC" w:rsidR="0017598A" w:rsidRPr="00FF430B" w:rsidRDefault="0017598A" w:rsidP="0017598A">
            <w:pPr>
              <w:tabs>
                <w:tab w:val="left" w:pos="1134"/>
              </w:tabs>
              <w:ind w:left="720"/>
              <w:outlineLvl w:val="0"/>
              <w:rPr>
                <w:rFonts w:eastAsia="PMingLiU"/>
                <w:lang w:val="ro-MD" w:eastAsia="zh-CN"/>
              </w:rPr>
            </w:pPr>
            <w:r>
              <w:t>100 m3</w:t>
            </w:r>
          </w:p>
        </w:tc>
        <w:tc>
          <w:tcPr>
            <w:tcW w:w="2343" w:type="dxa"/>
            <w:tcBorders>
              <w:top w:val="single" w:sz="4" w:space="0" w:color="auto"/>
              <w:left w:val="single" w:sz="4" w:space="0" w:color="auto"/>
              <w:bottom w:val="single" w:sz="4" w:space="0" w:color="auto"/>
              <w:right w:val="single" w:sz="4" w:space="0" w:color="auto"/>
            </w:tcBorders>
            <w:vAlign w:val="center"/>
          </w:tcPr>
          <w:p w14:paraId="31280414" w14:textId="77777777" w:rsidR="0017598A" w:rsidRDefault="0017598A" w:rsidP="0017598A">
            <w:pPr>
              <w:adjustRightInd w:val="0"/>
              <w:jc w:val="center"/>
              <w:rPr>
                <w:rFonts w:ascii="Arial CYR" w:hAnsi="Arial CYR" w:cs="Arial CYR"/>
              </w:rPr>
            </w:pPr>
            <w:r>
              <w:t>0,279</w:t>
            </w:r>
          </w:p>
          <w:p w14:paraId="69255521"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0DE9D21" w14:textId="77777777" w:rsidTr="003519A3">
        <w:trPr>
          <w:trHeight w:val="407"/>
        </w:trPr>
        <w:tc>
          <w:tcPr>
            <w:tcW w:w="656" w:type="dxa"/>
            <w:tcBorders>
              <w:top w:val="single" w:sz="4" w:space="0" w:color="auto"/>
              <w:left w:val="single" w:sz="4" w:space="0" w:color="auto"/>
              <w:bottom w:val="single" w:sz="4" w:space="0" w:color="auto"/>
              <w:right w:val="single" w:sz="4" w:space="0" w:color="auto"/>
            </w:tcBorders>
          </w:tcPr>
          <w:p w14:paraId="233CB47C" w14:textId="77777777" w:rsidR="0017598A" w:rsidRPr="00FF430B" w:rsidRDefault="0017598A" w:rsidP="0017598A">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6AE4B8BC"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67314FCD"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1.2. Camine / rezervuar</w:t>
            </w:r>
          </w:p>
          <w:p w14:paraId="638FED45"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238E5C57"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27793B24"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9146035"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73EFF04" w14:textId="69CF51D3" w:rsidR="0017598A" w:rsidRPr="00FF430B" w:rsidRDefault="0017598A" w:rsidP="0017598A">
            <w:pPr>
              <w:jc w:val="center"/>
              <w:rPr>
                <w:rFonts w:eastAsia="PMingLiU"/>
                <w:lang w:val="ro-MD" w:eastAsia="zh-CN"/>
              </w:rPr>
            </w:pPr>
            <w:r>
              <w:t>204</w:t>
            </w:r>
          </w:p>
        </w:tc>
        <w:tc>
          <w:tcPr>
            <w:tcW w:w="1654" w:type="dxa"/>
            <w:tcBorders>
              <w:top w:val="single" w:sz="4" w:space="0" w:color="auto"/>
              <w:left w:val="single" w:sz="4" w:space="0" w:color="auto"/>
              <w:bottom w:val="single" w:sz="4" w:space="0" w:color="auto"/>
              <w:right w:val="single" w:sz="4" w:space="0" w:color="auto"/>
            </w:tcBorders>
            <w:vAlign w:val="center"/>
          </w:tcPr>
          <w:p w14:paraId="5182EA23" w14:textId="77777777" w:rsidR="0017598A" w:rsidRDefault="0017598A" w:rsidP="0017598A">
            <w:pPr>
              <w:rPr>
                <w:lang w:val="en-US"/>
              </w:rPr>
            </w:pPr>
            <w:r>
              <w:rPr>
                <w:lang w:val="en-US"/>
              </w:rPr>
              <w:t>AcE15A</w:t>
            </w:r>
          </w:p>
          <w:p w14:paraId="36C9F207"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65D1C6E" w14:textId="77777777" w:rsidR="0017598A" w:rsidRDefault="0017598A" w:rsidP="0017598A">
            <w:pPr>
              <w:adjustRightInd w:val="0"/>
              <w:rPr>
                <w:lang w:val="en-US"/>
              </w:rPr>
            </w:pPr>
            <w:r w:rsidRPr="00874EB3">
              <w:rPr>
                <w:lang w:val="en-US"/>
              </w:rPr>
              <w:t>Executarea caminelor de vizitare din elemente de beton armat prefabricat, pentru canalizare, circulare (inelare) cu diametrul 2,0 m, in teren fara apa subterana</w:t>
            </w:r>
          </w:p>
          <w:p w14:paraId="7C56CB82"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8CA39AE" w14:textId="5D186806" w:rsidR="0017598A" w:rsidRPr="00FF430B" w:rsidRDefault="0017598A" w:rsidP="0017598A">
            <w:pPr>
              <w:tabs>
                <w:tab w:val="left" w:pos="1134"/>
              </w:tabs>
              <w:ind w:left="720"/>
              <w:outlineLvl w:val="0"/>
              <w:rPr>
                <w:rFonts w:eastAsia="PMingLiU"/>
                <w:lang w:val="ro-MD" w:eastAsia="zh-CN"/>
              </w:rPr>
            </w:pPr>
            <w:r>
              <w:t>m3</w:t>
            </w:r>
          </w:p>
        </w:tc>
        <w:tc>
          <w:tcPr>
            <w:tcW w:w="2343" w:type="dxa"/>
            <w:tcBorders>
              <w:top w:val="single" w:sz="4" w:space="0" w:color="auto"/>
              <w:left w:val="single" w:sz="4" w:space="0" w:color="auto"/>
              <w:bottom w:val="single" w:sz="4" w:space="0" w:color="auto"/>
              <w:right w:val="single" w:sz="4" w:space="0" w:color="auto"/>
            </w:tcBorders>
            <w:vAlign w:val="center"/>
          </w:tcPr>
          <w:p w14:paraId="0C5B93A3" w14:textId="77777777" w:rsidR="0017598A" w:rsidRDefault="0017598A" w:rsidP="0017598A">
            <w:pPr>
              <w:adjustRightInd w:val="0"/>
              <w:jc w:val="center"/>
              <w:rPr>
                <w:rFonts w:ascii="Arial CYR" w:hAnsi="Arial CYR" w:cs="Arial CYR"/>
              </w:rPr>
            </w:pPr>
            <w:r>
              <w:t>2,940</w:t>
            </w:r>
          </w:p>
          <w:p w14:paraId="7113A100"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03306A0"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DBB979D" w14:textId="303B8572" w:rsidR="0017598A" w:rsidRPr="00FF430B" w:rsidRDefault="0017598A" w:rsidP="0017598A">
            <w:pPr>
              <w:jc w:val="center"/>
              <w:rPr>
                <w:rFonts w:eastAsia="PMingLiU"/>
                <w:lang w:val="ro-MD" w:eastAsia="zh-CN"/>
              </w:rPr>
            </w:pPr>
            <w:r>
              <w:t>205</w:t>
            </w:r>
          </w:p>
        </w:tc>
        <w:tc>
          <w:tcPr>
            <w:tcW w:w="1654" w:type="dxa"/>
            <w:tcBorders>
              <w:top w:val="single" w:sz="4" w:space="0" w:color="auto"/>
              <w:left w:val="single" w:sz="4" w:space="0" w:color="auto"/>
              <w:bottom w:val="single" w:sz="4" w:space="0" w:color="auto"/>
              <w:right w:val="single" w:sz="4" w:space="0" w:color="auto"/>
            </w:tcBorders>
            <w:vAlign w:val="center"/>
          </w:tcPr>
          <w:p w14:paraId="767B26D9" w14:textId="77777777" w:rsidR="0017598A" w:rsidRDefault="0017598A" w:rsidP="0017598A">
            <w:pPr>
              <w:rPr>
                <w:lang w:val="en-US"/>
              </w:rPr>
            </w:pPr>
          </w:p>
          <w:p w14:paraId="60B42B03"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D8E5B20" w14:textId="77777777" w:rsidR="0017598A" w:rsidRDefault="0017598A" w:rsidP="0017598A">
            <w:pPr>
              <w:adjustRightInd w:val="0"/>
              <w:rPr>
                <w:lang w:val="en-US"/>
              </w:rPr>
            </w:pPr>
            <w:r w:rsidRPr="00874EB3">
              <w:rPr>
                <w:lang w:val="en-US"/>
              </w:rPr>
              <w:t xml:space="preserve">Placi prefabricate pt. camine  </w:t>
            </w:r>
            <w:r>
              <w:t>КЦД</w:t>
            </w:r>
            <w:r w:rsidRPr="00874EB3">
              <w:rPr>
                <w:lang w:val="en-US"/>
              </w:rPr>
              <w:t>-20 (0,.59 m3)</w:t>
            </w:r>
          </w:p>
          <w:p w14:paraId="7AE30F24"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3C8DE59" w14:textId="094AC40E"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144FF015" w14:textId="77777777" w:rsidR="0017598A" w:rsidRDefault="0017598A" w:rsidP="0017598A">
            <w:pPr>
              <w:adjustRightInd w:val="0"/>
              <w:jc w:val="center"/>
              <w:rPr>
                <w:rFonts w:ascii="Arial CYR" w:hAnsi="Arial CYR" w:cs="Arial CYR"/>
              </w:rPr>
            </w:pPr>
            <w:r>
              <w:t>1,000</w:t>
            </w:r>
          </w:p>
          <w:p w14:paraId="7C06E959"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7BF4265"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091F561" w14:textId="59BA026F" w:rsidR="0017598A" w:rsidRPr="00FF430B" w:rsidRDefault="0017598A" w:rsidP="0017598A">
            <w:pPr>
              <w:jc w:val="center"/>
              <w:rPr>
                <w:rFonts w:eastAsia="PMingLiU"/>
                <w:lang w:val="ro-MD" w:eastAsia="zh-CN"/>
              </w:rPr>
            </w:pPr>
            <w:r>
              <w:t>206</w:t>
            </w:r>
          </w:p>
        </w:tc>
        <w:tc>
          <w:tcPr>
            <w:tcW w:w="1654" w:type="dxa"/>
            <w:tcBorders>
              <w:top w:val="single" w:sz="4" w:space="0" w:color="auto"/>
              <w:left w:val="single" w:sz="4" w:space="0" w:color="auto"/>
              <w:bottom w:val="single" w:sz="4" w:space="0" w:color="auto"/>
              <w:right w:val="single" w:sz="4" w:space="0" w:color="auto"/>
            </w:tcBorders>
            <w:vAlign w:val="center"/>
          </w:tcPr>
          <w:p w14:paraId="4FFC4DFD" w14:textId="77777777" w:rsidR="0017598A" w:rsidRDefault="0017598A" w:rsidP="0017598A">
            <w:pPr>
              <w:rPr>
                <w:lang w:val="en-US"/>
              </w:rPr>
            </w:pPr>
          </w:p>
          <w:p w14:paraId="6A7F4820"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D48D1CE" w14:textId="77777777" w:rsidR="0017598A" w:rsidRDefault="0017598A" w:rsidP="0017598A">
            <w:pPr>
              <w:adjustRightInd w:val="0"/>
              <w:rPr>
                <w:lang w:val="en-US"/>
              </w:rPr>
            </w:pPr>
            <w:r w:rsidRPr="00874EB3">
              <w:rPr>
                <w:lang w:val="en-US"/>
              </w:rPr>
              <w:t xml:space="preserve">Inel prefabricat pt. camine </w:t>
            </w:r>
            <w:r>
              <w:t>КЦ</w:t>
            </w:r>
            <w:r w:rsidRPr="00874EB3">
              <w:rPr>
                <w:lang w:val="en-US"/>
              </w:rPr>
              <w:t>-20-9 (0,59 m3)</w:t>
            </w:r>
          </w:p>
          <w:p w14:paraId="2FFEF52D"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3109B5C" w14:textId="0DA59F16"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25D4BAE7" w14:textId="77777777" w:rsidR="0017598A" w:rsidRDefault="0017598A" w:rsidP="0017598A">
            <w:pPr>
              <w:adjustRightInd w:val="0"/>
              <w:jc w:val="center"/>
              <w:rPr>
                <w:rFonts w:ascii="Arial CYR" w:hAnsi="Arial CYR" w:cs="Arial CYR"/>
              </w:rPr>
            </w:pPr>
            <w:r>
              <w:t>3,000</w:t>
            </w:r>
          </w:p>
          <w:p w14:paraId="0F24F45D"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0F1A3C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F62CF6C" w14:textId="6D12F453" w:rsidR="0017598A" w:rsidRPr="00FF430B" w:rsidRDefault="0017598A" w:rsidP="0017598A">
            <w:pPr>
              <w:jc w:val="center"/>
              <w:rPr>
                <w:rFonts w:eastAsia="PMingLiU"/>
                <w:lang w:val="ro-MD" w:eastAsia="zh-CN"/>
              </w:rPr>
            </w:pPr>
            <w:r>
              <w:t>207</w:t>
            </w:r>
          </w:p>
        </w:tc>
        <w:tc>
          <w:tcPr>
            <w:tcW w:w="1654" w:type="dxa"/>
            <w:tcBorders>
              <w:top w:val="single" w:sz="4" w:space="0" w:color="auto"/>
              <w:left w:val="single" w:sz="4" w:space="0" w:color="auto"/>
              <w:bottom w:val="single" w:sz="4" w:space="0" w:color="auto"/>
              <w:right w:val="single" w:sz="4" w:space="0" w:color="auto"/>
            </w:tcBorders>
            <w:vAlign w:val="center"/>
          </w:tcPr>
          <w:p w14:paraId="0B340E24" w14:textId="77777777" w:rsidR="0017598A" w:rsidRDefault="0017598A" w:rsidP="0017598A">
            <w:pPr>
              <w:rPr>
                <w:lang w:val="en-US"/>
              </w:rPr>
            </w:pPr>
          </w:p>
          <w:p w14:paraId="2CBC1496"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70F2376" w14:textId="77777777" w:rsidR="0017598A" w:rsidRDefault="0017598A" w:rsidP="0017598A">
            <w:pPr>
              <w:adjustRightInd w:val="0"/>
              <w:rPr>
                <w:lang w:val="en-US"/>
              </w:rPr>
            </w:pPr>
            <w:r w:rsidRPr="00874EB3">
              <w:rPr>
                <w:lang w:val="en-US"/>
              </w:rPr>
              <w:t xml:space="preserve">Placi prefabricate pt. camine </w:t>
            </w:r>
            <w:r>
              <w:t>КЦП</w:t>
            </w:r>
            <w:r w:rsidRPr="00874EB3">
              <w:rPr>
                <w:lang w:val="en-US"/>
              </w:rPr>
              <w:t>1-20-1(0,51 m3)</w:t>
            </w:r>
          </w:p>
          <w:p w14:paraId="466E9ABB"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C32C26A" w14:textId="4AD06266"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375BB88C" w14:textId="77777777" w:rsidR="0017598A" w:rsidRDefault="0017598A" w:rsidP="0017598A">
            <w:pPr>
              <w:adjustRightInd w:val="0"/>
              <w:jc w:val="center"/>
              <w:rPr>
                <w:rFonts w:ascii="Arial CYR" w:hAnsi="Arial CYR" w:cs="Arial CYR"/>
              </w:rPr>
            </w:pPr>
            <w:r>
              <w:t>1,000</w:t>
            </w:r>
          </w:p>
          <w:p w14:paraId="6259251D"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EB82748"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123CAE7" w14:textId="54C3B65D" w:rsidR="0017598A" w:rsidRPr="00FF430B" w:rsidRDefault="0017598A" w:rsidP="0017598A">
            <w:pPr>
              <w:jc w:val="center"/>
              <w:rPr>
                <w:rFonts w:eastAsia="PMingLiU"/>
                <w:lang w:val="ro-MD" w:eastAsia="zh-CN"/>
              </w:rPr>
            </w:pPr>
            <w:r>
              <w:t>208</w:t>
            </w:r>
          </w:p>
        </w:tc>
        <w:tc>
          <w:tcPr>
            <w:tcW w:w="1654" w:type="dxa"/>
            <w:tcBorders>
              <w:top w:val="single" w:sz="4" w:space="0" w:color="auto"/>
              <w:left w:val="single" w:sz="4" w:space="0" w:color="auto"/>
              <w:bottom w:val="single" w:sz="4" w:space="0" w:color="auto"/>
              <w:right w:val="single" w:sz="4" w:space="0" w:color="auto"/>
            </w:tcBorders>
            <w:vAlign w:val="center"/>
          </w:tcPr>
          <w:p w14:paraId="7337F003" w14:textId="77777777" w:rsidR="0017598A" w:rsidRDefault="0017598A" w:rsidP="0017598A">
            <w:pPr>
              <w:rPr>
                <w:lang w:val="en-US"/>
              </w:rPr>
            </w:pPr>
          </w:p>
          <w:p w14:paraId="752BC4B3"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3FFA850" w14:textId="77777777" w:rsidR="0017598A" w:rsidRDefault="0017598A" w:rsidP="0017598A">
            <w:pPr>
              <w:adjustRightInd w:val="0"/>
              <w:rPr>
                <w:lang w:val="en-US"/>
              </w:rPr>
            </w:pPr>
            <w:r w:rsidRPr="00874EB3">
              <w:rPr>
                <w:lang w:val="en-US"/>
              </w:rPr>
              <w:t xml:space="preserve">Inel prefabricat pt. camine  </w:t>
            </w:r>
            <w:r>
              <w:t>КЦ</w:t>
            </w:r>
            <w:r w:rsidRPr="00874EB3">
              <w:rPr>
                <w:lang w:val="en-US"/>
              </w:rPr>
              <w:t>-7-3 (0,05 m3)</w:t>
            </w:r>
          </w:p>
          <w:p w14:paraId="2B25FD7E"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B7A84FE" w14:textId="41E8DD67"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1D82982E" w14:textId="77777777" w:rsidR="0017598A" w:rsidRDefault="0017598A" w:rsidP="0017598A">
            <w:pPr>
              <w:adjustRightInd w:val="0"/>
              <w:jc w:val="center"/>
              <w:rPr>
                <w:rFonts w:ascii="Arial CYR" w:hAnsi="Arial CYR" w:cs="Arial CYR"/>
              </w:rPr>
            </w:pPr>
            <w:r>
              <w:t>1,000</w:t>
            </w:r>
          </w:p>
          <w:p w14:paraId="564CE348"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582F47B"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9C7E519" w14:textId="3614D56F" w:rsidR="0017598A" w:rsidRPr="00FF430B" w:rsidRDefault="0017598A" w:rsidP="0017598A">
            <w:pPr>
              <w:jc w:val="center"/>
              <w:rPr>
                <w:rFonts w:eastAsia="PMingLiU"/>
                <w:lang w:val="ro-MD" w:eastAsia="zh-CN"/>
              </w:rPr>
            </w:pPr>
            <w:r>
              <w:t>209</w:t>
            </w:r>
          </w:p>
        </w:tc>
        <w:tc>
          <w:tcPr>
            <w:tcW w:w="1654" w:type="dxa"/>
            <w:tcBorders>
              <w:top w:val="single" w:sz="4" w:space="0" w:color="auto"/>
              <w:left w:val="single" w:sz="4" w:space="0" w:color="auto"/>
              <w:bottom w:val="single" w:sz="4" w:space="0" w:color="auto"/>
              <w:right w:val="single" w:sz="4" w:space="0" w:color="auto"/>
            </w:tcBorders>
            <w:vAlign w:val="center"/>
          </w:tcPr>
          <w:p w14:paraId="584CCA0E" w14:textId="77777777" w:rsidR="0017598A" w:rsidRDefault="0017598A" w:rsidP="0017598A">
            <w:pPr>
              <w:rPr>
                <w:lang w:val="en-US"/>
              </w:rPr>
            </w:pPr>
          </w:p>
          <w:p w14:paraId="64ACD828"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4F066E9" w14:textId="77777777" w:rsidR="0017598A" w:rsidRDefault="0017598A" w:rsidP="0017598A">
            <w:pPr>
              <w:adjustRightInd w:val="0"/>
              <w:rPr>
                <w:lang w:val="en-US"/>
              </w:rPr>
            </w:pPr>
            <w:r w:rsidRPr="00874EB3">
              <w:rPr>
                <w:lang w:val="en-US"/>
              </w:rPr>
              <w:t xml:space="preserve">Inel de reazem </w:t>
            </w:r>
            <w:r>
              <w:t>КЦО</w:t>
            </w:r>
            <w:r w:rsidRPr="00874EB3">
              <w:rPr>
                <w:lang w:val="en-US"/>
              </w:rPr>
              <w:t>-1(0,02 m3)</w:t>
            </w:r>
          </w:p>
          <w:p w14:paraId="55ED5BD5"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DE8EA66" w14:textId="65A8BABB"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151079B8" w14:textId="77777777" w:rsidR="0017598A" w:rsidRDefault="0017598A" w:rsidP="0017598A">
            <w:pPr>
              <w:adjustRightInd w:val="0"/>
              <w:jc w:val="center"/>
              <w:rPr>
                <w:rFonts w:ascii="Arial CYR" w:hAnsi="Arial CYR" w:cs="Arial CYR"/>
              </w:rPr>
            </w:pPr>
            <w:r>
              <w:t>1,000</w:t>
            </w:r>
          </w:p>
          <w:p w14:paraId="3B7513BC"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B692FCD"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BE9DCB6" w14:textId="341A3CE5" w:rsidR="0017598A" w:rsidRPr="00FF430B" w:rsidRDefault="0017598A" w:rsidP="0017598A">
            <w:pPr>
              <w:jc w:val="center"/>
              <w:rPr>
                <w:rFonts w:eastAsia="PMingLiU"/>
                <w:lang w:val="ro-MD" w:eastAsia="zh-CN"/>
              </w:rPr>
            </w:pPr>
            <w:r>
              <w:t>210</w:t>
            </w:r>
          </w:p>
        </w:tc>
        <w:tc>
          <w:tcPr>
            <w:tcW w:w="1654" w:type="dxa"/>
            <w:tcBorders>
              <w:top w:val="single" w:sz="4" w:space="0" w:color="auto"/>
              <w:left w:val="single" w:sz="4" w:space="0" w:color="auto"/>
              <w:bottom w:val="single" w:sz="4" w:space="0" w:color="auto"/>
              <w:right w:val="single" w:sz="4" w:space="0" w:color="auto"/>
            </w:tcBorders>
            <w:vAlign w:val="center"/>
          </w:tcPr>
          <w:p w14:paraId="6D9EE7BE" w14:textId="77777777" w:rsidR="0017598A" w:rsidRDefault="0017598A" w:rsidP="0017598A">
            <w:pPr>
              <w:rPr>
                <w:lang w:val="en-US"/>
              </w:rPr>
            </w:pPr>
          </w:p>
          <w:p w14:paraId="35C51DA4"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42D59F7" w14:textId="77777777" w:rsidR="0017598A" w:rsidRDefault="0017598A" w:rsidP="0017598A">
            <w:pPr>
              <w:adjustRightInd w:val="0"/>
              <w:rPr>
                <w:lang w:val="en-US"/>
              </w:rPr>
            </w:pPr>
            <w:r w:rsidRPr="00874EB3">
              <w:rPr>
                <w:lang w:val="en-US"/>
              </w:rPr>
              <w:t xml:space="preserve">Capacul cu rama din fonta tip </w:t>
            </w:r>
            <w:r>
              <w:t>Л</w:t>
            </w:r>
          </w:p>
          <w:p w14:paraId="660EE927"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5136F6F" w14:textId="5AE1089C"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06142523" w14:textId="77777777" w:rsidR="0017598A" w:rsidRDefault="0017598A" w:rsidP="0017598A">
            <w:pPr>
              <w:adjustRightInd w:val="0"/>
              <w:jc w:val="center"/>
              <w:rPr>
                <w:rFonts w:ascii="Arial CYR" w:hAnsi="Arial CYR" w:cs="Arial CYR"/>
              </w:rPr>
            </w:pPr>
            <w:r>
              <w:t>1,000</w:t>
            </w:r>
          </w:p>
          <w:p w14:paraId="35A6CF3D"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63268BD"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D5BA0BD" w14:textId="4DE168BC" w:rsidR="0017598A" w:rsidRPr="00FF430B" w:rsidRDefault="0017598A" w:rsidP="0017598A">
            <w:pPr>
              <w:jc w:val="center"/>
              <w:rPr>
                <w:rFonts w:eastAsia="PMingLiU"/>
                <w:lang w:val="ro-MD" w:eastAsia="zh-CN"/>
              </w:rPr>
            </w:pPr>
            <w:r>
              <w:t>211</w:t>
            </w:r>
          </w:p>
        </w:tc>
        <w:tc>
          <w:tcPr>
            <w:tcW w:w="1654" w:type="dxa"/>
            <w:tcBorders>
              <w:top w:val="single" w:sz="4" w:space="0" w:color="auto"/>
              <w:left w:val="single" w:sz="4" w:space="0" w:color="auto"/>
              <w:bottom w:val="single" w:sz="4" w:space="0" w:color="auto"/>
              <w:right w:val="single" w:sz="4" w:space="0" w:color="auto"/>
            </w:tcBorders>
            <w:vAlign w:val="center"/>
          </w:tcPr>
          <w:p w14:paraId="5B7BD6E7" w14:textId="77777777" w:rsidR="0017598A" w:rsidRDefault="0017598A" w:rsidP="0017598A">
            <w:pPr>
              <w:rPr>
                <w:lang w:val="en-US"/>
              </w:rPr>
            </w:pPr>
          </w:p>
          <w:p w14:paraId="6F32679F"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8F03742" w14:textId="77777777" w:rsidR="0017598A" w:rsidRDefault="0017598A" w:rsidP="0017598A">
            <w:pPr>
              <w:adjustRightInd w:val="0"/>
              <w:rPr>
                <w:lang w:val="en-US"/>
              </w:rPr>
            </w:pPr>
            <w:r>
              <w:t>Scara cu vanguri din otel</w:t>
            </w:r>
          </w:p>
          <w:p w14:paraId="7BBE2D6D"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9E1B9BD" w14:textId="7284A28F" w:rsidR="0017598A" w:rsidRPr="00FF430B" w:rsidRDefault="0017598A" w:rsidP="0017598A">
            <w:pPr>
              <w:tabs>
                <w:tab w:val="left" w:pos="1134"/>
              </w:tabs>
              <w:ind w:left="720"/>
              <w:outlineLvl w:val="0"/>
              <w:rPr>
                <w:rFonts w:eastAsia="PMingLiU"/>
                <w:lang w:val="ro-MD" w:eastAsia="zh-CN"/>
              </w:rPr>
            </w:pPr>
            <w:r>
              <w:t>kg</w:t>
            </w:r>
          </w:p>
        </w:tc>
        <w:tc>
          <w:tcPr>
            <w:tcW w:w="2343" w:type="dxa"/>
            <w:tcBorders>
              <w:top w:val="single" w:sz="4" w:space="0" w:color="auto"/>
              <w:left w:val="single" w:sz="4" w:space="0" w:color="auto"/>
              <w:bottom w:val="single" w:sz="4" w:space="0" w:color="auto"/>
              <w:right w:val="single" w:sz="4" w:space="0" w:color="auto"/>
            </w:tcBorders>
            <w:vAlign w:val="center"/>
          </w:tcPr>
          <w:p w14:paraId="655D4201" w14:textId="77777777" w:rsidR="0017598A" w:rsidRDefault="0017598A" w:rsidP="0017598A">
            <w:pPr>
              <w:adjustRightInd w:val="0"/>
              <w:jc w:val="center"/>
              <w:rPr>
                <w:rFonts w:ascii="Arial CYR" w:hAnsi="Arial CYR" w:cs="Arial CYR"/>
              </w:rPr>
            </w:pPr>
            <w:r>
              <w:t>32,400</w:t>
            </w:r>
          </w:p>
          <w:p w14:paraId="739F6D56"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C38DF0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E8F51A" w14:textId="45BA1C85" w:rsidR="0017598A" w:rsidRPr="00FF430B" w:rsidRDefault="0017598A" w:rsidP="0017598A">
            <w:pPr>
              <w:jc w:val="center"/>
              <w:rPr>
                <w:rFonts w:eastAsia="PMingLiU"/>
                <w:lang w:val="ro-MD" w:eastAsia="zh-CN"/>
              </w:rPr>
            </w:pPr>
            <w:r>
              <w:t>212</w:t>
            </w:r>
          </w:p>
        </w:tc>
        <w:tc>
          <w:tcPr>
            <w:tcW w:w="1654" w:type="dxa"/>
            <w:tcBorders>
              <w:top w:val="single" w:sz="4" w:space="0" w:color="auto"/>
              <w:left w:val="single" w:sz="4" w:space="0" w:color="auto"/>
              <w:bottom w:val="single" w:sz="4" w:space="0" w:color="auto"/>
              <w:right w:val="single" w:sz="4" w:space="0" w:color="auto"/>
            </w:tcBorders>
            <w:vAlign w:val="center"/>
          </w:tcPr>
          <w:p w14:paraId="0FE4F356" w14:textId="77777777" w:rsidR="0017598A" w:rsidRDefault="0017598A" w:rsidP="0017598A">
            <w:pPr>
              <w:rPr>
                <w:lang w:val="en-US"/>
              </w:rPr>
            </w:pPr>
            <w:r>
              <w:rPr>
                <w:lang w:val="en-US"/>
              </w:rPr>
              <w:t>IC44C</w:t>
            </w:r>
          </w:p>
          <w:p w14:paraId="020FA324"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D57D5A0" w14:textId="77777777" w:rsidR="0017598A" w:rsidRDefault="0017598A" w:rsidP="0017598A">
            <w:pPr>
              <w:adjustRightInd w:val="0"/>
              <w:rPr>
                <w:lang w:val="en-US"/>
              </w:rPr>
            </w:pPr>
            <w:r w:rsidRPr="00874EB3">
              <w:rPr>
                <w:lang w:val="en-US"/>
              </w:rPr>
              <w:t xml:space="preserve">Confectionarea, montarea si cimentarea tevii de protectie la trecerea conductelor prin ziduri, teava avind diametrul de 127 x 4 mm ... 178 x 5 mm / Teava otel </w:t>
            </w:r>
            <w:r>
              <w:t>ф</w:t>
            </w:r>
            <w:r w:rsidRPr="00874EB3">
              <w:rPr>
                <w:lang w:val="en-US"/>
              </w:rPr>
              <w:t>139.7x3.0 consum 0.2 m/buc</w:t>
            </w:r>
          </w:p>
          <w:p w14:paraId="2CF25480"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7A083B9" w14:textId="0DAB3B7C"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7D15CE26" w14:textId="77777777" w:rsidR="0017598A" w:rsidRDefault="0017598A" w:rsidP="0017598A">
            <w:pPr>
              <w:adjustRightInd w:val="0"/>
              <w:jc w:val="center"/>
              <w:rPr>
                <w:rFonts w:ascii="Arial CYR" w:hAnsi="Arial CYR" w:cs="Arial CYR"/>
              </w:rPr>
            </w:pPr>
            <w:r>
              <w:t>2,000</w:t>
            </w:r>
          </w:p>
          <w:p w14:paraId="13EA3D28"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5BC93C8"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CD1E66A" w14:textId="48927A4B" w:rsidR="0017598A" w:rsidRPr="00FF430B" w:rsidRDefault="0017598A" w:rsidP="0017598A">
            <w:pPr>
              <w:jc w:val="center"/>
              <w:rPr>
                <w:rFonts w:eastAsia="PMingLiU"/>
                <w:lang w:val="ro-MD" w:eastAsia="zh-CN"/>
              </w:rPr>
            </w:pPr>
            <w:r>
              <w:lastRenderedPageBreak/>
              <w:t>213</w:t>
            </w:r>
          </w:p>
        </w:tc>
        <w:tc>
          <w:tcPr>
            <w:tcW w:w="1654" w:type="dxa"/>
            <w:tcBorders>
              <w:top w:val="single" w:sz="4" w:space="0" w:color="auto"/>
              <w:left w:val="single" w:sz="4" w:space="0" w:color="auto"/>
              <w:bottom w:val="single" w:sz="4" w:space="0" w:color="auto"/>
              <w:right w:val="single" w:sz="4" w:space="0" w:color="auto"/>
            </w:tcBorders>
            <w:vAlign w:val="center"/>
          </w:tcPr>
          <w:p w14:paraId="366A7E11" w14:textId="77777777" w:rsidR="0017598A" w:rsidRDefault="0017598A" w:rsidP="0017598A">
            <w:pPr>
              <w:rPr>
                <w:lang w:val="en-US"/>
              </w:rPr>
            </w:pPr>
            <w:r>
              <w:rPr>
                <w:lang w:val="en-US"/>
              </w:rPr>
              <w:t>IzF20A</w:t>
            </w:r>
          </w:p>
          <w:p w14:paraId="2B81518B"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731E74" w14:textId="77777777" w:rsidR="0017598A" w:rsidRDefault="0017598A" w:rsidP="0017598A">
            <w:pPr>
              <w:adjustRightInd w:val="0"/>
              <w:rPr>
                <w:lang w:val="en-US"/>
              </w:rPr>
            </w:pPr>
            <w:r w:rsidRPr="00874EB3">
              <w:rPr>
                <w:lang w:val="en-US"/>
              </w:rPr>
              <w:t>Etansarea rosturilor de dilatare si tasare la plansee, pereti si schelet de beton armat, prin umplerea partiala a golurilor, spre exterior sau interior cu cilti de cinepa bitumata lipiti cu mastic de bitum</w:t>
            </w:r>
          </w:p>
          <w:p w14:paraId="1B21FD97"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20A5743" w14:textId="11641E89"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48F431CE" w14:textId="77777777" w:rsidR="0017598A" w:rsidRDefault="0017598A" w:rsidP="0017598A">
            <w:pPr>
              <w:adjustRightInd w:val="0"/>
              <w:jc w:val="center"/>
              <w:rPr>
                <w:rFonts w:ascii="Arial CYR" w:hAnsi="Arial CYR" w:cs="Arial CYR"/>
              </w:rPr>
            </w:pPr>
            <w:r>
              <w:t>0,880</w:t>
            </w:r>
          </w:p>
          <w:p w14:paraId="61C24ACD"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E99B89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E7E536B" w14:textId="5B2782FA" w:rsidR="0017598A" w:rsidRPr="00FF430B" w:rsidRDefault="0017598A" w:rsidP="0017598A">
            <w:pPr>
              <w:jc w:val="center"/>
              <w:rPr>
                <w:rFonts w:eastAsia="PMingLiU"/>
                <w:lang w:val="ro-MD" w:eastAsia="zh-CN"/>
              </w:rPr>
            </w:pPr>
            <w:r>
              <w:t>214</w:t>
            </w:r>
          </w:p>
        </w:tc>
        <w:tc>
          <w:tcPr>
            <w:tcW w:w="1654" w:type="dxa"/>
            <w:tcBorders>
              <w:top w:val="single" w:sz="4" w:space="0" w:color="auto"/>
              <w:left w:val="single" w:sz="4" w:space="0" w:color="auto"/>
              <w:bottom w:val="single" w:sz="4" w:space="0" w:color="auto"/>
              <w:right w:val="single" w:sz="4" w:space="0" w:color="auto"/>
            </w:tcBorders>
            <w:vAlign w:val="center"/>
          </w:tcPr>
          <w:p w14:paraId="15D8942E" w14:textId="77777777" w:rsidR="0017598A" w:rsidRDefault="0017598A" w:rsidP="0017598A">
            <w:pPr>
              <w:rPr>
                <w:lang w:val="en-US"/>
              </w:rPr>
            </w:pPr>
            <w:r>
              <w:rPr>
                <w:lang w:val="en-US"/>
              </w:rPr>
              <w:t>IzF01B</w:t>
            </w:r>
          </w:p>
          <w:p w14:paraId="2F532223"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0B956A5" w14:textId="77777777" w:rsidR="0017598A" w:rsidRDefault="0017598A" w:rsidP="0017598A">
            <w:pPr>
              <w:adjustRightInd w:val="0"/>
              <w:rPr>
                <w:lang w:val="en-US"/>
              </w:rPr>
            </w:pPr>
            <w:r w:rsidRPr="00874EB3">
              <w:rPr>
                <w:lang w:val="en-US"/>
              </w:rPr>
              <w:t>Amorsarea suprafetelor pentru aplicarea stratului de difuzie, a barierei contra vaporilor, a termoizolatiei sau a hidroizolatiei pe suprafete orizontale, inclinte sau verticale, cu suspensie de bitum filerizat (subif) intr-un strat</w:t>
            </w:r>
          </w:p>
          <w:p w14:paraId="235172A2"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6A76322" w14:textId="513DB8AE" w:rsidR="0017598A" w:rsidRPr="00FF430B" w:rsidRDefault="0017598A" w:rsidP="0017598A">
            <w:pPr>
              <w:tabs>
                <w:tab w:val="left" w:pos="1134"/>
              </w:tabs>
              <w:ind w:left="720"/>
              <w:outlineLvl w:val="0"/>
              <w:rPr>
                <w:rFonts w:eastAsia="PMingLiU"/>
                <w:lang w:val="ro-MD" w:eastAsia="zh-CN"/>
              </w:rPr>
            </w:pPr>
            <w:r>
              <w:t>m2</w:t>
            </w:r>
          </w:p>
        </w:tc>
        <w:tc>
          <w:tcPr>
            <w:tcW w:w="2343" w:type="dxa"/>
            <w:tcBorders>
              <w:top w:val="single" w:sz="4" w:space="0" w:color="auto"/>
              <w:left w:val="single" w:sz="4" w:space="0" w:color="auto"/>
              <w:bottom w:val="single" w:sz="4" w:space="0" w:color="auto"/>
              <w:right w:val="single" w:sz="4" w:space="0" w:color="auto"/>
            </w:tcBorders>
            <w:vAlign w:val="center"/>
          </w:tcPr>
          <w:p w14:paraId="47E2C2A7" w14:textId="77777777" w:rsidR="0017598A" w:rsidRDefault="0017598A" w:rsidP="0017598A">
            <w:pPr>
              <w:adjustRightInd w:val="0"/>
              <w:jc w:val="center"/>
              <w:rPr>
                <w:rFonts w:ascii="Arial CYR" w:hAnsi="Arial CYR" w:cs="Arial CYR"/>
              </w:rPr>
            </w:pPr>
            <w:r>
              <w:t>21,400</w:t>
            </w:r>
          </w:p>
          <w:p w14:paraId="5E92BE41"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160405B"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ACE00" w14:textId="61525988" w:rsidR="0017598A" w:rsidRPr="00FF430B" w:rsidRDefault="0017598A" w:rsidP="0017598A">
            <w:pPr>
              <w:jc w:val="center"/>
              <w:rPr>
                <w:rFonts w:eastAsia="PMingLiU"/>
                <w:lang w:val="ro-MD" w:eastAsia="zh-CN"/>
              </w:rPr>
            </w:pPr>
            <w:r>
              <w:t>215</w:t>
            </w:r>
          </w:p>
        </w:tc>
        <w:tc>
          <w:tcPr>
            <w:tcW w:w="1654" w:type="dxa"/>
            <w:tcBorders>
              <w:top w:val="single" w:sz="4" w:space="0" w:color="auto"/>
              <w:left w:val="single" w:sz="4" w:space="0" w:color="auto"/>
              <w:bottom w:val="single" w:sz="4" w:space="0" w:color="auto"/>
              <w:right w:val="single" w:sz="4" w:space="0" w:color="auto"/>
            </w:tcBorders>
            <w:vAlign w:val="center"/>
          </w:tcPr>
          <w:p w14:paraId="2F41A095" w14:textId="77777777" w:rsidR="0017598A" w:rsidRDefault="0017598A" w:rsidP="0017598A">
            <w:pPr>
              <w:rPr>
                <w:lang w:val="en-US"/>
              </w:rPr>
            </w:pPr>
            <w:r>
              <w:rPr>
                <w:lang w:val="en-US"/>
              </w:rPr>
              <w:t>IzF04G</w:t>
            </w:r>
          </w:p>
          <w:p w14:paraId="12CD8D60"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3BA365F" w14:textId="77777777" w:rsidR="0017598A" w:rsidRDefault="0017598A" w:rsidP="0017598A">
            <w:pPr>
              <w:adjustRightInd w:val="0"/>
              <w:rPr>
                <w:lang w:val="en-US"/>
              </w:rPr>
            </w:pPr>
            <w:r w:rsidRPr="00874EB3">
              <w:rPr>
                <w:lang w:val="en-US"/>
              </w:rPr>
              <w:t>Strat hidroizolant executat la cald la terase, acoperisuri sau la fundatii si radiere, in terenuri fara ape freatice, inclusiv scafele si doliile din hidroizolatia curenta pe suprafete inclinate peste 40% sau verticale plane sau curbe, cu carton bitumat, lipit pe toata suprafata cu mastic de bitum sau bitum cu adaos de cauciuc / Bipoli EPP sau analog / k=2 pt 2 straturi</w:t>
            </w:r>
          </w:p>
          <w:p w14:paraId="72B55844"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20811FB" w14:textId="19C47D82" w:rsidR="0017598A" w:rsidRPr="00FF430B" w:rsidRDefault="0017598A" w:rsidP="0017598A">
            <w:pPr>
              <w:tabs>
                <w:tab w:val="left" w:pos="1134"/>
              </w:tabs>
              <w:ind w:left="720"/>
              <w:outlineLvl w:val="0"/>
              <w:rPr>
                <w:rFonts w:eastAsia="PMingLiU"/>
                <w:lang w:val="ro-MD" w:eastAsia="zh-CN"/>
              </w:rPr>
            </w:pPr>
            <w:r>
              <w:t>m2</w:t>
            </w:r>
          </w:p>
        </w:tc>
        <w:tc>
          <w:tcPr>
            <w:tcW w:w="2343" w:type="dxa"/>
            <w:tcBorders>
              <w:top w:val="single" w:sz="4" w:space="0" w:color="auto"/>
              <w:left w:val="single" w:sz="4" w:space="0" w:color="auto"/>
              <w:bottom w:val="single" w:sz="4" w:space="0" w:color="auto"/>
              <w:right w:val="single" w:sz="4" w:space="0" w:color="auto"/>
            </w:tcBorders>
            <w:vAlign w:val="center"/>
          </w:tcPr>
          <w:p w14:paraId="220F9109" w14:textId="77777777" w:rsidR="0017598A" w:rsidRDefault="0017598A" w:rsidP="0017598A">
            <w:pPr>
              <w:adjustRightInd w:val="0"/>
              <w:jc w:val="center"/>
              <w:rPr>
                <w:rFonts w:ascii="Arial CYR" w:hAnsi="Arial CYR" w:cs="Arial CYR"/>
              </w:rPr>
            </w:pPr>
            <w:r>
              <w:t>21,400</w:t>
            </w:r>
          </w:p>
          <w:p w14:paraId="7AA68599"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45D3D3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491D3FA" w14:textId="4A3BD192" w:rsidR="0017598A" w:rsidRPr="00FF430B" w:rsidRDefault="0017598A" w:rsidP="0017598A">
            <w:pPr>
              <w:jc w:val="center"/>
              <w:rPr>
                <w:rFonts w:eastAsia="PMingLiU"/>
                <w:lang w:val="ro-MD" w:eastAsia="zh-CN"/>
              </w:rPr>
            </w:pPr>
            <w:r>
              <w:t>216</w:t>
            </w:r>
          </w:p>
        </w:tc>
        <w:tc>
          <w:tcPr>
            <w:tcW w:w="1654" w:type="dxa"/>
            <w:tcBorders>
              <w:top w:val="single" w:sz="4" w:space="0" w:color="auto"/>
              <w:left w:val="single" w:sz="4" w:space="0" w:color="auto"/>
              <w:bottom w:val="single" w:sz="4" w:space="0" w:color="auto"/>
              <w:right w:val="single" w:sz="4" w:space="0" w:color="auto"/>
            </w:tcBorders>
            <w:vAlign w:val="center"/>
          </w:tcPr>
          <w:p w14:paraId="73E3BCEE" w14:textId="77777777" w:rsidR="0017598A" w:rsidRDefault="0017598A" w:rsidP="0017598A">
            <w:pPr>
              <w:rPr>
                <w:lang w:val="en-US"/>
              </w:rPr>
            </w:pPr>
            <w:r>
              <w:rPr>
                <w:lang w:val="en-US"/>
              </w:rPr>
              <w:t>IzF31A</w:t>
            </w:r>
          </w:p>
          <w:p w14:paraId="297DED65"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2D3F013" w14:textId="77777777" w:rsidR="0017598A" w:rsidRDefault="0017598A" w:rsidP="0017598A">
            <w:pPr>
              <w:adjustRightInd w:val="0"/>
              <w:rPr>
                <w:lang w:val="en-US"/>
              </w:rPr>
            </w:pPr>
            <w:r w:rsidRPr="00874EB3">
              <w:rPr>
                <w:lang w:val="en-US"/>
              </w:rPr>
              <w:t>Hidroizolarea   suprafetelor  din beton  (verticale, orizontale,inclusiv  tavane)  cu  amestec "Penetron admix" - 2 straturi: suprafata neteda</w:t>
            </w:r>
          </w:p>
          <w:p w14:paraId="5F0911C8"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9FC1A8B" w14:textId="17ADB4E3" w:rsidR="0017598A" w:rsidRPr="00FF430B" w:rsidRDefault="0017598A" w:rsidP="0017598A">
            <w:pPr>
              <w:tabs>
                <w:tab w:val="left" w:pos="1134"/>
              </w:tabs>
              <w:ind w:left="720"/>
              <w:outlineLvl w:val="0"/>
              <w:rPr>
                <w:rFonts w:eastAsia="PMingLiU"/>
                <w:lang w:val="ro-MD" w:eastAsia="zh-CN"/>
              </w:rPr>
            </w:pPr>
            <w:r>
              <w:t>m2</w:t>
            </w:r>
          </w:p>
        </w:tc>
        <w:tc>
          <w:tcPr>
            <w:tcW w:w="2343" w:type="dxa"/>
            <w:tcBorders>
              <w:top w:val="single" w:sz="4" w:space="0" w:color="auto"/>
              <w:left w:val="single" w:sz="4" w:space="0" w:color="auto"/>
              <w:bottom w:val="single" w:sz="4" w:space="0" w:color="auto"/>
              <w:right w:val="single" w:sz="4" w:space="0" w:color="auto"/>
            </w:tcBorders>
            <w:vAlign w:val="center"/>
          </w:tcPr>
          <w:p w14:paraId="7E0133D7" w14:textId="77777777" w:rsidR="0017598A" w:rsidRDefault="0017598A" w:rsidP="0017598A">
            <w:pPr>
              <w:adjustRightInd w:val="0"/>
              <w:jc w:val="center"/>
              <w:rPr>
                <w:rFonts w:ascii="Arial CYR" w:hAnsi="Arial CYR" w:cs="Arial CYR"/>
              </w:rPr>
            </w:pPr>
            <w:r>
              <w:t>21,400</w:t>
            </w:r>
          </w:p>
          <w:p w14:paraId="57932E1F"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4F556877"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8016A26" w14:textId="0F2ECBF9" w:rsidR="0017598A" w:rsidRPr="00FF430B" w:rsidRDefault="0017598A" w:rsidP="0017598A">
            <w:pPr>
              <w:jc w:val="center"/>
              <w:rPr>
                <w:rFonts w:eastAsia="PMingLiU"/>
                <w:lang w:val="ro-MD" w:eastAsia="zh-CN"/>
              </w:rPr>
            </w:pPr>
            <w:r>
              <w:t>217</w:t>
            </w:r>
          </w:p>
        </w:tc>
        <w:tc>
          <w:tcPr>
            <w:tcW w:w="1654" w:type="dxa"/>
            <w:tcBorders>
              <w:top w:val="single" w:sz="4" w:space="0" w:color="auto"/>
              <w:left w:val="single" w:sz="4" w:space="0" w:color="auto"/>
              <w:bottom w:val="single" w:sz="4" w:space="0" w:color="auto"/>
              <w:right w:val="single" w:sz="4" w:space="0" w:color="auto"/>
            </w:tcBorders>
            <w:vAlign w:val="center"/>
          </w:tcPr>
          <w:p w14:paraId="1153D585" w14:textId="77777777" w:rsidR="0017598A" w:rsidRDefault="0017598A" w:rsidP="0017598A">
            <w:pPr>
              <w:rPr>
                <w:lang w:val="en-US"/>
              </w:rPr>
            </w:pPr>
            <w:r>
              <w:rPr>
                <w:lang w:val="en-US"/>
              </w:rPr>
              <w:t>AcE11A</w:t>
            </w:r>
          </w:p>
          <w:p w14:paraId="79521C7A"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832FC6C" w14:textId="77777777" w:rsidR="0017598A" w:rsidRDefault="0017598A" w:rsidP="0017598A">
            <w:pPr>
              <w:adjustRightInd w:val="0"/>
              <w:rPr>
                <w:lang w:val="en-US"/>
              </w:rPr>
            </w:pPr>
            <w:r w:rsidRPr="00874EB3">
              <w:rPr>
                <w:lang w:val="en-US"/>
              </w:rPr>
              <w:t>Executarea caminelor de vane din elemente de beton armat prefabricat, pentru alimentare cu apa circulare (inelare) cu diametrul 1,5 m, in teren fara apa subterana</w:t>
            </w:r>
          </w:p>
          <w:p w14:paraId="5E1B6B01"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CE4FAC6" w14:textId="370AA269" w:rsidR="0017598A" w:rsidRPr="00FF430B" w:rsidRDefault="0017598A" w:rsidP="0017598A">
            <w:pPr>
              <w:tabs>
                <w:tab w:val="left" w:pos="1134"/>
              </w:tabs>
              <w:ind w:left="720"/>
              <w:outlineLvl w:val="0"/>
              <w:rPr>
                <w:rFonts w:eastAsia="PMingLiU"/>
                <w:lang w:val="ro-MD" w:eastAsia="zh-CN"/>
              </w:rPr>
            </w:pPr>
            <w:r>
              <w:t>m3</w:t>
            </w:r>
          </w:p>
        </w:tc>
        <w:tc>
          <w:tcPr>
            <w:tcW w:w="2343" w:type="dxa"/>
            <w:tcBorders>
              <w:top w:val="single" w:sz="4" w:space="0" w:color="auto"/>
              <w:left w:val="single" w:sz="4" w:space="0" w:color="auto"/>
              <w:bottom w:val="single" w:sz="4" w:space="0" w:color="auto"/>
              <w:right w:val="single" w:sz="4" w:space="0" w:color="auto"/>
            </w:tcBorders>
            <w:vAlign w:val="center"/>
          </w:tcPr>
          <w:p w14:paraId="2E05748E" w14:textId="77777777" w:rsidR="0017598A" w:rsidRDefault="0017598A" w:rsidP="0017598A">
            <w:pPr>
              <w:adjustRightInd w:val="0"/>
              <w:jc w:val="center"/>
              <w:rPr>
                <w:rFonts w:ascii="Arial CYR" w:hAnsi="Arial CYR" w:cs="Arial CYR"/>
              </w:rPr>
            </w:pPr>
            <w:r>
              <w:t>1,405</w:t>
            </w:r>
          </w:p>
          <w:p w14:paraId="57756FF8"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D7D0D6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A95823D" w14:textId="22554055" w:rsidR="0017598A" w:rsidRPr="00FF430B" w:rsidRDefault="0017598A" w:rsidP="0017598A">
            <w:pPr>
              <w:jc w:val="center"/>
              <w:rPr>
                <w:rFonts w:eastAsia="PMingLiU"/>
                <w:lang w:val="ro-MD" w:eastAsia="zh-CN"/>
              </w:rPr>
            </w:pPr>
            <w:r>
              <w:lastRenderedPageBreak/>
              <w:t>218</w:t>
            </w:r>
          </w:p>
        </w:tc>
        <w:tc>
          <w:tcPr>
            <w:tcW w:w="1654" w:type="dxa"/>
            <w:tcBorders>
              <w:top w:val="single" w:sz="4" w:space="0" w:color="auto"/>
              <w:left w:val="single" w:sz="4" w:space="0" w:color="auto"/>
              <w:bottom w:val="single" w:sz="4" w:space="0" w:color="auto"/>
              <w:right w:val="single" w:sz="4" w:space="0" w:color="auto"/>
            </w:tcBorders>
            <w:vAlign w:val="center"/>
          </w:tcPr>
          <w:p w14:paraId="3B91C110" w14:textId="77777777" w:rsidR="0017598A" w:rsidRDefault="0017598A" w:rsidP="0017598A">
            <w:pPr>
              <w:rPr>
                <w:lang w:val="en-US"/>
              </w:rPr>
            </w:pPr>
          </w:p>
          <w:p w14:paraId="74B20BF0"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A867E4" w14:textId="77777777" w:rsidR="0017598A" w:rsidRDefault="0017598A" w:rsidP="0017598A">
            <w:pPr>
              <w:adjustRightInd w:val="0"/>
              <w:rPr>
                <w:lang w:val="en-US"/>
              </w:rPr>
            </w:pPr>
            <w:r w:rsidRPr="00874EB3">
              <w:rPr>
                <w:lang w:val="en-US"/>
              </w:rPr>
              <w:t xml:space="preserve">Placi prefabricate pt. camine  </w:t>
            </w:r>
            <w:r>
              <w:t>КЦД</w:t>
            </w:r>
            <w:r w:rsidRPr="00874EB3">
              <w:rPr>
                <w:lang w:val="en-US"/>
              </w:rPr>
              <w:t>-15 (0,38 m3)</w:t>
            </w:r>
          </w:p>
          <w:p w14:paraId="6D80F5B7"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75F4D51" w14:textId="14A670F2"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5047A298" w14:textId="77777777" w:rsidR="0017598A" w:rsidRDefault="0017598A" w:rsidP="0017598A">
            <w:pPr>
              <w:adjustRightInd w:val="0"/>
              <w:jc w:val="center"/>
              <w:rPr>
                <w:rFonts w:ascii="Arial CYR" w:hAnsi="Arial CYR" w:cs="Arial CYR"/>
              </w:rPr>
            </w:pPr>
            <w:r>
              <w:t>1,000</w:t>
            </w:r>
          </w:p>
          <w:p w14:paraId="6E25DC30"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FA1FAC7"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772A78" w14:textId="67358146" w:rsidR="0017598A" w:rsidRPr="00FF430B" w:rsidRDefault="0017598A" w:rsidP="0017598A">
            <w:pPr>
              <w:jc w:val="center"/>
              <w:rPr>
                <w:rFonts w:eastAsia="PMingLiU"/>
                <w:lang w:val="ro-MD" w:eastAsia="zh-CN"/>
              </w:rPr>
            </w:pPr>
            <w:r>
              <w:t>219</w:t>
            </w:r>
          </w:p>
        </w:tc>
        <w:tc>
          <w:tcPr>
            <w:tcW w:w="1654" w:type="dxa"/>
            <w:tcBorders>
              <w:top w:val="single" w:sz="4" w:space="0" w:color="auto"/>
              <w:left w:val="single" w:sz="4" w:space="0" w:color="auto"/>
              <w:bottom w:val="single" w:sz="4" w:space="0" w:color="auto"/>
              <w:right w:val="single" w:sz="4" w:space="0" w:color="auto"/>
            </w:tcBorders>
            <w:vAlign w:val="center"/>
          </w:tcPr>
          <w:p w14:paraId="0AAD5564" w14:textId="77777777" w:rsidR="0017598A" w:rsidRDefault="0017598A" w:rsidP="0017598A">
            <w:pPr>
              <w:rPr>
                <w:lang w:val="en-US"/>
              </w:rPr>
            </w:pPr>
          </w:p>
          <w:p w14:paraId="53A4E41B"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6B19394" w14:textId="77777777" w:rsidR="0017598A" w:rsidRDefault="0017598A" w:rsidP="0017598A">
            <w:pPr>
              <w:adjustRightInd w:val="0"/>
              <w:rPr>
                <w:lang w:val="en-US"/>
              </w:rPr>
            </w:pPr>
            <w:r w:rsidRPr="00874EB3">
              <w:rPr>
                <w:lang w:val="en-US"/>
              </w:rPr>
              <w:t xml:space="preserve">Inel prefabricat pt. camine </w:t>
            </w:r>
            <w:r>
              <w:t>КЦ</w:t>
            </w:r>
            <w:r w:rsidRPr="00874EB3">
              <w:rPr>
                <w:lang w:val="en-US"/>
              </w:rPr>
              <w:t>-15-9 (0,4 m3)</w:t>
            </w:r>
          </w:p>
          <w:p w14:paraId="77CFC795"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9289A62" w14:textId="55775BB9"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5F06A292" w14:textId="77777777" w:rsidR="0017598A" w:rsidRDefault="0017598A" w:rsidP="0017598A">
            <w:pPr>
              <w:adjustRightInd w:val="0"/>
              <w:jc w:val="center"/>
              <w:rPr>
                <w:rFonts w:ascii="Arial CYR" w:hAnsi="Arial CYR" w:cs="Arial CYR"/>
              </w:rPr>
            </w:pPr>
            <w:r>
              <w:t>1,000</w:t>
            </w:r>
          </w:p>
          <w:p w14:paraId="25B79A2A"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4C4DF4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41E5CA3" w14:textId="1C979721" w:rsidR="0017598A" w:rsidRPr="00FF430B" w:rsidRDefault="0017598A" w:rsidP="0017598A">
            <w:pPr>
              <w:jc w:val="center"/>
              <w:rPr>
                <w:rFonts w:eastAsia="PMingLiU"/>
                <w:lang w:val="ro-MD" w:eastAsia="zh-CN"/>
              </w:rPr>
            </w:pPr>
            <w:r>
              <w:t>220</w:t>
            </w:r>
          </w:p>
        </w:tc>
        <w:tc>
          <w:tcPr>
            <w:tcW w:w="1654" w:type="dxa"/>
            <w:tcBorders>
              <w:top w:val="single" w:sz="4" w:space="0" w:color="auto"/>
              <w:left w:val="single" w:sz="4" w:space="0" w:color="auto"/>
              <w:bottom w:val="single" w:sz="4" w:space="0" w:color="auto"/>
              <w:right w:val="single" w:sz="4" w:space="0" w:color="auto"/>
            </w:tcBorders>
            <w:vAlign w:val="center"/>
          </w:tcPr>
          <w:p w14:paraId="7E8D8987" w14:textId="77777777" w:rsidR="0017598A" w:rsidRDefault="0017598A" w:rsidP="0017598A">
            <w:pPr>
              <w:rPr>
                <w:lang w:val="en-US"/>
              </w:rPr>
            </w:pPr>
          </w:p>
          <w:p w14:paraId="2BD4C9D5"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6E1F742" w14:textId="77777777" w:rsidR="0017598A" w:rsidRDefault="0017598A" w:rsidP="0017598A">
            <w:pPr>
              <w:adjustRightInd w:val="0"/>
              <w:rPr>
                <w:lang w:val="en-US"/>
              </w:rPr>
            </w:pPr>
            <w:r w:rsidRPr="00874EB3">
              <w:rPr>
                <w:lang w:val="en-US"/>
              </w:rPr>
              <w:t xml:space="preserve">Inel prefabricat pt. camine </w:t>
            </w:r>
            <w:r>
              <w:t>КЦ</w:t>
            </w:r>
            <w:r w:rsidRPr="00874EB3">
              <w:rPr>
                <w:lang w:val="en-US"/>
              </w:rPr>
              <w:t>-15-6 (0,265 m3)</w:t>
            </w:r>
          </w:p>
          <w:p w14:paraId="1D4FCA72"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91637A1" w14:textId="75D75226"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60777E54" w14:textId="77777777" w:rsidR="0017598A" w:rsidRDefault="0017598A" w:rsidP="0017598A">
            <w:pPr>
              <w:adjustRightInd w:val="0"/>
              <w:jc w:val="center"/>
              <w:rPr>
                <w:rFonts w:ascii="Arial CYR" w:hAnsi="Arial CYR" w:cs="Arial CYR"/>
              </w:rPr>
            </w:pPr>
            <w:r>
              <w:t>1,000</w:t>
            </w:r>
          </w:p>
          <w:p w14:paraId="0460E885"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C23975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FB77486" w14:textId="6336468A" w:rsidR="0017598A" w:rsidRPr="00FF430B" w:rsidRDefault="0017598A" w:rsidP="0017598A">
            <w:pPr>
              <w:jc w:val="center"/>
              <w:rPr>
                <w:rFonts w:eastAsia="PMingLiU"/>
                <w:lang w:val="ro-MD" w:eastAsia="zh-CN"/>
              </w:rPr>
            </w:pPr>
            <w:r>
              <w:t>221</w:t>
            </w:r>
          </w:p>
        </w:tc>
        <w:tc>
          <w:tcPr>
            <w:tcW w:w="1654" w:type="dxa"/>
            <w:tcBorders>
              <w:top w:val="single" w:sz="4" w:space="0" w:color="auto"/>
              <w:left w:val="single" w:sz="4" w:space="0" w:color="auto"/>
              <w:bottom w:val="single" w:sz="4" w:space="0" w:color="auto"/>
              <w:right w:val="single" w:sz="4" w:space="0" w:color="auto"/>
            </w:tcBorders>
            <w:vAlign w:val="center"/>
          </w:tcPr>
          <w:p w14:paraId="343CF6CC" w14:textId="77777777" w:rsidR="0017598A" w:rsidRDefault="0017598A" w:rsidP="0017598A">
            <w:pPr>
              <w:rPr>
                <w:lang w:val="en-US"/>
              </w:rPr>
            </w:pPr>
          </w:p>
          <w:p w14:paraId="1BFE1392"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1D4C1B5" w14:textId="77777777" w:rsidR="0017598A" w:rsidRDefault="0017598A" w:rsidP="0017598A">
            <w:pPr>
              <w:adjustRightInd w:val="0"/>
              <w:rPr>
                <w:lang w:val="en-US"/>
              </w:rPr>
            </w:pPr>
            <w:r w:rsidRPr="00874EB3">
              <w:rPr>
                <w:lang w:val="en-US"/>
              </w:rPr>
              <w:t xml:space="preserve">Placi prefabricate pt. camine </w:t>
            </w:r>
            <w:r>
              <w:t>КЦП</w:t>
            </w:r>
            <w:r w:rsidRPr="00874EB3">
              <w:rPr>
                <w:lang w:val="en-US"/>
              </w:rPr>
              <w:t>1-15-1(0,27 m3)</w:t>
            </w:r>
          </w:p>
          <w:p w14:paraId="7D41882D"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61212C5" w14:textId="7A180F2C"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080B03B3" w14:textId="77777777" w:rsidR="0017598A" w:rsidRDefault="0017598A" w:rsidP="0017598A">
            <w:pPr>
              <w:adjustRightInd w:val="0"/>
              <w:jc w:val="center"/>
              <w:rPr>
                <w:rFonts w:ascii="Arial CYR" w:hAnsi="Arial CYR" w:cs="Arial CYR"/>
              </w:rPr>
            </w:pPr>
            <w:r>
              <w:t>1,000</w:t>
            </w:r>
          </w:p>
          <w:p w14:paraId="0E66E31D"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543AD6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C70D8B8" w14:textId="29998F1E" w:rsidR="0017598A" w:rsidRPr="00FF430B" w:rsidRDefault="0017598A" w:rsidP="0017598A">
            <w:pPr>
              <w:jc w:val="center"/>
              <w:rPr>
                <w:rFonts w:eastAsia="PMingLiU"/>
                <w:lang w:val="ro-MD" w:eastAsia="zh-CN"/>
              </w:rPr>
            </w:pPr>
            <w:r>
              <w:t>222</w:t>
            </w:r>
          </w:p>
        </w:tc>
        <w:tc>
          <w:tcPr>
            <w:tcW w:w="1654" w:type="dxa"/>
            <w:tcBorders>
              <w:top w:val="single" w:sz="4" w:space="0" w:color="auto"/>
              <w:left w:val="single" w:sz="4" w:space="0" w:color="auto"/>
              <w:bottom w:val="single" w:sz="4" w:space="0" w:color="auto"/>
              <w:right w:val="single" w:sz="4" w:space="0" w:color="auto"/>
            </w:tcBorders>
            <w:vAlign w:val="center"/>
          </w:tcPr>
          <w:p w14:paraId="0314485F" w14:textId="77777777" w:rsidR="0017598A" w:rsidRDefault="0017598A" w:rsidP="0017598A">
            <w:pPr>
              <w:rPr>
                <w:lang w:val="en-US"/>
              </w:rPr>
            </w:pPr>
          </w:p>
          <w:p w14:paraId="3036B99A"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C290927" w14:textId="77777777" w:rsidR="0017598A" w:rsidRDefault="0017598A" w:rsidP="0017598A">
            <w:pPr>
              <w:adjustRightInd w:val="0"/>
              <w:rPr>
                <w:lang w:val="en-US"/>
              </w:rPr>
            </w:pPr>
            <w:r w:rsidRPr="00874EB3">
              <w:rPr>
                <w:lang w:val="en-US"/>
              </w:rPr>
              <w:t xml:space="preserve">Inel prefabricat pt. camine  </w:t>
            </w:r>
            <w:r>
              <w:t>КЦ</w:t>
            </w:r>
            <w:r w:rsidRPr="00874EB3">
              <w:rPr>
                <w:lang w:val="en-US"/>
              </w:rPr>
              <w:t>-7-3 (0,05 m3)</w:t>
            </w:r>
          </w:p>
          <w:p w14:paraId="3E7B099C"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12C7626" w14:textId="0D50F032"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751B5C2B" w14:textId="77777777" w:rsidR="0017598A" w:rsidRDefault="0017598A" w:rsidP="0017598A">
            <w:pPr>
              <w:adjustRightInd w:val="0"/>
              <w:jc w:val="center"/>
              <w:rPr>
                <w:rFonts w:ascii="Arial CYR" w:hAnsi="Arial CYR" w:cs="Arial CYR"/>
              </w:rPr>
            </w:pPr>
            <w:r>
              <w:t>1,000</w:t>
            </w:r>
          </w:p>
          <w:p w14:paraId="71BD466D"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2CC491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05FE7D1" w14:textId="35ABCBB1" w:rsidR="0017598A" w:rsidRPr="00FF430B" w:rsidRDefault="0017598A" w:rsidP="0017598A">
            <w:pPr>
              <w:jc w:val="center"/>
              <w:rPr>
                <w:rFonts w:eastAsia="PMingLiU"/>
                <w:lang w:val="ro-MD" w:eastAsia="zh-CN"/>
              </w:rPr>
            </w:pPr>
            <w:r>
              <w:t>223</w:t>
            </w:r>
          </w:p>
        </w:tc>
        <w:tc>
          <w:tcPr>
            <w:tcW w:w="1654" w:type="dxa"/>
            <w:tcBorders>
              <w:top w:val="single" w:sz="4" w:space="0" w:color="auto"/>
              <w:left w:val="single" w:sz="4" w:space="0" w:color="auto"/>
              <w:bottom w:val="single" w:sz="4" w:space="0" w:color="auto"/>
              <w:right w:val="single" w:sz="4" w:space="0" w:color="auto"/>
            </w:tcBorders>
            <w:vAlign w:val="center"/>
          </w:tcPr>
          <w:p w14:paraId="1AB218B3" w14:textId="77777777" w:rsidR="0017598A" w:rsidRDefault="0017598A" w:rsidP="0017598A">
            <w:pPr>
              <w:rPr>
                <w:lang w:val="en-US"/>
              </w:rPr>
            </w:pPr>
          </w:p>
          <w:p w14:paraId="4A4CF486"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D6A44DF" w14:textId="77777777" w:rsidR="0017598A" w:rsidRDefault="0017598A" w:rsidP="0017598A">
            <w:pPr>
              <w:adjustRightInd w:val="0"/>
              <w:rPr>
                <w:lang w:val="en-US"/>
              </w:rPr>
            </w:pPr>
            <w:r w:rsidRPr="00874EB3">
              <w:rPr>
                <w:lang w:val="en-US"/>
              </w:rPr>
              <w:t xml:space="preserve">Inel de reazem </w:t>
            </w:r>
            <w:r>
              <w:t>КЦО</w:t>
            </w:r>
            <w:r w:rsidRPr="00874EB3">
              <w:rPr>
                <w:lang w:val="en-US"/>
              </w:rPr>
              <w:t>-1(0,02 m3)</w:t>
            </w:r>
          </w:p>
          <w:p w14:paraId="054D89FB"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AB318BC" w14:textId="30E1018B"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430505DE" w14:textId="77777777" w:rsidR="0017598A" w:rsidRDefault="0017598A" w:rsidP="0017598A">
            <w:pPr>
              <w:adjustRightInd w:val="0"/>
              <w:jc w:val="center"/>
              <w:rPr>
                <w:rFonts w:ascii="Arial CYR" w:hAnsi="Arial CYR" w:cs="Arial CYR"/>
              </w:rPr>
            </w:pPr>
            <w:r>
              <w:t>2,000</w:t>
            </w:r>
          </w:p>
          <w:p w14:paraId="13C8A0C4"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893E06D"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21C8837" w14:textId="32BEDD5B" w:rsidR="0017598A" w:rsidRPr="00FF430B" w:rsidRDefault="0017598A" w:rsidP="0017598A">
            <w:pPr>
              <w:jc w:val="center"/>
              <w:rPr>
                <w:rFonts w:eastAsia="PMingLiU"/>
                <w:lang w:val="ro-MD" w:eastAsia="zh-CN"/>
              </w:rPr>
            </w:pPr>
            <w:r>
              <w:t>224</w:t>
            </w:r>
          </w:p>
        </w:tc>
        <w:tc>
          <w:tcPr>
            <w:tcW w:w="1654" w:type="dxa"/>
            <w:tcBorders>
              <w:top w:val="single" w:sz="4" w:space="0" w:color="auto"/>
              <w:left w:val="single" w:sz="4" w:space="0" w:color="auto"/>
              <w:bottom w:val="single" w:sz="4" w:space="0" w:color="auto"/>
              <w:right w:val="single" w:sz="4" w:space="0" w:color="auto"/>
            </w:tcBorders>
            <w:vAlign w:val="center"/>
          </w:tcPr>
          <w:p w14:paraId="5F3EBF61" w14:textId="77777777" w:rsidR="0017598A" w:rsidRDefault="0017598A" w:rsidP="0017598A">
            <w:pPr>
              <w:rPr>
                <w:lang w:val="en-US"/>
              </w:rPr>
            </w:pPr>
          </w:p>
          <w:p w14:paraId="5BA27ACC"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540C57B" w14:textId="77777777" w:rsidR="0017598A" w:rsidRDefault="0017598A" w:rsidP="0017598A">
            <w:pPr>
              <w:adjustRightInd w:val="0"/>
              <w:rPr>
                <w:lang w:val="en-US"/>
              </w:rPr>
            </w:pPr>
            <w:r w:rsidRPr="00874EB3">
              <w:rPr>
                <w:lang w:val="en-US"/>
              </w:rPr>
              <w:t xml:space="preserve">Capacul cu rama din fonta tip </w:t>
            </w:r>
            <w:r>
              <w:t>Л</w:t>
            </w:r>
          </w:p>
          <w:p w14:paraId="034DD5A1"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C093C15" w14:textId="20E4BFF9"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02A58775" w14:textId="77777777" w:rsidR="0017598A" w:rsidRDefault="0017598A" w:rsidP="0017598A">
            <w:pPr>
              <w:adjustRightInd w:val="0"/>
              <w:jc w:val="center"/>
              <w:rPr>
                <w:rFonts w:ascii="Arial CYR" w:hAnsi="Arial CYR" w:cs="Arial CYR"/>
              </w:rPr>
            </w:pPr>
            <w:r>
              <w:t>1,000</w:t>
            </w:r>
          </w:p>
          <w:p w14:paraId="6952CD1E"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BC031FB"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C1577FC" w14:textId="234A385F" w:rsidR="0017598A" w:rsidRPr="00FF430B" w:rsidRDefault="0017598A" w:rsidP="0017598A">
            <w:pPr>
              <w:jc w:val="center"/>
              <w:rPr>
                <w:rFonts w:eastAsia="PMingLiU"/>
                <w:lang w:val="ro-MD" w:eastAsia="zh-CN"/>
              </w:rPr>
            </w:pPr>
            <w:r>
              <w:t>225</w:t>
            </w:r>
          </w:p>
        </w:tc>
        <w:tc>
          <w:tcPr>
            <w:tcW w:w="1654" w:type="dxa"/>
            <w:tcBorders>
              <w:top w:val="single" w:sz="4" w:space="0" w:color="auto"/>
              <w:left w:val="single" w:sz="4" w:space="0" w:color="auto"/>
              <w:bottom w:val="single" w:sz="4" w:space="0" w:color="auto"/>
              <w:right w:val="single" w:sz="4" w:space="0" w:color="auto"/>
            </w:tcBorders>
            <w:vAlign w:val="center"/>
          </w:tcPr>
          <w:p w14:paraId="71615613" w14:textId="77777777" w:rsidR="0017598A" w:rsidRDefault="0017598A" w:rsidP="0017598A">
            <w:pPr>
              <w:rPr>
                <w:lang w:val="en-US"/>
              </w:rPr>
            </w:pPr>
          </w:p>
          <w:p w14:paraId="6EA8D5D6"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E300546" w14:textId="77777777" w:rsidR="0017598A" w:rsidRDefault="0017598A" w:rsidP="0017598A">
            <w:pPr>
              <w:adjustRightInd w:val="0"/>
              <w:rPr>
                <w:lang w:val="en-US"/>
              </w:rPr>
            </w:pPr>
            <w:r>
              <w:t>Scara cu vanguri din otel</w:t>
            </w:r>
          </w:p>
          <w:p w14:paraId="5E206408"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BAA7953" w14:textId="53471756" w:rsidR="0017598A" w:rsidRPr="00FF430B" w:rsidRDefault="0017598A" w:rsidP="0017598A">
            <w:pPr>
              <w:tabs>
                <w:tab w:val="left" w:pos="1134"/>
              </w:tabs>
              <w:ind w:left="720"/>
              <w:outlineLvl w:val="0"/>
              <w:rPr>
                <w:rFonts w:eastAsia="PMingLiU"/>
                <w:lang w:val="ro-MD" w:eastAsia="zh-CN"/>
              </w:rPr>
            </w:pPr>
            <w:r>
              <w:t>kg</w:t>
            </w:r>
          </w:p>
        </w:tc>
        <w:tc>
          <w:tcPr>
            <w:tcW w:w="2343" w:type="dxa"/>
            <w:tcBorders>
              <w:top w:val="single" w:sz="4" w:space="0" w:color="auto"/>
              <w:left w:val="single" w:sz="4" w:space="0" w:color="auto"/>
              <w:bottom w:val="single" w:sz="4" w:space="0" w:color="auto"/>
              <w:right w:val="single" w:sz="4" w:space="0" w:color="auto"/>
            </w:tcBorders>
            <w:vAlign w:val="center"/>
          </w:tcPr>
          <w:p w14:paraId="69570DF7" w14:textId="77777777" w:rsidR="0017598A" w:rsidRDefault="0017598A" w:rsidP="0017598A">
            <w:pPr>
              <w:adjustRightInd w:val="0"/>
              <w:jc w:val="center"/>
              <w:rPr>
                <w:rFonts w:ascii="Arial CYR" w:hAnsi="Arial CYR" w:cs="Arial CYR"/>
              </w:rPr>
            </w:pPr>
            <w:r>
              <w:t>16,200</w:t>
            </w:r>
          </w:p>
          <w:p w14:paraId="75FD26A3"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8A67537"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74A19E9" w14:textId="4BBFA0C2" w:rsidR="0017598A" w:rsidRPr="00FF430B" w:rsidRDefault="0017598A" w:rsidP="0017598A">
            <w:pPr>
              <w:jc w:val="center"/>
              <w:rPr>
                <w:rFonts w:eastAsia="PMingLiU"/>
                <w:lang w:val="ro-MD" w:eastAsia="zh-CN"/>
              </w:rPr>
            </w:pPr>
            <w:r>
              <w:t>226</w:t>
            </w:r>
          </w:p>
        </w:tc>
        <w:tc>
          <w:tcPr>
            <w:tcW w:w="1654" w:type="dxa"/>
            <w:tcBorders>
              <w:top w:val="single" w:sz="4" w:space="0" w:color="auto"/>
              <w:left w:val="single" w:sz="4" w:space="0" w:color="auto"/>
              <w:bottom w:val="single" w:sz="4" w:space="0" w:color="auto"/>
              <w:right w:val="single" w:sz="4" w:space="0" w:color="auto"/>
            </w:tcBorders>
            <w:vAlign w:val="center"/>
          </w:tcPr>
          <w:p w14:paraId="11871F20" w14:textId="77777777" w:rsidR="0017598A" w:rsidRDefault="0017598A" w:rsidP="0017598A">
            <w:pPr>
              <w:rPr>
                <w:lang w:val="en-US"/>
              </w:rPr>
            </w:pPr>
            <w:r>
              <w:rPr>
                <w:lang w:val="en-US"/>
              </w:rPr>
              <w:t>RCsB30F</w:t>
            </w:r>
          </w:p>
          <w:p w14:paraId="20D0F489"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7C1D0A4" w14:textId="77777777" w:rsidR="0017598A" w:rsidRDefault="0017598A" w:rsidP="0017598A">
            <w:pPr>
              <w:adjustRightInd w:val="0"/>
              <w:rPr>
                <w:lang w:val="en-US"/>
              </w:rPr>
            </w:pPr>
            <w:r w:rsidRPr="00874EB3">
              <w:rPr>
                <w:lang w:val="en-US"/>
              </w:rPr>
              <w:t>Forarea gaurilor strapunse in constructii din beton marca pina la 500, utilizind masina cu foreza-carota diamantata cu diametrul  de: 70 mm</w:t>
            </w:r>
          </w:p>
          <w:p w14:paraId="0B41ED09"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2F2DC2" w14:textId="316DD807"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5E056413" w14:textId="77777777" w:rsidR="0017598A" w:rsidRDefault="0017598A" w:rsidP="0017598A">
            <w:pPr>
              <w:adjustRightInd w:val="0"/>
              <w:jc w:val="center"/>
              <w:rPr>
                <w:rFonts w:ascii="Arial CYR" w:hAnsi="Arial CYR" w:cs="Arial CYR"/>
              </w:rPr>
            </w:pPr>
            <w:r>
              <w:t>3,000</w:t>
            </w:r>
          </w:p>
          <w:p w14:paraId="5BFB7438"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8DD55F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4EB95E7" w14:textId="0FDD1D73" w:rsidR="0017598A" w:rsidRPr="00FF430B" w:rsidRDefault="0017598A" w:rsidP="0017598A">
            <w:pPr>
              <w:jc w:val="center"/>
              <w:rPr>
                <w:rFonts w:eastAsia="PMingLiU"/>
                <w:lang w:val="ro-MD" w:eastAsia="zh-CN"/>
              </w:rPr>
            </w:pPr>
            <w:r>
              <w:t>227</w:t>
            </w:r>
          </w:p>
        </w:tc>
        <w:tc>
          <w:tcPr>
            <w:tcW w:w="1654" w:type="dxa"/>
            <w:tcBorders>
              <w:top w:val="single" w:sz="4" w:space="0" w:color="auto"/>
              <w:left w:val="single" w:sz="4" w:space="0" w:color="auto"/>
              <w:bottom w:val="single" w:sz="4" w:space="0" w:color="auto"/>
              <w:right w:val="single" w:sz="4" w:space="0" w:color="auto"/>
            </w:tcBorders>
            <w:vAlign w:val="center"/>
          </w:tcPr>
          <w:p w14:paraId="30BF7183" w14:textId="77777777" w:rsidR="0017598A" w:rsidRDefault="0017598A" w:rsidP="0017598A">
            <w:pPr>
              <w:rPr>
                <w:lang w:val="en-US"/>
              </w:rPr>
            </w:pPr>
            <w:r>
              <w:rPr>
                <w:lang w:val="en-US"/>
              </w:rPr>
              <w:t>AcA52A</w:t>
            </w:r>
          </w:p>
          <w:p w14:paraId="5CE2670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B7272ED" w14:textId="77777777" w:rsidR="0017598A" w:rsidRDefault="0017598A" w:rsidP="0017598A">
            <w:pPr>
              <w:adjustRightInd w:val="0"/>
              <w:rPr>
                <w:lang w:val="en-US"/>
              </w:rPr>
            </w:pPr>
            <w:r w:rsidRPr="00874EB3">
              <w:rPr>
                <w:lang w:val="en-US"/>
              </w:rPr>
              <w:t xml:space="preserve">Teava din polietilena, pentru conducte de alimentare cu apa montata in sant, cu diametrul de 20, 25, 32, 40, 50, 63 mm. / Tub de protectie </w:t>
            </w:r>
            <w:r>
              <w:t>ф</w:t>
            </w:r>
            <w:r w:rsidRPr="00874EB3">
              <w:rPr>
                <w:lang w:val="en-US"/>
              </w:rPr>
              <w:t>63 PE100 L=0.5 m (3 buc)</w:t>
            </w:r>
          </w:p>
          <w:p w14:paraId="74967205"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AA10FCB" w14:textId="30AFBAC0"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609C2A9E" w14:textId="77777777" w:rsidR="0017598A" w:rsidRDefault="0017598A" w:rsidP="0017598A">
            <w:pPr>
              <w:adjustRightInd w:val="0"/>
              <w:jc w:val="center"/>
              <w:rPr>
                <w:rFonts w:ascii="Arial CYR" w:hAnsi="Arial CYR" w:cs="Arial CYR"/>
              </w:rPr>
            </w:pPr>
            <w:r>
              <w:t>1,500</w:t>
            </w:r>
          </w:p>
          <w:p w14:paraId="1FE7C0D4"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23D89A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E36B89E" w14:textId="621BEB8E" w:rsidR="0017598A" w:rsidRPr="00FF430B" w:rsidRDefault="0017598A" w:rsidP="0017598A">
            <w:pPr>
              <w:jc w:val="center"/>
              <w:rPr>
                <w:rFonts w:eastAsia="PMingLiU"/>
                <w:lang w:val="ro-MD" w:eastAsia="zh-CN"/>
              </w:rPr>
            </w:pPr>
            <w:r>
              <w:t>228</w:t>
            </w:r>
          </w:p>
        </w:tc>
        <w:tc>
          <w:tcPr>
            <w:tcW w:w="1654" w:type="dxa"/>
            <w:tcBorders>
              <w:top w:val="single" w:sz="4" w:space="0" w:color="auto"/>
              <w:left w:val="single" w:sz="4" w:space="0" w:color="auto"/>
              <w:bottom w:val="single" w:sz="4" w:space="0" w:color="auto"/>
              <w:right w:val="single" w:sz="4" w:space="0" w:color="auto"/>
            </w:tcBorders>
            <w:vAlign w:val="center"/>
          </w:tcPr>
          <w:p w14:paraId="64287F99" w14:textId="77777777" w:rsidR="0017598A" w:rsidRDefault="0017598A" w:rsidP="0017598A">
            <w:pPr>
              <w:rPr>
                <w:lang w:val="en-US"/>
              </w:rPr>
            </w:pPr>
            <w:r>
              <w:rPr>
                <w:lang w:val="en-US"/>
              </w:rPr>
              <w:t>IzF20A</w:t>
            </w:r>
          </w:p>
          <w:p w14:paraId="14557CD6"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0B408B2" w14:textId="77777777" w:rsidR="0017598A" w:rsidRDefault="0017598A" w:rsidP="0017598A">
            <w:pPr>
              <w:adjustRightInd w:val="0"/>
              <w:rPr>
                <w:lang w:val="en-US"/>
              </w:rPr>
            </w:pPr>
            <w:r w:rsidRPr="00874EB3">
              <w:rPr>
                <w:lang w:val="en-US"/>
              </w:rPr>
              <w:t>Etansarea rosturilor de dilatare si tasare la plansee, pereti si schelet de beton armat, prin umplerea partiala a golurilor, spre exterior sau interior cu cilti de cinepa bitumata lipiti cu mastic de bitum</w:t>
            </w:r>
          </w:p>
          <w:p w14:paraId="2EA2E5E6"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A5A7F53" w14:textId="15BE4EA9"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40DC7380" w14:textId="77777777" w:rsidR="0017598A" w:rsidRDefault="0017598A" w:rsidP="0017598A">
            <w:pPr>
              <w:adjustRightInd w:val="0"/>
              <w:jc w:val="center"/>
              <w:rPr>
                <w:rFonts w:ascii="Arial CYR" w:hAnsi="Arial CYR" w:cs="Arial CYR"/>
              </w:rPr>
            </w:pPr>
            <w:r>
              <w:t>0,660</w:t>
            </w:r>
          </w:p>
          <w:p w14:paraId="3CD353AB"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838304F" w14:textId="77777777" w:rsidTr="003519A3">
        <w:trPr>
          <w:trHeight w:val="407"/>
        </w:trPr>
        <w:tc>
          <w:tcPr>
            <w:tcW w:w="656" w:type="dxa"/>
            <w:tcBorders>
              <w:top w:val="single" w:sz="4" w:space="0" w:color="auto"/>
              <w:left w:val="single" w:sz="4" w:space="0" w:color="auto"/>
              <w:bottom w:val="single" w:sz="4" w:space="0" w:color="auto"/>
              <w:right w:val="single" w:sz="4" w:space="0" w:color="auto"/>
            </w:tcBorders>
          </w:tcPr>
          <w:p w14:paraId="5DD6D742" w14:textId="77777777" w:rsidR="0017598A" w:rsidRPr="00FF430B" w:rsidRDefault="0017598A" w:rsidP="0017598A">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160CE807"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6447CD20"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1.3. Apeduct</w:t>
            </w:r>
          </w:p>
          <w:p w14:paraId="082E2159"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6CC20DC6"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6B9758D7"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44A7CA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EA21873" w14:textId="3195420E" w:rsidR="0017598A" w:rsidRPr="00FF430B" w:rsidRDefault="0017598A" w:rsidP="0017598A">
            <w:pPr>
              <w:jc w:val="center"/>
              <w:rPr>
                <w:rFonts w:eastAsia="PMingLiU"/>
                <w:lang w:val="ro-MD" w:eastAsia="zh-CN"/>
              </w:rPr>
            </w:pPr>
            <w:r>
              <w:t>229</w:t>
            </w:r>
          </w:p>
        </w:tc>
        <w:tc>
          <w:tcPr>
            <w:tcW w:w="1654" w:type="dxa"/>
            <w:tcBorders>
              <w:top w:val="single" w:sz="4" w:space="0" w:color="auto"/>
              <w:left w:val="single" w:sz="4" w:space="0" w:color="auto"/>
              <w:bottom w:val="single" w:sz="4" w:space="0" w:color="auto"/>
              <w:right w:val="single" w:sz="4" w:space="0" w:color="auto"/>
            </w:tcBorders>
            <w:vAlign w:val="center"/>
          </w:tcPr>
          <w:p w14:paraId="4613EF79" w14:textId="77777777" w:rsidR="0017598A" w:rsidRDefault="0017598A" w:rsidP="0017598A">
            <w:pPr>
              <w:rPr>
                <w:lang w:val="en-US"/>
              </w:rPr>
            </w:pPr>
            <w:r>
              <w:rPr>
                <w:lang w:val="en-US"/>
              </w:rPr>
              <w:t>SD19C</w:t>
            </w:r>
          </w:p>
          <w:p w14:paraId="7B90ADC5"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5D6CD60" w14:textId="77777777" w:rsidR="0017598A" w:rsidRDefault="0017598A" w:rsidP="0017598A">
            <w:pPr>
              <w:adjustRightInd w:val="0"/>
              <w:rPr>
                <w:lang w:val="en-US"/>
              </w:rPr>
            </w:pPr>
            <w:r w:rsidRPr="00874EB3">
              <w:rPr>
                <w:lang w:val="en-US"/>
              </w:rPr>
              <w:t xml:space="preserve">Robinet de retinere cu venti drept cu mufe filetate, avind diametrul  1 </w:t>
            </w:r>
            <w:r w:rsidRPr="00874EB3">
              <w:rPr>
                <w:lang w:val="en-US"/>
              </w:rPr>
              <w:lastRenderedPageBreak/>
              <w:t xml:space="preserve">1/4" - 1 1/2" / Robinet cu sfera si maneta FI-FI </w:t>
            </w:r>
            <w:r>
              <w:t>ф</w:t>
            </w:r>
            <w:r w:rsidRPr="00874EB3">
              <w:rPr>
                <w:lang w:val="en-US"/>
              </w:rPr>
              <w:t>32</w:t>
            </w:r>
          </w:p>
          <w:p w14:paraId="78674F08"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E4FD879" w14:textId="1C919C3E" w:rsidR="0017598A" w:rsidRPr="00FF430B" w:rsidRDefault="0017598A" w:rsidP="0017598A">
            <w:pPr>
              <w:tabs>
                <w:tab w:val="left" w:pos="1134"/>
              </w:tabs>
              <w:ind w:left="720"/>
              <w:outlineLvl w:val="0"/>
              <w:rPr>
                <w:rFonts w:eastAsia="PMingLiU"/>
                <w:lang w:val="ro-MD" w:eastAsia="zh-CN"/>
              </w:rPr>
            </w:pPr>
            <w:r>
              <w:lastRenderedPageBreak/>
              <w:t>buc</w:t>
            </w:r>
          </w:p>
        </w:tc>
        <w:tc>
          <w:tcPr>
            <w:tcW w:w="2343" w:type="dxa"/>
            <w:tcBorders>
              <w:top w:val="single" w:sz="4" w:space="0" w:color="auto"/>
              <w:left w:val="single" w:sz="4" w:space="0" w:color="auto"/>
              <w:bottom w:val="single" w:sz="4" w:space="0" w:color="auto"/>
              <w:right w:val="single" w:sz="4" w:space="0" w:color="auto"/>
            </w:tcBorders>
            <w:vAlign w:val="center"/>
          </w:tcPr>
          <w:p w14:paraId="1923AB20" w14:textId="77777777" w:rsidR="0017598A" w:rsidRDefault="0017598A" w:rsidP="0017598A">
            <w:pPr>
              <w:adjustRightInd w:val="0"/>
              <w:jc w:val="center"/>
              <w:rPr>
                <w:rFonts w:ascii="Arial CYR" w:hAnsi="Arial CYR" w:cs="Arial CYR"/>
              </w:rPr>
            </w:pPr>
            <w:r>
              <w:t>2,000</w:t>
            </w:r>
          </w:p>
          <w:p w14:paraId="48306975"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53269C0"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89BFF23" w14:textId="0868B1BC" w:rsidR="0017598A" w:rsidRPr="00FF430B" w:rsidRDefault="0017598A" w:rsidP="0017598A">
            <w:pPr>
              <w:jc w:val="center"/>
              <w:rPr>
                <w:rFonts w:eastAsia="PMingLiU"/>
                <w:lang w:val="ro-MD" w:eastAsia="zh-CN"/>
              </w:rPr>
            </w:pPr>
            <w:r>
              <w:t>230</w:t>
            </w:r>
          </w:p>
        </w:tc>
        <w:tc>
          <w:tcPr>
            <w:tcW w:w="1654" w:type="dxa"/>
            <w:tcBorders>
              <w:top w:val="single" w:sz="4" w:space="0" w:color="auto"/>
              <w:left w:val="single" w:sz="4" w:space="0" w:color="auto"/>
              <w:bottom w:val="single" w:sz="4" w:space="0" w:color="auto"/>
              <w:right w:val="single" w:sz="4" w:space="0" w:color="auto"/>
            </w:tcBorders>
            <w:vAlign w:val="center"/>
          </w:tcPr>
          <w:p w14:paraId="33773B3C" w14:textId="77777777" w:rsidR="0017598A" w:rsidRDefault="0017598A" w:rsidP="0017598A">
            <w:pPr>
              <w:rPr>
                <w:lang w:val="en-US"/>
              </w:rPr>
            </w:pPr>
            <w:r>
              <w:rPr>
                <w:lang w:val="en-US"/>
              </w:rPr>
              <w:t>SD19A</w:t>
            </w:r>
          </w:p>
          <w:p w14:paraId="5397A29A"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02840A5" w14:textId="77777777" w:rsidR="0017598A" w:rsidRDefault="0017598A" w:rsidP="0017598A">
            <w:pPr>
              <w:adjustRightInd w:val="0"/>
              <w:rPr>
                <w:lang w:val="en-US"/>
              </w:rPr>
            </w:pPr>
            <w:r w:rsidRPr="00874EB3">
              <w:rPr>
                <w:lang w:val="en-US"/>
              </w:rPr>
              <w:t xml:space="preserve">Robinet de retinere cu venti drept cu mufe filetate, avind diametrul  1/2" -  3/4" / Robinet cu sfera si maneta FI-FI </w:t>
            </w:r>
            <w:r>
              <w:t>ф</w:t>
            </w:r>
            <w:r w:rsidRPr="00874EB3">
              <w:rPr>
                <w:lang w:val="en-US"/>
              </w:rPr>
              <w:t>15</w:t>
            </w:r>
          </w:p>
          <w:p w14:paraId="7B45D352"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C8E7C7" w14:textId="2344B73C"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1E36429B" w14:textId="77777777" w:rsidR="0017598A" w:rsidRDefault="0017598A" w:rsidP="0017598A">
            <w:pPr>
              <w:adjustRightInd w:val="0"/>
              <w:jc w:val="center"/>
              <w:rPr>
                <w:rFonts w:ascii="Arial CYR" w:hAnsi="Arial CYR" w:cs="Arial CYR"/>
              </w:rPr>
            </w:pPr>
            <w:r>
              <w:t>1,000</w:t>
            </w:r>
          </w:p>
          <w:p w14:paraId="767081D9"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E38C0D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A0FD7C6" w14:textId="22A5F2F3" w:rsidR="0017598A" w:rsidRPr="00FF430B" w:rsidRDefault="0017598A" w:rsidP="0017598A">
            <w:pPr>
              <w:jc w:val="center"/>
              <w:rPr>
                <w:rFonts w:eastAsia="PMingLiU"/>
                <w:lang w:val="ro-MD" w:eastAsia="zh-CN"/>
              </w:rPr>
            </w:pPr>
            <w:r>
              <w:t>231</w:t>
            </w:r>
          </w:p>
        </w:tc>
        <w:tc>
          <w:tcPr>
            <w:tcW w:w="1654" w:type="dxa"/>
            <w:tcBorders>
              <w:top w:val="single" w:sz="4" w:space="0" w:color="auto"/>
              <w:left w:val="single" w:sz="4" w:space="0" w:color="auto"/>
              <w:bottom w:val="single" w:sz="4" w:space="0" w:color="auto"/>
              <w:right w:val="single" w:sz="4" w:space="0" w:color="auto"/>
            </w:tcBorders>
            <w:vAlign w:val="center"/>
          </w:tcPr>
          <w:p w14:paraId="5366286C" w14:textId="77777777" w:rsidR="0017598A" w:rsidRDefault="0017598A" w:rsidP="0017598A">
            <w:pPr>
              <w:rPr>
                <w:lang w:val="en-US"/>
              </w:rPr>
            </w:pPr>
            <w:r>
              <w:rPr>
                <w:lang w:val="en-US"/>
              </w:rPr>
              <w:t>SE56A</w:t>
            </w:r>
          </w:p>
          <w:p w14:paraId="1CD5856C"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1299067" w14:textId="77777777" w:rsidR="0017598A" w:rsidRDefault="0017598A" w:rsidP="0017598A">
            <w:pPr>
              <w:adjustRightInd w:val="0"/>
              <w:rPr>
                <w:lang w:val="en-US"/>
              </w:rPr>
            </w:pPr>
            <w:r w:rsidRPr="00874EB3">
              <w:rPr>
                <w:lang w:val="en-US"/>
              </w:rPr>
              <w:t xml:space="preserve">Filtru pentru apa potabila, cu mufe filetata pentru montaj pe conducta, avind dimensiunea de 1" - 2" / Filtru "Y" Fi-Fi </w:t>
            </w:r>
            <w:r>
              <w:t>ф</w:t>
            </w:r>
            <w:r w:rsidRPr="00874EB3">
              <w:rPr>
                <w:lang w:val="en-US"/>
              </w:rPr>
              <w:t>32</w:t>
            </w:r>
          </w:p>
          <w:p w14:paraId="466C4671"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D73E75" w14:textId="029578BE"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3B45C2C7" w14:textId="77777777" w:rsidR="0017598A" w:rsidRDefault="0017598A" w:rsidP="0017598A">
            <w:pPr>
              <w:adjustRightInd w:val="0"/>
              <w:jc w:val="center"/>
              <w:rPr>
                <w:rFonts w:ascii="Arial CYR" w:hAnsi="Arial CYR" w:cs="Arial CYR"/>
              </w:rPr>
            </w:pPr>
            <w:r>
              <w:t>1,000</w:t>
            </w:r>
          </w:p>
          <w:p w14:paraId="5683ED70"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A104FD5"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24B1289" w14:textId="7E4E1725" w:rsidR="0017598A" w:rsidRPr="00FF430B" w:rsidRDefault="0017598A" w:rsidP="0017598A">
            <w:pPr>
              <w:jc w:val="center"/>
              <w:rPr>
                <w:rFonts w:eastAsia="PMingLiU"/>
                <w:lang w:val="ro-MD" w:eastAsia="zh-CN"/>
              </w:rPr>
            </w:pPr>
            <w:r>
              <w:t>232</w:t>
            </w:r>
          </w:p>
        </w:tc>
        <w:tc>
          <w:tcPr>
            <w:tcW w:w="1654" w:type="dxa"/>
            <w:tcBorders>
              <w:top w:val="single" w:sz="4" w:space="0" w:color="auto"/>
              <w:left w:val="single" w:sz="4" w:space="0" w:color="auto"/>
              <w:bottom w:val="single" w:sz="4" w:space="0" w:color="auto"/>
              <w:right w:val="single" w:sz="4" w:space="0" w:color="auto"/>
            </w:tcBorders>
            <w:vAlign w:val="center"/>
          </w:tcPr>
          <w:p w14:paraId="14DAE8E5" w14:textId="77777777" w:rsidR="0017598A" w:rsidRDefault="0017598A" w:rsidP="0017598A">
            <w:pPr>
              <w:rPr>
                <w:lang w:val="en-US"/>
              </w:rPr>
            </w:pPr>
            <w:r>
              <w:rPr>
                <w:lang w:val="en-US"/>
              </w:rPr>
              <w:t>SD12B</w:t>
            </w:r>
          </w:p>
          <w:p w14:paraId="1512D31C"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D2555CF" w14:textId="77777777" w:rsidR="0017598A" w:rsidRDefault="0017598A" w:rsidP="0017598A">
            <w:pPr>
              <w:adjustRightInd w:val="0"/>
              <w:rPr>
                <w:lang w:val="en-US"/>
              </w:rPr>
            </w:pPr>
            <w:r w:rsidRPr="00874EB3">
              <w:rPr>
                <w:lang w:val="en-US"/>
              </w:rPr>
              <w:t xml:space="preserve">Supapa de sens, pentru racordarea cu mufe filetate, avind diametrul 1 1/4" - 1 1/2" / Supapa de sens cu arc Fi-Fi </w:t>
            </w:r>
            <w:r>
              <w:t>ф</w:t>
            </w:r>
            <w:r w:rsidRPr="00874EB3">
              <w:rPr>
                <w:lang w:val="en-US"/>
              </w:rPr>
              <w:t>32</w:t>
            </w:r>
          </w:p>
          <w:p w14:paraId="0E399BA4"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3148B1D" w14:textId="0C59BE05"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69DB74CB" w14:textId="77777777" w:rsidR="0017598A" w:rsidRDefault="0017598A" w:rsidP="0017598A">
            <w:pPr>
              <w:adjustRightInd w:val="0"/>
              <w:jc w:val="center"/>
              <w:rPr>
                <w:rFonts w:ascii="Arial CYR" w:hAnsi="Arial CYR" w:cs="Arial CYR"/>
              </w:rPr>
            </w:pPr>
            <w:r>
              <w:t>1,000</w:t>
            </w:r>
          </w:p>
          <w:p w14:paraId="5629BBA3"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7C83507"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ED35C44" w14:textId="231C8BAE" w:rsidR="0017598A" w:rsidRPr="00FF430B" w:rsidRDefault="0017598A" w:rsidP="0017598A">
            <w:pPr>
              <w:jc w:val="center"/>
              <w:rPr>
                <w:rFonts w:eastAsia="PMingLiU"/>
                <w:lang w:val="ro-MD" w:eastAsia="zh-CN"/>
              </w:rPr>
            </w:pPr>
            <w:r>
              <w:t>233</w:t>
            </w:r>
          </w:p>
        </w:tc>
        <w:tc>
          <w:tcPr>
            <w:tcW w:w="1654" w:type="dxa"/>
            <w:tcBorders>
              <w:top w:val="single" w:sz="4" w:space="0" w:color="auto"/>
              <w:left w:val="single" w:sz="4" w:space="0" w:color="auto"/>
              <w:bottom w:val="single" w:sz="4" w:space="0" w:color="auto"/>
              <w:right w:val="single" w:sz="4" w:space="0" w:color="auto"/>
            </w:tcBorders>
            <w:vAlign w:val="center"/>
          </w:tcPr>
          <w:p w14:paraId="19275653" w14:textId="77777777" w:rsidR="0017598A" w:rsidRDefault="0017598A" w:rsidP="0017598A">
            <w:pPr>
              <w:rPr>
                <w:lang w:val="en-US"/>
              </w:rPr>
            </w:pPr>
            <w:r>
              <w:rPr>
                <w:lang w:val="en-US"/>
              </w:rPr>
              <w:t>AcA53A</w:t>
            </w:r>
          </w:p>
          <w:p w14:paraId="0D879E42"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52765E7" w14:textId="77777777" w:rsidR="0017598A" w:rsidRDefault="0017598A" w:rsidP="0017598A">
            <w:pPr>
              <w:adjustRightInd w:val="0"/>
              <w:rPr>
                <w:lang w:val="en-US"/>
              </w:rPr>
            </w:pPr>
            <w:r w:rsidRPr="00874EB3">
              <w:rPr>
                <w:lang w:val="en-US"/>
              </w:rPr>
              <w:t xml:space="preserve">Montarea fitingurilor prin electrofuziune. Imbinarea prin sudura de tip electrofuziune intre teava si fiting (mufe, teu, cot) din polietilena, tevii avind diametrul de 20, 25, 32, 40, 50, 63 mm. / Teu </w:t>
            </w:r>
            <w:r>
              <w:t>ф</w:t>
            </w:r>
            <w:r w:rsidRPr="00874EB3">
              <w:rPr>
                <w:lang w:val="en-US"/>
              </w:rPr>
              <w:t>40x40 PE100</w:t>
            </w:r>
          </w:p>
          <w:p w14:paraId="26CEFFB4"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E3458EE" w14:textId="237D07CA"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0EA0A50E" w14:textId="77777777" w:rsidR="0017598A" w:rsidRDefault="0017598A" w:rsidP="0017598A">
            <w:pPr>
              <w:adjustRightInd w:val="0"/>
              <w:jc w:val="center"/>
              <w:rPr>
                <w:rFonts w:ascii="Arial CYR" w:hAnsi="Arial CYR" w:cs="Arial CYR"/>
              </w:rPr>
            </w:pPr>
            <w:r>
              <w:t>1,000</w:t>
            </w:r>
          </w:p>
          <w:p w14:paraId="694499AB"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057FACBD"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6A70358" w14:textId="43E8C74D" w:rsidR="0017598A" w:rsidRPr="00FF430B" w:rsidRDefault="0017598A" w:rsidP="0017598A">
            <w:pPr>
              <w:jc w:val="center"/>
              <w:rPr>
                <w:rFonts w:eastAsia="PMingLiU"/>
                <w:lang w:val="ro-MD" w:eastAsia="zh-CN"/>
              </w:rPr>
            </w:pPr>
            <w:r>
              <w:t>234</w:t>
            </w:r>
          </w:p>
        </w:tc>
        <w:tc>
          <w:tcPr>
            <w:tcW w:w="1654" w:type="dxa"/>
            <w:tcBorders>
              <w:top w:val="single" w:sz="4" w:space="0" w:color="auto"/>
              <w:left w:val="single" w:sz="4" w:space="0" w:color="auto"/>
              <w:bottom w:val="single" w:sz="4" w:space="0" w:color="auto"/>
              <w:right w:val="single" w:sz="4" w:space="0" w:color="auto"/>
            </w:tcBorders>
            <w:vAlign w:val="center"/>
          </w:tcPr>
          <w:p w14:paraId="5432BE2C" w14:textId="77777777" w:rsidR="0017598A" w:rsidRDefault="0017598A" w:rsidP="0017598A">
            <w:pPr>
              <w:rPr>
                <w:lang w:val="en-US"/>
              </w:rPr>
            </w:pPr>
            <w:r>
              <w:rPr>
                <w:lang w:val="en-US"/>
              </w:rPr>
              <w:t>AcA53A</w:t>
            </w:r>
          </w:p>
          <w:p w14:paraId="70380A7A"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9B678B9" w14:textId="77777777" w:rsidR="0017598A" w:rsidRDefault="0017598A" w:rsidP="0017598A">
            <w:pPr>
              <w:adjustRightInd w:val="0"/>
              <w:rPr>
                <w:lang w:val="en-US"/>
              </w:rPr>
            </w:pPr>
            <w:r w:rsidRPr="00874EB3">
              <w:rPr>
                <w:lang w:val="en-US"/>
              </w:rPr>
              <w:t xml:space="preserve">Montarea fitingurilor prin electrofuziune. Imbinarea prin sudura de tip electrofuziune intre teava si fiting (mufe, teu, cot) din polietilena, tevii avind diametrul de 20, 25, 32, 40, 50, 63 mm. / Reductie </w:t>
            </w:r>
            <w:r>
              <w:t>ф</w:t>
            </w:r>
            <w:r w:rsidRPr="00874EB3">
              <w:rPr>
                <w:lang w:val="en-US"/>
              </w:rPr>
              <w:t>32x40 PE100</w:t>
            </w:r>
          </w:p>
          <w:p w14:paraId="30F6DD69"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998DEFD" w14:textId="284229C6"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0D495F3C" w14:textId="77777777" w:rsidR="0017598A" w:rsidRDefault="0017598A" w:rsidP="0017598A">
            <w:pPr>
              <w:adjustRightInd w:val="0"/>
              <w:jc w:val="center"/>
              <w:rPr>
                <w:rFonts w:ascii="Arial CYR" w:hAnsi="Arial CYR" w:cs="Arial CYR"/>
              </w:rPr>
            </w:pPr>
            <w:r>
              <w:t>1,000</w:t>
            </w:r>
          </w:p>
          <w:p w14:paraId="48AF3B38"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97C74D7"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E127686" w14:textId="52D72D27" w:rsidR="0017598A" w:rsidRPr="00FF430B" w:rsidRDefault="0017598A" w:rsidP="0017598A">
            <w:pPr>
              <w:jc w:val="center"/>
              <w:rPr>
                <w:rFonts w:eastAsia="PMingLiU"/>
                <w:lang w:val="ro-MD" w:eastAsia="zh-CN"/>
              </w:rPr>
            </w:pPr>
            <w:r>
              <w:t>235</w:t>
            </w:r>
          </w:p>
        </w:tc>
        <w:tc>
          <w:tcPr>
            <w:tcW w:w="1654" w:type="dxa"/>
            <w:tcBorders>
              <w:top w:val="single" w:sz="4" w:space="0" w:color="auto"/>
              <w:left w:val="single" w:sz="4" w:space="0" w:color="auto"/>
              <w:bottom w:val="single" w:sz="4" w:space="0" w:color="auto"/>
              <w:right w:val="single" w:sz="4" w:space="0" w:color="auto"/>
            </w:tcBorders>
            <w:vAlign w:val="center"/>
          </w:tcPr>
          <w:p w14:paraId="23EC1F64" w14:textId="77777777" w:rsidR="0017598A" w:rsidRDefault="0017598A" w:rsidP="0017598A">
            <w:pPr>
              <w:rPr>
                <w:lang w:val="en-US"/>
              </w:rPr>
            </w:pPr>
            <w:r>
              <w:rPr>
                <w:lang w:val="en-US"/>
              </w:rPr>
              <w:t>SD19B</w:t>
            </w:r>
          </w:p>
          <w:p w14:paraId="7559BE6E"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47CFA39" w14:textId="77777777" w:rsidR="0017598A" w:rsidRDefault="0017598A" w:rsidP="0017598A">
            <w:pPr>
              <w:adjustRightInd w:val="0"/>
              <w:rPr>
                <w:lang w:val="en-US"/>
              </w:rPr>
            </w:pPr>
            <w:r w:rsidRPr="00874EB3">
              <w:rPr>
                <w:lang w:val="en-US"/>
              </w:rPr>
              <w:t xml:space="preserve">Robinet de retinere cu venti drept cu mufe filetate, avind diametrul  1" / Robinet cu sfera si maneta FI-FI </w:t>
            </w:r>
            <w:r>
              <w:t>ф</w:t>
            </w:r>
            <w:r w:rsidRPr="00874EB3">
              <w:rPr>
                <w:lang w:val="en-US"/>
              </w:rPr>
              <w:t>25</w:t>
            </w:r>
          </w:p>
          <w:p w14:paraId="0EEB744E"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9D98F00" w14:textId="39982DB5"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1E1E39CB" w14:textId="77777777" w:rsidR="0017598A" w:rsidRDefault="0017598A" w:rsidP="0017598A">
            <w:pPr>
              <w:adjustRightInd w:val="0"/>
              <w:jc w:val="center"/>
              <w:rPr>
                <w:rFonts w:ascii="Arial CYR" w:hAnsi="Arial CYR" w:cs="Arial CYR"/>
              </w:rPr>
            </w:pPr>
            <w:r>
              <w:t>1,000</w:t>
            </w:r>
          </w:p>
          <w:p w14:paraId="2A4FFBD2"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AC05B2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9B35DF" w14:textId="089BEDB3" w:rsidR="0017598A" w:rsidRPr="00FF430B" w:rsidRDefault="0017598A" w:rsidP="0017598A">
            <w:pPr>
              <w:jc w:val="center"/>
              <w:rPr>
                <w:rFonts w:eastAsia="PMingLiU"/>
                <w:lang w:val="ro-MD" w:eastAsia="zh-CN"/>
              </w:rPr>
            </w:pPr>
            <w:r>
              <w:t>236</w:t>
            </w:r>
          </w:p>
        </w:tc>
        <w:tc>
          <w:tcPr>
            <w:tcW w:w="1654" w:type="dxa"/>
            <w:tcBorders>
              <w:top w:val="single" w:sz="4" w:space="0" w:color="auto"/>
              <w:left w:val="single" w:sz="4" w:space="0" w:color="auto"/>
              <w:bottom w:val="single" w:sz="4" w:space="0" w:color="auto"/>
              <w:right w:val="single" w:sz="4" w:space="0" w:color="auto"/>
            </w:tcBorders>
            <w:vAlign w:val="center"/>
          </w:tcPr>
          <w:p w14:paraId="60FAB468" w14:textId="77777777" w:rsidR="0017598A" w:rsidRDefault="0017598A" w:rsidP="0017598A">
            <w:pPr>
              <w:rPr>
                <w:lang w:val="en-US"/>
              </w:rPr>
            </w:pPr>
            <w:r>
              <w:rPr>
                <w:lang w:val="en-US"/>
              </w:rPr>
              <w:t>AcA53B</w:t>
            </w:r>
          </w:p>
          <w:p w14:paraId="5B6E76B7"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CE7E575" w14:textId="77777777" w:rsidR="0017598A" w:rsidRDefault="0017598A" w:rsidP="0017598A">
            <w:pPr>
              <w:adjustRightInd w:val="0"/>
              <w:rPr>
                <w:lang w:val="en-US"/>
              </w:rPr>
            </w:pPr>
            <w:r w:rsidRPr="00874EB3">
              <w:rPr>
                <w:lang w:val="en-US"/>
              </w:rPr>
              <w:t xml:space="preserve">Montarea fitingurilor prin electrofuziune. Imbinarea prin sudura de tip electrofuziune intre teava si fiting (mufe, teu, cot) din polietilena, tevii avind diametrul de 75, 90 mm. / Colier </w:t>
            </w:r>
            <w:r>
              <w:t>ф</w:t>
            </w:r>
            <w:r w:rsidRPr="00874EB3">
              <w:rPr>
                <w:lang w:val="en-US"/>
              </w:rPr>
              <w:t>90x40 PE100</w:t>
            </w:r>
          </w:p>
          <w:p w14:paraId="37CD27FE"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484091F" w14:textId="375A6DA8"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232D89B2" w14:textId="77777777" w:rsidR="0017598A" w:rsidRDefault="0017598A" w:rsidP="0017598A">
            <w:pPr>
              <w:adjustRightInd w:val="0"/>
              <w:jc w:val="center"/>
              <w:rPr>
                <w:rFonts w:ascii="Arial CYR" w:hAnsi="Arial CYR" w:cs="Arial CYR"/>
              </w:rPr>
            </w:pPr>
            <w:r>
              <w:t>1,000</w:t>
            </w:r>
          </w:p>
          <w:p w14:paraId="685EDFE6"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BD6C18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7A4146" w14:textId="250825F7" w:rsidR="0017598A" w:rsidRPr="00FF430B" w:rsidRDefault="0017598A" w:rsidP="0017598A">
            <w:pPr>
              <w:jc w:val="center"/>
              <w:rPr>
                <w:rFonts w:eastAsia="PMingLiU"/>
                <w:lang w:val="ro-MD" w:eastAsia="zh-CN"/>
              </w:rPr>
            </w:pPr>
            <w:r>
              <w:lastRenderedPageBreak/>
              <w:t>237</w:t>
            </w:r>
          </w:p>
        </w:tc>
        <w:tc>
          <w:tcPr>
            <w:tcW w:w="1654" w:type="dxa"/>
            <w:tcBorders>
              <w:top w:val="single" w:sz="4" w:space="0" w:color="auto"/>
              <w:left w:val="single" w:sz="4" w:space="0" w:color="auto"/>
              <w:bottom w:val="single" w:sz="4" w:space="0" w:color="auto"/>
              <w:right w:val="single" w:sz="4" w:space="0" w:color="auto"/>
            </w:tcBorders>
            <w:vAlign w:val="center"/>
          </w:tcPr>
          <w:p w14:paraId="44A54654" w14:textId="77777777" w:rsidR="0017598A" w:rsidRDefault="0017598A" w:rsidP="0017598A">
            <w:pPr>
              <w:rPr>
                <w:lang w:val="en-US"/>
              </w:rPr>
            </w:pPr>
            <w:r>
              <w:rPr>
                <w:lang w:val="en-US"/>
              </w:rPr>
              <w:t>AcA52A</w:t>
            </w:r>
          </w:p>
          <w:p w14:paraId="7626CC67"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87D6F1" w14:textId="77777777" w:rsidR="0017598A" w:rsidRDefault="0017598A" w:rsidP="0017598A">
            <w:pPr>
              <w:adjustRightInd w:val="0"/>
              <w:rPr>
                <w:lang w:val="en-US"/>
              </w:rPr>
            </w:pPr>
            <w:r w:rsidRPr="00874EB3">
              <w:rPr>
                <w:lang w:val="en-US"/>
              </w:rPr>
              <w:t xml:space="preserve">Teava din polietilena, pentru conducte de alimentare cu apa montata in sant, cu diametrul de 20, 25, 32, 40, 50, 63 mm. / Teava SDR17 PE100 PN10 </w:t>
            </w:r>
            <w:r>
              <w:t>ф</w:t>
            </w:r>
            <w:r w:rsidRPr="00874EB3">
              <w:rPr>
                <w:lang w:val="en-US"/>
              </w:rPr>
              <w:t>40x2.4</w:t>
            </w:r>
          </w:p>
          <w:p w14:paraId="497C918A"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AE83A5E" w14:textId="5D4D8788"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02555E27" w14:textId="77777777" w:rsidR="0017598A" w:rsidRDefault="0017598A" w:rsidP="0017598A">
            <w:pPr>
              <w:adjustRightInd w:val="0"/>
              <w:jc w:val="center"/>
              <w:rPr>
                <w:rFonts w:ascii="Arial CYR" w:hAnsi="Arial CYR" w:cs="Arial CYR"/>
              </w:rPr>
            </w:pPr>
            <w:r>
              <w:t>2,000</w:t>
            </w:r>
          </w:p>
          <w:p w14:paraId="4A13FCD1"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65C41EAB"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8CA5B0F" w14:textId="2009A74E" w:rsidR="0017598A" w:rsidRPr="00FF430B" w:rsidRDefault="0017598A" w:rsidP="0017598A">
            <w:pPr>
              <w:jc w:val="center"/>
              <w:rPr>
                <w:rFonts w:eastAsia="PMingLiU"/>
                <w:lang w:val="ro-MD" w:eastAsia="zh-CN"/>
              </w:rPr>
            </w:pPr>
            <w:r>
              <w:t>238</w:t>
            </w:r>
          </w:p>
        </w:tc>
        <w:tc>
          <w:tcPr>
            <w:tcW w:w="1654" w:type="dxa"/>
            <w:tcBorders>
              <w:top w:val="single" w:sz="4" w:space="0" w:color="auto"/>
              <w:left w:val="single" w:sz="4" w:space="0" w:color="auto"/>
              <w:bottom w:val="single" w:sz="4" w:space="0" w:color="auto"/>
              <w:right w:val="single" w:sz="4" w:space="0" w:color="auto"/>
            </w:tcBorders>
            <w:vAlign w:val="center"/>
          </w:tcPr>
          <w:p w14:paraId="2D642A77" w14:textId="77777777" w:rsidR="0017598A" w:rsidRDefault="0017598A" w:rsidP="0017598A">
            <w:pPr>
              <w:rPr>
                <w:lang w:val="en-US"/>
              </w:rPr>
            </w:pPr>
            <w:r>
              <w:rPr>
                <w:lang w:val="en-US"/>
              </w:rPr>
              <w:t>AcA52A</w:t>
            </w:r>
          </w:p>
          <w:p w14:paraId="06144F8E"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6BDDA83" w14:textId="77777777" w:rsidR="0017598A" w:rsidRDefault="0017598A" w:rsidP="0017598A">
            <w:pPr>
              <w:adjustRightInd w:val="0"/>
              <w:rPr>
                <w:lang w:val="en-US"/>
              </w:rPr>
            </w:pPr>
            <w:r w:rsidRPr="00874EB3">
              <w:rPr>
                <w:lang w:val="en-US"/>
              </w:rPr>
              <w:t xml:space="preserve">Teava din polietilena, pentru conducte de alimentare cu apa montata in sant, cu diametrul de 20, 25, 32, 40, 50, 63 mm. / Teava SDR17 PE100 PN10 </w:t>
            </w:r>
            <w:r>
              <w:t>ф</w:t>
            </w:r>
            <w:r w:rsidRPr="00874EB3">
              <w:rPr>
                <w:lang w:val="en-US"/>
              </w:rPr>
              <w:t>32x2.0</w:t>
            </w:r>
          </w:p>
          <w:p w14:paraId="543CACDD"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6C06F8E" w14:textId="6C74D823"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59949CFE" w14:textId="77777777" w:rsidR="0017598A" w:rsidRDefault="0017598A" w:rsidP="0017598A">
            <w:pPr>
              <w:adjustRightInd w:val="0"/>
              <w:jc w:val="center"/>
              <w:rPr>
                <w:rFonts w:ascii="Arial CYR" w:hAnsi="Arial CYR" w:cs="Arial CYR"/>
              </w:rPr>
            </w:pPr>
            <w:r>
              <w:t>12,000</w:t>
            </w:r>
          </w:p>
          <w:p w14:paraId="0F846930"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00C0AE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FD963DC" w14:textId="355793DE" w:rsidR="0017598A" w:rsidRPr="00FF430B" w:rsidRDefault="0017598A" w:rsidP="0017598A">
            <w:pPr>
              <w:jc w:val="center"/>
              <w:rPr>
                <w:rFonts w:eastAsia="PMingLiU"/>
                <w:lang w:val="ro-MD" w:eastAsia="zh-CN"/>
              </w:rPr>
            </w:pPr>
            <w:r>
              <w:t>239</w:t>
            </w:r>
          </w:p>
        </w:tc>
        <w:tc>
          <w:tcPr>
            <w:tcW w:w="1654" w:type="dxa"/>
            <w:tcBorders>
              <w:top w:val="single" w:sz="4" w:space="0" w:color="auto"/>
              <w:left w:val="single" w:sz="4" w:space="0" w:color="auto"/>
              <w:bottom w:val="single" w:sz="4" w:space="0" w:color="auto"/>
              <w:right w:val="single" w:sz="4" w:space="0" w:color="auto"/>
            </w:tcBorders>
            <w:vAlign w:val="center"/>
          </w:tcPr>
          <w:p w14:paraId="7BD06C15" w14:textId="77777777" w:rsidR="0017598A" w:rsidRDefault="0017598A" w:rsidP="0017598A">
            <w:pPr>
              <w:rPr>
                <w:lang w:val="en-US"/>
              </w:rPr>
            </w:pPr>
            <w:r>
              <w:rPr>
                <w:lang w:val="en-US"/>
              </w:rPr>
              <w:t>AcF11C</w:t>
            </w:r>
          </w:p>
          <w:p w14:paraId="41D8AB50"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5CF69ED" w14:textId="77777777" w:rsidR="0017598A" w:rsidRDefault="0017598A" w:rsidP="0017598A">
            <w:pPr>
              <w:adjustRightInd w:val="0"/>
              <w:rPr>
                <w:lang w:val="en-US"/>
              </w:rPr>
            </w:pPr>
            <w:r w:rsidRPr="00874EB3">
              <w:rPr>
                <w:lang w:val="en-US"/>
              </w:rPr>
              <w:t>Spalarea tevilor din PVC, fonta, azbociment, polietilena etc 20-75 mm, de apa potabila dupa montarea si imbinarea, inaintea receptiei</w:t>
            </w:r>
          </w:p>
          <w:p w14:paraId="30310557"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3A695F2" w14:textId="011F6C2A"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2D852A2D" w14:textId="77777777" w:rsidR="0017598A" w:rsidRDefault="0017598A" w:rsidP="0017598A">
            <w:pPr>
              <w:adjustRightInd w:val="0"/>
              <w:jc w:val="center"/>
              <w:rPr>
                <w:rFonts w:ascii="Arial CYR" w:hAnsi="Arial CYR" w:cs="Arial CYR"/>
              </w:rPr>
            </w:pPr>
            <w:r>
              <w:t>14,000</w:t>
            </w:r>
          </w:p>
          <w:p w14:paraId="08D35FBA"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E59824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90A4F4D" w14:textId="68AFCC8C" w:rsidR="0017598A" w:rsidRPr="00FF430B" w:rsidRDefault="0017598A" w:rsidP="0017598A">
            <w:pPr>
              <w:jc w:val="center"/>
              <w:rPr>
                <w:rFonts w:eastAsia="PMingLiU"/>
                <w:lang w:val="ro-MD" w:eastAsia="zh-CN"/>
              </w:rPr>
            </w:pPr>
            <w:r>
              <w:t>240</w:t>
            </w:r>
          </w:p>
        </w:tc>
        <w:tc>
          <w:tcPr>
            <w:tcW w:w="1654" w:type="dxa"/>
            <w:tcBorders>
              <w:top w:val="single" w:sz="4" w:space="0" w:color="auto"/>
              <w:left w:val="single" w:sz="4" w:space="0" w:color="auto"/>
              <w:bottom w:val="single" w:sz="4" w:space="0" w:color="auto"/>
              <w:right w:val="single" w:sz="4" w:space="0" w:color="auto"/>
            </w:tcBorders>
            <w:vAlign w:val="center"/>
          </w:tcPr>
          <w:p w14:paraId="3B471826" w14:textId="77777777" w:rsidR="0017598A" w:rsidRDefault="0017598A" w:rsidP="0017598A">
            <w:pPr>
              <w:rPr>
                <w:lang w:val="en-US"/>
              </w:rPr>
            </w:pPr>
            <w:r>
              <w:rPr>
                <w:lang w:val="en-US"/>
              </w:rPr>
              <w:t>AcF12A</w:t>
            </w:r>
          </w:p>
          <w:p w14:paraId="7B911695"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1764093" w14:textId="77777777" w:rsidR="0017598A" w:rsidRDefault="0017598A" w:rsidP="0017598A">
            <w:pPr>
              <w:adjustRightInd w:val="0"/>
              <w:rPr>
                <w:lang w:val="en-US"/>
              </w:rPr>
            </w:pPr>
            <w:r w:rsidRPr="00874EB3">
              <w:rPr>
                <w:lang w:val="en-US"/>
              </w:rPr>
              <w:t>Proba de presiune a conductelor din polietilena montate in transee pentru retelele de alimentare cu apa si canalizare, cu diametru  pina la 100 mm</w:t>
            </w:r>
          </w:p>
          <w:p w14:paraId="081C5BA0"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F3C897" w14:textId="209807EB"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037484E9" w14:textId="77777777" w:rsidR="0017598A" w:rsidRDefault="0017598A" w:rsidP="0017598A">
            <w:pPr>
              <w:adjustRightInd w:val="0"/>
              <w:jc w:val="center"/>
              <w:rPr>
                <w:rFonts w:ascii="Arial CYR" w:hAnsi="Arial CYR" w:cs="Arial CYR"/>
              </w:rPr>
            </w:pPr>
            <w:r>
              <w:t>14,000</w:t>
            </w:r>
          </w:p>
          <w:p w14:paraId="1D631CED"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20FF0EE" w14:textId="77777777" w:rsidTr="003519A3">
        <w:trPr>
          <w:trHeight w:val="407"/>
        </w:trPr>
        <w:tc>
          <w:tcPr>
            <w:tcW w:w="656" w:type="dxa"/>
            <w:tcBorders>
              <w:top w:val="single" w:sz="4" w:space="0" w:color="auto"/>
              <w:left w:val="single" w:sz="4" w:space="0" w:color="auto"/>
              <w:bottom w:val="single" w:sz="4" w:space="0" w:color="auto"/>
              <w:right w:val="single" w:sz="4" w:space="0" w:color="auto"/>
            </w:tcBorders>
          </w:tcPr>
          <w:p w14:paraId="4AE85B0D" w14:textId="77777777" w:rsidR="0017598A" w:rsidRPr="00FF430B" w:rsidRDefault="0017598A" w:rsidP="0017598A">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4EF9D977"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281B9D83"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1.4. Canalizare</w:t>
            </w:r>
          </w:p>
          <w:p w14:paraId="6218789B"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5FD7ABFF"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6FEE3FBC"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8D08FA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89AA803" w14:textId="46766D47" w:rsidR="0017598A" w:rsidRPr="00FF430B" w:rsidRDefault="0017598A" w:rsidP="0017598A">
            <w:pPr>
              <w:jc w:val="center"/>
              <w:rPr>
                <w:rFonts w:eastAsia="PMingLiU"/>
                <w:lang w:val="ro-MD" w:eastAsia="zh-CN"/>
              </w:rPr>
            </w:pPr>
            <w:r>
              <w:t>241</w:t>
            </w:r>
          </w:p>
        </w:tc>
        <w:tc>
          <w:tcPr>
            <w:tcW w:w="1654" w:type="dxa"/>
            <w:tcBorders>
              <w:top w:val="single" w:sz="4" w:space="0" w:color="auto"/>
              <w:left w:val="single" w:sz="4" w:space="0" w:color="auto"/>
              <w:bottom w:val="single" w:sz="4" w:space="0" w:color="auto"/>
              <w:right w:val="single" w:sz="4" w:space="0" w:color="auto"/>
            </w:tcBorders>
            <w:vAlign w:val="center"/>
          </w:tcPr>
          <w:p w14:paraId="484B0998" w14:textId="77777777" w:rsidR="0017598A" w:rsidRDefault="0017598A" w:rsidP="0017598A">
            <w:pPr>
              <w:rPr>
                <w:lang w:val="en-US"/>
              </w:rPr>
            </w:pPr>
            <w:r>
              <w:rPr>
                <w:lang w:val="en-US"/>
              </w:rPr>
              <w:t>AcD18B</w:t>
            </w:r>
          </w:p>
          <w:p w14:paraId="402C54DB"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1BBED08" w14:textId="77777777" w:rsidR="0017598A" w:rsidRDefault="0017598A" w:rsidP="0017598A">
            <w:pPr>
              <w:adjustRightInd w:val="0"/>
              <w:rPr>
                <w:lang w:val="en-US"/>
              </w:rPr>
            </w:pPr>
            <w:r w:rsidRPr="00874EB3">
              <w:rPr>
                <w:lang w:val="en-US"/>
              </w:rPr>
              <w:t xml:space="preserve">Montarea tevii din PVC tip M-3, pentru scurgere, imbinate prin lipire, in exteriorul cladirilor, ingropate la o adincime de pina la 2m, avind diametrul de 75-125 mm / Teava pentru canalizare din PVC SN4 </w:t>
            </w:r>
            <w:r>
              <w:t>ф</w:t>
            </w:r>
            <w:r w:rsidRPr="00874EB3">
              <w:rPr>
                <w:lang w:val="en-US"/>
              </w:rPr>
              <w:t>110 / se exclud fitingurile</w:t>
            </w:r>
          </w:p>
          <w:p w14:paraId="7FC02042"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8A287DB" w14:textId="2180F319"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6AFAB97C" w14:textId="77777777" w:rsidR="0017598A" w:rsidRDefault="0017598A" w:rsidP="0017598A">
            <w:pPr>
              <w:adjustRightInd w:val="0"/>
              <w:jc w:val="center"/>
              <w:rPr>
                <w:rFonts w:ascii="Arial CYR" w:hAnsi="Arial CYR" w:cs="Arial CYR"/>
              </w:rPr>
            </w:pPr>
            <w:r>
              <w:t>11,000</w:t>
            </w:r>
          </w:p>
          <w:p w14:paraId="5E42840B"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B8CB18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4231A6F" w14:textId="2FAAABC1" w:rsidR="0017598A" w:rsidRPr="00FF430B" w:rsidRDefault="0017598A" w:rsidP="0017598A">
            <w:pPr>
              <w:jc w:val="center"/>
              <w:rPr>
                <w:rFonts w:eastAsia="PMingLiU"/>
                <w:lang w:val="ro-MD" w:eastAsia="zh-CN"/>
              </w:rPr>
            </w:pPr>
            <w:r>
              <w:t>242</w:t>
            </w:r>
          </w:p>
        </w:tc>
        <w:tc>
          <w:tcPr>
            <w:tcW w:w="1654" w:type="dxa"/>
            <w:tcBorders>
              <w:top w:val="single" w:sz="4" w:space="0" w:color="auto"/>
              <w:left w:val="single" w:sz="4" w:space="0" w:color="auto"/>
              <w:bottom w:val="single" w:sz="4" w:space="0" w:color="auto"/>
              <w:right w:val="single" w:sz="4" w:space="0" w:color="auto"/>
            </w:tcBorders>
            <w:vAlign w:val="center"/>
          </w:tcPr>
          <w:p w14:paraId="418BDF8F" w14:textId="77777777" w:rsidR="0017598A" w:rsidRDefault="0017598A" w:rsidP="0017598A">
            <w:pPr>
              <w:rPr>
                <w:lang w:val="en-US"/>
              </w:rPr>
            </w:pPr>
            <w:r>
              <w:rPr>
                <w:lang w:val="en-US"/>
              </w:rPr>
              <w:t>AcF12B</w:t>
            </w:r>
          </w:p>
          <w:p w14:paraId="41B9F355"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0C3FA0" w14:textId="77777777" w:rsidR="0017598A" w:rsidRDefault="0017598A" w:rsidP="0017598A">
            <w:pPr>
              <w:adjustRightInd w:val="0"/>
              <w:rPr>
                <w:lang w:val="en-US"/>
              </w:rPr>
            </w:pPr>
            <w:r w:rsidRPr="00874EB3">
              <w:rPr>
                <w:lang w:val="en-US"/>
              </w:rPr>
              <w:t>Proba de presiune a conductelor din polietilena montate in transee pentru retelele de alimentare cu apa si canalizare, cu diametru  pina la 150 mm</w:t>
            </w:r>
          </w:p>
          <w:p w14:paraId="15B8EA02"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F6184E" w14:textId="26F1AC53" w:rsidR="0017598A" w:rsidRPr="00FF430B" w:rsidRDefault="0017598A" w:rsidP="0017598A">
            <w:pPr>
              <w:tabs>
                <w:tab w:val="left" w:pos="1134"/>
              </w:tabs>
              <w:ind w:left="720"/>
              <w:outlineLvl w:val="0"/>
              <w:rPr>
                <w:rFonts w:eastAsia="PMingLiU"/>
                <w:lang w:val="ro-MD" w:eastAsia="zh-CN"/>
              </w:rPr>
            </w:pPr>
            <w:r>
              <w:t>m</w:t>
            </w:r>
          </w:p>
        </w:tc>
        <w:tc>
          <w:tcPr>
            <w:tcW w:w="2343" w:type="dxa"/>
            <w:tcBorders>
              <w:top w:val="single" w:sz="4" w:space="0" w:color="auto"/>
              <w:left w:val="single" w:sz="4" w:space="0" w:color="auto"/>
              <w:bottom w:val="single" w:sz="4" w:space="0" w:color="auto"/>
              <w:right w:val="single" w:sz="4" w:space="0" w:color="auto"/>
            </w:tcBorders>
            <w:vAlign w:val="center"/>
          </w:tcPr>
          <w:p w14:paraId="206CC5C5" w14:textId="77777777" w:rsidR="0017598A" w:rsidRDefault="0017598A" w:rsidP="0017598A">
            <w:pPr>
              <w:adjustRightInd w:val="0"/>
              <w:jc w:val="center"/>
              <w:rPr>
                <w:rFonts w:ascii="Arial CYR" w:hAnsi="Arial CYR" w:cs="Arial CYR"/>
              </w:rPr>
            </w:pPr>
            <w:r>
              <w:t>11,000</w:t>
            </w:r>
          </w:p>
          <w:p w14:paraId="090F506A"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2660696D" w14:textId="77777777" w:rsidTr="003519A3">
        <w:trPr>
          <w:trHeight w:val="407"/>
        </w:trPr>
        <w:tc>
          <w:tcPr>
            <w:tcW w:w="656" w:type="dxa"/>
            <w:tcBorders>
              <w:top w:val="single" w:sz="4" w:space="0" w:color="auto"/>
              <w:left w:val="single" w:sz="4" w:space="0" w:color="auto"/>
              <w:bottom w:val="single" w:sz="4" w:space="0" w:color="auto"/>
              <w:right w:val="single" w:sz="4" w:space="0" w:color="auto"/>
            </w:tcBorders>
          </w:tcPr>
          <w:p w14:paraId="4F83324D" w14:textId="77777777" w:rsidR="0017598A" w:rsidRPr="00FF430B" w:rsidRDefault="0017598A" w:rsidP="0017598A">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772D9EE4"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07EBD356"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2. Lucrari de montare</w:t>
            </w:r>
          </w:p>
          <w:p w14:paraId="2C3598C0"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1F31C469"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5348AEA2"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670CA13" w14:textId="77777777" w:rsidTr="003519A3">
        <w:trPr>
          <w:trHeight w:val="407"/>
        </w:trPr>
        <w:tc>
          <w:tcPr>
            <w:tcW w:w="656" w:type="dxa"/>
            <w:tcBorders>
              <w:top w:val="single" w:sz="4" w:space="0" w:color="auto"/>
              <w:left w:val="single" w:sz="4" w:space="0" w:color="auto"/>
              <w:bottom w:val="single" w:sz="4" w:space="0" w:color="auto"/>
              <w:right w:val="single" w:sz="4" w:space="0" w:color="auto"/>
            </w:tcBorders>
          </w:tcPr>
          <w:p w14:paraId="5BB935A4" w14:textId="77777777" w:rsidR="0017598A" w:rsidRPr="00FF430B" w:rsidRDefault="0017598A" w:rsidP="0017598A">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6B4BB383"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7D1749A1"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2.1. Apeduct</w:t>
            </w:r>
          </w:p>
          <w:p w14:paraId="523287BF"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778E9E99"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35674938"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524C560B"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00527D9" w14:textId="017098F5" w:rsidR="0017598A" w:rsidRPr="00FF430B" w:rsidRDefault="0017598A" w:rsidP="0017598A">
            <w:pPr>
              <w:jc w:val="center"/>
              <w:rPr>
                <w:rFonts w:eastAsia="PMingLiU"/>
                <w:lang w:val="ro-MD" w:eastAsia="zh-CN"/>
              </w:rPr>
            </w:pPr>
            <w:r>
              <w:t>243</w:t>
            </w:r>
          </w:p>
        </w:tc>
        <w:tc>
          <w:tcPr>
            <w:tcW w:w="1654" w:type="dxa"/>
            <w:tcBorders>
              <w:top w:val="single" w:sz="4" w:space="0" w:color="auto"/>
              <w:left w:val="single" w:sz="4" w:space="0" w:color="auto"/>
              <w:bottom w:val="single" w:sz="4" w:space="0" w:color="auto"/>
              <w:right w:val="single" w:sz="4" w:space="0" w:color="auto"/>
            </w:tcBorders>
            <w:vAlign w:val="center"/>
          </w:tcPr>
          <w:p w14:paraId="57A89F08" w14:textId="77777777" w:rsidR="0017598A" w:rsidRDefault="0017598A" w:rsidP="0017598A">
            <w:pPr>
              <w:rPr>
                <w:lang w:val="en-US"/>
              </w:rPr>
            </w:pPr>
            <w:r>
              <w:rPr>
                <w:lang w:val="en-US"/>
              </w:rPr>
              <w:t>SE53A</w:t>
            </w:r>
          </w:p>
          <w:p w14:paraId="20D68DB8"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AE9E04D" w14:textId="77777777" w:rsidR="0017598A" w:rsidRDefault="0017598A" w:rsidP="0017598A">
            <w:pPr>
              <w:adjustRightInd w:val="0"/>
              <w:rPr>
                <w:lang w:val="en-US"/>
              </w:rPr>
            </w:pPr>
            <w:r w:rsidRPr="00874EB3">
              <w:rPr>
                <w:lang w:val="en-US"/>
              </w:rPr>
              <w:t>Contor de apa cu palete,cu racorduri olandeze, avind diametrul de 20-30 mm</w:t>
            </w:r>
          </w:p>
          <w:p w14:paraId="6207962C"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818F704" w14:textId="794EF2F0"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64CAE2E3" w14:textId="77777777" w:rsidR="0017598A" w:rsidRDefault="0017598A" w:rsidP="0017598A">
            <w:pPr>
              <w:adjustRightInd w:val="0"/>
              <w:jc w:val="center"/>
              <w:rPr>
                <w:rFonts w:ascii="Arial CYR" w:hAnsi="Arial CYR" w:cs="Arial CYR"/>
              </w:rPr>
            </w:pPr>
            <w:r>
              <w:t>1,000</w:t>
            </w:r>
          </w:p>
          <w:p w14:paraId="50C936E8"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047ACA8" w14:textId="77777777" w:rsidTr="003519A3">
        <w:trPr>
          <w:trHeight w:val="407"/>
        </w:trPr>
        <w:tc>
          <w:tcPr>
            <w:tcW w:w="656" w:type="dxa"/>
            <w:tcBorders>
              <w:top w:val="single" w:sz="4" w:space="0" w:color="auto"/>
              <w:left w:val="single" w:sz="4" w:space="0" w:color="auto"/>
              <w:bottom w:val="single" w:sz="4" w:space="0" w:color="auto"/>
              <w:right w:val="single" w:sz="4" w:space="0" w:color="auto"/>
            </w:tcBorders>
          </w:tcPr>
          <w:p w14:paraId="558DD630" w14:textId="77777777" w:rsidR="0017598A" w:rsidRPr="00FF430B" w:rsidRDefault="0017598A" w:rsidP="0017598A">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3D5EC262"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566F087D"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3. Utilaj</w:t>
            </w:r>
          </w:p>
          <w:p w14:paraId="7754065C"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6D84F2AD"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205ECF69"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746AAE78" w14:textId="77777777" w:rsidTr="003519A3">
        <w:trPr>
          <w:trHeight w:val="407"/>
        </w:trPr>
        <w:tc>
          <w:tcPr>
            <w:tcW w:w="656" w:type="dxa"/>
            <w:tcBorders>
              <w:top w:val="single" w:sz="4" w:space="0" w:color="auto"/>
              <w:left w:val="single" w:sz="4" w:space="0" w:color="auto"/>
              <w:bottom w:val="single" w:sz="4" w:space="0" w:color="auto"/>
              <w:right w:val="single" w:sz="4" w:space="0" w:color="auto"/>
            </w:tcBorders>
          </w:tcPr>
          <w:p w14:paraId="08B7AE1C" w14:textId="77777777" w:rsidR="0017598A" w:rsidRPr="00FF430B" w:rsidRDefault="0017598A" w:rsidP="0017598A">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099F0C11"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tcPr>
          <w:p w14:paraId="7CA57E12" w14:textId="77777777" w:rsidR="0017598A" w:rsidRPr="007F2714" w:rsidRDefault="0017598A" w:rsidP="0017598A">
            <w:pPr>
              <w:rPr>
                <w:b/>
                <w:bCs/>
                <w:sz w:val="22"/>
                <w:szCs w:val="22"/>
                <w:lang w:val="en-US"/>
              </w:rPr>
            </w:pPr>
            <w:r>
              <w:rPr>
                <w:b/>
                <w:bCs/>
                <w:sz w:val="22"/>
                <w:szCs w:val="22"/>
                <w:lang w:val="en-US"/>
              </w:rPr>
              <w:t xml:space="preserve">Capitolul </w:t>
            </w:r>
            <w:r w:rsidRPr="00B40365">
              <w:rPr>
                <w:b/>
                <w:bCs/>
                <w:sz w:val="22"/>
                <w:szCs w:val="22"/>
              </w:rPr>
              <w:t>3.1. Apeduct</w:t>
            </w:r>
          </w:p>
          <w:p w14:paraId="359E9BE1"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tcPr>
          <w:p w14:paraId="20CEC6F4" w14:textId="77777777" w:rsidR="0017598A" w:rsidRPr="00FF430B" w:rsidRDefault="0017598A" w:rsidP="0017598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tcPr>
          <w:p w14:paraId="37B34BAB"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1E3D916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BB41925" w14:textId="73E2707F" w:rsidR="0017598A" w:rsidRPr="00FF430B" w:rsidRDefault="0017598A" w:rsidP="0017598A">
            <w:pPr>
              <w:jc w:val="center"/>
              <w:rPr>
                <w:rFonts w:eastAsia="PMingLiU"/>
                <w:lang w:val="ro-MD" w:eastAsia="zh-CN"/>
              </w:rPr>
            </w:pPr>
            <w:r>
              <w:t>244</w:t>
            </w:r>
          </w:p>
        </w:tc>
        <w:tc>
          <w:tcPr>
            <w:tcW w:w="1654" w:type="dxa"/>
            <w:tcBorders>
              <w:top w:val="single" w:sz="4" w:space="0" w:color="auto"/>
              <w:left w:val="single" w:sz="4" w:space="0" w:color="auto"/>
              <w:bottom w:val="single" w:sz="4" w:space="0" w:color="auto"/>
              <w:right w:val="single" w:sz="4" w:space="0" w:color="auto"/>
            </w:tcBorders>
            <w:vAlign w:val="center"/>
          </w:tcPr>
          <w:p w14:paraId="5102B0FF" w14:textId="77777777" w:rsidR="0017598A" w:rsidRDefault="0017598A" w:rsidP="0017598A">
            <w:pPr>
              <w:rPr>
                <w:lang w:val="en-US"/>
              </w:rPr>
            </w:pPr>
          </w:p>
          <w:p w14:paraId="07357B7C" w14:textId="77777777" w:rsidR="0017598A" w:rsidRPr="00FF430B" w:rsidRDefault="0017598A" w:rsidP="0017598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F4D0006" w14:textId="77777777" w:rsidR="0017598A" w:rsidRDefault="0017598A" w:rsidP="0017598A">
            <w:pPr>
              <w:adjustRightInd w:val="0"/>
              <w:rPr>
                <w:lang w:val="en-US"/>
              </w:rPr>
            </w:pPr>
            <w:r>
              <w:t>Apometru combinat ф32</w:t>
            </w:r>
          </w:p>
          <w:p w14:paraId="29CEEBC3" w14:textId="77777777" w:rsidR="0017598A" w:rsidRPr="00FF430B" w:rsidRDefault="0017598A" w:rsidP="0017598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23755A9" w14:textId="7806DAC4" w:rsidR="0017598A" w:rsidRPr="00FF430B" w:rsidRDefault="0017598A" w:rsidP="0017598A">
            <w:pPr>
              <w:tabs>
                <w:tab w:val="left" w:pos="1134"/>
              </w:tabs>
              <w:ind w:left="720"/>
              <w:outlineLvl w:val="0"/>
              <w:rPr>
                <w:rFonts w:eastAsia="PMingLiU"/>
                <w:lang w:val="ro-MD" w:eastAsia="zh-CN"/>
              </w:rPr>
            </w:pPr>
            <w:r>
              <w:t>buc</w:t>
            </w:r>
          </w:p>
        </w:tc>
        <w:tc>
          <w:tcPr>
            <w:tcW w:w="2343" w:type="dxa"/>
            <w:tcBorders>
              <w:top w:val="single" w:sz="4" w:space="0" w:color="auto"/>
              <w:left w:val="single" w:sz="4" w:space="0" w:color="auto"/>
              <w:bottom w:val="single" w:sz="4" w:space="0" w:color="auto"/>
              <w:right w:val="single" w:sz="4" w:space="0" w:color="auto"/>
            </w:tcBorders>
            <w:vAlign w:val="center"/>
          </w:tcPr>
          <w:p w14:paraId="3A038352" w14:textId="77777777" w:rsidR="0017598A" w:rsidRDefault="0017598A" w:rsidP="0017598A">
            <w:pPr>
              <w:adjustRightInd w:val="0"/>
              <w:jc w:val="center"/>
              <w:rPr>
                <w:rFonts w:ascii="Arial CYR" w:hAnsi="Arial CYR" w:cs="Arial CYR"/>
              </w:rPr>
            </w:pPr>
            <w:r>
              <w:t>1,000</w:t>
            </w:r>
          </w:p>
          <w:p w14:paraId="1FDDE241" w14:textId="77777777" w:rsidR="0017598A" w:rsidRPr="00FF430B" w:rsidRDefault="0017598A" w:rsidP="0017598A">
            <w:pPr>
              <w:tabs>
                <w:tab w:val="left" w:pos="1134"/>
              </w:tabs>
              <w:ind w:left="720"/>
              <w:outlineLvl w:val="0"/>
              <w:rPr>
                <w:rFonts w:eastAsia="PMingLiU"/>
                <w:lang w:val="ro-MD" w:eastAsia="zh-CN"/>
              </w:rPr>
            </w:pPr>
          </w:p>
        </w:tc>
      </w:tr>
      <w:tr w:rsidR="0017598A"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17598A" w:rsidRPr="00FF430B" w:rsidRDefault="0017598A" w:rsidP="0017598A">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51EB760E"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1A6733" w:rsidRPr="001A6733">
              <w:rPr>
                <w:i/>
                <w:iCs/>
              </w:rPr>
              <w:t>Amenajarea teritoriului pentru agrement și pentru public cu amenajarea unui spațiu adiacent, situate în intravelanul s.Molovata Nouă, r-nul Dubăsari</w:t>
            </w:r>
            <w:r w:rsidR="001A6733" w:rsidRPr="00FF430B">
              <w:rPr>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12C43B02" w14:textId="11AECDAA"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w:t>
            </w:r>
            <w:r w:rsidR="001A6733">
              <w:rPr>
                <w:lang w:val="ro-MD"/>
              </w:rPr>
              <w:t xml:space="preserve">până la data de 31.07.2025, </w:t>
            </w:r>
            <w:r w:rsidR="00460653" w:rsidRPr="00FF430B">
              <w:rPr>
                <w:lang w:val="ro-MD"/>
              </w:rPr>
              <w:t xml:space="preserve">după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F9DF9F1"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001A6733">
              <w:rPr>
                <w:noProof w:val="0"/>
                <w:lang w:val="ro-MD" w:eastAsia="ru-RU"/>
              </w:rPr>
              <w:t xml:space="preserve"> 5 ani.</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0C81E146" w:rsidR="00460653" w:rsidRPr="0017598A"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w:t>
            </w:r>
            <w:r w:rsidR="0017598A">
              <w:rPr>
                <w:lang w:val="ro-MD"/>
              </w:rPr>
              <w:t xml:space="preserve">5 </w:t>
            </w:r>
            <w:r w:rsidR="00EA64B0" w:rsidRPr="00FF430B">
              <w:rPr>
                <w:lang w:val="ro-MD"/>
              </w:rPr>
              <w:t xml:space="preserve">% </w:t>
            </w:r>
            <w:proofErr w:type="spellStart"/>
            <w:r w:rsidR="0017598A" w:rsidRPr="0017598A">
              <w:rPr>
                <w:rFonts w:cstheme="minorHAnsi"/>
                <w:shd w:val="clear" w:color="auto" w:fill="FFFFFF"/>
                <w:lang w:val="en-US"/>
              </w:rPr>
              <w:t>rețineri</w:t>
            </w:r>
            <w:proofErr w:type="spellEnd"/>
            <w:r w:rsidR="0017598A" w:rsidRPr="0017598A">
              <w:rPr>
                <w:rFonts w:cstheme="minorHAnsi"/>
                <w:shd w:val="clear" w:color="auto" w:fill="FFFFFF"/>
                <w:lang w:val="en-US"/>
              </w:rPr>
              <w:t xml:space="preserve"> </w:t>
            </w:r>
            <w:proofErr w:type="spellStart"/>
            <w:r w:rsidR="0017598A" w:rsidRPr="0017598A">
              <w:rPr>
                <w:rFonts w:cstheme="minorHAnsi"/>
                <w:shd w:val="clear" w:color="auto" w:fill="FFFFFF"/>
                <w:lang w:val="en-US"/>
              </w:rPr>
              <w:t>succesive</w:t>
            </w:r>
            <w:proofErr w:type="spellEnd"/>
            <w:r w:rsidR="0017598A" w:rsidRPr="0017598A">
              <w:rPr>
                <w:rFonts w:cstheme="minorHAnsi"/>
                <w:shd w:val="clear" w:color="auto" w:fill="FFFFFF"/>
                <w:lang w:val="en-US"/>
              </w:rPr>
              <w:t xml:space="preserve"> </w:t>
            </w:r>
            <w:proofErr w:type="spellStart"/>
            <w:r w:rsidR="0017598A" w:rsidRPr="0017598A">
              <w:rPr>
                <w:rFonts w:cstheme="minorHAnsi"/>
                <w:shd w:val="clear" w:color="auto" w:fill="FFFFFF"/>
                <w:lang w:val="en-US"/>
              </w:rPr>
              <w:t>directe</w:t>
            </w:r>
            <w:proofErr w:type="spellEnd"/>
            <w:r w:rsidR="0017598A" w:rsidRPr="0017598A">
              <w:rPr>
                <w:rFonts w:cstheme="minorHAnsi"/>
                <w:shd w:val="clear" w:color="auto" w:fill="FFFFFF"/>
                <w:lang w:val="en-US"/>
              </w:rPr>
              <w:t xml:space="preserve"> din </w:t>
            </w:r>
            <w:proofErr w:type="spellStart"/>
            <w:r w:rsidR="0017598A" w:rsidRPr="0017598A">
              <w:rPr>
                <w:rFonts w:cstheme="minorHAnsi"/>
                <w:shd w:val="clear" w:color="auto" w:fill="FFFFFF"/>
                <w:lang w:val="en-US"/>
              </w:rPr>
              <w:t>plata</w:t>
            </w:r>
            <w:proofErr w:type="spellEnd"/>
            <w:r w:rsidR="0017598A" w:rsidRPr="0017598A">
              <w:rPr>
                <w:rFonts w:cstheme="minorHAnsi"/>
                <w:shd w:val="clear" w:color="auto" w:fill="FFFFFF"/>
                <w:lang w:val="en-US"/>
              </w:rPr>
              <w:t xml:space="preserve"> </w:t>
            </w:r>
            <w:proofErr w:type="spellStart"/>
            <w:r w:rsidR="0017598A" w:rsidRPr="0017598A">
              <w:rPr>
                <w:rFonts w:cstheme="minorHAnsi"/>
                <w:shd w:val="clear" w:color="auto" w:fill="FFFFFF"/>
                <w:lang w:val="en-US"/>
              </w:rPr>
              <w:t>cuvenită</w:t>
            </w:r>
            <w:proofErr w:type="spellEnd"/>
            <w:r w:rsidR="0017598A" w:rsidRPr="0017598A">
              <w:rPr>
                <w:rFonts w:cstheme="minorHAnsi"/>
                <w:shd w:val="clear" w:color="auto" w:fill="FFFFFF"/>
                <w:lang w:val="en-US"/>
              </w:rPr>
              <w:t xml:space="preserve"> </w:t>
            </w:r>
            <w:proofErr w:type="spellStart"/>
            <w:r w:rsidR="0017598A" w:rsidRPr="0017598A">
              <w:rPr>
                <w:rFonts w:cstheme="minorHAnsi"/>
                <w:shd w:val="clear" w:color="auto" w:fill="FFFFFF"/>
                <w:lang w:val="en-US"/>
              </w:rPr>
              <w:t>pentru</w:t>
            </w:r>
            <w:proofErr w:type="spellEnd"/>
            <w:r w:rsidR="0017598A" w:rsidRPr="0017598A">
              <w:rPr>
                <w:rFonts w:cstheme="minorHAnsi"/>
                <w:shd w:val="clear" w:color="auto" w:fill="FFFFFF"/>
                <w:lang w:val="en-US"/>
              </w:rPr>
              <w:t xml:space="preserve"> </w:t>
            </w:r>
            <w:proofErr w:type="spellStart"/>
            <w:r w:rsidR="0017598A" w:rsidRPr="0017598A">
              <w:rPr>
                <w:rFonts w:cstheme="minorHAnsi"/>
                <w:shd w:val="clear" w:color="auto" w:fill="FFFFFF"/>
                <w:lang w:val="en-US"/>
              </w:rPr>
              <w:t>facturile</w:t>
            </w:r>
            <w:proofErr w:type="spellEnd"/>
            <w:r w:rsidR="0017598A" w:rsidRPr="0017598A">
              <w:rPr>
                <w:rFonts w:cstheme="minorHAnsi"/>
                <w:shd w:val="clear" w:color="auto" w:fill="FFFFFF"/>
                <w:lang w:val="en-US"/>
              </w:rPr>
              <w:t xml:space="preserve"> </w:t>
            </w:r>
            <w:proofErr w:type="spellStart"/>
            <w:r w:rsidR="0017598A" w:rsidRPr="0017598A">
              <w:rPr>
                <w:rFonts w:cstheme="minorHAnsi"/>
                <w:shd w:val="clear" w:color="auto" w:fill="FFFFFF"/>
                <w:lang w:val="en-US"/>
              </w:rPr>
              <w:t>înaintate</w:t>
            </w:r>
            <w:proofErr w:type="spellEnd"/>
            <w:r w:rsidR="0017598A" w:rsidRPr="0017598A">
              <w:rPr>
                <w:rFonts w:cstheme="minorHAnsi"/>
                <w:color w:val="333333"/>
                <w:shd w:val="clear" w:color="auto" w:fill="FFFFFF"/>
                <w:lang w:val="en-US"/>
              </w:rPr>
              <w:t>,</w:t>
            </w:r>
            <w:r w:rsidR="00EA64B0" w:rsidRPr="0017598A">
              <w:rPr>
                <w:lang w:val="ro-MD"/>
              </w:rPr>
              <w:t>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lastRenderedPageBreak/>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lastRenderedPageBreak/>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lastRenderedPageBreak/>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73FC7E1"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17598A">
              <w:rPr>
                <w:lang w:val="ro-MD"/>
              </w:rPr>
              <w:t>5</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C051163"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17598A">
              <w:rPr>
                <w:lang w:val="ro-MD"/>
              </w:rPr>
              <w:t>28.10.2025</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6A8A9EE4" w:rsidR="007E709D" w:rsidRPr="00FF430B" w:rsidRDefault="001A6733" w:rsidP="004D7C86">
                  <w:pPr>
                    <w:jc w:val="both"/>
                    <w:rPr>
                      <w:noProof w:val="0"/>
                      <w:lang w:val="ro-MD"/>
                    </w:rPr>
                  </w:pPr>
                  <w:r>
                    <w:t>Amenajarea teritoriului pentru agrement și pentru public cu amenajarea unui spațiu adiacent, situate în intravelanul s.Molovata Nouă, r-nul Dubăsari</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4F5FFF9" w:rsidR="007E709D" w:rsidRPr="00FF430B" w:rsidRDefault="001A6733" w:rsidP="004D7C86">
                  <w:pPr>
                    <w:jc w:val="both"/>
                    <w:rPr>
                      <w:noProof w:val="0"/>
                      <w:lang w:val="ro-MD"/>
                    </w:rPr>
                  </w:pPr>
                  <w:r w:rsidRPr="00C428BC">
                    <w:rPr>
                      <w:sz w:val="20"/>
                      <w:szCs w:val="20"/>
                      <w:lang w:val="ro-MD"/>
                    </w:rPr>
                    <w:t>45111291-4</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464283BD" w:rsidR="007E709D" w:rsidRPr="00FF430B" w:rsidRDefault="001A6733" w:rsidP="004D7C86">
                  <w:pPr>
                    <w:jc w:val="both"/>
                    <w:rPr>
                      <w:noProof w:val="0"/>
                      <w:lang w:val="ro-MD"/>
                    </w:rPr>
                  </w:pPr>
                  <w:r>
                    <w:rPr>
                      <w:noProof w:val="0"/>
                      <w:lang w:val="ro-MD"/>
                    </w:rPr>
                    <w:t xml:space="preserve">Conform listei cu </w:t>
                  </w:r>
                  <w:proofErr w:type="spellStart"/>
                  <w:r>
                    <w:rPr>
                      <w:noProof w:val="0"/>
                      <w:lang w:val="ro-MD"/>
                    </w:rPr>
                    <w:t>cantitatile</w:t>
                  </w:r>
                  <w:proofErr w:type="spellEnd"/>
                  <w:r>
                    <w:rPr>
                      <w:noProof w:val="0"/>
                      <w:lang w:val="ro-MD"/>
                    </w:rPr>
                    <w:t xml:space="preserve"> de </w:t>
                  </w:r>
                  <w:proofErr w:type="spellStart"/>
                  <w:r>
                    <w:rPr>
                      <w:noProof w:val="0"/>
                      <w:lang w:val="ro-MD"/>
                    </w:rPr>
                    <w:t>lucrari</w:t>
                  </w:r>
                  <w:proofErr w:type="spellEnd"/>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631"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487"/>
            </w:tblGrid>
            <w:tr w:rsidR="00803E7E" w:rsidRPr="00EC30C2" w14:paraId="5A83D433" w14:textId="77777777" w:rsidTr="001A673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48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1A673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332D0C1C" w:rsidR="00803E7E" w:rsidRPr="00FF430B" w:rsidRDefault="001A6733" w:rsidP="004D7C86">
                  <w:pPr>
                    <w:keepNext/>
                    <w:keepLines/>
                    <w:spacing w:before="200"/>
                    <w:jc w:val="both"/>
                    <w:outlineLvl w:val="2"/>
                    <w:rPr>
                      <w:noProof w:val="0"/>
                      <w:lang w:val="ro-MD"/>
                    </w:rPr>
                  </w:pPr>
                  <w:r>
                    <w:t>Amenajarea teritoriului pentru agrement și pentru public cu amenajarea unui spațiu adiacent, situate în intravelanul s.Molovata Nouă, r-nul Dubăsari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60D87A85" w:rsidR="00803E7E" w:rsidRPr="00FF430B" w:rsidRDefault="001A6733" w:rsidP="004D7C86">
                  <w:pPr>
                    <w:keepNext/>
                    <w:keepLines/>
                    <w:spacing w:before="200"/>
                    <w:jc w:val="both"/>
                    <w:outlineLvl w:val="2"/>
                    <w:rPr>
                      <w:noProof w:val="0"/>
                      <w:lang w:val="ro-MD"/>
                    </w:rPr>
                  </w:pPr>
                  <w:r w:rsidRPr="00C428BC">
                    <w:rPr>
                      <w:sz w:val="20"/>
                      <w:szCs w:val="20"/>
                      <w:lang w:val="ro-MD"/>
                    </w:rPr>
                    <w:t>45111291-4</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16308AE" w14:textId="77777777" w:rsidR="001A6733" w:rsidRDefault="001A6733" w:rsidP="001A6733">
                  <w:pPr>
                    <w:keepNext/>
                    <w:keepLines/>
                    <w:spacing w:before="200"/>
                    <w:jc w:val="center"/>
                    <w:outlineLvl w:val="2"/>
                    <w:rPr>
                      <w:noProof w:val="0"/>
                      <w:lang w:val="ro-MD"/>
                    </w:rPr>
                  </w:pPr>
                  <w:r>
                    <w:rPr>
                      <w:noProof w:val="0"/>
                      <w:lang w:val="ro-MD"/>
                    </w:rPr>
                    <w:t xml:space="preserve">  </w:t>
                  </w:r>
                </w:p>
                <w:p w14:paraId="5E1C564B" w14:textId="61E8F745" w:rsidR="00803E7E" w:rsidRPr="00FF430B" w:rsidRDefault="001A6733" w:rsidP="001A6733">
                  <w:pPr>
                    <w:keepNext/>
                    <w:keepLines/>
                    <w:spacing w:before="200"/>
                    <w:jc w:val="center"/>
                    <w:outlineLvl w:val="2"/>
                    <w:rPr>
                      <w:noProof w:val="0"/>
                      <w:lang w:val="ro-MD"/>
                    </w:rPr>
                  </w:pPr>
                  <w:r>
                    <w:rPr>
                      <w:noProof w:val="0"/>
                      <w:lang w:val="ro-MD"/>
                    </w:rPr>
                    <w:t>1</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860E40C" w14:textId="77777777" w:rsidR="001A6733" w:rsidRDefault="001A6733" w:rsidP="001A6733">
                  <w:pPr>
                    <w:keepNext/>
                    <w:keepLines/>
                    <w:spacing w:before="200"/>
                    <w:jc w:val="center"/>
                    <w:outlineLvl w:val="2"/>
                    <w:rPr>
                      <w:noProof w:val="0"/>
                      <w:lang w:val="ro-MD"/>
                    </w:rPr>
                  </w:pPr>
                </w:p>
                <w:p w14:paraId="00275BD5" w14:textId="0F50C34C" w:rsidR="00803E7E" w:rsidRPr="00FF430B" w:rsidRDefault="001A6733" w:rsidP="001A6733">
                  <w:pPr>
                    <w:keepNext/>
                    <w:keepLines/>
                    <w:spacing w:before="200"/>
                    <w:jc w:val="center"/>
                    <w:outlineLvl w:val="2"/>
                    <w:rPr>
                      <w:noProof w:val="0"/>
                      <w:lang w:val="ro-MD"/>
                    </w:rPr>
                  </w:pPr>
                  <w:r>
                    <w:rPr>
                      <w:noProof w:val="0"/>
                      <w:lang w:val="ro-MD"/>
                    </w:rPr>
                    <w:t>proiect</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48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8424E83" w:rsidR="00803E7E" w:rsidRPr="00FF430B" w:rsidRDefault="001A6733" w:rsidP="004D7C86">
                  <w:pPr>
                    <w:keepNext/>
                    <w:keepLines/>
                    <w:spacing w:before="200"/>
                    <w:jc w:val="both"/>
                    <w:outlineLvl w:val="2"/>
                    <w:rPr>
                      <w:noProof w:val="0"/>
                      <w:lang w:val="ro-MD"/>
                    </w:rPr>
                  </w:pPr>
                  <w:r>
                    <w:rPr>
                      <w:noProof w:val="0"/>
                      <w:lang w:val="ro-MD"/>
                    </w:rPr>
                    <w:t xml:space="preserve"> Până la data de 31.07.2025</w:t>
                  </w:r>
                </w:p>
              </w:tc>
            </w:tr>
            <w:tr w:rsidR="00803E7E" w:rsidRPr="00EC30C2" w14:paraId="74873B0C" w14:textId="77777777" w:rsidTr="001A673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48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1A6733">
              <w:tc>
                <w:tcPr>
                  <w:tcW w:w="9631"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1A6733">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328"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lastRenderedPageBreak/>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lastRenderedPageBreak/>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lastRenderedPageBreak/>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lastRenderedPageBreak/>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lastRenderedPageBreak/>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197BC" w14:textId="77777777" w:rsidR="00C21D0C" w:rsidRDefault="00C21D0C" w:rsidP="00A20ACF">
      <w:r>
        <w:separator/>
      </w:r>
    </w:p>
  </w:endnote>
  <w:endnote w:type="continuationSeparator" w:id="0">
    <w:p w14:paraId="724B29A2" w14:textId="77777777" w:rsidR="00C21D0C" w:rsidRDefault="00C21D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E36A9" w14:textId="77777777" w:rsidR="00C21D0C" w:rsidRDefault="00C21D0C" w:rsidP="00A20ACF">
      <w:r>
        <w:separator/>
      </w:r>
    </w:p>
  </w:footnote>
  <w:footnote w:type="continuationSeparator" w:id="0">
    <w:p w14:paraId="28929EF8" w14:textId="77777777" w:rsidR="00C21D0C" w:rsidRDefault="00C21D0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598A"/>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4BC"/>
    <w:rsid w:val="001A5517"/>
    <w:rsid w:val="001A58C5"/>
    <w:rsid w:val="001A6043"/>
    <w:rsid w:val="001A673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4DA2"/>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6651"/>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106"/>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585"/>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2DEA"/>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46F"/>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1D81"/>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4120"/>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1FA3"/>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D0C"/>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AE1"/>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516"/>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5CD3"/>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17598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17598A"/>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marinagazea@gmail.co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molovatanouaprimaria@gmail.com"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molovatanouaprimaria@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29551</Words>
  <Characters>168444</Characters>
  <Application>Microsoft Office Word</Application>
  <DocSecurity>0</DocSecurity>
  <Lines>1403</Lines>
  <Paragraphs>395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cp:lastModifiedBy>
  <cp:revision>14</cp:revision>
  <cp:lastPrinted>2021-06-01T11:52:00Z</cp:lastPrinted>
  <dcterms:created xsi:type="dcterms:W3CDTF">2021-06-14T10:00:00Z</dcterms:created>
  <dcterms:modified xsi:type="dcterms:W3CDTF">2024-11-07T11:09:00Z</dcterms:modified>
</cp:coreProperties>
</file>