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 xml:space="preserve">şi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şi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şi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a"/>
        <w:numPr>
          <w:ilvl w:val="0"/>
          <w:numId w:val="20"/>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w:t>
      </w:r>
      <w:proofErr w:type="spellStart"/>
      <w:r w:rsidR="001C03B0" w:rsidRPr="00FF430B">
        <w:rPr>
          <w:lang w:val="ro-MD"/>
        </w:rPr>
        <w:t>corespondenţa</w:t>
      </w:r>
      <w:proofErr w:type="spellEnd"/>
      <w:r w:rsidR="001C03B0" w:rsidRPr="00FF430B">
        <w:rPr>
          <w:lang w:val="ro-MD"/>
        </w:rPr>
        <w:t xml:space="preserve">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şi/sau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 xml:space="preserve">şi de a încheia contractul respectiv numai în numele persoanei juridice, prin împuternicire. În acest caz documentele prezentate, care dovedesc eligibilitatea, înregistrarea, capacitatea tehnică şi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şi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şi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şi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şi locul </w:t>
      </w:r>
      <w:proofErr w:type="spellStart"/>
      <w:r w:rsidRPr="00FF430B">
        <w:rPr>
          <w:lang w:val="ro-MD"/>
        </w:rPr>
        <w:t>execuţiei</w:t>
      </w:r>
      <w:proofErr w:type="spellEnd"/>
      <w:r w:rsidRPr="00FF430B">
        <w:rPr>
          <w:lang w:val="ro-MD"/>
        </w:rPr>
        <w:t xml:space="preserve"> lucrărilor şi precizează dacă au fost efectuate în conformitate cu normele profesionale din domeniu şi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şi a altor materiale şi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şi calificarea personalului de conducere, precum şi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şi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şi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4F03315C" w14:textId="34637F4B" w:rsidR="00130A49" w:rsidRPr="00101B45" w:rsidRDefault="00BA7FF4" w:rsidP="00101B45">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5886C859" w14:textId="77777777" w:rsidR="004F2A1D" w:rsidRPr="004F2A1D" w:rsidRDefault="00BA7FF4" w:rsidP="004F2A1D">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w:t>
      </w:r>
      <w:r w:rsidR="00FA0A8D" w:rsidRPr="00FF430B">
        <w:rPr>
          <w:noProof w:val="0"/>
          <w:lang w:val="ro-MD"/>
        </w:rPr>
        <w:t>D</w:t>
      </w:r>
      <w:r w:rsidRPr="00FF430B">
        <w:rPr>
          <w:noProof w:val="0"/>
          <w:lang w:val="ro-MD"/>
        </w:rPr>
        <w:t xml:space="preserve">ocumentația standard </w:t>
      </w:r>
      <w:r w:rsidR="004F2A1D" w:rsidRPr="004F2A1D">
        <w:rPr>
          <w:rFonts w:ascii="Helvetica" w:eastAsiaTheme="majorEastAsia" w:hAnsi="Helvetica"/>
          <w:b/>
          <w:bCs/>
          <w:color w:val="333333"/>
          <w:sz w:val="23"/>
          <w:szCs w:val="23"/>
          <w:bdr w:val="none" w:sz="0" w:space="0" w:color="auto" w:frame="1"/>
          <w:shd w:val="clear" w:color="auto" w:fill="FFFFFF"/>
          <w:lang w:val="en-US"/>
        </w:rPr>
        <w:t>MTender ID </w:t>
      </w:r>
    </w:p>
    <w:p w14:paraId="05C5C7F0" w14:textId="5B655F28" w:rsidR="000C0A33" w:rsidRPr="000C0A33" w:rsidRDefault="000C0A33" w:rsidP="000C0A33">
      <w:pPr>
        <w:rPr>
          <w:lang w:val="en-US"/>
        </w:rPr>
      </w:pPr>
      <w:r w:rsidRPr="000C0A33">
        <w:rPr>
          <w:lang w:val="en-US"/>
        </w:rPr>
        <w:t> </w:t>
      </w:r>
      <w:r>
        <w:rPr>
          <w:lang w:val="en-US"/>
        </w:rPr>
        <w:t xml:space="preserve">                                                                                                </w:t>
      </w:r>
      <w:hyperlink r:id="rId12" w:tgtFrame="_blank" w:history="1">
        <w:r w:rsidRPr="000C0A33">
          <w:rPr>
            <w:rStyle w:val="af3"/>
            <w:lang w:val="en-US"/>
          </w:rPr>
          <w:t>ocds-b3wdp1-MD-1764776425614</w:t>
        </w:r>
      </w:hyperlink>
    </w:p>
    <w:p w14:paraId="41226B05" w14:textId="000BFD3E" w:rsidR="00BA7FF4" w:rsidRPr="004F2A1D" w:rsidRDefault="00BA7FF4" w:rsidP="004F2A1D">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din “</w:t>
      </w:r>
      <w:r w:rsidR="005621A9">
        <w:rPr>
          <w:noProof w:val="0"/>
          <w:lang w:val="ro-MD"/>
        </w:rPr>
        <w:t>03</w:t>
      </w:r>
      <w:r w:rsidRPr="00FF430B">
        <w:rPr>
          <w:noProof w:val="0"/>
          <w:lang w:val="ro-MD"/>
        </w:rPr>
        <w:t xml:space="preserve">” </w:t>
      </w:r>
      <w:r w:rsidR="005621A9">
        <w:rPr>
          <w:noProof w:val="0"/>
          <w:lang w:val="ro-MD"/>
        </w:rPr>
        <w:t>12</w:t>
      </w:r>
      <w:r w:rsidRPr="00FF430B">
        <w:rPr>
          <w:noProof w:val="0"/>
          <w:lang w:val="ro-MD"/>
        </w:rPr>
        <w:t xml:space="preserve"> 20</w:t>
      </w:r>
      <w:r w:rsidR="005124A4">
        <w:rPr>
          <w:noProof w:val="0"/>
          <w:lang w:val="ro-MD"/>
        </w:rPr>
        <w:t>2</w:t>
      </w:r>
      <w:r w:rsidR="004F2A1D">
        <w:rPr>
          <w:noProof w:val="0"/>
          <w:lang w:val="ro-MD"/>
        </w:rPr>
        <w:t>5</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34130A5F" w14:textId="77777777" w:rsidR="004F2A1D" w:rsidRPr="004F2A1D" w:rsidRDefault="004F2A1D" w:rsidP="004F2A1D">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4F2A1D">
        <w:rPr>
          <w:rFonts w:ascii="Helvetica" w:eastAsiaTheme="majorEastAsia" w:hAnsi="Helvetica"/>
          <w:b/>
          <w:bCs/>
          <w:color w:val="333333"/>
          <w:sz w:val="23"/>
          <w:szCs w:val="23"/>
          <w:bdr w:val="none" w:sz="0" w:space="0" w:color="auto" w:frame="1"/>
          <w:shd w:val="clear" w:color="auto" w:fill="FFFFFF"/>
          <w:lang w:val="en-US"/>
        </w:rPr>
        <w:t>MTender ID </w:t>
      </w:r>
    </w:p>
    <w:p w14:paraId="1A8974B9" w14:textId="43F05F43" w:rsidR="000C0A33" w:rsidRPr="000C0A33" w:rsidRDefault="000C0A33" w:rsidP="000C0A33">
      <w:pPr>
        <w:rPr>
          <w:lang w:val="en-US"/>
        </w:rPr>
      </w:pPr>
      <w:r>
        <w:t xml:space="preserve">                                                                                                   </w:t>
      </w:r>
      <w:hyperlink r:id="rId13" w:tgtFrame="_blank" w:history="1">
        <w:r w:rsidRPr="000C0A33">
          <w:rPr>
            <w:rStyle w:val="af3"/>
            <w:lang w:val="en-US"/>
          </w:rPr>
          <w:t>ocds-b3wdp1-MD-1764776425614</w:t>
        </w:r>
      </w:hyperlink>
    </w:p>
    <w:p w14:paraId="264F8E83" w14:textId="77777777" w:rsidR="000C0A33" w:rsidRPr="004F2A1D" w:rsidRDefault="000C0A33" w:rsidP="000C0A33">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din “</w:t>
      </w:r>
      <w:r>
        <w:rPr>
          <w:noProof w:val="0"/>
          <w:lang w:val="ro-MD"/>
        </w:rPr>
        <w:t>03</w:t>
      </w:r>
      <w:r w:rsidRPr="00FF430B">
        <w:rPr>
          <w:noProof w:val="0"/>
          <w:lang w:val="ro-MD"/>
        </w:rPr>
        <w:t xml:space="preserve">” </w:t>
      </w:r>
      <w:r>
        <w:rPr>
          <w:noProof w:val="0"/>
          <w:lang w:val="ro-MD"/>
        </w:rPr>
        <w:t>12</w:t>
      </w:r>
      <w:r w:rsidRPr="00FF430B">
        <w:rPr>
          <w:noProof w:val="0"/>
          <w:lang w:val="ro-MD"/>
        </w:rPr>
        <w:t xml:space="preserve"> 20</w:t>
      </w:r>
      <w:r>
        <w:rPr>
          <w:noProof w:val="0"/>
          <w:lang w:val="ro-MD"/>
        </w:rPr>
        <w:t>25</w:t>
      </w:r>
    </w:p>
    <w:p w14:paraId="551AFEFF" w14:textId="77777777" w:rsidR="000C0A33" w:rsidRPr="00FF430B" w:rsidRDefault="000C0A33" w:rsidP="000C0A33">
      <w:pPr>
        <w:pStyle w:val="Style3"/>
        <w:tabs>
          <w:tab w:val="left" w:pos="567"/>
        </w:tabs>
        <w:spacing w:before="0" w:beforeAutospacing="0" w:after="0"/>
        <w:ind w:left="0" w:firstLine="0"/>
        <w:rPr>
          <w:rFonts w:eastAsia="PMingLiU"/>
          <w:lang w:val="ro-MD" w:eastAsia="zh-CN"/>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0D5CE3C0" w14:textId="77777777" w:rsidR="004F2A1D" w:rsidRPr="004F2A1D" w:rsidRDefault="004F2A1D" w:rsidP="004F2A1D">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4F2A1D">
        <w:rPr>
          <w:rFonts w:ascii="Helvetica" w:eastAsiaTheme="majorEastAsia" w:hAnsi="Helvetica"/>
          <w:b/>
          <w:bCs/>
          <w:color w:val="333333"/>
          <w:sz w:val="23"/>
          <w:szCs w:val="23"/>
          <w:bdr w:val="none" w:sz="0" w:space="0" w:color="auto" w:frame="1"/>
          <w:shd w:val="clear" w:color="auto" w:fill="FFFFFF"/>
          <w:lang w:val="en-US"/>
        </w:rPr>
        <w:t>MTender ID </w:t>
      </w:r>
    </w:p>
    <w:p w14:paraId="08486448" w14:textId="2EEB0DA3" w:rsidR="000C0A33" w:rsidRPr="000C0A33" w:rsidRDefault="000C0A33" w:rsidP="000C0A33">
      <w:pPr>
        <w:rPr>
          <w:lang w:val="en-US"/>
        </w:rPr>
      </w:pPr>
      <w:r>
        <w:t xml:space="preserve">                                                                                                     </w:t>
      </w:r>
      <w:hyperlink r:id="rId14" w:tgtFrame="_blank" w:history="1">
        <w:r w:rsidRPr="000C0A33">
          <w:rPr>
            <w:rStyle w:val="af3"/>
            <w:lang w:val="en-US"/>
          </w:rPr>
          <w:t>ocds-b3wdp1-MD-1764776425614</w:t>
        </w:r>
      </w:hyperlink>
    </w:p>
    <w:p w14:paraId="5C3BC412" w14:textId="77777777" w:rsidR="000C0A33" w:rsidRPr="004F2A1D" w:rsidRDefault="000C0A33" w:rsidP="000C0A33">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din “</w:t>
      </w:r>
      <w:r>
        <w:rPr>
          <w:noProof w:val="0"/>
          <w:lang w:val="ro-MD"/>
        </w:rPr>
        <w:t>03</w:t>
      </w:r>
      <w:r w:rsidRPr="00FF430B">
        <w:rPr>
          <w:noProof w:val="0"/>
          <w:lang w:val="ro-MD"/>
        </w:rPr>
        <w:t xml:space="preserve">” </w:t>
      </w:r>
      <w:r>
        <w:rPr>
          <w:noProof w:val="0"/>
          <w:lang w:val="ro-MD"/>
        </w:rPr>
        <w:t>12</w:t>
      </w:r>
      <w:r w:rsidRPr="00FF430B">
        <w:rPr>
          <w:noProof w:val="0"/>
          <w:lang w:val="ro-MD"/>
        </w:rPr>
        <w:t xml:space="preserve"> 20</w:t>
      </w:r>
      <w:r>
        <w:rPr>
          <w:noProof w:val="0"/>
          <w:lang w:val="ro-MD"/>
        </w:rPr>
        <w:t>25</w:t>
      </w:r>
    </w:p>
    <w:p w14:paraId="7BDDBCEE" w14:textId="77777777" w:rsidR="000C0A33" w:rsidRPr="00FF430B" w:rsidRDefault="000C0A33" w:rsidP="000C0A33">
      <w:pPr>
        <w:pStyle w:val="Style3"/>
        <w:tabs>
          <w:tab w:val="left" w:pos="567"/>
        </w:tabs>
        <w:spacing w:before="0" w:beforeAutospacing="0" w:after="0"/>
        <w:ind w:left="0" w:firstLine="0"/>
        <w:rPr>
          <w:rFonts w:eastAsia="PMingLiU"/>
          <w:lang w:val="ro-MD" w:eastAsia="zh-CN"/>
        </w:rPr>
      </w:pPr>
    </w:p>
    <w:p w14:paraId="643D3CC8" w14:textId="77777777" w:rsidR="00BB1EC7" w:rsidRPr="004F2A1D" w:rsidRDefault="00BB1EC7" w:rsidP="00950D18">
      <w:pPr>
        <w:pStyle w:val="a7"/>
        <w:tabs>
          <w:tab w:val="left" w:pos="567"/>
        </w:tabs>
        <w:spacing w:line="360" w:lineRule="auto"/>
        <w:rPr>
          <w:rFonts w:ascii="Times New Roman" w:hAnsi="Times New Roman"/>
          <w:szCs w:val="24"/>
          <w:lang w:val="en-US"/>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a-şi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61128135" w14:textId="77777777" w:rsidR="004F2A1D" w:rsidRPr="004F2A1D" w:rsidRDefault="004F2A1D" w:rsidP="004F2A1D">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4F2A1D">
        <w:rPr>
          <w:rFonts w:ascii="Helvetica" w:eastAsiaTheme="majorEastAsia" w:hAnsi="Helvetica"/>
          <w:b/>
          <w:bCs/>
          <w:color w:val="333333"/>
          <w:sz w:val="23"/>
          <w:szCs w:val="23"/>
          <w:bdr w:val="none" w:sz="0" w:space="0" w:color="auto" w:frame="1"/>
          <w:shd w:val="clear" w:color="auto" w:fill="FFFFFF"/>
          <w:lang w:val="en-US"/>
        </w:rPr>
        <w:t>MTender ID </w:t>
      </w:r>
    </w:p>
    <w:p w14:paraId="7ACED69F" w14:textId="3648FC3D" w:rsidR="005621A9" w:rsidRPr="004F2A1D" w:rsidRDefault="000C0A33" w:rsidP="005621A9">
      <w:pPr>
        <w:jc w:val="right"/>
        <w:rPr>
          <w:rFonts w:ascii="Helvetica" w:eastAsiaTheme="majorEastAsia" w:hAnsi="Helvetica"/>
          <w:b/>
          <w:bCs/>
          <w:color w:val="333333"/>
          <w:sz w:val="23"/>
          <w:szCs w:val="23"/>
          <w:bdr w:val="none" w:sz="0" w:space="0" w:color="auto" w:frame="1"/>
          <w:shd w:val="clear" w:color="auto" w:fill="FFFFFF"/>
          <w:lang w:val="en-US"/>
        </w:rPr>
      </w:pPr>
      <w:r>
        <w:t xml:space="preserve">     </w:t>
      </w:r>
      <w:hyperlink r:id="rId15" w:tgtFrame="_blank" w:history="1">
        <w:r w:rsidRPr="000C0A33">
          <w:rPr>
            <w:rStyle w:val="af3"/>
            <w:lang w:val="en-US"/>
          </w:rPr>
          <w:t>ocds-b3wdp1-MD-1764776425614</w:t>
        </w:r>
      </w:hyperlink>
      <w:r>
        <w:t xml:space="preserve"> </w:t>
      </w:r>
      <w:r w:rsidR="005621A9" w:rsidRPr="00FF430B">
        <w:rPr>
          <w:noProof w:val="0"/>
          <w:lang w:val="ro-MD"/>
        </w:rPr>
        <w:t>din “</w:t>
      </w:r>
      <w:r w:rsidR="005621A9">
        <w:rPr>
          <w:noProof w:val="0"/>
          <w:lang w:val="ro-MD"/>
        </w:rPr>
        <w:t>03</w:t>
      </w:r>
      <w:r w:rsidR="005621A9" w:rsidRPr="00FF430B">
        <w:rPr>
          <w:noProof w:val="0"/>
          <w:lang w:val="ro-MD"/>
        </w:rPr>
        <w:t xml:space="preserve">” </w:t>
      </w:r>
      <w:r w:rsidR="005621A9">
        <w:rPr>
          <w:noProof w:val="0"/>
          <w:lang w:val="ro-MD"/>
        </w:rPr>
        <w:t>12.</w:t>
      </w:r>
      <w:r w:rsidR="005621A9" w:rsidRPr="00FF430B">
        <w:rPr>
          <w:noProof w:val="0"/>
          <w:lang w:val="ro-MD"/>
        </w:rPr>
        <w:t xml:space="preserve"> 20</w:t>
      </w:r>
      <w:r w:rsidR="005621A9">
        <w:rPr>
          <w:noProof w:val="0"/>
          <w:lang w:val="ro-MD"/>
        </w:rPr>
        <w:t>25</w:t>
      </w:r>
    </w:p>
    <w:p w14:paraId="04A8C3D6" w14:textId="77777777" w:rsidR="00B65C93" w:rsidRPr="004F2A1D" w:rsidRDefault="00B65C93" w:rsidP="00196AB4">
      <w:pPr>
        <w:spacing w:after="200" w:line="276" w:lineRule="auto"/>
        <w:jc w:val="center"/>
        <w:rPr>
          <w:lang w:val="en-US"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bookmarkEnd w:id="48"/>
    <w:p w14:paraId="5A7C0791" w14:textId="77777777" w:rsidR="004F2A1D" w:rsidRPr="004F2A1D" w:rsidRDefault="004F2A1D" w:rsidP="004F2A1D">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4F2A1D">
        <w:rPr>
          <w:rFonts w:ascii="Helvetica" w:eastAsiaTheme="majorEastAsia" w:hAnsi="Helvetica"/>
          <w:b/>
          <w:bCs/>
          <w:color w:val="333333"/>
          <w:sz w:val="23"/>
          <w:szCs w:val="23"/>
          <w:bdr w:val="none" w:sz="0" w:space="0" w:color="auto" w:frame="1"/>
          <w:shd w:val="clear" w:color="auto" w:fill="FFFFFF"/>
          <w:lang w:val="en-US"/>
        </w:rPr>
        <w:t>MTender ID </w:t>
      </w:r>
    </w:p>
    <w:p w14:paraId="0FC82279" w14:textId="55C3CAD8" w:rsidR="005621A9" w:rsidRPr="004F2A1D" w:rsidRDefault="000C0A33" w:rsidP="005621A9">
      <w:pPr>
        <w:jc w:val="right"/>
        <w:rPr>
          <w:rFonts w:ascii="Helvetica" w:eastAsiaTheme="majorEastAsia" w:hAnsi="Helvetica"/>
          <w:b/>
          <w:bCs/>
          <w:color w:val="333333"/>
          <w:sz w:val="23"/>
          <w:szCs w:val="23"/>
          <w:bdr w:val="none" w:sz="0" w:space="0" w:color="auto" w:frame="1"/>
          <w:shd w:val="clear" w:color="auto" w:fill="FFFFFF"/>
          <w:lang w:val="en-US"/>
        </w:rPr>
      </w:pPr>
      <w:r>
        <w:t xml:space="preserve">     </w:t>
      </w:r>
      <w:hyperlink r:id="rId16" w:tgtFrame="_blank" w:history="1">
        <w:r w:rsidRPr="000C0A33">
          <w:rPr>
            <w:rStyle w:val="af3"/>
            <w:lang w:val="en-US"/>
          </w:rPr>
          <w:t>ocds-b3wdp1-MD-1764776425614</w:t>
        </w:r>
      </w:hyperlink>
      <w:r>
        <w:t xml:space="preserve"> </w:t>
      </w:r>
      <w:r w:rsidR="005621A9" w:rsidRPr="00FF430B">
        <w:rPr>
          <w:noProof w:val="0"/>
          <w:lang w:val="ro-MD"/>
        </w:rPr>
        <w:t>din “</w:t>
      </w:r>
      <w:r w:rsidR="005621A9">
        <w:rPr>
          <w:noProof w:val="0"/>
          <w:lang w:val="ro-MD"/>
        </w:rPr>
        <w:t>03</w:t>
      </w:r>
      <w:r w:rsidR="005621A9" w:rsidRPr="00FF430B">
        <w:rPr>
          <w:noProof w:val="0"/>
          <w:lang w:val="ro-MD"/>
        </w:rPr>
        <w:t xml:space="preserve">” </w:t>
      </w:r>
      <w:r w:rsidR="005621A9">
        <w:rPr>
          <w:noProof w:val="0"/>
          <w:lang w:val="ro-MD"/>
        </w:rPr>
        <w:t>12.</w:t>
      </w:r>
      <w:r w:rsidR="005621A9" w:rsidRPr="00FF430B">
        <w:rPr>
          <w:noProof w:val="0"/>
          <w:lang w:val="ro-MD"/>
        </w:rPr>
        <w:t xml:space="preserve"> 20</w:t>
      </w:r>
      <w:r w:rsidR="005621A9">
        <w:rPr>
          <w:noProof w:val="0"/>
          <w:lang w:val="ro-MD"/>
        </w:rPr>
        <w:t>25</w:t>
      </w:r>
    </w:p>
    <w:p w14:paraId="4A3014AE" w14:textId="77777777" w:rsidR="000C0A33" w:rsidRDefault="000C0A33" w:rsidP="002242A0">
      <w:pPr>
        <w:jc w:val="center"/>
        <w:rPr>
          <w:rFonts w:eastAsia="PMingLiU"/>
          <w:b/>
          <w:lang w:val="ro-MD" w:eastAsia="zh-CN"/>
        </w:rPr>
      </w:pPr>
    </w:p>
    <w:p w14:paraId="6B603916" w14:textId="53499D9B"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şi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şi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05F633D3" w14:textId="77777777" w:rsidR="004F2A1D" w:rsidRPr="004F2A1D" w:rsidRDefault="004F2A1D" w:rsidP="004F2A1D">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4F2A1D">
        <w:rPr>
          <w:rFonts w:ascii="Helvetica" w:eastAsiaTheme="majorEastAsia" w:hAnsi="Helvetica"/>
          <w:b/>
          <w:bCs/>
          <w:color w:val="333333"/>
          <w:sz w:val="23"/>
          <w:szCs w:val="23"/>
          <w:bdr w:val="none" w:sz="0" w:space="0" w:color="auto" w:frame="1"/>
          <w:shd w:val="clear" w:color="auto" w:fill="FFFFFF"/>
          <w:lang w:val="en-US"/>
        </w:rPr>
        <w:t>MTender ID </w:t>
      </w:r>
    </w:p>
    <w:p w14:paraId="7B90A858" w14:textId="620230A0" w:rsidR="00472ED1" w:rsidRPr="004F2A1D" w:rsidRDefault="000C0A33" w:rsidP="00472ED1">
      <w:pPr>
        <w:jc w:val="right"/>
        <w:rPr>
          <w:rFonts w:ascii="Helvetica" w:eastAsiaTheme="majorEastAsia" w:hAnsi="Helvetica"/>
          <w:b/>
          <w:bCs/>
          <w:color w:val="333333"/>
          <w:sz w:val="23"/>
          <w:szCs w:val="23"/>
          <w:bdr w:val="none" w:sz="0" w:space="0" w:color="auto" w:frame="1"/>
          <w:shd w:val="clear" w:color="auto" w:fill="FFFFFF"/>
          <w:lang w:val="en-US"/>
        </w:rPr>
      </w:pPr>
      <w:r>
        <w:t xml:space="preserve">     </w:t>
      </w:r>
      <w:hyperlink r:id="rId17" w:tgtFrame="_blank" w:history="1">
        <w:r w:rsidRPr="000C0A33">
          <w:rPr>
            <w:rStyle w:val="af3"/>
            <w:lang w:val="en-US"/>
          </w:rPr>
          <w:t>ocds-b3wdp1-MD-1764776425614</w:t>
        </w:r>
      </w:hyperlink>
      <w:r>
        <w:t xml:space="preserve"> </w:t>
      </w:r>
      <w:r w:rsidR="00472ED1" w:rsidRPr="00FF430B">
        <w:rPr>
          <w:noProof w:val="0"/>
          <w:lang w:val="ro-MD"/>
        </w:rPr>
        <w:t>din “</w:t>
      </w:r>
      <w:r w:rsidR="00472ED1">
        <w:rPr>
          <w:noProof w:val="0"/>
          <w:lang w:val="ro-MD"/>
        </w:rPr>
        <w:t>03</w:t>
      </w:r>
      <w:r w:rsidR="00472ED1" w:rsidRPr="00FF430B">
        <w:rPr>
          <w:noProof w:val="0"/>
          <w:lang w:val="ro-MD"/>
        </w:rPr>
        <w:t xml:space="preserve">” </w:t>
      </w:r>
      <w:r w:rsidR="00472ED1">
        <w:rPr>
          <w:noProof w:val="0"/>
          <w:lang w:val="ro-MD"/>
        </w:rPr>
        <w:t>12.</w:t>
      </w:r>
      <w:r w:rsidR="00472ED1" w:rsidRPr="00FF430B">
        <w:rPr>
          <w:noProof w:val="0"/>
          <w:lang w:val="ro-MD"/>
        </w:rPr>
        <w:t xml:space="preserve"> 20</w:t>
      </w:r>
      <w:r w:rsidR="00472ED1">
        <w:rPr>
          <w:noProof w:val="0"/>
          <w:lang w:val="ro-MD"/>
        </w:rPr>
        <w:t>25</w:t>
      </w:r>
    </w:p>
    <w:p w14:paraId="3234C587" w14:textId="77777777" w:rsidR="002D6E71" w:rsidRPr="004F2A1D" w:rsidRDefault="002D6E71" w:rsidP="009A7C84">
      <w:pPr>
        <w:jc w:val="center"/>
        <w:rPr>
          <w:rFonts w:eastAsia="PMingLiU"/>
          <w:b/>
          <w:lang w:val="en-US"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7E6A4B17" w14:textId="77777777" w:rsidR="00301DB1" w:rsidRPr="00FF430B" w:rsidRDefault="00301DB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55F0B4BB" w14:textId="77777777" w:rsidR="004F2A1D" w:rsidRPr="004F2A1D" w:rsidRDefault="004F2A1D" w:rsidP="004F2A1D">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4F2A1D">
        <w:rPr>
          <w:rFonts w:ascii="Helvetica" w:eastAsiaTheme="majorEastAsia" w:hAnsi="Helvetica"/>
          <w:b/>
          <w:bCs/>
          <w:color w:val="333333"/>
          <w:sz w:val="23"/>
          <w:szCs w:val="23"/>
          <w:bdr w:val="none" w:sz="0" w:space="0" w:color="auto" w:frame="1"/>
          <w:shd w:val="clear" w:color="auto" w:fill="FFFFFF"/>
          <w:lang w:val="en-US"/>
        </w:rPr>
        <w:t>MTender ID </w:t>
      </w:r>
    </w:p>
    <w:p w14:paraId="512E06A1" w14:textId="1C04C7E3" w:rsidR="00472ED1" w:rsidRPr="004F2A1D" w:rsidRDefault="000C0A33" w:rsidP="00472ED1">
      <w:pPr>
        <w:jc w:val="right"/>
        <w:rPr>
          <w:rFonts w:ascii="Helvetica" w:eastAsiaTheme="majorEastAsia" w:hAnsi="Helvetica"/>
          <w:b/>
          <w:bCs/>
          <w:color w:val="333333"/>
          <w:sz w:val="23"/>
          <w:szCs w:val="23"/>
          <w:bdr w:val="none" w:sz="0" w:space="0" w:color="auto" w:frame="1"/>
          <w:shd w:val="clear" w:color="auto" w:fill="FFFFFF"/>
          <w:lang w:val="en-US"/>
        </w:rPr>
      </w:pPr>
      <w:r>
        <w:t xml:space="preserve">     </w:t>
      </w:r>
      <w:hyperlink r:id="rId18" w:tgtFrame="_blank" w:history="1">
        <w:r w:rsidRPr="000C0A33">
          <w:rPr>
            <w:rStyle w:val="af3"/>
            <w:lang w:val="en-US"/>
          </w:rPr>
          <w:t>ocds-b3wdp1-MD-1764776425614</w:t>
        </w:r>
      </w:hyperlink>
      <w:r>
        <w:t xml:space="preserve"> </w:t>
      </w:r>
      <w:r w:rsidR="00472ED1" w:rsidRPr="00FF430B">
        <w:rPr>
          <w:noProof w:val="0"/>
          <w:lang w:val="ro-MD"/>
        </w:rPr>
        <w:t>din “</w:t>
      </w:r>
      <w:r w:rsidR="00472ED1">
        <w:rPr>
          <w:noProof w:val="0"/>
          <w:lang w:val="ro-MD"/>
        </w:rPr>
        <w:t>03</w:t>
      </w:r>
      <w:r w:rsidR="00472ED1" w:rsidRPr="00FF430B">
        <w:rPr>
          <w:noProof w:val="0"/>
          <w:lang w:val="ro-MD"/>
        </w:rPr>
        <w:t xml:space="preserve">” </w:t>
      </w:r>
      <w:r w:rsidR="00472ED1">
        <w:rPr>
          <w:noProof w:val="0"/>
          <w:lang w:val="ro-MD"/>
        </w:rPr>
        <w:t>12.</w:t>
      </w:r>
      <w:r w:rsidR="00472ED1" w:rsidRPr="00FF430B">
        <w:rPr>
          <w:noProof w:val="0"/>
          <w:lang w:val="ro-MD"/>
        </w:rPr>
        <w:t xml:space="preserve"> 20</w:t>
      </w:r>
      <w:r w:rsidR="00472ED1">
        <w:rPr>
          <w:noProof w:val="0"/>
          <w:lang w:val="ro-MD"/>
        </w:rPr>
        <w:t>25</w:t>
      </w:r>
    </w:p>
    <w:p w14:paraId="464C323A" w14:textId="77777777" w:rsidR="002D6E71" w:rsidRPr="004F2A1D" w:rsidRDefault="002D6E71" w:rsidP="00284ED0">
      <w:pPr>
        <w:spacing w:line="276" w:lineRule="auto"/>
        <w:jc w:val="center"/>
        <w:rPr>
          <w:rFonts w:eastAsia="PMingLiU"/>
          <w:b/>
          <w:lang w:val="en-US"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Default="000E4D7D" w:rsidP="00B322B4">
      <w:pPr>
        <w:spacing w:line="276" w:lineRule="auto"/>
        <w:jc w:val="center"/>
        <w:rPr>
          <w:rFonts w:eastAsia="PMingLiU"/>
          <w:b/>
          <w:lang w:val="ro-MD" w:eastAsia="zh-CN"/>
        </w:rPr>
      </w:pPr>
    </w:p>
    <w:p w14:paraId="507AA771" w14:textId="77777777" w:rsidR="000E4D7D" w:rsidRDefault="000E4D7D" w:rsidP="00B322B4">
      <w:pPr>
        <w:spacing w:line="276" w:lineRule="auto"/>
        <w:jc w:val="center"/>
        <w:rPr>
          <w:rFonts w:eastAsia="PMingLiU"/>
          <w:b/>
          <w:lang w:val="ro-MD" w:eastAsia="zh-CN"/>
        </w:rPr>
      </w:pPr>
    </w:p>
    <w:p w14:paraId="6A24130A" w14:textId="77777777" w:rsidR="000C0A33" w:rsidRDefault="000C0A33" w:rsidP="00B322B4">
      <w:pPr>
        <w:spacing w:line="276" w:lineRule="auto"/>
        <w:jc w:val="center"/>
        <w:rPr>
          <w:rFonts w:eastAsia="PMingLiU"/>
          <w:b/>
          <w:lang w:val="ro-MD" w:eastAsia="zh-CN"/>
        </w:rPr>
      </w:pPr>
    </w:p>
    <w:p w14:paraId="3B8272F7" w14:textId="77777777" w:rsidR="000C0A33" w:rsidRPr="00FF430B" w:rsidRDefault="000C0A33"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0C6A30C3" w14:textId="77777777" w:rsidR="004F2A1D" w:rsidRPr="004F2A1D" w:rsidRDefault="004F2A1D" w:rsidP="004F2A1D">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4F2A1D">
        <w:rPr>
          <w:rFonts w:ascii="Helvetica" w:eastAsiaTheme="majorEastAsia" w:hAnsi="Helvetica"/>
          <w:b/>
          <w:bCs/>
          <w:color w:val="333333"/>
          <w:sz w:val="23"/>
          <w:szCs w:val="23"/>
          <w:bdr w:val="none" w:sz="0" w:space="0" w:color="auto" w:frame="1"/>
          <w:shd w:val="clear" w:color="auto" w:fill="FFFFFF"/>
          <w:lang w:val="en-US"/>
        </w:rPr>
        <w:t>MTender ID </w:t>
      </w:r>
    </w:p>
    <w:p w14:paraId="07F8396D" w14:textId="1C25D12A" w:rsidR="00472ED1" w:rsidRPr="004F2A1D" w:rsidRDefault="000C0A33" w:rsidP="00472ED1">
      <w:pPr>
        <w:jc w:val="right"/>
        <w:rPr>
          <w:rFonts w:ascii="Helvetica" w:eastAsiaTheme="majorEastAsia" w:hAnsi="Helvetica"/>
          <w:b/>
          <w:bCs/>
          <w:color w:val="333333"/>
          <w:sz w:val="23"/>
          <w:szCs w:val="23"/>
          <w:bdr w:val="none" w:sz="0" w:space="0" w:color="auto" w:frame="1"/>
          <w:shd w:val="clear" w:color="auto" w:fill="FFFFFF"/>
          <w:lang w:val="en-US"/>
        </w:rPr>
      </w:pPr>
      <w:r>
        <w:t xml:space="preserve">     </w:t>
      </w:r>
      <w:hyperlink r:id="rId19" w:tgtFrame="_blank" w:history="1">
        <w:r w:rsidRPr="000C0A33">
          <w:rPr>
            <w:rStyle w:val="af3"/>
            <w:lang w:val="en-US"/>
          </w:rPr>
          <w:t>ocds-b3wdp1-MD-1764776425614</w:t>
        </w:r>
      </w:hyperlink>
      <w:r>
        <w:t xml:space="preserve"> </w:t>
      </w:r>
      <w:r w:rsidR="00472ED1" w:rsidRPr="00FF430B">
        <w:rPr>
          <w:noProof w:val="0"/>
          <w:lang w:val="ro-MD"/>
        </w:rPr>
        <w:t>din “</w:t>
      </w:r>
      <w:r w:rsidR="00472ED1">
        <w:rPr>
          <w:noProof w:val="0"/>
          <w:lang w:val="ro-MD"/>
        </w:rPr>
        <w:t>03</w:t>
      </w:r>
      <w:r w:rsidR="00472ED1" w:rsidRPr="00FF430B">
        <w:rPr>
          <w:noProof w:val="0"/>
          <w:lang w:val="ro-MD"/>
        </w:rPr>
        <w:t xml:space="preserve">” </w:t>
      </w:r>
      <w:r w:rsidR="00472ED1">
        <w:rPr>
          <w:noProof w:val="0"/>
          <w:lang w:val="ro-MD"/>
        </w:rPr>
        <w:t>12.</w:t>
      </w:r>
      <w:r w:rsidR="00472ED1" w:rsidRPr="00FF430B">
        <w:rPr>
          <w:noProof w:val="0"/>
          <w:lang w:val="ro-MD"/>
        </w:rPr>
        <w:t xml:space="preserve"> 20</w:t>
      </w:r>
      <w:r w:rsidR="00472ED1">
        <w:rPr>
          <w:noProof w:val="0"/>
          <w:lang w:val="ro-MD"/>
        </w:rPr>
        <w:t>25</w:t>
      </w: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71"/>
        <w:gridCol w:w="1889"/>
        <w:gridCol w:w="1958"/>
        <w:gridCol w:w="1996"/>
        <w:gridCol w:w="1716"/>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282575D9" w:rsidR="00AA1372" w:rsidRPr="00FF430B" w:rsidRDefault="00AA1372" w:rsidP="005B24DA">
            <w:pPr>
              <w:tabs>
                <w:tab w:val="left" w:pos="567"/>
              </w:tabs>
              <w:jc w:val="both"/>
              <w:rPr>
                <w:bCs/>
                <w:lang w:val="ro-MD"/>
              </w:rPr>
            </w:pP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4026D1F6" w:rsidR="009451E2" w:rsidRPr="00FF430B" w:rsidRDefault="009451E2" w:rsidP="005B24DA">
            <w:pPr>
              <w:tabs>
                <w:tab w:val="left" w:pos="567"/>
              </w:tabs>
              <w:jc w:val="both"/>
              <w:rPr>
                <w:bCs/>
                <w:lang w:val="ro-MD"/>
              </w:rPr>
            </w:pP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2C5192D3" w:rsidR="009451E2" w:rsidRPr="00FF430B" w:rsidRDefault="009451E2" w:rsidP="00196AB4">
            <w:pPr>
              <w:tabs>
                <w:tab w:val="left" w:pos="567"/>
              </w:tabs>
              <w:jc w:val="both"/>
              <w:rPr>
                <w:bCs/>
                <w:lang w:val="ro-MD"/>
              </w:rPr>
            </w:pP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507A74EE" w:rsidR="00AA1372" w:rsidRPr="00FF430B" w:rsidRDefault="00AA1372" w:rsidP="00196AB4">
            <w:pPr>
              <w:tabs>
                <w:tab w:val="left" w:pos="567"/>
              </w:tabs>
              <w:jc w:val="both"/>
              <w:rPr>
                <w:bCs/>
                <w:lang w:val="ro-MD"/>
              </w:rPr>
            </w:pP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267B04E9" w14:textId="1D2C80AA" w:rsidR="00AA1372" w:rsidRPr="00FF430B" w:rsidRDefault="00AA1372" w:rsidP="00196AB4">
            <w:pPr>
              <w:tabs>
                <w:tab w:val="left" w:pos="567"/>
              </w:tabs>
              <w:jc w:val="both"/>
              <w:rPr>
                <w:bCs/>
                <w:lang w:val="ro-MD"/>
              </w:rPr>
            </w:pP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Default="000E4D7D" w:rsidP="004F77F1">
      <w:pPr>
        <w:spacing w:line="276" w:lineRule="auto"/>
        <w:jc w:val="center"/>
        <w:rPr>
          <w:rFonts w:eastAsia="PMingLiU"/>
          <w:b/>
          <w:lang w:val="ro-MD" w:eastAsia="zh-CN"/>
        </w:rPr>
      </w:pPr>
    </w:p>
    <w:p w14:paraId="38484B62" w14:textId="77777777" w:rsidR="000C0A33" w:rsidRDefault="000C0A33" w:rsidP="004F77F1">
      <w:pPr>
        <w:spacing w:line="276" w:lineRule="auto"/>
        <w:jc w:val="center"/>
        <w:rPr>
          <w:rFonts w:eastAsia="PMingLiU"/>
          <w:b/>
          <w:lang w:val="ro-MD" w:eastAsia="zh-CN"/>
        </w:rPr>
      </w:pPr>
    </w:p>
    <w:p w14:paraId="0C0A1198" w14:textId="77777777" w:rsidR="000C0A33" w:rsidRDefault="000C0A33" w:rsidP="004F77F1">
      <w:pPr>
        <w:spacing w:line="276" w:lineRule="auto"/>
        <w:jc w:val="center"/>
        <w:rPr>
          <w:rFonts w:eastAsia="PMingLiU"/>
          <w:b/>
          <w:lang w:val="ro-MD" w:eastAsia="zh-CN"/>
        </w:rPr>
      </w:pPr>
    </w:p>
    <w:p w14:paraId="4C396DBC" w14:textId="77777777" w:rsidR="000C0A33" w:rsidRPr="00FF430B" w:rsidRDefault="000C0A33"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6639F0F5" w14:textId="77777777" w:rsidR="004F2A1D" w:rsidRPr="004F2A1D" w:rsidRDefault="004F2A1D" w:rsidP="004F2A1D">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4F2A1D">
        <w:rPr>
          <w:rFonts w:ascii="Helvetica" w:eastAsiaTheme="majorEastAsia" w:hAnsi="Helvetica"/>
          <w:b/>
          <w:bCs/>
          <w:color w:val="333333"/>
          <w:sz w:val="23"/>
          <w:szCs w:val="23"/>
          <w:bdr w:val="none" w:sz="0" w:space="0" w:color="auto" w:frame="1"/>
          <w:shd w:val="clear" w:color="auto" w:fill="FFFFFF"/>
          <w:lang w:val="en-US"/>
        </w:rPr>
        <w:t>MTender ID </w:t>
      </w:r>
    </w:p>
    <w:p w14:paraId="3ABFBE5F" w14:textId="7BC58360" w:rsidR="00472ED1" w:rsidRPr="004F2A1D" w:rsidRDefault="000C0A33" w:rsidP="00472ED1">
      <w:pPr>
        <w:jc w:val="right"/>
        <w:rPr>
          <w:rFonts w:ascii="Helvetica" w:eastAsiaTheme="majorEastAsia" w:hAnsi="Helvetica"/>
          <w:b/>
          <w:bCs/>
          <w:color w:val="333333"/>
          <w:sz w:val="23"/>
          <w:szCs w:val="23"/>
          <w:bdr w:val="none" w:sz="0" w:space="0" w:color="auto" w:frame="1"/>
          <w:shd w:val="clear" w:color="auto" w:fill="FFFFFF"/>
          <w:lang w:val="en-US"/>
        </w:rPr>
      </w:pPr>
      <w:r>
        <w:t xml:space="preserve">     </w:t>
      </w:r>
      <w:hyperlink r:id="rId20" w:tgtFrame="_blank" w:history="1">
        <w:r w:rsidRPr="000C0A33">
          <w:rPr>
            <w:rStyle w:val="af3"/>
            <w:lang w:val="en-US"/>
          </w:rPr>
          <w:t>ocds-b3wdp1-MD-1764776425614</w:t>
        </w:r>
      </w:hyperlink>
      <w:r>
        <w:t xml:space="preserve"> </w:t>
      </w:r>
      <w:r w:rsidR="00472ED1" w:rsidRPr="00FF430B">
        <w:rPr>
          <w:noProof w:val="0"/>
          <w:lang w:val="ro-MD"/>
        </w:rPr>
        <w:t>din “</w:t>
      </w:r>
      <w:r w:rsidR="00472ED1">
        <w:rPr>
          <w:noProof w:val="0"/>
          <w:lang w:val="ro-MD"/>
        </w:rPr>
        <w:t>03</w:t>
      </w:r>
      <w:r w:rsidR="00472ED1" w:rsidRPr="00FF430B">
        <w:rPr>
          <w:noProof w:val="0"/>
          <w:lang w:val="ro-MD"/>
        </w:rPr>
        <w:t xml:space="preserve">” </w:t>
      </w:r>
      <w:r w:rsidR="00472ED1">
        <w:rPr>
          <w:noProof w:val="0"/>
          <w:lang w:val="ro-MD"/>
        </w:rPr>
        <w:t>12.</w:t>
      </w:r>
      <w:r w:rsidR="00472ED1" w:rsidRPr="00FF430B">
        <w:rPr>
          <w:noProof w:val="0"/>
          <w:lang w:val="ro-MD"/>
        </w:rPr>
        <w:t xml:space="preserve"> 20</w:t>
      </w:r>
      <w:r w:rsidR="00472ED1">
        <w:rPr>
          <w:noProof w:val="0"/>
          <w:lang w:val="ro-MD"/>
        </w:rPr>
        <w:t>25</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Default="000E4D7D" w:rsidP="00316C81">
      <w:pPr>
        <w:spacing w:after="200" w:line="276" w:lineRule="auto"/>
        <w:jc w:val="center"/>
        <w:rPr>
          <w:rFonts w:eastAsia="PMingLiU"/>
          <w:b/>
          <w:lang w:val="ro-MD" w:eastAsia="zh-CN"/>
        </w:rPr>
      </w:pPr>
    </w:p>
    <w:p w14:paraId="65B04FD8" w14:textId="77777777" w:rsidR="000C0A33" w:rsidRDefault="000C0A33" w:rsidP="00316C81">
      <w:pPr>
        <w:spacing w:after="200" w:line="276" w:lineRule="auto"/>
        <w:jc w:val="center"/>
        <w:rPr>
          <w:rFonts w:eastAsia="PMingLiU"/>
          <w:b/>
          <w:lang w:val="ro-MD" w:eastAsia="zh-CN"/>
        </w:rPr>
      </w:pPr>
    </w:p>
    <w:p w14:paraId="251DF5C9" w14:textId="77777777" w:rsidR="000C0A33" w:rsidRDefault="000C0A33" w:rsidP="00316C81">
      <w:pPr>
        <w:spacing w:after="200" w:line="276" w:lineRule="auto"/>
        <w:jc w:val="center"/>
        <w:rPr>
          <w:rFonts w:eastAsia="PMingLiU"/>
          <w:b/>
          <w:lang w:val="ro-MD" w:eastAsia="zh-CN"/>
        </w:rPr>
      </w:pPr>
    </w:p>
    <w:p w14:paraId="646E27B8" w14:textId="77777777" w:rsidR="000C0A33" w:rsidRPr="00FF430B" w:rsidRDefault="000C0A33"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36438785" w14:textId="77777777" w:rsidR="004F2A1D" w:rsidRPr="004F2A1D" w:rsidRDefault="004F2A1D" w:rsidP="004F2A1D">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4F2A1D">
        <w:rPr>
          <w:rFonts w:ascii="Helvetica" w:eastAsiaTheme="majorEastAsia" w:hAnsi="Helvetica"/>
          <w:b/>
          <w:bCs/>
          <w:color w:val="333333"/>
          <w:sz w:val="23"/>
          <w:szCs w:val="23"/>
          <w:bdr w:val="none" w:sz="0" w:space="0" w:color="auto" w:frame="1"/>
          <w:shd w:val="clear" w:color="auto" w:fill="FFFFFF"/>
          <w:lang w:val="en-US"/>
        </w:rPr>
        <w:t>MTender ID </w:t>
      </w:r>
    </w:p>
    <w:p w14:paraId="330F2F5C" w14:textId="342E79B2" w:rsidR="00472ED1" w:rsidRPr="004F2A1D" w:rsidRDefault="000C0A33" w:rsidP="00472ED1">
      <w:pPr>
        <w:jc w:val="right"/>
        <w:rPr>
          <w:rFonts w:ascii="Helvetica" w:eastAsiaTheme="majorEastAsia" w:hAnsi="Helvetica"/>
          <w:b/>
          <w:bCs/>
          <w:color w:val="333333"/>
          <w:sz w:val="23"/>
          <w:szCs w:val="23"/>
          <w:bdr w:val="none" w:sz="0" w:space="0" w:color="auto" w:frame="1"/>
          <w:shd w:val="clear" w:color="auto" w:fill="FFFFFF"/>
          <w:lang w:val="en-US"/>
        </w:rPr>
      </w:pPr>
      <w:r>
        <w:t xml:space="preserve">     </w:t>
      </w:r>
      <w:hyperlink r:id="rId21" w:tgtFrame="_blank" w:history="1">
        <w:r w:rsidRPr="000C0A33">
          <w:rPr>
            <w:rStyle w:val="af3"/>
            <w:lang w:val="en-US"/>
          </w:rPr>
          <w:t>ocds-b3wdp1-MD-1764776425614</w:t>
        </w:r>
      </w:hyperlink>
      <w:r>
        <w:t xml:space="preserve"> </w:t>
      </w:r>
      <w:r w:rsidR="00472ED1" w:rsidRPr="00FF430B">
        <w:rPr>
          <w:noProof w:val="0"/>
          <w:lang w:val="ro-MD"/>
        </w:rPr>
        <w:t>din “</w:t>
      </w:r>
      <w:r w:rsidR="00472ED1">
        <w:rPr>
          <w:noProof w:val="0"/>
          <w:lang w:val="ro-MD"/>
        </w:rPr>
        <w:t>03</w:t>
      </w:r>
      <w:r w:rsidR="00472ED1" w:rsidRPr="00FF430B">
        <w:rPr>
          <w:noProof w:val="0"/>
          <w:lang w:val="ro-MD"/>
        </w:rPr>
        <w:t xml:space="preserve">” </w:t>
      </w:r>
      <w:r w:rsidR="00472ED1">
        <w:rPr>
          <w:noProof w:val="0"/>
          <w:lang w:val="ro-MD"/>
        </w:rPr>
        <w:t>12.</w:t>
      </w:r>
      <w:r w:rsidR="00472ED1" w:rsidRPr="00FF430B">
        <w:rPr>
          <w:noProof w:val="0"/>
          <w:lang w:val="ro-MD"/>
        </w:rPr>
        <w:t xml:space="preserve"> 20</w:t>
      </w:r>
      <w:r w:rsidR="00472ED1">
        <w:rPr>
          <w:noProof w:val="0"/>
          <w:lang w:val="ro-MD"/>
        </w:rPr>
        <w:t>25</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Default="00A1178E" w:rsidP="00A1178E">
      <w:pPr>
        <w:tabs>
          <w:tab w:val="left" w:pos="567"/>
        </w:tabs>
        <w:jc w:val="both"/>
        <w:rPr>
          <w:rFonts w:eastAsia="PMingLiU"/>
          <w:lang w:val="ro-MD" w:eastAsia="zh-CN"/>
        </w:rPr>
      </w:pPr>
    </w:p>
    <w:p w14:paraId="687BC2CF" w14:textId="77777777" w:rsidR="000C0A33" w:rsidRDefault="000C0A33" w:rsidP="00A1178E">
      <w:pPr>
        <w:tabs>
          <w:tab w:val="left" w:pos="567"/>
        </w:tabs>
        <w:jc w:val="both"/>
        <w:rPr>
          <w:rFonts w:eastAsia="PMingLiU"/>
          <w:lang w:val="ro-MD" w:eastAsia="zh-CN"/>
        </w:rPr>
      </w:pPr>
    </w:p>
    <w:p w14:paraId="27B08A6E" w14:textId="77777777" w:rsidR="000C0A33" w:rsidRDefault="000C0A33" w:rsidP="00A1178E">
      <w:pPr>
        <w:tabs>
          <w:tab w:val="left" w:pos="567"/>
        </w:tabs>
        <w:jc w:val="both"/>
        <w:rPr>
          <w:rFonts w:eastAsia="PMingLiU"/>
          <w:lang w:val="ro-MD" w:eastAsia="zh-CN"/>
        </w:rPr>
      </w:pPr>
    </w:p>
    <w:p w14:paraId="40A5B68C" w14:textId="77777777" w:rsidR="000C0A33" w:rsidRDefault="000C0A33" w:rsidP="00A1178E">
      <w:pPr>
        <w:tabs>
          <w:tab w:val="left" w:pos="567"/>
        </w:tabs>
        <w:jc w:val="both"/>
        <w:rPr>
          <w:rFonts w:eastAsia="PMingLiU"/>
          <w:lang w:val="ro-MD" w:eastAsia="zh-CN"/>
        </w:rPr>
      </w:pPr>
    </w:p>
    <w:p w14:paraId="5F860D25" w14:textId="77777777" w:rsidR="000C0A33" w:rsidRDefault="000C0A33" w:rsidP="00A1178E">
      <w:pPr>
        <w:tabs>
          <w:tab w:val="left" w:pos="567"/>
        </w:tabs>
        <w:jc w:val="both"/>
        <w:rPr>
          <w:rFonts w:eastAsia="PMingLiU"/>
          <w:lang w:val="ro-MD" w:eastAsia="zh-CN"/>
        </w:rPr>
      </w:pPr>
    </w:p>
    <w:p w14:paraId="5AA29387" w14:textId="77777777" w:rsidR="000C0A33" w:rsidRPr="00FF430B" w:rsidRDefault="000C0A33" w:rsidP="00A1178E">
      <w:pPr>
        <w:tabs>
          <w:tab w:val="left" w:pos="567"/>
        </w:tabs>
        <w:jc w:val="both"/>
        <w:rPr>
          <w:rFonts w:eastAsia="PMingLiU"/>
          <w:lang w:val="ro-MD" w:eastAsia="zh-CN"/>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02540ED1" w14:textId="77777777" w:rsidR="004F2A1D" w:rsidRPr="004F2A1D" w:rsidRDefault="004F2A1D" w:rsidP="004F2A1D">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4F2A1D">
        <w:rPr>
          <w:rFonts w:ascii="Helvetica" w:eastAsiaTheme="majorEastAsia" w:hAnsi="Helvetica"/>
          <w:b/>
          <w:bCs/>
          <w:color w:val="333333"/>
          <w:sz w:val="23"/>
          <w:szCs w:val="23"/>
          <w:bdr w:val="none" w:sz="0" w:space="0" w:color="auto" w:frame="1"/>
          <w:shd w:val="clear" w:color="auto" w:fill="FFFFFF"/>
          <w:lang w:val="en-US"/>
        </w:rPr>
        <w:t>MTender ID </w:t>
      </w:r>
    </w:p>
    <w:p w14:paraId="4AB862BA" w14:textId="1A5A5166" w:rsidR="00472ED1" w:rsidRPr="004F2A1D" w:rsidRDefault="000C0A33" w:rsidP="00472ED1">
      <w:pPr>
        <w:jc w:val="right"/>
        <w:rPr>
          <w:rFonts w:ascii="Helvetica" w:eastAsiaTheme="majorEastAsia" w:hAnsi="Helvetica"/>
          <w:b/>
          <w:bCs/>
          <w:color w:val="333333"/>
          <w:sz w:val="23"/>
          <w:szCs w:val="23"/>
          <w:bdr w:val="none" w:sz="0" w:space="0" w:color="auto" w:frame="1"/>
          <w:shd w:val="clear" w:color="auto" w:fill="FFFFFF"/>
          <w:lang w:val="en-US"/>
        </w:rPr>
      </w:pPr>
      <w:r>
        <w:t xml:space="preserve">     </w:t>
      </w:r>
      <w:hyperlink r:id="rId22" w:tgtFrame="_blank" w:history="1">
        <w:r w:rsidRPr="000C0A33">
          <w:rPr>
            <w:rStyle w:val="af3"/>
            <w:lang w:val="en-US"/>
          </w:rPr>
          <w:t>ocds-b3wdp1-MD-1764776425614</w:t>
        </w:r>
      </w:hyperlink>
      <w:r>
        <w:t xml:space="preserve"> </w:t>
      </w:r>
      <w:r w:rsidR="00472ED1" w:rsidRPr="00FF430B">
        <w:rPr>
          <w:noProof w:val="0"/>
          <w:lang w:val="ro-MD"/>
        </w:rPr>
        <w:t>din “</w:t>
      </w:r>
      <w:r w:rsidR="00472ED1">
        <w:rPr>
          <w:noProof w:val="0"/>
          <w:lang w:val="ro-MD"/>
        </w:rPr>
        <w:t>03</w:t>
      </w:r>
      <w:r w:rsidR="00472ED1" w:rsidRPr="00FF430B">
        <w:rPr>
          <w:noProof w:val="0"/>
          <w:lang w:val="ro-MD"/>
        </w:rPr>
        <w:t xml:space="preserve">” </w:t>
      </w:r>
      <w:r w:rsidR="00472ED1">
        <w:rPr>
          <w:noProof w:val="0"/>
          <w:lang w:val="ro-MD"/>
        </w:rPr>
        <w:t>12.</w:t>
      </w:r>
      <w:r w:rsidR="00472ED1" w:rsidRPr="00FF430B">
        <w:rPr>
          <w:noProof w:val="0"/>
          <w:lang w:val="ro-MD"/>
        </w:rPr>
        <w:t xml:space="preserve"> 20</w:t>
      </w:r>
      <w:r w:rsidR="00472ED1">
        <w:rPr>
          <w:noProof w:val="0"/>
          <w:lang w:val="ro-MD"/>
        </w:rPr>
        <w:t>25</w:t>
      </w:r>
    </w:p>
    <w:p w14:paraId="1DD222AD" w14:textId="77777777" w:rsidR="00B27D8B" w:rsidRPr="004F2A1D" w:rsidRDefault="00B27D8B" w:rsidP="00A1178E">
      <w:pPr>
        <w:tabs>
          <w:tab w:val="left" w:pos="567"/>
        </w:tabs>
        <w:jc w:val="center"/>
        <w:rPr>
          <w:b/>
          <w:color w:val="000000"/>
          <w:w w:val="90"/>
          <w:lang w:val="en-US"/>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325ADCFE" w14:textId="77777777" w:rsidR="0019071C" w:rsidRDefault="0019071C" w:rsidP="00BA7FF4">
      <w:pPr>
        <w:jc w:val="right"/>
        <w:rPr>
          <w:noProof w:val="0"/>
          <w:lang w:val="ro-MD"/>
        </w:rPr>
      </w:pPr>
    </w:p>
    <w:p w14:paraId="3F653B99" w14:textId="77777777" w:rsidR="000C0A33" w:rsidRPr="00FF430B" w:rsidRDefault="000C0A33" w:rsidP="00BA7FF4">
      <w:pPr>
        <w:jc w:val="right"/>
        <w:rPr>
          <w:noProof w:val="0"/>
          <w:lang w:val="ro-MD"/>
        </w:rPr>
      </w:pPr>
    </w:p>
    <w:p w14:paraId="4D5D6E2B" w14:textId="77777777" w:rsidR="000C0A33" w:rsidRDefault="000C0A33" w:rsidP="00BA7FF4">
      <w:pPr>
        <w:jc w:val="right"/>
        <w:rPr>
          <w:noProof w:val="0"/>
          <w:lang w:val="ro-MD"/>
        </w:rPr>
      </w:pPr>
    </w:p>
    <w:p w14:paraId="62DCCB65" w14:textId="29AC2D9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2D49F97D" w14:textId="77777777" w:rsidR="004F2A1D" w:rsidRPr="004F2A1D" w:rsidRDefault="004F2A1D" w:rsidP="004F2A1D">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4F2A1D">
        <w:rPr>
          <w:rFonts w:ascii="Helvetica" w:eastAsiaTheme="majorEastAsia" w:hAnsi="Helvetica"/>
          <w:b/>
          <w:bCs/>
          <w:color w:val="333333"/>
          <w:sz w:val="23"/>
          <w:szCs w:val="23"/>
          <w:bdr w:val="none" w:sz="0" w:space="0" w:color="auto" w:frame="1"/>
          <w:shd w:val="clear" w:color="auto" w:fill="FFFFFF"/>
          <w:lang w:val="en-US"/>
        </w:rPr>
        <w:t>MTender ID </w:t>
      </w:r>
    </w:p>
    <w:p w14:paraId="3438A8DD" w14:textId="16E5B3C9" w:rsidR="00472ED1" w:rsidRPr="000C0A33" w:rsidRDefault="000C0A33" w:rsidP="00472ED1">
      <w:pPr>
        <w:jc w:val="right"/>
        <w:rPr>
          <w:lang w:val="en-US"/>
        </w:rPr>
      </w:pPr>
      <w:r>
        <w:t xml:space="preserve">     </w:t>
      </w:r>
      <w:hyperlink r:id="rId23" w:tgtFrame="_blank" w:history="1">
        <w:r w:rsidRPr="000C0A33">
          <w:rPr>
            <w:rStyle w:val="af3"/>
            <w:lang w:val="en-US"/>
          </w:rPr>
          <w:t>ocds-b3wdp1-MD-1764776425614</w:t>
        </w:r>
      </w:hyperlink>
    </w:p>
    <w:p w14:paraId="7CB2EEE3" w14:textId="77777777" w:rsidR="00472ED1" w:rsidRPr="004F2A1D" w:rsidRDefault="00472ED1" w:rsidP="00472ED1">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din “</w:t>
      </w:r>
      <w:r>
        <w:rPr>
          <w:noProof w:val="0"/>
          <w:lang w:val="ro-MD"/>
        </w:rPr>
        <w:t>03</w:t>
      </w:r>
      <w:r w:rsidRPr="00FF430B">
        <w:rPr>
          <w:noProof w:val="0"/>
          <w:lang w:val="ro-MD"/>
        </w:rPr>
        <w:t xml:space="preserve">” </w:t>
      </w:r>
      <w:r>
        <w:rPr>
          <w:noProof w:val="0"/>
          <w:lang w:val="ro-MD"/>
        </w:rPr>
        <w:t>12.</w:t>
      </w:r>
      <w:r w:rsidRPr="00FF430B">
        <w:rPr>
          <w:noProof w:val="0"/>
          <w:lang w:val="ro-MD"/>
        </w:rPr>
        <w:t xml:space="preserve"> 20</w:t>
      </w:r>
      <w:r>
        <w:rPr>
          <w:noProof w:val="0"/>
          <w:lang w:val="ro-MD"/>
        </w:rPr>
        <w:t>25</w:t>
      </w: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6C668123" w14:textId="77777777" w:rsidR="004F2A1D" w:rsidRPr="004F2A1D" w:rsidRDefault="004F2A1D" w:rsidP="004F2A1D">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4F2A1D">
        <w:rPr>
          <w:rFonts w:ascii="Helvetica" w:eastAsiaTheme="majorEastAsia" w:hAnsi="Helvetica"/>
          <w:b/>
          <w:bCs/>
          <w:color w:val="333333"/>
          <w:sz w:val="23"/>
          <w:szCs w:val="23"/>
          <w:bdr w:val="none" w:sz="0" w:space="0" w:color="auto" w:frame="1"/>
          <w:shd w:val="clear" w:color="auto" w:fill="FFFFFF"/>
          <w:lang w:val="en-US"/>
        </w:rPr>
        <w:t>MTender ID </w:t>
      </w:r>
    </w:p>
    <w:p w14:paraId="18348B17" w14:textId="5B1FB492" w:rsidR="00472ED1" w:rsidRPr="004F2A1D" w:rsidRDefault="000C0A33" w:rsidP="00472ED1">
      <w:pPr>
        <w:jc w:val="right"/>
        <w:rPr>
          <w:rFonts w:ascii="Helvetica" w:eastAsiaTheme="majorEastAsia" w:hAnsi="Helvetica"/>
          <w:b/>
          <w:bCs/>
          <w:color w:val="333333"/>
          <w:sz w:val="23"/>
          <w:szCs w:val="23"/>
          <w:bdr w:val="none" w:sz="0" w:space="0" w:color="auto" w:frame="1"/>
          <w:shd w:val="clear" w:color="auto" w:fill="FFFFFF"/>
          <w:lang w:val="en-US"/>
        </w:rPr>
      </w:pPr>
      <w:r>
        <w:t xml:space="preserve">     </w:t>
      </w:r>
      <w:hyperlink r:id="rId24" w:tgtFrame="_blank" w:history="1">
        <w:r w:rsidRPr="000C0A33">
          <w:rPr>
            <w:rStyle w:val="af3"/>
            <w:lang w:val="en-US"/>
          </w:rPr>
          <w:t>ocds-b3wdp1-MD-1764776425614</w:t>
        </w:r>
      </w:hyperlink>
      <w:r w:rsidR="00BF5EBA">
        <w:t xml:space="preserve"> </w:t>
      </w:r>
      <w:r w:rsidR="00472ED1" w:rsidRPr="00FF430B">
        <w:rPr>
          <w:noProof w:val="0"/>
          <w:lang w:val="ro-MD"/>
        </w:rPr>
        <w:t>din “</w:t>
      </w:r>
      <w:r w:rsidR="00472ED1">
        <w:rPr>
          <w:noProof w:val="0"/>
          <w:lang w:val="ro-MD"/>
        </w:rPr>
        <w:t>03</w:t>
      </w:r>
      <w:r w:rsidR="00472ED1" w:rsidRPr="00FF430B">
        <w:rPr>
          <w:noProof w:val="0"/>
          <w:lang w:val="ro-MD"/>
        </w:rPr>
        <w:t xml:space="preserve">” </w:t>
      </w:r>
      <w:r w:rsidR="00472ED1">
        <w:rPr>
          <w:noProof w:val="0"/>
          <w:lang w:val="ro-MD"/>
        </w:rPr>
        <w:t>12.</w:t>
      </w:r>
      <w:r w:rsidR="00472ED1" w:rsidRPr="00FF430B">
        <w:rPr>
          <w:noProof w:val="0"/>
          <w:lang w:val="ro-MD"/>
        </w:rPr>
        <w:t xml:space="preserve"> 20</w:t>
      </w:r>
      <w:r w:rsidR="00472ED1">
        <w:rPr>
          <w:noProof w:val="0"/>
          <w:lang w:val="ro-MD"/>
        </w:rPr>
        <w:t>25</w:t>
      </w:r>
    </w:p>
    <w:p w14:paraId="7F2D9B3A" w14:textId="012E685E" w:rsidR="00301DB1" w:rsidRPr="004F2A1D" w:rsidRDefault="00301DB1" w:rsidP="00301DB1">
      <w:pPr>
        <w:shd w:val="clear" w:color="auto" w:fill="FFFFFF"/>
        <w:wordWrap w:val="0"/>
        <w:jc w:val="right"/>
        <w:textAlignment w:val="center"/>
        <w:rPr>
          <w:rFonts w:ascii="Helvetica" w:hAnsi="Helvetica"/>
          <w:color w:val="333333"/>
          <w:sz w:val="23"/>
          <w:szCs w:val="23"/>
          <w:lang w:val="en-US"/>
        </w:rPr>
      </w:pPr>
    </w:p>
    <w:p w14:paraId="5E845636" w14:textId="77777777" w:rsidR="00B27D8B" w:rsidRPr="00301DB1"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7735ADB6" w14:textId="77777777" w:rsidR="004F2A1D" w:rsidRPr="004F2A1D" w:rsidRDefault="004F2A1D" w:rsidP="004F2A1D">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4F2A1D">
        <w:rPr>
          <w:rFonts w:ascii="Helvetica" w:eastAsiaTheme="majorEastAsia" w:hAnsi="Helvetica"/>
          <w:b/>
          <w:bCs/>
          <w:color w:val="333333"/>
          <w:sz w:val="23"/>
          <w:szCs w:val="23"/>
          <w:bdr w:val="none" w:sz="0" w:space="0" w:color="auto" w:frame="1"/>
          <w:shd w:val="clear" w:color="auto" w:fill="FFFFFF"/>
          <w:lang w:val="en-US"/>
        </w:rPr>
        <w:t>MTender ID </w:t>
      </w:r>
    </w:p>
    <w:p w14:paraId="2A7EDD41" w14:textId="50DFBA60" w:rsidR="00472ED1" w:rsidRPr="004F2A1D" w:rsidRDefault="00BF5EBA" w:rsidP="00472ED1">
      <w:pPr>
        <w:jc w:val="right"/>
        <w:rPr>
          <w:rFonts w:ascii="Helvetica" w:eastAsiaTheme="majorEastAsia" w:hAnsi="Helvetica"/>
          <w:b/>
          <w:bCs/>
          <w:color w:val="333333"/>
          <w:sz w:val="23"/>
          <w:szCs w:val="23"/>
          <w:bdr w:val="none" w:sz="0" w:space="0" w:color="auto" w:frame="1"/>
          <w:shd w:val="clear" w:color="auto" w:fill="FFFFFF"/>
          <w:lang w:val="en-US"/>
        </w:rPr>
      </w:pPr>
      <w:r>
        <w:t xml:space="preserve">     </w:t>
      </w:r>
      <w:hyperlink r:id="rId25" w:tgtFrame="_blank" w:history="1">
        <w:r w:rsidRPr="000C0A33">
          <w:rPr>
            <w:rStyle w:val="af3"/>
            <w:lang w:val="en-US"/>
          </w:rPr>
          <w:t>ocds-b3wdp1-MD-1764776425614</w:t>
        </w:r>
      </w:hyperlink>
      <w:r>
        <w:t xml:space="preserve"> </w:t>
      </w:r>
      <w:r w:rsidR="00472ED1" w:rsidRPr="00FF430B">
        <w:rPr>
          <w:noProof w:val="0"/>
          <w:lang w:val="ro-MD"/>
        </w:rPr>
        <w:t>din “</w:t>
      </w:r>
      <w:r w:rsidR="00472ED1">
        <w:rPr>
          <w:noProof w:val="0"/>
          <w:lang w:val="ro-MD"/>
        </w:rPr>
        <w:t>03</w:t>
      </w:r>
      <w:r w:rsidR="00472ED1" w:rsidRPr="00FF430B">
        <w:rPr>
          <w:noProof w:val="0"/>
          <w:lang w:val="ro-MD"/>
        </w:rPr>
        <w:t xml:space="preserve">” </w:t>
      </w:r>
      <w:r w:rsidR="00472ED1">
        <w:rPr>
          <w:noProof w:val="0"/>
          <w:lang w:val="ro-MD"/>
        </w:rPr>
        <w:t>12.</w:t>
      </w:r>
      <w:r w:rsidR="00472ED1" w:rsidRPr="00FF430B">
        <w:rPr>
          <w:noProof w:val="0"/>
          <w:lang w:val="ro-MD"/>
        </w:rPr>
        <w:t xml:space="preserve"> 20</w:t>
      </w:r>
      <w:r w:rsidR="00472ED1">
        <w:rPr>
          <w:noProof w:val="0"/>
          <w:lang w:val="ro-MD"/>
        </w:rPr>
        <w:t>25</w:t>
      </w:r>
    </w:p>
    <w:p w14:paraId="1C64A270" w14:textId="77777777" w:rsidR="00B27D8B" w:rsidRPr="00FF430B" w:rsidRDefault="00B27D8B" w:rsidP="004F2A1D">
      <w:pPr>
        <w:tabs>
          <w:tab w:val="left" w:pos="567"/>
        </w:tabs>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0C20D50" w14:textId="77777777" w:rsidR="002927B7" w:rsidRPr="00FF430B" w:rsidRDefault="002927B7" w:rsidP="004F2A1D">
      <w:pPr>
        <w:shd w:val="clear" w:color="auto" w:fill="FFFFFF"/>
        <w:spacing w:after="200" w:line="276" w:lineRule="auto"/>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6923F4F1" w14:textId="77777777" w:rsidR="00F6496F" w:rsidRPr="00FF430B" w:rsidRDefault="00F6496F" w:rsidP="00196AB4">
      <w:pPr>
        <w:jc w:val="both"/>
        <w:rPr>
          <w:b/>
          <w:lang w:val="ro-MD"/>
        </w:rPr>
      </w:pPr>
    </w:p>
    <w:p w14:paraId="0B947819" w14:textId="77777777" w:rsidR="000E4D7D" w:rsidRPr="00FF430B" w:rsidRDefault="000E4D7D" w:rsidP="00196AB4">
      <w:pPr>
        <w:jc w:val="both"/>
        <w:rPr>
          <w:b/>
          <w:lang w:val="ro-MD"/>
        </w:rPr>
      </w:pP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26"/>
          <w:pgSz w:w="11906" w:h="16838" w:code="9"/>
          <w:pgMar w:top="426" w:right="1134" w:bottom="851" w:left="1276" w:header="720" w:footer="510" w:gutter="0"/>
          <w:cols w:space="720"/>
          <w:titlePg/>
          <w:docGrid w:linePitch="326"/>
        </w:sect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5C9433F0" w14:textId="77777777" w:rsidR="004F2A1D" w:rsidRPr="004F2A1D" w:rsidRDefault="004F2A1D" w:rsidP="004F2A1D">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4F2A1D">
        <w:rPr>
          <w:rFonts w:ascii="Helvetica" w:eastAsiaTheme="majorEastAsia" w:hAnsi="Helvetica"/>
          <w:b/>
          <w:bCs/>
          <w:color w:val="333333"/>
          <w:sz w:val="23"/>
          <w:szCs w:val="23"/>
          <w:bdr w:val="none" w:sz="0" w:space="0" w:color="auto" w:frame="1"/>
          <w:shd w:val="clear" w:color="auto" w:fill="FFFFFF"/>
          <w:lang w:val="en-US"/>
        </w:rPr>
        <w:t>MTender ID </w:t>
      </w:r>
    </w:p>
    <w:p w14:paraId="7D7F1C0C" w14:textId="72D01E8D" w:rsidR="00472ED1" w:rsidRPr="000C0A33" w:rsidRDefault="00BF5EBA" w:rsidP="00472ED1">
      <w:pPr>
        <w:jc w:val="right"/>
        <w:rPr>
          <w:lang w:val="en-US"/>
        </w:rPr>
      </w:pPr>
      <w:r>
        <w:t xml:space="preserve">     </w:t>
      </w:r>
      <w:hyperlink r:id="rId27" w:tgtFrame="_blank" w:history="1">
        <w:r w:rsidRPr="000C0A33">
          <w:rPr>
            <w:rStyle w:val="af3"/>
            <w:lang w:val="en-US"/>
          </w:rPr>
          <w:t>ocds-b3wdp1-MD-1764776425614</w:t>
        </w:r>
      </w:hyperlink>
    </w:p>
    <w:p w14:paraId="1063F27F" w14:textId="77777777" w:rsidR="00472ED1" w:rsidRPr="004F2A1D" w:rsidRDefault="00472ED1" w:rsidP="00472ED1">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din “</w:t>
      </w:r>
      <w:r>
        <w:rPr>
          <w:noProof w:val="0"/>
          <w:lang w:val="ro-MD"/>
        </w:rPr>
        <w:t>03</w:t>
      </w:r>
      <w:r w:rsidRPr="00FF430B">
        <w:rPr>
          <w:noProof w:val="0"/>
          <w:lang w:val="ro-MD"/>
        </w:rPr>
        <w:t xml:space="preserve">” </w:t>
      </w:r>
      <w:r>
        <w:rPr>
          <w:noProof w:val="0"/>
          <w:lang w:val="ro-MD"/>
        </w:rPr>
        <w:t>12.</w:t>
      </w:r>
      <w:r w:rsidRPr="00FF430B">
        <w:rPr>
          <w:noProof w:val="0"/>
          <w:lang w:val="ro-MD"/>
        </w:rPr>
        <w:t xml:space="preserve"> 20</w:t>
      </w:r>
      <w:r>
        <w:rPr>
          <w:noProof w:val="0"/>
          <w:lang w:val="ro-MD"/>
        </w:rPr>
        <w:t>25</w:t>
      </w:r>
    </w:p>
    <w:p w14:paraId="5C09AC8C" w14:textId="77777777" w:rsidR="002D6E71" w:rsidRPr="004F2A1D"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lastRenderedPageBreak/>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şi în modul în care Beneficiarul consideră necesar. Pe timpul suspendării, Antreprenorul va proteja şi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şi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lastRenderedPageBreak/>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şi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şi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şi toate </w:t>
            </w:r>
            <w:proofErr w:type="spellStart"/>
            <w:r w:rsidR="00460653" w:rsidRPr="00FF430B">
              <w:rPr>
                <w:lang w:val="ro-MD"/>
              </w:rPr>
              <w:t>operaţiunile</w:t>
            </w:r>
            <w:proofErr w:type="spellEnd"/>
            <w:r w:rsidR="00460653" w:rsidRPr="00FF430B">
              <w:rPr>
                <w:lang w:val="ro-MD"/>
              </w:rPr>
              <w:t xml:space="preserve"> pentru terminarea şi</w:t>
            </w:r>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şi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w:t>
            </w:r>
            <w:r w:rsidR="00460653" w:rsidRPr="00FF430B">
              <w:rPr>
                <w:lang w:val="ro-MD"/>
              </w:rPr>
              <w:lastRenderedPageBreak/>
              <w:t xml:space="preserve">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r w:rsidR="00460653" w:rsidRPr="00FF430B">
              <w:rPr>
                <w:lang w:val="ro-MD"/>
              </w:rPr>
              <w:t xml:space="preserve">şi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şi-a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şi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şi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şi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şi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şi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şi cotele de nivel, precum şi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şi să </w:t>
            </w:r>
            <w:proofErr w:type="spellStart"/>
            <w:r w:rsidR="00460653" w:rsidRPr="00FF430B">
              <w:rPr>
                <w:lang w:val="ro-MD"/>
              </w:rPr>
              <w:t>înştiinţeze</w:t>
            </w:r>
            <w:proofErr w:type="spellEnd"/>
            <w:r w:rsidR="00460653" w:rsidRPr="00FF430B">
              <w:rPr>
                <w:lang w:val="ro-MD"/>
              </w:rPr>
              <w:t xml:space="preserve"> Beneficiarul cu privire la erorile şi</w:t>
            </w:r>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şi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şi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r w:rsidR="00460653" w:rsidRPr="00FF430B">
              <w:rPr>
                <w:lang w:val="ro-MD"/>
              </w:rPr>
              <w:t xml:space="preserve">şi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şi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şi graficul de </w:t>
            </w:r>
            <w:proofErr w:type="spellStart"/>
            <w:r w:rsidR="005B666D" w:rsidRPr="00FF430B">
              <w:rPr>
                <w:lang w:val="ro-MD"/>
              </w:rPr>
              <w:t>execuţie</w:t>
            </w:r>
            <w:proofErr w:type="spellEnd"/>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şi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lastRenderedPageBreak/>
              <w:t>8.2</w:t>
            </w:r>
            <w:r w:rsidR="00D05A94" w:rsidRPr="00FF430B">
              <w:rPr>
                <w:lang w:val="ro-MD"/>
              </w:rPr>
              <w:t>.</w:t>
            </w:r>
            <w:r w:rsidR="00460653" w:rsidRPr="00FF430B">
              <w:rPr>
                <w:lang w:val="ro-MD"/>
              </w:rPr>
              <w:t xml:space="preserve">Costul probelor şi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r w:rsidR="00460653" w:rsidRPr="00FF430B">
              <w:rPr>
                <w:lang w:val="ro-MD"/>
              </w:rPr>
              <w:t xml:space="preserve">şi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şi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şi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şi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şi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093B1F15"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866678">
              <w:rPr>
                <w:lang w:val="ro-MD"/>
              </w:rPr>
              <w:t xml:space="preserve"> </w:t>
            </w:r>
            <w:r w:rsidR="00460653" w:rsidRPr="00FF430B">
              <w:rPr>
                <w:lang w:val="ro-MD"/>
              </w:rPr>
              <w:t xml:space="preserve">este de  </w:t>
            </w:r>
            <w:r w:rsidR="00866678">
              <w:rPr>
                <w:b/>
                <w:lang w:val="ro-MD"/>
              </w:rPr>
              <w:t>2</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şi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i şi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şi a apei şi să îndepărteze zăpada şi</w:t>
            </w:r>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şi/sau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052EC" w:rsidRPr="00EC30C2" w14:paraId="75D52193" w14:textId="77777777" w:rsidTr="00A77C4F">
              <w:trPr>
                <w:jc w:val="center"/>
              </w:trPr>
              <w:tc>
                <w:tcPr>
                  <w:tcW w:w="5163" w:type="dxa"/>
                  <w:tcBorders>
                    <w:top w:val="nil"/>
                    <w:left w:val="nil"/>
                    <w:bottom w:val="nil"/>
                    <w:right w:val="nil"/>
                  </w:tcBorders>
                </w:tcPr>
                <w:p w14:paraId="6CDD02C7" w14:textId="77777777" w:rsidR="009052EC" w:rsidRPr="00FF430B" w:rsidRDefault="009052EC" w:rsidP="009052EC">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4B08E5E2" w:rsidR="009052EC" w:rsidRPr="00FF430B" w:rsidRDefault="009052EC" w:rsidP="009052EC">
                  <w:pPr>
                    <w:tabs>
                      <w:tab w:val="left" w:pos="3295"/>
                    </w:tabs>
                    <w:jc w:val="center"/>
                    <w:rPr>
                      <w:lang w:val="ro-MD"/>
                    </w:rPr>
                  </w:pPr>
                  <w:r>
                    <w:rPr>
                      <w:b/>
                      <w:iCs/>
                      <w:lang w:val="ro-MD"/>
                    </w:rPr>
                    <w:t xml:space="preserve">         </w:t>
                  </w:r>
                  <w:r w:rsidRPr="00FF430B">
                    <w:rPr>
                      <w:b/>
                      <w:iCs/>
                      <w:lang w:val="ro-MD"/>
                    </w:rPr>
                    <w:t>BENEFICIARUL</w:t>
                  </w:r>
                </w:p>
              </w:tc>
            </w:tr>
            <w:tr w:rsidR="009052EC" w:rsidRPr="00EC30C2" w14:paraId="058AD691" w14:textId="77777777" w:rsidTr="005A66D3">
              <w:trPr>
                <w:jc w:val="center"/>
              </w:trPr>
              <w:tc>
                <w:tcPr>
                  <w:tcW w:w="5163" w:type="dxa"/>
                  <w:tcBorders>
                    <w:top w:val="nil"/>
                    <w:left w:val="nil"/>
                    <w:bottom w:val="nil"/>
                    <w:right w:val="nil"/>
                  </w:tcBorders>
                  <w:vAlign w:val="center"/>
                </w:tcPr>
                <w:p w14:paraId="0C75FB9E" w14:textId="77777777" w:rsidR="009052EC" w:rsidRPr="00FF430B" w:rsidRDefault="009052EC" w:rsidP="009052EC">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tcPr>
                <w:p w14:paraId="25428F94" w14:textId="41DBA627" w:rsidR="009052EC" w:rsidRPr="00FF430B" w:rsidRDefault="009052EC" w:rsidP="009052EC">
                  <w:pPr>
                    <w:tabs>
                      <w:tab w:val="left" w:pos="1134"/>
                      <w:tab w:val="left" w:pos="4680"/>
                      <w:tab w:val="left" w:pos="7020"/>
                    </w:tabs>
                    <w:suppressAutoHyphens/>
                    <w:ind w:firstLine="567"/>
                    <w:jc w:val="both"/>
                    <w:rPr>
                      <w:lang w:val="ro-MD"/>
                    </w:rPr>
                  </w:pPr>
                  <w:r w:rsidRPr="001E74B9">
                    <w:rPr>
                      <w:b/>
                      <w:lang w:val="ro-MD"/>
                    </w:rPr>
                    <w:t xml:space="preserve">Î.S.„Aeroportul Internațional Chișinău” </w:t>
                  </w:r>
                </w:p>
              </w:tc>
            </w:tr>
            <w:tr w:rsidR="009052EC" w:rsidRPr="00EC30C2" w14:paraId="250B8719" w14:textId="77777777" w:rsidTr="005A66D3">
              <w:trPr>
                <w:jc w:val="center"/>
              </w:trPr>
              <w:tc>
                <w:tcPr>
                  <w:tcW w:w="5163" w:type="dxa"/>
                  <w:tcBorders>
                    <w:top w:val="nil"/>
                    <w:left w:val="nil"/>
                    <w:bottom w:val="nil"/>
                    <w:right w:val="nil"/>
                  </w:tcBorders>
                  <w:vAlign w:val="center"/>
                </w:tcPr>
                <w:p w14:paraId="3A563C30" w14:textId="77777777" w:rsidR="009052EC" w:rsidRPr="00FF430B" w:rsidRDefault="009052EC" w:rsidP="009052EC">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tcPr>
                <w:p w14:paraId="6F2D6B12" w14:textId="77777777" w:rsidR="009052EC" w:rsidRDefault="009052EC" w:rsidP="009052EC">
                  <w:pPr>
                    <w:tabs>
                      <w:tab w:val="left" w:pos="1134"/>
                      <w:tab w:val="left" w:pos="4680"/>
                      <w:tab w:val="left" w:pos="7020"/>
                    </w:tabs>
                    <w:suppressAutoHyphens/>
                    <w:ind w:firstLine="567"/>
                    <w:jc w:val="both"/>
                    <w:rPr>
                      <w:lang w:val="ro-MD"/>
                    </w:rPr>
                  </w:pPr>
                  <w:r w:rsidRPr="001E74B9">
                    <w:rPr>
                      <w:lang w:val="ro-MD"/>
                    </w:rPr>
                    <w:t xml:space="preserve">Republica Moldova, </w:t>
                  </w:r>
                  <w:r>
                    <w:rPr>
                      <w:lang w:val="ro-MD"/>
                    </w:rPr>
                    <w:t>MD 2026</w:t>
                  </w:r>
                </w:p>
                <w:p w14:paraId="3C717F29" w14:textId="77777777" w:rsidR="009052EC" w:rsidRDefault="009052EC" w:rsidP="009052EC">
                  <w:pPr>
                    <w:tabs>
                      <w:tab w:val="left" w:pos="1134"/>
                      <w:tab w:val="left" w:pos="4680"/>
                      <w:tab w:val="left" w:pos="7020"/>
                    </w:tabs>
                    <w:suppressAutoHyphens/>
                    <w:ind w:firstLine="567"/>
                    <w:jc w:val="both"/>
                    <w:rPr>
                      <w:lang w:val="ro-MD"/>
                    </w:rPr>
                  </w:pPr>
                  <w:r w:rsidRPr="001E74B9">
                    <w:rPr>
                      <w:lang w:val="ro-MD"/>
                    </w:rPr>
                    <w:t>mun. Chişinău</w:t>
                  </w:r>
                </w:p>
                <w:p w14:paraId="194FCA2B" w14:textId="2281F8AB" w:rsidR="009052EC" w:rsidRPr="00B403E4" w:rsidRDefault="009052EC" w:rsidP="009052EC">
                  <w:pPr>
                    <w:tabs>
                      <w:tab w:val="left" w:pos="1134"/>
                      <w:tab w:val="left" w:pos="4680"/>
                      <w:tab w:val="left" w:pos="7020"/>
                    </w:tabs>
                    <w:suppressAutoHyphens/>
                    <w:ind w:firstLine="567"/>
                    <w:jc w:val="both"/>
                    <w:rPr>
                      <w:sz w:val="2"/>
                      <w:szCs w:val="2"/>
                      <w:lang w:val="ro-MD"/>
                    </w:rPr>
                  </w:pPr>
                </w:p>
              </w:tc>
            </w:tr>
            <w:tr w:rsidR="009052EC" w:rsidRPr="00EC30C2" w14:paraId="168D6717" w14:textId="77777777" w:rsidTr="005A66D3">
              <w:trPr>
                <w:jc w:val="center"/>
              </w:trPr>
              <w:tc>
                <w:tcPr>
                  <w:tcW w:w="5163" w:type="dxa"/>
                  <w:tcBorders>
                    <w:top w:val="nil"/>
                    <w:left w:val="nil"/>
                    <w:bottom w:val="nil"/>
                    <w:right w:val="nil"/>
                  </w:tcBorders>
                  <w:vAlign w:val="center"/>
                </w:tcPr>
                <w:p w14:paraId="464A9BC1" w14:textId="77777777" w:rsidR="009052EC" w:rsidRPr="00FF430B" w:rsidRDefault="009052EC" w:rsidP="009052EC">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tcPr>
                <w:p w14:paraId="37461481" w14:textId="42278C0A" w:rsidR="009052EC" w:rsidRPr="00FF430B" w:rsidRDefault="009052EC" w:rsidP="009052EC">
                  <w:pPr>
                    <w:tabs>
                      <w:tab w:val="left" w:pos="1134"/>
                      <w:tab w:val="left" w:pos="4680"/>
                      <w:tab w:val="left" w:pos="7020"/>
                    </w:tabs>
                    <w:suppressAutoHyphens/>
                    <w:ind w:firstLine="567"/>
                    <w:jc w:val="both"/>
                    <w:rPr>
                      <w:lang w:val="ro-MD"/>
                    </w:rPr>
                  </w:pPr>
                  <w:r>
                    <w:rPr>
                      <w:lang w:val="ro-MD"/>
                    </w:rPr>
                    <w:t xml:space="preserve">          </w:t>
                  </w:r>
                  <w:r w:rsidRPr="001E74B9">
                    <w:rPr>
                      <w:lang w:val="ro-MD"/>
                    </w:rPr>
                    <w:t>Bd. Dacia 80/3</w:t>
                  </w:r>
                </w:p>
              </w:tc>
            </w:tr>
            <w:tr w:rsidR="009052EC" w:rsidRPr="00EC30C2" w14:paraId="43B489B0" w14:textId="77777777" w:rsidTr="005A66D3">
              <w:trPr>
                <w:jc w:val="center"/>
              </w:trPr>
              <w:tc>
                <w:tcPr>
                  <w:tcW w:w="5163" w:type="dxa"/>
                  <w:tcBorders>
                    <w:top w:val="nil"/>
                    <w:left w:val="nil"/>
                    <w:bottom w:val="nil"/>
                    <w:right w:val="nil"/>
                  </w:tcBorders>
                  <w:vAlign w:val="center"/>
                </w:tcPr>
                <w:p w14:paraId="49B8A91C" w14:textId="77777777" w:rsidR="009052EC" w:rsidRPr="00FF430B" w:rsidRDefault="009052EC" w:rsidP="009052EC">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tcPr>
                <w:p w14:paraId="4C3C6326" w14:textId="28EB6982" w:rsidR="009052EC" w:rsidRPr="00FF430B" w:rsidRDefault="009052EC" w:rsidP="009052EC">
                  <w:pPr>
                    <w:tabs>
                      <w:tab w:val="left" w:pos="1134"/>
                      <w:tab w:val="left" w:pos="4680"/>
                      <w:tab w:val="left" w:pos="7020"/>
                    </w:tabs>
                    <w:suppressAutoHyphens/>
                    <w:ind w:firstLine="567"/>
                    <w:jc w:val="both"/>
                    <w:rPr>
                      <w:lang w:val="ro-MD"/>
                    </w:rPr>
                  </w:pPr>
                  <w:r w:rsidRPr="001E74B9">
                    <w:rPr>
                      <w:lang w:val="ro-MD"/>
                    </w:rPr>
                    <w:t>Tel.: 022-814-560</w:t>
                  </w:r>
                </w:p>
              </w:tc>
            </w:tr>
            <w:tr w:rsidR="009052EC" w:rsidRPr="00EC30C2" w14:paraId="4EC923E2" w14:textId="77777777" w:rsidTr="005A66D3">
              <w:trPr>
                <w:jc w:val="center"/>
              </w:trPr>
              <w:tc>
                <w:tcPr>
                  <w:tcW w:w="5163" w:type="dxa"/>
                  <w:tcBorders>
                    <w:top w:val="nil"/>
                    <w:left w:val="nil"/>
                    <w:bottom w:val="nil"/>
                    <w:right w:val="nil"/>
                  </w:tcBorders>
                  <w:vAlign w:val="center"/>
                </w:tcPr>
                <w:p w14:paraId="0012F976" w14:textId="77777777" w:rsidR="009052EC" w:rsidRPr="00FF430B" w:rsidRDefault="009052EC" w:rsidP="009052EC">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tcPr>
                <w:p w14:paraId="0556D769" w14:textId="77777777" w:rsidR="009052EC" w:rsidRDefault="009052EC" w:rsidP="009052EC">
                  <w:pPr>
                    <w:tabs>
                      <w:tab w:val="left" w:pos="1134"/>
                      <w:tab w:val="left" w:pos="4680"/>
                      <w:tab w:val="left" w:pos="7020"/>
                    </w:tabs>
                    <w:suppressAutoHyphens/>
                    <w:jc w:val="both"/>
                    <w:rPr>
                      <w:rFonts w:eastAsia="PMingLiU"/>
                      <w:lang w:eastAsia="zh-CN"/>
                    </w:rPr>
                  </w:pPr>
                  <w:r>
                    <w:rPr>
                      <w:rFonts w:eastAsia="PMingLiU"/>
                      <w:lang w:eastAsia="zh-CN"/>
                    </w:rPr>
                    <w:t xml:space="preserve">          </w:t>
                  </w:r>
                  <w:r w:rsidRPr="00257423">
                    <w:rPr>
                      <w:rFonts w:eastAsia="PMingLiU"/>
                      <w:lang w:eastAsia="zh-CN"/>
                    </w:rPr>
                    <w:t xml:space="preserve">B.C. Moldinconbank S.A. </w:t>
                  </w:r>
                </w:p>
                <w:p w14:paraId="72F8D325" w14:textId="6F927783" w:rsidR="009052EC" w:rsidRPr="00FF430B" w:rsidRDefault="009052EC" w:rsidP="009052EC">
                  <w:pPr>
                    <w:tabs>
                      <w:tab w:val="left" w:pos="1134"/>
                      <w:tab w:val="left" w:pos="4680"/>
                      <w:tab w:val="left" w:pos="7020"/>
                    </w:tabs>
                    <w:suppressAutoHyphens/>
                    <w:ind w:firstLine="567"/>
                    <w:jc w:val="both"/>
                    <w:rPr>
                      <w:lang w:val="ro-MD"/>
                    </w:rPr>
                  </w:pPr>
                  <w:r>
                    <w:rPr>
                      <w:rFonts w:eastAsia="PMingLiU"/>
                      <w:lang w:eastAsia="zh-CN"/>
                    </w:rPr>
                    <w:t xml:space="preserve">          Filiala </w:t>
                  </w:r>
                  <w:r w:rsidRPr="00257423">
                    <w:rPr>
                      <w:rFonts w:eastAsia="PMingLiU"/>
                      <w:lang w:eastAsia="zh-CN"/>
                    </w:rPr>
                    <w:t>Burebista</w:t>
                  </w:r>
                </w:p>
              </w:tc>
            </w:tr>
            <w:tr w:rsidR="009052EC" w:rsidRPr="00EC30C2" w14:paraId="428D84C3" w14:textId="77777777" w:rsidTr="005A66D3">
              <w:trPr>
                <w:jc w:val="center"/>
              </w:trPr>
              <w:tc>
                <w:tcPr>
                  <w:tcW w:w="5163" w:type="dxa"/>
                  <w:tcBorders>
                    <w:top w:val="nil"/>
                    <w:left w:val="nil"/>
                    <w:bottom w:val="nil"/>
                    <w:right w:val="nil"/>
                  </w:tcBorders>
                  <w:vAlign w:val="center"/>
                </w:tcPr>
                <w:p w14:paraId="15727CE1" w14:textId="77777777" w:rsidR="009052EC" w:rsidRPr="00FF430B" w:rsidRDefault="009052EC" w:rsidP="009052EC">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tcPr>
                <w:p w14:paraId="4FB84CAB" w14:textId="77777777" w:rsidR="009052EC" w:rsidRDefault="009052EC" w:rsidP="009052EC">
                  <w:pPr>
                    <w:tabs>
                      <w:tab w:val="left" w:pos="1134"/>
                      <w:tab w:val="left" w:pos="4680"/>
                      <w:tab w:val="left" w:pos="7020"/>
                    </w:tabs>
                    <w:suppressAutoHyphens/>
                    <w:ind w:left="547" w:firstLine="20"/>
                    <w:rPr>
                      <w:lang w:val="en-US"/>
                    </w:rPr>
                  </w:pPr>
                  <w:r w:rsidRPr="00257423">
                    <w:rPr>
                      <w:rFonts w:eastAsia="PMingLiU"/>
                      <w:lang w:eastAsia="zh-CN"/>
                    </w:rPr>
                    <w:t xml:space="preserve">IBAN: </w:t>
                  </w:r>
                  <w:r w:rsidRPr="00257423">
                    <w:rPr>
                      <w:lang w:val="en-US"/>
                    </w:rPr>
                    <w:t>MD17ML022510000000002341</w:t>
                  </w:r>
                </w:p>
                <w:p w14:paraId="6C6224DE" w14:textId="77777777" w:rsidR="009052EC" w:rsidRDefault="009052EC" w:rsidP="009052EC">
                  <w:pPr>
                    <w:tabs>
                      <w:tab w:val="left" w:pos="1134"/>
                      <w:tab w:val="left" w:pos="4680"/>
                      <w:tab w:val="left" w:pos="7020"/>
                    </w:tabs>
                    <w:suppressAutoHyphens/>
                    <w:ind w:left="547" w:firstLine="20"/>
                    <w:rPr>
                      <w:rFonts w:eastAsia="PMingLiU"/>
                      <w:lang w:eastAsia="zh-CN"/>
                    </w:rPr>
                  </w:pPr>
                  <w:r>
                    <w:rPr>
                      <w:rFonts w:eastAsia="PMingLiU"/>
                      <w:lang w:eastAsia="zh-CN"/>
                    </w:rPr>
                    <w:t>MOLDMD 2X328</w:t>
                  </w:r>
                </w:p>
                <w:p w14:paraId="0C2D564F" w14:textId="77777777" w:rsidR="009052EC" w:rsidRPr="000C3CDA" w:rsidRDefault="009052EC" w:rsidP="009052EC">
                  <w:pPr>
                    <w:tabs>
                      <w:tab w:val="left" w:pos="4680"/>
                      <w:tab w:val="left" w:pos="7020"/>
                    </w:tabs>
                    <w:rPr>
                      <w:rFonts w:eastAsia="PMingLiU"/>
                      <w:lang w:eastAsia="zh-CN"/>
                    </w:rPr>
                  </w:pPr>
                  <w:r>
                    <w:rPr>
                      <w:rFonts w:eastAsia="PMingLiU"/>
                      <w:lang w:eastAsia="zh-CN"/>
                    </w:rPr>
                    <w:t xml:space="preserve">          c/f</w:t>
                  </w:r>
                  <w:r w:rsidRPr="000C3CDA">
                    <w:rPr>
                      <w:rFonts w:eastAsia="PMingLiU"/>
                      <w:lang w:eastAsia="zh-CN"/>
                    </w:rPr>
                    <w:t xml:space="preserve">: 1002600007189 </w:t>
                  </w:r>
                </w:p>
                <w:p w14:paraId="642D8D2B" w14:textId="4254B957" w:rsidR="009052EC" w:rsidRPr="00FF430B" w:rsidRDefault="009052EC" w:rsidP="009052EC">
                  <w:pPr>
                    <w:tabs>
                      <w:tab w:val="left" w:pos="1134"/>
                      <w:tab w:val="left" w:pos="4680"/>
                      <w:tab w:val="left" w:pos="7020"/>
                    </w:tabs>
                    <w:suppressAutoHyphens/>
                    <w:ind w:firstLine="567"/>
                    <w:jc w:val="both"/>
                    <w:rPr>
                      <w:lang w:val="ro-MD"/>
                    </w:rPr>
                  </w:pPr>
                  <w:r w:rsidRPr="000C3CDA">
                    <w:rPr>
                      <w:rFonts w:eastAsia="PMingLiU"/>
                      <w:lang w:eastAsia="zh-CN"/>
                    </w:rPr>
                    <w:t>TVA 0300107</w:t>
                  </w:r>
                </w:p>
              </w:tc>
            </w:tr>
            <w:tr w:rsidR="009052EC" w:rsidRPr="00EC30C2" w14:paraId="36F192AB" w14:textId="77777777" w:rsidTr="005A66D3">
              <w:trPr>
                <w:trHeight w:val="713"/>
                <w:jc w:val="center"/>
              </w:trPr>
              <w:tc>
                <w:tcPr>
                  <w:tcW w:w="5163" w:type="dxa"/>
                  <w:tcBorders>
                    <w:top w:val="nil"/>
                    <w:left w:val="nil"/>
                    <w:bottom w:val="nil"/>
                    <w:right w:val="nil"/>
                  </w:tcBorders>
                  <w:vAlign w:val="center"/>
                </w:tcPr>
                <w:p w14:paraId="4A2AF405" w14:textId="77777777" w:rsidR="009052EC" w:rsidRPr="00FF430B" w:rsidRDefault="009052EC" w:rsidP="009052EC">
                  <w:pPr>
                    <w:tabs>
                      <w:tab w:val="left" w:pos="1134"/>
                      <w:tab w:val="left" w:pos="4680"/>
                      <w:tab w:val="left" w:pos="7020"/>
                    </w:tabs>
                    <w:suppressAutoHyphens/>
                    <w:jc w:val="both"/>
                    <w:rPr>
                      <w:lang w:val="ro-MD"/>
                    </w:rPr>
                  </w:pPr>
                </w:p>
              </w:tc>
              <w:tc>
                <w:tcPr>
                  <w:tcW w:w="4927" w:type="dxa"/>
                  <w:tcBorders>
                    <w:top w:val="nil"/>
                    <w:left w:val="nil"/>
                    <w:bottom w:val="nil"/>
                    <w:right w:val="nil"/>
                  </w:tcBorders>
                </w:tcPr>
                <w:p w14:paraId="6CE8B841" w14:textId="475711A0" w:rsidR="009052EC" w:rsidRPr="00FF430B" w:rsidRDefault="009052EC" w:rsidP="009052EC">
                  <w:pPr>
                    <w:tabs>
                      <w:tab w:val="left" w:pos="1134"/>
                      <w:tab w:val="left" w:pos="4680"/>
                      <w:tab w:val="left" w:pos="7020"/>
                    </w:tabs>
                    <w:suppressAutoHyphens/>
                    <w:ind w:firstLine="567"/>
                    <w:jc w:val="both"/>
                    <w:rPr>
                      <w:lang w:val="ro-MD"/>
                    </w:rPr>
                  </w:pPr>
                  <w:r>
                    <w:rPr>
                      <w:b/>
                      <w:iCs/>
                      <w:lang w:val="ro-MD"/>
                    </w:rPr>
                    <w:t xml:space="preserve">         </w:t>
                  </w:r>
                  <w:r w:rsidRPr="00FF430B">
                    <w:rPr>
                      <w:b/>
                      <w:iCs/>
                      <w:lang w:val="ro-MD"/>
                    </w:rPr>
                    <w:t>BENEFICIARUL</w:t>
                  </w: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5EC2ADC2" w14:textId="7CFA5FB2" w:rsidR="000C5DFB" w:rsidRPr="00FF430B" w:rsidRDefault="000C5DFB" w:rsidP="003449F4">
            <w:pPr>
              <w:rPr>
                <w:noProof w:val="0"/>
                <w:lang w:val="ro-MD"/>
              </w:rPr>
            </w:pP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4D1EAA4C" w:rsidR="004D7C86" w:rsidRPr="00FF430B" w:rsidRDefault="004D7C86" w:rsidP="003449F4">
            <w:pPr>
              <w:pStyle w:val="a"/>
              <w:numPr>
                <w:ilvl w:val="0"/>
                <w:numId w:val="0"/>
              </w:numPr>
              <w:tabs>
                <w:tab w:val="left" w:pos="2295"/>
              </w:tabs>
              <w:ind w:left="1440"/>
              <w:rPr>
                <w:lang w:val="ro-MD"/>
              </w:rPr>
            </w:pPr>
          </w:p>
          <w:tbl>
            <w:tblPr>
              <w:tblW w:w="9747" w:type="dxa"/>
              <w:jc w:val="center"/>
              <w:tblLayout w:type="fixed"/>
              <w:tblLook w:val="04A0" w:firstRow="1" w:lastRow="0" w:firstColumn="1" w:lastColumn="0" w:noHBand="0" w:noVBand="1"/>
            </w:tblPr>
            <w:tblGrid>
              <w:gridCol w:w="5188"/>
              <w:gridCol w:w="4559"/>
            </w:tblGrid>
            <w:tr w:rsidR="00DF4A99" w:rsidRPr="00EC30C2" w14:paraId="0A8C0B19" w14:textId="77777777" w:rsidTr="003449F4">
              <w:trPr>
                <w:trHeight w:val="357"/>
                <w:jc w:val="center"/>
              </w:trPr>
              <w:tc>
                <w:tcPr>
                  <w:tcW w:w="5188" w:type="dxa"/>
                  <w:vAlign w:val="center"/>
                </w:tcPr>
                <w:p w14:paraId="60FF047C" w14:textId="77777777" w:rsidR="00DF4A99" w:rsidRPr="00FF430B" w:rsidRDefault="00DF4A99" w:rsidP="003449F4">
                  <w:pPr>
                    <w:spacing w:after="160" w:line="259" w:lineRule="auto"/>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tbl>
            <w:tblPr>
              <w:tblW w:w="9490" w:type="dxa"/>
              <w:tblInd w:w="8" w:type="dxa"/>
              <w:tblLayout w:type="fixed"/>
              <w:tblCellMar>
                <w:top w:w="15" w:type="dxa"/>
                <w:left w:w="15" w:type="dxa"/>
                <w:bottom w:w="15" w:type="dxa"/>
                <w:right w:w="15" w:type="dxa"/>
              </w:tblCellMar>
              <w:tblLook w:val="04A0" w:firstRow="1" w:lastRow="0" w:firstColumn="1" w:lastColumn="0" w:noHBand="0" w:noVBand="1"/>
            </w:tblPr>
            <w:tblGrid>
              <w:gridCol w:w="2261"/>
              <w:gridCol w:w="2502"/>
              <w:gridCol w:w="50"/>
              <w:gridCol w:w="4677"/>
            </w:tblGrid>
            <w:tr w:rsidR="004001DE" w:rsidRPr="00EC30C2" w14:paraId="4DBF2A05" w14:textId="77777777" w:rsidTr="003449F4">
              <w:tc>
                <w:tcPr>
                  <w:tcW w:w="2261" w:type="dxa"/>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3"/>
                  <w:tcBorders>
                    <w:top w:val="single" w:sz="6" w:space="0" w:color="000000"/>
                    <w:left w:val="nil"/>
                    <w:bottom w:val="nil"/>
                    <w:right w:val="nil"/>
                  </w:tcBorders>
                  <w:tcMar>
                    <w:top w:w="24" w:type="dxa"/>
                    <w:left w:w="48" w:type="dxa"/>
                    <w:bottom w:w="24" w:type="dxa"/>
                    <w:right w:w="48" w:type="dxa"/>
                  </w:tcMar>
                </w:tcPr>
                <w:p w14:paraId="0A2F2586" w14:textId="2B233D9F" w:rsidR="006A7C1C" w:rsidRPr="00FF430B" w:rsidRDefault="006A7C1C" w:rsidP="00D51F0A">
                  <w:pPr>
                    <w:rPr>
                      <w:noProof w:val="0"/>
                      <w:lang w:val="ro-MD"/>
                    </w:rPr>
                  </w:pPr>
                </w:p>
              </w:tc>
            </w:tr>
            <w:tr w:rsidR="004001DE" w:rsidRPr="00EC30C2" w14:paraId="2E822AFD" w14:textId="77777777" w:rsidTr="003449F4">
              <w:tc>
                <w:tcPr>
                  <w:tcW w:w="4763" w:type="dxa"/>
                  <w:gridSpan w:val="2"/>
                  <w:tcBorders>
                    <w:top w:val="nil"/>
                    <w:left w:val="nil"/>
                    <w:bottom w:val="nil"/>
                    <w:right w:val="nil"/>
                  </w:tcBorders>
                  <w:tcMar>
                    <w:top w:w="24" w:type="dxa"/>
                    <w:left w:w="48" w:type="dxa"/>
                    <w:bottom w:w="24" w:type="dxa"/>
                    <w:right w:w="48" w:type="dxa"/>
                  </w:tcMar>
                  <w:hideMark/>
                </w:tcPr>
                <w:p w14:paraId="2151506D" w14:textId="3E66697F" w:rsidR="004001DE" w:rsidRPr="00FF430B" w:rsidRDefault="004001DE" w:rsidP="00E10240">
                  <w:pPr>
                    <w:ind w:firstLine="567"/>
                    <w:jc w:val="both"/>
                    <w:rPr>
                      <w:noProof w:val="0"/>
                      <w:lang w:val="ro-MD"/>
                    </w:rPr>
                  </w:pP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tcBorders>
                    <w:top w:val="nil"/>
                    <w:left w:val="nil"/>
                    <w:bottom w:val="nil"/>
                    <w:right w:val="nil"/>
                  </w:tcBorders>
                  <w:tcMar>
                    <w:top w:w="24" w:type="dxa"/>
                    <w:left w:w="48" w:type="dxa"/>
                    <w:bottom w:w="24" w:type="dxa"/>
                    <w:right w:w="48" w:type="dxa"/>
                  </w:tcMar>
                </w:tcPr>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0C30052" w:rsidR="00F94BAD" w:rsidRPr="00FF430B" w:rsidRDefault="00F94BAD" w:rsidP="00F94BAD">
                  <w:pPr>
                    <w:jc w:val="center"/>
                    <w:rPr>
                      <w:b/>
                      <w:lang w:val="ro-MD"/>
                    </w:rPr>
                  </w:pPr>
                </w:p>
              </w:tc>
              <w:tc>
                <w:tcPr>
                  <w:tcW w:w="4461" w:type="dxa"/>
                  <w:vAlign w:val="center"/>
                </w:tcPr>
                <w:p w14:paraId="5EA627FA" w14:textId="27BEE0CE" w:rsidR="00F94BAD" w:rsidRPr="00FF430B" w:rsidRDefault="00F94BAD" w:rsidP="0067769C">
                  <w:pPr>
                    <w:jc w:val="center"/>
                    <w:rPr>
                      <w:noProof w:val="0"/>
                      <w:lang w:val="ro-MD"/>
                    </w:rPr>
                  </w:pP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2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22E44" w14:textId="77777777" w:rsidR="00A445FB" w:rsidRDefault="00A445FB" w:rsidP="00A20ACF">
      <w:r>
        <w:separator/>
      </w:r>
    </w:p>
  </w:endnote>
  <w:endnote w:type="continuationSeparator" w:id="0">
    <w:p w14:paraId="3DCD90C6" w14:textId="77777777" w:rsidR="00A445FB" w:rsidRDefault="00A445F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B48D0" w14:textId="77777777" w:rsidR="00A445FB" w:rsidRDefault="00A445FB" w:rsidP="00A20ACF">
      <w:r>
        <w:separator/>
      </w:r>
    </w:p>
  </w:footnote>
  <w:footnote w:type="continuationSeparator" w:id="0">
    <w:p w14:paraId="543EA392" w14:textId="77777777" w:rsidR="00A445FB" w:rsidRDefault="00A445F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70751131">
    <w:abstractNumId w:val="35"/>
  </w:num>
  <w:num w:numId="2" w16cid:durableId="39476326">
    <w:abstractNumId w:val="43"/>
  </w:num>
  <w:num w:numId="3" w16cid:durableId="666128512">
    <w:abstractNumId w:val="32"/>
  </w:num>
  <w:num w:numId="4" w16cid:durableId="1065566145">
    <w:abstractNumId w:val="31"/>
  </w:num>
  <w:num w:numId="5" w16cid:durableId="406077881">
    <w:abstractNumId w:val="15"/>
  </w:num>
  <w:num w:numId="6" w16cid:durableId="102192981">
    <w:abstractNumId w:val="18"/>
  </w:num>
  <w:num w:numId="7" w16cid:durableId="1107121478">
    <w:abstractNumId w:val="16"/>
  </w:num>
  <w:num w:numId="8" w16cid:durableId="699938230">
    <w:abstractNumId w:val="9"/>
  </w:num>
  <w:num w:numId="9" w16cid:durableId="1534880496">
    <w:abstractNumId w:val="30"/>
  </w:num>
  <w:num w:numId="10" w16cid:durableId="1493332074">
    <w:abstractNumId w:val="13"/>
  </w:num>
  <w:num w:numId="11" w16cid:durableId="1059086468">
    <w:abstractNumId w:val="22"/>
  </w:num>
  <w:num w:numId="12" w16cid:durableId="1084456402">
    <w:abstractNumId w:val="23"/>
  </w:num>
  <w:num w:numId="13" w16cid:durableId="1911890094">
    <w:abstractNumId w:val="38"/>
  </w:num>
  <w:num w:numId="14" w16cid:durableId="130054233">
    <w:abstractNumId w:val="29"/>
  </w:num>
  <w:num w:numId="15" w16cid:durableId="1203908420">
    <w:abstractNumId w:val="8"/>
  </w:num>
  <w:num w:numId="16" w16cid:durableId="449931671">
    <w:abstractNumId w:val="24"/>
  </w:num>
  <w:num w:numId="17" w16cid:durableId="985940583">
    <w:abstractNumId w:val="25"/>
  </w:num>
  <w:num w:numId="18" w16cid:durableId="1009679966">
    <w:abstractNumId w:val="36"/>
  </w:num>
  <w:num w:numId="19" w16cid:durableId="1761414884">
    <w:abstractNumId w:val="11"/>
  </w:num>
  <w:num w:numId="20" w16cid:durableId="1221137061">
    <w:abstractNumId w:val="40"/>
  </w:num>
  <w:num w:numId="21" w16cid:durableId="1636445307">
    <w:abstractNumId w:val="34"/>
  </w:num>
  <w:num w:numId="22" w16cid:durableId="1066496335">
    <w:abstractNumId w:val="12"/>
  </w:num>
  <w:num w:numId="23" w16cid:durableId="1283539720">
    <w:abstractNumId w:val="33"/>
  </w:num>
  <w:num w:numId="24" w16cid:durableId="967013209">
    <w:abstractNumId w:val="19"/>
  </w:num>
  <w:num w:numId="25" w16cid:durableId="944651178">
    <w:abstractNumId w:val="27"/>
  </w:num>
  <w:num w:numId="26" w16cid:durableId="804271913">
    <w:abstractNumId w:val="21"/>
  </w:num>
  <w:num w:numId="27" w16cid:durableId="1384645708">
    <w:abstractNumId w:val="39"/>
  </w:num>
  <w:num w:numId="28" w16cid:durableId="1785924448">
    <w:abstractNumId w:val="14"/>
  </w:num>
  <w:num w:numId="29" w16cid:durableId="2045977216">
    <w:abstractNumId w:val="10"/>
  </w:num>
  <w:num w:numId="30" w16cid:durableId="1661881138">
    <w:abstractNumId w:val="20"/>
  </w:num>
  <w:num w:numId="31" w16cid:durableId="669450770">
    <w:abstractNumId w:val="7"/>
  </w:num>
  <w:num w:numId="32" w16cid:durableId="1202210206">
    <w:abstractNumId w:val="5"/>
  </w:num>
  <w:num w:numId="33" w16cid:durableId="851839883">
    <w:abstractNumId w:val="3"/>
  </w:num>
  <w:num w:numId="34" w16cid:durableId="975720881">
    <w:abstractNumId w:val="0"/>
  </w:num>
  <w:num w:numId="35" w16cid:durableId="775098340">
    <w:abstractNumId w:val="2"/>
  </w:num>
  <w:num w:numId="36" w16cid:durableId="1682928574">
    <w:abstractNumId w:val="4"/>
  </w:num>
  <w:num w:numId="37" w16cid:durableId="1443188682">
    <w:abstractNumId w:val="1"/>
  </w:num>
  <w:num w:numId="38" w16cid:durableId="1654798081">
    <w:abstractNumId w:val="28"/>
  </w:num>
  <w:num w:numId="39" w16cid:durableId="14759876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4669089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6806388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694454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666407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07052942">
    <w:abstractNumId w:val="43"/>
  </w:num>
  <w:num w:numId="45" w16cid:durableId="1422674940">
    <w:abstractNumId w:val="37"/>
  </w:num>
  <w:num w:numId="46" w16cid:durableId="1020353208">
    <w:abstractNumId w:val="6"/>
  </w:num>
  <w:num w:numId="47" w16cid:durableId="733282684">
    <w:abstractNumId w:val="42"/>
  </w:num>
  <w:num w:numId="48" w16cid:durableId="1259481554">
    <w:abstractNumId w:val="26"/>
  </w:num>
  <w:num w:numId="49" w16cid:durableId="1646936965">
    <w:abstractNumId w:val="17"/>
  </w:num>
  <w:num w:numId="50" w16cid:durableId="438305491">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6D56"/>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92C"/>
    <w:rsid w:val="000B2369"/>
    <w:rsid w:val="000B5D92"/>
    <w:rsid w:val="000B70AD"/>
    <w:rsid w:val="000B73EB"/>
    <w:rsid w:val="000C00CF"/>
    <w:rsid w:val="000C0A33"/>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B45"/>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6A5"/>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3DA5"/>
    <w:rsid w:val="001B630A"/>
    <w:rsid w:val="001C03B0"/>
    <w:rsid w:val="001C32E9"/>
    <w:rsid w:val="001C3BCD"/>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E7D23"/>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45E8"/>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0D0A"/>
    <w:rsid w:val="00271282"/>
    <w:rsid w:val="0027209E"/>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4B5"/>
    <w:rsid w:val="002909B7"/>
    <w:rsid w:val="00290D06"/>
    <w:rsid w:val="00290D28"/>
    <w:rsid w:val="002911C9"/>
    <w:rsid w:val="002927B7"/>
    <w:rsid w:val="00292856"/>
    <w:rsid w:val="0029594F"/>
    <w:rsid w:val="00297C1E"/>
    <w:rsid w:val="002A04D8"/>
    <w:rsid w:val="002A0588"/>
    <w:rsid w:val="002A0AE5"/>
    <w:rsid w:val="002A209C"/>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1DB1"/>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49F4"/>
    <w:rsid w:val="003465DA"/>
    <w:rsid w:val="00350122"/>
    <w:rsid w:val="003506C9"/>
    <w:rsid w:val="0035183F"/>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074A"/>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2ED1"/>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2A1D"/>
    <w:rsid w:val="004F77F1"/>
    <w:rsid w:val="004F7F09"/>
    <w:rsid w:val="004F7FF9"/>
    <w:rsid w:val="005005A8"/>
    <w:rsid w:val="00502EFF"/>
    <w:rsid w:val="00507348"/>
    <w:rsid w:val="005076B6"/>
    <w:rsid w:val="005113AD"/>
    <w:rsid w:val="005124A4"/>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1A9"/>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734"/>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3C5"/>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120"/>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4297"/>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45CA"/>
    <w:rsid w:val="007D51B5"/>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6678"/>
    <w:rsid w:val="00867DA9"/>
    <w:rsid w:val="008726D2"/>
    <w:rsid w:val="00873EA6"/>
    <w:rsid w:val="00873EEA"/>
    <w:rsid w:val="00875CFC"/>
    <w:rsid w:val="00877B36"/>
    <w:rsid w:val="00881C9F"/>
    <w:rsid w:val="00881F14"/>
    <w:rsid w:val="008831BD"/>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2EC"/>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5D4C"/>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5FB"/>
    <w:rsid w:val="00A4474E"/>
    <w:rsid w:val="00A45123"/>
    <w:rsid w:val="00A50D0A"/>
    <w:rsid w:val="00A52736"/>
    <w:rsid w:val="00A527D3"/>
    <w:rsid w:val="00A53EBF"/>
    <w:rsid w:val="00A54239"/>
    <w:rsid w:val="00A54C11"/>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3158"/>
    <w:rsid w:val="00A946E0"/>
    <w:rsid w:val="00A953D2"/>
    <w:rsid w:val="00A96BD5"/>
    <w:rsid w:val="00A97680"/>
    <w:rsid w:val="00AA1251"/>
    <w:rsid w:val="00AA1372"/>
    <w:rsid w:val="00AA3E12"/>
    <w:rsid w:val="00AA4C46"/>
    <w:rsid w:val="00AA633F"/>
    <w:rsid w:val="00AA698F"/>
    <w:rsid w:val="00AA712F"/>
    <w:rsid w:val="00AA7E6D"/>
    <w:rsid w:val="00AA7E9A"/>
    <w:rsid w:val="00AB1EC3"/>
    <w:rsid w:val="00AB6768"/>
    <w:rsid w:val="00AB7AE2"/>
    <w:rsid w:val="00AC1F5C"/>
    <w:rsid w:val="00AC43BB"/>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3E4"/>
    <w:rsid w:val="00B40C4B"/>
    <w:rsid w:val="00B43C8E"/>
    <w:rsid w:val="00B447CA"/>
    <w:rsid w:val="00B45370"/>
    <w:rsid w:val="00B453B6"/>
    <w:rsid w:val="00B4542E"/>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9E1"/>
    <w:rsid w:val="00BC14B8"/>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EBA"/>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9AF"/>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60B"/>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476B7"/>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68A9"/>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3583"/>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5124A4"/>
  </w:style>
  <w:style w:type="character" w:styleId="aff2">
    <w:name w:val="Unresolved Mention"/>
    <w:basedOn w:val="a1"/>
    <w:uiPriority w:val="99"/>
    <w:semiHidden/>
    <w:unhideWhenUsed/>
    <w:rsid w:val="004F2A1D"/>
    <w:rPr>
      <w:color w:val="605E5C"/>
      <w:shd w:val="clear" w:color="auto" w:fill="E1DFDD"/>
    </w:rPr>
  </w:style>
  <w:style w:type="character" w:styleId="aff3">
    <w:name w:val="FollowedHyperlink"/>
    <w:basedOn w:val="a1"/>
    <w:uiPriority w:val="99"/>
    <w:semiHidden/>
    <w:unhideWhenUsed/>
    <w:rsid w:val="00B403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64447247">
      <w:bodyDiv w:val="1"/>
      <w:marLeft w:val="0"/>
      <w:marRight w:val="0"/>
      <w:marTop w:val="0"/>
      <w:marBottom w:val="0"/>
      <w:divBdr>
        <w:top w:val="none" w:sz="0" w:space="0" w:color="auto"/>
        <w:left w:val="none" w:sz="0" w:space="0" w:color="auto"/>
        <w:bottom w:val="none" w:sz="0" w:space="0" w:color="auto"/>
        <w:right w:val="none" w:sz="0" w:space="0" w:color="auto"/>
      </w:divBdr>
      <w:divsChild>
        <w:div w:id="259146366">
          <w:marLeft w:val="0"/>
          <w:marRight w:val="0"/>
          <w:marTop w:val="0"/>
          <w:marBottom w:val="0"/>
          <w:divBdr>
            <w:top w:val="none" w:sz="0" w:space="0" w:color="auto"/>
            <w:left w:val="none" w:sz="0" w:space="0" w:color="auto"/>
            <w:bottom w:val="none" w:sz="0" w:space="0" w:color="auto"/>
            <w:right w:val="none" w:sz="0" w:space="0" w:color="auto"/>
          </w:divBdr>
        </w:div>
      </w:divsChild>
    </w:div>
    <w:div w:id="1810244527">
      <w:bodyDiv w:val="1"/>
      <w:marLeft w:val="0"/>
      <w:marRight w:val="0"/>
      <w:marTop w:val="0"/>
      <w:marBottom w:val="0"/>
      <w:divBdr>
        <w:top w:val="none" w:sz="0" w:space="0" w:color="auto"/>
        <w:left w:val="none" w:sz="0" w:space="0" w:color="auto"/>
        <w:bottom w:val="none" w:sz="0" w:space="0" w:color="auto"/>
        <w:right w:val="none" w:sz="0" w:space="0" w:color="auto"/>
      </w:divBdr>
      <w:divsChild>
        <w:div w:id="1837303928">
          <w:marLeft w:val="0"/>
          <w:marRight w:val="0"/>
          <w:marTop w:val="0"/>
          <w:marBottom w:val="0"/>
          <w:divBdr>
            <w:top w:val="none" w:sz="0" w:space="0" w:color="auto"/>
            <w:left w:val="none" w:sz="0" w:space="0" w:color="auto"/>
            <w:bottom w:val="none" w:sz="0" w:space="0" w:color="auto"/>
            <w:right w:val="none" w:sz="0" w:space="0" w:color="auto"/>
          </w:divBdr>
        </w:div>
      </w:divsChild>
    </w:div>
    <w:div w:id="1895771800">
      <w:bodyDiv w:val="1"/>
      <w:marLeft w:val="0"/>
      <w:marRight w:val="0"/>
      <w:marTop w:val="0"/>
      <w:marBottom w:val="0"/>
      <w:divBdr>
        <w:top w:val="none" w:sz="0" w:space="0" w:color="auto"/>
        <w:left w:val="none" w:sz="0" w:space="0" w:color="auto"/>
        <w:bottom w:val="none" w:sz="0" w:space="0" w:color="auto"/>
        <w:right w:val="none" w:sz="0" w:space="0" w:color="auto"/>
      </w:divBdr>
      <w:divsChild>
        <w:div w:id="605237658">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mtender.gov.md/tenders/ocds-b3wdp1-MD-1764776425614" TargetMode="External"/><Relationship Id="rId18" Type="http://schemas.openxmlformats.org/officeDocument/2006/relationships/hyperlink" Target="https://mtender.gov.md/tenders/ocds-b3wdp1-MD-1764776425614"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mtender.gov.md/tenders/ocds-b3wdp1-MD-1764776425614" TargetMode="External"/><Relationship Id="rId7" Type="http://schemas.openxmlformats.org/officeDocument/2006/relationships/endnotes" Target="endnotes.xml"/><Relationship Id="rId12" Type="http://schemas.openxmlformats.org/officeDocument/2006/relationships/hyperlink" Target="https://mtender.gov.md/tenders/ocds-b3wdp1-MD-1764776425614" TargetMode="External"/><Relationship Id="rId17" Type="http://schemas.openxmlformats.org/officeDocument/2006/relationships/hyperlink" Target="https://mtender.gov.md/tenders/ocds-b3wdp1-MD-1764776425614" TargetMode="External"/><Relationship Id="rId25" Type="http://schemas.openxmlformats.org/officeDocument/2006/relationships/hyperlink" Target="https://mtender.gov.md/tenders/ocds-b3wdp1-MD-1764776425614" TargetMode="External"/><Relationship Id="rId2" Type="http://schemas.openxmlformats.org/officeDocument/2006/relationships/numbering" Target="numbering.xml"/><Relationship Id="rId16" Type="http://schemas.openxmlformats.org/officeDocument/2006/relationships/hyperlink" Target="https://mtender.gov.md/tenders/ocds-b3wdp1-MD-1764776425614" TargetMode="External"/><Relationship Id="rId20" Type="http://schemas.openxmlformats.org/officeDocument/2006/relationships/hyperlink" Target="https://mtender.gov.md/tenders/ocds-b3wdp1-MD-1764776425614"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hyperlink" Target="https://mtender.gov.md/tenders/ocds-b3wdp1-MD-1764776425614" TargetMode="External"/><Relationship Id="rId5" Type="http://schemas.openxmlformats.org/officeDocument/2006/relationships/webSettings" Target="webSettings.xml"/><Relationship Id="rId15" Type="http://schemas.openxmlformats.org/officeDocument/2006/relationships/hyperlink" Target="https://mtender.gov.md/tenders/ocds-b3wdp1-MD-1764776425614" TargetMode="External"/><Relationship Id="rId23" Type="http://schemas.openxmlformats.org/officeDocument/2006/relationships/hyperlink" Target="https://mtender.gov.md/tenders/ocds-b3wdp1-MD-1764776425614" TargetMode="External"/><Relationship Id="rId28" Type="http://schemas.openxmlformats.org/officeDocument/2006/relationships/footer" Target="footer2.xml"/><Relationship Id="rId10" Type="http://schemas.openxmlformats.org/officeDocument/2006/relationships/hyperlink" Target="https://www.legis.md/cautare/getResults?doc_id=123036&amp;lang=ro" TargetMode="External"/><Relationship Id="rId19" Type="http://schemas.openxmlformats.org/officeDocument/2006/relationships/hyperlink" Target="https://mtender.gov.md/tenders/ocds-b3wdp1-MD-1764776425614"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mtender.gov.md/tenders/ocds-b3wdp1-MD-1764776425614" TargetMode="External"/><Relationship Id="rId22" Type="http://schemas.openxmlformats.org/officeDocument/2006/relationships/hyperlink" Target="https://mtender.gov.md/tenders/ocds-b3wdp1-MD-1764776425614" TargetMode="External"/><Relationship Id="rId27" Type="http://schemas.openxmlformats.org/officeDocument/2006/relationships/hyperlink" Target="https://mtender.gov.md/tenders/ocds-b3wdp1-MD-1764776425614"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42</Pages>
  <Words>16070</Words>
  <Characters>91604</Characters>
  <Application>Microsoft Office Word</Application>
  <DocSecurity>0</DocSecurity>
  <Lines>763</Lines>
  <Paragraphs>214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Spinu</cp:lastModifiedBy>
  <cp:revision>25</cp:revision>
  <cp:lastPrinted>2021-06-01T11:52:00Z</cp:lastPrinted>
  <dcterms:created xsi:type="dcterms:W3CDTF">2025-05-28T11:53:00Z</dcterms:created>
  <dcterms:modified xsi:type="dcterms:W3CDTF">2025-12-03T15:44:00Z</dcterms:modified>
</cp:coreProperties>
</file>